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f638cf" w14:textId="8f638c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"Еуразиялық экономикалық одақ шеңберінде тауарлар импортын қосылған құн салығынан босату қағидаларын бекіту туралы" Қазақстан Республика Қаржы министрінің міндетін атқарушының 2025 жылғы 3 қарашадағы № 662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Қаржы министрінің 2026 жылғы 12 қазандағы № 688 бұйрығы. Қазақстан Республикасының Әділет министрлігінде 2026 жылғы 13 қазанда № 40147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"Еуразиялық экономикалық одақ шеңберінде тауарлар импортын қосылған құн салығынан босату қағидаларын бекіту туралы" Қазақстан Республика Қаржы министрінің міндетін атқарушының 2025 жылғы 3 қарашадағы № 662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37332 болып тіркелген) мынадай өзгерістер енгізілсін: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Аталған бұйрықпен бекітілген Еуразиялық экономикалық одақ шеңберінде тауарлар импортына қосылған құн салығынан босату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Қағидаларға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2-қосымшаларда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орыс тіліндегі мәтінге өзгерістер енгізіледі, қазақ тіліндегі мәтін өзгермейді.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Қаржы министрлігінің Мемлекеттік кірістер комитеті Қазақстан Республикасының заңнамасында белгіленген тәртіппен: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алғашқы ресми жарияланған күнінен кейін оны Қазақстан Республикасы Қаржы министрлігінің интернет-ресурсында орналастыруды;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Республикасының Әділет министрлігінде мемлекеттік тіркелгеннен кейін он жұмыс күні ішінде осы тармақтың 1) және 2) тармақшаларында көзделген іс-шаралардың орындалуы туралы мәліметтерді Қазақстан Республикасы Қаржы министрлігінің Заң қызметі департаментіне ұсынуды қамтамасыз етсін.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алғашқы ресми жарияланған күнінен кейін күнтізбелік он күн өткен соң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Қаржы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