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45999" w14:textId="41459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 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 Қазақстан Республикасы Қаржы министрінің 2025 жылғы 12 қарашадағы № 697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8 қазандағы № 679 бұйрығы. Қазақстан Республикасының Әділет министрлігінде 2026 жылғы 12 қазанда № 40142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 Қазақстан Республикасы Қаржы министрінің 2025 жылғы 12 қарашадағы № 697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актiлерді мемлекеттiк тіркеу тізілiмінде № 37397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2"/>
    <w:bookmarkStart w:name="z7" w:id="3"/>
    <w:p>
      <w:pPr>
        <w:spacing w:after="0"/>
        <w:ind w:left="0"/>
        <w:jc w:val="both"/>
      </w:pPr>
      <w:r>
        <w:rPr>
          <w:rFonts w:ascii="Times New Roman"/>
          <w:b w:val="false"/>
          <w:i w:val="false"/>
          <w:color w:val="000000"/>
          <w:sz w:val="28"/>
        </w:rPr>
        <w:t xml:space="preserve">
      көрсетілген бұйрықпен бекітілген Мемлекеттік кірістер органына сақтандыру (қайта сақтандыру) ұйымдарының, сақтандыру брокерлерінің жеке тұлғалар жасасқан сақтандыру шарттары жөніндегі мәліметтерді ұсыну </w:t>
      </w:r>
      <w:r>
        <w:rPr>
          <w:rFonts w:ascii="Times New Roman"/>
          <w:b w:val="false"/>
          <w:i w:val="false"/>
          <w:color w:val="000000"/>
          <w:sz w:val="28"/>
        </w:rPr>
        <w:t>қағидалары мен мерзімдерінде</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манадай редакцияда жазылсын:</w:t>
      </w:r>
    </w:p>
    <w:bookmarkStart w:name="z9" w:id="4"/>
    <w:p>
      <w:pPr>
        <w:spacing w:after="0"/>
        <w:ind w:left="0"/>
        <w:jc w:val="both"/>
      </w:pPr>
      <w:r>
        <w:rPr>
          <w:rFonts w:ascii="Times New Roman"/>
          <w:b w:val="false"/>
          <w:i w:val="false"/>
          <w:color w:val="000000"/>
          <w:sz w:val="28"/>
        </w:rPr>
        <w:t>
      "3. Ұйымдар Мәліметтерді Қазақстан Республикасының Қаржы министрлігі Мемлекеттік кірістер комитетінің "Smart Data Finance" цифрлық жүйесі (бұдан әрі – "SDF"ЦЖ) арқылы электронды тәсілмен ұсынады.</w:t>
      </w:r>
    </w:p>
    <w:bookmarkEnd w:id="4"/>
    <w:bookmarkStart w:name="z10" w:id="5"/>
    <w:p>
      <w:pPr>
        <w:spacing w:after="0"/>
        <w:ind w:left="0"/>
        <w:jc w:val="both"/>
      </w:pPr>
      <w:r>
        <w:rPr>
          <w:rFonts w:ascii="Times New Roman"/>
          <w:b w:val="false"/>
          <w:i w:val="false"/>
          <w:color w:val="000000"/>
          <w:sz w:val="28"/>
        </w:rPr>
        <w:t>
      Цифрлық жүйелер интеграцияланғанға дейін Мәліметтер қағаз жеткізгіште не өзге де электрондық тәсілмен ұсынылуы мүмкін.</w:t>
      </w:r>
    </w:p>
    <w:bookmarkEnd w:id="5"/>
    <w:bookmarkStart w:name="z11" w:id="6"/>
    <w:p>
      <w:pPr>
        <w:spacing w:after="0"/>
        <w:ind w:left="0"/>
        <w:jc w:val="both"/>
      </w:pPr>
      <w:r>
        <w:rPr>
          <w:rFonts w:ascii="Times New Roman"/>
          <w:b w:val="false"/>
          <w:i w:val="false"/>
          <w:color w:val="000000"/>
          <w:sz w:val="28"/>
        </w:rPr>
        <w:t>
      Ұйымдар жеке тұлғалар жасасқан сақтандыру шарттары бойынша ұсынатын Мәліметтер әрбір сақтандыру шартының (полистің) бөлінісінде жеке ұсынылады.</w:t>
      </w:r>
    </w:p>
    <w:bookmarkEnd w:id="6"/>
    <w:bookmarkStart w:name="z12" w:id="7"/>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7"/>
    <w:bookmarkStart w:name="z13" w:id="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8"/>
    <w:bookmarkStart w:name="z14" w:id="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5-қосымшада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9"/>
    <w:bookmarkStart w:name="z15" w:id="10"/>
    <w:p>
      <w:pPr>
        <w:spacing w:after="0"/>
        <w:ind w:left="0"/>
        <w:jc w:val="both"/>
      </w:pPr>
      <w:r>
        <w:rPr>
          <w:rFonts w:ascii="Times New Roman"/>
          <w:b w:val="false"/>
          <w:i w:val="false"/>
          <w:color w:val="000000"/>
          <w:sz w:val="28"/>
        </w:rPr>
        <w:t xml:space="preserve">
      көрсетілген бұйрықпен бекітілген Мемлекеттік кірістер органына бағалы қағаздарды ұстаушы тізілімдерінің жүйесін жүргізу жөніндегі қызметті жүзеге асыратын ұйымның бағалы қағаздарды ұстаушы тұлғалар туралы, сондай-ақ тұлғалардың бағалы қағаздармен жасаған мәмілелері туралы мәліметтерді ұсыну </w:t>
      </w:r>
      <w:r>
        <w:rPr>
          <w:rFonts w:ascii="Times New Roman"/>
          <w:b w:val="false"/>
          <w:i w:val="false"/>
          <w:color w:val="000000"/>
          <w:sz w:val="28"/>
        </w:rPr>
        <w:t>қағидаларында: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манадай редакцияда жазылсын:</w:t>
      </w:r>
    </w:p>
    <w:bookmarkStart w:name="z17" w:id="11"/>
    <w:p>
      <w:pPr>
        <w:spacing w:after="0"/>
        <w:ind w:left="0"/>
        <w:jc w:val="both"/>
      </w:pPr>
      <w:r>
        <w:rPr>
          <w:rFonts w:ascii="Times New Roman"/>
          <w:b w:val="false"/>
          <w:i w:val="false"/>
          <w:color w:val="000000"/>
          <w:sz w:val="28"/>
        </w:rPr>
        <w:t>
      "3. Мәлімет ұйыммен жүйеде қамтылған деректер негізінде, техникалық тұрғыдан мүмкін болған жағдайда, Қазақстан Республикасы Қаржы министрлігі Мемлекеттік кіріс комитетінің "Smart Data Finance" (бұдан әрі – "SDF" ЦЖ) цифрлық жүйесіне электронды түрде ұсынылады.</w:t>
      </w:r>
    </w:p>
    <w:bookmarkEnd w:id="11"/>
    <w:bookmarkStart w:name="z18" w:id="12"/>
    <w:p>
      <w:pPr>
        <w:spacing w:after="0"/>
        <w:ind w:left="0"/>
        <w:jc w:val="both"/>
      </w:pPr>
      <w:r>
        <w:rPr>
          <w:rFonts w:ascii="Times New Roman"/>
          <w:b w:val="false"/>
          <w:i w:val="false"/>
          <w:color w:val="000000"/>
          <w:sz w:val="28"/>
        </w:rPr>
        <w:t>
      Цифрлық жүйелер интеграцияланғанға дейін мәліметтер қағаз жеткізгіште не өзге де электрондық тәсілмен ұсынылуы мүмкін.</w:t>
      </w:r>
    </w:p>
    <w:bookmarkEnd w:id="12"/>
    <w:bookmarkStart w:name="z19" w:id="13"/>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13"/>
    <w:bookmarkStart w:name="z20" w:id="1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w:t>
      </w:r>
      <w:r>
        <w:rPr>
          <w:rFonts w:ascii="Times New Roman"/>
          <w:b w:val="false"/>
          <w:i w:val="false"/>
          <w:color w:val="000000"/>
          <w:sz w:val="28"/>
        </w:rPr>
        <w:t xml:space="preserve"> осы бұйрыққа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14"/>
    <w:bookmarkStart w:name="z21" w:id="15"/>
    <w:p>
      <w:pPr>
        <w:spacing w:after="0"/>
        <w:ind w:left="0"/>
        <w:jc w:val="both"/>
      </w:pPr>
      <w:r>
        <w:rPr>
          <w:rFonts w:ascii="Times New Roman"/>
          <w:b w:val="false"/>
          <w:i w:val="false"/>
          <w:color w:val="000000"/>
          <w:sz w:val="28"/>
        </w:rPr>
        <w:t xml:space="preserve">
      көрсетілген бұйрықпен бекітілген Мемлекеттік кірістер органына қарыз краудфандингтік платформаны басқару жөніндегі қызметті жүзеге асыруға лицензиясы бар "Астана" халықаралық қаржы орталығы қатысушыларының краудфандингтік платформаларда жасалған шарттар, сондай-ақ резиденттер мен бейрезиденттерге төленген сыйақылар туралы мәліметтерді ұсыну </w:t>
      </w:r>
      <w:r>
        <w:rPr>
          <w:rFonts w:ascii="Times New Roman"/>
          <w:b w:val="false"/>
          <w:i w:val="false"/>
          <w:color w:val="000000"/>
          <w:sz w:val="28"/>
        </w:rPr>
        <w:t>қағидаларында</w:t>
      </w:r>
      <w:r>
        <w:rPr>
          <w:rFonts w:ascii="Times New Roman"/>
          <w:b w:val="false"/>
          <w:i w:val="false"/>
          <w:color w:val="000000"/>
          <w:sz w:val="28"/>
        </w:rPr>
        <w:t>:</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манадай редакцияда жазылсын:</w:t>
      </w:r>
    </w:p>
    <w:bookmarkStart w:name="z23" w:id="16"/>
    <w:p>
      <w:pPr>
        <w:spacing w:after="0"/>
        <w:ind w:left="0"/>
        <w:jc w:val="both"/>
      </w:pPr>
      <w:r>
        <w:rPr>
          <w:rFonts w:ascii="Times New Roman"/>
          <w:b w:val="false"/>
          <w:i w:val="false"/>
          <w:color w:val="000000"/>
          <w:sz w:val="28"/>
        </w:rPr>
        <w:t>
      "3. Мәліметтер электрондық түрде Қазақстан Республикасының Қаржы министрлігі Мемлекеттік кірістер комитетінің "Smart Data Finance" цифрлық жүйесіне (бұдан әрі – "SDF" ЦЖ) ұсынылады.</w:t>
      </w:r>
    </w:p>
    <w:bookmarkEnd w:id="16"/>
    <w:bookmarkStart w:name="z24" w:id="17"/>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17"/>
    <w:bookmarkStart w:name="z25" w:id="1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14-қосымша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18"/>
    <w:bookmarkStart w:name="z26" w:id="19"/>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9"/>
    <w:bookmarkStart w:name="z27" w:id="20"/>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0"/>
    <w:bookmarkStart w:name="z28" w:id="21"/>
    <w:p>
      <w:pPr>
        <w:spacing w:after="0"/>
        <w:ind w:left="0"/>
        <w:jc w:val="both"/>
      </w:pPr>
      <w:r>
        <w:rPr>
          <w:rFonts w:ascii="Times New Roman"/>
          <w:b w:val="false"/>
          <w:i w:val="false"/>
          <w:color w:val="000000"/>
          <w:sz w:val="28"/>
        </w:rPr>
        <w:t>
      2) осы бұйрық алғашқы ресми жарияланған күнінен кейін Қазақстан Республикасы Қаржы министрлігінің интернет-ресурсына орналастыруды;</w:t>
      </w:r>
    </w:p>
    <w:bookmarkEnd w:id="21"/>
    <w:bookmarkStart w:name="z29" w:id="22"/>
    <w:p>
      <w:pPr>
        <w:spacing w:after="0"/>
        <w:ind w:left="0"/>
        <w:jc w:val="both"/>
      </w:pPr>
      <w:r>
        <w:rPr>
          <w:rFonts w:ascii="Times New Roman"/>
          <w:b w:val="false"/>
          <w:i w:val="false"/>
          <w:color w:val="000000"/>
          <w:sz w:val="28"/>
        </w:rPr>
        <w:t>
      3) осы бұйрық Қазақстан Республиканың Әділет министрлігінде мемлекеттік тіркелгеннен кейін он жұмыс күні ішінде осы тармақтың 1) және 2) тармақшаларда көзделген іс-шаралардың орындалуы жөніндегі мәліметтерді Қазақстан Республикасы Қаржы министрлігінің Заң қызметі департаментіне ұсынуды қамтамасыз етсін.</w:t>
      </w:r>
    </w:p>
    <w:bookmarkEnd w:id="22"/>
    <w:bookmarkStart w:name="z30" w:id="2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32" w:id="24"/>
    <w:p>
      <w:pPr>
        <w:spacing w:after="0"/>
        <w:ind w:left="0"/>
        <w:jc w:val="both"/>
      </w:pPr>
      <w:r>
        <w:rPr>
          <w:rFonts w:ascii="Times New Roman"/>
          <w:b w:val="false"/>
          <w:i w:val="false"/>
          <w:color w:val="000000"/>
          <w:sz w:val="28"/>
        </w:rPr>
        <w:t>
      "КЕЛІСІЛДІ"</w:t>
      </w:r>
    </w:p>
    <w:bookmarkEnd w:id="24"/>
    <w:bookmarkStart w:name="z33" w:id="25"/>
    <w:p>
      <w:pPr>
        <w:spacing w:after="0"/>
        <w:ind w:left="0"/>
        <w:jc w:val="both"/>
      </w:pPr>
      <w:r>
        <w:rPr>
          <w:rFonts w:ascii="Times New Roman"/>
          <w:b w:val="false"/>
          <w:i w:val="false"/>
          <w:color w:val="000000"/>
          <w:sz w:val="28"/>
        </w:rPr>
        <w:t>
      Қазақстан Республикасының</w:t>
      </w:r>
    </w:p>
    <w:bookmarkEnd w:id="25"/>
    <w:bookmarkStart w:name="z34" w:id="26"/>
    <w:p>
      <w:pPr>
        <w:spacing w:after="0"/>
        <w:ind w:left="0"/>
        <w:jc w:val="both"/>
      </w:pPr>
      <w:r>
        <w:rPr>
          <w:rFonts w:ascii="Times New Roman"/>
          <w:b w:val="false"/>
          <w:i w:val="false"/>
          <w:color w:val="000000"/>
          <w:sz w:val="28"/>
        </w:rPr>
        <w:t>
      Қаржы нарығын реттеу және</w:t>
      </w:r>
    </w:p>
    <w:bookmarkEnd w:id="26"/>
    <w:bookmarkStart w:name="z35" w:id="27"/>
    <w:p>
      <w:pPr>
        <w:spacing w:after="0"/>
        <w:ind w:left="0"/>
        <w:jc w:val="both"/>
      </w:pPr>
      <w:r>
        <w:rPr>
          <w:rFonts w:ascii="Times New Roman"/>
          <w:b w:val="false"/>
          <w:i w:val="false"/>
          <w:color w:val="000000"/>
          <w:sz w:val="28"/>
        </w:rPr>
        <w:t>
      дамыту агенттігі</w:t>
      </w:r>
    </w:p>
    <w:bookmarkEnd w:id="27"/>
    <w:bookmarkStart w:name="z36" w:id="28"/>
    <w:p>
      <w:pPr>
        <w:spacing w:after="0"/>
        <w:ind w:left="0"/>
        <w:jc w:val="both"/>
      </w:pPr>
      <w:r>
        <w:rPr>
          <w:rFonts w:ascii="Times New Roman"/>
          <w:b w:val="false"/>
          <w:i w:val="false"/>
          <w:color w:val="000000"/>
          <w:sz w:val="28"/>
        </w:rPr>
        <w:t>
      "КЕЛІСІЛДІ"</w:t>
      </w:r>
    </w:p>
    <w:bookmarkEnd w:id="28"/>
    <w:bookmarkStart w:name="z37" w:id="29"/>
    <w:p>
      <w:pPr>
        <w:spacing w:after="0"/>
        <w:ind w:left="0"/>
        <w:jc w:val="both"/>
      </w:pPr>
      <w:r>
        <w:rPr>
          <w:rFonts w:ascii="Times New Roman"/>
          <w:b w:val="false"/>
          <w:i w:val="false"/>
          <w:color w:val="000000"/>
          <w:sz w:val="28"/>
        </w:rPr>
        <w:t>
      Қазақстан Республикасының</w:t>
      </w:r>
    </w:p>
    <w:bookmarkEnd w:id="29"/>
    <w:bookmarkStart w:name="z38" w:id="30"/>
    <w:p>
      <w:pPr>
        <w:spacing w:after="0"/>
        <w:ind w:left="0"/>
        <w:jc w:val="both"/>
      </w:pPr>
      <w:r>
        <w:rPr>
          <w:rFonts w:ascii="Times New Roman"/>
          <w:b w:val="false"/>
          <w:i w:val="false"/>
          <w:color w:val="000000"/>
          <w:sz w:val="28"/>
        </w:rPr>
        <w:t>
      Сауда және интеграция министрлігі</w:t>
      </w:r>
    </w:p>
    <w:bookmarkEnd w:id="30"/>
    <w:bookmarkStart w:name="z39" w:id="31"/>
    <w:p>
      <w:pPr>
        <w:spacing w:after="0"/>
        <w:ind w:left="0"/>
        <w:jc w:val="both"/>
      </w:pPr>
      <w:r>
        <w:rPr>
          <w:rFonts w:ascii="Times New Roman"/>
          <w:b w:val="false"/>
          <w:i w:val="false"/>
          <w:color w:val="000000"/>
          <w:sz w:val="28"/>
        </w:rPr>
        <w:t>
      "КЕЛІСІЛДІ"</w:t>
      </w:r>
    </w:p>
    <w:bookmarkEnd w:id="31"/>
    <w:bookmarkStart w:name="z40" w:id="32"/>
    <w:p>
      <w:pPr>
        <w:spacing w:after="0"/>
        <w:ind w:left="0"/>
        <w:jc w:val="both"/>
      </w:pPr>
      <w:r>
        <w:rPr>
          <w:rFonts w:ascii="Times New Roman"/>
          <w:b w:val="false"/>
          <w:i w:val="false"/>
          <w:color w:val="000000"/>
          <w:sz w:val="28"/>
        </w:rPr>
        <w:t>
      Қазақстан Республикасы</w:t>
      </w:r>
    </w:p>
    <w:bookmarkEnd w:id="32"/>
    <w:bookmarkStart w:name="z41" w:id="33"/>
    <w:p>
      <w:pPr>
        <w:spacing w:after="0"/>
        <w:ind w:left="0"/>
        <w:jc w:val="both"/>
      </w:pPr>
      <w:r>
        <w:rPr>
          <w:rFonts w:ascii="Times New Roman"/>
          <w:b w:val="false"/>
          <w:i w:val="false"/>
          <w:color w:val="000000"/>
          <w:sz w:val="28"/>
        </w:rPr>
        <w:t>
      Стратегиялық жоспарлау және</w:t>
      </w:r>
    </w:p>
    <w:bookmarkEnd w:id="33"/>
    <w:bookmarkStart w:name="z42" w:id="34"/>
    <w:p>
      <w:pPr>
        <w:spacing w:after="0"/>
        <w:ind w:left="0"/>
        <w:jc w:val="both"/>
      </w:pPr>
      <w:r>
        <w:rPr>
          <w:rFonts w:ascii="Times New Roman"/>
          <w:b w:val="false"/>
          <w:i w:val="false"/>
          <w:color w:val="000000"/>
          <w:sz w:val="28"/>
        </w:rPr>
        <w:t>
      реформалар агенттігінің</w:t>
      </w:r>
    </w:p>
    <w:bookmarkEnd w:id="34"/>
    <w:bookmarkStart w:name="z43" w:id="35"/>
    <w:p>
      <w:pPr>
        <w:spacing w:after="0"/>
        <w:ind w:left="0"/>
        <w:jc w:val="both"/>
      </w:pPr>
      <w:r>
        <w:rPr>
          <w:rFonts w:ascii="Times New Roman"/>
          <w:b w:val="false"/>
          <w:i w:val="false"/>
          <w:color w:val="000000"/>
          <w:sz w:val="28"/>
        </w:rPr>
        <w:t>
      Ұлттық статистика бюросы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679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 жинауға арналған нысан</w:t>
            </w:r>
          </w:p>
        </w:tc>
      </w:tr>
    </w:tbl>
    <w:bookmarkStart w:name="z45" w:id="36"/>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36"/>
    <w:bookmarkStart w:name="z46" w:id="37"/>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bookmarkEnd w:id="37"/>
    <w:bookmarkStart w:name="z47" w:id="38"/>
    <w:p>
      <w:pPr>
        <w:spacing w:after="0"/>
        <w:ind w:left="0"/>
        <w:jc w:val="both"/>
      </w:pPr>
      <w:r>
        <w:rPr>
          <w:rFonts w:ascii="Times New Roman"/>
          <w:b w:val="false"/>
          <w:i w:val="false"/>
          <w:color w:val="000000"/>
          <w:sz w:val="28"/>
        </w:rPr>
        <w:t>
      Әкімшілік нысанның атауы: Мемлекеттік кірістер органына брокерлер ұсынатын сауда-саттық қорытындылары бойынша жасалған бағалы қағаздармен мәмілелер жөніндегі мәліметтер.</w:t>
      </w:r>
    </w:p>
    <w:bookmarkEnd w:id="38"/>
    <w:bookmarkStart w:name="z48" w:id="3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СҚЖБҚМ – 3</w:t>
      </w:r>
    </w:p>
    <w:bookmarkEnd w:id="39"/>
    <w:bookmarkStart w:name="z49" w:id="40"/>
    <w:p>
      <w:pPr>
        <w:spacing w:after="0"/>
        <w:ind w:left="0"/>
        <w:jc w:val="both"/>
      </w:pPr>
      <w:r>
        <w:rPr>
          <w:rFonts w:ascii="Times New Roman"/>
          <w:b w:val="false"/>
          <w:i w:val="false"/>
          <w:color w:val="000000"/>
          <w:sz w:val="28"/>
        </w:rPr>
        <w:t>
      Кезеңділігі: ай сайын, тоқсан сайын, жыл сайын.</w:t>
      </w:r>
    </w:p>
    <w:bookmarkEnd w:id="40"/>
    <w:bookmarkStart w:name="z50" w:id="41"/>
    <w:p>
      <w:pPr>
        <w:spacing w:after="0"/>
        <w:ind w:left="0"/>
        <w:jc w:val="both"/>
      </w:pPr>
      <w:r>
        <w:rPr>
          <w:rFonts w:ascii="Times New Roman"/>
          <w:b w:val="false"/>
          <w:i w:val="false"/>
          <w:color w:val="000000"/>
          <w:sz w:val="28"/>
        </w:rPr>
        <w:t>
      Есепті кезең:</w:t>
      </w:r>
    </w:p>
    <w:bookmarkEnd w:id="41"/>
    <w:bookmarkStart w:name="z51" w:id="42"/>
    <w:p>
      <w:pPr>
        <w:spacing w:after="0"/>
        <w:ind w:left="0"/>
        <w:jc w:val="both"/>
      </w:pPr>
      <w:r>
        <w:rPr>
          <w:rFonts w:ascii="Times New Roman"/>
          <w:b w:val="false"/>
          <w:i w:val="false"/>
          <w:color w:val="000000"/>
          <w:sz w:val="28"/>
        </w:rPr>
        <w:t>
      _____ ай ____ жылға;</w:t>
      </w:r>
    </w:p>
    <w:bookmarkEnd w:id="42"/>
    <w:bookmarkStart w:name="z52" w:id="43"/>
    <w:p>
      <w:pPr>
        <w:spacing w:after="0"/>
        <w:ind w:left="0"/>
        <w:jc w:val="both"/>
      </w:pPr>
      <w:r>
        <w:rPr>
          <w:rFonts w:ascii="Times New Roman"/>
          <w:b w:val="false"/>
          <w:i w:val="false"/>
          <w:color w:val="000000"/>
          <w:sz w:val="28"/>
        </w:rPr>
        <w:t>
      _____ тоқсан ____ жыл үшін;</w:t>
      </w:r>
    </w:p>
    <w:bookmarkEnd w:id="43"/>
    <w:bookmarkStart w:name="z53" w:id="44"/>
    <w:p>
      <w:pPr>
        <w:spacing w:after="0"/>
        <w:ind w:left="0"/>
        <w:jc w:val="both"/>
      </w:pPr>
      <w:r>
        <w:rPr>
          <w:rFonts w:ascii="Times New Roman"/>
          <w:b w:val="false"/>
          <w:i w:val="false"/>
          <w:color w:val="000000"/>
          <w:sz w:val="28"/>
        </w:rPr>
        <w:t>
      _____ жыл үшін.</w:t>
      </w:r>
    </w:p>
    <w:bookmarkEnd w:id="44"/>
    <w:bookmarkStart w:name="z54" w:id="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брокерлер.</w:t>
      </w:r>
    </w:p>
    <w:bookmarkEnd w:id="45"/>
    <w:bookmarkStart w:name="z55" w:id="4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 келіп түскен күннен кейін 10 (он) жұмыс күні ішінде.</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7"/>
          <w:p>
            <w:pPr>
              <w:spacing w:after="20"/>
              <w:ind w:left="20"/>
              <w:jc w:val="both"/>
            </w:pPr>
            <w:r>
              <w:rPr>
                <w:rFonts w:ascii="Times New Roman"/>
                <w:b w:val="false"/>
                <w:i w:val="false"/>
                <w:color w:val="000000"/>
                <w:sz w:val="20"/>
              </w:rPr>
              <w:t>
Жеке сәйкестендіру нөмірі/</w:t>
            </w:r>
          </w:p>
          <w:bookmarkEnd w:id="47"/>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7" w:id="48"/>
          <w:p>
            <w:pPr>
              <w:spacing w:after="20"/>
              <w:ind w:left="20"/>
              <w:jc w:val="both"/>
            </w:pPr>
          </w:p>
          <w:bookmarkEnd w:id="48"/>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58" w:id="49"/>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bookmarkEnd w:id="49"/>
    <w:bookmarkStart w:name="z59" w:id="50"/>
    <w:p>
      <w:pPr>
        <w:spacing w:after="0"/>
        <w:ind w:left="0"/>
        <w:jc w:val="both"/>
      </w:pPr>
      <w:r>
        <w:rPr>
          <w:rFonts w:ascii="Times New Roman"/>
          <w:b w:val="false"/>
          <w:i w:val="false"/>
          <w:color w:val="000000"/>
          <w:sz w:val="28"/>
        </w:rPr>
        <w:t>
      толтырылмайды)</w:t>
      </w:r>
    </w:p>
    <w:bookmarkEnd w:id="50"/>
    <w:bookmarkStart w:name="z60" w:id="51"/>
    <w:p>
      <w:pPr>
        <w:spacing w:after="0"/>
        <w:ind w:left="0"/>
        <w:jc w:val="both"/>
      </w:pPr>
      <w:r>
        <w:rPr>
          <w:rFonts w:ascii="Times New Roman"/>
          <w:b w:val="false"/>
          <w:i w:val="false"/>
          <w:color w:val="000000"/>
          <w:sz w:val="28"/>
        </w:rPr>
        <w:t>
      Жинау әдісі: цифрлық жүйелерді интеграциялау арқылы электрондық түрде.</w:t>
      </w:r>
    </w:p>
    <w:bookmarkEnd w:id="51"/>
    <w:bookmarkStart w:name="z61" w:id="52"/>
    <w:p>
      <w:pPr>
        <w:spacing w:after="0"/>
        <w:ind w:left="0"/>
        <w:jc w:val="both"/>
      </w:pPr>
      <w:r>
        <w:rPr>
          <w:rFonts w:ascii="Times New Roman"/>
          <w:b w:val="false"/>
          <w:i w:val="false"/>
          <w:color w:val="000000"/>
          <w:sz w:val="28"/>
        </w:rPr>
        <w:t xml:space="preserve">
      20____ "___" ________ бастап 20____ "___" ________ дейінгі кезең үшін </w:t>
      </w:r>
    </w:p>
    <w:bookmarkEnd w:id="52"/>
    <w:bookmarkStart w:name="z62" w:id="53"/>
    <w:p>
      <w:pPr>
        <w:spacing w:after="0"/>
        <w:ind w:left="0"/>
        <w:jc w:val="both"/>
      </w:pPr>
      <w:r>
        <w:rPr>
          <w:rFonts w:ascii="Times New Roman"/>
          <w:b w:val="false"/>
          <w:i w:val="false"/>
          <w:color w:val="000000"/>
          <w:sz w:val="28"/>
        </w:rPr>
        <w:t>
      ______________________________________________________________</w:t>
      </w:r>
    </w:p>
    <w:bookmarkEnd w:id="53"/>
    <w:bookmarkStart w:name="z63" w:id="54"/>
    <w:p>
      <w:pPr>
        <w:spacing w:after="0"/>
        <w:ind w:left="0"/>
        <w:jc w:val="both"/>
      </w:pPr>
      <w:r>
        <w:rPr>
          <w:rFonts w:ascii="Times New Roman"/>
          <w:b w:val="false"/>
          <w:i w:val="false"/>
          <w:color w:val="000000"/>
          <w:sz w:val="28"/>
        </w:rPr>
        <w:t xml:space="preserve">
      (брокердің атауы / тегі, аты және әкесінің аты (егер ол жеке басын  куәландыратын </w:t>
      </w:r>
    </w:p>
    <w:bookmarkEnd w:id="54"/>
    <w:bookmarkStart w:name="z64" w:id="55"/>
    <w:p>
      <w:pPr>
        <w:spacing w:after="0"/>
        <w:ind w:left="0"/>
        <w:jc w:val="both"/>
      </w:pPr>
      <w:r>
        <w:rPr>
          <w:rFonts w:ascii="Times New Roman"/>
          <w:b w:val="false"/>
          <w:i w:val="false"/>
          <w:color w:val="000000"/>
          <w:sz w:val="28"/>
        </w:rPr>
        <w:t>
      құжатта көрсетілсе))</w:t>
      </w:r>
    </w:p>
    <w:bookmarkEnd w:id="55"/>
    <w:bookmarkStart w:name="z65" w:id="56"/>
    <w:p>
      <w:pPr>
        <w:spacing w:after="0"/>
        <w:ind w:left="0"/>
        <w:jc w:val="both"/>
      </w:pPr>
      <w:r>
        <w:rPr>
          <w:rFonts w:ascii="Times New Roman"/>
          <w:b w:val="false"/>
          <w:i w:val="false"/>
          <w:color w:val="000000"/>
          <w:sz w:val="28"/>
        </w:rPr>
        <w:t>
      ______________________________________________________________</w:t>
      </w:r>
    </w:p>
    <w:bookmarkEnd w:id="56"/>
    <w:bookmarkStart w:name="z66" w:id="57"/>
    <w:p>
      <w:pPr>
        <w:spacing w:after="0"/>
        <w:ind w:left="0"/>
        <w:jc w:val="both"/>
      </w:pPr>
      <w:r>
        <w:rPr>
          <w:rFonts w:ascii="Times New Roman"/>
          <w:b w:val="false"/>
          <w:i w:val="false"/>
          <w:color w:val="000000"/>
          <w:sz w:val="28"/>
        </w:rPr>
        <w:t>
      (брокердің бизнес-сәйкестендіру нөмірі/жеке сәйкестендіру нөмірі)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және әкесінің аты (егер ол жеке басын куәландыратын құжатта көрсетілсе)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халықаралық сәйкестендіру нөмірі (ISIN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номиналды құны,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бойыншконтр агент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67" w:id="58"/>
    <w:p>
      <w:pPr>
        <w:spacing w:after="0"/>
        <w:ind w:left="0"/>
        <w:jc w:val="both"/>
      </w:pPr>
      <w:r>
        <w:rPr>
          <w:rFonts w:ascii="Times New Roman"/>
          <w:b w:val="false"/>
          <w:i w:val="false"/>
          <w:color w:val="000000"/>
          <w:sz w:val="28"/>
        </w:rPr>
        <w:t>
      кестенің жалғасы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депозитарлық қолхаттың базалық активін құрайтын бағалы қағаздардың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Депозитарлық қолхаттарды орналастыру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Депозитарлық қолхаттардың айналыс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компанияның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компанияның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68" w:id="59"/>
    <w:p>
      <w:pPr>
        <w:spacing w:after="0"/>
        <w:ind w:left="0"/>
        <w:jc w:val="both"/>
      </w:pPr>
      <w:r>
        <w:rPr>
          <w:rFonts w:ascii="Times New Roman"/>
          <w:b w:val="false"/>
          <w:i w:val="false"/>
          <w:color w:val="000000"/>
          <w:sz w:val="28"/>
        </w:rPr>
        <w:t>
      Атауы ______________________ Мекенжайы ______________________</w:t>
      </w:r>
    </w:p>
    <w:bookmarkEnd w:id="59"/>
    <w:bookmarkStart w:name="z69" w:id="60"/>
    <w:p>
      <w:pPr>
        <w:spacing w:after="0"/>
        <w:ind w:left="0"/>
        <w:jc w:val="both"/>
      </w:pPr>
      <w:r>
        <w:rPr>
          <w:rFonts w:ascii="Times New Roman"/>
          <w:b w:val="false"/>
          <w:i w:val="false"/>
          <w:color w:val="000000"/>
          <w:sz w:val="28"/>
        </w:rPr>
        <w:t>
      ____________________________ ________________________________</w:t>
      </w:r>
    </w:p>
    <w:bookmarkEnd w:id="60"/>
    <w:bookmarkStart w:name="z70" w:id="61"/>
    <w:p>
      <w:pPr>
        <w:spacing w:after="0"/>
        <w:ind w:left="0"/>
        <w:jc w:val="both"/>
      </w:pPr>
      <w:r>
        <w:rPr>
          <w:rFonts w:ascii="Times New Roman"/>
          <w:b w:val="false"/>
          <w:i w:val="false"/>
          <w:color w:val="000000"/>
          <w:sz w:val="28"/>
        </w:rPr>
        <w:t>
      Телефоны ____________________________________________________</w:t>
      </w:r>
    </w:p>
    <w:bookmarkEnd w:id="61"/>
    <w:bookmarkStart w:name="z71" w:id="62"/>
    <w:p>
      <w:pPr>
        <w:spacing w:after="0"/>
        <w:ind w:left="0"/>
        <w:jc w:val="both"/>
      </w:pPr>
      <w:r>
        <w:rPr>
          <w:rFonts w:ascii="Times New Roman"/>
          <w:b w:val="false"/>
          <w:i w:val="false"/>
          <w:color w:val="000000"/>
          <w:sz w:val="28"/>
        </w:rPr>
        <w:t>
      Электрондық пошта мекенжайы _________________________________</w:t>
      </w:r>
    </w:p>
    <w:bookmarkEnd w:id="62"/>
    <w:bookmarkStart w:name="z72" w:id="63"/>
    <w:p>
      <w:pPr>
        <w:spacing w:after="0"/>
        <w:ind w:left="0"/>
        <w:jc w:val="both"/>
      </w:pPr>
      <w:r>
        <w:rPr>
          <w:rFonts w:ascii="Times New Roman"/>
          <w:b w:val="false"/>
          <w:i w:val="false"/>
          <w:color w:val="000000"/>
          <w:sz w:val="28"/>
        </w:rPr>
        <w:t>
      Орындаушы __________________________________________________</w:t>
      </w:r>
    </w:p>
    <w:bookmarkEnd w:id="63"/>
    <w:bookmarkStart w:name="z73" w:id="64"/>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64"/>
    <w:bookmarkStart w:name="z74" w:id="65"/>
    <w:p>
      <w:pPr>
        <w:spacing w:after="0"/>
        <w:ind w:left="0"/>
        <w:jc w:val="both"/>
      </w:pPr>
      <w:r>
        <w:rPr>
          <w:rFonts w:ascii="Times New Roman"/>
          <w:b w:val="false"/>
          <w:i w:val="false"/>
          <w:color w:val="000000"/>
          <w:sz w:val="28"/>
        </w:rPr>
        <w:t>
      көрсетілсе), қолы, телефоны</w:t>
      </w:r>
    </w:p>
    <w:bookmarkEnd w:id="65"/>
    <w:bookmarkStart w:name="z75" w:id="66"/>
    <w:p>
      <w:pPr>
        <w:spacing w:after="0"/>
        <w:ind w:left="0"/>
        <w:jc w:val="both"/>
      </w:pPr>
      <w:r>
        <w:rPr>
          <w:rFonts w:ascii="Times New Roman"/>
          <w:b w:val="false"/>
          <w:i w:val="false"/>
          <w:color w:val="000000"/>
          <w:sz w:val="28"/>
        </w:rPr>
        <w:t>
      Басшы немесе оның міндетін атқарушы адам</w:t>
      </w:r>
    </w:p>
    <w:bookmarkEnd w:id="66"/>
    <w:bookmarkStart w:name="z76" w:id="67"/>
    <w:p>
      <w:pPr>
        <w:spacing w:after="0"/>
        <w:ind w:left="0"/>
        <w:jc w:val="both"/>
      </w:pPr>
      <w:r>
        <w:rPr>
          <w:rFonts w:ascii="Times New Roman"/>
          <w:b w:val="false"/>
          <w:i w:val="false"/>
          <w:color w:val="000000"/>
          <w:sz w:val="28"/>
        </w:rPr>
        <w:t>
      ______________________________________________________________</w:t>
      </w:r>
    </w:p>
    <w:bookmarkEnd w:id="67"/>
    <w:bookmarkStart w:name="z77" w:id="68"/>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68"/>
    <w:bookmarkStart w:name="z78" w:id="69"/>
    <w:p>
      <w:pPr>
        <w:spacing w:after="0"/>
        <w:ind w:left="0"/>
        <w:jc w:val="both"/>
      </w:pPr>
      <w:r>
        <w:rPr>
          <w:rFonts w:ascii="Times New Roman"/>
          <w:b w:val="false"/>
          <w:i w:val="false"/>
          <w:color w:val="000000"/>
          <w:sz w:val="28"/>
        </w:rPr>
        <w:t>
      көрсетілсе) қолы</w:t>
      </w:r>
    </w:p>
    <w:bookmarkEnd w:id="69"/>
    <w:bookmarkStart w:name="z79" w:id="70"/>
    <w:p>
      <w:pPr>
        <w:spacing w:after="0"/>
        <w:ind w:left="0"/>
        <w:jc w:val="both"/>
      </w:pPr>
      <w:r>
        <w:rPr>
          <w:rFonts w:ascii="Times New Roman"/>
          <w:b w:val="false"/>
          <w:i w:val="false"/>
          <w:color w:val="000000"/>
          <w:sz w:val="28"/>
        </w:rPr>
        <w:t>
      Мөр орны ___________________________________________</w:t>
      </w:r>
    </w:p>
    <w:bookmarkEnd w:id="70"/>
    <w:bookmarkStart w:name="z80" w:id="71"/>
    <w:p>
      <w:pPr>
        <w:spacing w:after="0"/>
        <w:ind w:left="0"/>
        <w:jc w:val="both"/>
      </w:pPr>
      <w:r>
        <w:rPr>
          <w:rFonts w:ascii="Times New Roman"/>
          <w:b w:val="false"/>
          <w:i w:val="false"/>
          <w:color w:val="000000"/>
          <w:sz w:val="28"/>
        </w:rPr>
        <w:t xml:space="preserve">
      "Мемлекеттік кірістер органына брокерлер ұсынатын сауда-саттық қорытындылары </w:t>
      </w:r>
    </w:p>
    <w:bookmarkEnd w:id="71"/>
    <w:bookmarkStart w:name="z81" w:id="72"/>
    <w:p>
      <w:pPr>
        <w:spacing w:after="0"/>
        <w:ind w:left="0"/>
        <w:jc w:val="both"/>
      </w:pPr>
      <w:r>
        <w:rPr>
          <w:rFonts w:ascii="Times New Roman"/>
          <w:b w:val="false"/>
          <w:i w:val="false"/>
          <w:color w:val="000000"/>
          <w:sz w:val="28"/>
        </w:rPr>
        <w:t xml:space="preserve">
      бойынша жасалған бағалы қағаздармен мәмілелер жөніндегі мәліметтер" нысанын </w:t>
      </w:r>
    </w:p>
    <w:bookmarkEnd w:id="72"/>
    <w:bookmarkStart w:name="z82" w:id="73"/>
    <w:p>
      <w:pPr>
        <w:spacing w:after="0"/>
        <w:ind w:left="0"/>
        <w:jc w:val="both"/>
      </w:pPr>
      <w:r>
        <w:rPr>
          <w:rFonts w:ascii="Times New Roman"/>
          <w:b w:val="false"/>
          <w:i w:val="false"/>
          <w:color w:val="000000"/>
          <w:sz w:val="28"/>
        </w:rPr>
        <w:t>
      толтыру бойынша түсіндірме осы нысанға қосымшада келтірілген.</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брокерлер ұсынатын сауда-саттық қорытындылары бойынша жасалған бағалы қағаздармен мәмілелер</w:t>
            </w:r>
            <w:r>
              <w:br/>
            </w:r>
            <w:r>
              <w:rPr>
                <w:rFonts w:ascii="Times New Roman"/>
                <w:b w:val="false"/>
                <w:i w:val="false"/>
                <w:color w:val="000000"/>
                <w:sz w:val="20"/>
              </w:rPr>
              <w:t>жөніндегі мәліметтер"</w:t>
            </w:r>
            <w:r>
              <w:br/>
            </w:r>
            <w:r>
              <w:rPr>
                <w:rFonts w:ascii="Times New Roman"/>
                <w:b w:val="false"/>
                <w:i w:val="false"/>
                <w:color w:val="000000"/>
                <w:sz w:val="20"/>
              </w:rPr>
              <w:t>нысанына қосымша</w:t>
            </w:r>
          </w:p>
        </w:tc>
      </w:tr>
    </w:tbl>
    <w:bookmarkStart w:name="z84" w:id="74"/>
    <w:p>
      <w:pPr>
        <w:spacing w:after="0"/>
        <w:ind w:left="0"/>
        <w:jc w:val="left"/>
      </w:pPr>
      <w:r>
        <w:rPr>
          <w:rFonts w:ascii="Times New Roman"/>
          <w:b/>
          <w:i w:val="false"/>
          <w:color w:val="000000"/>
        </w:rPr>
        <w:t xml:space="preserve"> "Мемлекеттік кірістер органына брокерлер ұсынатын сауда-саттық қорытындылары бойынша жасалған бағалы қағаздармен мәмілелер жөніндегі мәліметтер" нысанын (бұдан әрі – нысан) толтыру бойынша түсіндірме (СҚЖБҚМ – 3, ай сайын, тоқсан сайын, жыл сайын)</w:t>
      </w:r>
    </w:p>
    <w:bookmarkEnd w:id="74"/>
    <w:bookmarkStart w:name="z85" w:id="75"/>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75"/>
    <w:bookmarkStart w:name="z86" w:id="76"/>
    <w:p>
      <w:pPr>
        <w:spacing w:after="0"/>
        <w:ind w:left="0"/>
        <w:jc w:val="both"/>
      </w:pPr>
      <w:r>
        <w:rPr>
          <w:rFonts w:ascii="Times New Roman"/>
          <w:b w:val="false"/>
          <w:i w:val="false"/>
          <w:color w:val="000000"/>
          <w:sz w:val="28"/>
        </w:rPr>
        <w:t>
      2. Нысанның 2-бағанында бағалы қағаздарды ұстаушы жеке тұлғаның жеке сәйкестендіру нөмірі көрсетіледі.</w:t>
      </w:r>
    </w:p>
    <w:bookmarkEnd w:id="76"/>
    <w:bookmarkStart w:name="z87" w:id="77"/>
    <w:p>
      <w:pPr>
        <w:spacing w:after="0"/>
        <w:ind w:left="0"/>
        <w:jc w:val="both"/>
      </w:pPr>
      <w:r>
        <w:rPr>
          <w:rFonts w:ascii="Times New Roman"/>
          <w:b w:val="false"/>
          <w:i w:val="false"/>
          <w:color w:val="000000"/>
          <w:sz w:val="28"/>
        </w:rPr>
        <w:t>
      3. Нысанның 3-бағанында бағалы қағаздарды ұстаушы жеке тұлғаның тегі, аты, әкесінің аты (егер ол жеке басын куәландыратын құжатта көрсетілсе) көрсетіледі.</w:t>
      </w:r>
    </w:p>
    <w:bookmarkEnd w:id="77"/>
    <w:bookmarkStart w:name="z88" w:id="78"/>
    <w:p>
      <w:pPr>
        <w:spacing w:after="0"/>
        <w:ind w:left="0"/>
        <w:jc w:val="both"/>
      </w:pPr>
      <w:r>
        <w:rPr>
          <w:rFonts w:ascii="Times New Roman"/>
          <w:b w:val="false"/>
          <w:i w:val="false"/>
          <w:color w:val="000000"/>
          <w:sz w:val="28"/>
        </w:rPr>
        <w:t xml:space="preserve">
      4. Нысанның 4-бағанында Қазақстан Республикасы Азаматтық кодексінің </w:t>
      </w:r>
      <w:r>
        <w:rPr>
          <w:rFonts w:ascii="Times New Roman"/>
          <w:b w:val="false"/>
          <w:i w:val="false"/>
          <w:color w:val="000000"/>
          <w:sz w:val="28"/>
        </w:rPr>
        <w:t>129-бабы</w:t>
      </w:r>
      <w:r>
        <w:rPr>
          <w:rFonts w:ascii="Times New Roman"/>
          <w:b w:val="false"/>
          <w:i w:val="false"/>
          <w:color w:val="000000"/>
          <w:sz w:val="28"/>
        </w:rPr>
        <w:t xml:space="preserve"> 2-тармағына сәйкес 3-бағанда көрсетілген ұстаушысы жеке тұлға болып табылатын бағалы қағаздың түрі көрсетіледі.</w:t>
      </w:r>
    </w:p>
    <w:bookmarkEnd w:id="78"/>
    <w:bookmarkStart w:name="z89" w:id="79"/>
    <w:p>
      <w:pPr>
        <w:spacing w:after="0"/>
        <w:ind w:left="0"/>
        <w:jc w:val="both"/>
      </w:pPr>
      <w:r>
        <w:rPr>
          <w:rFonts w:ascii="Times New Roman"/>
          <w:b w:val="false"/>
          <w:i w:val="false"/>
          <w:color w:val="000000"/>
          <w:sz w:val="28"/>
        </w:rPr>
        <w:t>
      5. Нысанның 5-бағанында бағалы қағаздың халықаралық сәйкестендіру нөмірі (ISIN коды) көрсетіледі.</w:t>
      </w:r>
    </w:p>
    <w:bookmarkEnd w:id="79"/>
    <w:bookmarkStart w:name="z90" w:id="80"/>
    <w:p>
      <w:pPr>
        <w:spacing w:after="0"/>
        <w:ind w:left="0"/>
        <w:jc w:val="both"/>
      </w:pPr>
      <w:r>
        <w:rPr>
          <w:rFonts w:ascii="Times New Roman"/>
          <w:b w:val="false"/>
          <w:i w:val="false"/>
          <w:color w:val="000000"/>
          <w:sz w:val="28"/>
        </w:rPr>
        <w:t>
      6. Нысанның 6-бағанында нысанның 4-бағанында көрсетілген түрдегі бағалы қағаздардың саны көрсетіледі;</w:t>
      </w:r>
    </w:p>
    <w:bookmarkEnd w:id="80"/>
    <w:bookmarkStart w:name="z91" w:id="81"/>
    <w:p>
      <w:pPr>
        <w:spacing w:after="0"/>
        <w:ind w:left="0"/>
        <w:jc w:val="both"/>
      </w:pPr>
      <w:r>
        <w:rPr>
          <w:rFonts w:ascii="Times New Roman"/>
          <w:b w:val="false"/>
          <w:i w:val="false"/>
          <w:color w:val="000000"/>
          <w:sz w:val="28"/>
        </w:rPr>
        <w:t>
      7. Нысанның 7-бағанында бағалы қағаздардың номиналдық құны теңгемен көрсетіледі.</w:t>
      </w:r>
    </w:p>
    <w:bookmarkEnd w:id="81"/>
    <w:bookmarkStart w:name="z92" w:id="82"/>
    <w:p>
      <w:pPr>
        <w:spacing w:after="0"/>
        <w:ind w:left="0"/>
        <w:jc w:val="both"/>
      </w:pPr>
      <w:r>
        <w:rPr>
          <w:rFonts w:ascii="Times New Roman"/>
          <w:b w:val="false"/>
          <w:i w:val="false"/>
          <w:color w:val="000000"/>
          <w:sz w:val="28"/>
        </w:rPr>
        <w:t>
      8. Нысанның 8-бағанында мәміленің жасалған күні көрсетіледі.</w:t>
      </w:r>
    </w:p>
    <w:bookmarkEnd w:id="82"/>
    <w:bookmarkStart w:name="z93" w:id="83"/>
    <w:p>
      <w:pPr>
        <w:spacing w:after="0"/>
        <w:ind w:left="0"/>
        <w:jc w:val="both"/>
      </w:pPr>
      <w:r>
        <w:rPr>
          <w:rFonts w:ascii="Times New Roman"/>
          <w:b w:val="false"/>
          <w:i w:val="false"/>
          <w:color w:val="000000"/>
          <w:sz w:val="28"/>
        </w:rPr>
        <w:t>
      9. Нысанның 9-бағанында мәміленің түрі көрсетіледі.</w:t>
      </w:r>
    </w:p>
    <w:bookmarkEnd w:id="83"/>
    <w:bookmarkStart w:name="z94" w:id="84"/>
    <w:p>
      <w:pPr>
        <w:spacing w:after="0"/>
        <w:ind w:left="0"/>
        <w:jc w:val="both"/>
      </w:pPr>
      <w:r>
        <w:rPr>
          <w:rFonts w:ascii="Times New Roman"/>
          <w:b w:val="false"/>
          <w:i w:val="false"/>
          <w:color w:val="000000"/>
          <w:sz w:val="28"/>
        </w:rPr>
        <w:t>
      10. Нысанның 10-бағанында мәміле бойынша контрагент көрсетіледі.</w:t>
      </w:r>
    </w:p>
    <w:bookmarkEnd w:id="84"/>
    <w:bookmarkStart w:name="z95" w:id="85"/>
    <w:p>
      <w:pPr>
        <w:spacing w:after="0"/>
        <w:ind w:left="0"/>
        <w:jc w:val="both"/>
      </w:pPr>
      <w:r>
        <w:rPr>
          <w:rFonts w:ascii="Times New Roman"/>
          <w:b w:val="false"/>
          <w:i w:val="false"/>
          <w:color w:val="000000"/>
          <w:sz w:val="28"/>
        </w:rPr>
        <w:t>
      11. Нысанның 11-бағанында бір депозитарлық қолхаттың базалық активін құрайтын бағалы қағаздардың саны көрсетіледі.</w:t>
      </w:r>
    </w:p>
    <w:bookmarkEnd w:id="85"/>
    <w:bookmarkStart w:name="z96" w:id="86"/>
    <w:p>
      <w:pPr>
        <w:spacing w:after="0"/>
        <w:ind w:left="0"/>
        <w:jc w:val="both"/>
      </w:pPr>
      <w:r>
        <w:rPr>
          <w:rFonts w:ascii="Times New Roman"/>
          <w:b w:val="false"/>
          <w:i w:val="false"/>
          <w:color w:val="000000"/>
          <w:sz w:val="28"/>
        </w:rPr>
        <w:t>
      12. Нысанның 12-бағанында депозитарлық қолхаттарды орналастыру бағасы теңгемен көрсетіледі.</w:t>
      </w:r>
    </w:p>
    <w:bookmarkEnd w:id="86"/>
    <w:bookmarkStart w:name="z97" w:id="87"/>
    <w:p>
      <w:pPr>
        <w:spacing w:after="0"/>
        <w:ind w:left="0"/>
        <w:jc w:val="both"/>
      </w:pPr>
      <w:r>
        <w:rPr>
          <w:rFonts w:ascii="Times New Roman"/>
          <w:b w:val="false"/>
          <w:i w:val="false"/>
          <w:color w:val="000000"/>
          <w:sz w:val="28"/>
        </w:rPr>
        <w:t>
      13. Нысанның 13-бағанында депозитарлық қолхаттардың айналыс мерзімі көрсетіледі.</w:t>
      </w:r>
    </w:p>
    <w:bookmarkEnd w:id="87"/>
    <w:bookmarkStart w:name="z98" w:id="88"/>
    <w:p>
      <w:pPr>
        <w:spacing w:after="0"/>
        <w:ind w:left="0"/>
        <w:jc w:val="both"/>
      </w:pPr>
      <w:r>
        <w:rPr>
          <w:rFonts w:ascii="Times New Roman"/>
          <w:b w:val="false"/>
          <w:i w:val="false"/>
          <w:color w:val="000000"/>
          <w:sz w:val="28"/>
        </w:rPr>
        <w:t>
      14. Нысанның 11, 12 және 13-бағандары депозитарлық қолхаттар бойынша ақпарат ұсынылған жағдайда толтырылады.</w:t>
      </w:r>
    </w:p>
    <w:bookmarkEnd w:id="88"/>
    <w:bookmarkStart w:name="z99" w:id="89"/>
    <w:p>
      <w:pPr>
        <w:spacing w:after="0"/>
        <w:ind w:left="0"/>
        <w:jc w:val="both"/>
      </w:pPr>
      <w:r>
        <w:rPr>
          <w:rFonts w:ascii="Times New Roman"/>
          <w:b w:val="false"/>
          <w:i w:val="false"/>
          <w:color w:val="000000"/>
          <w:sz w:val="28"/>
        </w:rPr>
        <w:t>
      15. Нысанның 14-бағанында инвестициялық пай қорының атауы көрсетіледі.</w:t>
      </w:r>
    </w:p>
    <w:bookmarkEnd w:id="89"/>
    <w:bookmarkStart w:name="z100" w:id="90"/>
    <w:p>
      <w:pPr>
        <w:spacing w:after="0"/>
        <w:ind w:left="0"/>
        <w:jc w:val="both"/>
      </w:pPr>
      <w:r>
        <w:rPr>
          <w:rFonts w:ascii="Times New Roman"/>
          <w:b w:val="false"/>
          <w:i w:val="false"/>
          <w:color w:val="000000"/>
          <w:sz w:val="28"/>
        </w:rPr>
        <w:t>
      16. Нысанның 15-бағанында басқарушы компанияның бизнес-сәйкестендіру нөмірі көрсетіледі.</w:t>
      </w:r>
    </w:p>
    <w:bookmarkEnd w:id="90"/>
    <w:bookmarkStart w:name="z101" w:id="91"/>
    <w:p>
      <w:pPr>
        <w:spacing w:after="0"/>
        <w:ind w:left="0"/>
        <w:jc w:val="both"/>
      </w:pPr>
      <w:r>
        <w:rPr>
          <w:rFonts w:ascii="Times New Roman"/>
          <w:b w:val="false"/>
          <w:i w:val="false"/>
          <w:color w:val="000000"/>
          <w:sz w:val="28"/>
        </w:rPr>
        <w:t>
      17. Нысанның 16-бағанында басқарушы компанияның атауы көрсетіледі.</w:t>
      </w:r>
    </w:p>
    <w:bookmarkEnd w:id="91"/>
    <w:bookmarkStart w:name="z102" w:id="92"/>
    <w:p>
      <w:pPr>
        <w:spacing w:after="0"/>
        <w:ind w:left="0"/>
        <w:jc w:val="both"/>
      </w:pPr>
      <w:r>
        <w:rPr>
          <w:rFonts w:ascii="Times New Roman"/>
          <w:b w:val="false"/>
          <w:i w:val="false"/>
          <w:color w:val="000000"/>
          <w:sz w:val="28"/>
        </w:rPr>
        <w:t>
      18. Нысанның 14, 15 және 16-бағандары пайлар бойынша ақпарат ұсынылған жағдайда толтырылады.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679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 жинауға арналған нысан</w:t>
            </w:r>
          </w:p>
        </w:tc>
      </w:tr>
    </w:tbl>
    <w:bookmarkStart w:name="z104" w:id="93"/>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93"/>
    <w:bookmarkStart w:name="z105" w:id="94"/>
    <w:p>
      <w:pPr>
        <w:spacing w:after="0"/>
        <w:ind w:left="0"/>
        <w:jc w:val="both"/>
      </w:pPr>
      <w:r>
        <w:rPr>
          <w:rFonts w:ascii="Times New Roman"/>
          <w:b w:val="false"/>
          <w:i w:val="false"/>
          <w:color w:val="000000"/>
          <w:sz w:val="28"/>
        </w:rPr>
        <w:t>
      комитетіне.</w:t>
      </w:r>
    </w:p>
    <w:bookmarkEnd w:id="94"/>
    <w:bookmarkStart w:name="z106" w:id="95"/>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bookmarkEnd w:id="95"/>
    <w:bookmarkStart w:name="z107" w:id="96"/>
    <w:p>
      <w:pPr>
        <w:spacing w:after="0"/>
        <w:ind w:left="0"/>
        <w:jc w:val="both"/>
      </w:pPr>
      <w:r>
        <w:rPr>
          <w:rFonts w:ascii="Times New Roman"/>
          <w:b w:val="false"/>
          <w:i w:val="false"/>
          <w:color w:val="000000"/>
          <w:sz w:val="28"/>
        </w:rPr>
        <w:t>
      ресурсында орналастырылған.</w:t>
      </w:r>
    </w:p>
    <w:bookmarkEnd w:id="96"/>
    <w:bookmarkStart w:name="z108" w:id="97"/>
    <w:p>
      <w:pPr>
        <w:spacing w:after="0"/>
        <w:ind w:left="0"/>
        <w:jc w:val="both"/>
      </w:pPr>
      <w:r>
        <w:rPr>
          <w:rFonts w:ascii="Times New Roman"/>
          <w:b w:val="false"/>
          <w:i w:val="false"/>
          <w:color w:val="000000"/>
          <w:sz w:val="28"/>
        </w:rPr>
        <w:t xml:space="preserve">
      Әкімшілік нысанның атауы: Мемлекеттік кірістер органына тауар биржалары және </w:t>
      </w:r>
    </w:p>
    <w:bookmarkEnd w:id="97"/>
    <w:bookmarkStart w:name="z109" w:id="98"/>
    <w:p>
      <w:pPr>
        <w:spacing w:after="0"/>
        <w:ind w:left="0"/>
        <w:jc w:val="both"/>
      </w:pPr>
      <w:r>
        <w:rPr>
          <w:rFonts w:ascii="Times New Roman"/>
          <w:b w:val="false"/>
          <w:i w:val="false"/>
          <w:color w:val="000000"/>
          <w:sz w:val="28"/>
        </w:rPr>
        <w:t xml:space="preserve">
      (немесе) тауар биржаларының клирингтік орталықтары ұсынатын тауар биржасында </w:t>
      </w:r>
    </w:p>
    <w:bookmarkEnd w:id="98"/>
    <w:bookmarkStart w:name="z110" w:id="99"/>
    <w:p>
      <w:pPr>
        <w:spacing w:after="0"/>
        <w:ind w:left="0"/>
        <w:jc w:val="both"/>
      </w:pPr>
      <w:r>
        <w:rPr>
          <w:rFonts w:ascii="Times New Roman"/>
          <w:b w:val="false"/>
          <w:i w:val="false"/>
          <w:color w:val="000000"/>
          <w:sz w:val="28"/>
        </w:rPr>
        <w:t>
      өткізілген биржалық тауарлармен тұлғалардың мәмілелері туралы мәліметтер.</w:t>
      </w:r>
    </w:p>
    <w:bookmarkEnd w:id="99"/>
    <w:bookmarkStart w:name="z111" w:id="10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bookmarkEnd w:id="100"/>
    <w:bookmarkStart w:name="z112" w:id="101"/>
    <w:p>
      <w:pPr>
        <w:spacing w:after="0"/>
        <w:ind w:left="0"/>
        <w:jc w:val="both"/>
      </w:pPr>
      <w:r>
        <w:rPr>
          <w:rFonts w:ascii="Times New Roman"/>
          <w:b w:val="false"/>
          <w:i w:val="false"/>
          <w:color w:val="000000"/>
          <w:sz w:val="28"/>
        </w:rPr>
        <w:t>
      атауының қысқаша әріптік-цифрлық көрінісі): ТБӨБТТММ – 4.</w:t>
      </w:r>
    </w:p>
    <w:bookmarkEnd w:id="101"/>
    <w:bookmarkStart w:name="z113" w:id="102"/>
    <w:p>
      <w:pPr>
        <w:spacing w:after="0"/>
        <w:ind w:left="0"/>
        <w:jc w:val="both"/>
      </w:pPr>
      <w:r>
        <w:rPr>
          <w:rFonts w:ascii="Times New Roman"/>
          <w:b w:val="false"/>
          <w:i w:val="false"/>
          <w:color w:val="000000"/>
          <w:sz w:val="28"/>
        </w:rPr>
        <w:t>
      Кезеңділігі: ай сайын, тоқсан сайын, жыл сайын.</w:t>
      </w:r>
    </w:p>
    <w:bookmarkEnd w:id="102"/>
    <w:bookmarkStart w:name="z114" w:id="103"/>
    <w:p>
      <w:pPr>
        <w:spacing w:after="0"/>
        <w:ind w:left="0"/>
        <w:jc w:val="both"/>
      </w:pPr>
      <w:r>
        <w:rPr>
          <w:rFonts w:ascii="Times New Roman"/>
          <w:b w:val="false"/>
          <w:i w:val="false"/>
          <w:color w:val="000000"/>
          <w:sz w:val="28"/>
        </w:rPr>
        <w:t>
      Есепті кезең:</w:t>
      </w:r>
    </w:p>
    <w:bookmarkEnd w:id="103"/>
    <w:bookmarkStart w:name="z115" w:id="104"/>
    <w:p>
      <w:pPr>
        <w:spacing w:after="0"/>
        <w:ind w:left="0"/>
        <w:jc w:val="both"/>
      </w:pPr>
      <w:r>
        <w:rPr>
          <w:rFonts w:ascii="Times New Roman"/>
          <w:b w:val="false"/>
          <w:i w:val="false"/>
          <w:color w:val="000000"/>
          <w:sz w:val="28"/>
        </w:rPr>
        <w:t>
      _____ ай ____ жылға;</w:t>
      </w:r>
    </w:p>
    <w:bookmarkEnd w:id="104"/>
    <w:bookmarkStart w:name="z116" w:id="105"/>
    <w:p>
      <w:pPr>
        <w:spacing w:after="0"/>
        <w:ind w:left="0"/>
        <w:jc w:val="both"/>
      </w:pPr>
      <w:r>
        <w:rPr>
          <w:rFonts w:ascii="Times New Roman"/>
          <w:b w:val="false"/>
          <w:i w:val="false"/>
          <w:color w:val="000000"/>
          <w:sz w:val="28"/>
        </w:rPr>
        <w:t>
      _____ тоқсан ____ жыл үшін;</w:t>
      </w:r>
    </w:p>
    <w:bookmarkEnd w:id="105"/>
    <w:bookmarkStart w:name="z117" w:id="106"/>
    <w:p>
      <w:pPr>
        <w:spacing w:after="0"/>
        <w:ind w:left="0"/>
        <w:jc w:val="both"/>
      </w:pPr>
      <w:r>
        <w:rPr>
          <w:rFonts w:ascii="Times New Roman"/>
          <w:b w:val="false"/>
          <w:i w:val="false"/>
          <w:color w:val="000000"/>
          <w:sz w:val="28"/>
        </w:rPr>
        <w:t>
      _____ жыл үшін.</w:t>
      </w:r>
    </w:p>
    <w:bookmarkEnd w:id="106"/>
    <w:bookmarkStart w:name="z118" w:id="10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bookmarkEnd w:id="107"/>
    <w:bookmarkStart w:name="z119" w:id="108"/>
    <w:p>
      <w:pPr>
        <w:spacing w:after="0"/>
        <w:ind w:left="0"/>
        <w:jc w:val="both"/>
      </w:pPr>
      <w:r>
        <w:rPr>
          <w:rFonts w:ascii="Times New Roman"/>
          <w:b w:val="false"/>
          <w:i w:val="false"/>
          <w:color w:val="000000"/>
          <w:sz w:val="28"/>
        </w:rPr>
        <w:t>
      тобы: тауар биржалары, клирингтік орталықтар.</w:t>
      </w:r>
    </w:p>
    <w:bookmarkEnd w:id="108"/>
    <w:bookmarkStart w:name="z120" w:id="10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109"/>
    <w:bookmarkStart w:name="z121" w:id="110"/>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10 (он) жұмыс </w:t>
      </w:r>
    </w:p>
    <w:bookmarkEnd w:id="110"/>
    <w:bookmarkStart w:name="z122" w:id="111"/>
    <w:p>
      <w:pPr>
        <w:spacing w:after="0"/>
        <w:ind w:left="0"/>
        <w:jc w:val="both"/>
      </w:pPr>
      <w:r>
        <w:rPr>
          <w:rFonts w:ascii="Times New Roman"/>
          <w:b w:val="false"/>
          <w:i w:val="false"/>
          <w:color w:val="000000"/>
          <w:sz w:val="28"/>
        </w:rPr>
        <w:t>
      күні ішінде.</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2"/>
          <w:p>
            <w:pPr>
              <w:spacing w:after="20"/>
              <w:ind w:left="20"/>
              <w:jc w:val="both"/>
            </w:pPr>
            <w:r>
              <w:rPr>
                <w:rFonts w:ascii="Times New Roman"/>
                <w:b w:val="false"/>
                <w:i w:val="false"/>
                <w:color w:val="000000"/>
                <w:sz w:val="20"/>
              </w:rPr>
              <w:t>
Жеке сәйкестендіру нөмірі/</w:t>
            </w:r>
          </w:p>
          <w:bookmarkEnd w:id="112"/>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bookmarkStart w:name="z124" w:id="113"/>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bookmarkEnd w:id="113"/>
    <w:bookmarkStart w:name="z125" w:id="114"/>
    <w:p>
      <w:pPr>
        <w:spacing w:after="0"/>
        <w:ind w:left="0"/>
        <w:jc w:val="both"/>
      </w:pPr>
      <w:r>
        <w:rPr>
          <w:rFonts w:ascii="Times New Roman"/>
          <w:b w:val="false"/>
          <w:i w:val="false"/>
          <w:color w:val="000000"/>
          <w:sz w:val="28"/>
        </w:rPr>
        <w:t>
      толтырылмайды)</w:t>
      </w:r>
    </w:p>
    <w:bookmarkEnd w:id="114"/>
    <w:bookmarkStart w:name="z126" w:id="115"/>
    <w:p>
      <w:pPr>
        <w:spacing w:after="0"/>
        <w:ind w:left="0"/>
        <w:jc w:val="both"/>
      </w:pPr>
      <w:r>
        <w:rPr>
          <w:rFonts w:ascii="Times New Roman"/>
          <w:b w:val="false"/>
          <w:i w:val="false"/>
          <w:color w:val="000000"/>
          <w:sz w:val="28"/>
        </w:rPr>
        <w:t xml:space="preserve">
      Жинау әдісі: цифрлық жүйелерді интеграциялау арқылы электрондық түрде. </w:t>
      </w:r>
    </w:p>
    <w:bookmarkEnd w:id="115"/>
    <w:bookmarkStart w:name="z127" w:id="116"/>
    <w:p>
      <w:pPr>
        <w:spacing w:after="0"/>
        <w:ind w:left="0"/>
        <w:jc w:val="both"/>
      </w:pPr>
      <w:r>
        <w:rPr>
          <w:rFonts w:ascii="Times New Roman"/>
          <w:b w:val="false"/>
          <w:i w:val="false"/>
          <w:color w:val="000000"/>
          <w:sz w:val="28"/>
        </w:rPr>
        <w:t xml:space="preserve">
      20____ "___" ________ бастап 20____ "___" ________ дейінгі кезең үшін </w:t>
      </w:r>
    </w:p>
    <w:bookmarkEnd w:id="116"/>
    <w:bookmarkStart w:name="z128" w:id="117"/>
    <w:p>
      <w:pPr>
        <w:spacing w:after="0"/>
        <w:ind w:left="0"/>
        <w:jc w:val="both"/>
      </w:pPr>
      <w:r>
        <w:rPr>
          <w:rFonts w:ascii="Times New Roman"/>
          <w:b w:val="false"/>
          <w:i w:val="false"/>
          <w:color w:val="000000"/>
          <w:sz w:val="28"/>
        </w:rPr>
        <w:t>
      ______________________________________________________________</w:t>
      </w:r>
    </w:p>
    <w:bookmarkEnd w:id="117"/>
    <w:bookmarkStart w:name="z129" w:id="118"/>
    <w:p>
      <w:pPr>
        <w:spacing w:after="0"/>
        <w:ind w:left="0"/>
        <w:jc w:val="both"/>
      </w:pPr>
      <w:r>
        <w:rPr>
          <w:rFonts w:ascii="Times New Roman"/>
          <w:b w:val="false"/>
          <w:i w:val="false"/>
          <w:color w:val="000000"/>
          <w:sz w:val="28"/>
        </w:rPr>
        <w:t>
      (тауар биржасының және (немесе) клирингтік орталықтың атауы)</w:t>
      </w:r>
    </w:p>
    <w:bookmarkEnd w:id="118"/>
    <w:bookmarkStart w:name="z130" w:id="119"/>
    <w:p>
      <w:pPr>
        <w:spacing w:after="0"/>
        <w:ind w:left="0"/>
        <w:jc w:val="both"/>
      </w:pPr>
      <w:r>
        <w:rPr>
          <w:rFonts w:ascii="Times New Roman"/>
          <w:b w:val="false"/>
          <w:i w:val="false"/>
          <w:color w:val="000000"/>
          <w:sz w:val="28"/>
        </w:rPr>
        <w:t>
      ______________________________________________________________</w:t>
      </w:r>
    </w:p>
    <w:bookmarkEnd w:id="119"/>
    <w:bookmarkStart w:name="z131" w:id="120"/>
    <w:p>
      <w:pPr>
        <w:spacing w:after="0"/>
        <w:ind w:left="0"/>
        <w:jc w:val="both"/>
      </w:pPr>
      <w:r>
        <w:rPr>
          <w:rFonts w:ascii="Times New Roman"/>
          <w:b w:val="false"/>
          <w:i w:val="false"/>
          <w:color w:val="000000"/>
          <w:sz w:val="28"/>
        </w:rPr>
        <w:t xml:space="preserve">
      (тауар биржасының және (немесе) клирингтік орталықтың  бизнес- сәйкестендіру </w:t>
      </w:r>
    </w:p>
    <w:bookmarkEnd w:id="120"/>
    <w:bookmarkStart w:name="z132" w:id="121"/>
    <w:p>
      <w:pPr>
        <w:spacing w:after="0"/>
        <w:ind w:left="0"/>
        <w:jc w:val="both"/>
      </w:pPr>
      <w:r>
        <w:rPr>
          <w:rFonts w:ascii="Times New Roman"/>
          <w:b w:val="false"/>
          <w:i w:val="false"/>
          <w:color w:val="000000"/>
          <w:sz w:val="28"/>
        </w:rPr>
        <w:t>
      нөмірі)</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мәміле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33" w:id="122"/>
    <w:p>
      <w:pPr>
        <w:spacing w:after="0"/>
        <w:ind w:left="0"/>
        <w:jc w:val="both"/>
      </w:pPr>
      <w:r>
        <w:rPr>
          <w:rFonts w:ascii="Times New Roman"/>
          <w:b w:val="false"/>
          <w:i w:val="false"/>
          <w:color w:val="000000"/>
          <w:sz w:val="28"/>
        </w:rPr>
        <w:t>
      кестенің жалғасы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сауда-саттыққа қатысушылар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тәртібі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жеке сәйкестендіру / 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және (немесе) дилердің тегі, аты және әкесінің аты (егер ол жеке басын куәландыратын құжатта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брокері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жеке сәйкестендіру / 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тегі, аты және әкесінің аты (егер ол жеке басын куәландыратын құжатта көрсетілсе)/атауы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брокері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34" w:id="123"/>
    <w:p>
      <w:pPr>
        <w:spacing w:after="0"/>
        <w:ind w:left="0"/>
        <w:jc w:val="both"/>
      </w:pPr>
      <w:r>
        <w:rPr>
          <w:rFonts w:ascii="Times New Roman"/>
          <w:b w:val="false"/>
          <w:i w:val="false"/>
          <w:color w:val="000000"/>
          <w:sz w:val="28"/>
        </w:rPr>
        <w:t>
      Атауы ______________________ Мекенжайы ______________________</w:t>
      </w:r>
    </w:p>
    <w:bookmarkEnd w:id="123"/>
    <w:bookmarkStart w:name="z135" w:id="124"/>
    <w:p>
      <w:pPr>
        <w:spacing w:after="0"/>
        <w:ind w:left="0"/>
        <w:jc w:val="both"/>
      </w:pPr>
      <w:r>
        <w:rPr>
          <w:rFonts w:ascii="Times New Roman"/>
          <w:b w:val="false"/>
          <w:i w:val="false"/>
          <w:color w:val="000000"/>
          <w:sz w:val="28"/>
        </w:rPr>
        <w:t>
      ____________________________ ________________________________</w:t>
      </w:r>
    </w:p>
    <w:bookmarkEnd w:id="124"/>
    <w:bookmarkStart w:name="z136" w:id="125"/>
    <w:p>
      <w:pPr>
        <w:spacing w:after="0"/>
        <w:ind w:left="0"/>
        <w:jc w:val="both"/>
      </w:pPr>
      <w:r>
        <w:rPr>
          <w:rFonts w:ascii="Times New Roman"/>
          <w:b w:val="false"/>
          <w:i w:val="false"/>
          <w:color w:val="000000"/>
          <w:sz w:val="28"/>
        </w:rPr>
        <w:t>
      Телефоны ____________________________________________________</w:t>
      </w:r>
    </w:p>
    <w:bookmarkEnd w:id="125"/>
    <w:bookmarkStart w:name="z137" w:id="126"/>
    <w:p>
      <w:pPr>
        <w:spacing w:after="0"/>
        <w:ind w:left="0"/>
        <w:jc w:val="both"/>
      </w:pPr>
      <w:r>
        <w:rPr>
          <w:rFonts w:ascii="Times New Roman"/>
          <w:b w:val="false"/>
          <w:i w:val="false"/>
          <w:color w:val="000000"/>
          <w:sz w:val="28"/>
        </w:rPr>
        <w:t>
      Электрондық пошта мекенжайы _________________________________</w:t>
      </w:r>
    </w:p>
    <w:bookmarkEnd w:id="126"/>
    <w:bookmarkStart w:name="z138" w:id="127"/>
    <w:p>
      <w:pPr>
        <w:spacing w:after="0"/>
        <w:ind w:left="0"/>
        <w:jc w:val="both"/>
      </w:pPr>
      <w:r>
        <w:rPr>
          <w:rFonts w:ascii="Times New Roman"/>
          <w:b w:val="false"/>
          <w:i w:val="false"/>
          <w:color w:val="000000"/>
          <w:sz w:val="28"/>
        </w:rPr>
        <w:t>
      Орындаушы __________________________________________________</w:t>
      </w:r>
    </w:p>
    <w:bookmarkEnd w:id="127"/>
    <w:bookmarkStart w:name="z139" w:id="128"/>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28"/>
    <w:bookmarkStart w:name="z140" w:id="129"/>
    <w:p>
      <w:pPr>
        <w:spacing w:after="0"/>
        <w:ind w:left="0"/>
        <w:jc w:val="both"/>
      </w:pPr>
      <w:r>
        <w:rPr>
          <w:rFonts w:ascii="Times New Roman"/>
          <w:b w:val="false"/>
          <w:i w:val="false"/>
          <w:color w:val="000000"/>
          <w:sz w:val="28"/>
        </w:rPr>
        <w:t>
      көрсетілсе), қолы, телефоны</w:t>
      </w:r>
    </w:p>
    <w:bookmarkEnd w:id="129"/>
    <w:bookmarkStart w:name="z141" w:id="130"/>
    <w:p>
      <w:pPr>
        <w:spacing w:after="0"/>
        <w:ind w:left="0"/>
        <w:jc w:val="both"/>
      </w:pPr>
      <w:r>
        <w:rPr>
          <w:rFonts w:ascii="Times New Roman"/>
          <w:b w:val="false"/>
          <w:i w:val="false"/>
          <w:color w:val="000000"/>
          <w:sz w:val="28"/>
        </w:rPr>
        <w:t>
      Басшы немесе оның міндетін атқарушы адам</w:t>
      </w:r>
    </w:p>
    <w:bookmarkEnd w:id="130"/>
    <w:bookmarkStart w:name="z142" w:id="131"/>
    <w:p>
      <w:pPr>
        <w:spacing w:after="0"/>
        <w:ind w:left="0"/>
        <w:jc w:val="both"/>
      </w:pPr>
      <w:r>
        <w:rPr>
          <w:rFonts w:ascii="Times New Roman"/>
          <w:b w:val="false"/>
          <w:i w:val="false"/>
          <w:color w:val="000000"/>
          <w:sz w:val="28"/>
        </w:rPr>
        <w:t>
      ______________________________________________________________</w:t>
      </w:r>
    </w:p>
    <w:bookmarkEnd w:id="131"/>
    <w:bookmarkStart w:name="z143" w:id="132"/>
    <w:p>
      <w:pPr>
        <w:spacing w:after="0"/>
        <w:ind w:left="0"/>
        <w:jc w:val="both"/>
      </w:pPr>
      <w:r>
        <w:rPr>
          <w:rFonts w:ascii="Times New Roman"/>
          <w:b w:val="false"/>
          <w:i w:val="false"/>
          <w:color w:val="000000"/>
          <w:sz w:val="28"/>
        </w:rPr>
        <w:t>
      ______________________________________________________________</w:t>
      </w:r>
    </w:p>
    <w:bookmarkEnd w:id="132"/>
    <w:bookmarkStart w:name="z144" w:id="133"/>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33"/>
    <w:bookmarkStart w:name="z145" w:id="134"/>
    <w:p>
      <w:pPr>
        <w:spacing w:after="0"/>
        <w:ind w:left="0"/>
        <w:jc w:val="both"/>
      </w:pPr>
      <w:r>
        <w:rPr>
          <w:rFonts w:ascii="Times New Roman"/>
          <w:b w:val="false"/>
          <w:i w:val="false"/>
          <w:color w:val="000000"/>
          <w:sz w:val="28"/>
        </w:rPr>
        <w:t>
      көрсетілсе) қолы</w:t>
      </w:r>
    </w:p>
    <w:bookmarkEnd w:id="134"/>
    <w:bookmarkStart w:name="z146" w:id="135"/>
    <w:p>
      <w:pPr>
        <w:spacing w:after="0"/>
        <w:ind w:left="0"/>
        <w:jc w:val="both"/>
      </w:pPr>
      <w:r>
        <w:rPr>
          <w:rFonts w:ascii="Times New Roman"/>
          <w:b w:val="false"/>
          <w:i w:val="false"/>
          <w:color w:val="000000"/>
          <w:sz w:val="28"/>
        </w:rPr>
        <w:t>
      Мөр орны ___________________________________________</w:t>
      </w:r>
    </w:p>
    <w:bookmarkEnd w:id="135"/>
    <w:bookmarkStart w:name="z147" w:id="136"/>
    <w:p>
      <w:pPr>
        <w:spacing w:after="0"/>
        <w:ind w:left="0"/>
        <w:jc w:val="both"/>
      </w:pPr>
      <w:r>
        <w:rPr>
          <w:rFonts w:ascii="Times New Roman"/>
          <w:b w:val="false"/>
          <w:i w:val="false"/>
          <w:color w:val="000000"/>
          <w:sz w:val="28"/>
        </w:rPr>
        <w:t xml:space="preserve">
      "Мемлекеттік кірістер органына тауар биржалары және (немесе) тауар биржаларының </w:t>
      </w:r>
    </w:p>
    <w:bookmarkEnd w:id="136"/>
    <w:bookmarkStart w:name="z148" w:id="137"/>
    <w:p>
      <w:pPr>
        <w:spacing w:after="0"/>
        <w:ind w:left="0"/>
        <w:jc w:val="both"/>
      </w:pPr>
      <w:r>
        <w:rPr>
          <w:rFonts w:ascii="Times New Roman"/>
          <w:b w:val="false"/>
          <w:i w:val="false"/>
          <w:color w:val="000000"/>
          <w:sz w:val="28"/>
        </w:rPr>
        <w:t xml:space="preserve">
      клирингтік орталықтары ұсынатын тауар биржасында өткізілген биржалық </w:t>
      </w:r>
    </w:p>
    <w:bookmarkEnd w:id="137"/>
    <w:bookmarkStart w:name="z149" w:id="138"/>
    <w:p>
      <w:pPr>
        <w:spacing w:after="0"/>
        <w:ind w:left="0"/>
        <w:jc w:val="both"/>
      </w:pPr>
      <w:r>
        <w:rPr>
          <w:rFonts w:ascii="Times New Roman"/>
          <w:b w:val="false"/>
          <w:i w:val="false"/>
          <w:color w:val="000000"/>
          <w:sz w:val="28"/>
        </w:rPr>
        <w:t xml:space="preserve">
      тауарлармен тұлғалардың мәмілелері туралы мәліметтер" нысанын толтыру бойынша </w:t>
      </w:r>
    </w:p>
    <w:bookmarkEnd w:id="138"/>
    <w:bookmarkStart w:name="z150" w:id="139"/>
    <w:p>
      <w:pPr>
        <w:spacing w:after="0"/>
        <w:ind w:left="0"/>
        <w:jc w:val="both"/>
      </w:pPr>
      <w:r>
        <w:rPr>
          <w:rFonts w:ascii="Times New Roman"/>
          <w:b w:val="false"/>
          <w:i w:val="false"/>
          <w:color w:val="000000"/>
          <w:sz w:val="28"/>
        </w:rPr>
        <w:t>
      түсіндірме осы нысанға қосымшада келтірілген.</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тауар биржалары және (немесе) тауар биржаларының клирингтік орталықтары ұсынатын тауар биржасында өткізілген биржалық тауарлармен тұлғалардың мәмілелері туралы мәліметтер" нысанына қосымша</w:t>
            </w:r>
          </w:p>
        </w:tc>
      </w:tr>
    </w:tbl>
    <w:bookmarkStart w:name="z152" w:id="140"/>
    <w:p>
      <w:pPr>
        <w:spacing w:after="0"/>
        <w:ind w:left="0"/>
        <w:jc w:val="left"/>
      </w:pPr>
      <w:r>
        <w:rPr>
          <w:rFonts w:ascii="Times New Roman"/>
          <w:b/>
          <w:i w:val="false"/>
          <w:color w:val="000000"/>
        </w:rPr>
        <w:t xml:space="preserve"> "Мемлекеттік кірістер органына тауар биржалары және (немесе) тауар биржаларының клирингтік орталықтары ұсынатын тауар биржасында өткізілген биржалық тауарлармен тұлғалардың мәмілелері туралы мәліметтер" нысанын (бұдан әрі – нысан) толтыру бойынша түсіндірме (ТБӨБТТММ – 4, ай сайын, тоқсан сайын, жыл сайын)</w:t>
      </w:r>
    </w:p>
    <w:bookmarkEnd w:id="140"/>
    <w:bookmarkStart w:name="z153" w:id="141"/>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141"/>
    <w:bookmarkStart w:name="z154" w:id="142"/>
    <w:p>
      <w:pPr>
        <w:spacing w:after="0"/>
        <w:ind w:left="0"/>
        <w:jc w:val="both"/>
      </w:pPr>
      <w:r>
        <w:rPr>
          <w:rFonts w:ascii="Times New Roman"/>
          <w:b w:val="false"/>
          <w:i w:val="false"/>
          <w:color w:val="000000"/>
          <w:sz w:val="28"/>
        </w:rPr>
        <w:t>
      2. Нысанның 2-бағанында биржалық мәміледе өткізілетін тауар түрі көрсетіледі.</w:t>
      </w:r>
    </w:p>
    <w:bookmarkEnd w:id="142"/>
    <w:bookmarkStart w:name="z155" w:id="143"/>
    <w:p>
      <w:pPr>
        <w:spacing w:after="0"/>
        <w:ind w:left="0"/>
        <w:jc w:val="both"/>
      </w:pPr>
      <w:r>
        <w:rPr>
          <w:rFonts w:ascii="Times New Roman"/>
          <w:b w:val="false"/>
          <w:i w:val="false"/>
          <w:color w:val="000000"/>
          <w:sz w:val="28"/>
        </w:rPr>
        <w:t>
      3. Нысанның 3-бағанында биржалық мәміленің жасалған күні көрсетіледі.</w:t>
      </w:r>
    </w:p>
    <w:bookmarkEnd w:id="143"/>
    <w:bookmarkStart w:name="z156" w:id="144"/>
    <w:p>
      <w:pPr>
        <w:spacing w:after="0"/>
        <w:ind w:left="0"/>
        <w:jc w:val="both"/>
      </w:pPr>
      <w:r>
        <w:rPr>
          <w:rFonts w:ascii="Times New Roman"/>
          <w:b w:val="false"/>
          <w:i w:val="false"/>
          <w:color w:val="000000"/>
          <w:sz w:val="28"/>
        </w:rPr>
        <w:t>
      4. Нысанның 4-бағанында биржалық мәміленің нөмірі көрсетіледі.</w:t>
      </w:r>
    </w:p>
    <w:bookmarkEnd w:id="144"/>
    <w:bookmarkStart w:name="z157" w:id="145"/>
    <w:p>
      <w:pPr>
        <w:spacing w:after="0"/>
        <w:ind w:left="0"/>
        <w:jc w:val="both"/>
      </w:pPr>
      <w:r>
        <w:rPr>
          <w:rFonts w:ascii="Times New Roman"/>
          <w:b w:val="false"/>
          <w:i w:val="false"/>
          <w:color w:val="000000"/>
          <w:sz w:val="28"/>
        </w:rPr>
        <w:t>
      5. Нысанның 5-бағанында биржалық тауардың атауы көрсетіледі.</w:t>
      </w:r>
    </w:p>
    <w:bookmarkEnd w:id="145"/>
    <w:bookmarkStart w:name="z158" w:id="146"/>
    <w:p>
      <w:pPr>
        <w:spacing w:after="0"/>
        <w:ind w:left="0"/>
        <w:jc w:val="both"/>
      </w:pPr>
      <w:r>
        <w:rPr>
          <w:rFonts w:ascii="Times New Roman"/>
          <w:b w:val="false"/>
          <w:i w:val="false"/>
          <w:color w:val="000000"/>
          <w:sz w:val="28"/>
        </w:rPr>
        <w:t>
      6. Нысанның 6-бағанында нысанның 5-бағанында көрсетілген тауардың саны</w:t>
      </w:r>
    </w:p>
    <w:bookmarkEnd w:id="146"/>
    <w:bookmarkStart w:name="z159" w:id="147"/>
    <w:p>
      <w:pPr>
        <w:spacing w:after="0"/>
        <w:ind w:left="0"/>
        <w:jc w:val="both"/>
      </w:pPr>
      <w:r>
        <w:rPr>
          <w:rFonts w:ascii="Times New Roman"/>
          <w:b w:val="false"/>
          <w:i w:val="false"/>
          <w:color w:val="000000"/>
          <w:sz w:val="28"/>
        </w:rPr>
        <w:t>
      көрсетіледі.</w:t>
      </w:r>
    </w:p>
    <w:bookmarkEnd w:id="147"/>
    <w:bookmarkStart w:name="z160" w:id="148"/>
    <w:p>
      <w:pPr>
        <w:spacing w:after="0"/>
        <w:ind w:left="0"/>
        <w:jc w:val="both"/>
      </w:pPr>
      <w:r>
        <w:rPr>
          <w:rFonts w:ascii="Times New Roman"/>
          <w:b w:val="false"/>
          <w:i w:val="false"/>
          <w:color w:val="000000"/>
          <w:sz w:val="28"/>
        </w:rPr>
        <w:t>
      7. Нысанның 7-бағанында лоттың сомасы теңгеде көрсетіледі.</w:t>
      </w:r>
    </w:p>
    <w:bookmarkEnd w:id="148"/>
    <w:bookmarkStart w:name="z161" w:id="149"/>
    <w:p>
      <w:pPr>
        <w:spacing w:after="0"/>
        <w:ind w:left="0"/>
        <w:jc w:val="both"/>
      </w:pPr>
      <w:r>
        <w:rPr>
          <w:rFonts w:ascii="Times New Roman"/>
          <w:b w:val="false"/>
          <w:i w:val="false"/>
          <w:color w:val="000000"/>
          <w:sz w:val="28"/>
        </w:rPr>
        <w:t xml:space="preserve">
      8. Нысанның 8-бағанында биржалық тауарды сатып алушының жеке сәйкестендіру </w:t>
      </w:r>
    </w:p>
    <w:bookmarkEnd w:id="149"/>
    <w:bookmarkStart w:name="z162" w:id="150"/>
    <w:p>
      <w:pPr>
        <w:spacing w:after="0"/>
        <w:ind w:left="0"/>
        <w:jc w:val="both"/>
      </w:pPr>
      <w:r>
        <w:rPr>
          <w:rFonts w:ascii="Times New Roman"/>
          <w:b w:val="false"/>
          <w:i w:val="false"/>
          <w:color w:val="000000"/>
          <w:sz w:val="28"/>
        </w:rPr>
        <w:t>
      нөмірі/бизнес сәйкестендіру нөмірі көрсетіледі.</w:t>
      </w:r>
    </w:p>
    <w:bookmarkEnd w:id="150"/>
    <w:bookmarkStart w:name="z163" w:id="151"/>
    <w:p>
      <w:pPr>
        <w:spacing w:after="0"/>
        <w:ind w:left="0"/>
        <w:jc w:val="both"/>
      </w:pPr>
      <w:r>
        <w:rPr>
          <w:rFonts w:ascii="Times New Roman"/>
          <w:b w:val="false"/>
          <w:i w:val="false"/>
          <w:color w:val="000000"/>
          <w:sz w:val="28"/>
        </w:rPr>
        <w:t xml:space="preserve">
      9. Нысанның 9-бағанында нысанның 8-бағанында көрсетілген сатып алушының және </w:t>
      </w:r>
    </w:p>
    <w:bookmarkEnd w:id="151"/>
    <w:bookmarkStart w:name="z164" w:id="152"/>
    <w:p>
      <w:pPr>
        <w:spacing w:after="0"/>
        <w:ind w:left="0"/>
        <w:jc w:val="both"/>
      </w:pPr>
      <w:r>
        <w:rPr>
          <w:rFonts w:ascii="Times New Roman"/>
          <w:b w:val="false"/>
          <w:i w:val="false"/>
          <w:color w:val="000000"/>
          <w:sz w:val="28"/>
        </w:rPr>
        <w:t xml:space="preserve">
      (немесе) дилердің тегі, аты, әкесінің аты (егер ол жеке басын куәландыратын құжатта </w:t>
      </w:r>
    </w:p>
    <w:bookmarkEnd w:id="152"/>
    <w:bookmarkStart w:name="z165" w:id="153"/>
    <w:p>
      <w:pPr>
        <w:spacing w:after="0"/>
        <w:ind w:left="0"/>
        <w:jc w:val="both"/>
      </w:pPr>
      <w:r>
        <w:rPr>
          <w:rFonts w:ascii="Times New Roman"/>
          <w:b w:val="false"/>
          <w:i w:val="false"/>
          <w:color w:val="000000"/>
          <w:sz w:val="28"/>
        </w:rPr>
        <w:t>
      көрсетілсе)/атауы көрсетіледі.</w:t>
      </w:r>
    </w:p>
    <w:bookmarkEnd w:id="153"/>
    <w:bookmarkStart w:name="z166" w:id="154"/>
    <w:p>
      <w:pPr>
        <w:spacing w:after="0"/>
        <w:ind w:left="0"/>
        <w:jc w:val="both"/>
      </w:pPr>
      <w:r>
        <w:rPr>
          <w:rFonts w:ascii="Times New Roman"/>
          <w:b w:val="false"/>
          <w:i w:val="false"/>
          <w:color w:val="000000"/>
          <w:sz w:val="28"/>
        </w:rPr>
        <w:t xml:space="preserve">
      10. Нысанның 10-бағанында нысанның 8-бағанында көрсетілген сатып алушы </w:t>
      </w:r>
    </w:p>
    <w:bookmarkEnd w:id="154"/>
    <w:bookmarkStart w:name="z167" w:id="155"/>
    <w:p>
      <w:pPr>
        <w:spacing w:after="0"/>
        <w:ind w:left="0"/>
        <w:jc w:val="both"/>
      </w:pPr>
      <w:r>
        <w:rPr>
          <w:rFonts w:ascii="Times New Roman"/>
          <w:b w:val="false"/>
          <w:i w:val="false"/>
          <w:color w:val="000000"/>
          <w:sz w:val="28"/>
        </w:rPr>
        <w:t>
      брокерінің атауы көрсетіледі.</w:t>
      </w:r>
    </w:p>
    <w:bookmarkEnd w:id="155"/>
    <w:bookmarkStart w:name="z168" w:id="156"/>
    <w:p>
      <w:pPr>
        <w:spacing w:after="0"/>
        <w:ind w:left="0"/>
        <w:jc w:val="both"/>
      </w:pPr>
      <w:r>
        <w:rPr>
          <w:rFonts w:ascii="Times New Roman"/>
          <w:b w:val="false"/>
          <w:i w:val="false"/>
          <w:color w:val="000000"/>
          <w:sz w:val="28"/>
        </w:rPr>
        <w:t xml:space="preserve">
      11. Нысанның 11-бағанында биржалық тауар сатушының жеке сәйкестендіру </w:t>
      </w:r>
    </w:p>
    <w:bookmarkEnd w:id="156"/>
    <w:bookmarkStart w:name="z169" w:id="157"/>
    <w:p>
      <w:pPr>
        <w:spacing w:after="0"/>
        <w:ind w:left="0"/>
        <w:jc w:val="both"/>
      </w:pPr>
      <w:r>
        <w:rPr>
          <w:rFonts w:ascii="Times New Roman"/>
          <w:b w:val="false"/>
          <w:i w:val="false"/>
          <w:color w:val="000000"/>
          <w:sz w:val="28"/>
        </w:rPr>
        <w:t>
      нөмірі/бизнес сәйкестендіру нөмірі көрсетіледі.</w:t>
      </w:r>
    </w:p>
    <w:bookmarkEnd w:id="157"/>
    <w:bookmarkStart w:name="z170" w:id="158"/>
    <w:p>
      <w:pPr>
        <w:spacing w:after="0"/>
        <w:ind w:left="0"/>
        <w:jc w:val="both"/>
      </w:pPr>
      <w:r>
        <w:rPr>
          <w:rFonts w:ascii="Times New Roman"/>
          <w:b w:val="false"/>
          <w:i w:val="false"/>
          <w:color w:val="000000"/>
          <w:sz w:val="28"/>
        </w:rPr>
        <w:t xml:space="preserve">
      12. Нысанның 12-бағанында сатушының тегі, аты, әкесінің аты (егер ол жеке басын </w:t>
      </w:r>
    </w:p>
    <w:bookmarkEnd w:id="158"/>
    <w:bookmarkStart w:name="z171" w:id="159"/>
    <w:p>
      <w:pPr>
        <w:spacing w:after="0"/>
        <w:ind w:left="0"/>
        <w:jc w:val="both"/>
      </w:pPr>
      <w:r>
        <w:rPr>
          <w:rFonts w:ascii="Times New Roman"/>
          <w:b w:val="false"/>
          <w:i w:val="false"/>
          <w:color w:val="000000"/>
          <w:sz w:val="28"/>
        </w:rPr>
        <w:t>
      куәландыратын құжатта көрсетілсе)/атауы көрсетіледі.</w:t>
      </w:r>
    </w:p>
    <w:bookmarkEnd w:id="159"/>
    <w:bookmarkStart w:name="z172" w:id="160"/>
    <w:p>
      <w:pPr>
        <w:spacing w:after="0"/>
        <w:ind w:left="0"/>
        <w:jc w:val="both"/>
      </w:pPr>
      <w:r>
        <w:rPr>
          <w:rFonts w:ascii="Times New Roman"/>
          <w:b w:val="false"/>
          <w:i w:val="false"/>
          <w:color w:val="000000"/>
          <w:sz w:val="28"/>
        </w:rPr>
        <w:t>
      13. Нысанның 13-бағанында сатушы брокерінің атауы көрсетіледі.</w:t>
      </w:r>
    </w:p>
    <w:bookmarkEnd w:id="160"/>
    <w:bookmarkStart w:name="z173" w:id="161"/>
    <w:p>
      <w:pPr>
        <w:spacing w:after="0"/>
        <w:ind w:left="0"/>
        <w:jc w:val="both"/>
      </w:pPr>
      <w:r>
        <w:rPr>
          <w:rFonts w:ascii="Times New Roman"/>
          <w:b w:val="false"/>
          <w:i w:val="false"/>
          <w:color w:val="000000"/>
          <w:sz w:val="28"/>
        </w:rPr>
        <w:t>
      14. Нысанның 14-бағанында сауда-саттық режимі көрсетіледі.</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679 бұйрығына 3-қосымша</w:t>
            </w:r>
            <w:r>
              <w:br/>
            </w: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9-қосымша</w:t>
            </w:r>
            <w:r>
              <w:br/>
            </w:r>
            <w:r>
              <w:rPr>
                <w:rFonts w:ascii="Times New Roman"/>
                <w:b w:val="false"/>
                <w:i w:val="false"/>
                <w:color w:val="000000"/>
                <w:sz w:val="20"/>
              </w:rPr>
              <w:t>Әкімшілік деректерді жинауға арналған нысан</w:t>
            </w:r>
          </w:p>
        </w:tc>
      </w:tr>
    </w:tbl>
    <w:bookmarkStart w:name="z175" w:id="162"/>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162"/>
    <w:bookmarkStart w:name="z176" w:id="163"/>
    <w:p>
      <w:pPr>
        <w:spacing w:after="0"/>
        <w:ind w:left="0"/>
        <w:jc w:val="both"/>
      </w:pPr>
      <w:r>
        <w:rPr>
          <w:rFonts w:ascii="Times New Roman"/>
          <w:b w:val="false"/>
          <w:i w:val="false"/>
          <w:color w:val="000000"/>
          <w:sz w:val="28"/>
        </w:rPr>
        <w:t>
      комитетіне.</w:t>
      </w:r>
    </w:p>
    <w:bookmarkEnd w:id="163"/>
    <w:bookmarkStart w:name="z177" w:id="164"/>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bookmarkEnd w:id="164"/>
    <w:bookmarkStart w:name="z178" w:id="165"/>
    <w:p>
      <w:pPr>
        <w:spacing w:after="0"/>
        <w:ind w:left="0"/>
        <w:jc w:val="both"/>
      </w:pPr>
      <w:r>
        <w:rPr>
          <w:rFonts w:ascii="Times New Roman"/>
          <w:b w:val="false"/>
          <w:i w:val="false"/>
          <w:color w:val="000000"/>
          <w:sz w:val="28"/>
        </w:rPr>
        <w:t>
      ресурсында орналастырылған.</w:t>
      </w:r>
    </w:p>
    <w:bookmarkEnd w:id="165"/>
    <w:bookmarkStart w:name="z179" w:id="166"/>
    <w:p>
      <w:pPr>
        <w:spacing w:after="0"/>
        <w:ind w:left="0"/>
        <w:jc w:val="both"/>
      </w:pPr>
      <w:r>
        <w:rPr>
          <w:rFonts w:ascii="Times New Roman"/>
          <w:b w:val="false"/>
          <w:i w:val="false"/>
          <w:color w:val="000000"/>
          <w:sz w:val="28"/>
        </w:rPr>
        <w:t xml:space="preserve">
      Әкімшілік нысанның атауы: Мемлекеттік кірістер органына бағалы қағаздар </w:t>
      </w:r>
    </w:p>
    <w:bookmarkEnd w:id="166"/>
    <w:bookmarkStart w:name="z180" w:id="167"/>
    <w:p>
      <w:pPr>
        <w:spacing w:after="0"/>
        <w:ind w:left="0"/>
        <w:jc w:val="both"/>
      </w:pPr>
      <w:r>
        <w:rPr>
          <w:rFonts w:ascii="Times New Roman"/>
          <w:b w:val="false"/>
          <w:i w:val="false"/>
          <w:color w:val="000000"/>
          <w:sz w:val="28"/>
        </w:rPr>
        <w:t xml:space="preserve">
      нарығының кәсіби қатысушылары ұсынатын жеке тұлғалардың бағалы қағаздармен, </w:t>
      </w:r>
    </w:p>
    <w:bookmarkEnd w:id="167"/>
    <w:bookmarkStart w:name="z181" w:id="168"/>
    <w:p>
      <w:pPr>
        <w:spacing w:after="0"/>
        <w:ind w:left="0"/>
        <w:jc w:val="both"/>
      </w:pPr>
      <w:r>
        <w:rPr>
          <w:rFonts w:ascii="Times New Roman"/>
          <w:b w:val="false"/>
          <w:i w:val="false"/>
          <w:color w:val="000000"/>
          <w:sz w:val="28"/>
        </w:rPr>
        <w:t>
      туынды қаржы құралдарымен мәмілелер туралы мәліметтер.</w:t>
      </w:r>
    </w:p>
    <w:bookmarkEnd w:id="168"/>
    <w:bookmarkStart w:name="z182" w:id="16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bookmarkEnd w:id="169"/>
    <w:bookmarkStart w:name="z183" w:id="170"/>
    <w:p>
      <w:pPr>
        <w:spacing w:after="0"/>
        <w:ind w:left="0"/>
        <w:jc w:val="both"/>
      </w:pPr>
      <w:r>
        <w:rPr>
          <w:rFonts w:ascii="Times New Roman"/>
          <w:b w:val="false"/>
          <w:i w:val="false"/>
          <w:color w:val="000000"/>
          <w:sz w:val="28"/>
        </w:rPr>
        <w:t>
      атауының қысқаша әріптік- цифрлық көрінісі): БҚТҚҚММ – 9.</w:t>
      </w:r>
    </w:p>
    <w:bookmarkEnd w:id="170"/>
    <w:bookmarkStart w:name="z184" w:id="171"/>
    <w:p>
      <w:pPr>
        <w:spacing w:after="0"/>
        <w:ind w:left="0"/>
        <w:jc w:val="both"/>
      </w:pPr>
      <w:r>
        <w:rPr>
          <w:rFonts w:ascii="Times New Roman"/>
          <w:b w:val="false"/>
          <w:i w:val="false"/>
          <w:color w:val="000000"/>
          <w:sz w:val="28"/>
        </w:rPr>
        <w:t>
      Кезеңділігі: ай сайын, тоқсан сайын, жыл сайын.</w:t>
      </w:r>
    </w:p>
    <w:bookmarkEnd w:id="171"/>
    <w:bookmarkStart w:name="z185" w:id="172"/>
    <w:p>
      <w:pPr>
        <w:spacing w:after="0"/>
        <w:ind w:left="0"/>
        <w:jc w:val="both"/>
      </w:pPr>
      <w:r>
        <w:rPr>
          <w:rFonts w:ascii="Times New Roman"/>
          <w:b w:val="false"/>
          <w:i w:val="false"/>
          <w:color w:val="000000"/>
          <w:sz w:val="28"/>
        </w:rPr>
        <w:t>
      Есепті кезең:</w:t>
      </w:r>
    </w:p>
    <w:bookmarkEnd w:id="172"/>
    <w:bookmarkStart w:name="z186" w:id="173"/>
    <w:p>
      <w:pPr>
        <w:spacing w:after="0"/>
        <w:ind w:left="0"/>
        <w:jc w:val="both"/>
      </w:pPr>
      <w:r>
        <w:rPr>
          <w:rFonts w:ascii="Times New Roman"/>
          <w:b w:val="false"/>
          <w:i w:val="false"/>
          <w:color w:val="000000"/>
          <w:sz w:val="28"/>
        </w:rPr>
        <w:t>
      _____ай____жылға;</w:t>
      </w:r>
    </w:p>
    <w:bookmarkEnd w:id="173"/>
    <w:bookmarkStart w:name="z187" w:id="174"/>
    <w:p>
      <w:pPr>
        <w:spacing w:after="0"/>
        <w:ind w:left="0"/>
        <w:jc w:val="both"/>
      </w:pPr>
      <w:r>
        <w:rPr>
          <w:rFonts w:ascii="Times New Roman"/>
          <w:b w:val="false"/>
          <w:i w:val="false"/>
          <w:color w:val="000000"/>
          <w:sz w:val="28"/>
        </w:rPr>
        <w:t>
      _____тоқсан____жыл үшін;</w:t>
      </w:r>
    </w:p>
    <w:bookmarkEnd w:id="174"/>
    <w:bookmarkStart w:name="z188" w:id="175"/>
    <w:p>
      <w:pPr>
        <w:spacing w:after="0"/>
        <w:ind w:left="0"/>
        <w:jc w:val="both"/>
      </w:pPr>
      <w:r>
        <w:rPr>
          <w:rFonts w:ascii="Times New Roman"/>
          <w:b w:val="false"/>
          <w:i w:val="false"/>
          <w:color w:val="000000"/>
          <w:sz w:val="28"/>
        </w:rPr>
        <w:t>
      _____ жыл үшін.</w:t>
      </w:r>
    </w:p>
    <w:bookmarkEnd w:id="175"/>
    <w:bookmarkStart w:name="z189" w:id="17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bookmarkEnd w:id="176"/>
    <w:bookmarkStart w:name="z190" w:id="177"/>
    <w:p>
      <w:pPr>
        <w:spacing w:after="0"/>
        <w:ind w:left="0"/>
        <w:jc w:val="both"/>
      </w:pPr>
      <w:r>
        <w:rPr>
          <w:rFonts w:ascii="Times New Roman"/>
          <w:b w:val="false"/>
          <w:i w:val="false"/>
          <w:color w:val="000000"/>
          <w:sz w:val="28"/>
        </w:rPr>
        <w:t>
      тобы: бағалы қағаздар нарығының кәсіби қатысушылары.</w:t>
      </w:r>
    </w:p>
    <w:bookmarkEnd w:id="177"/>
    <w:bookmarkStart w:name="z191" w:id="17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178"/>
    <w:bookmarkStart w:name="z192" w:id="179"/>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30 (отыз) </w:t>
      </w:r>
    </w:p>
    <w:bookmarkEnd w:id="179"/>
    <w:bookmarkStart w:name="z193" w:id="180"/>
    <w:p>
      <w:pPr>
        <w:spacing w:after="0"/>
        <w:ind w:left="0"/>
        <w:jc w:val="both"/>
      </w:pPr>
      <w:r>
        <w:rPr>
          <w:rFonts w:ascii="Times New Roman"/>
          <w:b w:val="false"/>
          <w:i w:val="false"/>
          <w:color w:val="000000"/>
          <w:sz w:val="28"/>
        </w:rPr>
        <w:t>
      жұмыс күні ішінде.</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81"/>
          <w:p>
            <w:pPr>
              <w:spacing w:after="20"/>
              <w:ind w:left="20"/>
              <w:jc w:val="both"/>
            </w:pPr>
            <w:r>
              <w:rPr>
                <w:rFonts w:ascii="Times New Roman"/>
                <w:b w:val="false"/>
                <w:i w:val="false"/>
                <w:color w:val="000000"/>
                <w:sz w:val="20"/>
              </w:rPr>
              <w:t>
Жеке сәйкестендіру нөмірі/</w:t>
            </w:r>
          </w:p>
          <w:bookmarkEnd w:id="181"/>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82"/>
          <w:p>
            <w:pPr>
              <w:spacing w:after="20"/>
              <w:ind w:left="20"/>
              <w:jc w:val="both"/>
            </w:pPr>
          </w:p>
          <w:bookmarkEnd w:id="182"/>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96" w:id="183"/>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bookmarkEnd w:id="183"/>
    <w:bookmarkStart w:name="z197" w:id="184"/>
    <w:p>
      <w:pPr>
        <w:spacing w:after="0"/>
        <w:ind w:left="0"/>
        <w:jc w:val="both"/>
      </w:pPr>
      <w:r>
        <w:rPr>
          <w:rFonts w:ascii="Times New Roman"/>
          <w:b w:val="false"/>
          <w:i w:val="false"/>
          <w:color w:val="000000"/>
          <w:sz w:val="28"/>
        </w:rPr>
        <w:t>
      толтырылмайды)</w:t>
      </w:r>
    </w:p>
    <w:bookmarkEnd w:id="184"/>
    <w:bookmarkStart w:name="z198" w:id="185"/>
    <w:p>
      <w:pPr>
        <w:spacing w:after="0"/>
        <w:ind w:left="0"/>
        <w:jc w:val="both"/>
      </w:pPr>
      <w:r>
        <w:rPr>
          <w:rFonts w:ascii="Times New Roman"/>
          <w:b w:val="false"/>
          <w:i w:val="false"/>
          <w:color w:val="000000"/>
          <w:sz w:val="28"/>
        </w:rPr>
        <w:t>
      Жинау әдісі: электрондық түрде және (немесе) қағаз жеткізгіште.</w:t>
      </w:r>
    </w:p>
    <w:bookmarkEnd w:id="185"/>
    <w:bookmarkStart w:name="z199" w:id="186"/>
    <w:p>
      <w:pPr>
        <w:spacing w:after="0"/>
        <w:ind w:left="0"/>
        <w:jc w:val="both"/>
      </w:pPr>
      <w:r>
        <w:rPr>
          <w:rFonts w:ascii="Times New Roman"/>
          <w:b w:val="false"/>
          <w:i w:val="false"/>
          <w:color w:val="000000"/>
          <w:sz w:val="28"/>
        </w:rPr>
        <w:t>
      20____ "___" ________ бастап 20____ "___" ________ дейінгі кезең үшін</w:t>
      </w:r>
    </w:p>
    <w:bookmarkEnd w:id="186"/>
    <w:bookmarkStart w:name="z200" w:id="187"/>
    <w:p>
      <w:pPr>
        <w:spacing w:after="0"/>
        <w:ind w:left="0"/>
        <w:jc w:val="both"/>
      </w:pPr>
      <w:r>
        <w:rPr>
          <w:rFonts w:ascii="Times New Roman"/>
          <w:b w:val="false"/>
          <w:i w:val="false"/>
          <w:color w:val="000000"/>
          <w:sz w:val="28"/>
        </w:rPr>
        <w:t>
      ______________________________________________________________</w:t>
      </w:r>
    </w:p>
    <w:bookmarkEnd w:id="187"/>
    <w:bookmarkStart w:name="z201" w:id="188"/>
    <w:p>
      <w:pPr>
        <w:spacing w:after="0"/>
        <w:ind w:left="0"/>
        <w:jc w:val="both"/>
      </w:pPr>
      <w:r>
        <w:rPr>
          <w:rFonts w:ascii="Times New Roman"/>
          <w:b w:val="false"/>
          <w:i w:val="false"/>
          <w:color w:val="000000"/>
          <w:sz w:val="28"/>
        </w:rPr>
        <w:t>
      (кәсіби қатысушының атауы, кәсіби қатысушының бизнес-сәйкестендіру нөмірі)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басын куәландыратын құжатта көрсетілсе)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туынды қаржы құралдарымен мәмілелер / операциялар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туынды қаржы құралдарымен мәмілені немесе операцияны тіркеу күні мен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жеке сәйкестендіру нөмірі немесе бизнес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тегі, аты және әкесінің аты (егер ол жеке басын куәландыратын құжатта көрсетілсе) немесе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(ISIN коды), туынды қаржы құралының халықаралық сәйкестендіру нөмірі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02" w:id="189"/>
    <w:p>
      <w:pPr>
        <w:spacing w:after="0"/>
        <w:ind w:left="0"/>
        <w:jc w:val="both"/>
      </w:pPr>
      <w:r>
        <w:rPr>
          <w:rFonts w:ascii="Times New Roman"/>
          <w:b w:val="false"/>
          <w:i w:val="false"/>
          <w:color w:val="000000"/>
          <w:sz w:val="28"/>
        </w:rPr>
        <w:t>
      кестенің жалғасы</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басқарушы компанияның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басқарушы компанияның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немесе операцияның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немесе операция валютасы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немесе операциялар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депозитарийдің ақша аударымының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 жасалған мәміленің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203" w:id="190"/>
    <w:p>
      <w:pPr>
        <w:spacing w:after="0"/>
        <w:ind w:left="0"/>
        <w:jc w:val="both"/>
      </w:pPr>
      <w:r>
        <w:rPr>
          <w:rFonts w:ascii="Times New Roman"/>
          <w:b w:val="false"/>
          <w:i w:val="false"/>
          <w:color w:val="000000"/>
          <w:sz w:val="28"/>
        </w:rPr>
        <w:t>
      Атауы ______________________ Мекенжайы ______________________</w:t>
      </w:r>
    </w:p>
    <w:bookmarkEnd w:id="190"/>
    <w:bookmarkStart w:name="z204" w:id="191"/>
    <w:p>
      <w:pPr>
        <w:spacing w:after="0"/>
        <w:ind w:left="0"/>
        <w:jc w:val="both"/>
      </w:pPr>
      <w:r>
        <w:rPr>
          <w:rFonts w:ascii="Times New Roman"/>
          <w:b w:val="false"/>
          <w:i w:val="false"/>
          <w:color w:val="000000"/>
          <w:sz w:val="28"/>
        </w:rPr>
        <w:t>
      ____________________________ ________________________________</w:t>
      </w:r>
    </w:p>
    <w:bookmarkEnd w:id="191"/>
    <w:bookmarkStart w:name="z205" w:id="192"/>
    <w:p>
      <w:pPr>
        <w:spacing w:after="0"/>
        <w:ind w:left="0"/>
        <w:jc w:val="both"/>
      </w:pPr>
      <w:r>
        <w:rPr>
          <w:rFonts w:ascii="Times New Roman"/>
          <w:b w:val="false"/>
          <w:i w:val="false"/>
          <w:color w:val="000000"/>
          <w:sz w:val="28"/>
        </w:rPr>
        <w:t>
      Телефоны ____________________________________________________</w:t>
      </w:r>
    </w:p>
    <w:bookmarkEnd w:id="192"/>
    <w:bookmarkStart w:name="z206" w:id="193"/>
    <w:p>
      <w:pPr>
        <w:spacing w:after="0"/>
        <w:ind w:left="0"/>
        <w:jc w:val="both"/>
      </w:pPr>
      <w:r>
        <w:rPr>
          <w:rFonts w:ascii="Times New Roman"/>
          <w:b w:val="false"/>
          <w:i w:val="false"/>
          <w:color w:val="000000"/>
          <w:sz w:val="28"/>
        </w:rPr>
        <w:t>
      Электрондық пошта мекенжайы _________________________________</w:t>
      </w:r>
    </w:p>
    <w:bookmarkEnd w:id="193"/>
    <w:bookmarkStart w:name="z207" w:id="194"/>
    <w:p>
      <w:pPr>
        <w:spacing w:after="0"/>
        <w:ind w:left="0"/>
        <w:jc w:val="both"/>
      </w:pPr>
      <w:r>
        <w:rPr>
          <w:rFonts w:ascii="Times New Roman"/>
          <w:b w:val="false"/>
          <w:i w:val="false"/>
          <w:color w:val="000000"/>
          <w:sz w:val="28"/>
        </w:rPr>
        <w:t>
      Орындаушы __________________________________________________</w:t>
      </w:r>
    </w:p>
    <w:bookmarkEnd w:id="194"/>
    <w:bookmarkStart w:name="z208" w:id="195"/>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95"/>
    <w:bookmarkStart w:name="z209" w:id="196"/>
    <w:p>
      <w:pPr>
        <w:spacing w:after="0"/>
        <w:ind w:left="0"/>
        <w:jc w:val="both"/>
      </w:pPr>
      <w:r>
        <w:rPr>
          <w:rFonts w:ascii="Times New Roman"/>
          <w:b w:val="false"/>
          <w:i w:val="false"/>
          <w:color w:val="000000"/>
          <w:sz w:val="28"/>
        </w:rPr>
        <w:t>
      көрсетілсе), қолы, телефоны</w:t>
      </w:r>
    </w:p>
    <w:bookmarkEnd w:id="196"/>
    <w:bookmarkStart w:name="z210" w:id="197"/>
    <w:p>
      <w:pPr>
        <w:spacing w:after="0"/>
        <w:ind w:left="0"/>
        <w:jc w:val="both"/>
      </w:pPr>
      <w:r>
        <w:rPr>
          <w:rFonts w:ascii="Times New Roman"/>
          <w:b w:val="false"/>
          <w:i w:val="false"/>
          <w:color w:val="000000"/>
          <w:sz w:val="28"/>
        </w:rPr>
        <w:t>
      Басшы немесе оның міндетін атқарушы адам</w:t>
      </w:r>
    </w:p>
    <w:bookmarkEnd w:id="197"/>
    <w:bookmarkStart w:name="z211" w:id="198"/>
    <w:p>
      <w:pPr>
        <w:spacing w:after="0"/>
        <w:ind w:left="0"/>
        <w:jc w:val="both"/>
      </w:pPr>
      <w:r>
        <w:rPr>
          <w:rFonts w:ascii="Times New Roman"/>
          <w:b w:val="false"/>
          <w:i w:val="false"/>
          <w:color w:val="000000"/>
          <w:sz w:val="28"/>
        </w:rPr>
        <w:t>
      ____________________________________________________________</w:t>
      </w:r>
    </w:p>
    <w:bookmarkEnd w:id="198"/>
    <w:bookmarkStart w:name="z212" w:id="199"/>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99"/>
    <w:bookmarkStart w:name="z213" w:id="200"/>
    <w:p>
      <w:pPr>
        <w:spacing w:after="0"/>
        <w:ind w:left="0"/>
        <w:jc w:val="both"/>
      </w:pPr>
      <w:r>
        <w:rPr>
          <w:rFonts w:ascii="Times New Roman"/>
          <w:b w:val="false"/>
          <w:i w:val="false"/>
          <w:color w:val="000000"/>
          <w:sz w:val="28"/>
        </w:rPr>
        <w:t>
      көрсетілсе) қолы</w:t>
      </w:r>
    </w:p>
    <w:bookmarkEnd w:id="200"/>
    <w:bookmarkStart w:name="z214" w:id="201"/>
    <w:p>
      <w:pPr>
        <w:spacing w:after="0"/>
        <w:ind w:left="0"/>
        <w:jc w:val="both"/>
      </w:pPr>
      <w:r>
        <w:rPr>
          <w:rFonts w:ascii="Times New Roman"/>
          <w:b w:val="false"/>
          <w:i w:val="false"/>
          <w:color w:val="000000"/>
          <w:sz w:val="28"/>
        </w:rPr>
        <w:t>
      Мөр орны ___________________________________________</w:t>
      </w:r>
    </w:p>
    <w:bookmarkEnd w:id="201"/>
    <w:bookmarkStart w:name="z215" w:id="202"/>
    <w:p>
      <w:pPr>
        <w:spacing w:after="0"/>
        <w:ind w:left="0"/>
        <w:jc w:val="both"/>
      </w:pPr>
      <w:r>
        <w:rPr>
          <w:rFonts w:ascii="Times New Roman"/>
          <w:b w:val="false"/>
          <w:i w:val="false"/>
          <w:color w:val="000000"/>
          <w:sz w:val="28"/>
        </w:rPr>
        <w:t xml:space="preserve">
      Ескертпе: "Қазақстан қор биржасы" АҚ және "KASE Клирингтік орталығы" АҚ </w:t>
      </w:r>
    </w:p>
    <w:bookmarkEnd w:id="202"/>
    <w:bookmarkStart w:name="z216" w:id="203"/>
    <w:p>
      <w:pPr>
        <w:spacing w:after="0"/>
        <w:ind w:left="0"/>
        <w:jc w:val="both"/>
      </w:pPr>
      <w:r>
        <w:rPr>
          <w:rFonts w:ascii="Times New Roman"/>
          <w:b w:val="false"/>
          <w:i w:val="false"/>
          <w:color w:val="000000"/>
          <w:sz w:val="28"/>
        </w:rPr>
        <w:t xml:space="preserve">
      қоспағанда, кәсіби қатысушылар мемлекеттік кірістер органынан сұрау салуды алған </w:t>
      </w:r>
    </w:p>
    <w:bookmarkEnd w:id="203"/>
    <w:bookmarkStart w:name="z217" w:id="204"/>
    <w:p>
      <w:pPr>
        <w:spacing w:after="0"/>
        <w:ind w:left="0"/>
        <w:jc w:val="both"/>
      </w:pPr>
      <w:r>
        <w:rPr>
          <w:rFonts w:ascii="Times New Roman"/>
          <w:b w:val="false"/>
          <w:i w:val="false"/>
          <w:color w:val="000000"/>
          <w:sz w:val="28"/>
        </w:rPr>
        <w:t>
      күннен бастап 30 (отыз) жұмыс күні ішінде ұсынады.</w:t>
      </w:r>
    </w:p>
    <w:bookmarkEnd w:id="204"/>
    <w:bookmarkStart w:name="z218" w:id="205"/>
    <w:p>
      <w:pPr>
        <w:spacing w:after="0"/>
        <w:ind w:left="0"/>
        <w:jc w:val="both"/>
      </w:pPr>
      <w:r>
        <w:rPr>
          <w:rFonts w:ascii="Times New Roman"/>
          <w:b w:val="false"/>
          <w:i w:val="false"/>
          <w:color w:val="000000"/>
          <w:sz w:val="28"/>
        </w:rPr>
        <w:t xml:space="preserve">
      Мәлімет ұйыммен жүйеде қамтылған деректер негізінде, техникалық тұрғыдан мүмкін </w:t>
      </w:r>
    </w:p>
    <w:bookmarkEnd w:id="205"/>
    <w:bookmarkStart w:name="z219" w:id="206"/>
    <w:p>
      <w:pPr>
        <w:spacing w:after="0"/>
        <w:ind w:left="0"/>
        <w:jc w:val="both"/>
      </w:pPr>
      <w:r>
        <w:rPr>
          <w:rFonts w:ascii="Times New Roman"/>
          <w:b w:val="false"/>
          <w:i w:val="false"/>
          <w:color w:val="000000"/>
          <w:sz w:val="28"/>
        </w:rPr>
        <w:t xml:space="preserve">
      болған жағдайда, Қазақстан Республикасы Қаржы министрлігі Мемлекеттік кіріс </w:t>
      </w:r>
    </w:p>
    <w:bookmarkEnd w:id="206"/>
    <w:bookmarkStart w:name="z220" w:id="207"/>
    <w:p>
      <w:pPr>
        <w:spacing w:after="0"/>
        <w:ind w:left="0"/>
        <w:jc w:val="both"/>
      </w:pPr>
      <w:r>
        <w:rPr>
          <w:rFonts w:ascii="Times New Roman"/>
          <w:b w:val="false"/>
          <w:i w:val="false"/>
          <w:color w:val="000000"/>
          <w:sz w:val="28"/>
        </w:rPr>
        <w:t>
      комитетінің "Smart Data Finance" цифрлық жүйесіне электронды түрде ұсынылады.</w:t>
      </w:r>
    </w:p>
    <w:bookmarkEnd w:id="207"/>
    <w:bookmarkStart w:name="z221" w:id="208"/>
    <w:p>
      <w:pPr>
        <w:spacing w:after="0"/>
        <w:ind w:left="0"/>
        <w:jc w:val="both"/>
      </w:pPr>
      <w:r>
        <w:rPr>
          <w:rFonts w:ascii="Times New Roman"/>
          <w:b w:val="false"/>
          <w:i w:val="false"/>
          <w:color w:val="000000"/>
          <w:sz w:val="28"/>
        </w:rPr>
        <w:t xml:space="preserve">
      "SDF" ЦЖ-да техникалық ақаулар (қателер) болған жағдайда, Мәліметтер </w:t>
      </w:r>
    </w:p>
    <w:bookmarkEnd w:id="208"/>
    <w:bookmarkStart w:name="z222" w:id="209"/>
    <w:p>
      <w:pPr>
        <w:spacing w:after="0"/>
        <w:ind w:left="0"/>
        <w:jc w:val="both"/>
      </w:pPr>
      <w:r>
        <w:rPr>
          <w:rFonts w:ascii="Times New Roman"/>
          <w:b w:val="false"/>
          <w:i w:val="false"/>
          <w:color w:val="000000"/>
          <w:sz w:val="28"/>
        </w:rPr>
        <w:t>
      мемлекеттік кірістер органдарына ілеспе хатпен CD дискіде ұсынылады.</w:t>
      </w:r>
    </w:p>
    <w:bookmarkEnd w:id="209"/>
    <w:bookmarkStart w:name="z223" w:id="210"/>
    <w:p>
      <w:pPr>
        <w:spacing w:after="0"/>
        <w:ind w:left="0"/>
        <w:jc w:val="both"/>
      </w:pPr>
      <w:r>
        <w:rPr>
          <w:rFonts w:ascii="Times New Roman"/>
          <w:b w:val="false"/>
          <w:i w:val="false"/>
          <w:color w:val="000000"/>
          <w:sz w:val="28"/>
        </w:rPr>
        <w:t xml:space="preserve">
      "Мемлекеттік кірістер органына бағалы қағаздар нарығының кәсіби қатысушылары </w:t>
      </w:r>
    </w:p>
    <w:bookmarkEnd w:id="210"/>
    <w:bookmarkStart w:name="z224" w:id="211"/>
    <w:p>
      <w:pPr>
        <w:spacing w:after="0"/>
        <w:ind w:left="0"/>
        <w:jc w:val="both"/>
      </w:pPr>
      <w:r>
        <w:rPr>
          <w:rFonts w:ascii="Times New Roman"/>
          <w:b w:val="false"/>
          <w:i w:val="false"/>
          <w:color w:val="000000"/>
          <w:sz w:val="28"/>
        </w:rPr>
        <w:t xml:space="preserve">
      ұсынатын жеке тұлғалардың бағалы қағаздармен, туынды қаржы құралдарымен </w:t>
      </w:r>
    </w:p>
    <w:bookmarkEnd w:id="211"/>
    <w:bookmarkStart w:name="z225" w:id="212"/>
    <w:p>
      <w:pPr>
        <w:spacing w:after="0"/>
        <w:ind w:left="0"/>
        <w:jc w:val="both"/>
      </w:pPr>
      <w:r>
        <w:rPr>
          <w:rFonts w:ascii="Times New Roman"/>
          <w:b w:val="false"/>
          <w:i w:val="false"/>
          <w:color w:val="000000"/>
          <w:sz w:val="28"/>
        </w:rPr>
        <w:t xml:space="preserve">
      мәмілелер туралы мәліметтер" нысанын толтыру бойынша түсіндірме осы нысанға </w:t>
      </w:r>
    </w:p>
    <w:bookmarkEnd w:id="212"/>
    <w:bookmarkStart w:name="z226" w:id="213"/>
    <w:p>
      <w:pPr>
        <w:spacing w:after="0"/>
        <w:ind w:left="0"/>
        <w:jc w:val="both"/>
      </w:pPr>
      <w:r>
        <w:rPr>
          <w:rFonts w:ascii="Times New Roman"/>
          <w:b w:val="false"/>
          <w:i w:val="false"/>
          <w:color w:val="000000"/>
          <w:sz w:val="28"/>
        </w:rPr>
        <w:t>
      қосымшада келтірілген.</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бағалы қағаздар нарығының кәсіби қатысушылары ұсынатын жеке тұлғалардың бағалы қағаздармен, туынды қаржы құралдарымен мәмілелер туралы мәліметтер" нысанына қосымша</w:t>
            </w:r>
          </w:p>
        </w:tc>
      </w:tr>
    </w:tbl>
    <w:bookmarkStart w:name="z228" w:id="214"/>
    <w:p>
      <w:pPr>
        <w:spacing w:after="0"/>
        <w:ind w:left="0"/>
        <w:jc w:val="left"/>
      </w:pPr>
      <w:r>
        <w:rPr>
          <w:rFonts w:ascii="Times New Roman"/>
          <w:b/>
          <w:i w:val="false"/>
          <w:color w:val="000000"/>
        </w:rPr>
        <w:t xml:space="preserve">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нысанын (бұдан әрі – нысан) толтыру бойынша түсіндірме (БҚТҚҚММ – 9, ай сайын, тоқсан сайын, жыл сайын)</w:t>
      </w:r>
    </w:p>
    <w:bookmarkEnd w:id="214"/>
    <w:bookmarkStart w:name="z229" w:id="215"/>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215"/>
    <w:bookmarkStart w:name="z230" w:id="216"/>
    <w:p>
      <w:pPr>
        <w:spacing w:after="0"/>
        <w:ind w:left="0"/>
        <w:jc w:val="both"/>
      </w:pPr>
      <w:r>
        <w:rPr>
          <w:rFonts w:ascii="Times New Roman"/>
          <w:b w:val="false"/>
          <w:i w:val="false"/>
          <w:color w:val="000000"/>
          <w:sz w:val="28"/>
        </w:rPr>
        <w:t>
      2. Нысанның 2-бағанында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жеке сәйкестендіру нөмірі көрсетіледі.</w:t>
      </w:r>
    </w:p>
    <w:bookmarkEnd w:id="216"/>
    <w:bookmarkStart w:name="z231" w:id="217"/>
    <w:p>
      <w:pPr>
        <w:spacing w:after="0"/>
        <w:ind w:left="0"/>
        <w:jc w:val="both"/>
      </w:pPr>
      <w:r>
        <w:rPr>
          <w:rFonts w:ascii="Times New Roman"/>
          <w:b w:val="false"/>
          <w:i w:val="false"/>
          <w:color w:val="000000"/>
          <w:sz w:val="28"/>
        </w:rPr>
        <w:t>
      3. Нысанның 3-бағанында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тегі, аты және әкесінің аты (егер ол жеке басын куәландыратын құжатта көрсетілсе) көрсетіледі.</w:t>
      </w:r>
    </w:p>
    <w:bookmarkEnd w:id="217"/>
    <w:bookmarkStart w:name="z232" w:id="218"/>
    <w:p>
      <w:pPr>
        <w:spacing w:after="0"/>
        <w:ind w:left="0"/>
        <w:jc w:val="both"/>
      </w:pPr>
      <w:r>
        <w:rPr>
          <w:rFonts w:ascii="Times New Roman"/>
          <w:b w:val="false"/>
          <w:i w:val="false"/>
          <w:color w:val="000000"/>
          <w:sz w:val="28"/>
        </w:rPr>
        <w:t>
      4. Нысанның 4-бағанында бағалы қағаздармен жүргізілген мәмілелер немесе операциялар туралы мәліметтер көрсетіледі.</w:t>
      </w:r>
    </w:p>
    <w:bookmarkEnd w:id="218"/>
    <w:bookmarkStart w:name="z233" w:id="219"/>
    <w:p>
      <w:pPr>
        <w:spacing w:after="0"/>
        <w:ind w:left="0"/>
        <w:jc w:val="both"/>
      </w:pPr>
      <w:r>
        <w:rPr>
          <w:rFonts w:ascii="Times New Roman"/>
          <w:b w:val="false"/>
          <w:i w:val="false"/>
          <w:color w:val="000000"/>
          <w:sz w:val="28"/>
        </w:rPr>
        <w:t>
      5. Нысанның 5-бағанында бағалы қағаздармен жүргізілген мәмілелер немесе операциялар күні мен уақыты көрсетіледі.</w:t>
      </w:r>
    </w:p>
    <w:bookmarkEnd w:id="219"/>
    <w:bookmarkStart w:name="z234" w:id="220"/>
    <w:p>
      <w:pPr>
        <w:spacing w:after="0"/>
        <w:ind w:left="0"/>
        <w:jc w:val="both"/>
      </w:pPr>
      <w:r>
        <w:rPr>
          <w:rFonts w:ascii="Times New Roman"/>
          <w:b w:val="false"/>
          <w:i w:val="false"/>
          <w:color w:val="000000"/>
          <w:sz w:val="28"/>
        </w:rPr>
        <w:t>
      6. Нысанның 6-бағанында контрагенттің жеке сәйкестендіру нөмірі немесе бизнес сәйкестендіру нөмірі көрсетіледі.</w:t>
      </w:r>
    </w:p>
    <w:bookmarkEnd w:id="220"/>
    <w:bookmarkStart w:name="z235" w:id="221"/>
    <w:p>
      <w:pPr>
        <w:spacing w:after="0"/>
        <w:ind w:left="0"/>
        <w:jc w:val="both"/>
      </w:pPr>
      <w:r>
        <w:rPr>
          <w:rFonts w:ascii="Times New Roman"/>
          <w:b w:val="false"/>
          <w:i w:val="false"/>
          <w:color w:val="000000"/>
          <w:sz w:val="28"/>
        </w:rPr>
        <w:t>
      7. Нысанның 7-бағанында контрагенттің тегі, аты және әкесінің аты (егер ол жеке басын куәландыратын құжатта көрсетілсе) немесе атауы көрсетіледі.</w:t>
      </w:r>
    </w:p>
    <w:bookmarkEnd w:id="221"/>
    <w:bookmarkStart w:name="z236" w:id="222"/>
    <w:p>
      <w:pPr>
        <w:spacing w:after="0"/>
        <w:ind w:left="0"/>
        <w:jc w:val="both"/>
      </w:pPr>
      <w:r>
        <w:rPr>
          <w:rFonts w:ascii="Times New Roman"/>
          <w:b w:val="false"/>
          <w:i w:val="false"/>
          <w:color w:val="000000"/>
          <w:sz w:val="28"/>
        </w:rPr>
        <w:t>
      8. Нысанның 8-бағанында бағалы қағаздың халықаралық сәйкестендіру нөмірі (ISIN коды) көрсетіледі.</w:t>
      </w:r>
    </w:p>
    <w:bookmarkEnd w:id="222"/>
    <w:bookmarkStart w:name="z237" w:id="223"/>
    <w:p>
      <w:pPr>
        <w:spacing w:after="0"/>
        <w:ind w:left="0"/>
        <w:jc w:val="both"/>
      </w:pPr>
      <w:r>
        <w:rPr>
          <w:rFonts w:ascii="Times New Roman"/>
          <w:b w:val="false"/>
          <w:i w:val="false"/>
          <w:color w:val="000000"/>
          <w:sz w:val="28"/>
        </w:rPr>
        <w:t>
      9. Нысанның 9-бағанында эмитенттің немесе басқарушы компанияның бизнес-сәйкестендіру нөмірі көрсетіледі.</w:t>
      </w:r>
    </w:p>
    <w:bookmarkEnd w:id="223"/>
    <w:bookmarkStart w:name="z238" w:id="224"/>
    <w:p>
      <w:pPr>
        <w:spacing w:after="0"/>
        <w:ind w:left="0"/>
        <w:jc w:val="both"/>
      </w:pPr>
      <w:r>
        <w:rPr>
          <w:rFonts w:ascii="Times New Roman"/>
          <w:b w:val="false"/>
          <w:i w:val="false"/>
          <w:color w:val="000000"/>
          <w:sz w:val="28"/>
        </w:rPr>
        <w:t>
      10. Нысанның 10-бағанында эмитенттің немесе басқарушы компанияның атауы көрсетіледі.</w:t>
      </w:r>
    </w:p>
    <w:bookmarkEnd w:id="224"/>
    <w:bookmarkStart w:name="z239" w:id="225"/>
    <w:p>
      <w:pPr>
        <w:spacing w:after="0"/>
        <w:ind w:left="0"/>
        <w:jc w:val="both"/>
      </w:pPr>
      <w:r>
        <w:rPr>
          <w:rFonts w:ascii="Times New Roman"/>
          <w:b w:val="false"/>
          <w:i w:val="false"/>
          <w:color w:val="000000"/>
          <w:sz w:val="28"/>
        </w:rPr>
        <w:t>
      11. Нысанның 11-бағанында бағалы қағаздардың саны көрсетіледі.</w:t>
      </w:r>
    </w:p>
    <w:bookmarkEnd w:id="225"/>
    <w:bookmarkStart w:name="z240" w:id="226"/>
    <w:p>
      <w:pPr>
        <w:spacing w:after="0"/>
        <w:ind w:left="0"/>
        <w:jc w:val="both"/>
      </w:pPr>
      <w:r>
        <w:rPr>
          <w:rFonts w:ascii="Times New Roman"/>
          <w:b w:val="false"/>
          <w:i w:val="false"/>
          <w:color w:val="000000"/>
          <w:sz w:val="28"/>
        </w:rPr>
        <w:t>
      12. Нысанның 12-бағанында мәміленің немесе операцияның көлемі көрсетіледі.</w:t>
      </w:r>
    </w:p>
    <w:bookmarkEnd w:id="226"/>
    <w:bookmarkStart w:name="z241" w:id="227"/>
    <w:p>
      <w:pPr>
        <w:spacing w:after="0"/>
        <w:ind w:left="0"/>
        <w:jc w:val="both"/>
      </w:pPr>
      <w:r>
        <w:rPr>
          <w:rFonts w:ascii="Times New Roman"/>
          <w:b w:val="false"/>
          <w:i w:val="false"/>
          <w:color w:val="000000"/>
          <w:sz w:val="28"/>
        </w:rPr>
        <w:t>
      13. Нысанның 13-бағанында "Валюталар мен ақшалай қаражаттарды ұсыну кодтары" ҚР НҚ 07 ISO 4217 ұлттық жіктеуішіне сәйкес операцияның немесе операцияның валютасы көрсетіледі.</w:t>
      </w:r>
    </w:p>
    <w:bookmarkEnd w:id="227"/>
    <w:bookmarkStart w:name="z242" w:id="228"/>
    <w:p>
      <w:pPr>
        <w:spacing w:after="0"/>
        <w:ind w:left="0"/>
        <w:jc w:val="both"/>
      </w:pPr>
      <w:r>
        <w:rPr>
          <w:rFonts w:ascii="Times New Roman"/>
          <w:b w:val="false"/>
          <w:i w:val="false"/>
          <w:color w:val="000000"/>
          <w:sz w:val="28"/>
        </w:rPr>
        <w:t>
      14. Нысанның 14-бағанында мәміленің немесе операцияның түрі көрсетіледі (актив бірлігінің саны немесе транзакциялар саны).</w:t>
      </w:r>
    </w:p>
    <w:bookmarkEnd w:id="228"/>
    <w:bookmarkStart w:name="z243" w:id="229"/>
    <w:p>
      <w:pPr>
        <w:spacing w:after="0"/>
        <w:ind w:left="0"/>
        <w:jc w:val="both"/>
      </w:pPr>
      <w:r>
        <w:rPr>
          <w:rFonts w:ascii="Times New Roman"/>
          <w:b w:val="false"/>
          <w:i w:val="false"/>
          <w:color w:val="000000"/>
          <w:sz w:val="28"/>
        </w:rPr>
        <w:t>
      15. Нысанның 15-бағанында Орталық депозитарийдің ақша аудару белгісі көрсетіледі (егер ақша аударуды Орталық депозитарий жүзеге асырған болса, онда "Y" таңбасы көрсетіледі, қалған жағдайларда "N" таңбасы көрсетіледі).</w:t>
      </w:r>
    </w:p>
    <w:bookmarkEnd w:id="229"/>
    <w:bookmarkStart w:name="z244" w:id="230"/>
    <w:p>
      <w:pPr>
        <w:spacing w:after="0"/>
        <w:ind w:left="0"/>
        <w:jc w:val="both"/>
      </w:pPr>
      <w:r>
        <w:rPr>
          <w:rFonts w:ascii="Times New Roman"/>
          <w:b w:val="false"/>
          <w:i w:val="false"/>
          <w:color w:val="000000"/>
          <w:sz w:val="28"/>
        </w:rPr>
        <w:t>
      16. Нысанның 16-бағанында биржада жасалған мәміленің белгісі көрсетіледі (егер мәміле биржада жасалса, онда "Y" таңбасы көрсетіледі, қалған жағдайларда "N" таңбасы көрсетіледі).</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679 бұйрығына 4-қосымша</w:t>
            </w:r>
            <w:r>
              <w:br/>
            </w: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10-қосымша</w:t>
            </w:r>
            <w:r>
              <w:br/>
            </w:r>
            <w:r>
              <w:rPr>
                <w:rFonts w:ascii="Times New Roman"/>
                <w:b w:val="false"/>
                <w:i w:val="false"/>
                <w:color w:val="000000"/>
                <w:sz w:val="20"/>
              </w:rPr>
              <w:t>Әкімшілік деректерді жинауға арналған нысан</w:t>
            </w:r>
          </w:p>
        </w:tc>
      </w:tr>
    </w:tbl>
    <w:bookmarkStart w:name="z246" w:id="231"/>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231"/>
    <w:bookmarkStart w:name="z247" w:id="232"/>
    <w:p>
      <w:pPr>
        <w:spacing w:after="0"/>
        <w:ind w:left="0"/>
        <w:jc w:val="both"/>
      </w:pPr>
      <w:r>
        <w:rPr>
          <w:rFonts w:ascii="Times New Roman"/>
          <w:b w:val="false"/>
          <w:i w:val="false"/>
          <w:color w:val="000000"/>
          <w:sz w:val="28"/>
        </w:rPr>
        <w:t>
      комитетіне.</w:t>
      </w:r>
    </w:p>
    <w:bookmarkEnd w:id="232"/>
    <w:bookmarkStart w:name="z248" w:id="233"/>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bookmarkEnd w:id="233"/>
    <w:bookmarkStart w:name="z249" w:id="234"/>
    <w:p>
      <w:pPr>
        <w:spacing w:after="0"/>
        <w:ind w:left="0"/>
        <w:jc w:val="both"/>
      </w:pPr>
      <w:r>
        <w:rPr>
          <w:rFonts w:ascii="Times New Roman"/>
          <w:b w:val="false"/>
          <w:i w:val="false"/>
          <w:color w:val="000000"/>
          <w:sz w:val="28"/>
        </w:rPr>
        <w:t>
      ресурсында орналастырылған.</w:t>
      </w:r>
    </w:p>
    <w:bookmarkEnd w:id="234"/>
    <w:bookmarkStart w:name="z250" w:id="235"/>
    <w:p>
      <w:pPr>
        <w:spacing w:after="0"/>
        <w:ind w:left="0"/>
        <w:jc w:val="both"/>
      </w:pPr>
      <w:r>
        <w:rPr>
          <w:rFonts w:ascii="Times New Roman"/>
          <w:b w:val="false"/>
          <w:i w:val="false"/>
          <w:color w:val="000000"/>
          <w:sz w:val="28"/>
        </w:rPr>
        <w:t xml:space="preserve">
      Әкімшілік нысанның атауы: Тауар биржалары және (немесе) тауар биржаларының </w:t>
      </w:r>
    </w:p>
    <w:bookmarkEnd w:id="235"/>
    <w:bookmarkStart w:name="z251" w:id="236"/>
    <w:p>
      <w:pPr>
        <w:spacing w:after="0"/>
        <w:ind w:left="0"/>
        <w:jc w:val="both"/>
      </w:pPr>
      <w:r>
        <w:rPr>
          <w:rFonts w:ascii="Times New Roman"/>
          <w:b w:val="false"/>
          <w:i w:val="false"/>
          <w:color w:val="000000"/>
          <w:sz w:val="28"/>
        </w:rPr>
        <w:t xml:space="preserve">
      клирингтік орталықтары ұсынатын тауар биржасында өткізілген биржалық </w:t>
      </w:r>
    </w:p>
    <w:bookmarkEnd w:id="236"/>
    <w:bookmarkStart w:name="z252" w:id="237"/>
    <w:p>
      <w:pPr>
        <w:spacing w:after="0"/>
        <w:ind w:left="0"/>
        <w:jc w:val="both"/>
      </w:pPr>
      <w:r>
        <w:rPr>
          <w:rFonts w:ascii="Times New Roman"/>
          <w:b w:val="false"/>
          <w:i w:val="false"/>
          <w:color w:val="000000"/>
          <w:sz w:val="28"/>
        </w:rPr>
        <w:t>
      тауарлармен жеке тұлғалардың мәмілелері туралы мәліметтер.</w:t>
      </w:r>
    </w:p>
    <w:bookmarkEnd w:id="237"/>
    <w:bookmarkStart w:name="z253" w:id="23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bookmarkEnd w:id="238"/>
    <w:bookmarkStart w:name="z254" w:id="239"/>
    <w:p>
      <w:pPr>
        <w:spacing w:after="0"/>
        <w:ind w:left="0"/>
        <w:jc w:val="both"/>
      </w:pPr>
      <w:r>
        <w:rPr>
          <w:rFonts w:ascii="Times New Roman"/>
          <w:b w:val="false"/>
          <w:i w:val="false"/>
          <w:color w:val="000000"/>
          <w:sz w:val="28"/>
        </w:rPr>
        <w:t>
      атауының қысқаша әріптік- цифрлық көрінісі): ТБЖТММ – 10.</w:t>
      </w:r>
    </w:p>
    <w:bookmarkEnd w:id="239"/>
    <w:bookmarkStart w:name="z255" w:id="240"/>
    <w:p>
      <w:pPr>
        <w:spacing w:after="0"/>
        <w:ind w:left="0"/>
        <w:jc w:val="both"/>
      </w:pPr>
      <w:r>
        <w:rPr>
          <w:rFonts w:ascii="Times New Roman"/>
          <w:b w:val="false"/>
          <w:i w:val="false"/>
          <w:color w:val="000000"/>
          <w:sz w:val="28"/>
        </w:rPr>
        <w:t>
      Кезеңділігі: ай сайын, тоқсан сайын, жыл сайын.</w:t>
      </w:r>
    </w:p>
    <w:bookmarkEnd w:id="240"/>
    <w:bookmarkStart w:name="z256" w:id="241"/>
    <w:p>
      <w:pPr>
        <w:spacing w:after="0"/>
        <w:ind w:left="0"/>
        <w:jc w:val="both"/>
      </w:pPr>
      <w:r>
        <w:rPr>
          <w:rFonts w:ascii="Times New Roman"/>
          <w:b w:val="false"/>
          <w:i w:val="false"/>
          <w:color w:val="000000"/>
          <w:sz w:val="28"/>
        </w:rPr>
        <w:t>
      Есепті кезең:</w:t>
      </w:r>
    </w:p>
    <w:bookmarkEnd w:id="241"/>
    <w:bookmarkStart w:name="z257" w:id="242"/>
    <w:p>
      <w:pPr>
        <w:spacing w:after="0"/>
        <w:ind w:left="0"/>
        <w:jc w:val="both"/>
      </w:pPr>
      <w:r>
        <w:rPr>
          <w:rFonts w:ascii="Times New Roman"/>
          <w:b w:val="false"/>
          <w:i w:val="false"/>
          <w:color w:val="000000"/>
          <w:sz w:val="28"/>
        </w:rPr>
        <w:t>
      _____ай____жылға;</w:t>
      </w:r>
    </w:p>
    <w:bookmarkEnd w:id="242"/>
    <w:bookmarkStart w:name="z258" w:id="243"/>
    <w:p>
      <w:pPr>
        <w:spacing w:after="0"/>
        <w:ind w:left="0"/>
        <w:jc w:val="both"/>
      </w:pPr>
      <w:r>
        <w:rPr>
          <w:rFonts w:ascii="Times New Roman"/>
          <w:b w:val="false"/>
          <w:i w:val="false"/>
          <w:color w:val="000000"/>
          <w:sz w:val="28"/>
        </w:rPr>
        <w:t>
      _____тоқсан____жыл үшін;</w:t>
      </w:r>
    </w:p>
    <w:bookmarkEnd w:id="243"/>
    <w:bookmarkStart w:name="z259" w:id="244"/>
    <w:p>
      <w:pPr>
        <w:spacing w:after="0"/>
        <w:ind w:left="0"/>
        <w:jc w:val="both"/>
      </w:pPr>
      <w:r>
        <w:rPr>
          <w:rFonts w:ascii="Times New Roman"/>
          <w:b w:val="false"/>
          <w:i w:val="false"/>
          <w:color w:val="000000"/>
          <w:sz w:val="28"/>
        </w:rPr>
        <w:t>
      _____ жыл үшін.</w:t>
      </w:r>
    </w:p>
    <w:bookmarkEnd w:id="244"/>
    <w:bookmarkStart w:name="z260" w:id="24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bookmarkEnd w:id="245"/>
    <w:bookmarkStart w:name="z261" w:id="246"/>
    <w:p>
      <w:pPr>
        <w:spacing w:after="0"/>
        <w:ind w:left="0"/>
        <w:jc w:val="both"/>
      </w:pPr>
      <w:r>
        <w:rPr>
          <w:rFonts w:ascii="Times New Roman"/>
          <w:b w:val="false"/>
          <w:i w:val="false"/>
          <w:color w:val="000000"/>
          <w:sz w:val="28"/>
        </w:rPr>
        <w:t>
      тобы: бағалы қағаздар нарығының кәсіби қатысушылары.</w:t>
      </w:r>
    </w:p>
    <w:bookmarkEnd w:id="246"/>
    <w:bookmarkStart w:name="z262" w:id="24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247"/>
    <w:bookmarkStart w:name="z263" w:id="248"/>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30 (отыз) </w:t>
      </w:r>
    </w:p>
    <w:bookmarkEnd w:id="248"/>
    <w:bookmarkStart w:name="z264" w:id="249"/>
    <w:p>
      <w:pPr>
        <w:spacing w:after="0"/>
        <w:ind w:left="0"/>
        <w:jc w:val="both"/>
      </w:pPr>
      <w:r>
        <w:rPr>
          <w:rFonts w:ascii="Times New Roman"/>
          <w:b w:val="false"/>
          <w:i w:val="false"/>
          <w:color w:val="000000"/>
          <w:sz w:val="28"/>
        </w:rPr>
        <w:t>
      жұмыс күні ішінде.</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50"/>
          <w:p>
            <w:pPr>
              <w:spacing w:after="20"/>
              <w:ind w:left="20"/>
              <w:jc w:val="both"/>
            </w:pPr>
            <w:r>
              <w:rPr>
                <w:rFonts w:ascii="Times New Roman"/>
                <w:b w:val="false"/>
                <w:i w:val="false"/>
                <w:color w:val="000000"/>
                <w:sz w:val="20"/>
              </w:rPr>
              <w:t>
Жеке сәйкестендіру нөмірі/</w:t>
            </w:r>
          </w:p>
          <w:bookmarkEnd w:id="250"/>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51"/>
          <w:p>
            <w:pPr>
              <w:spacing w:after="20"/>
              <w:ind w:left="20"/>
              <w:jc w:val="both"/>
            </w:pPr>
          </w:p>
          <w:bookmarkEnd w:id="251"/>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67" w:id="252"/>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bookmarkEnd w:id="252"/>
    <w:bookmarkStart w:name="z268" w:id="253"/>
    <w:p>
      <w:pPr>
        <w:spacing w:after="0"/>
        <w:ind w:left="0"/>
        <w:jc w:val="both"/>
      </w:pPr>
      <w:r>
        <w:rPr>
          <w:rFonts w:ascii="Times New Roman"/>
          <w:b w:val="false"/>
          <w:i w:val="false"/>
          <w:color w:val="000000"/>
          <w:sz w:val="28"/>
        </w:rPr>
        <w:t>
      толтырылмайды) Жинау әдісі: электрондық түрде және (немесе) қағаз жеткізгіште.</w:t>
      </w:r>
    </w:p>
    <w:bookmarkEnd w:id="253"/>
    <w:bookmarkStart w:name="z269" w:id="254"/>
    <w:p>
      <w:pPr>
        <w:spacing w:after="0"/>
        <w:ind w:left="0"/>
        <w:jc w:val="both"/>
      </w:pPr>
      <w:r>
        <w:rPr>
          <w:rFonts w:ascii="Times New Roman"/>
          <w:b w:val="false"/>
          <w:i w:val="false"/>
          <w:color w:val="000000"/>
          <w:sz w:val="28"/>
        </w:rPr>
        <w:t>
      20____ "___" ________ бастап 20____ "___" ________ дейінгі кезең үшін</w:t>
      </w:r>
    </w:p>
    <w:bookmarkEnd w:id="254"/>
    <w:bookmarkStart w:name="z270" w:id="255"/>
    <w:p>
      <w:pPr>
        <w:spacing w:after="0"/>
        <w:ind w:left="0"/>
        <w:jc w:val="both"/>
      </w:pPr>
      <w:r>
        <w:rPr>
          <w:rFonts w:ascii="Times New Roman"/>
          <w:b w:val="false"/>
          <w:i w:val="false"/>
          <w:color w:val="000000"/>
          <w:sz w:val="28"/>
        </w:rPr>
        <w:t>
      _________________________________________________________________</w:t>
      </w:r>
    </w:p>
    <w:bookmarkEnd w:id="255"/>
    <w:bookmarkStart w:name="z271" w:id="256"/>
    <w:p>
      <w:pPr>
        <w:spacing w:after="0"/>
        <w:ind w:left="0"/>
        <w:jc w:val="both"/>
      </w:pPr>
      <w:r>
        <w:rPr>
          <w:rFonts w:ascii="Times New Roman"/>
          <w:b w:val="false"/>
          <w:i w:val="false"/>
          <w:color w:val="000000"/>
          <w:sz w:val="28"/>
        </w:rPr>
        <w:t xml:space="preserve">
      (тауар биржасының және (немесе) тауар биржасының клирингтік  орталығының </w:t>
      </w:r>
    </w:p>
    <w:bookmarkEnd w:id="256"/>
    <w:bookmarkStart w:name="z272" w:id="257"/>
    <w:p>
      <w:pPr>
        <w:spacing w:after="0"/>
        <w:ind w:left="0"/>
        <w:jc w:val="both"/>
      </w:pPr>
      <w:r>
        <w:rPr>
          <w:rFonts w:ascii="Times New Roman"/>
          <w:b w:val="false"/>
          <w:i w:val="false"/>
          <w:color w:val="000000"/>
          <w:sz w:val="28"/>
        </w:rPr>
        <w:t xml:space="preserve">
      атауы, тауар биржасының және (немесе) тауар биржасының  клирингтік орталығының </w:t>
      </w:r>
    </w:p>
    <w:bookmarkEnd w:id="257"/>
    <w:bookmarkStart w:name="z273" w:id="258"/>
    <w:p>
      <w:pPr>
        <w:spacing w:after="0"/>
        <w:ind w:left="0"/>
        <w:jc w:val="both"/>
      </w:pPr>
      <w:r>
        <w:rPr>
          <w:rFonts w:ascii="Times New Roman"/>
          <w:b w:val="false"/>
          <w:i w:val="false"/>
          <w:color w:val="000000"/>
          <w:sz w:val="28"/>
        </w:rPr>
        <w:t>
      бизнес-сәйкестендіру нөмірі)</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мәміле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74" w:id="259"/>
    <w:p>
      <w:pPr>
        <w:spacing w:after="0"/>
        <w:ind w:left="0"/>
        <w:jc w:val="both"/>
      </w:pPr>
      <w:r>
        <w:rPr>
          <w:rFonts w:ascii="Times New Roman"/>
          <w:b w:val="false"/>
          <w:i w:val="false"/>
          <w:color w:val="000000"/>
          <w:sz w:val="28"/>
        </w:rPr>
        <w:t>
      кестенің жалғасы</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биржасына қатысушылар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режимі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басын куәландыратын құжатта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брокері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жеке сәйкестендіру/бизнес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тегі, аты, әкесінің аты (егер ол жеке басын куәландыратын құжатта көрсетілсе)/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брокері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275" w:id="260"/>
    <w:p>
      <w:pPr>
        <w:spacing w:after="0"/>
        <w:ind w:left="0"/>
        <w:jc w:val="both"/>
      </w:pPr>
      <w:r>
        <w:rPr>
          <w:rFonts w:ascii="Times New Roman"/>
          <w:b w:val="false"/>
          <w:i w:val="false"/>
          <w:color w:val="000000"/>
          <w:sz w:val="28"/>
        </w:rPr>
        <w:t>
      Атауы ______________________ Мекенжайы _______________________</w:t>
      </w:r>
    </w:p>
    <w:bookmarkEnd w:id="260"/>
    <w:bookmarkStart w:name="z276" w:id="261"/>
    <w:p>
      <w:pPr>
        <w:spacing w:after="0"/>
        <w:ind w:left="0"/>
        <w:jc w:val="both"/>
      </w:pPr>
      <w:r>
        <w:rPr>
          <w:rFonts w:ascii="Times New Roman"/>
          <w:b w:val="false"/>
          <w:i w:val="false"/>
          <w:color w:val="000000"/>
          <w:sz w:val="28"/>
        </w:rPr>
        <w:t>
      ____________________________ __________________________________</w:t>
      </w:r>
    </w:p>
    <w:bookmarkEnd w:id="261"/>
    <w:bookmarkStart w:name="z277" w:id="262"/>
    <w:p>
      <w:pPr>
        <w:spacing w:after="0"/>
        <w:ind w:left="0"/>
        <w:jc w:val="both"/>
      </w:pPr>
      <w:r>
        <w:rPr>
          <w:rFonts w:ascii="Times New Roman"/>
          <w:b w:val="false"/>
          <w:i w:val="false"/>
          <w:color w:val="000000"/>
          <w:sz w:val="28"/>
        </w:rPr>
        <w:t>
      Телефоны _____________________________________________________</w:t>
      </w:r>
    </w:p>
    <w:bookmarkEnd w:id="262"/>
    <w:bookmarkStart w:name="z278" w:id="263"/>
    <w:p>
      <w:pPr>
        <w:spacing w:after="0"/>
        <w:ind w:left="0"/>
        <w:jc w:val="both"/>
      </w:pPr>
      <w:r>
        <w:rPr>
          <w:rFonts w:ascii="Times New Roman"/>
          <w:b w:val="false"/>
          <w:i w:val="false"/>
          <w:color w:val="000000"/>
          <w:sz w:val="28"/>
        </w:rPr>
        <w:t>
      Электрондық пошта мекенжайы __________________________________</w:t>
      </w:r>
    </w:p>
    <w:bookmarkEnd w:id="263"/>
    <w:bookmarkStart w:name="z279" w:id="264"/>
    <w:p>
      <w:pPr>
        <w:spacing w:after="0"/>
        <w:ind w:left="0"/>
        <w:jc w:val="both"/>
      </w:pPr>
      <w:r>
        <w:rPr>
          <w:rFonts w:ascii="Times New Roman"/>
          <w:b w:val="false"/>
          <w:i w:val="false"/>
          <w:color w:val="000000"/>
          <w:sz w:val="28"/>
        </w:rPr>
        <w:t>
      Орындаушы____________________________________________________</w:t>
      </w:r>
    </w:p>
    <w:bookmarkEnd w:id="264"/>
    <w:bookmarkStart w:name="z280" w:id="265"/>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265"/>
    <w:bookmarkStart w:name="z281" w:id="266"/>
    <w:p>
      <w:pPr>
        <w:spacing w:after="0"/>
        <w:ind w:left="0"/>
        <w:jc w:val="both"/>
      </w:pPr>
      <w:r>
        <w:rPr>
          <w:rFonts w:ascii="Times New Roman"/>
          <w:b w:val="false"/>
          <w:i w:val="false"/>
          <w:color w:val="000000"/>
          <w:sz w:val="28"/>
        </w:rPr>
        <w:t>
      көрсетілсе), қолы, телефоны</w:t>
      </w:r>
    </w:p>
    <w:bookmarkEnd w:id="266"/>
    <w:bookmarkStart w:name="z282" w:id="267"/>
    <w:p>
      <w:pPr>
        <w:spacing w:after="0"/>
        <w:ind w:left="0"/>
        <w:jc w:val="both"/>
      </w:pPr>
      <w:r>
        <w:rPr>
          <w:rFonts w:ascii="Times New Roman"/>
          <w:b w:val="false"/>
          <w:i w:val="false"/>
          <w:color w:val="000000"/>
          <w:sz w:val="28"/>
        </w:rPr>
        <w:t>
      Басшы немесе оның міндетін атқарушы адам</w:t>
      </w:r>
    </w:p>
    <w:bookmarkEnd w:id="267"/>
    <w:bookmarkStart w:name="z283" w:id="268"/>
    <w:p>
      <w:pPr>
        <w:spacing w:after="0"/>
        <w:ind w:left="0"/>
        <w:jc w:val="both"/>
      </w:pPr>
      <w:r>
        <w:rPr>
          <w:rFonts w:ascii="Times New Roman"/>
          <w:b w:val="false"/>
          <w:i w:val="false"/>
          <w:color w:val="000000"/>
          <w:sz w:val="28"/>
        </w:rPr>
        <w:t>
      _______________________________________________________________</w:t>
      </w:r>
    </w:p>
    <w:bookmarkEnd w:id="268"/>
    <w:bookmarkStart w:name="z284" w:id="269"/>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269"/>
    <w:bookmarkStart w:name="z285" w:id="270"/>
    <w:p>
      <w:pPr>
        <w:spacing w:after="0"/>
        <w:ind w:left="0"/>
        <w:jc w:val="both"/>
      </w:pPr>
      <w:r>
        <w:rPr>
          <w:rFonts w:ascii="Times New Roman"/>
          <w:b w:val="false"/>
          <w:i w:val="false"/>
          <w:color w:val="000000"/>
          <w:sz w:val="28"/>
        </w:rPr>
        <w:t>
      көрсетілсе) қолы</w:t>
      </w:r>
    </w:p>
    <w:bookmarkEnd w:id="270"/>
    <w:bookmarkStart w:name="z286" w:id="271"/>
    <w:p>
      <w:pPr>
        <w:spacing w:after="0"/>
        <w:ind w:left="0"/>
        <w:jc w:val="both"/>
      </w:pPr>
      <w:r>
        <w:rPr>
          <w:rFonts w:ascii="Times New Roman"/>
          <w:b w:val="false"/>
          <w:i w:val="false"/>
          <w:color w:val="000000"/>
          <w:sz w:val="28"/>
        </w:rPr>
        <w:t>
      Мөр орны ___________________________________________</w:t>
      </w:r>
    </w:p>
    <w:bookmarkEnd w:id="271"/>
    <w:bookmarkStart w:name="z287" w:id="272"/>
    <w:p>
      <w:pPr>
        <w:spacing w:after="0"/>
        <w:ind w:left="0"/>
        <w:jc w:val="both"/>
      </w:pPr>
      <w:r>
        <w:rPr>
          <w:rFonts w:ascii="Times New Roman"/>
          <w:b w:val="false"/>
          <w:i w:val="false"/>
          <w:color w:val="000000"/>
          <w:sz w:val="28"/>
        </w:rPr>
        <w:t xml:space="preserve">
      Ескертпе: Ұйым Мәліметтерді мемлекеттік кірістер органының сұрау салуын алған </w:t>
      </w:r>
    </w:p>
    <w:bookmarkEnd w:id="272"/>
    <w:bookmarkStart w:name="z288" w:id="273"/>
    <w:p>
      <w:pPr>
        <w:spacing w:after="0"/>
        <w:ind w:left="0"/>
        <w:jc w:val="both"/>
      </w:pPr>
      <w:r>
        <w:rPr>
          <w:rFonts w:ascii="Times New Roman"/>
          <w:b w:val="false"/>
          <w:i w:val="false"/>
          <w:color w:val="000000"/>
          <w:sz w:val="28"/>
        </w:rPr>
        <w:t>
      күннен бастап 30 (отыз) жұмыс күні ішінде ұсынады.</w:t>
      </w:r>
    </w:p>
    <w:bookmarkEnd w:id="273"/>
    <w:bookmarkStart w:name="z289" w:id="274"/>
    <w:p>
      <w:pPr>
        <w:spacing w:after="0"/>
        <w:ind w:left="0"/>
        <w:jc w:val="both"/>
      </w:pPr>
      <w:r>
        <w:rPr>
          <w:rFonts w:ascii="Times New Roman"/>
          <w:b w:val="false"/>
          <w:i w:val="false"/>
          <w:color w:val="000000"/>
          <w:sz w:val="28"/>
        </w:rPr>
        <w:t xml:space="preserve">
      Мәлімет ұйыммен жүйеде қамтылған деректер негізінде, техникалық тұрғыдан мүмкін </w:t>
      </w:r>
    </w:p>
    <w:bookmarkEnd w:id="274"/>
    <w:bookmarkStart w:name="z290" w:id="275"/>
    <w:p>
      <w:pPr>
        <w:spacing w:after="0"/>
        <w:ind w:left="0"/>
        <w:jc w:val="both"/>
      </w:pPr>
      <w:r>
        <w:rPr>
          <w:rFonts w:ascii="Times New Roman"/>
          <w:b w:val="false"/>
          <w:i w:val="false"/>
          <w:color w:val="000000"/>
          <w:sz w:val="28"/>
        </w:rPr>
        <w:t xml:space="preserve">
      болған жағдайда, Қазақстан Республикасы Қаржы министрлігі Мемлекеттік кіріс </w:t>
      </w:r>
    </w:p>
    <w:bookmarkEnd w:id="275"/>
    <w:bookmarkStart w:name="z291" w:id="276"/>
    <w:p>
      <w:pPr>
        <w:spacing w:after="0"/>
        <w:ind w:left="0"/>
        <w:jc w:val="both"/>
      </w:pPr>
      <w:r>
        <w:rPr>
          <w:rFonts w:ascii="Times New Roman"/>
          <w:b w:val="false"/>
          <w:i w:val="false"/>
          <w:color w:val="000000"/>
          <w:sz w:val="28"/>
        </w:rPr>
        <w:t>
      комитетінің "Smart Data Finance" цифрлық жүйесіне электронды түрде ұсынылады.</w:t>
      </w:r>
    </w:p>
    <w:bookmarkEnd w:id="276"/>
    <w:bookmarkStart w:name="z292" w:id="277"/>
    <w:p>
      <w:pPr>
        <w:spacing w:after="0"/>
        <w:ind w:left="0"/>
        <w:jc w:val="both"/>
      </w:pPr>
      <w:r>
        <w:rPr>
          <w:rFonts w:ascii="Times New Roman"/>
          <w:b w:val="false"/>
          <w:i w:val="false"/>
          <w:color w:val="000000"/>
          <w:sz w:val="28"/>
        </w:rPr>
        <w:t xml:space="preserve">
      "SDF" ЦЖ-да техникалық ақаулар (қателер) болған жағдайда, Мәліметтер </w:t>
      </w:r>
    </w:p>
    <w:bookmarkEnd w:id="277"/>
    <w:bookmarkStart w:name="z293" w:id="278"/>
    <w:p>
      <w:pPr>
        <w:spacing w:after="0"/>
        <w:ind w:left="0"/>
        <w:jc w:val="both"/>
      </w:pPr>
      <w:r>
        <w:rPr>
          <w:rFonts w:ascii="Times New Roman"/>
          <w:b w:val="false"/>
          <w:i w:val="false"/>
          <w:color w:val="000000"/>
          <w:sz w:val="28"/>
        </w:rPr>
        <w:t>
      мемлекеттік кірістер органдарына ілеспе хатпен CD дискіде ұсынылады.</w:t>
      </w:r>
    </w:p>
    <w:bookmarkEnd w:id="278"/>
    <w:bookmarkStart w:name="z294" w:id="279"/>
    <w:p>
      <w:pPr>
        <w:spacing w:after="0"/>
        <w:ind w:left="0"/>
        <w:jc w:val="both"/>
      </w:pPr>
      <w:r>
        <w:rPr>
          <w:rFonts w:ascii="Times New Roman"/>
          <w:b w:val="false"/>
          <w:i w:val="false"/>
          <w:color w:val="000000"/>
          <w:sz w:val="28"/>
        </w:rPr>
        <w:t xml:space="preserve">
      "Тауар биржалары және (немесе) тауар биржаларының клирингтік орталықтары </w:t>
      </w:r>
    </w:p>
    <w:bookmarkEnd w:id="279"/>
    <w:bookmarkStart w:name="z295" w:id="280"/>
    <w:p>
      <w:pPr>
        <w:spacing w:after="0"/>
        <w:ind w:left="0"/>
        <w:jc w:val="both"/>
      </w:pPr>
      <w:r>
        <w:rPr>
          <w:rFonts w:ascii="Times New Roman"/>
          <w:b w:val="false"/>
          <w:i w:val="false"/>
          <w:color w:val="000000"/>
          <w:sz w:val="28"/>
        </w:rPr>
        <w:t xml:space="preserve">
      ұсынатын тауар биржасында өткізілген биржалық тауарлармен жеке тұлғалардың </w:t>
      </w:r>
    </w:p>
    <w:bookmarkEnd w:id="280"/>
    <w:bookmarkStart w:name="z296" w:id="281"/>
    <w:p>
      <w:pPr>
        <w:spacing w:after="0"/>
        <w:ind w:left="0"/>
        <w:jc w:val="both"/>
      </w:pPr>
      <w:r>
        <w:rPr>
          <w:rFonts w:ascii="Times New Roman"/>
          <w:b w:val="false"/>
          <w:i w:val="false"/>
          <w:color w:val="000000"/>
          <w:sz w:val="28"/>
        </w:rPr>
        <w:t xml:space="preserve">
      мәмілелері туралы мәліметтер" нысанын толтыру бойынша түсіндірме осы нысанға </w:t>
      </w:r>
    </w:p>
    <w:bookmarkEnd w:id="281"/>
    <w:bookmarkStart w:name="z297" w:id="282"/>
    <w:p>
      <w:pPr>
        <w:spacing w:after="0"/>
        <w:ind w:left="0"/>
        <w:jc w:val="both"/>
      </w:pPr>
      <w:r>
        <w:rPr>
          <w:rFonts w:ascii="Times New Roman"/>
          <w:b w:val="false"/>
          <w:i w:val="false"/>
          <w:color w:val="000000"/>
          <w:sz w:val="28"/>
        </w:rPr>
        <w:t>
      қосымшада келтірілген.</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және</w:t>
            </w:r>
            <w:r>
              <w:br/>
            </w:r>
            <w:r>
              <w:rPr>
                <w:rFonts w:ascii="Times New Roman"/>
                <w:b w:val="false"/>
                <w:i w:val="false"/>
                <w:color w:val="000000"/>
                <w:sz w:val="20"/>
              </w:rPr>
              <w:t>(немесе) тауар биржаларының клирингтік орталықтары ұсынатын тауар биржасында өткізілген биржалық тауарлармен жеке тұлғалардың мәмілелері туралы мәліметтер" нысанына қосымша</w:t>
            </w:r>
          </w:p>
        </w:tc>
      </w:tr>
    </w:tbl>
    <w:bookmarkStart w:name="z299" w:id="283"/>
    <w:p>
      <w:pPr>
        <w:spacing w:after="0"/>
        <w:ind w:left="0"/>
        <w:jc w:val="left"/>
      </w:pPr>
      <w:r>
        <w:rPr>
          <w:rFonts w:ascii="Times New Roman"/>
          <w:b/>
          <w:i w:val="false"/>
          <w:color w:val="000000"/>
        </w:rPr>
        <w:t xml:space="preserve"> "Тауар биржалары және (немесе) тауар биржаларының клирингтік орталықтары ұсынатын тауар биржасында өткізілген биржалық тауарлармен жеке тұлғалардың мәмілелері туралы мәліметтер" нысанын (бұдан әрі – нысан) толтыру бойынша түсіндірме (ТБЖТММ – 10, ай сайын, тоқсан сайын, жыл сайын)</w:t>
      </w:r>
    </w:p>
    <w:bookmarkEnd w:id="283"/>
    <w:bookmarkStart w:name="z300" w:id="284"/>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284"/>
    <w:bookmarkStart w:name="z301" w:id="285"/>
    <w:p>
      <w:pPr>
        <w:spacing w:after="0"/>
        <w:ind w:left="0"/>
        <w:jc w:val="both"/>
      </w:pPr>
      <w:r>
        <w:rPr>
          <w:rFonts w:ascii="Times New Roman"/>
          <w:b w:val="false"/>
          <w:i w:val="false"/>
          <w:color w:val="000000"/>
          <w:sz w:val="28"/>
        </w:rPr>
        <w:t>
      2. Нысанның 2-бағанында биржалық мәміледе өткізілетін тауардың түрі көрсетіледі.</w:t>
      </w:r>
    </w:p>
    <w:bookmarkEnd w:id="285"/>
    <w:bookmarkStart w:name="z302" w:id="286"/>
    <w:p>
      <w:pPr>
        <w:spacing w:after="0"/>
        <w:ind w:left="0"/>
        <w:jc w:val="both"/>
      </w:pPr>
      <w:r>
        <w:rPr>
          <w:rFonts w:ascii="Times New Roman"/>
          <w:b w:val="false"/>
          <w:i w:val="false"/>
          <w:color w:val="000000"/>
          <w:sz w:val="28"/>
        </w:rPr>
        <w:t>
      3. Нысанның 3-бағанында биржалық мәміленің жасалған күні көрсетіледі.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тегі, аты және әкесінің аты (егер ол жеке басын куәландыратын құжатта көрсетілсе) көрсетіледі.</w:t>
      </w:r>
    </w:p>
    <w:bookmarkEnd w:id="286"/>
    <w:bookmarkStart w:name="z303" w:id="287"/>
    <w:p>
      <w:pPr>
        <w:spacing w:after="0"/>
        <w:ind w:left="0"/>
        <w:jc w:val="both"/>
      </w:pPr>
      <w:r>
        <w:rPr>
          <w:rFonts w:ascii="Times New Roman"/>
          <w:b w:val="false"/>
          <w:i w:val="false"/>
          <w:color w:val="000000"/>
          <w:sz w:val="28"/>
        </w:rPr>
        <w:t>
      4. Нысанның 4-бағанында биржалық мәміленің нөмірі көрсетіледі.</w:t>
      </w:r>
    </w:p>
    <w:bookmarkEnd w:id="287"/>
    <w:bookmarkStart w:name="z304" w:id="288"/>
    <w:p>
      <w:pPr>
        <w:spacing w:after="0"/>
        <w:ind w:left="0"/>
        <w:jc w:val="both"/>
      </w:pPr>
      <w:r>
        <w:rPr>
          <w:rFonts w:ascii="Times New Roman"/>
          <w:b w:val="false"/>
          <w:i w:val="false"/>
          <w:color w:val="000000"/>
          <w:sz w:val="28"/>
        </w:rPr>
        <w:t>
      5. Нысанның 5-бағанында биржалық тауардың атауы көрсетіледі.</w:t>
      </w:r>
    </w:p>
    <w:bookmarkEnd w:id="288"/>
    <w:bookmarkStart w:name="z305" w:id="289"/>
    <w:p>
      <w:pPr>
        <w:spacing w:after="0"/>
        <w:ind w:left="0"/>
        <w:jc w:val="both"/>
      </w:pPr>
      <w:r>
        <w:rPr>
          <w:rFonts w:ascii="Times New Roman"/>
          <w:b w:val="false"/>
          <w:i w:val="false"/>
          <w:color w:val="000000"/>
          <w:sz w:val="28"/>
        </w:rPr>
        <w:t>
      6. Нысанның 6-бағанында нысанның 5-бағанында көрсетілген тауарлардың саны көрсетіледі.</w:t>
      </w:r>
    </w:p>
    <w:bookmarkEnd w:id="289"/>
    <w:bookmarkStart w:name="z306" w:id="290"/>
    <w:p>
      <w:pPr>
        <w:spacing w:after="0"/>
        <w:ind w:left="0"/>
        <w:jc w:val="both"/>
      </w:pPr>
      <w:r>
        <w:rPr>
          <w:rFonts w:ascii="Times New Roman"/>
          <w:b w:val="false"/>
          <w:i w:val="false"/>
          <w:color w:val="000000"/>
          <w:sz w:val="28"/>
        </w:rPr>
        <w:t>
      7. Нысанның 7-бағанында лоттың сомасы теңгеде көрсетіледі.</w:t>
      </w:r>
    </w:p>
    <w:bookmarkEnd w:id="290"/>
    <w:bookmarkStart w:name="z307" w:id="291"/>
    <w:p>
      <w:pPr>
        <w:spacing w:after="0"/>
        <w:ind w:left="0"/>
        <w:jc w:val="both"/>
      </w:pPr>
      <w:r>
        <w:rPr>
          <w:rFonts w:ascii="Times New Roman"/>
          <w:b w:val="false"/>
          <w:i w:val="false"/>
          <w:color w:val="000000"/>
          <w:sz w:val="28"/>
        </w:rPr>
        <w:t>
      8. Нысанның 8-бағанында биржалық тауарды сатып алушының жеке сәйкестендіру нөмірі көрсетіледі.</w:t>
      </w:r>
    </w:p>
    <w:bookmarkEnd w:id="291"/>
    <w:bookmarkStart w:name="z308" w:id="292"/>
    <w:p>
      <w:pPr>
        <w:spacing w:after="0"/>
        <w:ind w:left="0"/>
        <w:jc w:val="both"/>
      </w:pPr>
      <w:r>
        <w:rPr>
          <w:rFonts w:ascii="Times New Roman"/>
          <w:b w:val="false"/>
          <w:i w:val="false"/>
          <w:color w:val="000000"/>
          <w:sz w:val="28"/>
        </w:rPr>
        <w:t>
      9. Нысанның 9-бағанында 8-бағанда көрсетілген сатып алушының тегі, аты және әкесінің аты (егер ол жеке басын куәландыратын құжатта көрсетілсе) көрсетіледі.</w:t>
      </w:r>
    </w:p>
    <w:bookmarkEnd w:id="292"/>
    <w:bookmarkStart w:name="z309" w:id="293"/>
    <w:p>
      <w:pPr>
        <w:spacing w:after="0"/>
        <w:ind w:left="0"/>
        <w:jc w:val="both"/>
      </w:pPr>
      <w:r>
        <w:rPr>
          <w:rFonts w:ascii="Times New Roman"/>
          <w:b w:val="false"/>
          <w:i w:val="false"/>
          <w:color w:val="000000"/>
          <w:sz w:val="28"/>
        </w:rPr>
        <w:t>
      10. Нысанның 10-бағанында 8-бағанда көрсетілген сатып алушы брокерінің атауы көрсетіледі.</w:t>
      </w:r>
    </w:p>
    <w:bookmarkEnd w:id="293"/>
    <w:bookmarkStart w:name="z310" w:id="294"/>
    <w:p>
      <w:pPr>
        <w:spacing w:after="0"/>
        <w:ind w:left="0"/>
        <w:jc w:val="both"/>
      </w:pPr>
      <w:r>
        <w:rPr>
          <w:rFonts w:ascii="Times New Roman"/>
          <w:b w:val="false"/>
          <w:i w:val="false"/>
          <w:color w:val="000000"/>
          <w:sz w:val="28"/>
        </w:rPr>
        <w:t>
      11. Нысанның 11-бағанында биржалық тауар сатушының жеке сәйкестендіру нөмірі/бизнес сәйкестендіру нөмірі көрсетіледі.</w:t>
      </w:r>
    </w:p>
    <w:bookmarkEnd w:id="294"/>
    <w:bookmarkStart w:name="z311" w:id="295"/>
    <w:p>
      <w:pPr>
        <w:spacing w:after="0"/>
        <w:ind w:left="0"/>
        <w:jc w:val="both"/>
      </w:pPr>
      <w:r>
        <w:rPr>
          <w:rFonts w:ascii="Times New Roman"/>
          <w:b w:val="false"/>
          <w:i w:val="false"/>
          <w:color w:val="000000"/>
          <w:sz w:val="28"/>
        </w:rPr>
        <w:t>
      12. Нысанның 12-бағанында сатушының тегі, аты, әкесінің аты (егер ол жеке басты куәландыратын құжатта көрсетілсе)/атауы көрсетіледі.</w:t>
      </w:r>
    </w:p>
    <w:bookmarkEnd w:id="295"/>
    <w:bookmarkStart w:name="z312" w:id="296"/>
    <w:p>
      <w:pPr>
        <w:spacing w:after="0"/>
        <w:ind w:left="0"/>
        <w:jc w:val="both"/>
      </w:pPr>
      <w:r>
        <w:rPr>
          <w:rFonts w:ascii="Times New Roman"/>
          <w:b w:val="false"/>
          <w:i w:val="false"/>
          <w:color w:val="000000"/>
          <w:sz w:val="28"/>
        </w:rPr>
        <w:t>
      13. Нысанның 13-бағанында сатушы брокерінің атауы көрсетіледі.</w:t>
      </w:r>
    </w:p>
    <w:bookmarkEnd w:id="296"/>
    <w:bookmarkStart w:name="z313" w:id="297"/>
    <w:p>
      <w:pPr>
        <w:spacing w:after="0"/>
        <w:ind w:left="0"/>
        <w:jc w:val="both"/>
      </w:pPr>
      <w:r>
        <w:rPr>
          <w:rFonts w:ascii="Times New Roman"/>
          <w:b w:val="false"/>
          <w:i w:val="false"/>
          <w:color w:val="000000"/>
          <w:sz w:val="28"/>
        </w:rPr>
        <w:t>
      14. Нысанның 14-бағанында биржалық сауда-саттық режимі көрсетіледі.</w:t>
      </w:r>
    </w:p>
    <w:bookmarkEnd w:id="2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679 бұйрығына 5-қосымша</w:t>
            </w:r>
            <w:r>
              <w:br/>
            </w: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14-қосымша</w:t>
            </w:r>
          </w:p>
        </w:tc>
      </w:tr>
    </w:tbl>
    <w:bookmarkStart w:name="z315" w:id="298"/>
    <w:p>
      <w:pPr>
        <w:spacing w:after="0"/>
        <w:ind w:left="0"/>
        <w:jc w:val="left"/>
      </w:pPr>
      <w:r>
        <w:rPr>
          <w:rFonts w:ascii="Times New Roman"/>
          <w:b/>
          <w:i w:val="false"/>
          <w:color w:val="000000"/>
        </w:rPr>
        <w:t xml:space="preserve"> Мемлекеттік кірістер органына кредиттік бюролардың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ұсыну қағидалары</w:t>
      </w:r>
    </w:p>
    <w:bookmarkEnd w:id="298"/>
    <w:bookmarkStart w:name="z316" w:id="299"/>
    <w:p>
      <w:pPr>
        <w:spacing w:after="0"/>
        <w:ind w:left="0"/>
        <w:jc w:val="left"/>
      </w:pPr>
      <w:r>
        <w:rPr>
          <w:rFonts w:ascii="Times New Roman"/>
          <w:b/>
          <w:i w:val="false"/>
          <w:color w:val="000000"/>
        </w:rPr>
        <w:t xml:space="preserve"> 1-тарау. Жалпы ереже</w:t>
      </w:r>
    </w:p>
    <w:bookmarkEnd w:id="299"/>
    <w:bookmarkStart w:name="z317" w:id="300"/>
    <w:p>
      <w:pPr>
        <w:spacing w:after="0"/>
        <w:ind w:left="0"/>
        <w:jc w:val="both"/>
      </w:pPr>
      <w:r>
        <w:rPr>
          <w:rFonts w:ascii="Times New Roman"/>
          <w:b w:val="false"/>
          <w:i w:val="false"/>
          <w:color w:val="000000"/>
          <w:sz w:val="28"/>
        </w:rPr>
        <w:t>
      1. Осы Мемлекеттік кірістер органына кредиттік бюролардың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ұсыну қағидалары Қазақстан Республикасы Салық кодексінің 56-бабының 19-тармағына сәйкес әзірленді және мемлекеттік кірістер органына кредиттік бюролардың осы бұйрыққа 13-қосымшаға сәйкес нысан бойынша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(бұдан әрі - Мәліметтер) ұсыну тәртібін айқындайды.</w:t>
      </w:r>
    </w:p>
    <w:bookmarkEnd w:id="300"/>
    <w:bookmarkStart w:name="z318" w:id="301"/>
    <w:p>
      <w:pPr>
        <w:spacing w:after="0"/>
        <w:ind w:left="0"/>
        <w:jc w:val="left"/>
      </w:pPr>
      <w:r>
        <w:rPr>
          <w:rFonts w:ascii="Times New Roman"/>
          <w:b/>
          <w:i w:val="false"/>
          <w:color w:val="000000"/>
        </w:rPr>
        <w:t xml:space="preserve"> 2-тарау. Мәліметтерді ұсыну тәртібі</w:t>
      </w:r>
    </w:p>
    <w:bookmarkEnd w:id="301"/>
    <w:bookmarkStart w:name="z319" w:id="30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(бұдан әрі – Комитет) активтер мен міндеттемелер туралы, кірістер мен мүлік туралы декларацияларды ұсыну міндеті туындаған жеке тұлғалардың тізімін қалыптастырғаннан кейін Комитеттің "Smart Data Finance" цифрлық жүйесі (бұдан әрі – "SDF" ЦЖ) арқылы кредиттік бюроға жеке тұлғалардың тізімін (жеке сәйкестендіру нөмірін) жолдайды.</w:t>
      </w:r>
    </w:p>
    <w:bookmarkEnd w:id="302"/>
    <w:bookmarkStart w:name="z320" w:id="303"/>
    <w:p>
      <w:pPr>
        <w:spacing w:after="0"/>
        <w:ind w:left="0"/>
        <w:jc w:val="both"/>
      </w:pPr>
      <w:r>
        <w:rPr>
          <w:rFonts w:ascii="Times New Roman"/>
          <w:b w:val="false"/>
          <w:i w:val="false"/>
          <w:color w:val="000000"/>
          <w:sz w:val="28"/>
        </w:rPr>
        <w:t>
      3. Кредиттік бюро сұрау салуды алған күннен бастап 10 (он) жұмыс күні ішінде "SDF" ЦЖ арқылы Мәліметтерді береді.</w:t>
      </w:r>
    </w:p>
    <w:bookmarkEnd w:id="303"/>
    <w:bookmarkStart w:name="z321" w:id="304"/>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3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