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676d9" w14:textId="1d676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"Анатомиялық сыйды жасау және денсаулық сақтау ұйымдарына беру қағидалары мен шарттарын бекіту туралы "Қазақстан Республикасы Денсаулық сақтау министрінің 2020 жылғы 23 қазандағы № ҚР ДСМ-150/2020 бұйрығына өзгерістер енгізу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м.а. 2026 жылғы 7 қазандағы № 136 бұйрығы. Қазақстан Республикасының Әділет министрлігінде 2026 жылғы 8 қазанда № 40125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"Анатомиялық сыйды жасау және денсаулық сақтау ұйымдарына беру қағидалары мен шарттарын бекіту туралы" Қазақстан Республикасы Денсаулық сақтау министрінің 2020 жылғы 23 қазандағы № ҚР ДСМ-150/2020 (Нормативтік құқықтық актілерді мемлекеттік тіркеу тізілімінде № 21520 тіркелді)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және денсаулық сақтау жүйесі туралы" Қазақстан Республикасының Кодексі 155-бабының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анатомиялық сыйды жасау және денсаулық сақтау ұйымдарына беру </w:t>
      </w:r>
      <w:r>
        <w:rPr>
          <w:rFonts w:ascii="Times New Roman"/>
          <w:b w:val="false"/>
          <w:i w:val="false"/>
          <w:color w:val="000000"/>
          <w:sz w:val="28"/>
        </w:rPr>
        <w:t>қағидалары мен шарттарында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Анатомиялық сыйды жасау және денсаулық сақтау ұйымдарына беру қағидалары мен шарттары (бұдан әрі – Қағидалар) "Халық денсаулығы және денсаулық сақтау жүйесі туралы" Қазақстан Республикасының Кодексі (бұдан әрі – Кодекс) 155-бабының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анатомиялық сыйды жасау және денсаулық сақтау ұйымдарына берудің тәртібі мен шарттарын айқындайды:";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3-тармақ мынадай редакцияда жазылсын: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"Әлеуметтік мәні бар аурулардың тізбесін бекіту туралы" Қазақстан Республикасы Денсаулық сақтау министрінің 2020 жылғы 23 қыркүйектегі № ҚР ДСМ-108/2020 (Нормативтік құқықтық актілерді мемлекеттік тіркеу тізілімінде № 21263 тіркелді) бұйрығымен бекітілген әлеуметтік мәні бар аурулар </w:t>
      </w:r>
      <w:r>
        <w:rPr>
          <w:rFonts w:ascii="Times New Roman"/>
          <w:b w:val="false"/>
          <w:i w:val="false"/>
          <w:color w:val="000000"/>
          <w:sz w:val="28"/>
        </w:rPr>
        <w:t>тізбесіне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жеке басы анықталмаған және айналасындағылары үшін қауіп төндіретін аурулардан қайтыс болған адамдардың, сондай-ақ кемшілікті анықтау бөлігіне қатысты сот-медициналық сараптама жүргізілген тұлғалардың ағзаларын (ағзаның бөлігін) және (немесе) тіндерін (тіннің бөлігін) биомедициналық зерттеу жүргізу үшін анатомиялық сый ретінде беруге жатпайды.";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5-тармақ мынадай редакцияда жазылсын: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Комиссияның құрамына анатомиялық сый беретін және анатомиялық сыйды қабылдайтын денсаулық сақтау ұйымдарының, астананың, облыстардың және республикалық маңызы бар қалалардың денсаулық сақтауды мемлекеттік басқарудың жергілікті органдарының, сот-медициналық сараптаманы жүргізген органның басшылары кіреді.";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2-қосымшалар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Денсаулық сақтау министрлігі Медициналық көмекті ұйымдастыру департаменті Қазақстан Республикасының заңнамасында белгіленген тәртіппен: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оны Қазақстан Республикасы Денсаулық сақтау министрлігінің интернет-ресурсында орналастыруды;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Денсаулық сақтау вице-министріне жүктелсін.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Ғылым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жоғары білім министрлігі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7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136 Бұйрыққа 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Анатомиялық сыйды жасау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ұйымдарына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беру қағидаларына 1-қосымша</w:t>
            </w:r>
          </w:p>
        </w:tc>
      </w:tr>
    </w:tbl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Анатомиялық сыйды денсаулық сақтау ұйымдарына беру туралы акт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 жылғы "___"________________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(анатомиялық сыйды беретін денсаулық сақтау ұйымының басшысы бұйрығының 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күні мен №) бұйрығымен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(шарт немесе өсиет жасалған күн және анатомиялық сыйды жасаған адамның тегі, 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аты,  әкесінің аты (ол болған жағдайда) көрсетіледі немесе мәйіт табылған күнінен 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бастап  жиырма күннен бұрын емес мерзімде талап етілмеген мәйітті тіркеген нөмірі 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 күні  көрсетіледі) негізінде құрылған мынадай құрамдағы комиссия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(Комиссия мүшелерінің тегі, аты, әкесінің аты (ол болған жағдайда)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(анатомиялық сыйды жасаған адамның ағзалары (ағзаның бөлігі) және (немесе) 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тіндері  (тіннің бөлігі) және Т.А.Ә. (ол болған жағдайда) немесе жынысын, жасын, 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нәсілін, денесінің  көлемін және басқа да жеке ерекшеліктерін көрсете отырып, талап 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етілмеген мәйіт көрсетіледі)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(қайтыс болу себебі) анатомиялық сый деп таныды және "Халық денсаулығы және  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денсаулық сақтау жүйесі туралы" Қазақстан Республикасының Кодексі 155-бабының  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негізінде осы акт арқылы ағзалары (ағзаның бөлігі) тіндерді (тіннің бөлігі) және  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(немесе) талап етілмеген мәйітті (қажеттігінің астын сызу)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(анатомиялық сыйды қабылдайтын денсаулық сақтау ұйымының атауы)  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биомедициналық зерттеулер жүргізу және (немесе) оқу мақсаттары үшін ғылыми,  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ғылыми-практикалық мақсаттарда пайдалану үшін.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___________________________________________________________________-дан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(анатомиялық сыйды беретін денсаулық сақтау ұйымының атауы)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 -ға береді.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акт 2 данада жасалды.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мүшелерінің тегі,аты, әкесінің аты (ол болған жағдайда), лауазымы, қолы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  (күні)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Анатомиялық сыйды беретін денсаулық сақтау ұйымының М.О. (ол болған жағдайда)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7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136 Бұйрыққа 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Анатомиялық сыйды жасау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ұйымдарына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беру қағидаларына 2-қосымша</w:t>
            </w:r>
          </w:p>
        </w:tc>
      </w:tr>
    </w:tbl>
    <w:bookmarkStart w:name="z65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Анатомиялық сыйды беруді және түсуді есепке алу журналы  20__ жылғы "__" ________ басталды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жасаған адамның немесе талап етілмеген мәйіттің сипаттамалары*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жасаған адамның туған күні**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жасаған адамның қайтыс болған күні немесе мәйіттің табылған күні**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жасау туралы актінің нөмірі мен күні**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беретін денсаулық сақтау ұйымының атауы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Берілген күні (талап етілмеген мәйітті берген жағдайда оның табылған күні көрсетіледі)**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Анатомияық сыйды қабылдайтын денсаулық сақтау ұйымының атауы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Анатомияық сыйды беретін денсаулық сақтау ұйымы басшысының тегі, аты, әкесінің аты (ол болған жағдайда) және қолы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Анатомиялық сыйды қабылдайтын денсаулық сақтау ұйымы өкілінің тегі, аты, әкесінің аты (ол болған жағдайда), лауазымы және қолы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талап етілмеген мәйіттің жынысы, тегі, аты, әкесінің аты (ол болған жағдайда), жасы, нәсілі, денесінің көлемі және басқа да ерекше белгілері көрсетіледі.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күні, айы және жылы белгіленіп көрсетіледі.</w:t>
      </w:r>
    </w:p>
    <w:bookmarkEnd w:id="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