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d874d" w14:textId="37d87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Мемлекеттік күзет қызметінің қызметкерлері мен әскери қызметшілеріне еңбек сіңірген жылдары үшін зейнетақы 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 тағайындау жөніндегі нұсқаулықты бекіту туралы</w:t>
      </w:r>
    </w:p>
    <w:p>
      <w:pPr>
        <w:spacing w:after="0"/>
        <w:ind w:left="0"/>
        <w:jc w:val="both"/>
      </w:pPr>
      <w:r>
        <w:rPr>
          <w:rFonts w:ascii="Times New Roman"/>
          <w:b w:val="false"/>
          <w:i w:val="false"/>
          <w:color w:val="000000"/>
          <w:sz w:val="28"/>
        </w:rPr>
        <w:t>Қазақстан Республикасы Мемлекеттік күзет қызметі Бастығының 2026 жылғы 1 қазандағы № 11-197 бұйрығы. Қазақстан Республикасының Әділет министрлігінде 2026 жылғы 8 қазанда № 40123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Үкіметінің 2023 жылғы 29 тамыздағы № 734 қаулысымен бекітілген Әскери қызметшiлерге, арнаулы мемлекеттік органдар және құқық қорғау органдары, азаматтық қорғау органдары, мемлекеттік фельдъегерлік қызмет қызметкерлеріне, сондай-ақ арнаулы атақтарға, сыныптық шендерге ие болу және нысанды киiм киiп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қағидаларының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Қазақстан Республикасы Мемлекеттік күзет қызметінің қызметкерлері мен әскери қызметшілеріне еңбек сіңірген жылдары үшін зейнетақы 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 тағайындау жөніндегі нұсқаулықты осы бұйрыққа қосымшаға сәйкес бекітілсін.</w:t>
      </w:r>
    </w:p>
    <w:bookmarkEnd w:id="1"/>
    <w:bookmarkStart w:name="z6" w:id="2"/>
    <w:p>
      <w:pPr>
        <w:spacing w:after="0"/>
        <w:ind w:left="0"/>
        <w:jc w:val="both"/>
      </w:pPr>
      <w:r>
        <w:rPr>
          <w:rFonts w:ascii="Times New Roman"/>
          <w:b w:val="false"/>
          <w:i w:val="false"/>
          <w:color w:val="000000"/>
          <w:sz w:val="28"/>
        </w:rPr>
        <w:t>
      2. Қазақстан Республикасы Мемлекеттік күзет қызметінің Қаржылық қамтамасыз ету департаменті Қазақстан Республикасының заңнамасымен белгіленген тәртіпте:</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Мемлекеттік күзет қызметінің ресми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 Мемлекеттік күзет қызметі Бастығының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Мемлекеттік күзет қызметінің Бастығы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Исабеков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Еңбек және халықты әлеуметтік</w:t>
      </w:r>
    </w:p>
    <w:bookmarkEnd w:id="9"/>
    <w:bookmarkStart w:name="z15" w:id="10"/>
    <w:p>
      <w:pPr>
        <w:spacing w:after="0"/>
        <w:ind w:left="0"/>
        <w:jc w:val="both"/>
      </w:pPr>
      <w:r>
        <w:rPr>
          <w:rFonts w:ascii="Times New Roman"/>
          <w:b w:val="false"/>
          <w:i w:val="false"/>
          <w:color w:val="000000"/>
          <w:sz w:val="28"/>
        </w:rPr>
        <w:t>
      қорғау министрлігі</w:t>
      </w:r>
    </w:p>
    <w:bookmarkEnd w:id="10"/>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Республикасының</w:t>
      </w:r>
    </w:p>
    <w:bookmarkEnd w:id="12"/>
    <w:bookmarkStart w:name="z18" w:id="13"/>
    <w:p>
      <w:pPr>
        <w:spacing w:after="0"/>
        <w:ind w:left="0"/>
        <w:jc w:val="both"/>
      </w:pPr>
      <w:r>
        <w:rPr>
          <w:rFonts w:ascii="Times New Roman"/>
          <w:b w:val="false"/>
          <w:i w:val="false"/>
          <w:color w:val="000000"/>
          <w:sz w:val="28"/>
        </w:rPr>
        <w:t>
      Жасанды интеллект және</w:t>
      </w:r>
    </w:p>
    <w:bookmarkEnd w:id="13"/>
    <w:bookmarkStart w:name="z19" w:id="14"/>
    <w:p>
      <w:pPr>
        <w:spacing w:after="0"/>
        <w:ind w:left="0"/>
        <w:jc w:val="both"/>
      </w:pPr>
      <w:r>
        <w:rPr>
          <w:rFonts w:ascii="Times New Roman"/>
          <w:b w:val="false"/>
          <w:i w:val="false"/>
          <w:color w:val="000000"/>
          <w:sz w:val="28"/>
        </w:rPr>
        <w:t>
      цифрлық даму министрлігі</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Бастығы</w:t>
            </w:r>
            <w:r>
              <w:br/>
            </w:r>
            <w:r>
              <w:rPr>
                <w:rFonts w:ascii="Times New Roman"/>
                <w:b w:val="false"/>
                <w:i w:val="false"/>
                <w:color w:val="000000"/>
                <w:sz w:val="20"/>
              </w:rPr>
              <w:t>2026 жылғы 1 қазандағы</w:t>
            </w:r>
            <w:r>
              <w:br/>
            </w:r>
            <w:r>
              <w:rPr>
                <w:rFonts w:ascii="Times New Roman"/>
                <w:b w:val="false"/>
                <w:i w:val="false"/>
                <w:color w:val="000000"/>
                <w:sz w:val="20"/>
              </w:rPr>
              <w:t>№ 11-197 Бұйрығына</w:t>
            </w:r>
            <w:r>
              <w:br/>
            </w:r>
            <w:r>
              <w:rPr>
                <w:rFonts w:ascii="Times New Roman"/>
                <w:b w:val="false"/>
                <w:i w:val="false"/>
                <w:color w:val="000000"/>
                <w:sz w:val="20"/>
              </w:rPr>
              <w:t>қосымша</w:t>
            </w:r>
          </w:p>
        </w:tc>
      </w:tr>
    </w:tbl>
    <w:bookmarkStart w:name="z21" w:id="15"/>
    <w:p>
      <w:pPr>
        <w:spacing w:after="0"/>
        <w:ind w:left="0"/>
        <w:jc w:val="left"/>
      </w:pPr>
      <w:r>
        <w:rPr>
          <w:rFonts w:ascii="Times New Roman"/>
          <w:b/>
          <w:i w:val="false"/>
          <w:color w:val="000000"/>
        </w:rPr>
        <w:t xml:space="preserve"> Қазақстан Республикасы Мемлекеттік күзет қызметінің қызметкерлері мен әскери қызметшілеріне еңбек сіңірген жылдары үшін зейнетақы 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 тағайындау жөніндегі нұсқаулық</w:t>
      </w:r>
    </w:p>
    <w:bookmarkEnd w:id="15"/>
    <w:bookmarkStart w:name="z22" w:id="16"/>
    <w:p>
      <w:pPr>
        <w:spacing w:after="0"/>
        <w:ind w:left="0"/>
        <w:jc w:val="left"/>
      </w:pPr>
      <w:r>
        <w:rPr>
          <w:rFonts w:ascii="Times New Roman"/>
          <w:b/>
          <w:i w:val="false"/>
          <w:color w:val="000000"/>
        </w:rPr>
        <w:t xml:space="preserve"> 1-тарау. Жалпы ережелер</w:t>
      </w:r>
    </w:p>
    <w:bookmarkEnd w:id="16"/>
    <w:bookmarkStart w:name="z23" w:id="17"/>
    <w:p>
      <w:pPr>
        <w:spacing w:after="0"/>
        <w:ind w:left="0"/>
        <w:jc w:val="both"/>
      </w:pPr>
      <w:r>
        <w:rPr>
          <w:rFonts w:ascii="Times New Roman"/>
          <w:b w:val="false"/>
          <w:i w:val="false"/>
          <w:color w:val="000000"/>
          <w:sz w:val="28"/>
        </w:rPr>
        <w:t xml:space="preserve">
      1. Осы Қазақстан Республикасы Мемлекеттік күзет қызметінің қызметкерлері мен әскери қызметшілеріне еңбек сіңірген жылдары үшін зейнетақы 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 тағайындау жөніндегі нұсқаулық (бұдан әрі - Нұсқаулық) Қазақстан Республикасы Үкіметінің 2023 жылғы 29 тамыздағы № 734 қаулысымен бекітілген Әскери қызметшiлерге, арнаулы мемлекеттік органдар және құқық қорғау органдары, азаматтық қорғау органдары, мемлекеттік фельдъегерлік қызмет қызметкерлеріне, сондай-ақ арнаулы атақтарға, сыныптық шендерге ие болу және нысанды киiм киiп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органдарындағы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төлемдерiн тағайындау және жүзеге асыру </w:t>
      </w:r>
      <w:r>
        <w:rPr>
          <w:rFonts w:ascii="Times New Roman"/>
          <w:b w:val="false"/>
          <w:i w:val="false"/>
          <w:color w:val="000000"/>
          <w:sz w:val="28"/>
        </w:rPr>
        <w:t>қағидаларына</w:t>
      </w:r>
      <w:r>
        <w:rPr>
          <w:rFonts w:ascii="Times New Roman"/>
          <w:b w:val="false"/>
          <w:i w:val="false"/>
          <w:color w:val="000000"/>
          <w:sz w:val="28"/>
        </w:rPr>
        <w:t xml:space="preserve"> (бұдан әрі - Қағидалар) сәйкес әзірленген және Қазақстан Республикасы Мемлекеттік күзет қызметінің қызметкерлері мен әскери қызметшілеріне (бұдан әрі - еңбек сіңірген жылдары үшін зейнетақы төлемдерін алушылар) еңбек ciңipгeн жылдары үшін зейнетақы төлемдерін тағайындау және жүзеге асыру, еңбек сіңірген жылдары үшін зейнетақы төлемдерін алушылар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 тағайындау рәсімдерін нақтылайды.</w:t>
      </w:r>
    </w:p>
    <w:bookmarkEnd w:id="17"/>
    <w:bookmarkStart w:name="z24" w:id="18"/>
    <w:p>
      <w:pPr>
        <w:spacing w:after="0"/>
        <w:ind w:left="0"/>
        <w:jc w:val="both"/>
      </w:pPr>
      <w:r>
        <w:rPr>
          <w:rFonts w:ascii="Times New Roman"/>
          <w:b w:val="false"/>
          <w:i w:val="false"/>
          <w:color w:val="000000"/>
          <w:sz w:val="28"/>
        </w:rPr>
        <w:t>
      2. Еңбек сіңірген жылдары үшін зейнетақы төлемдерін алушыларды зейнетақымен қамтамасыз ету жөніндегі жұмысты ұйымдастыру Қазақстан Республикасы Мемлекеттік күзет қызметінің Қаржылық қамтамасыз ету департаменті (бұдан әрі – ҚҚД), сондай-ақ еңбек сіңірген жылдары үшін зейнетақы төлемдерін тағайындау үшін қажетті құжаттар пакетін қалыптастыру және жалпы еңбек өтілін есептеу бөлігінде Қазақстан Республикасы Мемлекеттік күзет қызметінің кадр бөлімшесі жүзеге асырады.</w:t>
      </w:r>
    </w:p>
    <w:bookmarkEnd w:id="18"/>
    <w:bookmarkStart w:name="z25" w:id="19"/>
    <w:p>
      <w:pPr>
        <w:spacing w:after="0"/>
        <w:ind w:left="0"/>
        <w:jc w:val="both"/>
      </w:pPr>
      <w:r>
        <w:rPr>
          <w:rFonts w:ascii="Times New Roman"/>
          <w:b w:val="false"/>
          <w:i w:val="false"/>
          <w:color w:val="000000"/>
          <w:sz w:val="28"/>
        </w:rPr>
        <w:t xml:space="preserve">
       3. Қазақстан Республикасы Мемлекеттік күзет қызметінде (бұдан әрі – МКҚ) зейнетақымен қамтамасыз етуге кіреді: </w:t>
      </w:r>
    </w:p>
    <w:bookmarkEnd w:id="19"/>
    <w:bookmarkStart w:name="z26" w:id="20"/>
    <w:p>
      <w:pPr>
        <w:spacing w:after="0"/>
        <w:ind w:left="0"/>
        <w:jc w:val="both"/>
      </w:pPr>
      <w:r>
        <w:rPr>
          <w:rFonts w:ascii="Times New Roman"/>
          <w:b w:val="false"/>
          <w:i w:val="false"/>
          <w:color w:val="000000"/>
          <w:sz w:val="28"/>
        </w:rPr>
        <w:t>
      1) МКҚ-да қызмет өткерген әскери қызметшiлер мен қызметкерлерге, арнаулы әлеуметтік қызметтер көрсету орталықтарындағы, қылмыстық-атқару жүйесі мекемелеріндегі адамдарға және тұрғылықты жері өзгерген азаматтарға, Тәуелсіз Мемлекеттер Достастығына (бұдан әрі – ТМД) қатысушы мемлекеттерден Қазақстан Республикасына тұрғылықты тұруға келген ТМД қатысушы мемлекеттердің әскери қызметшілері, ішкі істер органдарының қызметкерлері қатарынан осы мемлекеттердің заңнамасына сәйкес еңбек сіңірген жылдары үшін зейнетақы төлемдері тағайындалған адамдарға еңбек сіңірген жылдары үшін зейнетақы төлемдерінің мөлшерін есептеу, тағайындау, қайта есептеу, тоқтату, тоқтата тұру және қайта бастау;</w:t>
      </w:r>
    </w:p>
    <w:bookmarkEnd w:id="20"/>
    <w:bookmarkStart w:name="z27" w:id="21"/>
    <w:p>
      <w:pPr>
        <w:spacing w:after="0"/>
        <w:ind w:left="0"/>
        <w:jc w:val="both"/>
      </w:pPr>
      <w:r>
        <w:rPr>
          <w:rFonts w:ascii="Times New Roman"/>
          <w:b w:val="false"/>
          <w:i w:val="false"/>
          <w:color w:val="000000"/>
          <w:sz w:val="28"/>
        </w:rPr>
        <w:t xml:space="preserve">
      2) еңбек сіңірген жылдары үшін зейнетақы төлемдерін алушылардың және олардың зейнеткерлік істерінің жеке есебін жүргізу; </w:t>
      </w:r>
    </w:p>
    <w:bookmarkEnd w:id="21"/>
    <w:bookmarkStart w:name="z28" w:id="22"/>
    <w:p>
      <w:pPr>
        <w:spacing w:after="0"/>
        <w:ind w:left="0"/>
        <w:jc w:val="both"/>
      </w:pPr>
      <w:r>
        <w:rPr>
          <w:rFonts w:ascii="Times New Roman"/>
          <w:b w:val="false"/>
          <w:i w:val="false"/>
          <w:color w:val="000000"/>
          <w:sz w:val="28"/>
        </w:rPr>
        <w:t>
      3) еңбек сіңірген жылдары үшін зейнетақы төлемдерін алушының мәртебесін растайтын зейнеткерлік куәлігін беру;</w:t>
      </w:r>
    </w:p>
    <w:bookmarkEnd w:id="22"/>
    <w:bookmarkStart w:name="z29" w:id="23"/>
    <w:p>
      <w:pPr>
        <w:spacing w:after="0"/>
        <w:ind w:left="0"/>
        <w:jc w:val="both"/>
      </w:pPr>
      <w:r>
        <w:rPr>
          <w:rFonts w:ascii="Times New Roman"/>
          <w:b w:val="false"/>
          <w:i w:val="false"/>
          <w:color w:val="000000"/>
          <w:sz w:val="28"/>
        </w:rPr>
        <w:t>
      4) "Азаматтарға арналған үкімет" мемлекеттік корпорациясы коммерциялық емес акционерлік қоғамның (бұдан әрі – Мемлекеттік корпорация) филиалдарымен өзара әрекеттесу.</w:t>
      </w:r>
    </w:p>
    <w:bookmarkEnd w:id="23"/>
    <w:bookmarkStart w:name="z30" w:id="24"/>
    <w:p>
      <w:pPr>
        <w:spacing w:after="0"/>
        <w:ind w:left="0"/>
        <w:jc w:val="left"/>
      </w:pPr>
      <w:r>
        <w:rPr>
          <w:rFonts w:ascii="Times New Roman"/>
          <w:b/>
          <w:i w:val="false"/>
          <w:color w:val="000000"/>
        </w:rPr>
        <w:t xml:space="preserve"> 2-тарау. Еңбек сіңірген жылдары үшін зейнетақы төлемдерін  тағайындау тәртібі</w:t>
      </w:r>
    </w:p>
    <w:bookmarkEnd w:id="24"/>
    <w:bookmarkStart w:name="z31" w:id="25"/>
    <w:p>
      <w:pPr>
        <w:spacing w:after="0"/>
        <w:ind w:left="0"/>
        <w:jc w:val="both"/>
      </w:pPr>
      <w:r>
        <w:rPr>
          <w:rFonts w:ascii="Times New Roman"/>
          <w:b w:val="false"/>
          <w:i w:val="false"/>
          <w:color w:val="000000"/>
          <w:sz w:val="28"/>
        </w:rPr>
        <w:t>
      4. Еңбек сіңірген жылдары үшін зейнетақы төлемдерін тағайындауға жүгінген тұлға (бұдан әрі - өтініш беруші) соңғы қызмет орны бойынша кадр бөлімшесіне ұсынады:</w:t>
      </w:r>
    </w:p>
    <w:bookmarkEnd w:id="25"/>
    <w:bookmarkStart w:name="z32" w:id="26"/>
    <w:p>
      <w:pPr>
        <w:spacing w:after="0"/>
        <w:ind w:left="0"/>
        <w:jc w:val="both"/>
      </w:pPr>
      <w:r>
        <w:rPr>
          <w:rFonts w:ascii="Times New Roman"/>
          <w:b w:val="false"/>
          <w:i w:val="false"/>
          <w:color w:val="000000"/>
          <w:sz w:val="28"/>
        </w:rPr>
        <w:t>
      1) салыстырып тексеру үшін жеке басын куәландыратын құжаттың түпнұсқасын немесе цифрлық құжаттар сервисі арқылы;</w:t>
      </w:r>
    </w:p>
    <w:bookmarkEnd w:id="26"/>
    <w:bookmarkStart w:name="z33" w:id="27"/>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bookmarkEnd w:id="27"/>
    <w:bookmarkStart w:name="z34" w:id="28"/>
    <w:p>
      <w:pPr>
        <w:spacing w:after="0"/>
        <w:ind w:left="0"/>
        <w:jc w:val="both"/>
      </w:pPr>
      <w:r>
        <w:rPr>
          <w:rFonts w:ascii="Times New Roman"/>
          <w:b w:val="false"/>
          <w:i w:val="false"/>
          <w:color w:val="000000"/>
          <w:sz w:val="28"/>
        </w:rPr>
        <w:t>
      3) Қағидалардың 7-тармағында көрсетілген құжаттар.</w:t>
      </w:r>
    </w:p>
    <w:bookmarkEnd w:id="28"/>
    <w:bookmarkStart w:name="z35" w:id="29"/>
    <w:p>
      <w:pPr>
        <w:spacing w:after="0"/>
        <w:ind w:left="0"/>
        <w:jc w:val="both"/>
      </w:pPr>
      <w:r>
        <w:rPr>
          <w:rFonts w:ascii="Times New Roman"/>
          <w:b w:val="false"/>
          <w:i w:val="false"/>
          <w:color w:val="000000"/>
          <w:sz w:val="28"/>
        </w:rPr>
        <w:t xml:space="preserve">
      5. Кадр бөлімшесінің лауазымды тұлғасы ұсынған құжаттардың көшірмелерін түпнұсқамен салыстырғаннан кейін куәландырады, егер құжаттардың көшірмелері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куәландырылмаған жағдайларды қоспағанда.</w:t>
      </w:r>
    </w:p>
    <w:bookmarkEnd w:id="29"/>
    <w:bookmarkStart w:name="z36" w:id="30"/>
    <w:p>
      <w:pPr>
        <w:spacing w:after="0"/>
        <w:ind w:left="0"/>
        <w:jc w:val="both"/>
      </w:pPr>
      <w:r>
        <w:rPr>
          <w:rFonts w:ascii="Times New Roman"/>
          <w:b w:val="false"/>
          <w:i w:val="false"/>
          <w:color w:val="000000"/>
          <w:sz w:val="28"/>
        </w:rPr>
        <w:t>
      Әскери қызметшiлердің (мерзімді қызметтегі әскери қызметшілерден басқа), арнаулы мемлекеттік органдар және құқық қорғау органдары, азаматтық қорғау органдары, мемлекеттік фельдъгерлік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сондай-ақ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пайдасына 2016 жылғы 1 қаңтарға дейін бюджет қаражаты есебінен аударылған міндетті зейнетақы жарналары сомасының 50 пайызын жеке зейнетақы шотынан есептен шығару туралы растау-анықтамасы жоқ болған кезде, 1998 жылғы 1 қаңтарына жағдайы бойынша он жылдан көп әскери қызметі, арнаулы мемлекеттік және құқық қорғау органдарында қызметі бар қызметкерлер мен әскери қызметшілер соңғы қызмет орны бойынша кадр бөлімшесіне 2016 жылғы 1 қаңтардағы жағдайы бойынша жеке зейнеткерлік шотынан үзіндіні ұсынады.</w:t>
      </w:r>
    </w:p>
    <w:bookmarkEnd w:id="30"/>
    <w:bookmarkStart w:name="z37" w:id="31"/>
    <w:p>
      <w:pPr>
        <w:spacing w:after="0"/>
        <w:ind w:left="0"/>
        <w:jc w:val="both"/>
      </w:pPr>
      <w:r>
        <w:rPr>
          <w:rFonts w:ascii="Times New Roman"/>
          <w:b w:val="false"/>
          <w:i w:val="false"/>
          <w:color w:val="000000"/>
          <w:sz w:val="28"/>
        </w:rPr>
        <w:t xml:space="preserve">
      6. Құжаттардың толық емес пакетін ұсынған немесе толық емес не дұрыс емес мәліметтерді қамтитын құжаттарды ұсынған жағдайда, еңбек сіңірген жылдары үшін зейнетақы төлемдерін тағайындау туралы құжаттар қайтару себептері көрсетіліп, екі жұмыс күні ішінде өтініш берушіге пысықтау үшін жазбаша түрде қайтарылады. </w:t>
      </w:r>
    </w:p>
    <w:bookmarkEnd w:id="31"/>
    <w:bookmarkStart w:name="z38" w:id="32"/>
    <w:p>
      <w:pPr>
        <w:spacing w:after="0"/>
        <w:ind w:left="0"/>
        <w:jc w:val="both"/>
      </w:pPr>
      <w:r>
        <w:rPr>
          <w:rFonts w:ascii="Times New Roman"/>
          <w:b w:val="false"/>
          <w:i w:val="false"/>
          <w:color w:val="000000"/>
          <w:sz w:val="28"/>
        </w:rPr>
        <w:t>
      Өтініш беруші ескертулерді жойғаннан кейін құжаттарды кадр бөлімшесіне ұсынады.</w:t>
      </w:r>
    </w:p>
    <w:bookmarkEnd w:id="32"/>
    <w:bookmarkStart w:name="z39" w:id="33"/>
    <w:p>
      <w:pPr>
        <w:spacing w:after="0"/>
        <w:ind w:left="0"/>
        <w:jc w:val="both"/>
      </w:pPr>
      <w:r>
        <w:rPr>
          <w:rFonts w:ascii="Times New Roman"/>
          <w:b w:val="false"/>
          <w:i w:val="false"/>
          <w:color w:val="000000"/>
          <w:sz w:val="28"/>
        </w:rPr>
        <w:t>
      Ескертулер жойылмаған жағдайда, құжаттар қарастырылусыз қайтарылады.</w:t>
      </w:r>
    </w:p>
    <w:bookmarkEnd w:id="33"/>
    <w:bookmarkStart w:name="z40" w:id="34"/>
    <w:p>
      <w:pPr>
        <w:spacing w:after="0"/>
        <w:ind w:left="0"/>
        <w:jc w:val="both"/>
      </w:pPr>
      <w:r>
        <w:rPr>
          <w:rFonts w:ascii="Times New Roman"/>
          <w:b w:val="false"/>
          <w:i w:val="false"/>
          <w:color w:val="000000"/>
          <w:sz w:val="28"/>
        </w:rPr>
        <w:t>
      Бұл ретте, өтініш беруші осы Нұсқаулықтың 4-тармағында көзделген тәртіппен еңбек сіңірген жылдары үшін зейнетақы төлемдерін тағайындау туралы өтінішті қайта беруге құқылы.</w:t>
      </w:r>
    </w:p>
    <w:bookmarkEnd w:id="34"/>
    <w:bookmarkStart w:name="z41" w:id="35"/>
    <w:p>
      <w:pPr>
        <w:spacing w:after="0"/>
        <w:ind w:left="0"/>
        <w:jc w:val="both"/>
      </w:pPr>
      <w:r>
        <w:rPr>
          <w:rFonts w:ascii="Times New Roman"/>
          <w:b w:val="false"/>
          <w:i w:val="false"/>
          <w:color w:val="000000"/>
          <w:sz w:val="28"/>
        </w:rPr>
        <w:t>
      7. Кадр бөлімшесі өтініш түскен күнінен бастап бес жұмыс күні ішінде құжаттар пакетін әзірлейді және оны ҚҚД-да мынадай құжаттарды қоса беріп жолдайды:</w:t>
      </w:r>
    </w:p>
    <w:bookmarkEnd w:id="35"/>
    <w:bookmarkStart w:name="z42" w:id="36"/>
    <w:p>
      <w:pPr>
        <w:spacing w:after="0"/>
        <w:ind w:left="0"/>
        <w:jc w:val="both"/>
      </w:pPr>
      <w:r>
        <w:rPr>
          <w:rFonts w:ascii="Times New Roman"/>
          <w:b w:val="false"/>
          <w:i w:val="false"/>
          <w:color w:val="000000"/>
          <w:sz w:val="28"/>
        </w:rPr>
        <w:t xml:space="preserve">
      1) осы Нұсқаулықтағы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жасалған еңбек сіңірген жылдары үшін зейнетақы төлемдерін тағайындауға жалпы еңбек өтілінің есебі (бұдан әрі – есеп);</w:t>
      </w:r>
    </w:p>
    <w:bookmarkEnd w:id="36"/>
    <w:bookmarkStart w:name="z43" w:id="37"/>
    <w:p>
      <w:pPr>
        <w:spacing w:after="0"/>
        <w:ind w:left="0"/>
        <w:jc w:val="both"/>
      </w:pPr>
      <w:r>
        <w:rPr>
          <w:rFonts w:ascii="Times New Roman"/>
          <w:b w:val="false"/>
          <w:i w:val="false"/>
          <w:color w:val="000000"/>
          <w:sz w:val="28"/>
        </w:rPr>
        <w:t>
      2) уәкілетті басшының қызметтен шығару және жеке құрам тізімінен шығару туралы бұйрықтан үзінді;</w:t>
      </w:r>
    </w:p>
    <w:bookmarkEnd w:id="37"/>
    <w:bookmarkStart w:name="z44" w:id="38"/>
    <w:p>
      <w:pPr>
        <w:spacing w:after="0"/>
        <w:ind w:left="0"/>
        <w:jc w:val="both"/>
      </w:pPr>
      <w:r>
        <w:rPr>
          <w:rFonts w:ascii="Times New Roman"/>
          <w:b w:val="false"/>
          <w:i w:val="false"/>
          <w:color w:val="000000"/>
          <w:sz w:val="28"/>
        </w:rPr>
        <w:t>
      3) соңғы атқарған лауазымы бойынша ақшалай жабдықталым мөлшерін растайтын ақшалай аттестаты;</w:t>
      </w:r>
    </w:p>
    <w:bookmarkEnd w:id="38"/>
    <w:bookmarkStart w:name="z45" w:id="39"/>
    <w:p>
      <w:pPr>
        <w:spacing w:after="0"/>
        <w:ind w:left="0"/>
        <w:jc w:val="both"/>
      </w:pPr>
      <w:r>
        <w:rPr>
          <w:rFonts w:ascii="Times New Roman"/>
          <w:b w:val="false"/>
          <w:i w:val="false"/>
          <w:color w:val="000000"/>
          <w:sz w:val="28"/>
        </w:rPr>
        <w:t>
      4) бар болған жағдайда:</w:t>
      </w:r>
    </w:p>
    <w:bookmarkEnd w:id="39"/>
    <w:bookmarkStart w:name="z46" w:id="40"/>
    <w:p>
      <w:pPr>
        <w:spacing w:after="0"/>
        <w:ind w:left="0"/>
        <w:jc w:val="both"/>
      </w:pPr>
      <w:r>
        <w:rPr>
          <w:rFonts w:ascii="Times New Roman"/>
          <w:b w:val="false"/>
          <w:i w:val="false"/>
          <w:color w:val="000000"/>
          <w:sz w:val="28"/>
        </w:rPr>
        <w:t xml:space="preserve">
      Қазақстан Республикасы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еңбек өтілін растайтын құжаттар;</w:t>
      </w:r>
    </w:p>
    <w:bookmarkEnd w:id="40"/>
    <w:bookmarkStart w:name="z47" w:id="41"/>
    <w:p>
      <w:pPr>
        <w:spacing w:after="0"/>
        <w:ind w:left="0"/>
        <w:jc w:val="both"/>
      </w:pPr>
      <w:r>
        <w:rPr>
          <w:rFonts w:ascii="Times New Roman"/>
          <w:b w:val="false"/>
          <w:i w:val="false"/>
          <w:color w:val="000000"/>
          <w:sz w:val="28"/>
        </w:rPr>
        <w:t xml:space="preserve">
      Қазақстан Республикасының Әлеуметтік кодексінің (бұдан әрі – Кодекс) </w:t>
      </w:r>
      <w:r>
        <w:rPr>
          <w:rFonts w:ascii="Times New Roman"/>
          <w:b w:val="false"/>
          <w:i w:val="false"/>
          <w:color w:val="000000"/>
          <w:sz w:val="28"/>
        </w:rPr>
        <w:t>208-бабы</w:t>
      </w:r>
      <w:r>
        <w:rPr>
          <w:rFonts w:ascii="Times New Roman"/>
          <w:b w:val="false"/>
          <w:i w:val="false"/>
          <w:color w:val="000000"/>
          <w:sz w:val="28"/>
        </w:rPr>
        <w:t xml:space="preserve"> 1-тармағының 14) тармақшасына сәйкес оқуды растайтын білім туралы құжаттардың және оған қосымшалардың көшірмелері, немесе мұрағаттық анықтама немесе білім алғандығын растайтын заңды фактіні белгілеу туралы сот актісі;</w:t>
      </w:r>
    </w:p>
    <w:bookmarkEnd w:id="41"/>
    <w:bookmarkStart w:name="z48" w:id="42"/>
    <w:p>
      <w:pPr>
        <w:spacing w:after="0"/>
        <w:ind w:left="0"/>
        <w:jc w:val="both"/>
      </w:pPr>
      <w:r>
        <w:rPr>
          <w:rFonts w:ascii="Times New Roman"/>
          <w:b w:val="false"/>
          <w:i w:val="false"/>
          <w:color w:val="000000"/>
          <w:sz w:val="28"/>
        </w:rPr>
        <w:t>
      сауалнама мәліметтерінің өзгертуін (өтініш берушінің тегі, аты немесе әкесінің аты (бар болса) өзгерген жағдайда) растайтын құжаттардың көшірмелері;</w:t>
      </w:r>
    </w:p>
    <w:bookmarkEnd w:id="42"/>
    <w:bookmarkStart w:name="z49" w:id="43"/>
    <w:p>
      <w:pPr>
        <w:spacing w:after="0"/>
        <w:ind w:left="0"/>
        <w:jc w:val="both"/>
      </w:pPr>
      <w:r>
        <w:rPr>
          <w:rFonts w:ascii="Times New Roman"/>
          <w:b w:val="false"/>
          <w:i w:val="false"/>
          <w:color w:val="000000"/>
          <w:sz w:val="28"/>
        </w:rPr>
        <w:t>
      әскери билеттің көшiрмесi.</w:t>
      </w:r>
    </w:p>
    <w:bookmarkEnd w:id="43"/>
    <w:bookmarkStart w:name="z50" w:id="44"/>
    <w:p>
      <w:pPr>
        <w:spacing w:after="0"/>
        <w:ind w:left="0"/>
        <w:jc w:val="both"/>
      </w:pPr>
      <w:r>
        <w:rPr>
          <w:rFonts w:ascii="Times New Roman"/>
          <w:b w:val="false"/>
          <w:i w:val="false"/>
          <w:color w:val="000000"/>
          <w:sz w:val="28"/>
        </w:rPr>
        <w:t xml:space="preserve">
      8. ҚҚД кадрлық бөлімшеден осы Нұсқаулықтың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қарастырылған құжаттар келіп түскен күннен бастап он жұмыс күні ішінде келесі тәртіпте еңбек сіңірген жылдары үшін зейнетақы төлемдерін тағайындауды жүзеге асырады:</w:t>
      </w:r>
    </w:p>
    <w:bookmarkEnd w:id="44"/>
    <w:bookmarkStart w:name="z51" w:id="45"/>
    <w:p>
      <w:pPr>
        <w:spacing w:after="0"/>
        <w:ind w:left="0"/>
        <w:jc w:val="both"/>
      </w:pPr>
      <w:r>
        <w:rPr>
          <w:rFonts w:ascii="Times New Roman"/>
          <w:b w:val="false"/>
          <w:i w:val="false"/>
          <w:color w:val="000000"/>
          <w:sz w:val="28"/>
        </w:rPr>
        <w:t xml:space="preserve">
      1) осы Нұсқаулықтағы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еңбек сіңірген жылдары үшін зейнетақы төлемдерін тағайындау немесе қайта бастау (қайта есептеу) туралы қорытынды (бұдан әрі – Қорытынды) жасайды;</w:t>
      </w:r>
    </w:p>
    <w:bookmarkEnd w:id="45"/>
    <w:bookmarkStart w:name="z52" w:id="46"/>
    <w:p>
      <w:pPr>
        <w:spacing w:after="0"/>
        <w:ind w:left="0"/>
        <w:jc w:val="both"/>
      </w:pPr>
      <w:r>
        <w:rPr>
          <w:rFonts w:ascii="Times New Roman"/>
          <w:b w:val="false"/>
          <w:i w:val="false"/>
          <w:color w:val="000000"/>
          <w:sz w:val="28"/>
        </w:rPr>
        <w:t>
      2) еңбек сіңірген жылдары үшін зейнетақы төлемдерін тағайындауға негіз болған Қорытынды мен материалдарды тіркеп зейнеткерлік істі қалыптастырады;</w:t>
      </w:r>
    </w:p>
    <w:bookmarkEnd w:id="46"/>
    <w:bookmarkStart w:name="z53" w:id="47"/>
    <w:p>
      <w:pPr>
        <w:spacing w:after="0"/>
        <w:ind w:left="0"/>
        <w:jc w:val="both"/>
      </w:pPr>
      <w:r>
        <w:rPr>
          <w:rFonts w:ascii="Times New Roman"/>
          <w:b w:val="false"/>
          <w:i w:val="false"/>
          <w:color w:val="000000"/>
          <w:sz w:val="28"/>
        </w:rPr>
        <w:t xml:space="preserve">
      3) осы Нұсқаулықтың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зейнетақы істерін тіркеудің электронды журналында жазба жасайды;</w:t>
      </w:r>
    </w:p>
    <w:bookmarkEnd w:id="47"/>
    <w:bookmarkStart w:name="z54" w:id="48"/>
    <w:p>
      <w:pPr>
        <w:spacing w:after="0"/>
        <w:ind w:left="0"/>
        <w:jc w:val="both"/>
      </w:pPr>
      <w:r>
        <w:rPr>
          <w:rFonts w:ascii="Times New Roman"/>
          <w:b w:val="false"/>
          <w:i w:val="false"/>
          <w:color w:val="000000"/>
          <w:sz w:val="28"/>
        </w:rPr>
        <w:t xml:space="preserve">
      4) осы Нұсқаулықтың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зейнеткерлік куәлікті ресімдейді және дайындайды;</w:t>
      </w:r>
    </w:p>
    <w:bookmarkEnd w:id="48"/>
    <w:bookmarkStart w:name="z55" w:id="49"/>
    <w:p>
      <w:pPr>
        <w:spacing w:after="0"/>
        <w:ind w:left="0"/>
        <w:jc w:val="both"/>
      </w:pPr>
      <w:r>
        <w:rPr>
          <w:rFonts w:ascii="Times New Roman"/>
          <w:b w:val="false"/>
          <w:i w:val="false"/>
          <w:color w:val="000000"/>
          <w:sz w:val="28"/>
        </w:rPr>
        <w:t xml:space="preserve">
      5) зейнеткерлік куәлігін осы Нұсқаулықтың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журналда тіркейді және еңбек сіңірген жылдары үшін зейнетақы төлемдерiн алушыға немесе оның өкіліне сенімхат бойынша қол қою арқылы береді. </w:t>
      </w:r>
    </w:p>
    <w:bookmarkEnd w:id="49"/>
    <w:bookmarkStart w:name="z56" w:id="50"/>
    <w:p>
      <w:pPr>
        <w:spacing w:after="0"/>
        <w:ind w:left="0"/>
        <w:jc w:val="both"/>
      </w:pPr>
      <w:r>
        <w:rPr>
          <w:rFonts w:ascii="Times New Roman"/>
          <w:b w:val="false"/>
          <w:i w:val="false"/>
          <w:color w:val="000000"/>
          <w:sz w:val="28"/>
        </w:rPr>
        <w:t>
      Кадр бөлімшесінен еңбек сіңірген жылдары үшін зейнетақы төлемдерін тағайындауға жалпы еңбек өтілінің есебінде қателері бар, сонымен қатар еңбек сіңірген жылдары үшін зейнетақы төлемдерін тағайындаудан бас тарту туралы шешім қабылданған жағдайда ҚҚД құжаттар келіп түскен күннен бастап он жұмыс күні ішінде құжаттарды бас тарту себептері туралы хатпен кадр бөлімшесіне қайтарады.</w:t>
      </w:r>
    </w:p>
    <w:bookmarkEnd w:id="50"/>
    <w:bookmarkStart w:name="z57" w:id="51"/>
    <w:p>
      <w:pPr>
        <w:spacing w:after="0"/>
        <w:ind w:left="0"/>
        <w:jc w:val="both"/>
      </w:pPr>
      <w:r>
        <w:rPr>
          <w:rFonts w:ascii="Times New Roman"/>
          <w:b w:val="false"/>
          <w:i w:val="false"/>
          <w:color w:val="000000"/>
          <w:sz w:val="28"/>
        </w:rPr>
        <w:t>
      Кадр бөлімшесі құжаттарды қайтарған күннен бастап үш жұмыс күні ішінде өтініш берушіні жазбаша хабардар етеді.</w:t>
      </w:r>
    </w:p>
    <w:bookmarkEnd w:id="51"/>
    <w:bookmarkStart w:name="z58" w:id="52"/>
    <w:p>
      <w:pPr>
        <w:spacing w:after="0"/>
        <w:ind w:left="0"/>
        <w:jc w:val="both"/>
      </w:pPr>
      <w:r>
        <w:rPr>
          <w:rFonts w:ascii="Times New Roman"/>
          <w:b w:val="false"/>
          <w:i w:val="false"/>
          <w:color w:val="000000"/>
          <w:sz w:val="28"/>
        </w:rPr>
        <w:t>
      9. Зейнеткерлік куәлікті алмастыру өлшемі 3х4 сантиметр екі дана фотосуреттері қоса берілген еңбек сіңірген жылдары үшін зейнетақы төлемдерін алушының жазбаша өтініші негізінде келесі жағдайларда жүзеге асырылады:</w:t>
      </w:r>
    </w:p>
    <w:bookmarkEnd w:id="52"/>
    <w:bookmarkStart w:name="z59" w:id="53"/>
    <w:p>
      <w:pPr>
        <w:spacing w:after="0"/>
        <w:ind w:left="0"/>
        <w:jc w:val="both"/>
      </w:pPr>
      <w:r>
        <w:rPr>
          <w:rFonts w:ascii="Times New Roman"/>
          <w:b w:val="false"/>
          <w:i w:val="false"/>
          <w:color w:val="000000"/>
          <w:sz w:val="28"/>
        </w:rPr>
        <w:t xml:space="preserve">
      1) зейнеткерлік куәлікті жоғалту (ұрлату); </w:t>
      </w:r>
    </w:p>
    <w:bookmarkEnd w:id="53"/>
    <w:bookmarkStart w:name="z60" w:id="54"/>
    <w:p>
      <w:pPr>
        <w:spacing w:after="0"/>
        <w:ind w:left="0"/>
        <w:jc w:val="both"/>
      </w:pPr>
      <w:r>
        <w:rPr>
          <w:rFonts w:ascii="Times New Roman"/>
          <w:b w:val="false"/>
          <w:i w:val="false"/>
          <w:color w:val="000000"/>
          <w:sz w:val="28"/>
        </w:rPr>
        <w:t xml:space="preserve">
      2) зейнеткерлік куәліктің бүлінуі; </w:t>
      </w:r>
    </w:p>
    <w:bookmarkEnd w:id="54"/>
    <w:bookmarkStart w:name="z61" w:id="55"/>
    <w:p>
      <w:pPr>
        <w:spacing w:after="0"/>
        <w:ind w:left="0"/>
        <w:jc w:val="both"/>
      </w:pPr>
      <w:r>
        <w:rPr>
          <w:rFonts w:ascii="Times New Roman"/>
          <w:b w:val="false"/>
          <w:i w:val="false"/>
          <w:color w:val="000000"/>
          <w:sz w:val="28"/>
        </w:rPr>
        <w:t>
      3) еңбек сіңірген жылдары үшін зейнетақы төлемдерін алушының тегі, аты немесе әкесінің аты (ол бар болған кезде) өзгеруі.</w:t>
      </w:r>
    </w:p>
    <w:bookmarkEnd w:id="55"/>
    <w:bookmarkStart w:name="z62" w:id="56"/>
    <w:p>
      <w:pPr>
        <w:spacing w:after="0"/>
        <w:ind w:left="0"/>
        <w:jc w:val="both"/>
      </w:pPr>
      <w:r>
        <w:rPr>
          <w:rFonts w:ascii="Times New Roman"/>
          <w:b w:val="false"/>
          <w:i w:val="false"/>
          <w:color w:val="000000"/>
          <w:sz w:val="28"/>
        </w:rPr>
        <w:t xml:space="preserve">
      Зейнеткерлік куәлікті жоғалту (ұрлату) жағдайында еңбек сіңірген жылдары үшін зейнетақы төлемдерін алушы қайтарылған заттар бюросына жүгінгендігі туралы құжаттардың көшірмелерін, талон-хабарлама, сондай-ақ бұқаралық ақпарат құралдарында жоғалған зейнеткерлік куәлігінің жарамсыздығы туралы хабарламаны жарияланымын ұсына отырып ҚҚД-н хабардар етеді. </w:t>
      </w:r>
    </w:p>
    <w:bookmarkEnd w:id="56"/>
    <w:bookmarkStart w:name="z63" w:id="57"/>
    <w:p>
      <w:pPr>
        <w:spacing w:after="0"/>
        <w:ind w:left="0"/>
        <w:jc w:val="both"/>
      </w:pPr>
      <w:r>
        <w:rPr>
          <w:rFonts w:ascii="Times New Roman"/>
          <w:b w:val="false"/>
          <w:i w:val="false"/>
          <w:color w:val="000000"/>
          <w:sz w:val="28"/>
        </w:rPr>
        <w:t>
      Тегі, аты немесе әкесінің аты (бар болған жағдайда) өзгерген жағдайда еңбек сіңірген жылдары үшін зейнетақы төлемдерін алушы өзгерген деректері бар жеке басын куәландыратын құжаттың көшірмесін ҚҚД-ға ұсынады.</w:t>
      </w:r>
    </w:p>
    <w:bookmarkEnd w:id="57"/>
    <w:bookmarkStart w:name="z64" w:id="58"/>
    <w:p>
      <w:pPr>
        <w:spacing w:after="0"/>
        <w:ind w:left="0"/>
        <w:jc w:val="both"/>
      </w:pPr>
      <w:r>
        <w:rPr>
          <w:rFonts w:ascii="Times New Roman"/>
          <w:b w:val="false"/>
          <w:i w:val="false"/>
          <w:color w:val="000000"/>
          <w:sz w:val="28"/>
        </w:rPr>
        <w:t>
      Зейнеткерлік куәлік бүлінген жағдайда, сондай-ақ оның тегі, аты немесе әкесінің аты (бар болған жағдайда) өзгерген жағдайда еңбек сіңірген жылдары үшін зейнетақы төлемдерін алушы ҚҚД-ға бұрын берілген зейнеткерлік куәлігін кейін жою үшін ұсынады.</w:t>
      </w:r>
    </w:p>
    <w:bookmarkEnd w:id="58"/>
    <w:bookmarkStart w:name="z65" w:id="59"/>
    <w:p>
      <w:pPr>
        <w:spacing w:after="0"/>
        <w:ind w:left="0"/>
        <w:jc w:val="both"/>
      </w:pPr>
      <w:r>
        <w:rPr>
          <w:rFonts w:ascii="Times New Roman"/>
          <w:b w:val="false"/>
          <w:i w:val="false"/>
          <w:color w:val="000000"/>
          <w:sz w:val="28"/>
        </w:rPr>
        <w:t xml:space="preserve">
      10. Еңбек сіңірген жылдары үшін зейнетақы төлемдері тағайындалғаннан кейін ҚҚД Мемлекеттік корпорацияға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1-В/Л нысаны бойынша хабарламаны қоса беріп, Қағидалардың 3-қосымшасына сәйкес қағаз немесе электрондық форматта бір данада 1-BC нысаны бойынша зейнеткерлік істен үзінді көшірмені жолдайды. Үзіндінің екінші данасы зейнеткерлік ісіне тігіледі.</w:t>
      </w:r>
    </w:p>
    <w:bookmarkEnd w:id="59"/>
    <w:bookmarkStart w:name="z66" w:id="60"/>
    <w:p>
      <w:pPr>
        <w:spacing w:after="0"/>
        <w:ind w:left="0"/>
        <w:jc w:val="both"/>
      </w:pPr>
      <w:r>
        <w:rPr>
          <w:rFonts w:ascii="Times New Roman"/>
          <w:b w:val="false"/>
          <w:i w:val="false"/>
          <w:color w:val="000000"/>
          <w:sz w:val="28"/>
        </w:rPr>
        <w:t>
      11. Алушының тегі, аты немесе әкесінің аты (бар болған жағдайда), банктік шотының нөмірі, туған күні, тұрғылықты жері өзгерген жағдайда еңбек сіңірген жылдары үшін зейнетақы төлемдерін алушы ҚҚД-ға тиісті өзгерістерді растайтын құжаттарды қоса бере отырып, осы Қағидалардың 6-1-қосымшасына сәйкес өзгерістер туралы өтініш береді.</w:t>
      </w:r>
    </w:p>
    <w:bookmarkEnd w:id="60"/>
    <w:bookmarkStart w:name="z67" w:id="61"/>
    <w:p>
      <w:pPr>
        <w:spacing w:after="0"/>
        <w:ind w:left="0"/>
        <w:jc w:val="both"/>
      </w:pPr>
      <w:r>
        <w:rPr>
          <w:rFonts w:ascii="Times New Roman"/>
          <w:b w:val="false"/>
          <w:i w:val="false"/>
          <w:color w:val="000000"/>
          <w:sz w:val="28"/>
        </w:rPr>
        <w:t>
      ҚҚД жаңа деректемелері бар үзінді көшірмені қағаз немесе электрондық форматта Мемлекеттік корпорация филиалдарына жібереді.</w:t>
      </w:r>
    </w:p>
    <w:bookmarkEnd w:id="61"/>
    <w:bookmarkStart w:name="z68" w:id="62"/>
    <w:p>
      <w:pPr>
        <w:spacing w:after="0"/>
        <w:ind w:left="0"/>
        <w:jc w:val="both"/>
      </w:pPr>
      <w:r>
        <w:rPr>
          <w:rFonts w:ascii="Times New Roman"/>
          <w:b w:val="false"/>
          <w:i w:val="false"/>
          <w:color w:val="000000"/>
          <w:sz w:val="28"/>
        </w:rPr>
        <w:t>
      Еңбек сіңірген жылдары үшін зейнетақы төлемдерін алушының тұрғылықты жері өзгерген кезде ҚҚД Қағидалардың 28-тармағына сәйкес бұрынғы тұрғылықты жері бойынша және Қағидалардың 11-тармағына сәйкес жаңа тұрғылықты жері бойынша Мемлекеттік корпорация филиалдарын хабардар етеді.</w:t>
      </w:r>
    </w:p>
    <w:bookmarkEnd w:id="62"/>
    <w:bookmarkStart w:name="z69" w:id="63"/>
    <w:p>
      <w:pPr>
        <w:spacing w:after="0"/>
        <w:ind w:left="0"/>
        <w:jc w:val="left"/>
      </w:pPr>
      <w:r>
        <w:rPr>
          <w:rFonts w:ascii="Times New Roman"/>
          <w:b/>
          <w:i w:val="false"/>
          <w:color w:val="000000"/>
        </w:rPr>
        <w:t xml:space="preserve"> 3-тарау. Еңбек сіңірген жылдары үшін зейнетақы төлемдерін жүзеге асыру тәртібі</w:t>
      </w:r>
    </w:p>
    <w:bookmarkEnd w:id="63"/>
    <w:bookmarkStart w:name="z70" w:id="64"/>
    <w:p>
      <w:pPr>
        <w:spacing w:after="0"/>
        <w:ind w:left="0"/>
        <w:jc w:val="both"/>
      </w:pPr>
      <w:r>
        <w:rPr>
          <w:rFonts w:ascii="Times New Roman"/>
          <w:b w:val="false"/>
          <w:i w:val="false"/>
          <w:color w:val="000000"/>
          <w:sz w:val="28"/>
        </w:rPr>
        <w:t>
      12. Қызмет өтілінің, ақшалай жабдықталым мөлшерінің өзгеруіне байланысты еңбек сіңірген жылдары үшін зейнетақы төлемдерінің мөлшерлері өзгерген жағдайда ҚҚД қорытындыны әзірлейді және Мемлекеттік корпорацияға осы Қағидаларға 6-қосымшаға сәйкес 1-В/Л нысаны бойынша хабарламаны қоса беріп, Қағидалардың 3-қосымшасына сәйкес қағаз немесе электрондық форматта бір данада 1-BC нысаны бойынша зейнеткерлік істен үзінді көшірмені жолдайды.</w:t>
      </w:r>
    </w:p>
    <w:bookmarkEnd w:id="64"/>
    <w:bookmarkStart w:name="z71" w:id="65"/>
    <w:p>
      <w:pPr>
        <w:spacing w:after="0"/>
        <w:ind w:left="0"/>
        <w:jc w:val="both"/>
      </w:pPr>
      <w:r>
        <w:rPr>
          <w:rFonts w:ascii="Times New Roman"/>
          <w:b w:val="false"/>
          <w:i w:val="false"/>
          <w:color w:val="000000"/>
          <w:sz w:val="28"/>
        </w:rPr>
        <w:t>
      Үзінді көшірмелердің екінші даналары зейнеткерлік іске тіркеледі.</w:t>
      </w:r>
    </w:p>
    <w:bookmarkEnd w:id="65"/>
    <w:bookmarkStart w:name="z72" w:id="66"/>
    <w:p>
      <w:pPr>
        <w:spacing w:after="0"/>
        <w:ind w:left="0"/>
        <w:jc w:val="both"/>
      </w:pPr>
      <w:r>
        <w:rPr>
          <w:rFonts w:ascii="Times New Roman"/>
          <w:b w:val="false"/>
          <w:i w:val="false"/>
          <w:color w:val="000000"/>
          <w:sz w:val="28"/>
        </w:rPr>
        <w:t>
       13. Еңбек өтілі туралы бұрын ұсынылған құжаттарды толықтыратын құжаттарды еңбек сіңірген жылдары үшін зейнетақы төлемдерін алушы ұсынған жағдайда, еңбек сіңірген жылдары үшін зейнетақы төлемдерінің мөлшерін өзгертуді ҚКД еңбек сіңірген жылдары үшін зейнетақы мөлшерін қайта қарау туралы өтініш берілген күннен бастап жүргізеді .</w:t>
      </w:r>
    </w:p>
    <w:bookmarkEnd w:id="66"/>
    <w:bookmarkStart w:name="z73" w:id="67"/>
    <w:p>
      <w:pPr>
        <w:spacing w:after="0"/>
        <w:ind w:left="0"/>
        <w:jc w:val="both"/>
      </w:pPr>
      <w:r>
        <w:rPr>
          <w:rFonts w:ascii="Times New Roman"/>
          <w:b w:val="false"/>
          <w:i w:val="false"/>
          <w:color w:val="000000"/>
          <w:sz w:val="28"/>
        </w:rPr>
        <w:t>
      14. Кодексте көзделген жыл сайынғы арттыруға, айлық есептік көрсеткіштің, ең төменгі күнкөріс деңгейінің өзгеруіне байланысты зейнетақы төлемдерінің мөлшерлері өзгерген жағдайда ҚҚД осы Қағидалардың 4-қосымшасына сәйкес 1-BC-арттыру нысаны бойынша қағаз немесе электрондық форматта еңбек сіңірген жылдары үшін зейнетақы төлемінің жаңа мөлшері туралы үзінді көшірмелерді дайындайды және осы Қағидаларға 6-қосымшаға сәйкес 1-В/Л нысаны бойынша хабарламаны қоса беріп, Мемлекеттік корпорацияның филиалдарына бір данада жолдайды.</w:t>
      </w:r>
    </w:p>
    <w:bookmarkEnd w:id="67"/>
    <w:bookmarkStart w:name="z74" w:id="68"/>
    <w:p>
      <w:pPr>
        <w:spacing w:after="0"/>
        <w:ind w:left="0"/>
        <w:jc w:val="both"/>
      </w:pPr>
      <w:r>
        <w:rPr>
          <w:rFonts w:ascii="Times New Roman"/>
          <w:b w:val="false"/>
          <w:i w:val="false"/>
          <w:color w:val="000000"/>
          <w:sz w:val="28"/>
        </w:rPr>
        <w:t>
      15. Еңбек сіңірген жылдары үшін зейнетақы төлемдерін алушыны әскери (арнаулы) атақ, сыныптық шен бере отырып, мемлекеттік қызметке (резервтегі әскери қызметтен басқа) қабылдау жағдайында кадр бөлімшесі ҚҚД-ға еңбек сіңірген жылдары үшін зейнетақы төлемдері мен мемлекеттік базалық зейнетақы төлемін (бар болған жағдайда) қызмет өткеру кезеңіне тоқтата тұру үшін сәйкес ақпаратты жолдайды.</w:t>
      </w:r>
    </w:p>
    <w:bookmarkEnd w:id="68"/>
    <w:bookmarkStart w:name="z75" w:id="69"/>
    <w:p>
      <w:pPr>
        <w:spacing w:after="0"/>
        <w:ind w:left="0"/>
        <w:jc w:val="both"/>
      </w:pPr>
      <w:r>
        <w:rPr>
          <w:rFonts w:ascii="Times New Roman"/>
          <w:b w:val="false"/>
          <w:i w:val="false"/>
          <w:color w:val="000000"/>
          <w:sz w:val="28"/>
        </w:rPr>
        <w:t>
      16. Еңбек сіңірген жылдар үшін зейнетақы төлемдерін алушы Қазақстан Республикасынан тыс жерлерге тұрғылықты тұруға кеткен кезде, алушы ҚҚД-ға бұрынғы тіркелген орны бойынша зейнетақы төлемдерін тоқтату туралы еркін нысандағы өтінішпен жүгінеді. Өтінішке бұрынғы тұрақты тіркелген орны бойынша тіркеуден шыққанын растайтын құжат қоса беріледі.</w:t>
      </w:r>
    </w:p>
    <w:bookmarkEnd w:id="69"/>
    <w:bookmarkStart w:name="z76" w:id="70"/>
    <w:p>
      <w:pPr>
        <w:spacing w:after="0"/>
        <w:ind w:left="0"/>
        <w:jc w:val="both"/>
      </w:pPr>
      <w:r>
        <w:rPr>
          <w:rFonts w:ascii="Times New Roman"/>
          <w:b w:val="false"/>
          <w:i w:val="false"/>
          <w:color w:val="000000"/>
          <w:sz w:val="28"/>
        </w:rPr>
        <w:t xml:space="preserve">
      Зейнетақы төлемдерін тоқтату (тоқтата тұру) туралы шешім осы Нұсқаулықтың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ресімделеді.</w:t>
      </w:r>
    </w:p>
    <w:bookmarkEnd w:id="70"/>
    <w:bookmarkStart w:name="z77" w:id="71"/>
    <w:p>
      <w:pPr>
        <w:spacing w:after="0"/>
        <w:ind w:left="0"/>
        <w:jc w:val="both"/>
      </w:pPr>
      <w:r>
        <w:rPr>
          <w:rFonts w:ascii="Times New Roman"/>
          <w:b w:val="false"/>
          <w:i w:val="false"/>
          <w:color w:val="000000"/>
          <w:sz w:val="28"/>
        </w:rPr>
        <w:t>
      ҚҚД Мемлекеттік корпорация филиалдарына Қағидалардың 9 және 10-қосымшаларына сәйкес алушыны төлемнен алып тастау туралы хабарламаны жолдайды.</w:t>
      </w:r>
    </w:p>
    <w:bookmarkEnd w:id="71"/>
    <w:bookmarkStart w:name="z78" w:id="72"/>
    <w:p>
      <w:pPr>
        <w:spacing w:after="0"/>
        <w:ind w:left="0"/>
        <w:jc w:val="left"/>
      </w:pPr>
      <w:r>
        <w:rPr>
          <w:rFonts w:ascii="Times New Roman"/>
          <w:b/>
          <w:i w:val="false"/>
          <w:color w:val="000000"/>
        </w:rPr>
        <w:t xml:space="preserve"> 4-тарау. Арнаулы әлеуметтік қызметтер көрсету орталықтарындағы және қылмыстық-атқару жүйесі мекемелеріндегі адамдарға еңбек сіңірген жылдары үшін зейнетақы төлемдерін жүзеге асыру тәртібі</w:t>
      </w:r>
    </w:p>
    <w:bookmarkEnd w:id="72"/>
    <w:bookmarkStart w:name="z79" w:id="73"/>
    <w:p>
      <w:pPr>
        <w:spacing w:after="0"/>
        <w:ind w:left="0"/>
        <w:jc w:val="both"/>
      </w:pPr>
      <w:r>
        <w:rPr>
          <w:rFonts w:ascii="Times New Roman"/>
          <w:b w:val="false"/>
          <w:i w:val="false"/>
          <w:color w:val="000000"/>
          <w:sz w:val="28"/>
        </w:rPr>
        <w:t xml:space="preserve">
      17.  Арнаулы әлеуметтік қызмет көрсету орталығында стационар жағдайында және толық мемлекеттік қамсыздандыруында тұратын еңбек сіңірген жылдары үшін зейнетақы төлемдерін алушыларға төлемдер Қағидалардың 4-тарауына сәйкес жүзеге асырылады. </w:t>
      </w:r>
    </w:p>
    <w:bookmarkEnd w:id="73"/>
    <w:bookmarkStart w:name="z80" w:id="74"/>
    <w:p>
      <w:pPr>
        <w:spacing w:after="0"/>
        <w:ind w:left="0"/>
        <w:jc w:val="both"/>
      </w:pPr>
      <w:r>
        <w:rPr>
          <w:rFonts w:ascii="Times New Roman"/>
          <w:b w:val="false"/>
          <w:i w:val="false"/>
          <w:color w:val="000000"/>
          <w:sz w:val="28"/>
        </w:rPr>
        <w:t xml:space="preserve">
      Арнаулы әлеуметтік қызмет көрсету орталығында стационар жағдайында түсуі (шығуы) кезінде еңбек сіңірген жылдары үшін зейнетақы төлемдерінің мөлшерін және мемлекеттік базалық зейнетақы төлемін тоқтата тұру (қайта бастау) туралы шешім осы Нұсқаулықтың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 бойынша ресімделеді.</w:t>
      </w:r>
    </w:p>
    <w:bookmarkEnd w:id="74"/>
    <w:bookmarkStart w:name="z81" w:id="75"/>
    <w:p>
      <w:pPr>
        <w:spacing w:after="0"/>
        <w:ind w:left="0"/>
        <w:jc w:val="both"/>
      </w:pPr>
      <w:r>
        <w:rPr>
          <w:rFonts w:ascii="Times New Roman"/>
          <w:b w:val="false"/>
          <w:i w:val="false"/>
          <w:color w:val="000000"/>
          <w:sz w:val="28"/>
        </w:rPr>
        <w:t>
      18.  Қылмыстық-атқару жүйесі мекемелеріндегі еңбек сіңірген жылдары үшін зейнетақы төлемдерін алушыларға төлемдер Қағидалардың 5-тарауына сәйкес жүзеге асырылады.</w:t>
      </w:r>
    </w:p>
    <w:bookmarkEnd w:id="75"/>
    <w:bookmarkStart w:name="z82" w:id="76"/>
    <w:p>
      <w:pPr>
        <w:spacing w:after="0"/>
        <w:ind w:left="0"/>
        <w:jc w:val="both"/>
      </w:pPr>
      <w:r>
        <w:rPr>
          <w:rFonts w:ascii="Times New Roman"/>
          <w:b w:val="false"/>
          <w:i w:val="false"/>
          <w:color w:val="000000"/>
          <w:sz w:val="28"/>
        </w:rPr>
        <w:t>
      Қылмыстық-атқару жүйесі мекемелеріне түскен кезде зейнетақы төлемдерін тоқтату (тоқтата тұру) туралы шешім осы Нұсқаулыққа 8-қосымшаға сәйкес нысан бойынша ресімделеді.</w:t>
      </w:r>
    </w:p>
    <w:bookmarkEnd w:id="76"/>
    <w:bookmarkStart w:name="z83" w:id="77"/>
    <w:p>
      <w:pPr>
        <w:spacing w:after="0"/>
        <w:ind w:left="0"/>
        <w:jc w:val="left"/>
      </w:pPr>
      <w:r>
        <w:rPr>
          <w:rFonts w:ascii="Times New Roman"/>
          <w:b/>
          <w:i w:val="false"/>
          <w:color w:val="000000"/>
        </w:rPr>
        <w:t xml:space="preserve"> 5-тарау. Тұрғылықты жері өзгерген кезде азаматтарға еңбек сіңірген жылдары үшін зейнетақы төлемдерін жүзеге асыру тәртібі</w:t>
      </w:r>
    </w:p>
    <w:bookmarkEnd w:id="77"/>
    <w:bookmarkStart w:name="z84" w:id="78"/>
    <w:p>
      <w:pPr>
        <w:spacing w:after="0"/>
        <w:ind w:left="0"/>
        <w:jc w:val="both"/>
      </w:pPr>
      <w:r>
        <w:rPr>
          <w:rFonts w:ascii="Times New Roman"/>
          <w:b w:val="false"/>
          <w:i w:val="false"/>
          <w:color w:val="000000"/>
          <w:sz w:val="28"/>
        </w:rPr>
        <w:t>
      19. ҚҚД Қазақстан Республикасынан тыс жерлерге кететін адамның зейнеткерлік істі басқа елдердің уәкілетті органдарының сұратуы бойынша он жұмыс күні ішінде жібереді.</w:t>
      </w:r>
    </w:p>
    <w:bookmarkEnd w:id="78"/>
    <w:bookmarkStart w:name="z85" w:id="79"/>
    <w:p>
      <w:pPr>
        <w:spacing w:after="0"/>
        <w:ind w:left="0"/>
        <w:jc w:val="both"/>
      </w:pPr>
      <w:r>
        <w:rPr>
          <w:rFonts w:ascii="Times New Roman"/>
          <w:b w:val="false"/>
          <w:i w:val="false"/>
          <w:color w:val="000000"/>
          <w:sz w:val="28"/>
        </w:rPr>
        <w:t>
      Еңбек сіңірген жылдары үшін зейнетақы төлемдерін тоқтату үшін ҚҚД Мемлекеттік корпорацияның филиалдарына Қағидалардың 9 және 10-қосымшаларына сәйкес 1-Б/ВС, 1-Б/ВС/2 нысандары бойынша қағаз немесе электрондық форматта хабарламаларды бір данада Қағидалардың 6-қосымшасына сәйкес 1-В/Л нысаны бойынша хабарламаны қоса беріп ұсынады.</w:t>
      </w:r>
    </w:p>
    <w:bookmarkEnd w:id="79"/>
    <w:bookmarkStart w:name="z86" w:id="80"/>
    <w:p>
      <w:pPr>
        <w:spacing w:after="0"/>
        <w:ind w:left="0"/>
        <w:jc w:val="both"/>
      </w:pPr>
      <w:r>
        <w:rPr>
          <w:rFonts w:ascii="Times New Roman"/>
          <w:b w:val="false"/>
          <w:i w:val="false"/>
          <w:color w:val="000000"/>
          <w:sz w:val="28"/>
        </w:rPr>
        <w:t>
      20. ТМД-ға қатысушы мемлекеттерден Қазақстан Республикасына тұрғылықты тұруға келген адамдарға еңбек сіңірген жылдары үшін зейнетақы төлемдері жүгінген күннен бастап, бірақ ТМД-ға қатысушы мемлекетте зейнетақы төленген күннен кейін жыл сайынғы индексациялар ескеріле отырып тағайындалады (қайта басталады).</w:t>
      </w:r>
    </w:p>
    <w:bookmarkEnd w:id="80"/>
    <w:bookmarkStart w:name="z87" w:id="81"/>
    <w:p>
      <w:pPr>
        <w:spacing w:after="0"/>
        <w:ind w:left="0"/>
        <w:jc w:val="both"/>
      </w:pPr>
      <w:r>
        <w:rPr>
          <w:rFonts w:ascii="Times New Roman"/>
          <w:b w:val="false"/>
          <w:i w:val="false"/>
          <w:color w:val="000000"/>
          <w:sz w:val="28"/>
        </w:rPr>
        <w:t>
      21. ТМД мемлекеттерден Қазақстан Республикасына тұрақты тұруға келген еңбек сіңірген жылдары үшін зейнетақы төлемдерін алушының қоныс аударуына байланысты еңбек сіңірген жылдары үшін зейнетақы тағайындау (қайта бастау) үшін өтініш беруші ҚҚД-ға ұсынады:</w:t>
      </w:r>
    </w:p>
    <w:bookmarkEnd w:id="81"/>
    <w:bookmarkStart w:name="z88" w:id="82"/>
    <w:p>
      <w:pPr>
        <w:spacing w:after="0"/>
        <w:ind w:left="0"/>
        <w:jc w:val="both"/>
      </w:pPr>
      <w:r>
        <w:rPr>
          <w:rFonts w:ascii="Times New Roman"/>
          <w:b w:val="false"/>
          <w:i w:val="false"/>
          <w:color w:val="000000"/>
          <w:sz w:val="28"/>
        </w:rPr>
        <w:t>
      1) салыстырып тексеру үшін жеке басын куәландыратын құжаттың түпнұсқасын немесе цифрлық құжаттар сервисі арқылы;</w:t>
      </w:r>
    </w:p>
    <w:bookmarkEnd w:id="82"/>
    <w:bookmarkStart w:name="z89" w:id="83"/>
    <w:p>
      <w:pPr>
        <w:spacing w:after="0"/>
        <w:ind w:left="0"/>
        <w:jc w:val="both"/>
      </w:pPr>
      <w:r>
        <w:rPr>
          <w:rFonts w:ascii="Times New Roman"/>
          <w:b w:val="false"/>
          <w:i w:val="false"/>
          <w:color w:val="000000"/>
          <w:sz w:val="28"/>
        </w:rPr>
        <w:t>
      2) Қағидалардың 1-қосымшаға сәйкес нысан бойынша өтінішті;</w:t>
      </w:r>
    </w:p>
    <w:bookmarkEnd w:id="83"/>
    <w:bookmarkStart w:name="z90" w:id="84"/>
    <w:p>
      <w:pPr>
        <w:spacing w:after="0"/>
        <w:ind w:left="0"/>
        <w:jc w:val="both"/>
      </w:pPr>
      <w:r>
        <w:rPr>
          <w:rFonts w:ascii="Times New Roman"/>
          <w:b w:val="false"/>
          <w:i w:val="false"/>
          <w:color w:val="000000"/>
          <w:sz w:val="28"/>
        </w:rPr>
        <w:t>
      3) Қағидалардың 7-тармағының 1),2),4) және 5) тармақшаларында көрсетілген құжаттарды.</w:t>
      </w:r>
    </w:p>
    <w:bookmarkEnd w:id="84"/>
    <w:bookmarkStart w:name="z91" w:id="85"/>
    <w:p>
      <w:pPr>
        <w:spacing w:after="0"/>
        <w:ind w:left="0"/>
        <w:jc w:val="both"/>
      </w:pPr>
      <w:r>
        <w:rPr>
          <w:rFonts w:ascii="Times New Roman"/>
          <w:b w:val="false"/>
          <w:i w:val="false"/>
          <w:color w:val="000000"/>
          <w:sz w:val="28"/>
        </w:rPr>
        <w:t>
      22. ҚҚД еңбек сіңірген жылдары үшін зейнетақы төлемдерін тағайындау үшін құжаттар келіп түскен күннен бастап бес жұмыс күні ішінде, зейнеткердің бұрынғы тұрғылықты жері бойынша еңбек сіңірген жылдары үшін зейнетақы төлемдерін тағайындау бойынша басқа елдердің сәйкес уәкілетті органдарына Қазақстан Республикасы ратификациялаған халық аралық шарттарда өзгеше көзделмесе, зейнеткерлік ісін сұратады.</w:t>
      </w:r>
    </w:p>
    <w:bookmarkEnd w:id="85"/>
    <w:bookmarkStart w:name="z92" w:id="86"/>
    <w:p>
      <w:pPr>
        <w:spacing w:after="0"/>
        <w:ind w:left="0"/>
        <w:jc w:val="both"/>
      </w:pPr>
      <w:r>
        <w:rPr>
          <w:rFonts w:ascii="Times New Roman"/>
          <w:b w:val="false"/>
          <w:i w:val="false"/>
          <w:color w:val="000000"/>
          <w:sz w:val="28"/>
        </w:rPr>
        <w:t>
      23. ҚҚД зейнеткерлік ісі келіп түскен күннен бастап екі жұмыс күні ішінде оны кадр бөлімшесіне жолдайды. Кадр бөлімшесі зейнеткерлік ісі келіп түскен күннен бастап үш жұмыс күні ішінде өтініш берушінің қызметтен босатылған (жеке құрам тізімдерінен алып тасталған) күнгі лауазымын МКҚ-ға ұқсас не теңестірілген лауазымы бойынша анықтама дайындайды.</w:t>
      </w:r>
    </w:p>
    <w:bookmarkEnd w:id="86"/>
    <w:bookmarkStart w:name="z93" w:id="87"/>
    <w:p>
      <w:pPr>
        <w:spacing w:after="0"/>
        <w:ind w:left="0"/>
        <w:jc w:val="both"/>
      </w:pPr>
      <w:r>
        <w:rPr>
          <w:rFonts w:ascii="Times New Roman"/>
          <w:b w:val="false"/>
          <w:i w:val="false"/>
          <w:color w:val="000000"/>
          <w:sz w:val="28"/>
        </w:rPr>
        <w:t>
      24. ҚҚД кадр бөлімшесінен өтініш берушінің ұқсас не теңестірілген лауазымы бойынша анықтамасы қоса берілген зейнеткерлік ісі келіп түскен күннен бастап жеті жұмыс күні ішінде Кодекстің 213-бабы 3-тармағы екінші бөлігіне сәйкес ақшалай жабдықталымның мөлшерін айқындайды және осы Нұсқаулықтың 2-тарауында көрсетілген тәртіпте еңбек сіңірген жылдары үшін зейнетақы төлемдерін тағайындайды.</w:t>
      </w:r>
    </w:p>
    <w:bookmarkEnd w:id="87"/>
    <w:bookmarkStart w:name="z94" w:id="88"/>
    <w:p>
      <w:pPr>
        <w:spacing w:after="0"/>
        <w:ind w:left="0"/>
        <w:jc w:val="left"/>
      </w:pPr>
      <w:r>
        <w:rPr>
          <w:rFonts w:ascii="Times New Roman"/>
          <w:b/>
          <w:i w:val="false"/>
          <w:color w:val="000000"/>
        </w:rPr>
        <w:t xml:space="preserve"> 6-тарау. Қайтыс болған адамды жерлеуге арналған біржолғы төлемді (өтемақыны) және оның отбасына берілетін біржолғы жәрдемақыны тағайындау және оны Мемлекеттік корпорациядан төлеу тәртібі</w:t>
      </w:r>
    </w:p>
    <w:bookmarkEnd w:id="88"/>
    <w:bookmarkStart w:name="z95" w:id="89"/>
    <w:p>
      <w:pPr>
        <w:spacing w:after="0"/>
        <w:ind w:left="0"/>
        <w:jc w:val="both"/>
      </w:pPr>
      <w:r>
        <w:rPr>
          <w:rFonts w:ascii="Times New Roman"/>
          <w:b w:val="false"/>
          <w:i w:val="false"/>
          <w:color w:val="000000"/>
          <w:sz w:val="28"/>
        </w:rPr>
        <w:t>
      25. Қайтыс болған адамды жерлеуге арналған біржолғы төлемді (өтемақыны) және оның отбасына берілетін біржолғы жәрдемақыны тағайындау үшін ҚҚД-ға Қағидалардың 11-қосымшасына сәйкес нысан бойынша өтініш және Қағидалардың 31-тармағына сәйкес құжаттар ұсынылады.</w:t>
      </w:r>
    </w:p>
    <w:bookmarkEnd w:id="89"/>
    <w:bookmarkStart w:name="z96" w:id="90"/>
    <w:p>
      <w:pPr>
        <w:spacing w:after="0"/>
        <w:ind w:left="0"/>
        <w:jc w:val="both"/>
      </w:pPr>
      <w:r>
        <w:rPr>
          <w:rFonts w:ascii="Times New Roman"/>
          <w:b w:val="false"/>
          <w:i w:val="false"/>
          <w:color w:val="000000"/>
          <w:sz w:val="28"/>
        </w:rPr>
        <w:t xml:space="preserve">
      26. Қайтыс болған адамды жерлеуге арналған біржолғы төлемді (өтемақыны) және оның отбасына берілетін біржолғы жәрдемақыны тағайындау үшін ҚҚД осы Нұсқаулықтың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 қорытындыны дайындайды.</w:t>
      </w:r>
    </w:p>
    <w:bookmarkEnd w:id="90"/>
    <w:bookmarkStart w:name="z97" w:id="91"/>
    <w:p>
      <w:pPr>
        <w:spacing w:after="0"/>
        <w:ind w:left="0"/>
        <w:jc w:val="both"/>
      </w:pPr>
      <w:r>
        <w:rPr>
          <w:rFonts w:ascii="Times New Roman"/>
          <w:b w:val="false"/>
          <w:i w:val="false"/>
          <w:color w:val="000000"/>
          <w:sz w:val="28"/>
        </w:rPr>
        <w:t>
      27. ҚҚД Қайтыс болған адамды жерлеуге арналған біржолғы төлемді (өтемақыны) және оның отбасына берілетін біржолғы жәрдемақыны тағайындауды Қағидалардың 7-тарауына сәйкес жүзеге асырады.</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еңбек сіңірген</w:t>
            </w:r>
            <w:r>
              <w:br/>
            </w:r>
            <w:r>
              <w:rPr>
                <w:rFonts w:ascii="Times New Roman"/>
                <w:b w:val="false"/>
                <w:i w:val="false"/>
                <w:color w:val="000000"/>
                <w:sz w:val="20"/>
              </w:rPr>
              <w:t>жылдары үшін зейнетақы</w:t>
            </w:r>
            <w:r>
              <w:br/>
            </w:r>
            <w:r>
              <w:rPr>
                <w:rFonts w:ascii="Times New Roman"/>
                <w:b w:val="false"/>
                <w:i w:val="false"/>
                <w:color w:val="000000"/>
                <w:sz w:val="20"/>
              </w:rPr>
              <w:t>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w:t>
            </w:r>
            <w:r>
              <w:br/>
            </w:r>
            <w:r>
              <w:rPr>
                <w:rFonts w:ascii="Times New Roman"/>
                <w:b w:val="false"/>
                <w:i w:val="false"/>
                <w:color w:val="000000"/>
                <w:sz w:val="20"/>
              </w:rPr>
              <w:t>тағайындау жөніндегі нұсқаулыққа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0" w:id="92"/>
    <w:p>
      <w:pPr>
        <w:spacing w:after="0"/>
        <w:ind w:left="0"/>
        <w:jc w:val="left"/>
      </w:pPr>
      <w:r>
        <w:rPr>
          <w:rFonts w:ascii="Times New Roman"/>
          <w:b/>
          <w:i w:val="false"/>
          <w:color w:val="000000"/>
        </w:rPr>
        <w:t xml:space="preserve"> Еңбек сіңірген жылдары үшін зейнетақы төлемдеріне жалпы еңбек өтілінің ЕСЕБІ</w:t>
      </w:r>
    </w:p>
    <w:bookmarkEnd w:id="92"/>
    <w:bookmarkStart w:name="z101" w:id="93"/>
    <w:p>
      <w:pPr>
        <w:spacing w:after="0"/>
        <w:ind w:left="0"/>
        <w:jc w:val="both"/>
      </w:pPr>
      <w:r>
        <w:rPr>
          <w:rFonts w:ascii="Times New Roman"/>
          <w:b w:val="false"/>
          <w:i w:val="false"/>
          <w:color w:val="000000"/>
          <w:sz w:val="28"/>
        </w:rPr>
        <w:t>
      ________________________________________________________________________</w:t>
      </w:r>
    </w:p>
    <w:bookmarkEnd w:id="93"/>
    <w:bookmarkStart w:name="z102" w:id="94"/>
    <w:p>
      <w:pPr>
        <w:spacing w:after="0"/>
        <w:ind w:left="0"/>
        <w:jc w:val="both"/>
      </w:pPr>
      <w:r>
        <w:rPr>
          <w:rFonts w:ascii="Times New Roman"/>
          <w:b w:val="false"/>
          <w:i w:val="false"/>
          <w:color w:val="000000"/>
          <w:sz w:val="28"/>
        </w:rPr>
        <w:t xml:space="preserve">
      (атағы (арнаулы немесе әскери), тегі, аты, әкесінің аты (бар болған жағдайда), жеке </w:t>
      </w:r>
    </w:p>
    <w:bookmarkEnd w:id="94"/>
    <w:bookmarkStart w:name="z103" w:id="95"/>
    <w:p>
      <w:pPr>
        <w:spacing w:after="0"/>
        <w:ind w:left="0"/>
        <w:jc w:val="both"/>
      </w:pPr>
      <w:r>
        <w:rPr>
          <w:rFonts w:ascii="Times New Roman"/>
          <w:b w:val="false"/>
          <w:i w:val="false"/>
          <w:color w:val="000000"/>
          <w:sz w:val="28"/>
        </w:rPr>
        <w:t xml:space="preserve">
      нөмірі, лауазымы) </w:t>
      </w:r>
    </w:p>
    <w:bookmarkEnd w:id="95"/>
    <w:bookmarkStart w:name="z104" w:id="96"/>
    <w:p>
      <w:pPr>
        <w:spacing w:after="0"/>
        <w:ind w:left="0"/>
        <w:jc w:val="both"/>
      </w:pPr>
      <w:r>
        <w:rPr>
          <w:rFonts w:ascii="Times New Roman"/>
          <w:b w:val="false"/>
          <w:i w:val="false"/>
          <w:color w:val="000000"/>
          <w:sz w:val="28"/>
        </w:rPr>
        <w:t>
      _________________________________________________________________________</w:t>
      </w:r>
    </w:p>
    <w:bookmarkEnd w:id="96"/>
    <w:bookmarkStart w:name="z105" w:id="97"/>
    <w:p>
      <w:pPr>
        <w:spacing w:after="0"/>
        <w:ind w:left="0"/>
        <w:jc w:val="both"/>
      </w:pPr>
      <w:r>
        <w:rPr>
          <w:rFonts w:ascii="Times New Roman"/>
          <w:b w:val="false"/>
          <w:i w:val="false"/>
          <w:color w:val="000000"/>
          <w:sz w:val="28"/>
        </w:rPr>
        <w:t>
      (туған күні, айы, жылы)</w:t>
      </w:r>
    </w:p>
    <w:bookmarkEnd w:id="97"/>
    <w:bookmarkStart w:name="z106" w:id="98"/>
    <w:p>
      <w:pPr>
        <w:spacing w:after="0"/>
        <w:ind w:left="0"/>
        <w:jc w:val="both"/>
      </w:pPr>
      <w:r>
        <w:rPr>
          <w:rFonts w:ascii="Times New Roman"/>
          <w:b w:val="false"/>
          <w:i w:val="false"/>
          <w:color w:val="000000"/>
          <w:sz w:val="28"/>
        </w:rPr>
        <w:t xml:space="preserve">
      ҚР МКҚ тағайындайтын еңбек сіңірген жылдары үшін зейнетақы төлемдеріне еңбек </w:t>
      </w:r>
    </w:p>
    <w:bookmarkEnd w:id="98"/>
    <w:bookmarkStart w:name="z107" w:id="99"/>
    <w:p>
      <w:pPr>
        <w:spacing w:after="0"/>
        <w:ind w:left="0"/>
        <w:jc w:val="both"/>
      </w:pPr>
      <w:r>
        <w:rPr>
          <w:rFonts w:ascii="Times New Roman"/>
          <w:b w:val="false"/>
          <w:i w:val="false"/>
          <w:color w:val="000000"/>
          <w:sz w:val="28"/>
        </w:rPr>
        <w:t xml:space="preserve">
      өтілін есептеуге жататын_______________ азаматтың (азаматшаның) қызметі </w:t>
      </w:r>
    </w:p>
    <w:bookmarkEnd w:id="99"/>
    <w:bookmarkStart w:name="z108" w:id="100"/>
    <w:p>
      <w:pPr>
        <w:spacing w:after="0"/>
        <w:ind w:left="0"/>
        <w:jc w:val="both"/>
      </w:pPr>
      <w:r>
        <w:rPr>
          <w:rFonts w:ascii="Times New Roman"/>
          <w:b w:val="false"/>
          <w:i w:val="false"/>
          <w:color w:val="000000"/>
          <w:sz w:val="28"/>
        </w:rPr>
        <w:t>
      (жұмысы) (күнтізбелік, жеңілдік санауда және басқа жағдайларда):</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 мемлекеттік мекеменің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өткеру мерзімі (күні, айы,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атқарған жылы, айы, күні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растайтын бұйрықтар мен басқа да құжаттардың №№ мен күндері (орган, бөлімді көрсете отырып) және қызметті жеңілдікпен есептеу үшін негіздеме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аяғы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өтілі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еңбек өтілі: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 w:id="101"/>
    <w:p>
      <w:pPr>
        <w:spacing w:after="0"/>
        <w:ind w:left="0"/>
        <w:jc w:val="both"/>
      </w:pPr>
      <w:r>
        <w:rPr>
          <w:rFonts w:ascii="Times New Roman"/>
          <w:b w:val="false"/>
          <w:i w:val="false"/>
          <w:color w:val="000000"/>
          <w:sz w:val="28"/>
        </w:rPr>
        <w:t xml:space="preserve">
      Еңбек сіңірген жылдары үшін зейнетақы төлемдерін тағайындау үшін ____жылғы </w:t>
      </w:r>
    </w:p>
    <w:bookmarkEnd w:id="101"/>
    <w:bookmarkStart w:name="z110" w:id="102"/>
    <w:p>
      <w:pPr>
        <w:spacing w:after="0"/>
        <w:ind w:left="0"/>
        <w:jc w:val="both"/>
      </w:pPr>
      <w:r>
        <w:rPr>
          <w:rFonts w:ascii="Times New Roman"/>
          <w:b w:val="false"/>
          <w:i w:val="false"/>
          <w:color w:val="000000"/>
          <w:sz w:val="28"/>
        </w:rPr>
        <w:t>
      "_____"_________ жалпы еңбек өтілі ____________________құрайды.</w:t>
      </w:r>
    </w:p>
    <w:bookmarkEnd w:id="102"/>
    <w:bookmarkStart w:name="z111" w:id="103"/>
    <w:p>
      <w:pPr>
        <w:spacing w:after="0"/>
        <w:ind w:left="0"/>
        <w:jc w:val="both"/>
      </w:pPr>
      <w:r>
        <w:rPr>
          <w:rFonts w:ascii="Times New Roman"/>
          <w:b w:val="false"/>
          <w:i w:val="false"/>
          <w:color w:val="000000"/>
          <w:sz w:val="28"/>
        </w:rPr>
        <w:t>
      Есеп жасаған:</w:t>
      </w:r>
    </w:p>
    <w:bookmarkEnd w:id="103"/>
    <w:bookmarkStart w:name="z112" w:id="104"/>
    <w:p>
      <w:pPr>
        <w:spacing w:after="0"/>
        <w:ind w:left="0"/>
        <w:jc w:val="both"/>
      </w:pPr>
      <w:r>
        <w:rPr>
          <w:rFonts w:ascii="Times New Roman"/>
          <w:b w:val="false"/>
          <w:i w:val="false"/>
          <w:color w:val="000000"/>
          <w:sz w:val="28"/>
        </w:rPr>
        <w:t xml:space="preserve">
      ____________________________________________________________________  </w:t>
      </w:r>
    </w:p>
    <w:bookmarkEnd w:id="104"/>
    <w:bookmarkStart w:name="z113" w:id="105"/>
    <w:p>
      <w:pPr>
        <w:spacing w:after="0"/>
        <w:ind w:left="0"/>
        <w:jc w:val="both"/>
      </w:pPr>
      <w:r>
        <w:rPr>
          <w:rFonts w:ascii="Times New Roman"/>
          <w:b w:val="false"/>
          <w:i w:val="false"/>
          <w:color w:val="000000"/>
          <w:sz w:val="28"/>
        </w:rPr>
        <w:t>
      (лауазымы, арнаулы (әскери) атағы, қолы, тегі, инициалдары)</w:t>
      </w:r>
    </w:p>
    <w:bookmarkEnd w:id="105"/>
    <w:bookmarkStart w:name="z114" w:id="106"/>
    <w:p>
      <w:pPr>
        <w:spacing w:after="0"/>
        <w:ind w:left="0"/>
        <w:jc w:val="both"/>
      </w:pPr>
      <w:r>
        <w:rPr>
          <w:rFonts w:ascii="Times New Roman"/>
          <w:b w:val="false"/>
          <w:i w:val="false"/>
          <w:color w:val="000000"/>
          <w:sz w:val="28"/>
        </w:rPr>
        <w:t>
      МО</w:t>
      </w:r>
    </w:p>
    <w:bookmarkEnd w:id="106"/>
    <w:bookmarkStart w:name="z115" w:id="107"/>
    <w:p>
      <w:pPr>
        <w:spacing w:after="0"/>
        <w:ind w:left="0"/>
        <w:jc w:val="both"/>
      </w:pPr>
      <w:r>
        <w:rPr>
          <w:rFonts w:ascii="Times New Roman"/>
          <w:b w:val="false"/>
          <w:i w:val="false"/>
          <w:color w:val="000000"/>
          <w:sz w:val="28"/>
        </w:rPr>
        <w:t xml:space="preserve">
      Кадр бөлімшесінің басшысы  </w:t>
      </w:r>
    </w:p>
    <w:bookmarkEnd w:id="107"/>
    <w:bookmarkStart w:name="z116" w:id="108"/>
    <w:p>
      <w:pPr>
        <w:spacing w:after="0"/>
        <w:ind w:left="0"/>
        <w:jc w:val="both"/>
      </w:pPr>
      <w:r>
        <w:rPr>
          <w:rFonts w:ascii="Times New Roman"/>
          <w:b w:val="false"/>
          <w:i w:val="false"/>
          <w:color w:val="000000"/>
          <w:sz w:val="28"/>
        </w:rPr>
        <w:t>
      _____________________________________________________________________</w:t>
      </w:r>
    </w:p>
    <w:bookmarkEnd w:id="108"/>
    <w:bookmarkStart w:name="z117" w:id="109"/>
    <w:p>
      <w:pPr>
        <w:spacing w:after="0"/>
        <w:ind w:left="0"/>
        <w:jc w:val="both"/>
      </w:pPr>
      <w:r>
        <w:rPr>
          <w:rFonts w:ascii="Times New Roman"/>
          <w:b w:val="false"/>
          <w:i w:val="false"/>
          <w:color w:val="000000"/>
          <w:sz w:val="28"/>
        </w:rPr>
        <w:t>
      _____________________________________________________________________</w:t>
      </w:r>
    </w:p>
    <w:bookmarkEnd w:id="109"/>
    <w:bookmarkStart w:name="z118" w:id="110"/>
    <w:p>
      <w:pPr>
        <w:spacing w:after="0"/>
        <w:ind w:left="0"/>
        <w:jc w:val="both"/>
      </w:pPr>
      <w:r>
        <w:rPr>
          <w:rFonts w:ascii="Times New Roman"/>
          <w:b w:val="false"/>
          <w:i w:val="false"/>
          <w:color w:val="000000"/>
          <w:sz w:val="28"/>
        </w:rPr>
        <w:t>
      (лауазымы, арнаулы (әскери) атағы, қолы, тегі, инициалдары)</w:t>
      </w:r>
    </w:p>
    <w:bookmarkEnd w:id="110"/>
    <w:bookmarkStart w:name="z119" w:id="111"/>
    <w:p>
      <w:pPr>
        <w:spacing w:after="0"/>
        <w:ind w:left="0"/>
        <w:jc w:val="both"/>
      </w:pPr>
      <w:r>
        <w:rPr>
          <w:rFonts w:ascii="Times New Roman"/>
          <w:b w:val="false"/>
          <w:i w:val="false"/>
          <w:color w:val="000000"/>
          <w:sz w:val="28"/>
        </w:rPr>
        <w:t>
      Еңбек сіңірген жылдары үшін зейнетақы төлемдеріне еңбек сіңірген жылдары</w:t>
      </w:r>
    </w:p>
    <w:bookmarkEnd w:id="111"/>
    <w:bookmarkStart w:name="z120" w:id="112"/>
    <w:p>
      <w:pPr>
        <w:spacing w:after="0"/>
        <w:ind w:left="0"/>
        <w:jc w:val="both"/>
      </w:pPr>
      <w:r>
        <w:rPr>
          <w:rFonts w:ascii="Times New Roman"/>
          <w:b w:val="false"/>
          <w:i w:val="false"/>
          <w:color w:val="000000"/>
          <w:sz w:val="28"/>
        </w:rPr>
        <w:t>
      бойынша есеппен келісемін ___________________________________________</w:t>
      </w:r>
    </w:p>
    <w:bookmarkEnd w:id="112"/>
    <w:bookmarkStart w:name="z121" w:id="113"/>
    <w:p>
      <w:pPr>
        <w:spacing w:after="0"/>
        <w:ind w:left="0"/>
        <w:jc w:val="both"/>
      </w:pPr>
      <w:r>
        <w:rPr>
          <w:rFonts w:ascii="Times New Roman"/>
          <w:b w:val="false"/>
          <w:i w:val="false"/>
          <w:color w:val="000000"/>
          <w:sz w:val="28"/>
        </w:rPr>
        <w:t xml:space="preserve">
      (қызметтен шығарылатын қызметкердің (әскери қызметшінің)  тегі, аты, әкесінің аты </w:t>
      </w:r>
    </w:p>
    <w:bookmarkEnd w:id="113"/>
    <w:bookmarkStart w:name="z122" w:id="114"/>
    <w:p>
      <w:pPr>
        <w:spacing w:after="0"/>
        <w:ind w:left="0"/>
        <w:jc w:val="both"/>
      </w:pPr>
      <w:r>
        <w:rPr>
          <w:rFonts w:ascii="Times New Roman"/>
          <w:b w:val="false"/>
          <w:i w:val="false"/>
          <w:color w:val="000000"/>
          <w:sz w:val="28"/>
        </w:rPr>
        <w:t>
      (бар болған жағдайда), қолы)</w:t>
      </w:r>
    </w:p>
    <w:bookmarkEnd w:id="114"/>
    <w:bookmarkStart w:name="z123" w:id="115"/>
    <w:p>
      <w:pPr>
        <w:spacing w:after="0"/>
        <w:ind w:left="0"/>
        <w:jc w:val="both"/>
      </w:pPr>
      <w:r>
        <w:rPr>
          <w:rFonts w:ascii="Times New Roman"/>
          <w:b w:val="false"/>
          <w:i w:val="false"/>
          <w:color w:val="000000"/>
          <w:sz w:val="28"/>
        </w:rPr>
        <w:t xml:space="preserve">
      20____ жыл "__" _____________ </w:t>
      </w:r>
    </w:p>
    <w:bookmarkEnd w:id="115"/>
    <w:bookmarkStart w:name="z124" w:id="116"/>
    <w:p>
      <w:pPr>
        <w:spacing w:after="0"/>
        <w:ind w:left="0"/>
        <w:jc w:val="left"/>
      </w:pPr>
      <w:r>
        <w:rPr>
          <w:rFonts w:ascii="Times New Roman"/>
          <w:b/>
          <w:i w:val="false"/>
          <w:color w:val="000000"/>
        </w:rPr>
        <w:t xml:space="preserve"> ҚЫЗМЕТКЕРДІ (ӘСКЕРИ ҚЫЗМЕТШІНІ) ҚЫЗМЕТТЕН ШЫҒАРУ ТУРАЛЫ ДЕРЕКТЕР</w:t>
      </w:r>
    </w:p>
    <w:bookmarkEnd w:id="116"/>
    <w:bookmarkStart w:name="z125" w:id="117"/>
    <w:p>
      <w:pPr>
        <w:spacing w:after="0"/>
        <w:ind w:left="0"/>
        <w:jc w:val="both"/>
      </w:pPr>
      <w:r>
        <w:rPr>
          <w:rFonts w:ascii="Times New Roman"/>
          <w:b w:val="false"/>
          <w:i w:val="false"/>
          <w:color w:val="000000"/>
          <w:sz w:val="28"/>
        </w:rPr>
        <w:t>
      _____________________________ жеке құрам тізімінен шығарылды</w:t>
      </w:r>
    </w:p>
    <w:bookmarkEnd w:id="117"/>
    <w:bookmarkStart w:name="z126" w:id="118"/>
    <w:p>
      <w:pPr>
        <w:spacing w:after="0"/>
        <w:ind w:left="0"/>
        <w:jc w:val="both"/>
      </w:pPr>
      <w:r>
        <w:rPr>
          <w:rFonts w:ascii="Times New Roman"/>
          <w:b w:val="false"/>
          <w:i w:val="false"/>
          <w:color w:val="000000"/>
          <w:sz w:val="28"/>
        </w:rPr>
        <w:t>
       (арнаулы (әскери) атағы, тегі, инициалдары)</w:t>
      </w:r>
    </w:p>
    <w:bookmarkEnd w:id="118"/>
    <w:bookmarkStart w:name="z127" w:id="119"/>
    <w:p>
      <w:pPr>
        <w:spacing w:after="0"/>
        <w:ind w:left="0"/>
        <w:jc w:val="both"/>
      </w:pPr>
      <w:r>
        <w:rPr>
          <w:rFonts w:ascii="Times New Roman"/>
          <w:b w:val="false"/>
          <w:i w:val="false"/>
          <w:color w:val="000000"/>
          <w:sz w:val="28"/>
        </w:rPr>
        <w:t>
      _________________________________Қазақстан Республикасы Заңының негізінде</w:t>
      </w:r>
    </w:p>
    <w:bookmarkEnd w:id="119"/>
    <w:bookmarkStart w:name="z128" w:id="120"/>
    <w:p>
      <w:pPr>
        <w:spacing w:after="0"/>
        <w:ind w:left="0"/>
        <w:jc w:val="both"/>
      </w:pPr>
      <w:r>
        <w:rPr>
          <w:rFonts w:ascii="Times New Roman"/>
          <w:b w:val="false"/>
          <w:i w:val="false"/>
          <w:color w:val="000000"/>
          <w:sz w:val="28"/>
        </w:rPr>
        <w:t xml:space="preserve">
      20______жылғы "___" ______ бастап 20___ жылғы "____"__________ №____ </w:t>
      </w:r>
    </w:p>
    <w:bookmarkEnd w:id="120"/>
    <w:bookmarkStart w:name="z129" w:id="121"/>
    <w:p>
      <w:pPr>
        <w:spacing w:after="0"/>
        <w:ind w:left="0"/>
        <w:jc w:val="both"/>
      </w:pPr>
      <w:r>
        <w:rPr>
          <w:rFonts w:ascii="Times New Roman"/>
          <w:b w:val="false"/>
          <w:i w:val="false"/>
          <w:color w:val="000000"/>
          <w:sz w:val="28"/>
        </w:rPr>
        <w:t xml:space="preserve">
      уәкілетті басшының бұйрығымен Қазақстан Республикасы Қарулы Күштерінің </w:t>
      </w:r>
    </w:p>
    <w:bookmarkEnd w:id="121"/>
    <w:bookmarkStart w:name="z130" w:id="122"/>
    <w:p>
      <w:pPr>
        <w:spacing w:after="0"/>
        <w:ind w:left="0"/>
        <w:jc w:val="both"/>
      </w:pPr>
      <w:r>
        <w:rPr>
          <w:rFonts w:ascii="Times New Roman"/>
          <w:b w:val="false"/>
          <w:i w:val="false"/>
          <w:color w:val="000000"/>
          <w:sz w:val="28"/>
        </w:rPr>
        <w:t xml:space="preserve">
      запасына (отставкаға) еңбек сіңірген жылдарымен: күнтізбелік __________, жеңілдік </w:t>
      </w:r>
    </w:p>
    <w:bookmarkEnd w:id="122"/>
    <w:bookmarkStart w:name="z131" w:id="123"/>
    <w:p>
      <w:pPr>
        <w:spacing w:after="0"/>
        <w:ind w:left="0"/>
        <w:jc w:val="both"/>
      </w:pPr>
      <w:r>
        <w:rPr>
          <w:rFonts w:ascii="Times New Roman"/>
          <w:b w:val="false"/>
          <w:i w:val="false"/>
          <w:color w:val="000000"/>
          <w:sz w:val="28"/>
        </w:rPr>
        <w:t>
      санауда, басқа еңбек сіңірген жылдары _________ барлығы _________ шығарылды.</w:t>
      </w:r>
    </w:p>
    <w:bookmarkEnd w:id="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еңбек сіңірген</w:t>
            </w:r>
            <w:r>
              <w:br/>
            </w:r>
            <w:r>
              <w:rPr>
                <w:rFonts w:ascii="Times New Roman"/>
                <w:b w:val="false"/>
                <w:i w:val="false"/>
                <w:color w:val="000000"/>
                <w:sz w:val="20"/>
              </w:rPr>
              <w:t>жылдары үшін зейнетақы</w:t>
            </w:r>
            <w:r>
              <w:br/>
            </w:r>
            <w:r>
              <w:rPr>
                <w:rFonts w:ascii="Times New Roman"/>
                <w:b w:val="false"/>
                <w:i w:val="false"/>
                <w:color w:val="000000"/>
                <w:sz w:val="20"/>
              </w:rPr>
              <w:t>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w:t>
            </w:r>
            <w:r>
              <w:br/>
            </w:r>
            <w:r>
              <w:rPr>
                <w:rFonts w:ascii="Times New Roman"/>
                <w:b w:val="false"/>
                <w:i w:val="false"/>
                <w:color w:val="000000"/>
                <w:sz w:val="20"/>
              </w:rPr>
              <w:t>тағайындау жөніндегі нұсқаулыққа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(лауазымы, арнаулы (әскери) атағы, тегі, инициалдары, қолы)</w:t>
            </w:r>
            <w:r>
              <w:br/>
            </w:r>
            <w:r>
              <w:rPr>
                <w:rFonts w:ascii="Times New Roman"/>
                <w:b w:val="false"/>
                <w:i w:val="false"/>
                <w:color w:val="000000"/>
                <w:sz w:val="20"/>
              </w:rPr>
              <w:t>20___ж. "____" ___________</w:t>
            </w:r>
          </w:p>
        </w:tc>
      </w:tr>
    </w:tbl>
    <w:bookmarkStart w:name="z140" w:id="124"/>
    <w:p>
      <w:pPr>
        <w:spacing w:after="0"/>
        <w:ind w:left="0"/>
        <w:jc w:val="left"/>
      </w:pPr>
      <w:r>
        <w:rPr>
          <w:rFonts w:ascii="Times New Roman"/>
          <w:b/>
          <w:i w:val="false"/>
          <w:color w:val="000000"/>
        </w:rPr>
        <w:t xml:space="preserve"> Еңбек сіңірген жылдары үшін зейнетақы  төлемдерін тағайындау немесе қайта бастау (қайта есептеу) туралы ҚОРЫТЫНДЫ</w:t>
      </w:r>
    </w:p>
    <w:bookmarkEnd w:id="124"/>
    <w:bookmarkStart w:name="z141" w:id="125"/>
    <w:p>
      <w:pPr>
        <w:spacing w:after="0"/>
        <w:ind w:left="0"/>
        <w:jc w:val="both"/>
      </w:pPr>
      <w:r>
        <w:rPr>
          <w:rFonts w:ascii="Times New Roman"/>
          <w:b w:val="false"/>
          <w:i w:val="false"/>
          <w:color w:val="000000"/>
          <w:sz w:val="28"/>
        </w:rPr>
        <w:t>
      1. Тегі, аты, әкесінің аты (бар болған жағдайда)___________________________</w:t>
      </w:r>
    </w:p>
    <w:bookmarkEnd w:id="125"/>
    <w:bookmarkStart w:name="z142" w:id="126"/>
    <w:p>
      <w:pPr>
        <w:spacing w:after="0"/>
        <w:ind w:left="0"/>
        <w:jc w:val="both"/>
      </w:pPr>
      <w:r>
        <w:rPr>
          <w:rFonts w:ascii="Times New Roman"/>
          <w:b w:val="false"/>
          <w:i w:val="false"/>
          <w:color w:val="000000"/>
          <w:sz w:val="28"/>
        </w:rPr>
        <w:t>
      2. Туған күні ____________________________________________________</w:t>
      </w:r>
    </w:p>
    <w:bookmarkEnd w:id="126"/>
    <w:bookmarkStart w:name="z143" w:id="127"/>
    <w:p>
      <w:pPr>
        <w:spacing w:after="0"/>
        <w:ind w:left="0"/>
        <w:jc w:val="both"/>
      </w:pPr>
      <w:r>
        <w:rPr>
          <w:rFonts w:ascii="Times New Roman"/>
          <w:b w:val="false"/>
          <w:i w:val="false"/>
          <w:color w:val="000000"/>
          <w:sz w:val="28"/>
        </w:rPr>
        <w:t>
      3. Арнаулы (әскери) атағы_______________________________________</w:t>
      </w:r>
    </w:p>
    <w:bookmarkEnd w:id="127"/>
    <w:bookmarkStart w:name="z144" w:id="128"/>
    <w:p>
      <w:pPr>
        <w:spacing w:after="0"/>
        <w:ind w:left="0"/>
        <w:jc w:val="both"/>
      </w:pPr>
      <w:r>
        <w:rPr>
          <w:rFonts w:ascii="Times New Roman"/>
          <w:b w:val="false"/>
          <w:i w:val="false"/>
          <w:color w:val="000000"/>
          <w:sz w:val="28"/>
        </w:rPr>
        <w:t>
      4. Соңғы қызмет орны бойынша лауазымы _______________________________</w:t>
      </w:r>
    </w:p>
    <w:bookmarkEnd w:id="128"/>
    <w:bookmarkStart w:name="z145" w:id="129"/>
    <w:p>
      <w:pPr>
        <w:spacing w:after="0"/>
        <w:ind w:left="0"/>
        <w:jc w:val="both"/>
      </w:pPr>
      <w:r>
        <w:rPr>
          <w:rFonts w:ascii="Times New Roman"/>
          <w:b w:val="false"/>
          <w:i w:val="false"/>
          <w:color w:val="000000"/>
          <w:sz w:val="28"/>
        </w:rPr>
        <w:t xml:space="preserve">
      5. Қызметтен шығарылған күні мен себебі (Қазақстан Республикасы Заңының сәйкес </w:t>
      </w:r>
    </w:p>
    <w:bookmarkEnd w:id="129"/>
    <w:bookmarkStart w:name="z146" w:id="130"/>
    <w:p>
      <w:pPr>
        <w:spacing w:after="0"/>
        <w:ind w:left="0"/>
        <w:jc w:val="both"/>
      </w:pPr>
      <w:r>
        <w:rPr>
          <w:rFonts w:ascii="Times New Roman"/>
          <w:b w:val="false"/>
          <w:i w:val="false"/>
          <w:color w:val="000000"/>
          <w:sz w:val="28"/>
        </w:rPr>
        <w:t xml:space="preserve">
      нормасына сілтеме) </w:t>
      </w:r>
    </w:p>
    <w:bookmarkEnd w:id="130"/>
    <w:bookmarkStart w:name="z147" w:id="131"/>
    <w:p>
      <w:pPr>
        <w:spacing w:after="0"/>
        <w:ind w:left="0"/>
        <w:jc w:val="both"/>
      </w:pPr>
      <w:r>
        <w:rPr>
          <w:rFonts w:ascii="Times New Roman"/>
          <w:b w:val="false"/>
          <w:i w:val="false"/>
          <w:color w:val="000000"/>
          <w:sz w:val="28"/>
        </w:rPr>
        <w:t xml:space="preserve">
      6. Еңбек сіңірген жылдары үшін зейнетақы төлемдерін есептеуге арналған ақшалай </w:t>
      </w:r>
    </w:p>
    <w:bookmarkEnd w:id="131"/>
    <w:bookmarkStart w:name="z148" w:id="132"/>
    <w:p>
      <w:pPr>
        <w:spacing w:after="0"/>
        <w:ind w:left="0"/>
        <w:jc w:val="both"/>
      </w:pPr>
      <w:r>
        <w:rPr>
          <w:rFonts w:ascii="Times New Roman"/>
          <w:b w:val="false"/>
          <w:i w:val="false"/>
          <w:color w:val="000000"/>
          <w:sz w:val="28"/>
        </w:rPr>
        <w:t>
      қамтылым:</w:t>
      </w:r>
    </w:p>
    <w:bookmarkEnd w:id="132"/>
    <w:bookmarkStart w:name="z149" w:id="133"/>
    <w:p>
      <w:pPr>
        <w:spacing w:after="0"/>
        <w:ind w:left="0"/>
        <w:jc w:val="both"/>
      </w:pPr>
      <w:r>
        <w:rPr>
          <w:rFonts w:ascii="Times New Roman"/>
          <w:b w:val="false"/>
          <w:i w:val="false"/>
          <w:color w:val="000000"/>
          <w:sz w:val="28"/>
        </w:rPr>
        <w:t>
      1) лауазымдық жалақы ______________теңге _____ тиын</w:t>
      </w:r>
    </w:p>
    <w:bookmarkEnd w:id="133"/>
    <w:bookmarkStart w:name="z150" w:id="134"/>
    <w:p>
      <w:pPr>
        <w:spacing w:after="0"/>
        <w:ind w:left="0"/>
        <w:jc w:val="both"/>
      </w:pPr>
      <w:r>
        <w:rPr>
          <w:rFonts w:ascii="Times New Roman"/>
          <w:b w:val="false"/>
          <w:i w:val="false"/>
          <w:color w:val="000000"/>
          <w:sz w:val="28"/>
        </w:rPr>
        <w:t>
      2) арнаулы (әскери) атағы бойынша жалақы ______________теңге _____ тиын</w:t>
      </w:r>
    </w:p>
    <w:bookmarkEnd w:id="134"/>
    <w:bookmarkStart w:name="z151" w:id="135"/>
    <w:p>
      <w:pPr>
        <w:spacing w:after="0"/>
        <w:ind w:left="0"/>
        <w:jc w:val="both"/>
      </w:pPr>
      <w:r>
        <w:rPr>
          <w:rFonts w:ascii="Times New Roman"/>
          <w:b w:val="false"/>
          <w:i w:val="false"/>
          <w:color w:val="000000"/>
          <w:sz w:val="28"/>
        </w:rPr>
        <w:t>
      Барлығы ______________теңге _____ тиын</w:t>
      </w:r>
    </w:p>
    <w:bookmarkEnd w:id="135"/>
    <w:bookmarkStart w:name="z152" w:id="136"/>
    <w:p>
      <w:pPr>
        <w:spacing w:after="0"/>
        <w:ind w:left="0"/>
        <w:jc w:val="both"/>
      </w:pPr>
      <w:r>
        <w:rPr>
          <w:rFonts w:ascii="Times New Roman"/>
          <w:b w:val="false"/>
          <w:i w:val="false"/>
          <w:color w:val="000000"/>
          <w:sz w:val="28"/>
        </w:rPr>
        <w:t xml:space="preserve">
      7. Еңбек сіңірген жылдары үшін зейнетақы төлемдері 20___ж. "___" _________ </w:t>
      </w:r>
    </w:p>
    <w:bookmarkEnd w:id="136"/>
    <w:bookmarkStart w:name="z153" w:id="137"/>
    <w:p>
      <w:pPr>
        <w:spacing w:after="0"/>
        <w:ind w:left="0"/>
        <w:jc w:val="both"/>
      </w:pPr>
      <w:r>
        <w:rPr>
          <w:rFonts w:ascii="Times New Roman"/>
          <w:b w:val="false"/>
          <w:i w:val="false"/>
          <w:color w:val="000000"/>
          <w:sz w:val="28"/>
        </w:rPr>
        <w:t xml:space="preserve">
      бастап тағайындалды, 20___ж. "___"______________ күніне еңбек сіңірген жылдары </w:t>
      </w:r>
    </w:p>
    <w:bookmarkEnd w:id="137"/>
    <w:bookmarkStart w:name="z154" w:id="138"/>
    <w:p>
      <w:pPr>
        <w:spacing w:after="0"/>
        <w:ind w:left="0"/>
        <w:jc w:val="both"/>
      </w:pPr>
      <w:r>
        <w:rPr>
          <w:rFonts w:ascii="Times New Roman"/>
          <w:b w:val="false"/>
          <w:i w:val="false"/>
          <w:color w:val="000000"/>
          <w:sz w:val="28"/>
        </w:rPr>
        <w:t xml:space="preserve">
      үшін (күнтізбелік санауда ___жыл ____ай ____күн, жеңілдік </w:t>
      </w:r>
    </w:p>
    <w:bookmarkEnd w:id="138"/>
    <w:bookmarkStart w:name="z155" w:id="139"/>
    <w:p>
      <w:pPr>
        <w:spacing w:after="0"/>
        <w:ind w:left="0"/>
        <w:jc w:val="both"/>
      </w:pPr>
      <w:r>
        <w:rPr>
          <w:rFonts w:ascii="Times New Roman"/>
          <w:b w:val="false"/>
          <w:i w:val="false"/>
          <w:color w:val="000000"/>
          <w:sz w:val="28"/>
        </w:rPr>
        <w:t xml:space="preserve">
      санауда________жыл____ай ____ күн, жалпы қызмет өтілі ______жыл_____ай ____ </w:t>
      </w:r>
    </w:p>
    <w:bookmarkEnd w:id="139"/>
    <w:bookmarkStart w:name="z156" w:id="140"/>
    <w:p>
      <w:pPr>
        <w:spacing w:after="0"/>
        <w:ind w:left="0"/>
        <w:jc w:val="both"/>
      </w:pPr>
      <w:r>
        <w:rPr>
          <w:rFonts w:ascii="Times New Roman"/>
          <w:b w:val="false"/>
          <w:i w:val="false"/>
          <w:color w:val="000000"/>
          <w:sz w:val="28"/>
        </w:rPr>
        <w:t xml:space="preserve">
      күн, еңбек өтілі ______жыл _____ай____ күн. Жалпы еңбек өтілі барлығы ______жыл </w:t>
      </w:r>
    </w:p>
    <w:bookmarkEnd w:id="140"/>
    <w:bookmarkStart w:name="z157" w:id="141"/>
    <w:p>
      <w:pPr>
        <w:spacing w:after="0"/>
        <w:ind w:left="0"/>
        <w:jc w:val="both"/>
      </w:pPr>
      <w:r>
        <w:rPr>
          <w:rFonts w:ascii="Times New Roman"/>
          <w:b w:val="false"/>
          <w:i w:val="false"/>
          <w:color w:val="000000"/>
          <w:sz w:val="28"/>
        </w:rPr>
        <w:t>
      ____ай____күн.</w:t>
      </w:r>
    </w:p>
    <w:bookmarkEnd w:id="141"/>
    <w:bookmarkStart w:name="z158" w:id="142"/>
    <w:p>
      <w:pPr>
        <w:spacing w:after="0"/>
        <w:ind w:left="0"/>
        <w:jc w:val="both"/>
      </w:pPr>
      <w:r>
        <w:rPr>
          <w:rFonts w:ascii="Times New Roman"/>
          <w:b w:val="false"/>
          <w:i w:val="false"/>
          <w:color w:val="000000"/>
          <w:sz w:val="28"/>
        </w:rPr>
        <w:t xml:space="preserve">
      8. Еңбек сіңірген жылдары үшін зейнетақы төлемдерінің сомасы айына ақшалай </w:t>
      </w:r>
    </w:p>
    <w:bookmarkEnd w:id="142"/>
    <w:bookmarkStart w:name="z159" w:id="143"/>
    <w:p>
      <w:pPr>
        <w:spacing w:after="0"/>
        <w:ind w:left="0"/>
        <w:jc w:val="both"/>
      </w:pPr>
      <w:r>
        <w:rPr>
          <w:rFonts w:ascii="Times New Roman"/>
          <w:b w:val="false"/>
          <w:i w:val="false"/>
          <w:color w:val="000000"/>
          <w:sz w:val="28"/>
        </w:rPr>
        <w:t>
      қамтылымның ______% мөлшерінде____________ теңге.</w:t>
      </w:r>
    </w:p>
    <w:bookmarkEnd w:id="143"/>
    <w:bookmarkStart w:name="z160" w:id="144"/>
    <w:p>
      <w:pPr>
        <w:spacing w:after="0"/>
        <w:ind w:left="0"/>
        <w:jc w:val="both"/>
      </w:pPr>
      <w:r>
        <w:rPr>
          <w:rFonts w:ascii="Times New Roman"/>
          <w:b w:val="false"/>
          <w:i w:val="false"/>
          <w:color w:val="000000"/>
          <w:sz w:val="28"/>
        </w:rPr>
        <w:t>
      9. Мемлекеттік базалық зейнетақы төлемдерінің мөлшері:______________теңге.</w:t>
      </w:r>
    </w:p>
    <w:bookmarkEnd w:id="144"/>
    <w:bookmarkStart w:name="z161" w:id="145"/>
    <w:p>
      <w:pPr>
        <w:spacing w:after="0"/>
        <w:ind w:left="0"/>
        <w:jc w:val="both"/>
      </w:pPr>
      <w:r>
        <w:rPr>
          <w:rFonts w:ascii="Times New Roman"/>
          <w:b w:val="false"/>
          <w:i w:val="false"/>
          <w:color w:val="000000"/>
          <w:sz w:val="28"/>
        </w:rPr>
        <w:t xml:space="preserve">
      10. Еңбек сіңірген жылдары үшін зейнетақы төлемдерін тағайындауға негіздеме </w:t>
      </w:r>
    </w:p>
    <w:bookmarkEnd w:id="145"/>
    <w:bookmarkStart w:name="z162" w:id="146"/>
    <w:p>
      <w:pPr>
        <w:spacing w:after="0"/>
        <w:ind w:left="0"/>
        <w:jc w:val="both"/>
      </w:pPr>
      <w:r>
        <w:rPr>
          <w:rFonts w:ascii="Times New Roman"/>
          <w:b w:val="false"/>
          <w:i w:val="false"/>
          <w:color w:val="000000"/>
          <w:sz w:val="28"/>
        </w:rPr>
        <w:t xml:space="preserve">
      (Қазақстан Республикасы Әлеуметтік кодексінің бабы, тармағы, тармақшасы) </w:t>
      </w:r>
    </w:p>
    <w:bookmarkEnd w:id="146"/>
    <w:bookmarkStart w:name="z163" w:id="147"/>
    <w:p>
      <w:pPr>
        <w:spacing w:after="0"/>
        <w:ind w:left="0"/>
        <w:jc w:val="both"/>
      </w:pPr>
      <w:r>
        <w:rPr>
          <w:rFonts w:ascii="Times New Roman"/>
          <w:b w:val="false"/>
          <w:i w:val="false"/>
          <w:color w:val="000000"/>
          <w:sz w:val="28"/>
        </w:rPr>
        <w:t>
      ___________________________________________________________________</w:t>
      </w:r>
    </w:p>
    <w:bookmarkEnd w:id="147"/>
    <w:bookmarkStart w:name="z164" w:id="148"/>
    <w:p>
      <w:pPr>
        <w:spacing w:after="0"/>
        <w:ind w:left="0"/>
        <w:jc w:val="both"/>
      </w:pPr>
      <w:r>
        <w:rPr>
          <w:rFonts w:ascii="Times New Roman"/>
          <w:b w:val="false"/>
          <w:i w:val="false"/>
          <w:color w:val="000000"/>
          <w:sz w:val="28"/>
        </w:rPr>
        <w:t xml:space="preserve">
      Қаржы бөлімшесінің басшысы ________ _____________________  (қолы) (тегі, </w:t>
      </w:r>
    </w:p>
    <w:bookmarkEnd w:id="148"/>
    <w:bookmarkStart w:name="z165" w:id="149"/>
    <w:p>
      <w:pPr>
        <w:spacing w:after="0"/>
        <w:ind w:left="0"/>
        <w:jc w:val="both"/>
      </w:pPr>
      <w:r>
        <w:rPr>
          <w:rFonts w:ascii="Times New Roman"/>
          <w:b w:val="false"/>
          <w:i w:val="false"/>
          <w:color w:val="000000"/>
          <w:sz w:val="28"/>
        </w:rPr>
        <w:t>
      инициалдары)</w:t>
      </w:r>
    </w:p>
    <w:bookmarkEnd w:id="149"/>
    <w:bookmarkStart w:name="z166" w:id="150"/>
    <w:p>
      <w:pPr>
        <w:spacing w:after="0"/>
        <w:ind w:left="0"/>
        <w:jc w:val="both"/>
      </w:pPr>
      <w:r>
        <w:rPr>
          <w:rFonts w:ascii="Times New Roman"/>
          <w:b w:val="false"/>
          <w:i w:val="false"/>
          <w:color w:val="000000"/>
          <w:sz w:val="28"/>
        </w:rPr>
        <w:t xml:space="preserve">
      Қаржы бөлімшесінің жауапты қызметкері ________ ______________________   (қолы) </w:t>
      </w:r>
    </w:p>
    <w:bookmarkEnd w:id="150"/>
    <w:bookmarkStart w:name="z167" w:id="151"/>
    <w:p>
      <w:pPr>
        <w:spacing w:after="0"/>
        <w:ind w:left="0"/>
        <w:jc w:val="both"/>
      </w:pPr>
      <w:r>
        <w:rPr>
          <w:rFonts w:ascii="Times New Roman"/>
          <w:b w:val="false"/>
          <w:i w:val="false"/>
          <w:color w:val="000000"/>
          <w:sz w:val="28"/>
        </w:rPr>
        <w:t>
      (тегі, инициалдары)</w:t>
      </w:r>
    </w:p>
    <w:bookmarkEnd w:id="151"/>
    <w:bookmarkStart w:name="z168" w:id="152"/>
    <w:p>
      <w:pPr>
        <w:spacing w:after="0"/>
        <w:ind w:left="0"/>
        <w:jc w:val="both"/>
      </w:pPr>
      <w:r>
        <w:rPr>
          <w:rFonts w:ascii="Times New Roman"/>
          <w:b w:val="false"/>
          <w:i w:val="false"/>
          <w:color w:val="000000"/>
          <w:sz w:val="28"/>
        </w:rPr>
        <w:t>
      Зейнеткерлік куәлігі 20___ж. "_____" _____________ № ______</w:t>
      </w:r>
    </w:p>
    <w:bookmarkEnd w:id="152"/>
    <w:bookmarkStart w:name="z169" w:id="153"/>
    <w:p>
      <w:pPr>
        <w:spacing w:after="0"/>
        <w:ind w:left="0"/>
        <w:jc w:val="left"/>
      </w:pPr>
      <w:r>
        <w:rPr>
          <w:rFonts w:ascii="Times New Roman"/>
          <w:b/>
          <w:i w:val="false"/>
          <w:color w:val="000000"/>
        </w:rPr>
        <w:t xml:space="preserve"> Зейнетақы төлемдерін қайта есептеу</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актінің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Көтеру мөлшері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 үшін зейнетақы төлемдерінің бір айлық мөлшері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тегі, инициалдары,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 w:id="154"/>
    <w:p>
      <w:pPr>
        <w:spacing w:after="0"/>
        <w:ind w:left="0"/>
        <w:jc w:val="both"/>
      </w:pPr>
      <w:r>
        <w:rPr>
          <w:rFonts w:ascii="Times New Roman"/>
          <w:b w:val="false"/>
          <w:i w:val="false"/>
          <w:color w:val="000000"/>
          <w:sz w:val="28"/>
        </w:rPr>
        <w:t>
      Еңбек сіңірген жылдары үшін зейнетақы төлемдерін тоқтату туралы белгі</w:t>
      </w:r>
    </w:p>
    <w:bookmarkEnd w:id="154"/>
    <w:bookmarkStart w:name="z171" w:id="155"/>
    <w:p>
      <w:pPr>
        <w:spacing w:after="0"/>
        <w:ind w:left="0"/>
        <w:jc w:val="both"/>
      </w:pPr>
      <w:r>
        <w:rPr>
          <w:rFonts w:ascii="Times New Roman"/>
          <w:b w:val="false"/>
          <w:i w:val="false"/>
          <w:color w:val="000000"/>
          <w:sz w:val="28"/>
        </w:rPr>
        <w:t>
      Төлем қай уақыттан бастап тоқтатылған ____________________________________</w:t>
      </w:r>
    </w:p>
    <w:bookmarkEnd w:id="155"/>
    <w:bookmarkStart w:name="z172" w:id="156"/>
    <w:p>
      <w:pPr>
        <w:spacing w:after="0"/>
        <w:ind w:left="0"/>
        <w:jc w:val="both"/>
      </w:pPr>
      <w:r>
        <w:rPr>
          <w:rFonts w:ascii="Times New Roman"/>
          <w:b w:val="false"/>
          <w:i w:val="false"/>
          <w:color w:val="000000"/>
          <w:sz w:val="28"/>
        </w:rPr>
        <w:t>
      Негіздеме __________________________________________________________</w:t>
      </w:r>
    </w:p>
    <w:bookmarkEnd w:id="156"/>
    <w:bookmarkStart w:name="z173" w:id="157"/>
    <w:p>
      <w:pPr>
        <w:spacing w:after="0"/>
        <w:ind w:left="0"/>
        <w:jc w:val="both"/>
      </w:pPr>
      <w:r>
        <w:rPr>
          <w:rFonts w:ascii="Times New Roman"/>
          <w:b w:val="false"/>
          <w:i w:val="false"/>
          <w:color w:val="000000"/>
          <w:sz w:val="28"/>
        </w:rPr>
        <w:t>
      Орындаушының қолы ____________________________ (___________________)</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еңбек сіңірген</w:t>
            </w:r>
            <w:r>
              <w:br/>
            </w:r>
            <w:r>
              <w:rPr>
                <w:rFonts w:ascii="Times New Roman"/>
                <w:b w:val="false"/>
                <w:i w:val="false"/>
                <w:color w:val="000000"/>
                <w:sz w:val="20"/>
              </w:rPr>
              <w:t>жылдары үшін зейнетақы</w:t>
            </w:r>
            <w:r>
              <w:br/>
            </w:r>
            <w:r>
              <w:rPr>
                <w:rFonts w:ascii="Times New Roman"/>
                <w:b w:val="false"/>
                <w:i w:val="false"/>
                <w:color w:val="000000"/>
                <w:sz w:val="20"/>
              </w:rPr>
              <w:t>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w:t>
            </w:r>
            <w:r>
              <w:br/>
            </w:r>
            <w:r>
              <w:rPr>
                <w:rFonts w:ascii="Times New Roman"/>
                <w:b w:val="false"/>
                <w:i w:val="false"/>
                <w:color w:val="000000"/>
                <w:sz w:val="20"/>
              </w:rPr>
              <w:t>тағайындау жөніндегі нұсқаулыққа 3-қосымша</w:t>
            </w:r>
          </w:p>
        </w:tc>
      </w:tr>
    </w:tbl>
    <w:bookmarkStart w:name="z175" w:id="158"/>
    <w:p>
      <w:pPr>
        <w:spacing w:after="0"/>
        <w:ind w:left="0"/>
        <w:jc w:val="both"/>
      </w:pPr>
      <w:r>
        <w:rPr>
          <w:rFonts w:ascii="Times New Roman"/>
          <w:b w:val="false"/>
          <w:i w:val="false"/>
          <w:color w:val="000000"/>
          <w:sz w:val="28"/>
        </w:rPr>
        <w:t>
      Нысан</w:t>
      </w:r>
    </w:p>
    <w:bookmarkEnd w:id="158"/>
    <w:bookmarkStart w:name="z176" w:id="159"/>
    <w:p>
      <w:pPr>
        <w:spacing w:after="0"/>
        <w:ind w:left="0"/>
        <w:jc w:val="left"/>
      </w:pPr>
      <w:r>
        <w:rPr>
          <w:rFonts w:ascii="Times New Roman"/>
          <w:b/>
          <w:i w:val="false"/>
          <w:color w:val="000000"/>
        </w:rPr>
        <w:t xml:space="preserve"> Еңбек сіңірген жылдары үшін зейнетақы төлемдерін алушылардың  зейнеткерлік істерін тіркеу журналы</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Зейнеткерлік істің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 үшін зейнетақы төлемдерін алушының тегі, аты, әкесінің аты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(әскери) атақ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қызмет орны және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Қызметтен шығару негіздемесі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негіздемесі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 w:id="160"/>
    <w:p>
      <w:pPr>
        <w:spacing w:after="0"/>
        <w:ind w:left="0"/>
        <w:jc w:val="both"/>
      </w:pPr>
      <w:r>
        <w:rPr>
          <w:rFonts w:ascii="Times New Roman"/>
          <w:b w:val="false"/>
          <w:i w:val="false"/>
          <w:color w:val="000000"/>
          <w:sz w:val="28"/>
        </w:rPr>
        <w:t>
      кестенің жалғасы</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төлемдерін тоқтату туралы белгі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адамды жерлеуге арналған біржолғы төлемді (өтемақыны) және оның отбасына берілетін біржолғы жәрдемақыны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Зейнеткерлік істі архивке беру туралы белгі (архив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еңбек сіңірген</w:t>
            </w:r>
            <w:r>
              <w:br/>
            </w:r>
            <w:r>
              <w:rPr>
                <w:rFonts w:ascii="Times New Roman"/>
                <w:b w:val="false"/>
                <w:i w:val="false"/>
                <w:color w:val="000000"/>
                <w:sz w:val="20"/>
              </w:rPr>
              <w:t>жылдары үшін зейнетақы</w:t>
            </w:r>
            <w:r>
              <w:br/>
            </w:r>
            <w:r>
              <w:rPr>
                <w:rFonts w:ascii="Times New Roman"/>
                <w:b w:val="false"/>
                <w:i w:val="false"/>
                <w:color w:val="000000"/>
                <w:sz w:val="20"/>
              </w:rPr>
              <w:t>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w:t>
            </w:r>
            <w:r>
              <w:br/>
            </w:r>
            <w:r>
              <w:rPr>
                <w:rFonts w:ascii="Times New Roman"/>
                <w:b w:val="false"/>
                <w:i w:val="false"/>
                <w:color w:val="000000"/>
                <w:sz w:val="20"/>
              </w:rPr>
              <w:t>тағайындау жөніндегі нұсқаулыққа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0" w:id="161"/>
    <w:p>
      <w:pPr>
        <w:spacing w:after="0"/>
        <w:ind w:left="0"/>
        <w:jc w:val="left"/>
      </w:pPr>
      <w:r>
        <w:rPr>
          <w:rFonts w:ascii="Times New Roman"/>
          <w:b/>
          <w:i w:val="false"/>
          <w:color w:val="000000"/>
        </w:rPr>
        <w:t xml:space="preserve"> Еңбек сіңірген жылдары үшін зейнетақы төлемдерін алушының мәртебесін растайтын зейнеткерлік куәліктің нысаны </w:t>
      </w:r>
    </w:p>
    <w:bookmarkEnd w:id="161"/>
    <w:bookmarkStart w:name="z181"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4051300" cy="264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051300" cy="264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82"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3" w:id="164"/>
    <w:p>
      <w:pPr>
        <w:spacing w:after="0"/>
        <w:ind w:left="0"/>
        <w:jc w:val="both"/>
      </w:pPr>
      <w:r>
        <w:rPr>
          <w:rFonts w:ascii="Times New Roman"/>
          <w:b w:val="false"/>
          <w:i w:val="false"/>
          <w:color w:val="000000"/>
          <w:sz w:val="28"/>
        </w:rPr>
        <w:t>
      Ескертпе:</w:t>
      </w:r>
    </w:p>
    <w:bookmarkEnd w:id="164"/>
    <w:bookmarkStart w:name="z184" w:id="165"/>
    <w:p>
      <w:pPr>
        <w:spacing w:after="0"/>
        <w:ind w:left="0"/>
        <w:jc w:val="both"/>
      </w:pPr>
      <w:r>
        <w:rPr>
          <w:rFonts w:ascii="Times New Roman"/>
          <w:b w:val="false"/>
          <w:i w:val="false"/>
          <w:color w:val="000000"/>
          <w:sz w:val="28"/>
        </w:rPr>
        <w:t>
      1. Зейнеткерлік куәліктің сырты қызылша түсті бумвинилден дайындалады. Ашық түрде зейнеткерлік куәліктің өлшемі 20х7 сантиметр.</w:t>
      </w:r>
    </w:p>
    <w:bookmarkEnd w:id="165"/>
    <w:bookmarkStart w:name="z185" w:id="166"/>
    <w:p>
      <w:pPr>
        <w:spacing w:after="0"/>
        <w:ind w:left="0"/>
        <w:jc w:val="both"/>
      </w:pPr>
      <w:r>
        <w:rPr>
          <w:rFonts w:ascii="Times New Roman"/>
          <w:b w:val="false"/>
          <w:i w:val="false"/>
          <w:color w:val="000000"/>
          <w:sz w:val="28"/>
        </w:rPr>
        <w:t>
      2. Зейнеткерлік куәліктің алдыңғы жағының ортасында алтын түсті Қазақстан Республикасының Мемлекеттік елтаңбасы бейнеленген, оның астында типографиялық қаріппен "ҚАЗАҚСТАН РЕСПУБЛИКАСЫ МЕМЛЕКЕТТІК КҮЗЕТ ҚЫЗМЕТІ ЗЕЙНЕТКЕРІНІҢ КУӘЛІГІ" жазуы бар.</w:t>
      </w:r>
    </w:p>
    <w:bookmarkEnd w:id="166"/>
    <w:bookmarkStart w:name="z186" w:id="167"/>
    <w:p>
      <w:pPr>
        <w:spacing w:after="0"/>
        <w:ind w:left="0"/>
        <w:jc w:val="both"/>
      </w:pPr>
      <w:r>
        <w:rPr>
          <w:rFonts w:ascii="Times New Roman"/>
          <w:b w:val="false"/>
          <w:i w:val="false"/>
          <w:color w:val="000000"/>
          <w:sz w:val="28"/>
        </w:rPr>
        <w:t>
      3. Зейнеткерлік куәліктің сол және оң ішкі жағы көгілдір түсте белгіленген тангирді тормен жасалған және оң жағында МКҚ-нің үлкен эмблемасы бар.</w:t>
      </w:r>
    </w:p>
    <w:bookmarkEnd w:id="167"/>
    <w:bookmarkStart w:name="z187" w:id="168"/>
    <w:p>
      <w:pPr>
        <w:spacing w:after="0"/>
        <w:ind w:left="0"/>
        <w:jc w:val="both"/>
      </w:pPr>
      <w:r>
        <w:rPr>
          <w:rFonts w:ascii="Times New Roman"/>
          <w:b w:val="false"/>
          <w:i w:val="false"/>
          <w:color w:val="000000"/>
          <w:sz w:val="28"/>
        </w:rPr>
        <w:t>
      4. Зейнеткерлік куәліктің сол ішкі жағында Қазақстан Республикасы ұлттық стандартына сәйкес жасалған Қазақстан Республикасының Мемлекеттік елтаңбасы орналастырылған, астыңғы жағында зейнеткерлік куәлік бланкісінің нөмірі көрсетілген. Жоғары жағында қызыл түсті жазу "ҚАЗАҚСТАН РЕСПУБЛИКАСЫ МЕМЛЕКЕТТІК КҮЗЕТ ҚЫЗМЕТІ", оның астында қызыл түсті "ҚАЗАҚСТАН РЕСПУБЛИКАСЫ МЕМЛЕКЕТТІК КҮЗЕТ ҚЫЗМЕТІ" микромәтіні орналастырылған.</w:t>
      </w:r>
    </w:p>
    <w:bookmarkEnd w:id="168"/>
    <w:bookmarkStart w:name="z188" w:id="169"/>
    <w:p>
      <w:pPr>
        <w:spacing w:after="0"/>
        <w:ind w:left="0"/>
        <w:jc w:val="both"/>
      </w:pPr>
      <w:r>
        <w:rPr>
          <w:rFonts w:ascii="Times New Roman"/>
          <w:b w:val="false"/>
          <w:i w:val="false"/>
          <w:color w:val="000000"/>
          <w:sz w:val="28"/>
        </w:rPr>
        <w:t>
      Сол жақтың ортасында қызыл түсті "ЗЕЙНЕТКЕРЛІК КУӘЛІК № __" жазу бар, оның астында қара түспен запастағы немесе отставкадағы әскери атағы, тегі, аты, әкесінің аты (бар болған жағдайда) көрсетіледі. Зейнеткерлік куәліктің нөмірі қара түспен басылады. Астыңғы бөлікте ортада зейнеткерлік куәліктің берілген күні жазылады.</w:t>
      </w:r>
    </w:p>
    <w:bookmarkEnd w:id="169"/>
    <w:bookmarkStart w:name="z189" w:id="170"/>
    <w:p>
      <w:pPr>
        <w:spacing w:after="0"/>
        <w:ind w:left="0"/>
        <w:jc w:val="both"/>
      </w:pPr>
      <w:r>
        <w:rPr>
          <w:rFonts w:ascii="Times New Roman"/>
          <w:b w:val="false"/>
          <w:i w:val="false"/>
          <w:color w:val="000000"/>
          <w:sz w:val="28"/>
        </w:rPr>
        <w:t>
      5. Зейнеткерлік куәліктің оң ішкі жақтың жоғары жағында қызыл түсті "СЛУЖБА ГОСУДАРСТВЕННОЙ ОХРАНЫ РЕСПУБЛИКИ КАЗАХСТАН" жазу бар, оның астында қызыл түсті "ҚАЗАҚСТАН РЕСПУБЛИКАСЫ МЕМЛЕКЕТТІК КҮЗЕТ ҚЫЗМЕТІ" микромәтіні орналастырылған. Сол жақта 3х4 сантиметр мөлшерінде еңбек сіңірген жылдары үшін зейнетақы төлемдерін алушының түсті фотосуреті (анфас) орналасады. Еңбек сіңірген жылдары үшін зейнетақы төлемдерін алушысы салтанатты киім үлгісінде көгілдір немесе ақ фонда бас киімсіз немесе іскерлік киім үлгісінде ақ фонда бас киімсіз фотоға түседі. Погондағы айырым белгілері зейнеткерлік куәлікті толтыру күніне берілген арнаулы немесе әскери атағына сәйкес болу керек. Оң жақтың ортасында қызыл түсті "ПЕНСИОННОЕ УДОСТОВЕРЕНИЕ № __" жазуы бар, оның астында запастағы немесе отставкадағы әскери атағы, тегі, аты, әкесінің аты (бар болған жағдайда) көрсетіледі. Зейнеткерлік куәліктің нөмірі қара түспен басылады. Астыңғы жағында зейнеткерлік куәлікке қол қойған лауазымды тұлғаның лауазымы, арнаулы (әскери) атағы, қолы, тегі және инициалдары көрсетіледі.</w:t>
      </w:r>
    </w:p>
    <w:bookmarkEnd w:id="170"/>
    <w:bookmarkStart w:name="z190" w:id="171"/>
    <w:p>
      <w:pPr>
        <w:spacing w:after="0"/>
        <w:ind w:left="0"/>
        <w:jc w:val="both"/>
      </w:pPr>
      <w:r>
        <w:rPr>
          <w:rFonts w:ascii="Times New Roman"/>
          <w:b w:val="false"/>
          <w:i w:val="false"/>
          <w:color w:val="000000"/>
          <w:sz w:val="28"/>
        </w:rPr>
        <w:t>
      6. Зейнеткерлік куәлігі уәкілетті басшының қолымен куәландырылады және дөңгелек ортасында Қазақстан Республикасының Мемлекеттік Елтаңбасы бар және шеңбер бойында қазақ және орыс тілдерінде "ҚАЗАҚСТАН РЕСПУБЛИКАСЫ МЕМЛЕКЕТТІК КҮЗЕТ ҚЫЗМЕТІ СЛУЖБА ГОСУДАРСТВЕННОЙ ОХРАНЫ РЕСПУБЛИКИ КАЗАХСТАН" жазуы бар дөңгелек мөрмен бекітіледі.</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еңбек сіңірген</w:t>
            </w:r>
            <w:r>
              <w:br/>
            </w:r>
            <w:r>
              <w:rPr>
                <w:rFonts w:ascii="Times New Roman"/>
                <w:b w:val="false"/>
                <w:i w:val="false"/>
                <w:color w:val="000000"/>
                <w:sz w:val="20"/>
              </w:rPr>
              <w:t>жылдары үшін зейнетақы</w:t>
            </w:r>
            <w:r>
              <w:br/>
            </w:r>
            <w:r>
              <w:rPr>
                <w:rFonts w:ascii="Times New Roman"/>
                <w:b w:val="false"/>
                <w:i w:val="false"/>
                <w:color w:val="000000"/>
                <w:sz w:val="20"/>
              </w:rPr>
              <w:t>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w:t>
            </w:r>
            <w:r>
              <w:br/>
            </w:r>
            <w:r>
              <w:rPr>
                <w:rFonts w:ascii="Times New Roman"/>
                <w:b w:val="false"/>
                <w:i w:val="false"/>
                <w:color w:val="000000"/>
                <w:sz w:val="20"/>
              </w:rPr>
              <w:t>тағайындау жөніндегі нұсқаулыққа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3" w:id="172"/>
    <w:p>
      <w:pPr>
        <w:spacing w:after="0"/>
        <w:ind w:left="0"/>
        <w:jc w:val="left"/>
      </w:pPr>
      <w:r>
        <w:rPr>
          <w:rFonts w:ascii="Times New Roman"/>
          <w:b/>
          <w:i w:val="false"/>
          <w:color w:val="000000"/>
        </w:rPr>
        <w:t xml:space="preserve"> Зейнеткерлік куәліктерді тіркеу журналы</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Зейнеткерлік куәлік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Зейнеткерлік істің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(әскери) атақ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немесе жіберу туралы белгі (еңбек сіңірген жылдары үшін зейнетақы төлемін алушының немесе сенімхат бойынша өкілінің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еңбек сіңірген</w:t>
            </w:r>
            <w:r>
              <w:br/>
            </w:r>
            <w:r>
              <w:rPr>
                <w:rFonts w:ascii="Times New Roman"/>
                <w:b w:val="false"/>
                <w:i w:val="false"/>
                <w:color w:val="000000"/>
                <w:sz w:val="20"/>
              </w:rPr>
              <w:t>жылдары үшін зейнетақы</w:t>
            </w:r>
            <w:r>
              <w:br/>
            </w:r>
            <w:r>
              <w:rPr>
                <w:rFonts w:ascii="Times New Roman"/>
                <w:b w:val="false"/>
                <w:i w:val="false"/>
                <w:color w:val="000000"/>
                <w:sz w:val="20"/>
              </w:rPr>
              <w:t>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w:t>
            </w:r>
            <w:r>
              <w:br/>
            </w:r>
            <w:r>
              <w:rPr>
                <w:rFonts w:ascii="Times New Roman"/>
                <w:b w:val="false"/>
                <w:i w:val="false"/>
                <w:color w:val="000000"/>
                <w:sz w:val="20"/>
              </w:rPr>
              <w:t>тағайындау жөніндегі нұсқаулыққа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6" w:id="173"/>
    <w:p>
      <w:pPr>
        <w:spacing w:after="0"/>
        <w:ind w:left="0"/>
        <w:jc w:val="left"/>
      </w:pPr>
      <w:r>
        <w:rPr>
          <w:rFonts w:ascii="Times New Roman"/>
          <w:b/>
          <w:i w:val="false"/>
          <w:color w:val="000000"/>
        </w:rPr>
        <w:t xml:space="preserve"> Хабарламаларды тіркеу журналы</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беру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филиалының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Хабарламада көрсетілген зейнеткерлердің зейнеткерлік істерінің нөмірі, тегі, аты, әкесінің аты (бар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еңбек сіңірген</w:t>
            </w:r>
            <w:r>
              <w:br/>
            </w:r>
            <w:r>
              <w:rPr>
                <w:rFonts w:ascii="Times New Roman"/>
                <w:b w:val="false"/>
                <w:i w:val="false"/>
                <w:color w:val="000000"/>
                <w:sz w:val="20"/>
              </w:rPr>
              <w:t>жылдары үшін зейнетақы</w:t>
            </w:r>
            <w:r>
              <w:br/>
            </w:r>
            <w:r>
              <w:rPr>
                <w:rFonts w:ascii="Times New Roman"/>
                <w:b w:val="false"/>
                <w:i w:val="false"/>
                <w:color w:val="000000"/>
                <w:sz w:val="20"/>
              </w:rPr>
              <w:t>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w:t>
            </w:r>
            <w:r>
              <w:br/>
            </w:r>
            <w:r>
              <w:rPr>
                <w:rFonts w:ascii="Times New Roman"/>
                <w:b w:val="false"/>
                <w:i w:val="false"/>
                <w:color w:val="000000"/>
                <w:sz w:val="20"/>
              </w:rPr>
              <w:t>тағайындау жөніндегі нұсқаулыққа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(лауазымы, арнаулы (әскери) атағы, тегі, инициалдары, қолы)</w:t>
            </w:r>
            <w:r>
              <w:br/>
            </w:r>
            <w:r>
              <w:rPr>
                <w:rFonts w:ascii="Times New Roman"/>
                <w:b w:val="false"/>
                <w:i w:val="false"/>
                <w:color w:val="000000"/>
                <w:sz w:val="20"/>
              </w:rPr>
              <w:t>"____" ____________20___г.</w:t>
            </w:r>
          </w:p>
        </w:tc>
      </w:tr>
    </w:tbl>
    <w:bookmarkStart w:name="z201" w:id="174"/>
    <w:p>
      <w:pPr>
        <w:spacing w:after="0"/>
        <w:ind w:left="0"/>
        <w:jc w:val="left"/>
      </w:pPr>
      <w:r>
        <w:rPr>
          <w:rFonts w:ascii="Times New Roman"/>
          <w:b/>
          <w:i w:val="false"/>
          <w:color w:val="000000"/>
        </w:rPr>
        <w:t xml:space="preserve"> Зейнетақы төлемдерін тоқтату (тоқтата тұру) туралы шешім</w:t>
      </w:r>
    </w:p>
    <w:bookmarkEnd w:id="174"/>
    <w:bookmarkStart w:name="z202" w:id="175"/>
    <w:p>
      <w:pPr>
        <w:spacing w:after="0"/>
        <w:ind w:left="0"/>
        <w:jc w:val="both"/>
      </w:pPr>
      <w:r>
        <w:rPr>
          <w:rFonts w:ascii="Times New Roman"/>
          <w:b w:val="false"/>
          <w:i w:val="false"/>
          <w:color w:val="000000"/>
          <w:sz w:val="28"/>
        </w:rPr>
        <w:t>
      Зейнеткерлік істің № ______________</w:t>
      </w:r>
    </w:p>
    <w:bookmarkEnd w:id="175"/>
    <w:bookmarkStart w:name="z203" w:id="176"/>
    <w:p>
      <w:pPr>
        <w:spacing w:after="0"/>
        <w:ind w:left="0"/>
        <w:jc w:val="both"/>
      </w:pPr>
      <w:r>
        <w:rPr>
          <w:rFonts w:ascii="Times New Roman"/>
          <w:b w:val="false"/>
          <w:i w:val="false"/>
          <w:color w:val="000000"/>
          <w:sz w:val="28"/>
        </w:rPr>
        <w:t>
      1. Тегі, аты, әкесінің аты (бар болған жағдайда)____________________________</w:t>
      </w:r>
    </w:p>
    <w:bookmarkEnd w:id="176"/>
    <w:bookmarkStart w:name="z204" w:id="177"/>
    <w:p>
      <w:pPr>
        <w:spacing w:after="0"/>
        <w:ind w:left="0"/>
        <w:jc w:val="both"/>
      </w:pPr>
      <w:r>
        <w:rPr>
          <w:rFonts w:ascii="Times New Roman"/>
          <w:b w:val="false"/>
          <w:i w:val="false"/>
          <w:color w:val="000000"/>
          <w:sz w:val="28"/>
        </w:rPr>
        <w:t>
      2. Туған күні __________жылғы "______"__________________</w:t>
      </w:r>
    </w:p>
    <w:bookmarkEnd w:id="177"/>
    <w:bookmarkStart w:name="z205" w:id="178"/>
    <w:p>
      <w:pPr>
        <w:spacing w:after="0"/>
        <w:ind w:left="0"/>
        <w:jc w:val="both"/>
      </w:pPr>
      <w:r>
        <w:rPr>
          <w:rFonts w:ascii="Times New Roman"/>
          <w:b w:val="false"/>
          <w:i w:val="false"/>
          <w:color w:val="000000"/>
          <w:sz w:val="28"/>
        </w:rPr>
        <w:t>
      3. Арнаулы (әскери) атағы _______________________________________</w:t>
      </w:r>
    </w:p>
    <w:bookmarkEnd w:id="178"/>
    <w:bookmarkStart w:name="z206" w:id="179"/>
    <w:p>
      <w:pPr>
        <w:spacing w:after="0"/>
        <w:ind w:left="0"/>
        <w:jc w:val="both"/>
      </w:pPr>
      <w:r>
        <w:rPr>
          <w:rFonts w:ascii="Times New Roman"/>
          <w:b w:val="false"/>
          <w:i w:val="false"/>
          <w:color w:val="000000"/>
          <w:sz w:val="28"/>
        </w:rPr>
        <w:t>
      4. Тоқтату (тоқтата тұру) себебі және негізі ___________________</w:t>
      </w:r>
    </w:p>
    <w:bookmarkEnd w:id="179"/>
    <w:bookmarkStart w:name="z207" w:id="180"/>
    <w:p>
      <w:pPr>
        <w:spacing w:after="0"/>
        <w:ind w:left="0"/>
        <w:jc w:val="both"/>
      </w:pPr>
      <w:r>
        <w:rPr>
          <w:rFonts w:ascii="Times New Roman"/>
          <w:b w:val="false"/>
          <w:i w:val="false"/>
          <w:color w:val="000000"/>
          <w:sz w:val="28"/>
        </w:rPr>
        <w:t>
      ___________________________________________________________________ </w:t>
      </w:r>
    </w:p>
    <w:bookmarkEnd w:id="180"/>
    <w:bookmarkStart w:name="z208" w:id="181"/>
    <w:p>
      <w:pPr>
        <w:spacing w:after="0"/>
        <w:ind w:left="0"/>
        <w:jc w:val="both"/>
      </w:pPr>
      <w:r>
        <w:rPr>
          <w:rFonts w:ascii="Times New Roman"/>
          <w:b w:val="false"/>
          <w:i w:val="false"/>
          <w:color w:val="000000"/>
          <w:sz w:val="28"/>
        </w:rPr>
        <w:t>
      5. Төлемдер 20___жылғы "_____"__________ бастап тоқтатылсын (тоқтата тұрсын):</w:t>
      </w:r>
    </w:p>
    <w:bookmarkEnd w:id="181"/>
    <w:bookmarkStart w:name="z209" w:id="182"/>
    <w:p>
      <w:pPr>
        <w:spacing w:after="0"/>
        <w:ind w:left="0"/>
        <w:jc w:val="both"/>
      </w:pPr>
      <w:r>
        <w:rPr>
          <w:rFonts w:ascii="Times New Roman"/>
          <w:b w:val="false"/>
          <w:i w:val="false"/>
          <w:color w:val="000000"/>
          <w:sz w:val="28"/>
        </w:rPr>
        <w:t>
      1) Еңбек сіңірген жылдары үшін зейнетақы төлемдері _____________теңге</w:t>
      </w:r>
    </w:p>
    <w:bookmarkEnd w:id="182"/>
    <w:bookmarkStart w:name="z210" w:id="183"/>
    <w:p>
      <w:pPr>
        <w:spacing w:after="0"/>
        <w:ind w:left="0"/>
        <w:jc w:val="both"/>
      </w:pPr>
      <w:r>
        <w:rPr>
          <w:rFonts w:ascii="Times New Roman"/>
          <w:b w:val="false"/>
          <w:i w:val="false"/>
          <w:color w:val="000000"/>
          <w:sz w:val="28"/>
        </w:rPr>
        <w:t>
      2) 2016 жылғы 1 қаңтарға дейін тағайындалған мемлекеттік базалық</w:t>
      </w:r>
    </w:p>
    <w:bookmarkEnd w:id="183"/>
    <w:bookmarkStart w:name="z211" w:id="184"/>
    <w:p>
      <w:pPr>
        <w:spacing w:after="0"/>
        <w:ind w:left="0"/>
        <w:jc w:val="both"/>
      </w:pPr>
      <w:r>
        <w:rPr>
          <w:rFonts w:ascii="Times New Roman"/>
          <w:b w:val="false"/>
          <w:i w:val="false"/>
          <w:color w:val="000000"/>
          <w:sz w:val="28"/>
        </w:rPr>
        <w:t>
      зейнетақы төлемі ______________________теңге</w:t>
      </w:r>
    </w:p>
    <w:bookmarkEnd w:id="184"/>
    <w:bookmarkStart w:name="z212" w:id="185"/>
    <w:p>
      <w:pPr>
        <w:spacing w:after="0"/>
        <w:ind w:left="0"/>
        <w:jc w:val="both"/>
      </w:pPr>
      <w:r>
        <w:rPr>
          <w:rFonts w:ascii="Times New Roman"/>
          <w:b w:val="false"/>
          <w:i w:val="false"/>
          <w:color w:val="000000"/>
          <w:sz w:val="28"/>
        </w:rPr>
        <w:t>
      3) Арнаулы мемлекеттік жәрдемақы ________________________теңге</w:t>
      </w:r>
    </w:p>
    <w:bookmarkEnd w:id="185"/>
    <w:bookmarkStart w:name="z213" w:id="186"/>
    <w:p>
      <w:pPr>
        <w:spacing w:after="0"/>
        <w:ind w:left="0"/>
        <w:jc w:val="both"/>
      </w:pPr>
      <w:r>
        <w:rPr>
          <w:rFonts w:ascii="Times New Roman"/>
          <w:b w:val="false"/>
          <w:i w:val="false"/>
          <w:color w:val="000000"/>
          <w:sz w:val="28"/>
        </w:rPr>
        <w:t>
      4) 1998 жылғы 1 қаңтарға дейін тағайындалған асыраушысын жоғалту</w:t>
      </w:r>
    </w:p>
    <w:bookmarkEnd w:id="186"/>
    <w:bookmarkStart w:name="z214" w:id="187"/>
    <w:p>
      <w:pPr>
        <w:spacing w:after="0"/>
        <w:ind w:left="0"/>
        <w:jc w:val="both"/>
      </w:pPr>
      <w:r>
        <w:rPr>
          <w:rFonts w:ascii="Times New Roman"/>
          <w:b w:val="false"/>
          <w:i w:val="false"/>
          <w:color w:val="000000"/>
          <w:sz w:val="28"/>
        </w:rPr>
        <w:t>
      жағдайы бойынша жәрдемақы _______________________________теңге</w:t>
      </w:r>
    </w:p>
    <w:bookmarkEnd w:id="187"/>
    <w:bookmarkStart w:name="z215" w:id="188"/>
    <w:p>
      <w:pPr>
        <w:spacing w:after="0"/>
        <w:ind w:left="0"/>
        <w:jc w:val="both"/>
      </w:pPr>
      <w:r>
        <w:rPr>
          <w:rFonts w:ascii="Times New Roman"/>
          <w:b w:val="false"/>
          <w:i w:val="false"/>
          <w:color w:val="000000"/>
          <w:sz w:val="28"/>
        </w:rPr>
        <w:t>
      М.О.</w:t>
      </w:r>
    </w:p>
    <w:bookmarkEnd w:id="188"/>
    <w:bookmarkStart w:name="z216" w:id="189"/>
    <w:p>
      <w:pPr>
        <w:spacing w:after="0"/>
        <w:ind w:left="0"/>
        <w:jc w:val="both"/>
      </w:pPr>
      <w:r>
        <w:rPr>
          <w:rFonts w:ascii="Times New Roman"/>
          <w:b w:val="false"/>
          <w:i w:val="false"/>
          <w:color w:val="000000"/>
          <w:sz w:val="28"/>
        </w:rPr>
        <w:t>
      Қаржы бөлімшесінің басшысы ________ _____________________</w:t>
      </w:r>
    </w:p>
    <w:bookmarkEnd w:id="189"/>
    <w:bookmarkStart w:name="z217" w:id="190"/>
    <w:p>
      <w:pPr>
        <w:spacing w:after="0"/>
        <w:ind w:left="0"/>
        <w:jc w:val="both"/>
      </w:pPr>
      <w:r>
        <w:rPr>
          <w:rFonts w:ascii="Times New Roman"/>
          <w:b w:val="false"/>
          <w:i w:val="false"/>
          <w:color w:val="000000"/>
          <w:sz w:val="28"/>
        </w:rPr>
        <w:t>
      (қолы) (тегі, инициалдары)</w:t>
      </w:r>
    </w:p>
    <w:bookmarkEnd w:id="190"/>
    <w:bookmarkStart w:name="z218" w:id="191"/>
    <w:p>
      <w:pPr>
        <w:spacing w:after="0"/>
        <w:ind w:left="0"/>
        <w:jc w:val="both"/>
      </w:pPr>
      <w:r>
        <w:rPr>
          <w:rFonts w:ascii="Times New Roman"/>
          <w:b w:val="false"/>
          <w:i w:val="false"/>
          <w:color w:val="000000"/>
          <w:sz w:val="28"/>
        </w:rPr>
        <w:t>
      Қаржы бөлімшесінің жауапты қызметкері ________ _____________________</w:t>
      </w:r>
    </w:p>
    <w:bookmarkEnd w:id="191"/>
    <w:bookmarkStart w:name="z219" w:id="192"/>
    <w:p>
      <w:pPr>
        <w:spacing w:after="0"/>
        <w:ind w:left="0"/>
        <w:jc w:val="both"/>
      </w:pPr>
      <w:r>
        <w:rPr>
          <w:rFonts w:ascii="Times New Roman"/>
          <w:b w:val="false"/>
          <w:i w:val="false"/>
          <w:color w:val="000000"/>
          <w:sz w:val="28"/>
        </w:rPr>
        <w:t>
      (қолы) (тегі, инициалдары)</w:t>
      </w:r>
    </w:p>
    <w:bookmarkEnd w:id="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еңбек сіңірген</w:t>
            </w:r>
            <w:r>
              <w:br/>
            </w:r>
            <w:r>
              <w:rPr>
                <w:rFonts w:ascii="Times New Roman"/>
                <w:b w:val="false"/>
                <w:i w:val="false"/>
                <w:color w:val="000000"/>
                <w:sz w:val="20"/>
              </w:rPr>
              <w:t>жылдары үшін зейнетақы</w:t>
            </w:r>
            <w:r>
              <w:br/>
            </w:r>
            <w:r>
              <w:rPr>
                <w:rFonts w:ascii="Times New Roman"/>
                <w:b w:val="false"/>
                <w:i w:val="false"/>
                <w:color w:val="000000"/>
                <w:sz w:val="20"/>
              </w:rPr>
              <w:t>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w:t>
            </w:r>
            <w:r>
              <w:br/>
            </w:r>
            <w:r>
              <w:rPr>
                <w:rFonts w:ascii="Times New Roman"/>
                <w:b w:val="false"/>
                <w:i w:val="false"/>
                <w:color w:val="000000"/>
                <w:sz w:val="20"/>
              </w:rPr>
              <w:t>тағайындау жөніндегі нұсқаулыққа 8-қосымша</w:t>
            </w:r>
          </w:p>
        </w:tc>
      </w:tr>
    </w:tbl>
    <w:bookmarkStart w:name="z221" w:id="193"/>
    <w:p>
      <w:pPr>
        <w:spacing w:after="0"/>
        <w:ind w:left="0"/>
        <w:jc w:val="both"/>
      </w:pPr>
      <w:r>
        <w:rPr>
          <w:rFonts w:ascii="Times New Roman"/>
          <w:b w:val="false"/>
          <w:i w:val="false"/>
          <w:color w:val="000000"/>
          <w:sz w:val="28"/>
        </w:rPr>
        <w:t>
      Нысан</w:t>
      </w:r>
    </w:p>
    <w:bookmarkEnd w:id="193"/>
    <w:bookmarkStart w:name="z222" w:id="194"/>
    <w:p>
      <w:pPr>
        <w:spacing w:after="0"/>
        <w:ind w:left="0"/>
        <w:jc w:val="left"/>
      </w:pPr>
      <w:r>
        <w:rPr>
          <w:rFonts w:ascii="Times New Roman"/>
          <w:b/>
          <w:i w:val="false"/>
          <w:color w:val="000000"/>
        </w:rPr>
        <w:t xml:space="preserve"> Мемлекеттік базалық зейнетақы төлемін тоқтату (қайта бастау) туралы және стационар жағдайында арнаулы әлеуметтік қызметтер көрсету орталықтарындағы еңбек сіңірген жылдары үшін зейнетақы  төлемдерінің мөлшерін белгілеу туралы шешім</w:t>
      </w:r>
    </w:p>
    <w:bookmarkEnd w:id="194"/>
    <w:bookmarkStart w:name="z223" w:id="195"/>
    <w:p>
      <w:pPr>
        <w:spacing w:after="0"/>
        <w:ind w:left="0"/>
        <w:jc w:val="both"/>
      </w:pPr>
      <w:r>
        <w:rPr>
          <w:rFonts w:ascii="Times New Roman"/>
          <w:b w:val="false"/>
          <w:i w:val="false"/>
          <w:color w:val="000000"/>
          <w:sz w:val="28"/>
        </w:rPr>
        <w:t>
      Зейнеткерлік істің № ______________</w:t>
      </w:r>
    </w:p>
    <w:bookmarkEnd w:id="195"/>
    <w:bookmarkStart w:name="z224" w:id="196"/>
    <w:p>
      <w:pPr>
        <w:spacing w:after="0"/>
        <w:ind w:left="0"/>
        <w:jc w:val="both"/>
      </w:pPr>
      <w:r>
        <w:rPr>
          <w:rFonts w:ascii="Times New Roman"/>
          <w:b w:val="false"/>
          <w:i w:val="false"/>
          <w:color w:val="000000"/>
          <w:sz w:val="28"/>
        </w:rPr>
        <w:t>
      1. Тегі, аты, әкесінің аты (бар болған жағдайда)___________________________</w:t>
      </w:r>
    </w:p>
    <w:bookmarkEnd w:id="196"/>
    <w:bookmarkStart w:name="z225" w:id="197"/>
    <w:p>
      <w:pPr>
        <w:spacing w:after="0"/>
        <w:ind w:left="0"/>
        <w:jc w:val="both"/>
      </w:pPr>
      <w:r>
        <w:rPr>
          <w:rFonts w:ascii="Times New Roman"/>
          <w:b w:val="false"/>
          <w:i w:val="false"/>
          <w:color w:val="000000"/>
          <w:sz w:val="28"/>
        </w:rPr>
        <w:t>
      2. Туған күні __________ жылғы "______"__________________</w:t>
      </w:r>
    </w:p>
    <w:bookmarkEnd w:id="197"/>
    <w:bookmarkStart w:name="z226" w:id="198"/>
    <w:p>
      <w:pPr>
        <w:spacing w:after="0"/>
        <w:ind w:left="0"/>
        <w:jc w:val="both"/>
      </w:pPr>
      <w:r>
        <w:rPr>
          <w:rFonts w:ascii="Times New Roman"/>
          <w:b w:val="false"/>
          <w:i w:val="false"/>
          <w:color w:val="000000"/>
          <w:sz w:val="28"/>
        </w:rPr>
        <w:t>
      3. Арнаулы (әскери) атағы_____________________________________________</w:t>
      </w:r>
    </w:p>
    <w:bookmarkEnd w:id="198"/>
    <w:bookmarkStart w:name="z227" w:id="199"/>
    <w:p>
      <w:pPr>
        <w:spacing w:after="0"/>
        <w:ind w:left="0"/>
        <w:jc w:val="both"/>
      </w:pPr>
      <w:r>
        <w:rPr>
          <w:rFonts w:ascii="Times New Roman"/>
          <w:b w:val="false"/>
          <w:i w:val="false"/>
          <w:color w:val="000000"/>
          <w:sz w:val="28"/>
        </w:rPr>
        <w:t>
      4. 20____жылғы "______"_______________жай-күй бойынша төлем мөлшері:</w:t>
      </w:r>
    </w:p>
    <w:bookmarkEnd w:id="199"/>
    <w:bookmarkStart w:name="z228" w:id="200"/>
    <w:p>
      <w:pPr>
        <w:spacing w:after="0"/>
        <w:ind w:left="0"/>
        <w:jc w:val="both"/>
      </w:pPr>
      <w:r>
        <w:rPr>
          <w:rFonts w:ascii="Times New Roman"/>
          <w:b w:val="false"/>
          <w:i w:val="false"/>
          <w:color w:val="000000"/>
          <w:sz w:val="28"/>
        </w:rPr>
        <w:t>
      1) Еңбек сіңірген жылдары үшін зейнетақы төлемі ____________________теңге</w:t>
      </w:r>
    </w:p>
    <w:bookmarkEnd w:id="200"/>
    <w:bookmarkStart w:name="z229" w:id="201"/>
    <w:p>
      <w:pPr>
        <w:spacing w:after="0"/>
        <w:ind w:left="0"/>
        <w:jc w:val="both"/>
      </w:pPr>
      <w:r>
        <w:rPr>
          <w:rFonts w:ascii="Times New Roman"/>
          <w:b w:val="false"/>
          <w:i w:val="false"/>
          <w:color w:val="000000"/>
          <w:sz w:val="28"/>
        </w:rPr>
        <w:t xml:space="preserve">
      2) 2016 жылғы 1 қаңтарға дейін тағайындалған мемлекеттік базалық зейнетақы </w:t>
      </w:r>
    </w:p>
    <w:bookmarkEnd w:id="201"/>
    <w:bookmarkStart w:name="z230" w:id="202"/>
    <w:p>
      <w:pPr>
        <w:spacing w:after="0"/>
        <w:ind w:left="0"/>
        <w:jc w:val="both"/>
      </w:pPr>
      <w:r>
        <w:rPr>
          <w:rFonts w:ascii="Times New Roman"/>
          <w:b w:val="false"/>
          <w:i w:val="false"/>
          <w:color w:val="000000"/>
          <w:sz w:val="28"/>
        </w:rPr>
        <w:t>
      төлемі__________________________________________ теңге</w:t>
      </w:r>
    </w:p>
    <w:bookmarkEnd w:id="202"/>
    <w:bookmarkStart w:name="z231" w:id="203"/>
    <w:p>
      <w:pPr>
        <w:spacing w:after="0"/>
        <w:ind w:left="0"/>
        <w:jc w:val="both"/>
      </w:pPr>
      <w:r>
        <w:rPr>
          <w:rFonts w:ascii="Times New Roman"/>
          <w:b w:val="false"/>
          <w:i w:val="false"/>
          <w:color w:val="000000"/>
          <w:sz w:val="28"/>
        </w:rPr>
        <w:t xml:space="preserve">
      5. АӘҚКО атауы ____________________________________________________ </w:t>
      </w:r>
    </w:p>
    <w:bookmarkEnd w:id="203"/>
    <w:bookmarkStart w:name="z232" w:id="204"/>
    <w:p>
      <w:pPr>
        <w:spacing w:after="0"/>
        <w:ind w:left="0"/>
        <w:jc w:val="both"/>
      </w:pPr>
      <w:r>
        <w:rPr>
          <w:rFonts w:ascii="Times New Roman"/>
          <w:b w:val="false"/>
          <w:i w:val="false"/>
          <w:color w:val="000000"/>
          <w:sz w:val="28"/>
        </w:rPr>
        <w:t xml:space="preserve">
      6. АӘҚКО мекенжайы _________________________________________________ </w:t>
      </w:r>
    </w:p>
    <w:bookmarkEnd w:id="204"/>
    <w:bookmarkStart w:name="z233" w:id="205"/>
    <w:p>
      <w:pPr>
        <w:spacing w:after="0"/>
        <w:ind w:left="0"/>
        <w:jc w:val="both"/>
      </w:pPr>
      <w:r>
        <w:rPr>
          <w:rFonts w:ascii="Times New Roman"/>
          <w:b w:val="false"/>
          <w:i w:val="false"/>
          <w:color w:val="000000"/>
          <w:sz w:val="28"/>
        </w:rPr>
        <w:t>
      7. Негіздемесі _______________________________________________________</w:t>
      </w:r>
    </w:p>
    <w:bookmarkEnd w:id="205"/>
    <w:bookmarkStart w:name="z234" w:id="206"/>
    <w:p>
      <w:pPr>
        <w:spacing w:after="0"/>
        <w:ind w:left="0"/>
        <w:jc w:val="both"/>
      </w:pPr>
      <w:r>
        <w:rPr>
          <w:rFonts w:ascii="Times New Roman"/>
          <w:b w:val="false"/>
          <w:i w:val="false"/>
          <w:color w:val="000000"/>
          <w:sz w:val="28"/>
        </w:rPr>
        <w:t>
      ____________________________________________________________________</w:t>
      </w:r>
    </w:p>
    <w:bookmarkEnd w:id="206"/>
    <w:bookmarkStart w:name="z235" w:id="207"/>
    <w:p>
      <w:pPr>
        <w:spacing w:after="0"/>
        <w:ind w:left="0"/>
        <w:jc w:val="both"/>
      </w:pPr>
      <w:r>
        <w:rPr>
          <w:rFonts w:ascii="Times New Roman"/>
          <w:b w:val="false"/>
          <w:i w:val="false"/>
          <w:color w:val="000000"/>
          <w:sz w:val="28"/>
        </w:rPr>
        <w:t xml:space="preserve">
      8. 2016 жылғы 1 қаңтарға дейін тағайындалған мемлекеттік базалық зейнетақы </w:t>
      </w:r>
    </w:p>
    <w:bookmarkEnd w:id="207"/>
    <w:bookmarkStart w:name="z236" w:id="208"/>
    <w:p>
      <w:pPr>
        <w:spacing w:after="0"/>
        <w:ind w:left="0"/>
        <w:jc w:val="both"/>
      </w:pPr>
      <w:r>
        <w:rPr>
          <w:rFonts w:ascii="Times New Roman"/>
          <w:b w:val="false"/>
          <w:i w:val="false"/>
          <w:color w:val="000000"/>
          <w:sz w:val="28"/>
        </w:rPr>
        <w:t>
      төлемін төлеу _________ жылғы "____" _________ бастап тоқтатылсын.</w:t>
      </w:r>
    </w:p>
    <w:bookmarkEnd w:id="208"/>
    <w:bookmarkStart w:name="z237" w:id="209"/>
    <w:p>
      <w:pPr>
        <w:spacing w:after="0"/>
        <w:ind w:left="0"/>
        <w:jc w:val="both"/>
      </w:pPr>
      <w:r>
        <w:rPr>
          <w:rFonts w:ascii="Times New Roman"/>
          <w:b w:val="false"/>
          <w:i w:val="false"/>
          <w:color w:val="000000"/>
          <w:sz w:val="28"/>
        </w:rPr>
        <w:t xml:space="preserve">
      9. Еңбек сіңірген жылдары үшін төленуге тиіс зейнетақы төлемдерінің мөлшері _____ </w:t>
      </w:r>
    </w:p>
    <w:bookmarkEnd w:id="209"/>
    <w:bookmarkStart w:name="z238" w:id="210"/>
    <w:p>
      <w:pPr>
        <w:spacing w:after="0"/>
        <w:ind w:left="0"/>
        <w:jc w:val="both"/>
      </w:pPr>
      <w:r>
        <w:rPr>
          <w:rFonts w:ascii="Times New Roman"/>
          <w:b w:val="false"/>
          <w:i w:val="false"/>
          <w:color w:val="000000"/>
          <w:sz w:val="28"/>
        </w:rPr>
        <w:t>
      жылғы "____" ____________________ бастап белгіленсін:</w:t>
      </w:r>
    </w:p>
    <w:bookmarkEnd w:id="210"/>
    <w:bookmarkStart w:name="z239" w:id="211"/>
    <w:p>
      <w:pPr>
        <w:spacing w:after="0"/>
        <w:ind w:left="0"/>
        <w:jc w:val="both"/>
      </w:pPr>
      <w:r>
        <w:rPr>
          <w:rFonts w:ascii="Times New Roman"/>
          <w:b w:val="false"/>
          <w:i w:val="false"/>
          <w:color w:val="000000"/>
          <w:sz w:val="28"/>
        </w:rPr>
        <w:t xml:space="preserve">
      1) Зейнетақы төлемдерін алушыға – еңбек сіңірген жылдары үшін зейнетақы </w:t>
      </w:r>
    </w:p>
    <w:bookmarkEnd w:id="211"/>
    <w:bookmarkStart w:name="z240" w:id="212"/>
    <w:p>
      <w:pPr>
        <w:spacing w:after="0"/>
        <w:ind w:left="0"/>
        <w:jc w:val="both"/>
      </w:pPr>
      <w:r>
        <w:rPr>
          <w:rFonts w:ascii="Times New Roman"/>
          <w:b w:val="false"/>
          <w:i w:val="false"/>
          <w:color w:val="000000"/>
          <w:sz w:val="28"/>
        </w:rPr>
        <w:t>
      төлемдері мөлшерінің , сомасы – __________________________________ теңге;</w:t>
      </w:r>
    </w:p>
    <w:bookmarkEnd w:id="212"/>
    <w:bookmarkStart w:name="z241" w:id="213"/>
    <w:p>
      <w:pPr>
        <w:spacing w:after="0"/>
        <w:ind w:left="0"/>
        <w:jc w:val="both"/>
      </w:pPr>
      <w:r>
        <w:rPr>
          <w:rFonts w:ascii="Times New Roman"/>
          <w:b w:val="false"/>
          <w:i w:val="false"/>
          <w:color w:val="000000"/>
          <w:sz w:val="28"/>
        </w:rPr>
        <w:t xml:space="preserve">
      2) АӘҚКО – еңбек сіңірген жылдары үшін зейнетақы төлемдері мөлшерінің , сомасы </w:t>
      </w:r>
    </w:p>
    <w:bookmarkEnd w:id="213"/>
    <w:bookmarkStart w:name="z242" w:id="214"/>
    <w:p>
      <w:pPr>
        <w:spacing w:after="0"/>
        <w:ind w:left="0"/>
        <w:jc w:val="both"/>
      </w:pPr>
      <w:r>
        <w:rPr>
          <w:rFonts w:ascii="Times New Roman"/>
          <w:b w:val="false"/>
          <w:i w:val="false"/>
          <w:color w:val="000000"/>
          <w:sz w:val="28"/>
        </w:rPr>
        <w:t>
      – __________________________________________________ теңге.</w:t>
      </w:r>
    </w:p>
    <w:bookmarkEnd w:id="214"/>
    <w:bookmarkStart w:name="z243" w:id="215"/>
    <w:p>
      <w:pPr>
        <w:spacing w:after="0"/>
        <w:ind w:left="0"/>
        <w:jc w:val="both"/>
      </w:pPr>
      <w:r>
        <w:rPr>
          <w:rFonts w:ascii="Times New Roman"/>
          <w:b w:val="false"/>
          <w:i w:val="false"/>
          <w:color w:val="000000"/>
          <w:sz w:val="28"/>
        </w:rPr>
        <w:t>
       М.О.</w:t>
      </w:r>
    </w:p>
    <w:bookmarkEnd w:id="215"/>
    <w:bookmarkStart w:name="z244" w:id="216"/>
    <w:p>
      <w:pPr>
        <w:spacing w:after="0"/>
        <w:ind w:left="0"/>
        <w:jc w:val="both"/>
      </w:pPr>
      <w:r>
        <w:rPr>
          <w:rFonts w:ascii="Times New Roman"/>
          <w:b w:val="false"/>
          <w:i w:val="false"/>
          <w:color w:val="000000"/>
          <w:sz w:val="28"/>
        </w:rPr>
        <w:t>
      Қаржы бөлімшесінің басшысы ________ _____________________</w:t>
      </w:r>
    </w:p>
    <w:bookmarkEnd w:id="216"/>
    <w:bookmarkStart w:name="z245" w:id="217"/>
    <w:p>
      <w:pPr>
        <w:spacing w:after="0"/>
        <w:ind w:left="0"/>
        <w:jc w:val="both"/>
      </w:pPr>
      <w:r>
        <w:rPr>
          <w:rFonts w:ascii="Times New Roman"/>
          <w:b w:val="false"/>
          <w:i w:val="false"/>
          <w:color w:val="000000"/>
          <w:sz w:val="28"/>
        </w:rPr>
        <w:t>
      (қолы) (тегі, инициалдары)</w:t>
      </w:r>
    </w:p>
    <w:bookmarkEnd w:id="217"/>
    <w:bookmarkStart w:name="z246" w:id="218"/>
    <w:p>
      <w:pPr>
        <w:spacing w:after="0"/>
        <w:ind w:left="0"/>
        <w:jc w:val="both"/>
      </w:pPr>
      <w:r>
        <w:rPr>
          <w:rFonts w:ascii="Times New Roman"/>
          <w:b w:val="false"/>
          <w:i w:val="false"/>
          <w:color w:val="000000"/>
          <w:sz w:val="28"/>
        </w:rPr>
        <w:t>
      Қаржы бөлімшесінің жауапты қызметкері ________ _____________________</w:t>
      </w:r>
    </w:p>
    <w:bookmarkEnd w:id="218"/>
    <w:bookmarkStart w:name="z247" w:id="219"/>
    <w:p>
      <w:pPr>
        <w:spacing w:after="0"/>
        <w:ind w:left="0"/>
        <w:jc w:val="both"/>
      </w:pPr>
      <w:r>
        <w:rPr>
          <w:rFonts w:ascii="Times New Roman"/>
          <w:b w:val="false"/>
          <w:i w:val="false"/>
          <w:color w:val="000000"/>
          <w:sz w:val="28"/>
        </w:rPr>
        <w:t>
      (қолы) (тегі, инициалдары)</w:t>
      </w:r>
    </w:p>
    <w:bookmarkEnd w:id="219"/>
    <w:bookmarkStart w:name="z248" w:id="220"/>
    <w:p>
      <w:pPr>
        <w:spacing w:after="0"/>
        <w:ind w:left="0"/>
        <w:jc w:val="left"/>
      </w:pPr>
      <w:r>
        <w:rPr>
          <w:rFonts w:ascii="Times New Roman"/>
          <w:b/>
          <w:i w:val="false"/>
          <w:color w:val="000000"/>
        </w:rPr>
        <w:t xml:space="preserve"> Зейнетақы төлемдерін қайта есептеу</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күні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 сіңірген жылдары үшін зейнетақы төлемдерінің жалпы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 үшін зейнетақы төлемдерінің мөлшері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тегі, инициалдары,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алушыға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221"/>
          <w:p>
            <w:pPr>
              <w:spacing w:after="20"/>
              <w:ind w:left="20"/>
              <w:jc w:val="both"/>
            </w:pPr>
            <w:r>
              <w:rPr>
                <w:rFonts w:ascii="Times New Roman"/>
                <w:b w:val="false"/>
                <w:i w:val="false"/>
                <w:color w:val="000000"/>
                <w:sz w:val="20"/>
              </w:rPr>
              <w:t xml:space="preserve">
АӘҚКО </w:t>
            </w:r>
          </w:p>
          <w:bookmarkEnd w:id="221"/>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0" w:id="222"/>
    <w:p>
      <w:pPr>
        <w:spacing w:after="0"/>
        <w:ind w:left="0"/>
        <w:jc w:val="both"/>
      </w:pPr>
      <w:r>
        <w:rPr>
          <w:rFonts w:ascii="Times New Roman"/>
          <w:b w:val="false"/>
          <w:i w:val="false"/>
          <w:color w:val="000000"/>
          <w:sz w:val="28"/>
        </w:rPr>
        <w:t>
      АӘҚКО-нан шығу кезінде:</w:t>
      </w:r>
    </w:p>
    <w:bookmarkEnd w:id="222"/>
    <w:bookmarkStart w:name="z251" w:id="223"/>
    <w:p>
      <w:pPr>
        <w:spacing w:after="0"/>
        <w:ind w:left="0"/>
        <w:jc w:val="both"/>
      </w:pPr>
      <w:r>
        <w:rPr>
          <w:rFonts w:ascii="Times New Roman"/>
          <w:b w:val="false"/>
          <w:i w:val="false"/>
          <w:color w:val="000000"/>
          <w:sz w:val="28"/>
        </w:rPr>
        <w:t>
      1. _____ жылғы "____" _________________ бастап __________________ теңге</w:t>
      </w:r>
    </w:p>
    <w:bookmarkEnd w:id="223"/>
    <w:bookmarkStart w:name="z252" w:id="224"/>
    <w:p>
      <w:pPr>
        <w:spacing w:after="0"/>
        <w:ind w:left="0"/>
        <w:jc w:val="both"/>
      </w:pPr>
      <w:r>
        <w:rPr>
          <w:rFonts w:ascii="Times New Roman"/>
          <w:b w:val="false"/>
          <w:i w:val="false"/>
          <w:color w:val="000000"/>
          <w:sz w:val="28"/>
        </w:rPr>
        <w:t xml:space="preserve">
      (сомасы сөзбен) сомасын құрайтын 2016 жылғы 1 қаңтарға дейін тағайындалған </w:t>
      </w:r>
    </w:p>
    <w:bookmarkEnd w:id="224"/>
    <w:bookmarkStart w:name="z253" w:id="225"/>
    <w:p>
      <w:pPr>
        <w:spacing w:after="0"/>
        <w:ind w:left="0"/>
        <w:jc w:val="both"/>
      </w:pPr>
      <w:r>
        <w:rPr>
          <w:rFonts w:ascii="Times New Roman"/>
          <w:b w:val="false"/>
          <w:i w:val="false"/>
          <w:color w:val="000000"/>
          <w:sz w:val="28"/>
        </w:rPr>
        <w:t>
      мемлекеттік базалық зейнетақы төлемін төлеу қайта басталсын.</w:t>
      </w:r>
    </w:p>
    <w:bookmarkEnd w:id="225"/>
    <w:bookmarkStart w:name="z254" w:id="226"/>
    <w:p>
      <w:pPr>
        <w:spacing w:after="0"/>
        <w:ind w:left="0"/>
        <w:jc w:val="both"/>
      </w:pPr>
      <w:r>
        <w:rPr>
          <w:rFonts w:ascii="Times New Roman"/>
          <w:b w:val="false"/>
          <w:i w:val="false"/>
          <w:color w:val="000000"/>
          <w:sz w:val="28"/>
        </w:rPr>
        <w:t>
      2. _____ жылғы "____" _______________ бастап ___________________ теңге</w:t>
      </w:r>
    </w:p>
    <w:bookmarkEnd w:id="226"/>
    <w:bookmarkStart w:name="z255" w:id="227"/>
    <w:p>
      <w:pPr>
        <w:spacing w:after="0"/>
        <w:ind w:left="0"/>
        <w:jc w:val="both"/>
      </w:pPr>
      <w:r>
        <w:rPr>
          <w:rFonts w:ascii="Times New Roman"/>
          <w:b w:val="false"/>
          <w:i w:val="false"/>
          <w:color w:val="000000"/>
          <w:sz w:val="28"/>
        </w:rPr>
        <w:t>
      ____________________________________________________(сомасы сөзбен)</w:t>
      </w:r>
    </w:p>
    <w:bookmarkEnd w:id="227"/>
    <w:bookmarkStart w:name="z256" w:id="228"/>
    <w:p>
      <w:pPr>
        <w:spacing w:after="0"/>
        <w:ind w:left="0"/>
        <w:jc w:val="both"/>
      </w:pPr>
      <w:r>
        <w:rPr>
          <w:rFonts w:ascii="Times New Roman"/>
          <w:b w:val="false"/>
          <w:i w:val="false"/>
          <w:color w:val="000000"/>
          <w:sz w:val="28"/>
        </w:rPr>
        <w:t xml:space="preserve">
      сомасын құрайтын еңбек сіңірген жылдары үшін зейнетақы төлемдерінің мөлшері </w:t>
      </w:r>
    </w:p>
    <w:bookmarkEnd w:id="228"/>
    <w:bookmarkStart w:name="z257" w:id="229"/>
    <w:p>
      <w:pPr>
        <w:spacing w:after="0"/>
        <w:ind w:left="0"/>
        <w:jc w:val="both"/>
      </w:pPr>
      <w:r>
        <w:rPr>
          <w:rFonts w:ascii="Times New Roman"/>
          <w:b w:val="false"/>
          <w:i w:val="false"/>
          <w:color w:val="000000"/>
          <w:sz w:val="28"/>
        </w:rPr>
        <w:t>
      белгіленсін.</w:t>
      </w:r>
    </w:p>
    <w:bookmarkEnd w:id="229"/>
    <w:bookmarkStart w:name="z258" w:id="230"/>
    <w:p>
      <w:pPr>
        <w:spacing w:after="0"/>
        <w:ind w:left="0"/>
        <w:jc w:val="both"/>
      </w:pPr>
      <w:r>
        <w:rPr>
          <w:rFonts w:ascii="Times New Roman"/>
          <w:b w:val="false"/>
          <w:i w:val="false"/>
          <w:color w:val="000000"/>
          <w:sz w:val="28"/>
        </w:rPr>
        <w:t>
      3. Негіздеме _______________________________________________________</w:t>
      </w:r>
    </w:p>
    <w:bookmarkEnd w:id="230"/>
    <w:bookmarkStart w:name="z259" w:id="231"/>
    <w:p>
      <w:pPr>
        <w:spacing w:after="0"/>
        <w:ind w:left="0"/>
        <w:jc w:val="both"/>
      </w:pPr>
      <w:r>
        <w:rPr>
          <w:rFonts w:ascii="Times New Roman"/>
          <w:b w:val="false"/>
          <w:i w:val="false"/>
          <w:color w:val="000000"/>
          <w:sz w:val="28"/>
        </w:rPr>
        <w:t>
      М.О.</w:t>
      </w:r>
    </w:p>
    <w:bookmarkEnd w:id="231"/>
    <w:bookmarkStart w:name="z260" w:id="232"/>
    <w:p>
      <w:pPr>
        <w:spacing w:after="0"/>
        <w:ind w:left="0"/>
        <w:jc w:val="both"/>
      </w:pPr>
      <w:r>
        <w:rPr>
          <w:rFonts w:ascii="Times New Roman"/>
          <w:b w:val="false"/>
          <w:i w:val="false"/>
          <w:color w:val="000000"/>
          <w:sz w:val="28"/>
        </w:rPr>
        <w:t>
      Қаржы бөлімшесінің басшысы ________ _____________________</w:t>
      </w:r>
    </w:p>
    <w:bookmarkEnd w:id="232"/>
    <w:bookmarkStart w:name="z261" w:id="233"/>
    <w:p>
      <w:pPr>
        <w:spacing w:after="0"/>
        <w:ind w:left="0"/>
        <w:jc w:val="both"/>
      </w:pPr>
      <w:r>
        <w:rPr>
          <w:rFonts w:ascii="Times New Roman"/>
          <w:b w:val="false"/>
          <w:i w:val="false"/>
          <w:color w:val="000000"/>
          <w:sz w:val="28"/>
        </w:rPr>
        <w:t>
      (қолы) (тегі, инициалдары)</w:t>
      </w:r>
    </w:p>
    <w:bookmarkEnd w:id="233"/>
    <w:bookmarkStart w:name="z262" w:id="234"/>
    <w:p>
      <w:pPr>
        <w:spacing w:after="0"/>
        <w:ind w:left="0"/>
        <w:jc w:val="both"/>
      </w:pPr>
      <w:r>
        <w:rPr>
          <w:rFonts w:ascii="Times New Roman"/>
          <w:b w:val="false"/>
          <w:i w:val="false"/>
          <w:color w:val="000000"/>
          <w:sz w:val="28"/>
        </w:rPr>
        <w:t>
      Қаржы бөлімшесінің жауапты қызметкері ________ ______________________</w:t>
      </w:r>
    </w:p>
    <w:bookmarkEnd w:id="234"/>
    <w:bookmarkStart w:name="z263" w:id="235"/>
    <w:p>
      <w:pPr>
        <w:spacing w:after="0"/>
        <w:ind w:left="0"/>
        <w:jc w:val="both"/>
      </w:pPr>
      <w:r>
        <w:rPr>
          <w:rFonts w:ascii="Times New Roman"/>
          <w:b w:val="false"/>
          <w:i w:val="false"/>
          <w:color w:val="000000"/>
          <w:sz w:val="28"/>
        </w:rPr>
        <w:t>
      (қолы) (тегі, инициалдары)</w:t>
      </w:r>
    </w:p>
    <w:bookmarkEnd w:id="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күзет қызметінің</w:t>
            </w:r>
            <w:r>
              <w:br/>
            </w:r>
            <w:r>
              <w:rPr>
                <w:rFonts w:ascii="Times New Roman"/>
                <w:b w:val="false"/>
                <w:i w:val="false"/>
                <w:color w:val="000000"/>
                <w:sz w:val="20"/>
              </w:rPr>
              <w:t>қызметкерлері мен әскери</w:t>
            </w:r>
            <w:r>
              <w:br/>
            </w:r>
            <w:r>
              <w:rPr>
                <w:rFonts w:ascii="Times New Roman"/>
                <w:b w:val="false"/>
                <w:i w:val="false"/>
                <w:color w:val="000000"/>
                <w:sz w:val="20"/>
              </w:rPr>
              <w:t>қызметшілеріне еңбек сіңірген</w:t>
            </w:r>
            <w:r>
              <w:br/>
            </w:r>
            <w:r>
              <w:rPr>
                <w:rFonts w:ascii="Times New Roman"/>
                <w:b w:val="false"/>
                <w:i w:val="false"/>
                <w:color w:val="000000"/>
                <w:sz w:val="20"/>
              </w:rPr>
              <w:t>жылдары үшін зейнетақы</w:t>
            </w:r>
            <w:r>
              <w:br/>
            </w:r>
            <w:r>
              <w:rPr>
                <w:rFonts w:ascii="Times New Roman"/>
                <w:b w:val="false"/>
                <w:i w:val="false"/>
                <w:color w:val="000000"/>
                <w:sz w:val="20"/>
              </w:rPr>
              <w:t>төлемдерін тағайындау және жүзеге асыру, Қазақстан Республикасы Мемлекеттік күзет қызметінің қызметкерлері мен әскери қызметшілері қатарынан қайтыс болған зейнетақы төлемдерін алушыны жерлеуге арналған біржолғы төлемді (өтемақыны) және оның отбасы мүшелеріне берілетін біржолғы жәрдемақыны</w:t>
            </w:r>
            <w:r>
              <w:br/>
            </w:r>
            <w:r>
              <w:rPr>
                <w:rFonts w:ascii="Times New Roman"/>
                <w:b w:val="false"/>
                <w:i w:val="false"/>
                <w:color w:val="000000"/>
                <w:sz w:val="20"/>
              </w:rPr>
              <w:t>тағайындау жөніндегі нұсқаулыққа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(лауазымы, арнаулы (әскери)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атағы, тегі, инициалдары,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20___ж. "____" ____________ </w:t>
            </w:r>
          </w:p>
        </w:tc>
      </w:tr>
    </w:tbl>
    <w:bookmarkStart w:name="z273" w:id="236"/>
    <w:p>
      <w:pPr>
        <w:spacing w:after="0"/>
        <w:ind w:left="0"/>
        <w:jc w:val="left"/>
      </w:pPr>
      <w:r>
        <w:rPr>
          <w:rFonts w:ascii="Times New Roman"/>
          <w:b/>
          <w:i w:val="false"/>
          <w:color w:val="000000"/>
        </w:rPr>
        <w:t xml:space="preserve"> Қайтыс болған зейнетақы төлемдерін алушыны жерлеуге біржолғы төлем (өтемақы) және оның отбасы мүшелеріне біржолғы жәрдемақы тағайындау туралы ҚОРЫТЫНДЫ</w:t>
      </w:r>
    </w:p>
    <w:bookmarkEnd w:id="236"/>
    <w:bookmarkStart w:name="z274" w:id="237"/>
    <w:p>
      <w:pPr>
        <w:spacing w:after="0"/>
        <w:ind w:left="0"/>
        <w:jc w:val="both"/>
      </w:pPr>
      <w:r>
        <w:rPr>
          <w:rFonts w:ascii="Times New Roman"/>
          <w:b w:val="false"/>
          <w:i w:val="false"/>
          <w:color w:val="000000"/>
          <w:sz w:val="28"/>
        </w:rPr>
        <w:t>
      Зейнеткерлік істің № ______________</w:t>
      </w:r>
    </w:p>
    <w:bookmarkEnd w:id="237"/>
    <w:bookmarkStart w:name="z275" w:id="238"/>
    <w:p>
      <w:pPr>
        <w:spacing w:after="0"/>
        <w:ind w:left="0"/>
        <w:jc w:val="both"/>
      </w:pPr>
      <w:r>
        <w:rPr>
          <w:rFonts w:ascii="Times New Roman"/>
          <w:b w:val="false"/>
          <w:i w:val="false"/>
          <w:color w:val="000000"/>
          <w:sz w:val="28"/>
        </w:rPr>
        <w:t>
      1. Қайтыс болған зейнетақы төлемдерін алушының тегі, аты, әкесінің аты</w:t>
      </w:r>
    </w:p>
    <w:bookmarkEnd w:id="238"/>
    <w:bookmarkStart w:name="z276" w:id="239"/>
    <w:p>
      <w:pPr>
        <w:spacing w:after="0"/>
        <w:ind w:left="0"/>
        <w:jc w:val="both"/>
      </w:pPr>
      <w:r>
        <w:rPr>
          <w:rFonts w:ascii="Times New Roman"/>
          <w:b w:val="false"/>
          <w:i w:val="false"/>
          <w:color w:val="000000"/>
          <w:sz w:val="28"/>
        </w:rPr>
        <w:t>
      (бар болған жағдайда)________________________________________________</w:t>
      </w:r>
    </w:p>
    <w:bookmarkEnd w:id="239"/>
    <w:bookmarkStart w:name="z277" w:id="240"/>
    <w:p>
      <w:pPr>
        <w:spacing w:after="0"/>
        <w:ind w:left="0"/>
        <w:jc w:val="both"/>
      </w:pPr>
      <w:r>
        <w:rPr>
          <w:rFonts w:ascii="Times New Roman"/>
          <w:b w:val="false"/>
          <w:i w:val="false"/>
          <w:color w:val="000000"/>
          <w:sz w:val="28"/>
        </w:rPr>
        <w:t>
      2. Арнаулы (әскери) атағы_______________________________________</w:t>
      </w:r>
    </w:p>
    <w:bookmarkEnd w:id="240"/>
    <w:bookmarkStart w:name="z278" w:id="241"/>
    <w:p>
      <w:pPr>
        <w:spacing w:after="0"/>
        <w:ind w:left="0"/>
        <w:jc w:val="both"/>
      </w:pPr>
      <w:r>
        <w:rPr>
          <w:rFonts w:ascii="Times New Roman"/>
          <w:b w:val="false"/>
          <w:i w:val="false"/>
          <w:color w:val="000000"/>
          <w:sz w:val="28"/>
        </w:rPr>
        <w:t>
      3. Последняя занимаемая должность_____________________________________</w:t>
      </w:r>
    </w:p>
    <w:bookmarkEnd w:id="241"/>
    <w:bookmarkStart w:name="z279" w:id="242"/>
    <w:p>
      <w:pPr>
        <w:spacing w:after="0"/>
        <w:ind w:left="0"/>
        <w:jc w:val="both"/>
      </w:pPr>
      <w:r>
        <w:rPr>
          <w:rFonts w:ascii="Times New Roman"/>
          <w:b w:val="false"/>
          <w:i w:val="false"/>
          <w:color w:val="000000"/>
          <w:sz w:val="28"/>
        </w:rPr>
        <w:t xml:space="preserve">
      4. 20___жылғы "____"_____________ жай-күй бойынша еңбек сіңірген жылдары үшін </w:t>
      </w:r>
    </w:p>
    <w:bookmarkEnd w:id="242"/>
    <w:bookmarkStart w:name="z280" w:id="243"/>
    <w:p>
      <w:pPr>
        <w:spacing w:after="0"/>
        <w:ind w:left="0"/>
        <w:jc w:val="both"/>
      </w:pPr>
      <w:r>
        <w:rPr>
          <w:rFonts w:ascii="Times New Roman"/>
          <w:b w:val="false"/>
          <w:i w:val="false"/>
          <w:color w:val="000000"/>
          <w:sz w:val="28"/>
        </w:rPr>
        <w:t>
      зейнетақы төлемдерінің мөлшері ______________________________ теңге</w:t>
      </w:r>
    </w:p>
    <w:bookmarkEnd w:id="243"/>
    <w:bookmarkStart w:name="z281" w:id="244"/>
    <w:p>
      <w:pPr>
        <w:spacing w:after="0"/>
        <w:ind w:left="0"/>
        <w:jc w:val="both"/>
      </w:pPr>
      <w:r>
        <w:rPr>
          <w:rFonts w:ascii="Times New Roman"/>
          <w:b w:val="false"/>
          <w:i w:val="false"/>
          <w:color w:val="000000"/>
          <w:sz w:val="28"/>
        </w:rPr>
        <w:t>
      5. Қайтыс болған күні 20_____жылғы "______"____________</w:t>
      </w:r>
    </w:p>
    <w:bookmarkEnd w:id="244"/>
    <w:bookmarkStart w:name="z282" w:id="245"/>
    <w:p>
      <w:pPr>
        <w:spacing w:after="0"/>
        <w:ind w:left="0"/>
        <w:jc w:val="both"/>
      </w:pPr>
      <w:r>
        <w:rPr>
          <w:rFonts w:ascii="Times New Roman"/>
          <w:b w:val="false"/>
          <w:i w:val="false"/>
          <w:color w:val="000000"/>
          <w:sz w:val="28"/>
        </w:rPr>
        <w:t xml:space="preserve">
      6. 20____жылғы "____"________________________№ _________ еңбек сіңірген </w:t>
      </w:r>
    </w:p>
    <w:bookmarkEnd w:id="245"/>
    <w:bookmarkStart w:name="z283" w:id="246"/>
    <w:p>
      <w:pPr>
        <w:spacing w:after="0"/>
        <w:ind w:left="0"/>
        <w:jc w:val="both"/>
      </w:pPr>
      <w:r>
        <w:rPr>
          <w:rFonts w:ascii="Times New Roman"/>
          <w:b w:val="false"/>
          <w:i w:val="false"/>
          <w:color w:val="000000"/>
          <w:sz w:val="28"/>
        </w:rPr>
        <w:t xml:space="preserve">
      жылдары үшін зейнетақы төлемдерін алушының қайтыс болуын растайтын құжат </w:t>
      </w:r>
    </w:p>
    <w:bookmarkEnd w:id="246"/>
    <w:bookmarkStart w:name="z284" w:id="247"/>
    <w:p>
      <w:pPr>
        <w:spacing w:after="0"/>
        <w:ind w:left="0"/>
        <w:jc w:val="both"/>
      </w:pPr>
      <w:r>
        <w:rPr>
          <w:rFonts w:ascii="Times New Roman"/>
          <w:b w:val="false"/>
          <w:i w:val="false"/>
          <w:color w:val="000000"/>
          <w:sz w:val="28"/>
        </w:rPr>
        <w:t xml:space="preserve">
      7. Қайтыс болған зейнетақы төлемдерін алушыны жерлеуге біржолғы төлем (өтемақы) </w:t>
      </w:r>
    </w:p>
    <w:bookmarkEnd w:id="247"/>
    <w:bookmarkStart w:name="z285" w:id="248"/>
    <w:p>
      <w:pPr>
        <w:spacing w:after="0"/>
        <w:ind w:left="0"/>
        <w:jc w:val="both"/>
      </w:pPr>
      <w:r>
        <w:rPr>
          <w:rFonts w:ascii="Times New Roman"/>
          <w:b w:val="false"/>
          <w:i w:val="false"/>
          <w:color w:val="000000"/>
          <w:sz w:val="28"/>
        </w:rPr>
        <w:t xml:space="preserve">
      және оның отбасы мүшелеріне берілетін біржолғы жәрдемақыны тағайындауға </w:t>
      </w:r>
    </w:p>
    <w:bookmarkEnd w:id="248"/>
    <w:bookmarkStart w:name="z286" w:id="249"/>
    <w:p>
      <w:pPr>
        <w:spacing w:after="0"/>
        <w:ind w:left="0"/>
        <w:jc w:val="both"/>
      </w:pPr>
      <w:r>
        <w:rPr>
          <w:rFonts w:ascii="Times New Roman"/>
          <w:b w:val="false"/>
          <w:i w:val="false"/>
          <w:color w:val="000000"/>
          <w:sz w:val="28"/>
        </w:rPr>
        <w:t xml:space="preserve">
      негіздеме: Қазақстан Республикасы Заңының ______________бабы </w:t>
      </w:r>
    </w:p>
    <w:bookmarkEnd w:id="249"/>
    <w:bookmarkStart w:name="z287" w:id="250"/>
    <w:p>
      <w:pPr>
        <w:spacing w:after="0"/>
        <w:ind w:left="0"/>
        <w:jc w:val="both"/>
      </w:pPr>
      <w:r>
        <w:rPr>
          <w:rFonts w:ascii="Times New Roman"/>
          <w:b w:val="false"/>
          <w:i w:val="false"/>
          <w:color w:val="000000"/>
          <w:sz w:val="28"/>
        </w:rPr>
        <w:t xml:space="preserve">
      _______тармағының _______тармақшасына сәйкес </w:t>
      </w:r>
    </w:p>
    <w:bookmarkEnd w:id="250"/>
    <w:bookmarkStart w:name="z288" w:id="251"/>
    <w:p>
      <w:pPr>
        <w:spacing w:after="0"/>
        <w:ind w:left="0"/>
        <w:jc w:val="both"/>
      </w:pPr>
      <w:r>
        <w:rPr>
          <w:rFonts w:ascii="Times New Roman"/>
          <w:b w:val="false"/>
          <w:i w:val="false"/>
          <w:color w:val="000000"/>
          <w:sz w:val="28"/>
        </w:rPr>
        <w:t>
      ___________________________________________________________________</w:t>
      </w:r>
    </w:p>
    <w:bookmarkEnd w:id="251"/>
    <w:bookmarkStart w:name="z289" w:id="252"/>
    <w:p>
      <w:pPr>
        <w:spacing w:after="0"/>
        <w:ind w:left="0"/>
        <w:jc w:val="both"/>
      </w:pPr>
      <w:r>
        <w:rPr>
          <w:rFonts w:ascii="Times New Roman"/>
          <w:b w:val="false"/>
          <w:i w:val="false"/>
          <w:color w:val="000000"/>
          <w:sz w:val="28"/>
        </w:rPr>
        <w:t>
      ____________________________________________________________________</w:t>
      </w:r>
    </w:p>
    <w:bookmarkEnd w:id="252"/>
    <w:bookmarkStart w:name="z290" w:id="253"/>
    <w:p>
      <w:pPr>
        <w:spacing w:after="0"/>
        <w:ind w:left="0"/>
        <w:jc w:val="both"/>
      </w:pPr>
      <w:r>
        <w:rPr>
          <w:rFonts w:ascii="Times New Roman"/>
          <w:b w:val="false"/>
          <w:i w:val="false"/>
          <w:color w:val="000000"/>
          <w:sz w:val="28"/>
        </w:rPr>
        <w:t xml:space="preserve">
      8. Қайтыс болған зейнетақы төлемдерін алушыны жерлеуге біржолғы төлем </w:t>
      </w:r>
    </w:p>
    <w:bookmarkEnd w:id="253"/>
    <w:bookmarkStart w:name="z291" w:id="254"/>
    <w:p>
      <w:pPr>
        <w:spacing w:after="0"/>
        <w:ind w:left="0"/>
        <w:jc w:val="both"/>
      </w:pPr>
      <w:r>
        <w:rPr>
          <w:rFonts w:ascii="Times New Roman"/>
          <w:b w:val="false"/>
          <w:i w:val="false"/>
          <w:color w:val="000000"/>
          <w:sz w:val="28"/>
        </w:rPr>
        <w:t>
      (өтемақы):</w:t>
      </w:r>
    </w:p>
    <w:bookmarkEnd w:id="254"/>
    <w:bookmarkStart w:name="z292" w:id="255"/>
    <w:p>
      <w:pPr>
        <w:spacing w:after="0"/>
        <w:ind w:left="0"/>
        <w:jc w:val="both"/>
      </w:pPr>
      <w:r>
        <w:rPr>
          <w:rFonts w:ascii="Times New Roman"/>
          <w:b w:val="false"/>
          <w:i w:val="false"/>
          <w:color w:val="000000"/>
          <w:sz w:val="28"/>
        </w:rPr>
        <w:t>
      Алушы ________________________________________________________</w:t>
      </w:r>
    </w:p>
    <w:bookmarkEnd w:id="255"/>
    <w:bookmarkStart w:name="z293" w:id="256"/>
    <w:p>
      <w:pPr>
        <w:spacing w:after="0"/>
        <w:ind w:left="0"/>
        <w:jc w:val="both"/>
      </w:pPr>
      <w:r>
        <w:rPr>
          <w:rFonts w:ascii="Times New Roman"/>
          <w:b w:val="false"/>
          <w:i w:val="false"/>
          <w:color w:val="000000"/>
          <w:sz w:val="28"/>
        </w:rPr>
        <w:t>
      тегі, аты, әкесінің аты (бар болған жағдайда), туған күні</w:t>
      </w:r>
    </w:p>
    <w:bookmarkEnd w:id="256"/>
    <w:bookmarkStart w:name="z294" w:id="257"/>
    <w:p>
      <w:pPr>
        <w:spacing w:after="0"/>
        <w:ind w:left="0"/>
        <w:jc w:val="both"/>
      </w:pPr>
      <w:r>
        <w:rPr>
          <w:rFonts w:ascii="Times New Roman"/>
          <w:b w:val="false"/>
          <w:i w:val="false"/>
          <w:color w:val="000000"/>
          <w:sz w:val="28"/>
        </w:rPr>
        <w:t>
      сомасында_____________________________________________________ теңге</w:t>
      </w:r>
    </w:p>
    <w:bookmarkEnd w:id="257"/>
    <w:bookmarkStart w:name="z295" w:id="258"/>
    <w:p>
      <w:pPr>
        <w:spacing w:after="0"/>
        <w:ind w:left="0"/>
        <w:jc w:val="both"/>
      </w:pPr>
      <w:r>
        <w:rPr>
          <w:rFonts w:ascii="Times New Roman"/>
          <w:b w:val="false"/>
          <w:i w:val="false"/>
          <w:color w:val="000000"/>
          <w:sz w:val="28"/>
        </w:rPr>
        <w:t>
      9. Біржолғы жәрдемақы келесі отбасы мүшелеріне тағайындалады:</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Қайтыс болғанмен туыстық қатынастарды куәландыратын құжат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 сома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6" w:id="259"/>
    <w:p>
      <w:pPr>
        <w:spacing w:after="0"/>
        <w:ind w:left="0"/>
        <w:jc w:val="both"/>
      </w:pPr>
      <w:r>
        <w:rPr>
          <w:rFonts w:ascii="Times New Roman"/>
          <w:b w:val="false"/>
          <w:i w:val="false"/>
          <w:color w:val="000000"/>
          <w:sz w:val="28"/>
        </w:rPr>
        <w:t>
      Қаржы бөлімшесінің басшысы ________ _____________________</w:t>
      </w:r>
    </w:p>
    <w:bookmarkEnd w:id="259"/>
    <w:bookmarkStart w:name="z297" w:id="260"/>
    <w:p>
      <w:pPr>
        <w:spacing w:after="0"/>
        <w:ind w:left="0"/>
        <w:jc w:val="both"/>
      </w:pPr>
      <w:r>
        <w:rPr>
          <w:rFonts w:ascii="Times New Roman"/>
          <w:b w:val="false"/>
          <w:i w:val="false"/>
          <w:color w:val="000000"/>
          <w:sz w:val="28"/>
        </w:rPr>
        <w:t>
      (қолы) (тегі, инициалдары)</w:t>
      </w:r>
    </w:p>
    <w:bookmarkEnd w:id="260"/>
    <w:bookmarkStart w:name="z298" w:id="261"/>
    <w:p>
      <w:pPr>
        <w:spacing w:after="0"/>
        <w:ind w:left="0"/>
        <w:jc w:val="both"/>
      </w:pPr>
      <w:r>
        <w:rPr>
          <w:rFonts w:ascii="Times New Roman"/>
          <w:b w:val="false"/>
          <w:i w:val="false"/>
          <w:color w:val="000000"/>
          <w:sz w:val="28"/>
        </w:rPr>
        <w:t>
      Қаржы бөлімшесінің жауапты қызметкері ________ ______________________</w:t>
      </w:r>
    </w:p>
    <w:bookmarkEnd w:id="261"/>
    <w:bookmarkStart w:name="z299" w:id="262"/>
    <w:p>
      <w:pPr>
        <w:spacing w:after="0"/>
        <w:ind w:left="0"/>
        <w:jc w:val="both"/>
      </w:pPr>
      <w:r>
        <w:rPr>
          <w:rFonts w:ascii="Times New Roman"/>
          <w:b w:val="false"/>
          <w:i w:val="false"/>
          <w:color w:val="000000"/>
          <w:sz w:val="28"/>
        </w:rPr>
        <w:t>
      (қолы) (тегі, инициалдары)</w:t>
      </w:r>
    </w:p>
    <w:bookmarkEnd w:id="262"/>
    <w:bookmarkStart w:name="z300" w:id="263"/>
    <w:p>
      <w:pPr>
        <w:spacing w:after="0"/>
        <w:ind w:left="0"/>
        <w:jc w:val="both"/>
      </w:pPr>
      <w:r>
        <w:rPr>
          <w:rFonts w:ascii="Times New Roman"/>
          <w:b w:val="false"/>
          <w:i w:val="false"/>
          <w:color w:val="000000"/>
          <w:sz w:val="28"/>
        </w:rPr>
        <w:t>
      М.О.</w:t>
      </w:r>
    </w:p>
    <w:bookmarkEnd w:id="2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