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38639" w14:textId="a5386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тұлғаның салық берешегіне байланысты шешімдер нысандарын белгілеу туралы" Қазақстан Республикасы Қаржы министрінің 2025 жылғы 29 қыркүйектегі № 541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5 қазандағы № 671 бұйрығы. Қазақстан Республикасының Әділет министрлігінде 2026 жылғы 7 қазанда № 40114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"Жеке тұлғаның салық берешегіне байланысты шешімдер нысандарын белгілеу туралы" Қазақстан Республикасы Қаржы министрінің 2025 жылғы 29 қыркүйектегі № 541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36968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Республикасының Қаржы министрлігінің Мемлекеттік кірістер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 алғашқы ресми жарияланғаннан кейін оны Қазақстан Республикасы Қаржы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11" w:id="7"/>
    <w:p>
      <w:pPr>
        <w:spacing w:after="0"/>
        <w:ind w:left="0"/>
        <w:jc w:val="both"/>
      </w:pPr>
      <w:r>
        <w:rPr>
          <w:rFonts w:ascii="Times New Roman"/>
          <w:b w:val="false"/>
          <w:i w:val="false"/>
          <w:color w:val="000000"/>
          <w:sz w:val="28"/>
        </w:rPr>
        <w:t>
      3. Осы бұйрық алғашқы ресми жарияланғаннан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671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29 қыркүйектегі</w:t>
            </w:r>
            <w:r>
              <w:br/>
            </w:r>
            <w:r>
              <w:rPr>
                <w:rFonts w:ascii="Times New Roman"/>
                <w:b w:val="false"/>
                <w:i w:val="false"/>
                <w:color w:val="000000"/>
                <w:sz w:val="20"/>
              </w:rPr>
              <w:t>№ 541 бұйрығына 1-қосымша</w:t>
            </w:r>
            <w:r>
              <w:br/>
            </w:r>
            <w:r>
              <w:rPr>
                <w:rFonts w:ascii="Times New Roman"/>
                <w:b w:val="false"/>
                <w:i w:val="false"/>
                <w:color w:val="000000"/>
                <w:sz w:val="20"/>
              </w:rPr>
              <w:t>Нысан</w:t>
            </w:r>
          </w:p>
        </w:tc>
      </w:tr>
    </w:tbl>
    <w:bookmarkStart w:name="z14" w:id="8"/>
    <w:p>
      <w:pPr>
        <w:spacing w:after="0"/>
        <w:ind w:left="0"/>
        <w:jc w:val="left"/>
      </w:pPr>
      <w:r>
        <w:rPr>
          <w:rFonts w:ascii="Times New Roman"/>
          <w:b/>
          <w:i w:val="false"/>
          <w:color w:val="000000"/>
        </w:rPr>
        <w:t xml:space="preserve"> Жеке тұлғалардың салық берешегін өтеу туралы хабарлама</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 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w:t>
            </w:r>
          </w:p>
        </w:tc>
      </w:tr>
    </w:tbl>
    <w:bookmarkStart w:name="z15" w:id="9"/>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83-бабы</w:t>
      </w:r>
    </w:p>
    <w:bookmarkEnd w:id="9"/>
    <w:bookmarkStart w:name="z16" w:id="10"/>
    <w:p>
      <w:pPr>
        <w:spacing w:after="0"/>
        <w:ind w:left="0"/>
        <w:jc w:val="both"/>
      </w:pPr>
      <w:r>
        <w:rPr>
          <w:rFonts w:ascii="Times New Roman"/>
          <w:b w:val="false"/>
          <w:i w:val="false"/>
          <w:color w:val="000000"/>
          <w:sz w:val="28"/>
        </w:rPr>
        <w:t>
      1-тармағының 8) тармақшасына сәйкес</w:t>
      </w:r>
    </w:p>
    <w:bookmarkEnd w:id="10"/>
    <w:bookmarkStart w:name="z17" w:id="11"/>
    <w:p>
      <w:pPr>
        <w:spacing w:after="0"/>
        <w:ind w:left="0"/>
        <w:jc w:val="both"/>
      </w:pPr>
      <w:r>
        <w:rPr>
          <w:rFonts w:ascii="Times New Roman"/>
          <w:b w:val="false"/>
          <w:i w:val="false"/>
          <w:color w:val="000000"/>
          <w:sz w:val="28"/>
        </w:rPr>
        <w:t>
      ____________________________________________________________________</w:t>
      </w:r>
    </w:p>
    <w:bookmarkEnd w:id="11"/>
    <w:bookmarkStart w:name="z18" w:id="12"/>
    <w:p>
      <w:pPr>
        <w:spacing w:after="0"/>
        <w:ind w:left="0"/>
        <w:jc w:val="both"/>
      </w:pPr>
      <w:r>
        <w:rPr>
          <w:rFonts w:ascii="Times New Roman"/>
          <w:b w:val="false"/>
          <w:i w:val="false"/>
          <w:color w:val="000000"/>
          <w:sz w:val="28"/>
        </w:rPr>
        <w:t>
      (мемлекеттік кірістер органының атауы)</w:t>
      </w:r>
    </w:p>
    <w:bookmarkEnd w:id="12"/>
    <w:bookmarkStart w:name="z19" w:id="13"/>
    <w:p>
      <w:pPr>
        <w:spacing w:after="0"/>
        <w:ind w:left="0"/>
        <w:jc w:val="both"/>
      </w:pPr>
      <w:r>
        <w:rPr>
          <w:rFonts w:ascii="Times New Roman"/>
          <w:b w:val="false"/>
          <w:i w:val="false"/>
          <w:color w:val="000000"/>
          <w:sz w:val="28"/>
        </w:rPr>
        <w:t>
      Сізге __________________________________________________________</w:t>
      </w:r>
    </w:p>
    <w:bookmarkEnd w:id="13"/>
    <w:bookmarkStart w:name="z20" w:id="14"/>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w:t>
      </w:r>
    </w:p>
    <w:bookmarkEnd w:id="14"/>
    <w:bookmarkStart w:name="z21" w:id="15"/>
    <w:p>
      <w:pPr>
        <w:spacing w:after="0"/>
        <w:ind w:left="0"/>
        <w:jc w:val="both"/>
      </w:pPr>
      <w:r>
        <w:rPr>
          <w:rFonts w:ascii="Times New Roman"/>
          <w:b w:val="false"/>
          <w:i w:val="false"/>
          <w:color w:val="000000"/>
          <w:sz w:val="28"/>
        </w:rPr>
        <w:t>
      (бұдан әрі – тегі, аты және әкесінің аты) немесе төлеушінің толық атауы)</w:t>
      </w:r>
    </w:p>
    <w:bookmarkEnd w:id="15"/>
    <w:bookmarkStart w:name="z22" w:id="16"/>
    <w:p>
      <w:pPr>
        <w:spacing w:after="0"/>
        <w:ind w:left="0"/>
        <w:jc w:val="both"/>
      </w:pPr>
      <w:r>
        <w:rPr>
          <w:rFonts w:ascii="Times New Roman"/>
          <w:b w:val="false"/>
          <w:i w:val="false"/>
          <w:color w:val="000000"/>
          <w:sz w:val="28"/>
        </w:rPr>
        <w:t>
      ____________________________________________________________________</w:t>
      </w:r>
    </w:p>
    <w:bookmarkEnd w:id="16"/>
    <w:bookmarkStart w:name="z23" w:id="17"/>
    <w:p>
      <w:pPr>
        <w:spacing w:after="0"/>
        <w:ind w:left="0"/>
        <w:jc w:val="both"/>
      </w:pPr>
      <w:r>
        <w:rPr>
          <w:rFonts w:ascii="Times New Roman"/>
          <w:b w:val="false"/>
          <w:i w:val="false"/>
          <w:color w:val="000000"/>
          <w:sz w:val="28"/>
        </w:rPr>
        <w:t>
      (жеке сәйкестендіру нөмірі (ЖСН), заңды мекен жайы)</w:t>
      </w:r>
    </w:p>
    <w:bookmarkEnd w:id="17"/>
    <w:bookmarkStart w:name="z24" w:id="18"/>
    <w:p>
      <w:pPr>
        <w:spacing w:after="0"/>
        <w:ind w:left="0"/>
        <w:jc w:val="both"/>
      </w:pPr>
      <w:r>
        <w:rPr>
          <w:rFonts w:ascii="Times New Roman"/>
          <w:b w:val="false"/>
          <w:i w:val="false"/>
          <w:color w:val="000000"/>
          <w:sz w:val="28"/>
        </w:rPr>
        <w:t xml:space="preserve">
      Сіздің мына салық түрлері бойынша салық берешегінің сомасын өтемегеніңіз туралы </w:t>
      </w:r>
    </w:p>
    <w:bookmarkEnd w:id="18"/>
    <w:bookmarkStart w:name="z25" w:id="19"/>
    <w:p>
      <w:pPr>
        <w:spacing w:after="0"/>
        <w:ind w:left="0"/>
        <w:jc w:val="both"/>
      </w:pPr>
      <w:r>
        <w:rPr>
          <w:rFonts w:ascii="Times New Roman"/>
          <w:b w:val="false"/>
          <w:i w:val="false"/>
          <w:color w:val="000000"/>
          <w:sz w:val="28"/>
        </w:rPr>
        <w:t>
      хабардар етеді:</w:t>
      </w:r>
    </w:p>
    <w:bookmarkEnd w:id="19"/>
    <w:bookmarkStart w:name="z26" w:id="20"/>
    <w:p>
      <w:pPr>
        <w:spacing w:after="0"/>
        <w:ind w:left="0"/>
        <w:jc w:val="both"/>
      </w:pPr>
      <w:r>
        <w:rPr>
          <w:rFonts w:ascii="Times New Roman"/>
          <w:b w:val="false"/>
          <w:i w:val="false"/>
          <w:color w:val="000000"/>
          <w:sz w:val="28"/>
        </w:rPr>
        <w:t>
      теңге</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 (БСК)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сомасы (төлем тағайындау коды (ТТК)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 (төлем тағайындау коды (ТТК)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 w:id="21"/>
    <w:p>
      <w:pPr>
        <w:spacing w:after="0"/>
        <w:ind w:left="0"/>
        <w:jc w:val="both"/>
      </w:pPr>
      <w:r>
        <w:rPr>
          <w:rFonts w:ascii="Times New Roman"/>
          <w:b w:val="false"/>
          <w:i w:val="false"/>
          <w:color w:val="000000"/>
          <w:sz w:val="28"/>
        </w:rPr>
        <w:t>
      Аталған салық берешегін өтеу үшін қажетті банк деректері:</w:t>
      </w:r>
    </w:p>
    <w:bookmarkEnd w:id="21"/>
    <w:bookmarkStart w:name="z28" w:id="22"/>
    <w:p>
      <w:pPr>
        <w:spacing w:after="0"/>
        <w:ind w:left="0"/>
        <w:jc w:val="both"/>
      </w:pPr>
      <w:r>
        <w:rPr>
          <w:rFonts w:ascii="Times New Roman"/>
          <w:b w:val="false"/>
          <w:i w:val="false"/>
          <w:color w:val="000000"/>
          <w:sz w:val="28"/>
        </w:rPr>
        <w:t>
      Бенефициар атауы:</w:t>
      </w:r>
    </w:p>
    <w:bookmarkEnd w:id="22"/>
    <w:bookmarkStart w:name="z29" w:id="23"/>
    <w:p>
      <w:pPr>
        <w:spacing w:after="0"/>
        <w:ind w:left="0"/>
        <w:jc w:val="both"/>
      </w:pPr>
      <w:r>
        <w:rPr>
          <w:rFonts w:ascii="Times New Roman"/>
          <w:b w:val="false"/>
          <w:i w:val="false"/>
          <w:color w:val="000000"/>
          <w:sz w:val="28"/>
        </w:rPr>
        <w:t>
      ____________________________________________________________________</w:t>
      </w:r>
    </w:p>
    <w:bookmarkEnd w:id="23"/>
    <w:bookmarkStart w:name="z30" w:id="24"/>
    <w:p>
      <w:pPr>
        <w:spacing w:after="0"/>
        <w:ind w:left="0"/>
        <w:jc w:val="both"/>
      </w:pPr>
      <w:r>
        <w:rPr>
          <w:rFonts w:ascii="Times New Roman"/>
          <w:b w:val="false"/>
          <w:i w:val="false"/>
          <w:color w:val="000000"/>
          <w:sz w:val="28"/>
        </w:rPr>
        <w:t>
      (мемлекеттік кірістер органының атауы)</w:t>
      </w:r>
    </w:p>
    <w:bookmarkEnd w:id="24"/>
    <w:bookmarkStart w:name="z31" w:id="25"/>
    <w:p>
      <w:pPr>
        <w:spacing w:after="0"/>
        <w:ind w:left="0"/>
        <w:jc w:val="both"/>
      </w:pPr>
      <w:r>
        <w:rPr>
          <w:rFonts w:ascii="Times New Roman"/>
          <w:b w:val="false"/>
          <w:i w:val="false"/>
          <w:color w:val="000000"/>
          <w:sz w:val="28"/>
        </w:rPr>
        <w:t>
      Бенефициар Бизнес-сәйкестендіру нөмірі (БСН): _____________________</w:t>
      </w:r>
    </w:p>
    <w:bookmarkEnd w:id="25"/>
    <w:bookmarkStart w:name="z32" w:id="26"/>
    <w:p>
      <w:pPr>
        <w:spacing w:after="0"/>
        <w:ind w:left="0"/>
        <w:jc w:val="both"/>
      </w:pPr>
      <w:r>
        <w:rPr>
          <w:rFonts w:ascii="Times New Roman"/>
          <w:b w:val="false"/>
          <w:i w:val="false"/>
          <w:color w:val="000000"/>
          <w:sz w:val="28"/>
        </w:rPr>
        <w:t>
      Бенефициар банкі: _______________________________________________</w:t>
      </w:r>
    </w:p>
    <w:bookmarkEnd w:id="26"/>
    <w:bookmarkStart w:name="z33" w:id="27"/>
    <w:p>
      <w:pPr>
        <w:spacing w:after="0"/>
        <w:ind w:left="0"/>
        <w:jc w:val="both"/>
      </w:pPr>
      <w:r>
        <w:rPr>
          <w:rFonts w:ascii="Times New Roman"/>
          <w:b w:val="false"/>
          <w:i w:val="false"/>
          <w:color w:val="000000"/>
          <w:sz w:val="28"/>
        </w:rPr>
        <w:t>
      Бенефициар Банкінің сәйкестендіру коды (БСК): _____________________</w:t>
      </w:r>
    </w:p>
    <w:bookmarkEnd w:id="27"/>
    <w:bookmarkStart w:name="z34" w:id="28"/>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 xml:space="preserve">190-бабы </w:t>
      </w:r>
      <w:r>
        <w:rPr>
          <w:rFonts w:ascii="Times New Roman"/>
          <w:b w:val="false"/>
          <w:i w:val="false"/>
          <w:color w:val="000000"/>
          <w:sz w:val="28"/>
        </w:rPr>
        <w:t>1 және 2-тармақтарына сәйкес тиісті қаржы жылында 1 қаңтарда қолданыста болған, 1 еселенген айлық есептік көрсеткіштен артық мөлшердегі салықтық берешек сомасын төлемеген немесе толық төлемеген жағдайда, жеке тұлғаға салықтық берешегін өтеу туралы хабарламаны табыс еткен күннен бастап отыз жұмыс күнінің өтуі бойынша мемлекеттік кірістер органы жеке тұлғаның берешегін өндіріп алу туралы салық бұйрығын шығарады.</w:t>
      </w:r>
    </w:p>
    <w:bookmarkEnd w:id="28"/>
    <w:bookmarkStart w:name="z35" w:id="29"/>
    <w:p>
      <w:pPr>
        <w:spacing w:after="0"/>
        <w:ind w:left="0"/>
        <w:jc w:val="both"/>
      </w:pPr>
      <w:r>
        <w:rPr>
          <w:rFonts w:ascii="Times New Roman"/>
          <w:b w:val="false"/>
          <w:i w:val="false"/>
          <w:color w:val="000000"/>
          <w:sz w:val="28"/>
        </w:rPr>
        <w:t>
      Салықты және бюджетке төленетін төлемді төлеу мерзімі күнінен кейінгі күннен бастап, салықтарды және бюджетке төленетін төлемдерді төлеу бойынша салықтық міндеттемені орындаудың мерзімі өткен әрбір күні үшін Қазақстан Республикасы Ұлттық Банкінің мерзімі өткен әрбір күнге базалық мөлшерлемесінің 1,25 еселенген мөлшерінде өсімпұл есептеледі.</w:t>
      </w:r>
    </w:p>
    <w:bookmarkEnd w:id="29"/>
    <w:bookmarkStart w:name="z36" w:id="30"/>
    <w:p>
      <w:pPr>
        <w:spacing w:after="0"/>
        <w:ind w:left="0"/>
        <w:jc w:val="both"/>
      </w:pPr>
      <w:r>
        <w:rPr>
          <w:rFonts w:ascii="Times New Roman"/>
          <w:b w:val="false"/>
          <w:i w:val="false"/>
          <w:color w:val="000000"/>
          <w:sz w:val="28"/>
        </w:rPr>
        <w:t>
      Сіздің осы хабарлама табыс етілген күннен бастап үш ай ішінде</w:t>
      </w:r>
    </w:p>
    <w:bookmarkEnd w:id="30"/>
    <w:bookmarkStart w:name="z37" w:id="31"/>
    <w:p>
      <w:pPr>
        <w:spacing w:after="0"/>
        <w:ind w:left="0"/>
        <w:jc w:val="both"/>
      </w:pPr>
      <w:r>
        <w:rPr>
          <w:rFonts w:ascii="Times New Roman"/>
          <w:b w:val="false"/>
          <w:i w:val="false"/>
          <w:color w:val="000000"/>
          <w:sz w:val="28"/>
        </w:rPr>
        <w:t>
      ___________________________________________________________________</w:t>
      </w:r>
    </w:p>
    <w:bookmarkEnd w:id="31"/>
    <w:bookmarkStart w:name="z38" w:id="32"/>
    <w:p>
      <w:pPr>
        <w:spacing w:after="0"/>
        <w:ind w:left="0"/>
        <w:jc w:val="both"/>
      </w:pPr>
      <w:r>
        <w:rPr>
          <w:rFonts w:ascii="Times New Roman"/>
          <w:b w:val="false"/>
          <w:i w:val="false"/>
          <w:color w:val="000000"/>
          <w:sz w:val="28"/>
        </w:rPr>
        <w:t>
      ___________________________________________________________________</w:t>
      </w:r>
    </w:p>
    <w:bookmarkEnd w:id="32"/>
    <w:bookmarkStart w:name="z39" w:id="33"/>
    <w:p>
      <w:pPr>
        <w:spacing w:after="0"/>
        <w:ind w:left="0"/>
        <w:jc w:val="both"/>
      </w:pPr>
      <w:r>
        <w:rPr>
          <w:rFonts w:ascii="Times New Roman"/>
          <w:b w:val="false"/>
          <w:i w:val="false"/>
          <w:color w:val="000000"/>
          <w:sz w:val="28"/>
        </w:rPr>
        <w:t>
      (жеке тұлғалардың салықтық берешегін өтеу туралы хабарламаны шығарған</w:t>
      </w:r>
    </w:p>
    <w:bookmarkEnd w:id="33"/>
    <w:bookmarkStart w:name="z40" w:id="34"/>
    <w:p>
      <w:pPr>
        <w:spacing w:after="0"/>
        <w:ind w:left="0"/>
        <w:jc w:val="both"/>
      </w:pPr>
      <w:r>
        <w:rPr>
          <w:rFonts w:ascii="Times New Roman"/>
          <w:b w:val="false"/>
          <w:i w:val="false"/>
          <w:color w:val="000000"/>
          <w:sz w:val="28"/>
        </w:rPr>
        <w:t>
      мемлекеттік кірістер органның атауы)</w:t>
      </w:r>
    </w:p>
    <w:bookmarkEnd w:id="34"/>
    <w:bookmarkStart w:name="z41" w:id="35"/>
    <w:p>
      <w:pPr>
        <w:spacing w:after="0"/>
        <w:ind w:left="0"/>
        <w:jc w:val="both"/>
      </w:pPr>
      <w:r>
        <w:rPr>
          <w:rFonts w:ascii="Times New Roman"/>
          <w:b w:val="false"/>
          <w:i w:val="false"/>
          <w:color w:val="000000"/>
          <w:sz w:val="28"/>
        </w:rPr>
        <w:t>
      арқылы Қазақстан Республикасының Әкімшілік рәсімдік-процестік кодексінің</w:t>
      </w:r>
    </w:p>
    <w:bookmarkEnd w:id="35"/>
    <w:bookmarkStart w:name="z42" w:id="36"/>
    <w:p>
      <w:pPr>
        <w:spacing w:after="0"/>
        <w:ind w:left="0"/>
        <w:jc w:val="both"/>
      </w:pPr>
      <w:r>
        <w:rPr>
          <w:rFonts w:ascii="Times New Roman"/>
          <w:b w:val="false"/>
          <w:i w:val="false"/>
          <w:color w:val="000000"/>
          <w:sz w:val="28"/>
        </w:rPr>
        <w:t>
      (бұдан әрі – ҚР ӘРПК) 91-бабында көзделген тәртіппен</w:t>
      </w:r>
    </w:p>
    <w:bookmarkEnd w:id="36"/>
    <w:bookmarkStart w:name="z43" w:id="37"/>
    <w:p>
      <w:pPr>
        <w:spacing w:after="0"/>
        <w:ind w:left="0"/>
        <w:jc w:val="both"/>
      </w:pPr>
      <w:r>
        <w:rPr>
          <w:rFonts w:ascii="Times New Roman"/>
          <w:b w:val="false"/>
          <w:i w:val="false"/>
          <w:color w:val="000000"/>
          <w:sz w:val="28"/>
        </w:rPr>
        <w:t>
      ____________________________________________________________________</w:t>
      </w:r>
    </w:p>
    <w:bookmarkEnd w:id="37"/>
    <w:bookmarkStart w:name="z44" w:id="38"/>
    <w:p>
      <w:pPr>
        <w:spacing w:after="0"/>
        <w:ind w:left="0"/>
        <w:jc w:val="both"/>
      </w:pPr>
      <w:r>
        <w:rPr>
          <w:rFonts w:ascii="Times New Roman"/>
          <w:b w:val="false"/>
          <w:i w:val="false"/>
          <w:color w:val="000000"/>
          <w:sz w:val="28"/>
        </w:rPr>
        <w:t>
      ____________________________________________________________________</w:t>
      </w:r>
    </w:p>
    <w:bookmarkEnd w:id="38"/>
    <w:bookmarkStart w:name="z45" w:id="39"/>
    <w:p>
      <w:pPr>
        <w:spacing w:after="0"/>
        <w:ind w:left="0"/>
        <w:jc w:val="both"/>
      </w:pPr>
      <w:r>
        <w:rPr>
          <w:rFonts w:ascii="Times New Roman"/>
          <w:b w:val="false"/>
          <w:i w:val="false"/>
          <w:color w:val="000000"/>
          <w:sz w:val="28"/>
        </w:rPr>
        <w:t>
      (шағым берілетін жоғары тұрған мемлекеттік кірістер органының атауы)</w:t>
      </w:r>
    </w:p>
    <w:bookmarkEnd w:id="39"/>
    <w:bookmarkStart w:name="z46" w:id="40"/>
    <w:p>
      <w:pPr>
        <w:spacing w:after="0"/>
        <w:ind w:left="0"/>
        <w:jc w:val="both"/>
      </w:pPr>
      <w:r>
        <w:rPr>
          <w:rFonts w:ascii="Times New Roman"/>
          <w:b w:val="false"/>
          <w:i w:val="false"/>
          <w:color w:val="000000"/>
          <w:sz w:val="28"/>
        </w:rPr>
        <w:t>
      немесе сотқа ҚР ӘРПК-де көзделген тәртіппен және мерзімдерде шағым жасауға</w:t>
      </w:r>
    </w:p>
    <w:bookmarkEnd w:id="40"/>
    <w:bookmarkStart w:name="z47" w:id="41"/>
    <w:p>
      <w:pPr>
        <w:spacing w:after="0"/>
        <w:ind w:left="0"/>
        <w:jc w:val="both"/>
      </w:pPr>
      <w:r>
        <w:rPr>
          <w:rFonts w:ascii="Times New Roman"/>
          <w:b w:val="false"/>
          <w:i w:val="false"/>
          <w:color w:val="000000"/>
          <w:sz w:val="28"/>
        </w:rPr>
        <w:t>
      құқығыңыз бар.</w:t>
      </w:r>
    </w:p>
    <w:bookmarkEnd w:id="41"/>
    <w:bookmarkStart w:name="z48" w:id="42"/>
    <w:p>
      <w:pPr>
        <w:spacing w:after="0"/>
        <w:ind w:left="0"/>
        <w:jc w:val="both"/>
      </w:pPr>
      <w:r>
        <w:rPr>
          <w:rFonts w:ascii="Times New Roman"/>
          <w:b w:val="false"/>
          <w:i w:val="false"/>
          <w:color w:val="000000"/>
          <w:sz w:val="28"/>
        </w:rPr>
        <w:t>
      Мемлекеттік кірістер органның басшысы</w:t>
      </w:r>
    </w:p>
    <w:bookmarkEnd w:id="42"/>
    <w:bookmarkStart w:name="z49" w:id="43"/>
    <w:p>
      <w:pPr>
        <w:spacing w:after="0"/>
        <w:ind w:left="0"/>
        <w:jc w:val="both"/>
      </w:pPr>
      <w:r>
        <w:rPr>
          <w:rFonts w:ascii="Times New Roman"/>
          <w:b w:val="false"/>
          <w:i w:val="false"/>
          <w:color w:val="000000"/>
          <w:sz w:val="28"/>
        </w:rPr>
        <w:t>
      ____________________________________________________________________</w:t>
      </w:r>
    </w:p>
    <w:bookmarkEnd w:id="43"/>
    <w:bookmarkStart w:name="z50" w:id="44"/>
    <w:p>
      <w:pPr>
        <w:spacing w:after="0"/>
        <w:ind w:left="0"/>
        <w:jc w:val="both"/>
      </w:pPr>
      <w:r>
        <w:rPr>
          <w:rFonts w:ascii="Times New Roman"/>
          <w:b w:val="false"/>
          <w:i w:val="false"/>
          <w:color w:val="000000"/>
          <w:sz w:val="28"/>
        </w:rPr>
        <w:t>
      (тегі, аты және әкесінің аты, қолы, мемлекеттік кірістер органының мөрі)</w:t>
      </w:r>
    </w:p>
    <w:bookmarkEnd w:id="44"/>
    <w:bookmarkStart w:name="z51" w:id="45"/>
    <w:p>
      <w:pPr>
        <w:spacing w:after="0"/>
        <w:ind w:left="0"/>
        <w:jc w:val="both"/>
      </w:pPr>
      <w:r>
        <w:rPr>
          <w:rFonts w:ascii="Times New Roman"/>
          <w:b w:val="false"/>
          <w:i w:val="false"/>
          <w:color w:val="000000"/>
          <w:sz w:val="28"/>
        </w:rPr>
        <w:t>
      Хабарламаны алды ______________________________________________</w:t>
      </w:r>
    </w:p>
    <w:bookmarkEnd w:id="45"/>
    <w:bookmarkStart w:name="z52" w:id="46"/>
    <w:p>
      <w:pPr>
        <w:spacing w:after="0"/>
        <w:ind w:left="0"/>
        <w:jc w:val="both"/>
      </w:pPr>
      <w:r>
        <w:rPr>
          <w:rFonts w:ascii="Times New Roman"/>
          <w:b w:val="false"/>
          <w:i w:val="false"/>
          <w:color w:val="000000"/>
          <w:sz w:val="28"/>
        </w:rPr>
        <w:t>
      (тегі, аты және әкесінің аты, қолы, күні)</w:t>
      </w:r>
    </w:p>
    <w:bookmarkEnd w:id="46"/>
    <w:bookmarkStart w:name="z53" w:id="47"/>
    <w:p>
      <w:pPr>
        <w:spacing w:after="0"/>
        <w:ind w:left="0"/>
        <w:jc w:val="both"/>
      </w:pPr>
      <w:r>
        <w:rPr>
          <w:rFonts w:ascii="Times New Roman"/>
          <w:b w:val="false"/>
          <w:i w:val="false"/>
          <w:color w:val="000000"/>
          <w:sz w:val="28"/>
        </w:rPr>
        <w:t>
      Хабарлама төлеушіге табыс етілді</w:t>
      </w:r>
    </w:p>
    <w:bookmarkEnd w:id="47"/>
    <w:bookmarkStart w:name="z54" w:id="48"/>
    <w:p>
      <w:pPr>
        <w:spacing w:after="0"/>
        <w:ind w:left="0"/>
        <w:jc w:val="both"/>
      </w:pPr>
      <w:r>
        <w:rPr>
          <w:rFonts w:ascii="Times New Roman"/>
          <w:b w:val="false"/>
          <w:i w:val="false"/>
          <w:color w:val="000000"/>
          <w:sz w:val="28"/>
        </w:rPr>
        <w:t>
      ____________________________________________________________________</w:t>
      </w:r>
    </w:p>
    <w:bookmarkEnd w:id="48"/>
    <w:bookmarkStart w:name="z55" w:id="49"/>
    <w:p>
      <w:pPr>
        <w:spacing w:after="0"/>
        <w:ind w:left="0"/>
        <w:jc w:val="both"/>
      </w:pPr>
      <w:r>
        <w:rPr>
          <w:rFonts w:ascii="Times New Roman"/>
          <w:b w:val="false"/>
          <w:i w:val="false"/>
          <w:color w:val="000000"/>
          <w:sz w:val="28"/>
        </w:rPr>
        <w:t xml:space="preserve">
      (мемлекеттік кірістер органы лауазымды тұлғасының адамының тегі, аты,   әкесінің </w:t>
      </w:r>
    </w:p>
    <w:bookmarkEnd w:id="49"/>
    <w:bookmarkStart w:name="z56" w:id="50"/>
    <w:p>
      <w:pPr>
        <w:spacing w:after="0"/>
        <w:ind w:left="0"/>
        <w:jc w:val="both"/>
      </w:pPr>
      <w:r>
        <w:rPr>
          <w:rFonts w:ascii="Times New Roman"/>
          <w:b w:val="false"/>
          <w:i w:val="false"/>
          <w:color w:val="000000"/>
          <w:sz w:val="28"/>
        </w:rPr>
        <w:t>
      аты, қолы, күні)</w:t>
      </w:r>
    </w:p>
    <w:bookmarkEnd w:id="50"/>
    <w:bookmarkStart w:name="z57" w:id="51"/>
    <w:p>
      <w:pPr>
        <w:spacing w:after="0"/>
        <w:ind w:left="0"/>
        <w:jc w:val="both"/>
      </w:pPr>
      <w:r>
        <w:rPr>
          <w:rFonts w:ascii="Times New Roman"/>
          <w:b w:val="false"/>
          <w:i w:val="false"/>
          <w:color w:val="000000"/>
          <w:sz w:val="28"/>
        </w:rPr>
        <w:t>
      Хабарлама төлеушіге жіберілді</w:t>
      </w:r>
    </w:p>
    <w:bookmarkEnd w:id="51"/>
    <w:bookmarkStart w:name="z58" w:id="52"/>
    <w:p>
      <w:pPr>
        <w:spacing w:after="0"/>
        <w:ind w:left="0"/>
        <w:jc w:val="both"/>
      </w:pPr>
      <w:r>
        <w:rPr>
          <w:rFonts w:ascii="Times New Roman"/>
          <w:b w:val="false"/>
          <w:i w:val="false"/>
          <w:color w:val="000000"/>
          <w:sz w:val="28"/>
        </w:rPr>
        <w:t>
      ____________________________________________________________________</w:t>
      </w:r>
    </w:p>
    <w:bookmarkEnd w:id="52"/>
    <w:bookmarkStart w:name="z59" w:id="53"/>
    <w:p>
      <w:pPr>
        <w:spacing w:after="0"/>
        <w:ind w:left="0"/>
        <w:jc w:val="both"/>
      </w:pPr>
      <w:r>
        <w:rPr>
          <w:rFonts w:ascii="Times New Roman"/>
          <w:b w:val="false"/>
          <w:i w:val="false"/>
          <w:color w:val="000000"/>
          <w:sz w:val="28"/>
        </w:rPr>
        <w:t>
      (жіберу және (немесе) алу фактісін растайтын құжат)</w:t>
      </w:r>
    </w:p>
    <w:bookmarkEnd w:id="53"/>
    <w:bookmarkStart w:name="z60" w:id="54"/>
    <w:p>
      <w:pPr>
        <w:spacing w:after="0"/>
        <w:ind w:left="0"/>
        <w:jc w:val="both"/>
      </w:pPr>
      <w:r>
        <w:rPr>
          <w:rFonts w:ascii="Times New Roman"/>
          <w:b w:val="false"/>
          <w:i w:val="false"/>
          <w:color w:val="000000"/>
          <w:sz w:val="28"/>
        </w:rPr>
        <w:t>
      Ескертпе: осы жеке тұлғалардың салықтық берешегін өтеу туралы хабарламаны мемлекеттік кірістер органының автоматтандырылған цифрлық жүйесі пайдаланыла отырып қабылдаған кезде ол осындай цифрлық жүйенің электрондық цифрлық қолтаңбасы арқылы куәландырылады.</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671 бұйрығына</w:t>
            </w:r>
            <w:r>
              <w:br/>
            </w:r>
            <w:r>
              <w:rPr>
                <w:rFonts w:ascii="Times New Roman"/>
                <w:b w:val="false"/>
                <w:i w:val="false"/>
                <w:color w:val="000000"/>
                <w:sz w:val="20"/>
              </w:rPr>
              <w:t>2-қосымша</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министрінің </w:t>
            </w:r>
            <w:r>
              <w:br/>
            </w:r>
            <w:r>
              <w:rPr>
                <w:rFonts w:ascii="Times New Roman"/>
                <w:b w:val="false"/>
                <w:i w:val="false"/>
                <w:color w:val="000000"/>
                <w:sz w:val="20"/>
              </w:rPr>
              <w:t xml:space="preserve">2025 жылғы 29 қыркүйектегі </w:t>
            </w:r>
            <w:r>
              <w:br/>
            </w:r>
            <w:r>
              <w:rPr>
                <w:rFonts w:ascii="Times New Roman"/>
                <w:b w:val="false"/>
                <w:i w:val="false"/>
                <w:color w:val="000000"/>
                <w:sz w:val="20"/>
              </w:rPr>
              <w:t>№ 541 бұйрығына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2" w:id="55"/>
    <w:p>
      <w:pPr>
        <w:spacing w:after="0"/>
        <w:ind w:left="0"/>
        <w:jc w:val="left"/>
      </w:pPr>
      <w:r>
        <w:rPr>
          <w:rFonts w:ascii="Times New Roman"/>
          <w:b/>
          <w:i w:val="false"/>
          <w:color w:val="000000"/>
        </w:rPr>
        <w:t xml:space="preserve"> Жеке тұлғаның берешегін өндіріп алу туралы салық бұйрығы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w:t>
            </w:r>
          </w:p>
        </w:tc>
      </w:tr>
    </w:tbl>
    <w:bookmarkStart w:name="z63" w:id="56"/>
    <w:p>
      <w:pPr>
        <w:spacing w:after="0"/>
        <w:ind w:left="0"/>
        <w:jc w:val="both"/>
      </w:pPr>
      <w:r>
        <w:rPr>
          <w:rFonts w:ascii="Times New Roman"/>
          <w:b w:val="false"/>
          <w:i w:val="false"/>
          <w:color w:val="000000"/>
          <w:sz w:val="28"/>
        </w:rPr>
        <w:t>
      Қазақстан Республикасының Салық кодексінің (бұдан әрі – Салық кодексі)</w:t>
      </w:r>
    </w:p>
    <w:bookmarkEnd w:id="56"/>
    <w:bookmarkStart w:name="z64" w:id="57"/>
    <w:p>
      <w:pPr>
        <w:spacing w:after="0"/>
        <w:ind w:left="0"/>
        <w:jc w:val="both"/>
      </w:pPr>
      <w:r>
        <w:rPr>
          <w:rFonts w:ascii="Times New Roman"/>
          <w:b w:val="false"/>
          <w:i w:val="false"/>
          <w:color w:val="000000"/>
          <w:sz w:val="28"/>
        </w:rPr>
        <w:t>
      190-бабынас сәйкес</w:t>
      </w:r>
    </w:p>
    <w:bookmarkEnd w:id="57"/>
    <w:bookmarkStart w:name="z65" w:id="58"/>
    <w:p>
      <w:pPr>
        <w:spacing w:after="0"/>
        <w:ind w:left="0"/>
        <w:jc w:val="both"/>
      </w:pPr>
      <w:r>
        <w:rPr>
          <w:rFonts w:ascii="Times New Roman"/>
          <w:b w:val="false"/>
          <w:i w:val="false"/>
          <w:color w:val="000000"/>
          <w:sz w:val="28"/>
        </w:rPr>
        <w:t>
      ____________________________________________________________________</w:t>
      </w:r>
    </w:p>
    <w:bookmarkEnd w:id="58"/>
    <w:bookmarkStart w:name="z66" w:id="59"/>
    <w:p>
      <w:pPr>
        <w:spacing w:after="0"/>
        <w:ind w:left="0"/>
        <w:jc w:val="both"/>
      </w:pPr>
      <w:r>
        <w:rPr>
          <w:rFonts w:ascii="Times New Roman"/>
          <w:b w:val="false"/>
          <w:i w:val="false"/>
          <w:color w:val="000000"/>
          <w:sz w:val="28"/>
        </w:rPr>
        <w:t>
      (мемлекеттік кірістер органының атауы)</w:t>
      </w:r>
    </w:p>
    <w:bookmarkEnd w:id="59"/>
    <w:bookmarkStart w:name="z67" w:id="60"/>
    <w:p>
      <w:pPr>
        <w:spacing w:after="0"/>
        <w:ind w:left="0"/>
        <w:jc w:val="both"/>
      </w:pPr>
      <w:r>
        <w:rPr>
          <w:rFonts w:ascii="Times New Roman"/>
          <w:b w:val="false"/>
          <w:i w:val="false"/>
          <w:color w:val="000000"/>
          <w:sz w:val="28"/>
        </w:rPr>
        <w:t>
      БҰЙЫРАДЫ:</w:t>
      </w:r>
    </w:p>
    <w:bookmarkEnd w:id="60"/>
    <w:bookmarkStart w:name="z68" w:id="61"/>
    <w:p>
      <w:pPr>
        <w:spacing w:after="0"/>
        <w:ind w:left="0"/>
        <w:jc w:val="both"/>
      </w:pPr>
      <w:r>
        <w:rPr>
          <w:rFonts w:ascii="Times New Roman"/>
          <w:b w:val="false"/>
          <w:i w:val="false"/>
          <w:color w:val="000000"/>
          <w:sz w:val="28"/>
        </w:rPr>
        <w:t>
      ________________________________________________________________ -дан</w:t>
      </w:r>
    </w:p>
    <w:bookmarkEnd w:id="61"/>
    <w:bookmarkStart w:name="z69" w:id="62"/>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w:t>
      </w:r>
    </w:p>
    <w:bookmarkEnd w:id="62"/>
    <w:bookmarkStart w:name="z70" w:id="63"/>
    <w:p>
      <w:pPr>
        <w:spacing w:after="0"/>
        <w:ind w:left="0"/>
        <w:jc w:val="both"/>
      </w:pPr>
      <w:r>
        <w:rPr>
          <w:rFonts w:ascii="Times New Roman"/>
          <w:b w:val="false"/>
          <w:i w:val="false"/>
          <w:color w:val="000000"/>
          <w:sz w:val="28"/>
        </w:rPr>
        <w:t>
      (бұдан әрі – тегі, аты және әкесінің аты) немесе төлеушінің толық атауы, жеке</w:t>
      </w:r>
    </w:p>
    <w:bookmarkEnd w:id="63"/>
    <w:bookmarkStart w:name="z71" w:id="64"/>
    <w:p>
      <w:pPr>
        <w:spacing w:after="0"/>
        <w:ind w:left="0"/>
        <w:jc w:val="both"/>
      </w:pPr>
      <w:r>
        <w:rPr>
          <w:rFonts w:ascii="Times New Roman"/>
          <w:b w:val="false"/>
          <w:i w:val="false"/>
          <w:color w:val="000000"/>
          <w:sz w:val="28"/>
        </w:rPr>
        <w:t>
      сәйкестендіру нөмірі (ЖСН), заңды мекенжайы)</w:t>
      </w:r>
    </w:p>
    <w:bookmarkEnd w:id="64"/>
    <w:bookmarkStart w:name="z72" w:id="65"/>
    <w:p>
      <w:pPr>
        <w:spacing w:after="0"/>
        <w:ind w:left="0"/>
        <w:jc w:val="both"/>
      </w:pPr>
      <w:r>
        <w:rPr>
          <w:rFonts w:ascii="Times New Roman"/>
          <w:b w:val="false"/>
          <w:i w:val="false"/>
          <w:color w:val="000000"/>
          <w:sz w:val="28"/>
        </w:rPr>
        <w:t>
      салықтың мынадай түрлері бойынша салықтық берешек сомасы өндіріліп алынсын:</w:t>
      </w:r>
    </w:p>
    <w:bookmarkEnd w:id="65"/>
    <w:bookmarkStart w:name="z73" w:id="66"/>
    <w:p>
      <w:pPr>
        <w:spacing w:after="0"/>
        <w:ind w:left="0"/>
        <w:jc w:val="both"/>
      </w:pPr>
      <w:r>
        <w:rPr>
          <w:rFonts w:ascii="Times New Roman"/>
          <w:b w:val="false"/>
          <w:i w:val="false"/>
          <w:color w:val="000000"/>
          <w:sz w:val="28"/>
        </w:rPr>
        <w:t>
      теңге</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сыныптама коды (БСК)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сомасы (төлем тағайындау коды (ТТК) 911)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 (төлем тағайындау коды (ТТК) 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67"/>
    <w:p>
      <w:pPr>
        <w:spacing w:after="0"/>
        <w:ind w:left="0"/>
        <w:jc w:val="both"/>
      </w:pPr>
      <w:r>
        <w:rPr>
          <w:rFonts w:ascii="Times New Roman"/>
          <w:b w:val="false"/>
          <w:i w:val="false"/>
          <w:color w:val="000000"/>
          <w:sz w:val="28"/>
        </w:rPr>
        <w:t>
      Салық кодексінің 83-бабы 2-тармағына сәйкес салық төлеушіге</w:t>
      </w:r>
    </w:p>
    <w:bookmarkEnd w:id="67"/>
    <w:bookmarkStart w:name="z75" w:id="68"/>
    <w:p>
      <w:pPr>
        <w:spacing w:after="0"/>
        <w:ind w:left="0"/>
        <w:jc w:val="both"/>
      </w:pPr>
      <w:r>
        <w:rPr>
          <w:rFonts w:ascii="Times New Roman"/>
          <w:b w:val="false"/>
          <w:i w:val="false"/>
          <w:color w:val="000000"/>
          <w:sz w:val="28"/>
        </w:rPr>
        <w:t xml:space="preserve">
      20__ жыл "___" _________ (хабарлама тапсырылған күні) жеке тұлғаның салық </w:t>
      </w:r>
    </w:p>
    <w:bookmarkEnd w:id="68"/>
    <w:bookmarkStart w:name="z76" w:id="69"/>
    <w:p>
      <w:pPr>
        <w:spacing w:after="0"/>
        <w:ind w:left="0"/>
        <w:jc w:val="both"/>
      </w:pPr>
      <w:r>
        <w:rPr>
          <w:rFonts w:ascii="Times New Roman"/>
          <w:b w:val="false"/>
          <w:i w:val="false"/>
          <w:color w:val="000000"/>
          <w:sz w:val="28"/>
        </w:rPr>
        <w:t xml:space="preserve">
      берешегін өтеу туралы 20__ жыл "___" _________ № ___ хабарлама табыс етілді </w:t>
      </w:r>
    </w:p>
    <w:bookmarkEnd w:id="69"/>
    <w:bookmarkStart w:name="z77" w:id="70"/>
    <w:p>
      <w:pPr>
        <w:spacing w:after="0"/>
        <w:ind w:left="0"/>
        <w:jc w:val="both"/>
      </w:pPr>
      <w:r>
        <w:rPr>
          <w:rFonts w:ascii="Times New Roman"/>
          <w:b w:val="false"/>
          <w:i w:val="false"/>
          <w:color w:val="000000"/>
          <w:sz w:val="28"/>
        </w:rPr>
        <w:t xml:space="preserve">
      (хабарламаның күні және нөмірі). </w:t>
      </w:r>
    </w:p>
    <w:bookmarkEnd w:id="70"/>
    <w:bookmarkStart w:name="z78" w:id="71"/>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190-бабының</w:t>
      </w:r>
      <w:r>
        <w:rPr>
          <w:rFonts w:ascii="Times New Roman"/>
          <w:b w:val="false"/>
          <w:i w:val="false"/>
          <w:color w:val="000000"/>
          <w:sz w:val="28"/>
        </w:rPr>
        <w:t xml:space="preserve"> 3-тармағына сәйкес жеке тұлға салық бұйрығын </w:t>
      </w:r>
    </w:p>
    <w:bookmarkEnd w:id="71"/>
    <w:bookmarkStart w:name="z79" w:id="72"/>
    <w:p>
      <w:pPr>
        <w:spacing w:after="0"/>
        <w:ind w:left="0"/>
        <w:jc w:val="both"/>
      </w:pPr>
      <w:r>
        <w:rPr>
          <w:rFonts w:ascii="Times New Roman"/>
          <w:b w:val="false"/>
          <w:i w:val="false"/>
          <w:color w:val="000000"/>
          <w:sz w:val="28"/>
        </w:rPr>
        <w:t xml:space="preserve">
      орындамаған кезде мемлекеттік кірістер органы салық бұйрығы табыс етілген күнінен </w:t>
      </w:r>
    </w:p>
    <w:bookmarkEnd w:id="72"/>
    <w:bookmarkStart w:name="z80" w:id="73"/>
    <w:p>
      <w:pPr>
        <w:spacing w:after="0"/>
        <w:ind w:left="0"/>
        <w:jc w:val="both"/>
      </w:pPr>
      <w:r>
        <w:rPr>
          <w:rFonts w:ascii="Times New Roman"/>
          <w:b w:val="false"/>
          <w:i w:val="false"/>
          <w:color w:val="000000"/>
          <w:sz w:val="28"/>
        </w:rPr>
        <w:t xml:space="preserve">
      кейінгі бес жұмыс күнінен кешіктермей "Атқарушылық iс жүргiзу және сот </w:t>
      </w:r>
    </w:p>
    <w:bookmarkEnd w:id="73"/>
    <w:bookmarkStart w:name="z81" w:id="74"/>
    <w:p>
      <w:pPr>
        <w:spacing w:after="0"/>
        <w:ind w:left="0"/>
        <w:jc w:val="both"/>
      </w:pPr>
      <w:r>
        <w:rPr>
          <w:rFonts w:ascii="Times New Roman"/>
          <w:b w:val="false"/>
          <w:i w:val="false"/>
          <w:color w:val="000000"/>
          <w:sz w:val="28"/>
        </w:rPr>
        <w:t xml:space="preserve">
      орындаушыларының мәртебесi туралы" Қазақстан Республикасының Заңында </w:t>
      </w:r>
    </w:p>
    <w:bookmarkEnd w:id="74"/>
    <w:bookmarkStart w:name="z82" w:id="75"/>
    <w:p>
      <w:pPr>
        <w:spacing w:after="0"/>
        <w:ind w:left="0"/>
        <w:jc w:val="both"/>
      </w:pPr>
      <w:r>
        <w:rPr>
          <w:rFonts w:ascii="Times New Roman"/>
          <w:b w:val="false"/>
          <w:i w:val="false"/>
          <w:color w:val="000000"/>
          <w:sz w:val="28"/>
        </w:rPr>
        <w:t xml:space="preserve">
      айқындалған тәртіппен мәжбүрлеп орындату үшін аумағы бойынша тиісті әділет </w:t>
      </w:r>
    </w:p>
    <w:bookmarkEnd w:id="75"/>
    <w:bookmarkStart w:name="z83" w:id="76"/>
    <w:p>
      <w:pPr>
        <w:spacing w:after="0"/>
        <w:ind w:left="0"/>
        <w:jc w:val="both"/>
      </w:pPr>
      <w:r>
        <w:rPr>
          <w:rFonts w:ascii="Times New Roman"/>
          <w:b w:val="false"/>
          <w:i w:val="false"/>
          <w:color w:val="000000"/>
          <w:sz w:val="28"/>
        </w:rPr>
        <w:t xml:space="preserve">
      органына не жеке сот орындаушыларының тиісті өңірлік палатасына осындай салық </w:t>
      </w:r>
    </w:p>
    <w:bookmarkEnd w:id="76"/>
    <w:bookmarkStart w:name="z84" w:id="77"/>
    <w:p>
      <w:pPr>
        <w:spacing w:after="0"/>
        <w:ind w:left="0"/>
        <w:jc w:val="both"/>
      </w:pPr>
      <w:r>
        <w:rPr>
          <w:rFonts w:ascii="Times New Roman"/>
          <w:b w:val="false"/>
          <w:i w:val="false"/>
          <w:color w:val="000000"/>
          <w:sz w:val="28"/>
        </w:rPr>
        <w:t xml:space="preserve">
      бұйрығын жібереді. </w:t>
      </w:r>
    </w:p>
    <w:bookmarkEnd w:id="77"/>
    <w:bookmarkStart w:name="z85" w:id="78"/>
    <w:p>
      <w:pPr>
        <w:spacing w:after="0"/>
        <w:ind w:left="0"/>
        <w:jc w:val="both"/>
      </w:pPr>
      <w:r>
        <w:rPr>
          <w:rFonts w:ascii="Times New Roman"/>
          <w:b w:val="false"/>
          <w:i w:val="false"/>
          <w:color w:val="000000"/>
          <w:sz w:val="28"/>
        </w:rPr>
        <w:t>
      Сіздің осы салық бұйрығы табыс етілген күннен бастап 3 (үш) ай ішінде</w:t>
      </w:r>
    </w:p>
    <w:bookmarkEnd w:id="78"/>
    <w:bookmarkStart w:name="z86" w:id="79"/>
    <w:p>
      <w:pPr>
        <w:spacing w:after="0"/>
        <w:ind w:left="0"/>
        <w:jc w:val="both"/>
      </w:pPr>
      <w:r>
        <w:rPr>
          <w:rFonts w:ascii="Times New Roman"/>
          <w:b w:val="false"/>
          <w:i w:val="false"/>
          <w:color w:val="000000"/>
          <w:sz w:val="28"/>
        </w:rPr>
        <w:t>
      ____________________________________________________________________</w:t>
      </w:r>
    </w:p>
    <w:bookmarkEnd w:id="79"/>
    <w:bookmarkStart w:name="z87" w:id="80"/>
    <w:p>
      <w:pPr>
        <w:spacing w:after="0"/>
        <w:ind w:left="0"/>
        <w:jc w:val="both"/>
      </w:pPr>
      <w:r>
        <w:rPr>
          <w:rFonts w:ascii="Times New Roman"/>
          <w:b w:val="false"/>
          <w:i w:val="false"/>
          <w:color w:val="000000"/>
          <w:sz w:val="28"/>
        </w:rPr>
        <w:t>
      ____________________________________________________________________</w:t>
      </w:r>
    </w:p>
    <w:bookmarkEnd w:id="80"/>
    <w:bookmarkStart w:name="z88" w:id="81"/>
    <w:p>
      <w:pPr>
        <w:spacing w:after="0"/>
        <w:ind w:left="0"/>
        <w:jc w:val="both"/>
      </w:pPr>
      <w:r>
        <w:rPr>
          <w:rFonts w:ascii="Times New Roman"/>
          <w:b w:val="false"/>
          <w:i w:val="false"/>
          <w:color w:val="000000"/>
          <w:sz w:val="28"/>
        </w:rPr>
        <w:t xml:space="preserve">
      (жеке тұлғаның берешегін өндіріп алу туралы салық бұйрығын шығарған мемлекеттік </w:t>
      </w:r>
    </w:p>
    <w:bookmarkEnd w:id="81"/>
    <w:bookmarkStart w:name="z89" w:id="82"/>
    <w:p>
      <w:pPr>
        <w:spacing w:after="0"/>
        <w:ind w:left="0"/>
        <w:jc w:val="both"/>
      </w:pPr>
      <w:r>
        <w:rPr>
          <w:rFonts w:ascii="Times New Roman"/>
          <w:b w:val="false"/>
          <w:i w:val="false"/>
          <w:color w:val="000000"/>
          <w:sz w:val="28"/>
        </w:rPr>
        <w:t>
      кірістер органның атауы)</w:t>
      </w:r>
    </w:p>
    <w:bookmarkEnd w:id="82"/>
    <w:bookmarkStart w:name="z90" w:id="83"/>
    <w:p>
      <w:pPr>
        <w:spacing w:after="0"/>
        <w:ind w:left="0"/>
        <w:jc w:val="both"/>
      </w:pPr>
      <w:r>
        <w:rPr>
          <w:rFonts w:ascii="Times New Roman"/>
          <w:b w:val="false"/>
          <w:i w:val="false"/>
          <w:color w:val="000000"/>
          <w:sz w:val="28"/>
        </w:rPr>
        <w:t>
      арқылы Қазақстан Республикасының Әкімшілік рәсімдік-процестік кодексінің</w:t>
      </w:r>
    </w:p>
    <w:bookmarkEnd w:id="83"/>
    <w:bookmarkStart w:name="z91" w:id="84"/>
    <w:p>
      <w:pPr>
        <w:spacing w:after="0"/>
        <w:ind w:left="0"/>
        <w:jc w:val="both"/>
      </w:pPr>
      <w:r>
        <w:rPr>
          <w:rFonts w:ascii="Times New Roman"/>
          <w:b w:val="false"/>
          <w:i w:val="false"/>
          <w:color w:val="000000"/>
          <w:sz w:val="28"/>
        </w:rPr>
        <w:t>
      (бұдан әрі – ҚР ӘРПК) 91-бабында көзделген тәртіппен ____________________</w:t>
      </w:r>
    </w:p>
    <w:bookmarkEnd w:id="84"/>
    <w:bookmarkStart w:name="z92" w:id="85"/>
    <w:p>
      <w:pPr>
        <w:spacing w:after="0"/>
        <w:ind w:left="0"/>
        <w:jc w:val="both"/>
      </w:pPr>
      <w:r>
        <w:rPr>
          <w:rFonts w:ascii="Times New Roman"/>
          <w:b w:val="false"/>
          <w:i w:val="false"/>
          <w:color w:val="000000"/>
          <w:sz w:val="28"/>
        </w:rPr>
        <w:t>
      ____________________________________________________________________</w:t>
      </w:r>
    </w:p>
    <w:bookmarkEnd w:id="85"/>
    <w:bookmarkStart w:name="z93" w:id="86"/>
    <w:p>
      <w:pPr>
        <w:spacing w:after="0"/>
        <w:ind w:left="0"/>
        <w:jc w:val="both"/>
      </w:pPr>
      <w:r>
        <w:rPr>
          <w:rFonts w:ascii="Times New Roman"/>
          <w:b w:val="false"/>
          <w:i w:val="false"/>
          <w:color w:val="000000"/>
          <w:sz w:val="28"/>
        </w:rPr>
        <w:t>
      (шағым берілетін жоғары тұрған мемлекеттік кірістер органының атауы)</w:t>
      </w:r>
    </w:p>
    <w:bookmarkEnd w:id="86"/>
    <w:bookmarkStart w:name="z94" w:id="87"/>
    <w:p>
      <w:pPr>
        <w:spacing w:after="0"/>
        <w:ind w:left="0"/>
        <w:jc w:val="both"/>
      </w:pPr>
      <w:r>
        <w:rPr>
          <w:rFonts w:ascii="Times New Roman"/>
          <w:b w:val="false"/>
          <w:i w:val="false"/>
          <w:color w:val="000000"/>
          <w:sz w:val="28"/>
        </w:rPr>
        <w:t>
      немесе сотқа ҚР ӘРПК-де көзделген тәртіппен және мерзімдерде шағым жасауға</w:t>
      </w:r>
    </w:p>
    <w:bookmarkEnd w:id="87"/>
    <w:bookmarkStart w:name="z95" w:id="88"/>
    <w:p>
      <w:pPr>
        <w:spacing w:after="0"/>
        <w:ind w:left="0"/>
        <w:jc w:val="both"/>
      </w:pPr>
      <w:r>
        <w:rPr>
          <w:rFonts w:ascii="Times New Roman"/>
          <w:b w:val="false"/>
          <w:i w:val="false"/>
          <w:color w:val="000000"/>
          <w:sz w:val="28"/>
        </w:rPr>
        <w:t>
      құқығыңыз бар.</w:t>
      </w:r>
    </w:p>
    <w:bookmarkEnd w:id="88"/>
    <w:bookmarkStart w:name="z96" w:id="89"/>
    <w:p>
      <w:pPr>
        <w:spacing w:after="0"/>
        <w:ind w:left="0"/>
        <w:jc w:val="both"/>
      </w:pPr>
      <w:r>
        <w:rPr>
          <w:rFonts w:ascii="Times New Roman"/>
          <w:b w:val="false"/>
          <w:i w:val="false"/>
          <w:color w:val="000000"/>
          <w:sz w:val="28"/>
        </w:rPr>
        <w:t>
      Мемлекеттік кірістер органның басшысы</w:t>
      </w:r>
    </w:p>
    <w:bookmarkEnd w:id="89"/>
    <w:bookmarkStart w:name="z97" w:id="90"/>
    <w:p>
      <w:pPr>
        <w:spacing w:after="0"/>
        <w:ind w:left="0"/>
        <w:jc w:val="both"/>
      </w:pPr>
      <w:r>
        <w:rPr>
          <w:rFonts w:ascii="Times New Roman"/>
          <w:b w:val="false"/>
          <w:i w:val="false"/>
          <w:color w:val="000000"/>
          <w:sz w:val="28"/>
        </w:rPr>
        <w:t>
      ____________________________________________________________________</w:t>
      </w:r>
    </w:p>
    <w:bookmarkEnd w:id="90"/>
    <w:bookmarkStart w:name="z98" w:id="91"/>
    <w:p>
      <w:pPr>
        <w:spacing w:after="0"/>
        <w:ind w:left="0"/>
        <w:jc w:val="both"/>
      </w:pPr>
      <w:r>
        <w:rPr>
          <w:rFonts w:ascii="Times New Roman"/>
          <w:b w:val="false"/>
          <w:i w:val="false"/>
          <w:color w:val="000000"/>
          <w:sz w:val="28"/>
        </w:rPr>
        <w:t>
      (тегі, аты және әкесінің аты, қолы, мемлекеттік кірістер органының мөрі)</w:t>
      </w:r>
    </w:p>
    <w:bookmarkEnd w:id="91"/>
    <w:bookmarkStart w:name="z99" w:id="92"/>
    <w:p>
      <w:pPr>
        <w:spacing w:after="0"/>
        <w:ind w:left="0"/>
        <w:jc w:val="both"/>
      </w:pPr>
      <w:r>
        <w:rPr>
          <w:rFonts w:ascii="Times New Roman"/>
          <w:b w:val="false"/>
          <w:i w:val="false"/>
          <w:color w:val="000000"/>
          <w:sz w:val="28"/>
        </w:rPr>
        <w:t>
      Жеке тұлғаның берешегін өндіріп алу туралы салық бұйрығын алды</w:t>
      </w:r>
    </w:p>
    <w:bookmarkEnd w:id="92"/>
    <w:bookmarkStart w:name="z100" w:id="93"/>
    <w:p>
      <w:pPr>
        <w:spacing w:after="0"/>
        <w:ind w:left="0"/>
        <w:jc w:val="both"/>
      </w:pPr>
      <w:r>
        <w:rPr>
          <w:rFonts w:ascii="Times New Roman"/>
          <w:b w:val="false"/>
          <w:i w:val="false"/>
          <w:color w:val="000000"/>
          <w:sz w:val="28"/>
        </w:rPr>
        <w:t>
      ____________________________________________________________________</w:t>
      </w:r>
    </w:p>
    <w:bookmarkEnd w:id="93"/>
    <w:bookmarkStart w:name="z101" w:id="94"/>
    <w:p>
      <w:pPr>
        <w:spacing w:after="0"/>
        <w:ind w:left="0"/>
        <w:jc w:val="both"/>
      </w:pPr>
      <w:r>
        <w:rPr>
          <w:rFonts w:ascii="Times New Roman"/>
          <w:b w:val="false"/>
          <w:i w:val="false"/>
          <w:color w:val="000000"/>
          <w:sz w:val="28"/>
        </w:rPr>
        <w:t>
      (салық төлеушінің тегі, аты және әкесінің аты, қолы, күні)</w:t>
      </w:r>
    </w:p>
    <w:bookmarkEnd w:id="94"/>
    <w:bookmarkStart w:name="z102" w:id="95"/>
    <w:p>
      <w:pPr>
        <w:spacing w:after="0"/>
        <w:ind w:left="0"/>
        <w:jc w:val="both"/>
      </w:pPr>
      <w:r>
        <w:rPr>
          <w:rFonts w:ascii="Times New Roman"/>
          <w:b w:val="false"/>
          <w:i w:val="false"/>
          <w:color w:val="000000"/>
          <w:sz w:val="28"/>
        </w:rPr>
        <w:t>
      ____________________________________________________________________</w:t>
      </w:r>
    </w:p>
    <w:bookmarkEnd w:id="95"/>
    <w:bookmarkStart w:name="z103" w:id="96"/>
    <w:p>
      <w:pPr>
        <w:spacing w:after="0"/>
        <w:ind w:left="0"/>
        <w:jc w:val="both"/>
      </w:pPr>
      <w:r>
        <w:rPr>
          <w:rFonts w:ascii="Times New Roman"/>
          <w:b w:val="false"/>
          <w:i w:val="false"/>
          <w:color w:val="000000"/>
          <w:sz w:val="28"/>
        </w:rPr>
        <w:t>
      (орындау өндірісі органының лауазымды тұлғасы тегі, аты, әкесінің аты  қолы, күні)</w:t>
      </w:r>
    </w:p>
    <w:bookmarkEnd w:id="96"/>
    <w:bookmarkStart w:name="z104" w:id="97"/>
    <w:p>
      <w:pPr>
        <w:spacing w:after="0"/>
        <w:ind w:left="0"/>
        <w:jc w:val="both"/>
      </w:pPr>
      <w:r>
        <w:rPr>
          <w:rFonts w:ascii="Times New Roman"/>
          <w:b w:val="false"/>
          <w:i w:val="false"/>
          <w:color w:val="000000"/>
          <w:sz w:val="28"/>
        </w:rPr>
        <w:t>
      Ескертпе: осы жеке тұлғаның берешегін өндіріп алу туралы салық бұйрығын мемлекеттік кірістер органының автоматтандырылған цифрлық жүйесін пайдаланыла отырып қабылдаған кезде ол осындай цифрлық жүйенің электрондық цифрлық қолтаңбасы арқылы куәландырылады.</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