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64aa7" w14:textId="1364a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Қаржы нарығын реттеу және дамыту агенттігі Басқармасының кейбір қаулыларына қаржы ұйымдарының мемлекеттік қызметтер көрсету саласындағы қызметін реттеу мәселелері бойынша өзгерістер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 қазандағы № 139 қаулысы. Қазақстан Республикасының Әділет министрлігінде 2026 жылғы 6 қазанда № 40099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қаулының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7" w:id="1"/>
    <w:p>
      <w:pPr>
        <w:spacing w:after="0"/>
        <w:ind w:left="0"/>
        <w:jc w:val="both"/>
      </w:pPr>
      <w:r>
        <w:rPr>
          <w:rFonts w:ascii="Times New Roman"/>
          <w:b w:val="false"/>
          <w:i w:val="false"/>
          <w:color w:val="000000"/>
          <w:sz w:val="28"/>
        </w:rPr>
        <w:t xml:space="preserve">
      1. Қоса беріліп отырған Қазақстан Республикасының 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8" w:id="2"/>
    <w:p>
      <w:pPr>
        <w:spacing w:after="0"/>
        <w:ind w:left="0"/>
        <w:jc w:val="both"/>
      </w:pPr>
      <w:r>
        <w:rPr>
          <w:rFonts w:ascii="Times New Roman"/>
          <w:b w:val="false"/>
          <w:i w:val="false"/>
          <w:color w:val="000000"/>
          <w:sz w:val="28"/>
        </w:rPr>
        <w:t>
      2. Банктерді реттеу департаменті Қазақстан Республикасының заңнамасында белгіленген тәртіппен:</w:t>
      </w:r>
    </w:p>
    <w:bookmarkEnd w:id="2"/>
    <w:bookmarkStart w:name="z9"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11"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2"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13" w:id="7"/>
    <w:p>
      <w:pPr>
        <w:spacing w:after="0"/>
        <w:ind w:left="0"/>
        <w:jc w:val="both"/>
      </w:pPr>
      <w:r>
        <w:rPr>
          <w:rFonts w:ascii="Times New Roman"/>
          <w:b w:val="false"/>
          <w:i w:val="false"/>
          <w:color w:val="000000"/>
          <w:sz w:val="28"/>
        </w:rPr>
        <w:t xml:space="preserve">
      4. Осы қаулы 2026 жылғы 21 қазаннан бастап қолданысқа енгізілетін Тізбеге </w:t>
      </w:r>
      <w:r>
        <w:rPr>
          <w:rFonts w:ascii="Times New Roman"/>
          <w:b w:val="false"/>
          <w:i w:val="false"/>
          <w:color w:val="000000"/>
          <w:sz w:val="28"/>
        </w:rPr>
        <w:t>1-қосымшаны</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2 қазандағы</w:t>
            </w:r>
            <w:r>
              <w:br/>
            </w:r>
            <w:r>
              <w:rPr>
                <w:rFonts w:ascii="Times New Roman"/>
                <w:b w:val="false"/>
                <w:i w:val="false"/>
                <w:color w:val="000000"/>
                <w:sz w:val="20"/>
              </w:rPr>
              <w:t>№ 139 қаулысымен</w:t>
            </w:r>
            <w:r>
              <w:br/>
            </w:r>
            <w:r>
              <w:rPr>
                <w:rFonts w:ascii="Times New Roman"/>
                <w:b w:val="false"/>
                <w:i w:val="false"/>
                <w:color w:val="000000"/>
                <w:sz w:val="20"/>
              </w:rPr>
              <w:t>бекітілді</w:t>
            </w:r>
          </w:p>
        </w:tc>
      </w:tr>
    </w:tbl>
    <w:bookmarkStart w:name="z17" w:id="8"/>
    <w:p>
      <w:pPr>
        <w:spacing w:after="0"/>
        <w:ind w:left="0"/>
        <w:jc w:val="left"/>
      </w:pPr>
      <w:r>
        <w:rPr>
          <w:rFonts w:ascii="Times New Roman"/>
          <w:b/>
          <w:i w:val="false"/>
          <w:color w:val="000000"/>
        </w:rPr>
        <w:t xml:space="preserve"> Қазақстан Республикасының 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w:t>
      </w:r>
    </w:p>
    <w:bookmarkEnd w:id="8"/>
    <w:bookmarkStart w:name="z18" w:id="9"/>
    <w:p>
      <w:pPr>
        <w:spacing w:after="0"/>
        <w:ind w:left="0"/>
        <w:jc w:val="both"/>
      </w:pPr>
      <w:r>
        <w:rPr>
          <w:rFonts w:ascii="Times New Roman"/>
          <w:b w:val="false"/>
          <w:i w:val="false"/>
          <w:color w:val="000000"/>
          <w:sz w:val="28"/>
        </w:rPr>
        <w:t xml:space="preserve">
      1. "Кредиттік бюро қызметін жүзеге асыру құқығына рұқсат және кредиттік тарихтардың деректер базасын, пайдаланылатын ақпараттық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қағидаларын бекіту туралы" Қазақстан Республикасының Қаржы нарығын реттеу және дамыту агенттігі Басқармасының 2020 жылғы 30 наурыздағы № 32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20239 болып тіркелген) мынадай өзгеріс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0" w:id="10"/>
    <w:p>
      <w:pPr>
        <w:spacing w:after="0"/>
        <w:ind w:left="0"/>
        <w:jc w:val="both"/>
      </w:pPr>
      <w:r>
        <w:rPr>
          <w:rFonts w:ascii="Times New Roman"/>
          <w:b w:val="false"/>
          <w:i w:val="false"/>
          <w:color w:val="000000"/>
          <w:sz w:val="28"/>
        </w:rPr>
        <w:t xml:space="preserve">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қағидаларын бекіту туралы"; </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22" w:id="11"/>
    <w:p>
      <w:pPr>
        <w:spacing w:after="0"/>
        <w:ind w:left="0"/>
        <w:jc w:val="both"/>
      </w:pPr>
      <w:r>
        <w:rPr>
          <w:rFonts w:ascii="Times New Roman"/>
          <w:b w:val="false"/>
          <w:i w:val="false"/>
          <w:color w:val="000000"/>
          <w:sz w:val="28"/>
        </w:rPr>
        <w:t xml:space="preserve">
      "Қазақстан Республикасындағы кредиттік бюролар және кредиттік тарихты қалыптастыру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4) тармақшасына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2-тармағына сәйкес Қаржы нарығын реттеу және дамыту агенттігінің Басқармасы ҚАУЛЫ ЕТЕДІ:";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4" w:id="12"/>
    <w:p>
      <w:pPr>
        <w:spacing w:after="0"/>
        <w:ind w:left="0"/>
        <w:jc w:val="both"/>
      </w:pPr>
      <w:r>
        <w:rPr>
          <w:rFonts w:ascii="Times New Roman"/>
          <w:b w:val="false"/>
          <w:i w:val="false"/>
          <w:color w:val="000000"/>
          <w:sz w:val="28"/>
        </w:rPr>
        <w:t>
      "1. Қоса беріліп отырған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 бекітілсін.";</w:t>
      </w:r>
    </w:p>
    <w:bookmarkEnd w:id="12"/>
    <w:bookmarkStart w:name="z25" w:id="13"/>
    <w:p>
      <w:pPr>
        <w:spacing w:after="0"/>
        <w:ind w:left="0"/>
        <w:jc w:val="both"/>
      </w:pPr>
      <w:r>
        <w:rPr>
          <w:rFonts w:ascii="Times New Roman"/>
          <w:b w:val="false"/>
          <w:i w:val="false"/>
          <w:color w:val="000000"/>
          <w:sz w:val="28"/>
        </w:rPr>
        <w:t xml:space="preserve">
      көрсетілген қаулымен бекітілген Кредиттік бюро қызметін жүзеге асыру құқығына рұқсат және кредиттік тарихтардың деректер базасын, пайдаланылатын ақпараттық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w:t>
      </w:r>
      <w:r>
        <w:rPr>
          <w:rFonts w:ascii="Times New Roman"/>
          <w:b w:val="false"/>
          <w:i w:val="false"/>
          <w:color w:val="000000"/>
          <w:sz w:val="28"/>
        </w:rPr>
        <w:t>қағидалары</w:t>
      </w:r>
      <w:r>
        <w:rPr>
          <w:rFonts w:ascii="Times New Roman"/>
          <w:b w:val="false"/>
          <w:i w:val="false"/>
          <w:color w:val="000000"/>
          <w:sz w:val="28"/>
        </w:rPr>
        <w:t xml:space="preserve"> Қазақстан Республикасы Қаржы нарығын реттеу және дамыту агенттігі Басқармасының қаржы ұйымдарының мемлекеттік қызметтер көрсету саласындағы қызметін реттеу мәселелері жөніндегі қаулыларының тізбесіне (бұдан әрі – Тізбе)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3"/>
    <w:bookmarkStart w:name="z26" w:id="14"/>
    <w:p>
      <w:pPr>
        <w:spacing w:after="0"/>
        <w:ind w:left="0"/>
        <w:jc w:val="both"/>
      </w:pPr>
      <w:r>
        <w:rPr>
          <w:rFonts w:ascii="Times New Roman"/>
          <w:b w:val="false"/>
          <w:i w:val="false"/>
          <w:color w:val="000000"/>
          <w:sz w:val="28"/>
        </w:rPr>
        <w:t xml:space="preserve">
      2. "Микроқаржы ұйымын банкке айналдыру нысанында ерікті түрде қайта ұйымдастыруға рұқсат беру қағидаларын, сондай-ақ микроқаржы ұйымын банкке айналдыру нысанында ерікті түрде қайта ұйымдастыруға уәкілетті органның рұқсатын беру үшін қажетті құжаттар тізбесін, микроқаржы ұйымын банкке айналдыруға уәкілетті органның рұқсатын алуға арналған өтініштің, рұқсаттың нысандарын және мәліметтердің нысандарын бекіту туралы" Қазақстан Республикасы Қаржы нарығын реттеу және дамыту агенттігі Басқармасының 2022 жылғы 22 қарашадағы № 93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30714 болып тіркелген) мынадай өзгерістер енгізілсін: </w:t>
      </w:r>
    </w:p>
    <w:bookmarkEnd w:id="14"/>
    <w:bookmarkStart w:name="z27" w:id="15"/>
    <w:p>
      <w:pPr>
        <w:spacing w:after="0"/>
        <w:ind w:left="0"/>
        <w:jc w:val="both"/>
      </w:pPr>
      <w:r>
        <w:rPr>
          <w:rFonts w:ascii="Times New Roman"/>
          <w:b w:val="false"/>
          <w:i w:val="false"/>
          <w:color w:val="000000"/>
          <w:sz w:val="28"/>
        </w:rPr>
        <w:t xml:space="preserve">
      көрсетілген қаулымен бекітілген Микроқаржы ұйымын банкке айналдыру нысанында ерікті түрде қайта ұйымдастыруға рұқсат беру </w:t>
      </w:r>
      <w:r>
        <w:rPr>
          <w:rFonts w:ascii="Times New Roman"/>
          <w:b w:val="false"/>
          <w:i w:val="false"/>
          <w:color w:val="000000"/>
          <w:sz w:val="28"/>
        </w:rPr>
        <w:t>қағидаларын</w:t>
      </w:r>
      <w:r>
        <w:rPr>
          <w:rFonts w:ascii="Times New Roman"/>
          <w:b w:val="false"/>
          <w:i w:val="false"/>
          <w:color w:val="000000"/>
          <w:sz w:val="28"/>
        </w:rPr>
        <w:t xml:space="preserve">, сондай-ақ микроқаржы ұйымын банкке айналдыру нысанында ерікті түрде қайта ұйымдастыруға уәкілетті органның рұқсатын беру үшін қажетті құжаттар тізбесі, микроқаржы ұйымын банкке айналдыруға уәкілетті органның рұқсатын алуға арналған өтініштің, рұқсаттың нысандары және мәліметтердің нысандары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 </w:t>
      </w:r>
    </w:p>
    <w:bookmarkEnd w:id="15"/>
    <w:bookmarkStart w:name="z28" w:id="16"/>
    <w:p>
      <w:pPr>
        <w:spacing w:after="0"/>
        <w:ind w:left="0"/>
        <w:jc w:val="both"/>
      </w:pPr>
      <w:r>
        <w:rPr>
          <w:rFonts w:ascii="Times New Roman"/>
          <w:b w:val="false"/>
          <w:i w:val="false"/>
          <w:color w:val="000000"/>
          <w:sz w:val="28"/>
        </w:rPr>
        <w:t xml:space="preserve">
      көрсетілген қаулымен бекітілген Микроқаржы ұйымын банкке айналдыру нысанында ерікті түрде қайта ұйымдастыруға уәкілетті органның рұқсатын беру үшін қажетті құжаттардың </w:t>
      </w:r>
      <w:r>
        <w:rPr>
          <w:rFonts w:ascii="Times New Roman"/>
          <w:b w:val="false"/>
          <w:i w:val="false"/>
          <w:color w:val="000000"/>
          <w:sz w:val="28"/>
        </w:rPr>
        <w:t>тізбесі</w:t>
      </w:r>
      <w:r>
        <w:rPr>
          <w:rFonts w:ascii="Times New Roman"/>
          <w:b w:val="false"/>
          <w:i w:val="false"/>
          <w:color w:val="000000"/>
          <w:sz w:val="28"/>
        </w:rPr>
        <w:t xml:space="preserve"> Тізбеге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w:t>
      </w:r>
    </w:p>
    <w:bookmarkEnd w:id="16"/>
    <w:bookmarkStart w:name="z29" w:id="17"/>
    <w:p>
      <w:pPr>
        <w:spacing w:after="0"/>
        <w:ind w:left="0"/>
        <w:jc w:val="both"/>
      </w:pPr>
      <w:r>
        <w:rPr>
          <w:rFonts w:ascii="Times New Roman"/>
          <w:b w:val="false"/>
          <w:i w:val="false"/>
          <w:color w:val="000000"/>
          <w:sz w:val="28"/>
        </w:rPr>
        <w:t xml:space="preserve">
      көрсетілген қаулымен бекітілген микроқаржы ұйымын банкке айналдыру нысанында ерікті түрде қайта ұйымдастыруға рұқсат алуға арналған өтініш </w:t>
      </w:r>
      <w:r>
        <w:rPr>
          <w:rFonts w:ascii="Times New Roman"/>
          <w:b w:val="false"/>
          <w:i w:val="false"/>
          <w:color w:val="000000"/>
          <w:sz w:val="28"/>
        </w:rPr>
        <w:t>нысаны</w:t>
      </w:r>
      <w:r>
        <w:rPr>
          <w:rFonts w:ascii="Times New Roman"/>
          <w:b w:val="false"/>
          <w:i w:val="false"/>
          <w:color w:val="000000"/>
          <w:sz w:val="28"/>
        </w:rPr>
        <w:t xml:space="preserve"> Тізбеге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w:t>
      </w:r>
    </w:p>
    <w:bookmarkEnd w:id="17"/>
    <w:bookmarkStart w:name="z30" w:id="18"/>
    <w:p>
      <w:pPr>
        <w:spacing w:after="0"/>
        <w:ind w:left="0"/>
        <w:jc w:val="both"/>
      </w:pPr>
      <w:r>
        <w:rPr>
          <w:rFonts w:ascii="Times New Roman"/>
          <w:b w:val="false"/>
          <w:i w:val="false"/>
          <w:color w:val="000000"/>
          <w:sz w:val="28"/>
        </w:rPr>
        <w:t xml:space="preserve">
      көрсетілген қаулымен бекітілген микроқаржы ұйымын банкке айналдыру нысанында ерікті түрде қайта ұйымдастыруға рұқсат </w:t>
      </w:r>
      <w:r>
        <w:rPr>
          <w:rFonts w:ascii="Times New Roman"/>
          <w:b w:val="false"/>
          <w:i w:val="false"/>
          <w:color w:val="000000"/>
          <w:sz w:val="28"/>
        </w:rPr>
        <w:t>нысаны</w:t>
      </w:r>
      <w:r>
        <w:rPr>
          <w:rFonts w:ascii="Times New Roman"/>
          <w:b w:val="false"/>
          <w:i w:val="false"/>
          <w:color w:val="000000"/>
          <w:sz w:val="28"/>
        </w:rPr>
        <w:t xml:space="preserve"> Тізбеге </w:t>
      </w:r>
      <w:r>
        <w:rPr>
          <w:rFonts w:ascii="Times New Roman"/>
          <w:b w:val="false"/>
          <w:i w:val="false"/>
          <w:color w:val="000000"/>
          <w:sz w:val="28"/>
        </w:rPr>
        <w:t>5-қосымшаға</w:t>
      </w:r>
      <w:r>
        <w:rPr>
          <w:rFonts w:ascii="Times New Roman"/>
          <w:b w:val="false"/>
          <w:i w:val="false"/>
          <w:color w:val="000000"/>
          <w:sz w:val="28"/>
        </w:rPr>
        <w:t xml:space="preserve"> сәйкес редакцияда жазылсын;</w:t>
      </w:r>
    </w:p>
    <w:bookmarkEnd w:id="18"/>
    <w:bookmarkStart w:name="z31" w:id="19"/>
    <w:p>
      <w:pPr>
        <w:spacing w:after="0"/>
        <w:ind w:left="0"/>
        <w:jc w:val="both"/>
      </w:pPr>
      <w:r>
        <w:rPr>
          <w:rFonts w:ascii="Times New Roman"/>
          <w:b w:val="false"/>
          <w:i w:val="false"/>
          <w:color w:val="000000"/>
          <w:sz w:val="28"/>
        </w:rPr>
        <w:t xml:space="preserve">
      көрсетілген қаулымен бекітілген микроқаржы ұйымының акцияларын кемінде 10 (он) пайыз мөлшерінде иеленетін акционер - жеке тұлға туралы мәліметтер </w:t>
      </w:r>
      <w:r>
        <w:rPr>
          <w:rFonts w:ascii="Times New Roman"/>
          <w:b w:val="false"/>
          <w:i w:val="false"/>
          <w:color w:val="000000"/>
          <w:sz w:val="28"/>
        </w:rPr>
        <w:t>нысаны</w:t>
      </w:r>
      <w:r>
        <w:rPr>
          <w:rFonts w:ascii="Times New Roman"/>
          <w:b w:val="false"/>
          <w:i w:val="false"/>
          <w:color w:val="000000"/>
          <w:sz w:val="28"/>
        </w:rPr>
        <w:t xml:space="preserve"> Тізбеге </w:t>
      </w:r>
      <w:r>
        <w:rPr>
          <w:rFonts w:ascii="Times New Roman"/>
          <w:b w:val="false"/>
          <w:i w:val="false"/>
          <w:color w:val="000000"/>
          <w:sz w:val="28"/>
        </w:rPr>
        <w:t>6-қосымшаға</w:t>
      </w:r>
      <w:r>
        <w:rPr>
          <w:rFonts w:ascii="Times New Roman"/>
          <w:b w:val="false"/>
          <w:i w:val="false"/>
          <w:color w:val="000000"/>
          <w:sz w:val="28"/>
        </w:rPr>
        <w:t xml:space="preserve"> сәйкес редакцияда жазылсын; </w:t>
      </w:r>
    </w:p>
    <w:bookmarkEnd w:id="19"/>
    <w:bookmarkStart w:name="z32" w:id="20"/>
    <w:p>
      <w:pPr>
        <w:spacing w:after="0"/>
        <w:ind w:left="0"/>
        <w:jc w:val="both"/>
      </w:pPr>
      <w:r>
        <w:rPr>
          <w:rFonts w:ascii="Times New Roman"/>
          <w:b w:val="false"/>
          <w:i w:val="false"/>
          <w:color w:val="000000"/>
          <w:sz w:val="28"/>
        </w:rPr>
        <w:t xml:space="preserve">
      көрсетілген қаулымен бекітілген микроқаржы ұйымының акцияларын кемінде 10 (он) пайыз мөлшерінде иеленетін акционер - заңды тұлға туралы мәліметтер </w:t>
      </w:r>
      <w:r>
        <w:rPr>
          <w:rFonts w:ascii="Times New Roman"/>
          <w:b w:val="false"/>
          <w:i w:val="false"/>
          <w:color w:val="000000"/>
          <w:sz w:val="28"/>
        </w:rPr>
        <w:t>нысаны</w:t>
      </w:r>
      <w:r>
        <w:rPr>
          <w:rFonts w:ascii="Times New Roman"/>
          <w:b w:val="false"/>
          <w:i w:val="false"/>
          <w:color w:val="000000"/>
          <w:sz w:val="28"/>
        </w:rPr>
        <w:t xml:space="preserve"> Тізбеге </w:t>
      </w:r>
      <w:r>
        <w:rPr>
          <w:rFonts w:ascii="Times New Roman"/>
          <w:b w:val="false"/>
          <w:i w:val="false"/>
          <w:color w:val="000000"/>
          <w:sz w:val="28"/>
        </w:rPr>
        <w:t>7-қосымшаға</w:t>
      </w:r>
      <w:r>
        <w:rPr>
          <w:rFonts w:ascii="Times New Roman"/>
          <w:b w:val="false"/>
          <w:i w:val="false"/>
          <w:color w:val="000000"/>
          <w:sz w:val="28"/>
        </w:rPr>
        <w:t xml:space="preserve"> сәйкес редакцияда жазылсын. </w:t>
      </w:r>
    </w:p>
    <w:bookmarkEnd w:id="20"/>
    <w:bookmarkStart w:name="z33" w:id="21"/>
    <w:p>
      <w:pPr>
        <w:spacing w:after="0"/>
        <w:ind w:left="0"/>
        <w:jc w:val="both"/>
      </w:pPr>
      <w:r>
        <w:rPr>
          <w:rFonts w:ascii="Times New Roman"/>
          <w:b w:val="false"/>
          <w:i w:val="false"/>
          <w:color w:val="000000"/>
          <w:sz w:val="28"/>
        </w:rPr>
        <w:t xml:space="preserve">
      3. "Банктік және микроқаржы активтерін сататын электрондық сауда алаңы операторының қызметін жүзеге асыру құқығына рұқсат беру шарттары мен қағидаларын бекіту туралы" Қазақстан Республикасы Қаржы нарығын реттеу және дамыту агенттігі Басқармасының 2024 жылғы 31 шiлдедегi № 47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34857 болып тіркелген) мынадай өзгерістер енгізілсін: </w:t>
      </w:r>
    </w:p>
    <w:bookmarkEnd w:id="21"/>
    <w:bookmarkStart w:name="z34" w:id="22"/>
    <w:p>
      <w:pPr>
        <w:spacing w:after="0"/>
        <w:ind w:left="0"/>
        <w:jc w:val="both"/>
      </w:pPr>
      <w:r>
        <w:rPr>
          <w:rFonts w:ascii="Times New Roman"/>
          <w:b w:val="false"/>
          <w:i w:val="false"/>
          <w:color w:val="000000"/>
          <w:sz w:val="28"/>
        </w:rPr>
        <w:t xml:space="preserve">
      көрсетілген қаулымен бекітілген Банктік және микроқаржы активтерін сататын электрондық сауда алаңы операторының қызметін жүзеге асыру құқығына рұқсат беру </w:t>
      </w:r>
      <w:r>
        <w:rPr>
          <w:rFonts w:ascii="Times New Roman"/>
          <w:b w:val="false"/>
          <w:i w:val="false"/>
          <w:color w:val="000000"/>
          <w:sz w:val="28"/>
        </w:rPr>
        <w:t>шарттары мен қағидаларында:</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w:t>
      </w:r>
      <w:r>
        <w:rPr>
          <w:rFonts w:ascii="Times New Roman"/>
          <w:b w:val="false"/>
          <w:i w:val="false"/>
          <w:color w:val="000000"/>
          <w:sz w:val="28"/>
        </w:rPr>
        <w:t xml:space="preserve"> мынадай редакцияда жазылсын:</w:t>
      </w:r>
    </w:p>
    <w:bookmarkStart w:name="z36" w:id="23"/>
    <w:p>
      <w:pPr>
        <w:spacing w:after="0"/>
        <w:ind w:left="0"/>
        <w:jc w:val="both"/>
      </w:pPr>
      <w:r>
        <w:rPr>
          <w:rFonts w:ascii="Times New Roman"/>
          <w:b w:val="false"/>
          <w:i w:val="false"/>
          <w:color w:val="000000"/>
          <w:sz w:val="28"/>
        </w:rPr>
        <w:t>
      "5. Уәкілетті органның хат-хабарды қабылдауға және тіркеуге уәкілетті қызметкері өтініш, құжаттар келіп түскен күні оларды қабылдауды, тіркеуді және оператордың қызметін жүзеге асыру құқығына рұқсат беруге жауапты бөлімшеге (бұдан әрі - жауапты бөлімше) орындауға жіберуді жүзеге асырады. Өтініш уәкілетті органның жұмыс уақыты аяқталғанға дейін екі сағат бұрын келіп түссе, онда мерзімі келесі жұмыс күнінен басталады. Өтініш жұмыс күні аяқталғаннан кейін, Қазақстан Республикасының Еңбек заңнамасына және "Қазақстан Республикасындағы мерекелер туралы" Қазақстан Республикасының Заңына сәйкес демалыс және мереке күндері келіп түскен кезде өтініштерді қабылдау және тіркеу келесі жұмыс күні жүзеге асырылады.</w:t>
      </w:r>
    </w:p>
    <w:bookmarkEnd w:id="23"/>
    <w:bookmarkStart w:name="z37" w:id="24"/>
    <w:p>
      <w:pPr>
        <w:spacing w:after="0"/>
        <w:ind w:left="0"/>
        <w:jc w:val="both"/>
      </w:pPr>
      <w:r>
        <w:rPr>
          <w:rFonts w:ascii="Times New Roman"/>
          <w:b w:val="false"/>
          <w:i w:val="false"/>
          <w:color w:val="000000"/>
          <w:sz w:val="28"/>
        </w:rPr>
        <w:t>
      6. Жауапты бөлімшенің қызметкері құжаттар келіп түскеннен кейін 3 (үш) жұмыс күні ішінде ұсынылған құжаттардың толықтығын тексереді.</w:t>
      </w:r>
    </w:p>
    <w:bookmarkEnd w:id="24"/>
    <w:bookmarkStart w:name="z38" w:id="25"/>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өтініш беруші Мемлекеттік қызмет көрсетуге қойылатын негізгі талаптар тізбесіне сәйкес құжаттар топтамасын толық ұсынбаған жағдайларда, уәкілетті орган өтінішті цифрлық күту парағы арқылы қабылдайды. </w:t>
      </w:r>
    </w:p>
    <w:bookmarkEnd w:id="25"/>
    <w:bookmarkStart w:name="z39" w:id="26"/>
    <w:p>
      <w:pPr>
        <w:spacing w:after="0"/>
        <w:ind w:left="0"/>
        <w:jc w:val="both"/>
      </w:pPr>
      <w:r>
        <w:rPr>
          <w:rFonts w:ascii="Times New Roman"/>
          <w:b w:val="false"/>
          <w:i w:val="false"/>
          <w:color w:val="000000"/>
          <w:sz w:val="28"/>
        </w:rPr>
        <w:t>
      Осы тармақтың екінші бөлігінде көзделген негіз бойынша өтініш беруші ұсынған құжаттар (оның ішінде түпнұсқалары) өтінішті және (немесе) құжаттарды портал арқылы беру жағдайларын қоспағанда, уәкілетті органның оларды сақтауға қабылдауынсыз өтініш берушіге қайтарылуға жатады.</w:t>
      </w:r>
    </w:p>
    <w:bookmarkEnd w:id="26"/>
    <w:bookmarkStart w:name="z40" w:id="27"/>
    <w:p>
      <w:pPr>
        <w:spacing w:after="0"/>
        <w:ind w:left="0"/>
        <w:jc w:val="both"/>
      </w:pPr>
      <w:r>
        <w:rPr>
          <w:rFonts w:ascii="Times New Roman"/>
          <w:b w:val="false"/>
          <w:i w:val="false"/>
          <w:color w:val="000000"/>
          <w:sz w:val="28"/>
        </w:rPr>
        <w:t>
      Бұл ретте өтініш берушіге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 көрсетудің жалпы мерзіміне енгізілмейді және одан аспауға тиіс.</w:t>
      </w:r>
    </w:p>
    <w:bookmarkEnd w:id="27"/>
    <w:bookmarkStart w:name="z41" w:id="28"/>
    <w:p>
      <w:pPr>
        <w:spacing w:after="0"/>
        <w:ind w:left="0"/>
        <w:jc w:val="both"/>
      </w:pPr>
      <w:r>
        <w:rPr>
          <w:rFonts w:ascii="Times New Roman"/>
          <w:b w:val="false"/>
          <w:i w:val="false"/>
          <w:color w:val="000000"/>
          <w:sz w:val="28"/>
        </w:rPr>
        <w:t>
      Кемшіліктер жойылған жағдайда өтініш беруші бастапқы жүгінген күн мемлекеттік қызметті алуға өтінішті және (немесе) құжаттарды қабылдаған күн болып есептеледі.</w:t>
      </w:r>
    </w:p>
    <w:bookmarkEnd w:id="28"/>
    <w:bookmarkStart w:name="z42" w:id="29"/>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жаңартылады.</w:t>
      </w:r>
    </w:p>
    <w:bookmarkEnd w:id="29"/>
    <w:bookmarkStart w:name="z43" w:id="30"/>
    <w:p>
      <w:pPr>
        <w:spacing w:after="0"/>
        <w:ind w:left="0"/>
        <w:jc w:val="both"/>
      </w:pPr>
      <w:r>
        <w:rPr>
          <w:rFonts w:ascii="Times New Roman"/>
          <w:b w:val="false"/>
          <w:i w:val="false"/>
          <w:color w:val="000000"/>
          <w:sz w:val="28"/>
        </w:rPr>
        <w:t>
      Анықталған кемшіліктер белгіленген мерзімде жойылмаған жағдайда уәкілетті орган өтініш пен құжаттарды қабылдаудан бас тартады.</w:t>
      </w:r>
    </w:p>
    <w:bookmarkEnd w:id="30"/>
    <w:bookmarkStart w:name="z44" w:id="31"/>
    <w:p>
      <w:pPr>
        <w:spacing w:after="0"/>
        <w:ind w:left="0"/>
        <w:jc w:val="both"/>
      </w:pPr>
      <w:r>
        <w:rPr>
          <w:rFonts w:ascii="Times New Roman"/>
          <w:b w:val="false"/>
          <w:i w:val="false"/>
          <w:color w:val="000000"/>
          <w:sz w:val="28"/>
        </w:rPr>
        <w:t>
      7. Өтініш беруші ұсынған құжаттардың толықтығы фактісі анықталғаннан кейін немесе уәкілетті орган мемлекеттік қызмет көрсету процесін қалпына келтіру туралы шешім шығарғаннан кейін жауапты бөлімше 15 (он бес) жұмыс күні ішінде құжаттарды Мемлекеттік реттеу туралы заңға сәйкестігі тұрғысынан қарайды және өтініш беруші ұсынған құжаттарды Қағидаларға 3-қосымшаға сәйкес нысан бойынша банктік және микроқаржы активтерін сататын электрондық сауда алаңының жұмыс істеуін қамтамасыз ету үшін электрондық сауда алаңының операторына қойылатын талаптарға өтініш берушінің сәйкестігі туралы актіні (бұдан әрі – сәйкестік туралы акт) алу үшін уәкілетті органның комиссиясына (бұдан әрі – Комиссия) жібереді.</w:t>
      </w:r>
    </w:p>
    <w:bookmarkEnd w:id="31"/>
    <w:bookmarkStart w:name="z45" w:id="32"/>
    <w:p>
      <w:pPr>
        <w:spacing w:after="0"/>
        <w:ind w:left="0"/>
        <w:jc w:val="both"/>
      </w:pPr>
      <w:r>
        <w:rPr>
          <w:rFonts w:ascii="Times New Roman"/>
          <w:b w:val="false"/>
          <w:i w:val="false"/>
          <w:color w:val="000000"/>
          <w:sz w:val="28"/>
        </w:rPr>
        <w:t>
      8. Уәкілетті орган өтініш беруші берген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тізбесіне сәйкес құжаттар топтамасын толық ұсынбаған жағдайда мемлекеттік қызмет көрсету процесін тоқтата тұруға міндетті.</w:t>
      </w:r>
    </w:p>
    <w:bookmarkEnd w:id="32"/>
    <w:bookmarkStart w:name="z46" w:id="33"/>
    <w:p>
      <w:pPr>
        <w:spacing w:after="0"/>
        <w:ind w:left="0"/>
        <w:jc w:val="both"/>
      </w:pPr>
      <w:r>
        <w:rPr>
          <w:rFonts w:ascii="Times New Roman"/>
          <w:b w:val="false"/>
          <w:i w:val="false"/>
          <w:color w:val="000000"/>
          <w:sz w:val="28"/>
        </w:rPr>
        <w:t>
      Мемлекеттік қызмет көрсету мерзімін тоқтата тұру уәкілетті орган өтініш берушіге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күннен басталады. Мемлекеттік қызмет көрсету мерзімінің өтуі уәкілетті орган мемлекеттік қызмет көрсету процесін қайта бастау туралы шешім шығарған күннен бастап қайта басталады.</w:t>
      </w:r>
    </w:p>
    <w:bookmarkEnd w:id="33"/>
    <w:bookmarkStart w:name="z47" w:id="34"/>
    <w:p>
      <w:pPr>
        <w:spacing w:after="0"/>
        <w:ind w:left="0"/>
        <w:jc w:val="both"/>
      </w:pPr>
      <w:r>
        <w:rPr>
          <w:rFonts w:ascii="Times New Roman"/>
          <w:b w:val="false"/>
          <w:i w:val="false"/>
          <w:color w:val="000000"/>
          <w:sz w:val="28"/>
        </w:rPr>
        <w:t xml:space="preserve">
      9. Қағидалардың 8-тармағының бірінші бөлігінде көзделген негіз бойынша мемлекеттік қызмет көрсету процесін тоқтата тұрған жағдайда, өтініш беруші ұсынған құжаттар (оның ішінде түпнұсқалары) өтінішті және (немесе) құжаттарды портал арқылы беру жағдайларын қоспағанда, уәкілетті органның оларды сақтауға қабылдауынсыз өтініш берушіге қайтарылуға жатады. </w:t>
      </w:r>
    </w:p>
    <w:bookmarkEnd w:id="34"/>
    <w:bookmarkStart w:name="z48" w:id="35"/>
    <w:p>
      <w:pPr>
        <w:spacing w:after="0"/>
        <w:ind w:left="0"/>
        <w:jc w:val="both"/>
      </w:pPr>
      <w:r>
        <w:rPr>
          <w:rFonts w:ascii="Times New Roman"/>
          <w:b w:val="false"/>
          <w:i w:val="false"/>
          <w:color w:val="000000"/>
          <w:sz w:val="28"/>
        </w:rPr>
        <w:t>
      Құжаттарды қайта ұсынуды өтініш беруші тоқтата тұру мерзімі шегінде анықталған кемшіліктерді жойғаннан кейін жүзеге асырады.</w:t>
      </w:r>
    </w:p>
    <w:bookmarkEnd w:id="35"/>
    <w:bookmarkStart w:name="z49" w:id="36"/>
    <w:p>
      <w:pPr>
        <w:spacing w:after="0"/>
        <w:ind w:left="0"/>
        <w:jc w:val="both"/>
      </w:pPr>
      <w:r>
        <w:rPr>
          <w:rFonts w:ascii="Times New Roman"/>
          <w:b w:val="false"/>
          <w:i w:val="false"/>
          <w:color w:val="000000"/>
          <w:sz w:val="28"/>
        </w:rPr>
        <w:t>
      Қағидалардың 8-тармағының бірінші бөлігінде көзделген жағдайда - анықталған кемшіліктер көрсетілетін қызметті беруші белгілеген ақылға қонымды мерзімде жойылғанға дейін мемлекеттік қызмет көрсету процесі тоқтатыла тұрады.</w:t>
      </w:r>
    </w:p>
    <w:bookmarkEnd w:id="36"/>
    <w:bookmarkStart w:name="z50" w:id="37"/>
    <w:p>
      <w:pPr>
        <w:spacing w:after="0"/>
        <w:ind w:left="0"/>
        <w:jc w:val="both"/>
      </w:pPr>
      <w:r>
        <w:rPr>
          <w:rFonts w:ascii="Times New Roman"/>
          <w:b w:val="false"/>
          <w:i w:val="false"/>
          <w:color w:val="000000"/>
          <w:sz w:val="28"/>
        </w:rPr>
        <w:t>
      Осы тармақтың үшінші бөлігінде көзделген тоқтата тұру мерзімі Мемлекеттік қызмет көрсетуге қойылатын негізгі талаптар тізбесінің 5-тармағында белгіленген мемлекеттік қызмет көрсетудің жалпы мерзімінен аспауға тиіс.</w:t>
      </w:r>
    </w:p>
    <w:bookmarkEnd w:id="37"/>
    <w:bookmarkStart w:name="z51" w:id="38"/>
    <w:p>
      <w:pPr>
        <w:spacing w:after="0"/>
        <w:ind w:left="0"/>
        <w:jc w:val="both"/>
      </w:pPr>
      <w:r>
        <w:rPr>
          <w:rFonts w:ascii="Times New Roman"/>
          <w:b w:val="false"/>
          <w:i w:val="false"/>
          <w:color w:val="000000"/>
          <w:sz w:val="28"/>
        </w:rPr>
        <w:t>
      10. Уәкілетті орган өтініш берушінің өтінішхаты бойынша немесе өз бастамасы бойынша одан әрі қызмет көрсету процесіне уақытша кедергі келтіретін еңсерілмейтін күш әрекет еткен жағдайларда мемлекеттік қызмет көрсету процесін тоқтата тұруға құқылы. Мемлекеттік қызмет көрсетудің келешектегі процесіне уақытша кедергі келтіретін еңсерілмейтін күштің іс-қимылдары төтенше жағдай енгізу, табиғи және техногендік сипаттағы төтенше жағдай қатері немесе туындауы деп түсініледі.</w:t>
      </w:r>
    </w:p>
    <w:bookmarkEnd w:id="38"/>
    <w:bookmarkStart w:name="z52" w:id="39"/>
    <w:p>
      <w:pPr>
        <w:spacing w:after="0"/>
        <w:ind w:left="0"/>
        <w:jc w:val="both"/>
      </w:pPr>
      <w:r>
        <w:rPr>
          <w:rFonts w:ascii="Times New Roman"/>
          <w:b w:val="false"/>
          <w:i w:val="false"/>
          <w:color w:val="000000"/>
          <w:sz w:val="28"/>
        </w:rPr>
        <w:t>
      11. Комиссия 40 (қырық) жұмыс күні ішінде өтініш берушіні тексеруді, сәйкестік туралы актіні дайындауды және оған қол қоюды жүзеге асырады.</w:t>
      </w:r>
    </w:p>
    <w:bookmarkEnd w:id="39"/>
    <w:bookmarkStart w:name="z53" w:id="40"/>
    <w:p>
      <w:pPr>
        <w:spacing w:after="0"/>
        <w:ind w:left="0"/>
        <w:jc w:val="both"/>
      </w:pPr>
      <w:r>
        <w:rPr>
          <w:rFonts w:ascii="Times New Roman"/>
          <w:b w:val="false"/>
          <w:i w:val="false"/>
          <w:color w:val="000000"/>
          <w:sz w:val="28"/>
        </w:rPr>
        <w:t>
      Сәйкестiк туралы актiнi Комиссия жасайды және тексерiлетiн өтiнiш берушiнiң өкiлiне қол қоюға жiбередi. Егер Комиссия мүшесі қабылданған шешіммен келіспесе және сәйкестік туралы актіге қол қоймаса, онда ол Комиссияға өзінің бас тарту себептері туралы ақпаратты жазбаша нысанда ұсынады, ол сәйкестік туралы актіге қоса беріледі.</w:t>
      </w:r>
    </w:p>
    <w:bookmarkEnd w:id="40"/>
    <w:bookmarkStart w:name="z54" w:id="41"/>
    <w:p>
      <w:pPr>
        <w:spacing w:after="0"/>
        <w:ind w:left="0"/>
        <w:jc w:val="both"/>
      </w:pPr>
      <w:r>
        <w:rPr>
          <w:rFonts w:ascii="Times New Roman"/>
          <w:b w:val="false"/>
          <w:i w:val="false"/>
          <w:color w:val="000000"/>
          <w:sz w:val="28"/>
        </w:rPr>
        <w:t>
      Сәйкестік туралы акт Комиссия мүшелерінің үштен екісінің қолы болған кезде жасалған болып есептеледі.</w:t>
      </w:r>
    </w:p>
    <w:bookmarkEnd w:id="41"/>
    <w:bookmarkStart w:name="z55" w:id="42"/>
    <w:p>
      <w:pPr>
        <w:spacing w:after="0"/>
        <w:ind w:left="0"/>
        <w:jc w:val="both"/>
      </w:pPr>
      <w:r>
        <w:rPr>
          <w:rFonts w:ascii="Times New Roman"/>
          <w:b w:val="false"/>
          <w:i w:val="false"/>
          <w:color w:val="000000"/>
          <w:sz w:val="28"/>
        </w:rPr>
        <w:t>
      5 (бес) жұмыс күні ішінде өтініш берушіден қол қойылған сәйкестік туралы актіні алмаған жағдайда, актіні алмау фактісі туралы тиісті белгі қойылады және Қағидалардың 12-тармағына сәйкес шешім қабылданады.</w:t>
      </w:r>
    </w:p>
    <w:bookmarkEnd w:id="42"/>
    <w:bookmarkStart w:name="z56" w:id="43"/>
    <w:p>
      <w:pPr>
        <w:spacing w:after="0"/>
        <w:ind w:left="0"/>
        <w:jc w:val="both"/>
      </w:pPr>
      <w:r>
        <w:rPr>
          <w:rFonts w:ascii="Times New Roman"/>
          <w:b w:val="false"/>
          <w:i w:val="false"/>
          <w:color w:val="000000"/>
          <w:sz w:val="28"/>
        </w:rPr>
        <w:t>
      12. Комиссияның өтініш беруші ұсынған құжаттарды қарау нәтижелері бойынша жауапты бөлімше Комиссия сәйкестік туралы актіні ұсынғаннан кейін 10 (он) жұмыс күні ішінде оператордың қызметін жүзеге асыру құқығына рұқсаттың жобасын не оператордың қызметін жүзеге асыру құқығына рұқсат беруден бас тартуды дайындайды және уәкілетті органның уәкілетті тұлғасына қарауға жібереді. Уәкілетті органның уәкілетті тұлғасы оператор қызметін жүзеге асыру құқығына рұқсат жобасына не оператор қызметін жүзеге асыру құқығына рұқсат беруден бас тартуға қол қояды.</w:t>
      </w:r>
    </w:p>
    <w:bookmarkEnd w:id="43"/>
    <w:bookmarkStart w:name="z57" w:id="44"/>
    <w:p>
      <w:pPr>
        <w:spacing w:after="0"/>
        <w:ind w:left="0"/>
        <w:jc w:val="both"/>
      </w:pPr>
      <w:r>
        <w:rPr>
          <w:rFonts w:ascii="Times New Roman"/>
          <w:b w:val="false"/>
          <w:i w:val="false"/>
          <w:color w:val="000000"/>
          <w:sz w:val="28"/>
        </w:rPr>
        <w:t>
      Мемлекеттік қызмет көрсетуден бас тартқан кезде өтініш берушімен тыңдау жүргізілмейді.";</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Тізбеге </w:t>
      </w:r>
      <w:r>
        <w:rPr>
          <w:rFonts w:ascii="Times New Roman"/>
          <w:b w:val="false"/>
          <w:i w:val="false"/>
          <w:color w:val="000000"/>
          <w:sz w:val="28"/>
        </w:rPr>
        <w:t>8-қосымшаға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Тізбеге </w:t>
      </w:r>
      <w:r>
        <w:rPr>
          <w:rFonts w:ascii="Times New Roman"/>
          <w:b w:val="false"/>
          <w:i w:val="false"/>
          <w:color w:val="000000"/>
          <w:sz w:val="28"/>
        </w:rPr>
        <w:t>9-қосымшаға</w:t>
      </w:r>
      <w:r>
        <w:rPr>
          <w:rFonts w:ascii="Times New Roman"/>
          <w:b w:val="false"/>
          <w:i w:val="false"/>
          <w:color w:val="000000"/>
          <w:sz w:val="28"/>
        </w:rPr>
        <w:t xml:space="preserve"> сәйкес редакцияда жазылсын.</w:t>
      </w:r>
    </w:p>
    <w:bookmarkStart w:name="z60" w:id="45"/>
    <w:p>
      <w:pPr>
        <w:spacing w:after="0"/>
        <w:ind w:left="0"/>
        <w:jc w:val="both"/>
      </w:pPr>
      <w:r>
        <w:rPr>
          <w:rFonts w:ascii="Times New Roman"/>
          <w:b w:val="false"/>
          <w:i w:val="false"/>
          <w:color w:val="000000"/>
          <w:sz w:val="28"/>
        </w:rPr>
        <w:t xml:space="preserve">
      4. "Банк операцияларының жекелеген түрлерін жүзеге асыратын ұйымдарға лицензия беру қағидаларын, Банк операцияларының жекелеген түрлерін жүзеге асыратын ұйымдардың банк операцияларын жүргізу үшін біліктілік талаптарын, сондай-ақ көрсетілген біліктілік талаптарына сәйкестігін растайтын құжаттар тізбесін бекіту туралы" Қазақстан Республикасы Қаржы нарығын реттеу және дамыту агенттігі Басқармасының 2026 жылғы 31 наурыздағы № 29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38308 болып тіркелген) мынадай өзгерістер енгізілсін:</w:t>
      </w:r>
    </w:p>
    <w:bookmarkEnd w:id="45"/>
    <w:bookmarkStart w:name="z61" w:id="46"/>
    <w:p>
      <w:pPr>
        <w:spacing w:after="0"/>
        <w:ind w:left="0"/>
        <w:jc w:val="both"/>
      </w:pPr>
      <w:r>
        <w:rPr>
          <w:rFonts w:ascii="Times New Roman"/>
          <w:b w:val="false"/>
          <w:i w:val="false"/>
          <w:color w:val="000000"/>
          <w:sz w:val="28"/>
        </w:rPr>
        <w:t xml:space="preserve">
      көрсетілген қаулымен бекітілген Банк операцияларының жекелеген түрлерін жүзеге асыратын ұйымдарға лицензия беру </w:t>
      </w:r>
      <w:r>
        <w:rPr>
          <w:rFonts w:ascii="Times New Roman"/>
          <w:b w:val="false"/>
          <w:i w:val="false"/>
          <w:color w:val="000000"/>
          <w:sz w:val="28"/>
        </w:rPr>
        <w:t>қағидаларында</w:t>
      </w:r>
      <w:r>
        <w:rPr>
          <w:rFonts w:ascii="Times New Roman"/>
          <w:b w:val="false"/>
          <w:i w:val="false"/>
          <w:color w:val="000000"/>
          <w:sz w:val="28"/>
        </w:rPr>
        <w:t>:</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63" w:id="47"/>
    <w:p>
      <w:pPr>
        <w:spacing w:after="0"/>
        <w:ind w:left="0"/>
        <w:jc w:val="both"/>
      </w:pPr>
      <w:r>
        <w:rPr>
          <w:rFonts w:ascii="Times New Roman"/>
          <w:b w:val="false"/>
          <w:i w:val="false"/>
          <w:color w:val="000000"/>
          <w:sz w:val="28"/>
        </w:rPr>
        <w:t xml:space="preserve">
      "7. Көрсетілетін қызметті берушінің хат-хабарды қабылдауға және тіркеуге уәкілетті қызметкері банк операцияларының жекелеген түрлерін жүзеге асыруға арналған лицензия беру туралы өтініш түскен күні оны қабылдауды, тіркеуді және орындау үшін мемлекеттік қызметті көрсету үшін жауапты бөлімшеге (бұдан әрі – жауапты бөлімше) жіберуді жүзеге асырады. Егер өтініш көрсетілетін қызметті берушінің жұмыс күні аяқталғанға дейін екі сағат бұрын келіп түссе, онда мерзімі келесі жұмыс күнінен басталады. Көрсетілетін қызметті алушының өтініші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Мерекелер туралы заң) сәйкес демалыс және мереке күндері келіп түскен кезде өтініштерді қабылдау келесі жұмыс күні жүзеге асырылады.</w:t>
      </w:r>
    </w:p>
    <w:bookmarkEnd w:id="47"/>
    <w:bookmarkStart w:name="z64" w:id="48"/>
    <w:p>
      <w:pPr>
        <w:spacing w:after="0"/>
        <w:ind w:left="0"/>
        <w:jc w:val="both"/>
      </w:pPr>
      <w:r>
        <w:rPr>
          <w:rFonts w:ascii="Times New Roman"/>
          <w:b w:val="false"/>
          <w:i w:val="false"/>
          <w:color w:val="000000"/>
          <w:sz w:val="28"/>
        </w:rPr>
        <w:t>
      Жауапты бөлімшенің қызметкері банк операцияларының жекелеген түрлерін жүзеге асыруға арналған лицензия беру туралы өтініш тіркелген күннен кейінгі 2 (екі) жұмыс күні ішінде ұсынылған құжаттардың толықтығын тексереді.</w:t>
      </w:r>
    </w:p>
    <w:bookmarkEnd w:id="48"/>
    <w:bookmarkStart w:name="z65" w:id="49"/>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 көрсетуге қойылатын негізгі талаптар тізбесіне сәйкес құжаттар топтамасын толық ұсынбаған жағдайларда, көрсетілетін қызметті беруші өтінішті цифрлық күту парағы арқылы қабылдайды.</w:t>
      </w:r>
    </w:p>
    <w:bookmarkEnd w:id="49"/>
    <w:bookmarkStart w:name="z66" w:id="50"/>
    <w:p>
      <w:pPr>
        <w:spacing w:after="0"/>
        <w:ind w:left="0"/>
        <w:jc w:val="both"/>
      </w:pPr>
      <w:r>
        <w:rPr>
          <w:rFonts w:ascii="Times New Roman"/>
          <w:b w:val="false"/>
          <w:i w:val="false"/>
          <w:color w:val="000000"/>
          <w:sz w:val="28"/>
        </w:rPr>
        <w:t>
      Портал арқылы өтініш және (немесе) құжаттар беру жағдайларын қоспағанда, осы тармақтың үшінші бөлігінде көзделген негіз бойынша көрсетілетін қызметті алушы ұсынған құжаттар (оның ішінде түпнұсқалары) көрсетілетін қызметті берушінің оларды сақтауға қабылдауынсыз көрсетілетін қызметті алушыға қайтарылуға жатады.</w:t>
      </w:r>
    </w:p>
    <w:bookmarkEnd w:id="50"/>
    <w:bookmarkStart w:name="z67" w:id="51"/>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 көрсетудің жалпы мерзіміне енгізілмейді және одан аспауға тиіс.</w:t>
      </w:r>
    </w:p>
    <w:bookmarkEnd w:id="51"/>
    <w:bookmarkStart w:name="z68" w:id="52"/>
    <w:p>
      <w:pPr>
        <w:spacing w:after="0"/>
        <w:ind w:left="0"/>
        <w:jc w:val="both"/>
      </w:pPr>
      <w:r>
        <w:rPr>
          <w:rFonts w:ascii="Times New Roman"/>
          <w:b w:val="false"/>
          <w:i w:val="false"/>
          <w:color w:val="000000"/>
          <w:sz w:val="28"/>
        </w:rPr>
        <w:t>
      Кемшіліктер жойылған жағдайда көрсетілетін қызметті алушы бастапқы жүгінген күн мемлекеттік көрсетілетін қызметті алуға өтінішті және (немесе) құжаттарды қабылдаған күн болып есептеледі.</w:t>
      </w:r>
    </w:p>
    <w:bookmarkEnd w:id="52"/>
    <w:bookmarkStart w:name="z69" w:id="53"/>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жаңартылады.</w:t>
      </w:r>
    </w:p>
    <w:bookmarkEnd w:id="53"/>
    <w:bookmarkStart w:name="z70" w:id="5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54"/>
    <w:bookmarkStart w:name="z71" w:id="55"/>
    <w:p>
      <w:pPr>
        <w:spacing w:after="0"/>
        <w:ind w:left="0"/>
        <w:jc w:val="both"/>
      </w:pPr>
      <w:r>
        <w:rPr>
          <w:rFonts w:ascii="Times New Roman"/>
          <w:b w:val="false"/>
          <w:i w:val="false"/>
          <w:color w:val="000000"/>
          <w:sz w:val="28"/>
        </w:rPr>
        <w:t>
      8. Ұсынылған құжаттардың толықтығы және (немесе) қолданылу мерзімінің аяқталмау фактісі анықталған кезде жауапты бөлімшенің қызметкері мемлекеттік қызмет көрсету мерзімі ішінде оларды Қазақстан Республикасының заңнамасында белгіленген талаптарға сәйкестігі тұрғысынан қарайды.</w:t>
      </w:r>
    </w:p>
    <w:bookmarkEnd w:id="55"/>
    <w:bookmarkStart w:name="z72" w:id="56"/>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анықталған, олардың нысаны мен мазмұны бойынша талаптарға сәйкес келмеген,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bookmarkEnd w:id="56"/>
    <w:bookmarkStart w:name="z73" w:id="57"/>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күнінен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57"/>
    <w:bookmarkStart w:name="z74" w:id="58"/>
    <w:p>
      <w:pPr>
        <w:spacing w:after="0"/>
        <w:ind w:left="0"/>
        <w:jc w:val="both"/>
      </w:pPr>
      <w:r>
        <w:rPr>
          <w:rFonts w:ascii="Times New Roman"/>
          <w:b w:val="false"/>
          <w:i w:val="false"/>
          <w:color w:val="000000"/>
          <w:sz w:val="28"/>
        </w:rPr>
        <w:t>
      Осы тармақтың екінші бөлігінде көрсетілген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bookmarkEnd w:id="58"/>
    <w:bookmarkStart w:name="z75" w:id="59"/>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кемшіліктерді жойғаннан кейін жүзеге асырады.</w:t>
      </w:r>
    </w:p>
    <w:bookmarkEnd w:id="59"/>
    <w:bookmarkStart w:name="z76" w:id="60"/>
    <w:p>
      <w:pPr>
        <w:spacing w:after="0"/>
        <w:ind w:left="0"/>
        <w:jc w:val="both"/>
      </w:pPr>
      <w:r>
        <w:rPr>
          <w:rFonts w:ascii="Times New Roman"/>
          <w:b w:val="false"/>
          <w:i w:val="false"/>
          <w:color w:val="000000"/>
          <w:sz w:val="28"/>
        </w:rPr>
        <w:t>
      Осы тармақтың екінші бөлігінде көзделген жағдайда мемлекеттік қызмет көрсету процесі көрсетілетін қызметті беруші белгілеген ақылға қонымды мерзімде анықталған кемшіліктер жойылғанға дейін тоқтатыла тұрады.</w:t>
      </w:r>
    </w:p>
    <w:bookmarkEnd w:id="60"/>
    <w:bookmarkStart w:name="z77" w:id="61"/>
    <w:p>
      <w:pPr>
        <w:spacing w:after="0"/>
        <w:ind w:left="0"/>
        <w:jc w:val="both"/>
      </w:pPr>
      <w:r>
        <w:rPr>
          <w:rFonts w:ascii="Times New Roman"/>
          <w:b w:val="false"/>
          <w:i w:val="false"/>
          <w:color w:val="000000"/>
          <w:sz w:val="28"/>
        </w:rPr>
        <w:t>
      Осы тармақтың алтыншы бөлігінде көзделген тоқтата тұру мерзімі Мемлекеттік қызмет көрсетуге қойылатын негізгі талаптар тізбесінің 5-тармағында белгіленген мемлекеттік қызмет көрсетудің жалпы мерзімінен аспауға тиіс.</w:t>
      </w:r>
    </w:p>
    <w:bookmarkEnd w:id="61"/>
    <w:bookmarkStart w:name="z78" w:id="62"/>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одан әрі қызмет көрсету процесіне уақытша кедергі келтіретін еңсерілмейтін күш әрекет еткен жағдайларда мемлекеттік қызмет көрсету процесін тоқтата тұруға құқылы. Мемлекеттік қызмет көрсетудің кейінгі процесіне уақытша кедергі келтіретін еңсерілмейтін күштің іс-қимылдары деп төтенше жағдай енгізу, табиғи және техногендік сипаттағы төтенше жағдай қатері немесе туындауы түсініледі.</w:t>
      </w:r>
    </w:p>
    <w:bookmarkEnd w:id="62"/>
    <w:bookmarkStart w:name="z79" w:id="63"/>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63"/>
    <w:bookmarkStart w:name="z80" w:id="64"/>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банк операцияларының жекелеген түрлерін жүзеге асыруға лицензия беру туралы бұйрықтың жобасын не лицензия беруден дәлелді бас тарту жобасын дайындайды және уәкілетті тұлғаның қарауына жібереді. Көрсетілетін қызметті берушінің уәкілетті тұлғасы Мемлекеттік қызмет көрсетуге қойылатын негізгі талаптар тізбесінің 11-тармағында көзделген негіздер бойынша банк операцияларының жекелеген түрлерін жүзеге асыруға лицензия беру не банк операцияларының жекелеген түрлерін жүзеге асыруға лицензия беруден дәлелді бас тарту туралы бұйрыққа қол қояды.</w:t>
      </w:r>
    </w:p>
    <w:bookmarkEnd w:id="64"/>
    <w:bookmarkStart w:name="z81" w:id="65"/>
    <w:p>
      <w:pPr>
        <w:spacing w:after="0"/>
        <w:ind w:left="0"/>
        <w:jc w:val="both"/>
      </w:pPr>
      <w:r>
        <w:rPr>
          <w:rFonts w:ascii="Times New Roman"/>
          <w:b w:val="false"/>
          <w:i w:val="false"/>
          <w:color w:val="000000"/>
          <w:sz w:val="28"/>
        </w:rPr>
        <w:t>
      Жауапты бөлімшенің қызметкері көрсетілетін қызметті берушінің уәкілетті тұлғасы тиісті шешім қабылдаған күннен кейінгі 3 (үш) жұмыс күні ішінде (мемлекеттік қызмет көрсету мерзімі шегінде), көрсетілетін қызметті берушінің кеңсесі арқылы көрсетілетін қызметті алушыға банк операцияларының жекелеген түрлерін жүзеге асыруға лицензияны қоса бере отырып, банк операцияларының жекелеген түрлерін жүзеге асыруға лицензия беру не банк операцияларының жекелеген түрлерін жүзеге асыруға лицензия беруден дәлелді бас тарту туралы хабарлама жібереді.</w:t>
      </w:r>
    </w:p>
    <w:bookmarkEnd w:id="65"/>
    <w:bookmarkStart w:name="z82" w:id="66"/>
    <w:p>
      <w:pPr>
        <w:spacing w:after="0"/>
        <w:ind w:left="0"/>
        <w:jc w:val="both"/>
      </w:pPr>
      <w:r>
        <w:rPr>
          <w:rFonts w:ascii="Times New Roman"/>
          <w:b w:val="false"/>
          <w:i w:val="false"/>
          <w:color w:val="000000"/>
          <w:sz w:val="28"/>
        </w:rPr>
        <w:t>
      Порталда лицензияның электрондық көшірмесін қоса бере отырып, банк операцияларының жекелеген түрлерін жүзеге асыруға лицензия беру туралы хабарлама не банк операцияларының жекелеген түрлерін жүзеге асыруға лицензия беруден дәлелді бас тарту көрсетілетін қызметті алушының "жеке кабинетіне" көрсетілетін қызметті берушінің уәкілетті адамының электрондық цифрлық қолтаңбасымен (бұдан әрі – ЭЦҚ) куәландырылған электрондық құжат нысанында жіберіледі.";</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w:t>
      </w:r>
      <w:r>
        <w:rPr>
          <w:rFonts w:ascii="Times New Roman"/>
          <w:b w:val="false"/>
          <w:i w:val="false"/>
          <w:color w:val="000000"/>
          <w:sz w:val="28"/>
        </w:rPr>
        <w:t xml:space="preserve"> мынадай редакцияда жазылсын: </w:t>
      </w:r>
    </w:p>
    <w:bookmarkStart w:name="z84" w:id="67"/>
    <w:p>
      <w:pPr>
        <w:spacing w:after="0"/>
        <w:ind w:left="0"/>
        <w:jc w:val="both"/>
      </w:pPr>
      <w:r>
        <w:rPr>
          <w:rFonts w:ascii="Times New Roman"/>
          <w:b w:val="false"/>
          <w:i w:val="false"/>
          <w:color w:val="000000"/>
          <w:sz w:val="28"/>
        </w:rPr>
        <w:t xml:space="preserve">
      "11. Хат-хабарларды қабылдауға және тіркеуге уәкілетті көрсетілетін қызметті берушінің қызметкері банк операцияларының жекелеген түрлерін жүзеге асыруға лицензияны қайта ресімдеу туралы өтініш келіп түскен күні оны қабылдауды, тіркеуді және жауапты бөлімшеге орындауға жіберуді жүзеге асырады. Егер өтініш көрсетілетін қызметті берушінің жұмыс күні аяқталғанға дейін екі сағат бұрын келіп түссе, онда мерзім келесі жұмыс күнінен басталады. Көрсетілетін қызметті алушының өтініші жұмыс уақыты аяқталғаннан кейін, Қазақстан Республикасының еңбек заңнамасына және мерекелер туралы заңға сәйкес демалыс және мереке күндері келіп түскен кезде өтініштерді қабылдау келесі жұмыс күні жүзеге асырылады. </w:t>
      </w:r>
    </w:p>
    <w:bookmarkEnd w:id="67"/>
    <w:bookmarkStart w:name="z85" w:id="68"/>
    <w:p>
      <w:pPr>
        <w:spacing w:after="0"/>
        <w:ind w:left="0"/>
        <w:jc w:val="both"/>
      </w:pPr>
      <w:r>
        <w:rPr>
          <w:rFonts w:ascii="Times New Roman"/>
          <w:b w:val="false"/>
          <w:i w:val="false"/>
          <w:color w:val="000000"/>
          <w:sz w:val="28"/>
        </w:rPr>
        <w:t>
      Жауапты бөлімшенің қызметкері банк операцияларының жекелеген түрлерін жүзеге асыруға арналған лицензияны қайта ресімдеу туралы өтініш тіркелген күннен кейінгі 2 (екі) жұмыс күні ішінде ұсынылған құжаттардың толықтығын тексереді.</w:t>
      </w:r>
    </w:p>
    <w:bookmarkEnd w:id="68"/>
    <w:bookmarkStart w:name="z86" w:id="69"/>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 көрсетуге қойылатын негізгі талаптар тізбесіне сәйкес құжаттар топтамасын толық ұсынбаған жағдайларда, көрсетілетін қызметті беруші өтінішті цифрлық күту парағы арқылы қабылдайды.</w:t>
      </w:r>
    </w:p>
    <w:bookmarkEnd w:id="69"/>
    <w:bookmarkStart w:name="z87" w:id="70"/>
    <w:p>
      <w:pPr>
        <w:spacing w:after="0"/>
        <w:ind w:left="0"/>
        <w:jc w:val="both"/>
      </w:pPr>
      <w:r>
        <w:rPr>
          <w:rFonts w:ascii="Times New Roman"/>
          <w:b w:val="false"/>
          <w:i w:val="false"/>
          <w:color w:val="000000"/>
          <w:sz w:val="28"/>
        </w:rPr>
        <w:t>
      Портал арқылы өтініш және (немесе) құжаттар беру жағдайларын қоспағанда, осы тармақтың үшінші бөлігінде көзделген негіз бойынша көрсетілетін қызметті алушы ұсынған құжаттар (оның ішінде түпнұсқалары) көрсетілетін қызметті берушінің оларды сақтауға қабылдауынсыз көрсетілетін қызметті алушыға қайтарылуға жатады.</w:t>
      </w:r>
    </w:p>
    <w:bookmarkEnd w:id="70"/>
    <w:bookmarkStart w:name="z88" w:id="71"/>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 көрсетудің жалпы мерзіміне енгізілмейді және одан аспауға тиіс.</w:t>
      </w:r>
    </w:p>
    <w:bookmarkEnd w:id="71"/>
    <w:bookmarkStart w:name="z89" w:id="72"/>
    <w:p>
      <w:pPr>
        <w:spacing w:after="0"/>
        <w:ind w:left="0"/>
        <w:jc w:val="both"/>
      </w:pPr>
      <w:r>
        <w:rPr>
          <w:rFonts w:ascii="Times New Roman"/>
          <w:b w:val="false"/>
          <w:i w:val="false"/>
          <w:color w:val="000000"/>
          <w:sz w:val="28"/>
        </w:rPr>
        <w:t>
      Кемшіліктер жойылған жағдайда көрсетілетін қызметті алушы бастапқы жүгінген күн мемлекеттік көрсетілетін қызметті алуға өтінішті және (немесе) құжаттарды қабылдаған күн болып есептеледі.</w:t>
      </w:r>
    </w:p>
    <w:bookmarkEnd w:id="72"/>
    <w:bookmarkStart w:name="z90" w:id="73"/>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жаңартылады.</w:t>
      </w:r>
    </w:p>
    <w:bookmarkEnd w:id="73"/>
    <w:bookmarkStart w:name="z91" w:id="7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74"/>
    <w:bookmarkStart w:name="z92" w:id="75"/>
    <w:p>
      <w:pPr>
        <w:spacing w:after="0"/>
        <w:ind w:left="0"/>
        <w:jc w:val="both"/>
      </w:pPr>
      <w:r>
        <w:rPr>
          <w:rFonts w:ascii="Times New Roman"/>
          <w:b w:val="false"/>
          <w:i w:val="false"/>
          <w:color w:val="000000"/>
          <w:sz w:val="28"/>
        </w:rPr>
        <w:t>
      12. Ұсынылған құжаттардың толықтығы және (немесе) қолданылу мерзімінің аяқталмау фактісі анықталған кезде жауапты бөлімшенің қызметкері мемлекеттік қызмет көрсету мерзімі ішінде оларды Қазақстан Республикасының заңнамасында белгіленген талаптарға сәйкестігі тұрғысынан қарайды.</w:t>
      </w:r>
    </w:p>
    <w:bookmarkEnd w:id="75"/>
    <w:bookmarkStart w:name="z93" w:id="76"/>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анықталған, олардың нысаны мен мазмұны бойынша талаптарға сәйкес келмеген,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bookmarkEnd w:id="76"/>
    <w:bookmarkStart w:name="z94" w:id="77"/>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күнінен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77"/>
    <w:bookmarkStart w:name="z95" w:id="78"/>
    <w:p>
      <w:pPr>
        <w:spacing w:after="0"/>
        <w:ind w:left="0"/>
        <w:jc w:val="both"/>
      </w:pPr>
      <w:r>
        <w:rPr>
          <w:rFonts w:ascii="Times New Roman"/>
          <w:b w:val="false"/>
          <w:i w:val="false"/>
          <w:color w:val="000000"/>
          <w:sz w:val="28"/>
        </w:rPr>
        <w:t>
      Осы тармақтың екінші бөлігінде көрсетілген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bookmarkEnd w:id="78"/>
    <w:bookmarkStart w:name="z96" w:id="79"/>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кемшіліктерді жойғаннан кейін жүзеге асырады.</w:t>
      </w:r>
    </w:p>
    <w:bookmarkEnd w:id="79"/>
    <w:bookmarkStart w:name="z97" w:id="80"/>
    <w:p>
      <w:pPr>
        <w:spacing w:after="0"/>
        <w:ind w:left="0"/>
        <w:jc w:val="both"/>
      </w:pPr>
      <w:r>
        <w:rPr>
          <w:rFonts w:ascii="Times New Roman"/>
          <w:b w:val="false"/>
          <w:i w:val="false"/>
          <w:color w:val="000000"/>
          <w:sz w:val="28"/>
        </w:rPr>
        <w:t>
      Осы тармақтың екінші бөлігінде көзделген жағдайда мемлекеттік қызмет көрсету процесі көрсетілетін қызметті беруші белгілеген ақылға қонымды мерзімде анықталған кемшіліктер жойылғанға дейін тоқтатыла тұрады.</w:t>
      </w:r>
    </w:p>
    <w:bookmarkEnd w:id="80"/>
    <w:bookmarkStart w:name="z98" w:id="81"/>
    <w:p>
      <w:pPr>
        <w:spacing w:after="0"/>
        <w:ind w:left="0"/>
        <w:jc w:val="both"/>
      </w:pPr>
      <w:r>
        <w:rPr>
          <w:rFonts w:ascii="Times New Roman"/>
          <w:b w:val="false"/>
          <w:i w:val="false"/>
          <w:color w:val="000000"/>
          <w:sz w:val="28"/>
        </w:rPr>
        <w:t>
      Осы тармақтың алтыншы бөлігінде көзделген тоқтата тұру мерзімі Мемлекеттік қызмет көрсетуге қойылатын негізгі талаптар тізбесінің 5-тармағында белгіленген мемлекеттік қызмет көрсетудің жалпы мерзімінен аспауы тиіс.</w:t>
      </w:r>
    </w:p>
    <w:bookmarkEnd w:id="81"/>
    <w:bookmarkStart w:name="z99" w:id="82"/>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өтініші бойынша немесе өз бастамасы бойынша одан әрі қызмет көрсету процесіне уақытша кедергі келтіретін еңсерілмейтін күш әрекет еткен жағдайларда мемлекеттік қызмет көрсету процесін тоқтата тұруға құқылы. Мемлекеттік қызмет көрсетудің кейінгі процесіне уақытша кедергі келтіретін еңсерілмейтін күштің іс-қимылдары деп төтенше жағдай енгізу, табиғи және техногендік сипаттағы төтенше жағдай қатері немесе туындауы түсініледі.</w:t>
      </w:r>
    </w:p>
    <w:bookmarkEnd w:id="82"/>
    <w:bookmarkStart w:name="z100" w:id="83"/>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83"/>
    <w:bookmarkStart w:name="z101" w:id="84"/>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банк операцияларының жекелеген түрлерін жүзеге асыруға лицензияны қайта ресімдеу не банк операцияларының жекелеген түрлерін жүзеге асыруға лицензия беруден дәлелді бас тарту туралы бұйрықтың жобасын дайындайды және көрсетілетін қызметті берушінің уәкілетті тұлғасының қарауына жолдайды. Көрсетілетін қызметті берушінің уәкілетті тұлғасы банк операцияларының жекелеген түрлерін жүзеге асыруға лицензияны қайта ресімдеу туралы бұйрыққа не банк операцияларының жекелеген түрлерін жүзеге асыруға лицензияны қайта ресімдеуден дәлелді бас тартуға қол қояды.</w:t>
      </w:r>
    </w:p>
    <w:bookmarkEnd w:id="84"/>
    <w:bookmarkStart w:name="z102" w:id="85"/>
    <w:p>
      <w:pPr>
        <w:spacing w:after="0"/>
        <w:ind w:left="0"/>
        <w:jc w:val="both"/>
      </w:pPr>
      <w:r>
        <w:rPr>
          <w:rFonts w:ascii="Times New Roman"/>
          <w:b w:val="false"/>
          <w:i w:val="false"/>
          <w:color w:val="000000"/>
          <w:sz w:val="28"/>
        </w:rPr>
        <w:t>
      Жауапты бөлімшенің қызметкері көрсетілетін қызметті берушінің уәкілетті тұлғасы тиісті шешім қабылдаған күннен кейінгі 1 (бір) жұмыс күні ішінде (мемлекеттік қызметті көрсету мерзімі шегінде), көрсетілетін қызметті берушінің кеңсесі арқылы көрсетілетін қызметті алушыға банк операцияларының жекелеген түрлерін жүзеге асыруға арналған лицензияны қайта ресімдеу туралы хабарламаны банк операцияларының жекелеген түрлерін жүзеге асыруға арналған лицензияны қайта ресімдеуден дәлелді бас тартуды қоса бере отырып жібереді.</w:t>
      </w:r>
    </w:p>
    <w:bookmarkEnd w:id="85"/>
    <w:bookmarkStart w:name="z103" w:id="86"/>
    <w:p>
      <w:pPr>
        <w:spacing w:after="0"/>
        <w:ind w:left="0"/>
        <w:jc w:val="both"/>
      </w:pPr>
      <w:r>
        <w:rPr>
          <w:rFonts w:ascii="Times New Roman"/>
          <w:b w:val="false"/>
          <w:i w:val="false"/>
          <w:color w:val="000000"/>
          <w:sz w:val="28"/>
        </w:rPr>
        <w:t>
      Порталда қайта ресімделген лицензияның электрондық көшірмесін қоса бере отырып, банк операцияларының жекелеген түрлерін жүзеге асыруға лицензияны қайта ресімдеу туралы хабарлама не банк операцияларының жекелеген түрлерін жүзеге асыруға лицензияны қайта ресімдеуден дәлелді бас тарту көрсетілетін қызметті алушының "жеке кабинетіне" көрсетілетін қызметті берушінің уәкілетті адамының ЭЦҚ-сымен куәландырылған электрондық құжат нысанында жіберіледі.";</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Тізбеге </w:t>
      </w:r>
      <w:r>
        <w:rPr>
          <w:rFonts w:ascii="Times New Roman"/>
          <w:b w:val="false"/>
          <w:i w:val="false"/>
          <w:color w:val="000000"/>
          <w:sz w:val="28"/>
        </w:rPr>
        <w:t>10-қосымшаға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Тізбеге </w:t>
      </w:r>
      <w:r>
        <w:rPr>
          <w:rFonts w:ascii="Times New Roman"/>
          <w:b w:val="false"/>
          <w:i w:val="false"/>
          <w:color w:val="000000"/>
          <w:sz w:val="28"/>
        </w:rPr>
        <w:t>11-қосымшаға</w:t>
      </w:r>
      <w:r>
        <w:rPr>
          <w:rFonts w:ascii="Times New Roman"/>
          <w:b w:val="false"/>
          <w:i w:val="false"/>
          <w:color w:val="000000"/>
          <w:sz w:val="28"/>
        </w:rPr>
        <w:t xml:space="preserve"> сәйкес редакцияда жазылсын;</w:t>
      </w:r>
    </w:p>
    <w:bookmarkStart w:name="z106" w:id="87"/>
    <w:p>
      <w:pPr>
        <w:spacing w:after="0"/>
        <w:ind w:left="0"/>
        <w:jc w:val="both"/>
      </w:pPr>
      <w:r>
        <w:rPr>
          <w:rFonts w:ascii="Times New Roman"/>
          <w:b w:val="false"/>
          <w:i w:val="false"/>
          <w:color w:val="000000"/>
          <w:sz w:val="28"/>
        </w:rPr>
        <w:t xml:space="preserve">
      көрсетілген қаулымен бекітілген Банк операцияларының жекелеген түрлерін жүзеге асыратын ұйымдардың банк операцияларын жүргізу үшін біліктілік талаптары, сондай-ақ көрсетілген біліктілік талаптарына сәйкестігін растайтын құжаттар </w:t>
      </w:r>
      <w:r>
        <w:rPr>
          <w:rFonts w:ascii="Times New Roman"/>
          <w:b w:val="false"/>
          <w:i w:val="false"/>
          <w:color w:val="000000"/>
          <w:sz w:val="28"/>
        </w:rPr>
        <w:t>тізбесі</w:t>
      </w:r>
      <w:r>
        <w:rPr>
          <w:rFonts w:ascii="Times New Roman"/>
          <w:b w:val="false"/>
          <w:i w:val="false"/>
          <w:color w:val="000000"/>
          <w:sz w:val="28"/>
        </w:rPr>
        <w:t xml:space="preserve"> Тізбеге </w:t>
      </w:r>
      <w:r>
        <w:rPr>
          <w:rFonts w:ascii="Times New Roman"/>
          <w:b w:val="false"/>
          <w:i w:val="false"/>
          <w:color w:val="000000"/>
          <w:sz w:val="28"/>
        </w:rPr>
        <w:t>12-қосымшаға</w:t>
      </w:r>
      <w:r>
        <w:rPr>
          <w:rFonts w:ascii="Times New Roman"/>
          <w:b w:val="false"/>
          <w:i w:val="false"/>
          <w:color w:val="000000"/>
          <w:sz w:val="28"/>
        </w:rPr>
        <w:t xml:space="preserve"> сәйкес редакцияда жазылсын.</w:t>
      </w:r>
    </w:p>
    <w:bookmarkEnd w:id="87"/>
    <w:bookmarkStart w:name="z107" w:id="88"/>
    <w:p>
      <w:pPr>
        <w:spacing w:after="0"/>
        <w:ind w:left="0"/>
        <w:jc w:val="both"/>
      </w:pPr>
      <w:r>
        <w:rPr>
          <w:rFonts w:ascii="Times New Roman"/>
          <w:b w:val="false"/>
          <w:i w:val="false"/>
          <w:color w:val="000000"/>
          <w:sz w:val="28"/>
        </w:rPr>
        <w:t xml:space="preserve">
      5. "Банктің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 және көрсетілген келісімді алу үшін ұсынылатын құжаттарға қойылатын талаптарды бекіту туралы" Қазақстан Республикасы Қаржы нарығын реттеу және дамыту агенттігі Басқармасының 2026 жылғы 31 наурыздағы № 30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38324 болып тіркелген) мынадай өзгерістер енгізілсін: </w:t>
      </w:r>
    </w:p>
    <w:bookmarkEnd w:id="88"/>
    <w:bookmarkStart w:name="z108" w:id="89"/>
    <w:p>
      <w:pPr>
        <w:spacing w:after="0"/>
        <w:ind w:left="0"/>
        <w:jc w:val="both"/>
      </w:pPr>
      <w:r>
        <w:rPr>
          <w:rFonts w:ascii="Times New Roman"/>
          <w:b w:val="false"/>
          <w:i w:val="false"/>
          <w:color w:val="000000"/>
          <w:sz w:val="28"/>
        </w:rPr>
        <w:t xml:space="preserve">
      көрсетілген қаулымен бекітілген 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қағидаларында және көрсетілген келісімді алу үшін ұсынылатын құжаттарға </w:t>
      </w:r>
      <w:r>
        <w:rPr>
          <w:rFonts w:ascii="Times New Roman"/>
          <w:b w:val="false"/>
          <w:i w:val="false"/>
          <w:color w:val="000000"/>
          <w:sz w:val="28"/>
        </w:rPr>
        <w:t>қойылатын талаптарда</w:t>
      </w:r>
      <w:r>
        <w:rPr>
          <w:rFonts w:ascii="Times New Roman"/>
          <w:b w:val="false"/>
          <w:i w:val="false"/>
          <w:color w:val="000000"/>
          <w:sz w:val="28"/>
        </w:rPr>
        <w:t>:</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110" w:id="90"/>
    <w:p>
      <w:pPr>
        <w:spacing w:after="0"/>
        <w:ind w:left="0"/>
        <w:jc w:val="both"/>
      </w:pPr>
      <w:r>
        <w:rPr>
          <w:rFonts w:ascii="Times New Roman"/>
          <w:b w:val="false"/>
          <w:i w:val="false"/>
          <w:color w:val="000000"/>
          <w:sz w:val="28"/>
        </w:rPr>
        <w:t>
      "5. Хат-хабарларды қабылдауға және тіркеуге уәкілетті көрсетілетін қызметті берушінің қызметкері өтініш келіп түскен күні оны қабылдауды, тіркеуді және мемлекеттік қызметті көрсетуге жауапты бөлімшеге (бұдан әрі - жауапты бөлімше) орындауға жіберуді жүзеге асырады. Егер өтініш көрсетілетін қызметті берушінің жұмыс күні аяқталғанға дейін екі сағат бұрын келіп түссе, онда мерзім келесі жұмыс күнінен басталады.</w:t>
      </w:r>
    </w:p>
    <w:bookmarkEnd w:id="90"/>
    <w:bookmarkStart w:name="z111" w:id="91"/>
    <w:p>
      <w:pPr>
        <w:spacing w:after="0"/>
        <w:ind w:left="0"/>
        <w:jc w:val="both"/>
      </w:pPr>
      <w:r>
        <w:rPr>
          <w:rFonts w:ascii="Times New Roman"/>
          <w:b w:val="false"/>
          <w:i w:val="false"/>
          <w:color w:val="000000"/>
          <w:sz w:val="28"/>
        </w:rPr>
        <w:t xml:space="preserve">
      Көрсетілетін қызметті алушының өтініші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демалыс және мереке күндері келіп түскен кезде өтініштерді қабылдау келесі жұмыс күні жүзеге асырылады.</w:t>
      </w:r>
    </w:p>
    <w:bookmarkEnd w:id="91"/>
    <w:bookmarkStart w:name="z112" w:id="92"/>
    <w:p>
      <w:pPr>
        <w:spacing w:after="0"/>
        <w:ind w:left="0"/>
        <w:jc w:val="both"/>
      </w:pPr>
      <w:r>
        <w:rPr>
          <w:rFonts w:ascii="Times New Roman"/>
          <w:b w:val="false"/>
          <w:i w:val="false"/>
          <w:color w:val="000000"/>
          <w:sz w:val="28"/>
        </w:rPr>
        <w:t>
      6. Жауапты бөлімшенің қызметкері көрсетілетін қызметті алушының қаржы ұйымының, банк немесе сақтандыру холдингінің ірі қатысушысы мәртебесін иеленуге арналған құжаттарын алған сәттен бастап 10 (он) жұмыс күні ішінде ұсынылған құжаттардың толықтығын тексереді.";</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w:t>
      </w:r>
      <w:r>
        <w:rPr>
          <w:rFonts w:ascii="Times New Roman"/>
          <w:b w:val="false"/>
          <w:i w:val="false"/>
          <w:color w:val="000000"/>
          <w:sz w:val="28"/>
        </w:rPr>
        <w:t xml:space="preserve"> мынадай редакцияда жазылсын:</w:t>
      </w:r>
    </w:p>
    <w:bookmarkStart w:name="z114" w:id="93"/>
    <w:p>
      <w:pPr>
        <w:spacing w:after="0"/>
        <w:ind w:left="0"/>
        <w:jc w:val="both"/>
      </w:pPr>
      <w:r>
        <w:rPr>
          <w:rFonts w:ascii="Times New Roman"/>
          <w:b w:val="false"/>
          <w:i w:val="false"/>
          <w:color w:val="000000"/>
          <w:sz w:val="28"/>
        </w:rPr>
        <w:t>
      "8. Көрсетілетін қызметті алушы берген өтініште және (немесе) құжаттарда қателер немесе дәлсіздіктер анықталған, олардың нысаны мен мазмұны бойынша талаптарға сәйкес келмеген,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bookmarkEnd w:id="93"/>
    <w:bookmarkStart w:name="z115" w:id="94"/>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күнінен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94"/>
    <w:bookmarkStart w:name="z116" w:id="95"/>
    <w:p>
      <w:pPr>
        <w:spacing w:after="0"/>
        <w:ind w:left="0"/>
        <w:jc w:val="both"/>
      </w:pPr>
      <w:r>
        <w:rPr>
          <w:rFonts w:ascii="Times New Roman"/>
          <w:b w:val="false"/>
          <w:i w:val="false"/>
          <w:color w:val="000000"/>
          <w:sz w:val="28"/>
        </w:rPr>
        <w:t>
      Осы тармақтың бірінші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bookmarkEnd w:id="95"/>
    <w:bookmarkStart w:name="z117" w:id="96"/>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кемшіліктерді жойғаннан кейін жүзеге асырады.</w:t>
      </w:r>
    </w:p>
    <w:bookmarkEnd w:id="96"/>
    <w:bookmarkStart w:name="z118" w:id="97"/>
    <w:p>
      <w:pPr>
        <w:spacing w:after="0"/>
        <w:ind w:left="0"/>
        <w:jc w:val="both"/>
      </w:pPr>
      <w:r>
        <w:rPr>
          <w:rFonts w:ascii="Times New Roman"/>
          <w:b w:val="false"/>
          <w:i w:val="false"/>
          <w:color w:val="000000"/>
          <w:sz w:val="28"/>
        </w:rPr>
        <w:t>
      Осы тармақтың бірінші бөлігінде көзделген жағдайда – көрсетілетін қызметті беруші белгілеген ақылға қонымды мерзімде анықталған кемшіліктер жойылғанға дейін мемлекеттік қызмет көрсету процесі тоқтатыла тұрады.</w:t>
      </w:r>
    </w:p>
    <w:bookmarkEnd w:id="97"/>
    <w:bookmarkStart w:name="z119" w:id="98"/>
    <w:p>
      <w:pPr>
        <w:spacing w:after="0"/>
        <w:ind w:left="0"/>
        <w:jc w:val="both"/>
      </w:pPr>
      <w:r>
        <w:rPr>
          <w:rFonts w:ascii="Times New Roman"/>
          <w:b w:val="false"/>
          <w:i w:val="false"/>
          <w:color w:val="000000"/>
          <w:sz w:val="28"/>
        </w:rPr>
        <w:t>
      Осы тармақтың бесінші бөлігінде көзделген тоқтата тұру мерзімі Мемлекеттік қызмет көрсетуге қойылатын негізгі талаптар тізбесінің 5-тармағында белгіленген мемлекеттік қызмет көрсетудің жалпы мерзімінен аспауға тиіс.</w:t>
      </w:r>
    </w:p>
    <w:bookmarkEnd w:id="98"/>
    <w:bookmarkStart w:name="z120" w:id="99"/>
    <w:p>
      <w:pPr>
        <w:spacing w:after="0"/>
        <w:ind w:left="0"/>
        <w:jc w:val="both"/>
      </w:pPr>
      <w:r>
        <w:rPr>
          <w:rFonts w:ascii="Times New Roman"/>
          <w:b w:val="false"/>
          <w:i w:val="false"/>
          <w:color w:val="000000"/>
          <w:sz w:val="28"/>
        </w:rPr>
        <w:t xml:space="preserve">
      9. Уәкілетті орган "Уәжді пайымдауды қалыптастыру және пайдалану қағидаларын бекіту туралы" Қазақстан Республикасы Ұлттық Банкі Басқармасының 2019 жылғы 12 қарашадағы № 189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19643 болып тіркелген) сәйкес өтініш берушіге қатысты уәжді пайымдауды қалыптастырған кезде өтініш берушінің құжаттарын қарау мерзімін тоқтата тұрады. Бұл мерзім уәжді пайымдау жобасын өтініш берушіге жіберген кезден бастап уәкілетті орган уәжді пайымдау қабылдаған күнге дейін тоқтатыла тұрады.</w:t>
      </w:r>
    </w:p>
    <w:bookmarkEnd w:id="99"/>
    <w:bookmarkStart w:name="z121" w:id="100"/>
    <w:p>
      <w:pPr>
        <w:spacing w:after="0"/>
        <w:ind w:left="0"/>
        <w:jc w:val="both"/>
      </w:pPr>
      <w:r>
        <w:rPr>
          <w:rFonts w:ascii="Times New Roman"/>
          <w:b w:val="false"/>
          <w:i w:val="false"/>
          <w:color w:val="000000"/>
          <w:sz w:val="28"/>
        </w:rPr>
        <w:t>
      10. Мемлекеттік қызметті көрсетуден бас тартқан кезде көрсетілетін қызметті алушымен тыңдау жүргізілмейді.</w:t>
      </w:r>
    </w:p>
    <w:bookmarkEnd w:id="100"/>
    <w:bookmarkStart w:name="z122" w:id="101"/>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көрсетілетін қызметті беруші Басқармасының қаржы ұйымының ірі қатысушысы, банк немесе сақтандыру холдингі мәртебесін иеленуге келісім беру не беруден бас тарту туралы қаулысының жобасын дайындайды және көрсетілетін қызметті беруші Басқармасының қарауына жолдайды.</w:t>
      </w:r>
    </w:p>
    <w:bookmarkEnd w:id="101"/>
    <w:bookmarkStart w:name="z123" w:id="102"/>
    <w:p>
      <w:pPr>
        <w:spacing w:after="0"/>
        <w:ind w:left="0"/>
        <w:jc w:val="both"/>
      </w:pPr>
      <w:r>
        <w:rPr>
          <w:rFonts w:ascii="Times New Roman"/>
          <w:b w:val="false"/>
          <w:i w:val="false"/>
          <w:color w:val="000000"/>
          <w:sz w:val="28"/>
        </w:rPr>
        <w:t>
      11. Көрсетілетін қызметті берушінің басқармасы Қағидаларға 1-қосымшаның 11-тармағында көзделген негіздер бойынша қаржы ұйымының ірі қатысушысы, банк немесе сақтандыру холдингі мәртебесін иеленуге келісім беру не келісім беруден бас тарту туралы шешім қабылдайды.";</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мынадай редакцияда жазылсын:</w:t>
      </w:r>
    </w:p>
    <w:bookmarkStart w:name="z125" w:id="103"/>
    <w:p>
      <w:pPr>
        <w:spacing w:after="0"/>
        <w:ind w:left="0"/>
        <w:jc w:val="both"/>
      </w:pPr>
      <w:r>
        <w:rPr>
          <w:rFonts w:ascii="Times New Roman"/>
          <w:b w:val="false"/>
          <w:i w:val="false"/>
          <w:color w:val="000000"/>
          <w:sz w:val="28"/>
        </w:rPr>
        <w:t xml:space="preserve">
      "34. Өтініш беруші акцияларының (жарғылық капиталға қатысу үлестерінің) он немесе одан да көп пайызын тікелей немесе жанама иеленетін тұлғалар және өтініш берушіге қатысты бақылауды жүзеге асыратын тұлғалар туралы мәліметтер мынадай ақпаратты қамтиды: </w:t>
      </w:r>
    </w:p>
    <w:bookmarkEnd w:id="103"/>
    <w:bookmarkStart w:name="z126" w:id="104"/>
    <w:p>
      <w:pPr>
        <w:spacing w:after="0"/>
        <w:ind w:left="0"/>
        <w:jc w:val="both"/>
      </w:pPr>
      <w:r>
        <w:rPr>
          <w:rFonts w:ascii="Times New Roman"/>
          <w:b w:val="false"/>
          <w:i w:val="false"/>
          <w:color w:val="000000"/>
          <w:sz w:val="28"/>
        </w:rPr>
        <w:t>
      1) заңды тұлғалар үшін:</w:t>
      </w:r>
    </w:p>
    <w:bookmarkEnd w:id="104"/>
    <w:bookmarkStart w:name="z127" w:id="105"/>
    <w:p>
      <w:pPr>
        <w:spacing w:after="0"/>
        <w:ind w:left="0"/>
        <w:jc w:val="both"/>
      </w:pPr>
      <w:r>
        <w:rPr>
          <w:rFonts w:ascii="Times New Roman"/>
          <w:b w:val="false"/>
          <w:i w:val="false"/>
          <w:color w:val="000000"/>
          <w:sz w:val="28"/>
        </w:rPr>
        <w:t>
      заңды тұлғаның атауы және орналасқан жері;</w:t>
      </w:r>
    </w:p>
    <w:bookmarkEnd w:id="105"/>
    <w:bookmarkStart w:name="z128" w:id="106"/>
    <w:p>
      <w:pPr>
        <w:spacing w:after="0"/>
        <w:ind w:left="0"/>
        <w:jc w:val="both"/>
      </w:pPr>
      <w:r>
        <w:rPr>
          <w:rFonts w:ascii="Times New Roman"/>
          <w:b w:val="false"/>
          <w:i w:val="false"/>
          <w:color w:val="000000"/>
          <w:sz w:val="28"/>
        </w:rPr>
        <w:t>
      заңды тұлғаның жарғысында көзделген қызмет түрлерін көрсете отырып, мемлекеттік тіркеу (қайта тіркеу) туралы деректер (қызметтің негізгі түрлерін атап көрсету);</w:t>
      </w:r>
    </w:p>
    <w:bookmarkEnd w:id="106"/>
    <w:bookmarkStart w:name="z129" w:id="107"/>
    <w:p>
      <w:pPr>
        <w:spacing w:after="0"/>
        <w:ind w:left="0"/>
        <w:jc w:val="both"/>
      </w:pPr>
      <w:r>
        <w:rPr>
          <w:rFonts w:ascii="Times New Roman"/>
          <w:b w:val="false"/>
          <w:i w:val="false"/>
          <w:color w:val="000000"/>
          <w:sz w:val="28"/>
        </w:rPr>
        <w:t>
      жарғылық капиталға қатысу сомасы (иеленген акциялардың құны (мың теңгемен));</w:t>
      </w:r>
    </w:p>
    <w:bookmarkEnd w:id="107"/>
    <w:bookmarkStart w:name="z130" w:id="108"/>
    <w:p>
      <w:pPr>
        <w:spacing w:after="0"/>
        <w:ind w:left="0"/>
        <w:jc w:val="both"/>
      </w:pPr>
      <w:r>
        <w:rPr>
          <w:rFonts w:ascii="Times New Roman"/>
          <w:b w:val="false"/>
          <w:i w:val="false"/>
          <w:color w:val="000000"/>
          <w:sz w:val="28"/>
        </w:rPr>
        <w:t>
      акциялар санының дауыс беретін акциялардың жалпы санына қатынасы немесе жарғылық капиталға қатысу үлесі (пайызбен): жеке (тікелей немесе жанама) немесе бірлесіп иелену (пайыз, заңды тұлғаның атауы (жеке тұлғаның тегі, аты, әкесінің аты (ол болған жағдайда));</w:t>
      </w:r>
    </w:p>
    <w:bookmarkEnd w:id="108"/>
    <w:bookmarkStart w:name="z131" w:id="109"/>
    <w:p>
      <w:pPr>
        <w:spacing w:after="0"/>
        <w:ind w:left="0"/>
        <w:jc w:val="both"/>
      </w:pPr>
      <w:r>
        <w:rPr>
          <w:rFonts w:ascii="Times New Roman"/>
          <w:b w:val="false"/>
          <w:i w:val="false"/>
          <w:color w:val="000000"/>
          <w:sz w:val="28"/>
        </w:rPr>
        <w:t>
      2) жеке тұлғалар үшін:</w:t>
      </w:r>
    </w:p>
    <w:bookmarkEnd w:id="109"/>
    <w:bookmarkStart w:name="z132" w:id="110"/>
    <w:p>
      <w:pPr>
        <w:spacing w:after="0"/>
        <w:ind w:left="0"/>
        <w:jc w:val="both"/>
      </w:pPr>
      <w:r>
        <w:rPr>
          <w:rFonts w:ascii="Times New Roman"/>
          <w:b w:val="false"/>
          <w:i w:val="false"/>
          <w:color w:val="000000"/>
          <w:sz w:val="28"/>
        </w:rPr>
        <w:t>
      тегі, аты, әкесінің аты (ол болған жағдайда), тұрғылықты жері және заңды мекенжайы;</w:t>
      </w:r>
    </w:p>
    <w:bookmarkEnd w:id="110"/>
    <w:bookmarkStart w:name="z133" w:id="111"/>
    <w:p>
      <w:pPr>
        <w:spacing w:after="0"/>
        <w:ind w:left="0"/>
        <w:jc w:val="both"/>
      </w:pPr>
      <w:r>
        <w:rPr>
          <w:rFonts w:ascii="Times New Roman"/>
          <w:b w:val="false"/>
          <w:i w:val="false"/>
          <w:color w:val="000000"/>
          <w:sz w:val="28"/>
        </w:rPr>
        <w:t>
      жеке сәйкестендіру нөмірі (болған жағдайда);</w:t>
      </w:r>
    </w:p>
    <w:bookmarkEnd w:id="111"/>
    <w:bookmarkStart w:name="z134" w:id="112"/>
    <w:p>
      <w:pPr>
        <w:spacing w:after="0"/>
        <w:ind w:left="0"/>
        <w:jc w:val="both"/>
      </w:pPr>
      <w:r>
        <w:rPr>
          <w:rFonts w:ascii="Times New Roman"/>
          <w:b w:val="false"/>
          <w:i w:val="false"/>
          <w:color w:val="000000"/>
          <w:sz w:val="28"/>
        </w:rPr>
        <w:t>
      жарғылық капиталға қатысу сомасы (иеленген акциялардың құны (мың теңгемен));</w:t>
      </w:r>
    </w:p>
    <w:bookmarkEnd w:id="112"/>
    <w:bookmarkStart w:name="z135" w:id="113"/>
    <w:p>
      <w:pPr>
        <w:spacing w:after="0"/>
        <w:ind w:left="0"/>
        <w:jc w:val="both"/>
      </w:pPr>
      <w:r>
        <w:rPr>
          <w:rFonts w:ascii="Times New Roman"/>
          <w:b w:val="false"/>
          <w:i w:val="false"/>
          <w:color w:val="000000"/>
          <w:sz w:val="28"/>
        </w:rPr>
        <w:t>
      акциялар санының дауыс беретін акциялардың жалпы санына қатынасы немесе жарғылық капиталға қатысу үлесі (пайызбен): жеке (тікелей немесе жанама) немесе бірлесіп иелену (пайыз, заңды тұлғаның атауы (жеке тұлғаның тегі, аты, әкесінің аты (ол болған жағдайда).</w:t>
      </w:r>
    </w:p>
    <w:bookmarkEnd w:id="113"/>
    <w:bookmarkStart w:name="z136" w:id="114"/>
    <w:p>
      <w:pPr>
        <w:spacing w:after="0"/>
        <w:ind w:left="0"/>
        <w:jc w:val="both"/>
      </w:pPr>
      <w:r>
        <w:rPr>
          <w:rFonts w:ascii="Times New Roman"/>
          <w:b w:val="false"/>
          <w:i w:val="false"/>
          <w:color w:val="000000"/>
          <w:sz w:val="28"/>
        </w:rPr>
        <w:t>
      Өтініш беруші - заңды тұлға көрсетілген ақпараттың тексерілгені және дұрыс және толық болып табылатыны туралы растаманы қамтитын осы мәліметтерді заңды тұлға - өтініш беруші акцияларының (жарғылық капиталға қатысу үлестерінің) он немесе одан да көп пайызын тікелей немесе жанама иеленетін тұлғаларға және осы өтініш беруші - заңды тұлғаға қатысты бақылауды жүзеге асыратын тұлғаларға қатысты қаржы ұйымының ірі қатысушысының, банк холдингінің немесе сақтандыру холдингінің мәртебесін алған кезде ұсынады.";</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138" w:id="115"/>
    <w:p>
      <w:pPr>
        <w:spacing w:after="0"/>
        <w:ind w:left="0"/>
        <w:jc w:val="both"/>
      </w:pPr>
      <w:r>
        <w:rPr>
          <w:rFonts w:ascii="Times New Roman"/>
          <w:b w:val="false"/>
          <w:i w:val="false"/>
          <w:color w:val="000000"/>
          <w:sz w:val="28"/>
        </w:rPr>
        <w:t>
       "38. Көрсетілетін қызметті беруші көрсетілетін қызметті алушының өтініші бойынша немесе өз бастамасы бойынша одан әрі қызмет көрсету процесіне уақытша кедергі келтіретін еңсерілмейтін күш әрекет еткен жағдайда мемлекеттік қызмет көрсету процесін тоқтата тұруға құқылы. Мемлекеттік қызмет көрсетудің кейінгі процесіне уақытша кедергі келтіретін еңсерілмейтін күштің іс-қимылдары деп төтенше жағдай енгізу, табиғи және техногендік сипаттағы төтенше жағдай қатері немесе туындауы түсініледі.";</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Тізбеге </w:t>
      </w:r>
      <w:r>
        <w:rPr>
          <w:rFonts w:ascii="Times New Roman"/>
          <w:b w:val="false"/>
          <w:i w:val="false"/>
          <w:color w:val="000000"/>
          <w:sz w:val="28"/>
        </w:rPr>
        <w:t>13-қосымшаға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Тізбеге </w:t>
      </w:r>
      <w:r>
        <w:rPr>
          <w:rFonts w:ascii="Times New Roman"/>
          <w:b w:val="false"/>
          <w:i w:val="false"/>
          <w:color w:val="000000"/>
          <w:sz w:val="28"/>
        </w:rPr>
        <w:t>14-қосымшаға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Тізбеге </w:t>
      </w:r>
      <w:r>
        <w:rPr>
          <w:rFonts w:ascii="Times New Roman"/>
          <w:b w:val="false"/>
          <w:i w:val="false"/>
          <w:color w:val="000000"/>
          <w:sz w:val="28"/>
        </w:rPr>
        <w:t>15-қосымшаға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Тізбеге </w:t>
      </w:r>
      <w:r>
        <w:rPr>
          <w:rFonts w:ascii="Times New Roman"/>
          <w:b w:val="false"/>
          <w:i w:val="false"/>
          <w:color w:val="000000"/>
          <w:sz w:val="28"/>
        </w:rPr>
        <w:t>16-қосымшаға</w:t>
      </w:r>
      <w:r>
        <w:rPr>
          <w:rFonts w:ascii="Times New Roman"/>
          <w:b w:val="false"/>
          <w:i w:val="false"/>
          <w:color w:val="000000"/>
          <w:sz w:val="28"/>
        </w:rPr>
        <w:t xml:space="preserve"> сәйкес редакцияда жазылсын;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w:t>
      </w:r>
      <w:r>
        <w:rPr>
          <w:rFonts w:ascii="Times New Roman"/>
          <w:b w:val="false"/>
          <w:i w:val="false"/>
          <w:color w:val="000000"/>
          <w:sz w:val="28"/>
        </w:rPr>
        <w:t xml:space="preserve"> Тізбеге </w:t>
      </w:r>
      <w:r>
        <w:rPr>
          <w:rFonts w:ascii="Times New Roman"/>
          <w:b w:val="false"/>
          <w:i w:val="false"/>
          <w:color w:val="000000"/>
          <w:sz w:val="28"/>
        </w:rPr>
        <w:t>17-қосымшаға</w:t>
      </w:r>
      <w:r>
        <w:rPr>
          <w:rFonts w:ascii="Times New Roman"/>
          <w:b w:val="false"/>
          <w:i w:val="false"/>
          <w:color w:val="000000"/>
          <w:sz w:val="28"/>
        </w:rPr>
        <w:t xml:space="preserve"> сәйкес редакцияда жазылсын.</w:t>
      </w:r>
    </w:p>
    <w:bookmarkStart w:name="z144" w:id="116"/>
    <w:p>
      <w:pPr>
        <w:spacing w:after="0"/>
        <w:ind w:left="0"/>
        <w:jc w:val="both"/>
      </w:pPr>
      <w:r>
        <w:rPr>
          <w:rFonts w:ascii="Times New Roman"/>
          <w:b w:val="false"/>
          <w:i w:val="false"/>
          <w:color w:val="000000"/>
          <w:sz w:val="28"/>
        </w:rPr>
        <w:t xml:space="preserve">
      6. "Банкті, Қазақстан Республикасының бейрезидент банкінің филиалын ашуға рұқсат беру қағидаларын, Банктерге, Қазақстан Республикасының бейрезидент банктерінің филиалдарына банк лицензиясын беру қағидаларын бекіту туралы" Қазақстан Республикасы Қаржы нарығын реттеу және дамыту агенттігі Басқармасының 2026 жылғы 3 сәуірдегі № 41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38337 болып тіркелген) мынадай өзгерістер енгізілсін: </w:t>
      </w:r>
    </w:p>
    <w:bookmarkEnd w:id="116"/>
    <w:bookmarkStart w:name="z145" w:id="117"/>
    <w:p>
      <w:pPr>
        <w:spacing w:after="0"/>
        <w:ind w:left="0"/>
        <w:jc w:val="both"/>
      </w:pPr>
      <w:r>
        <w:rPr>
          <w:rFonts w:ascii="Times New Roman"/>
          <w:b w:val="false"/>
          <w:i w:val="false"/>
          <w:color w:val="000000"/>
          <w:sz w:val="28"/>
        </w:rPr>
        <w:t xml:space="preserve">
      көрсетілген қаулымен бекітілген Банкті, Қазақстан Республикасының бейрезидент банкінің филиалын ашуға рұқсат беру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147" w:id="118"/>
    <w:p>
      <w:pPr>
        <w:spacing w:after="0"/>
        <w:ind w:left="0"/>
        <w:jc w:val="both"/>
      </w:pPr>
      <w:r>
        <w:rPr>
          <w:rFonts w:ascii="Times New Roman"/>
          <w:b w:val="false"/>
          <w:i w:val="false"/>
          <w:color w:val="000000"/>
          <w:sz w:val="28"/>
        </w:rPr>
        <w:t>
      "6. Хат-хабарларды қабылдауға және тіркеуге уәкілетті көрсетілетін қызметті берушінің қызметкері өтініш келіп түскен күні оны қабылдауды, тіркеуді және мемлекеттік қызметті көрсетуге жауапты бөлімшеге (бұдан әрі - жауапты бөлімше) орындауға жіберуді жүзеге асырады. Егер мемлекеттік қызметті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bookmarkEnd w:id="118"/>
    <w:bookmarkStart w:name="z148" w:id="119"/>
    <w:p>
      <w:pPr>
        <w:spacing w:after="0"/>
        <w:ind w:left="0"/>
        <w:jc w:val="both"/>
      </w:pPr>
      <w:r>
        <w:rPr>
          <w:rFonts w:ascii="Times New Roman"/>
          <w:b w:val="false"/>
          <w:i w:val="false"/>
          <w:color w:val="000000"/>
          <w:sz w:val="28"/>
        </w:rPr>
        <w:t xml:space="preserve">
      Көрсетілетін қызметті алушының өтініші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демалыс және мереке күндері келіп түскен кезде өтініштерді қабылдау келесі жұмыс күні жүзеге асырылады.</w:t>
      </w:r>
    </w:p>
    <w:bookmarkEnd w:id="119"/>
    <w:bookmarkStart w:name="z149" w:id="120"/>
    <w:p>
      <w:pPr>
        <w:spacing w:after="0"/>
        <w:ind w:left="0"/>
        <w:jc w:val="both"/>
      </w:pPr>
      <w:r>
        <w:rPr>
          <w:rFonts w:ascii="Times New Roman"/>
          <w:b w:val="false"/>
          <w:i w:val="false"/>
          <w:color w:val="000000"/>
          <w:sz w:val="28"/>
        </w:rPr>
        <w:t>
      7. Жауапты бөлімшенің қызметкері өтініш тіркелген күннен бастап 10 (он) жұмыс күні ішінде ұсынылған құжаттардың толықтығын тексереді.</w:t>
      </w:r>
    </w:p>
    <w:bookmarkEnd w:id="120"/>
    <w:bookmarkStart w:name="z150" w:id="121"/>
    <w:p>
      <w:pPr>
        <w:spacing w:after="0"/>
        <w:ind w:left="0"/>
        <w:jc w:val="both"/>
      </w:pPr>
      <w:r>
        <w:rPr>
          <w:rFonts w:ascii="Times New Roman"/>
          <w:b w:val="false"/>
          <w:i w:val="false"/>
          <w:color w:val="000000"/>
          <w:sz w:val="28"/>
        </w:rPr>
        <w:t>
      Уәкілетті орган мемлекеттік қызметтер көрсету үшін пайдаланылатын цифрлық жүйелерден немесе цифрлық құжаттар сервисінен құжаттарда көрсетілген мәліметтерді:</w:t>
      </w:r>
    </w:p>
    <w:bookmarkEnd w:id="121"/>
    <w:bookmarkStart w:name="z151" w:id="122"/>
    <w:p>
      <w:pPr>
        <w:spacing w:after="0"/>
        <w:ind w:left="0"/>
        <w:jc w:val="both"/>
      </w:pPr>
      <w:r>
        <w:rPr>
          <w:rFonts w:ascii="Times New Roman"/>
          <w:b w:val="false"/>
          <w:i w:val="false"/>
          <w:color w:val="000000"/>
          <w:sz w:val="28"/>
        </w:rPr>
        <w:t>
      жеке тұлғаның - Қазақстан Республикасы резидентінің жеке басын куәландыратын;</w:t>
      </w:r>
    </w:p>
    <w:bookmarkEnd w:id="122"/>
    <w:bookmarkStart w:name="z152" w:id="123"/>
    <w:p>
      <w:pPr>
        <w:spacing w:after="0"/>
        <w:ind w:left="0"/>
        <w:jc w:val="both"/>
      </w:pPr>
      <w:r>
        <w:rPr>
          <w:rFonts w:ascii="Times New Roman"/>
          <w:b w:val="false"/>
          <w:i w:val="false"/>
          <w:color w:val="000000"/>
          <w:sz w:val="28"/>
        </w:rPr>
        <w:t>
      Қазақстан Республикасының резиденті жеке тұлғада алынбаған немесе өтелмеген соттылығының жоқ екенін растайтын;</w:t>
      </w:r>
    </w:p>
    <w:bookmarkEnd w:id="123"/>
    <w:bookmarkStart w:name="z153" w:id="124"/>
    <w:p>
      <w:pPr>
        <w:spacing w:after="0"/>
        <w:ind w:left="0"/>
        <w:jc w:val="both"/>
      </w:pPr>
      <w:r>
        <w:rPr>
          <w:rFonts w:ascii="Times New Roman"/>
          <w:b w:val="false"/>
          <w:i w:val="false"/>
          <w:color w:val="000000"/>
          <w:sz w:val="28"/>
        </w:rPr>
        <w:t>
      Қазақстан Республикасының резиденті - заңды тұлғаны мемлекеттік тіркеу (қайта тіркеу) туралы.</w:t>
      </w:r>
    </w:p>
    <w:bookmarkEnd w:id="124"/>
    <w:bookmarkStart w:name="z154" w:id="125"/>
    <w:p>
      <w:pPr>
        <w:spacing w:after="0"/>
        <w:ind w:left="0"/>
        <w:jc w:val="both"/>
      </w:pPr>
      <w:r>
        <w:rPr>
          <w:rFonts w:ascii="Times New Roman"/>
          <w:b w:val="false"/>
          <w:i w:val="false"/>
          <w:color w:val="000000"/>
          <w:sz w:val="28"/>
        </w:rPr>
        <w:t>
      8. Ұсынылған құжаттардың толықтығы фактісі анықталғаннан кейін жауапты бөлімше 50 (елу) жұмыс күні ішінде құжаттардың Қазақстан Республикасының банк заңнамасының талаптарына сәйкестігі мәніне қарайды.</w:t>
      </w:r>
    </w:p>
    <w:bookmarkEnd w:id="125"/>
    <w:bookmarkStart w:name="z155" w:id="126"/>
    <w:p>
      <w:pPr>
        <w:spacing w:after="0"/>
        <w:ind w:left="0"/>
        <w:jc w:val="both"/>
      </w:pPr>
      <w:r>
        <w:rPr>
          <w:rFonts w:ascii="Times New Roman"/>
          <w:b w:val="false"/>
          <w:i w:val="false"/>
          <w:color w:val="000000"/>
          <w:sz w:val="28"/>
        </w:rPr>
        <w:t>
      Уәкілетті орган өтінішті қарау мерзімін мынадай жағдайлардың кез келгенінде тоқтата тұруға құқылы:</w:t>
      </w:r>
    </w:p>
    <w:bookmarkEnd w:id="126"/>
    <w:bookmarkStart w:name="z156" w:id="127"/>
    <w:p>
      <w:pPr>
        <w:spacing w:after="0"/>
        <w:ind w:left="0"/>
        <w:jc w:val="both"/>
      </w:pPr>
      <w:r>
        <w:rPr>
          <w:rFonts w:ascii="Times New Roman"/>
          <w:b w:val="false"/>
          <w:i w:val="false"/>
          <w:color w:val="000000"/>
          <w:sz w:val="28"/>
        </w:rPr>
        <w:t>
      ұсынылған құжаттарда және (немесе) мәліметтерде қамтылған өтініш беруші және (немесе) оның құрылтайшылары туралы дәйексіз деректерді (мәліметтерді) анықтау;</w:t>
      </w:r>
    </w:p>
    <w:bookmarkEnd w:id="127"/>
    <w:bookmarkStart w:name="z157" w:id="128"/>
    <w:p>
      <w:pPr>
        <w:spacing w:after="0"/>
        <w:ind w:left="0"/>
        <w:jc w:val="both"/>
      </w:pPr>
      <w:r>
        <w:rPr>
          <w:rFonts w:ascii="Times New Roman"/>
          <w:b w:val="false"/>
          <w:i w:val="false"/>
          <w:color w:val="000000"/>
          <w:sz w:val="28"/>
        </w:rPr>
        <w:t>
      ұсынылған құжаттар және (немесе) мәліметтер мазмұнының Қазақстан Республикасы заңнамасының талаптарына сәйкес келмеуі;</w:t>
      </w:r>
    </w:p>
    <w:bookmarkEnd w:id="128"/>
    <w:bookmarkStart w:name="z158" w:id="129"/>
    <w:p>
      <w:pPr>
        <w:spacing w:after="0"/>
        <w:ind w:left="0"/>
        <w:jc w:val="both"/>
      </w:pPr>
      <w:r>
        <w:rPr>
          <w:rFonts w:ascii="Times New Roman"/>
          <w:b w:val="false"/>
          <w:i w:val="false"/>
          <w:color w:val="000000"/>
          <w:sz w:val="28"/>
        </w:rPr>
        <w:t>
      ұсынылған құжаттар мен мәліметтердегі деректердің (мәліметтердің) дұрыстығын тексеруді жүзеге асыру қажеттігі.</w:t>
      </w:r>
    </w:p>
    <w:bookmarkEnd w:id="129"/>
    <w:bookmarkStart w:name="z159" w:id="130"/>
    <w:p>
      <w:pPr>
        <w:spacing w:after="0"/>
        <w:ind w:left="0"/>
        <w:jc w:val="both"/>
      </w:pPr>
      <w:r>
        <w:rPr>
          <w:rFonts w:ascii="Times New Roman"/>
          <w:b w:val="false"/>
          <w:i w:val="false"/>
          <w:color w:val="000000"/>
          <w:sz w:val="28"/>
        </w:rPr>
        <w:t>
      Өтініш берушінің ұсынылған құжаттарға және (немесе) мәліметтерге уәкілетті органның ескертулерін жою мерзімі он жұмыс күнінен аспайды.</w:t>
      </w:r>
    </w:p>
    <w:bookmarkEnd w:id="130"/>
    <w:bookmarkStart w:name="z160" w:id="131"/>
    <w:p>
      <w:pPr>
        <w:spacing w:after="0"/>
        <w:ind w:left="0"/>
        <w:jc w:val="both"/>
      </w:pPr>
      <w:r>
        <w:rPr>
          <w:rFonts w:ascii="Times New Roman"/>
          <w:b w:val="false"/>
          <w:i w:val="false"/>
          <w:color w:val="000000"/>
          <w:sz w:val="28"/>
        </w:rPr>
        <w:t xml:space="preserve">
      Өтінішті қарау мерзімі өтініш беруші ұсынылған құжаттарға және (немесе) мәліметтерге уәкілетті органның ескертулерін жойғаннан және уәкілетті орган көрсетілген құжаттардағы және (немесе) мәліметтердегі деректердің (мәліметтердің) дұрыстығын тексеруді аяқтағаннан кейін немесе өтініш беруші осы тармақтың үшінші бөлігінде белгіленген мерзім ішінде түзетілген (нақтыланған) құжаттарды және (немесе) мәліметтерді ұсынбаған жағдайда қайта басталады. </w:t>
      </w:r>
    </w:p>
    <w:bookmarkEnd w:id="131"/>
    <w:bookmarkStart w:name="z161" w:id="132"/>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bookmarkEnd w:id="132"/>
    <w:bookmarkStart w:name="z162" w:id="133"/>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күнінен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33"/>
    <w:bookmarkStart w:name="z163" w:id="134"/>
    <w:p>
      <w:pPr>
        <w:spacing w:after="0"/>
        <w:ind w:left="0"/>
        <w:jc w:val="both"/>
      </w:pPr>
      <w:r>
        <w:rPr>
          <w:rFonts w:ascii="Times New Roman"/>
          <w:b w:val="false"/>
          <w:i w:val="false"/>
          <w:color w:val="000000"/>
          <w:sz w:val="28"/>
        </w:rPr>
        <w:t>
      Осы тармақтың бесінші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bookmarkEnd w:id="134"/>
    <w:bookmarkStart w:name="z164" w:id="135"/>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кемшіліктерді жойғаннан кейін жүзеге асырады.</w:t>
      </w:r>
    </w:p>
    <w:bookmarkEnd w:id="135"/>
    <w:bookmarkStart w:name="z165" w:id="136"/>
    <w:p>
      <w:pPr>
        <w:spacing w:after="0"/>
        <w:ind w:left="0"/>
        <w:jc w:val="both"/>
      </w:pPr>
      <w:r>
        <w:rPr>
          <w:rFonts w:ascii="Times New Roman"/>
          <w:b w:val="false"/>
          <w:i w:val="false"/>
          <w:color w:val="000000"/>
          <w:sz w:val="28"/>
        </w:rPr>
        <w:t>
      Осы тармақтың бесінші бөлігінде көзделген жағдайда - көрсетілетін қызметті беруші белгілеген ақылға қонымды мерзімде анықталған кемшіліктер жойылғанға дейін мемлекеттік қызмет көрсету процесі тоқтатыла тұрады.</w:t>
      </w:r>
    </w:p>
    <w:bookmarkEnd w:id="136"/>
    <w:bookmarkStart w:name="z166" w:id="137"/>
    <w:p>
      <w:pPr>
        <w:spacing w:after="0"/>
        <w:ind w:left="0"/>
        <w:jc w:val="both"/>
      </w:pPr>
      <w:r>
        <w:rPr>
          <w:rFonts w:ascii="Times New Roman"/>
          <w:b w:val="false"/>
          <w:i w:val="false"/>
          <w:color w:val="000000"/>
          <w:sz w:val="28"/>
        </w:rPr>
        <w:t>
      Осы тармақтың тоғызыншы бөлігінде көзделген тоқтата тұру мерзімі Мемлекеттік қызмет көрсетуге қойылатын негізгі талаптар тізбесінің 5-тармағында белгіленген мемлекеттік қызмет көрсетудің жалпы мерзімінен аспауы тиіс.</w:t>
      </w:r>
    </w:p>
    <w:bookmarkEnd w:id="137"/>
    <w:bookmarkStart w:name="z167" w:id="138"/>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өтініші бойынша немесе өз бастамасы бойынша одан әрі қызмет көрсету процесіне уақытша кедергі келтіретін еңсерілмейтін күш әрекет еткен жағдайда мемлекеттік қызмет көрсету процесін тоқтата тұруға құқылы. Мемлекеттік қызмет көрсетудің кейінгі процесіне уақытша кедергі келтіретін еңсерілмейтін күштің іс-қимылдары деп төтенше жағдай енгізу, табиғи және техногендік сипаттағы төтенше жағдай қатері немесе туындауы түсініледі.</w:t>
      </w:r>
    </w:p>
    <w:bookmarkEnd w:id="138"/>
    <w:bookmarkStart w:name="z168" w:id="139"/>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139"/>
    <w:bookmarkStart w:name="z169" w:id="140"/>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көрсетілетін қызметті беруші Басқармасының Қазақстан Республикасының резиденті емес банктің филиалын ашуға рұқсат беру не беруден бас тарту туралы қаулысының жобасын дайындайды және көрсетілетін қызметті беруші Басқармасының қарауына жолдайды. Көрсетілетін қызметті берушінің басқармасы Қағидаларға 3-қосымшаның 11-тармағында көзделген негіздер бойынша Қазақстан Республикасының резиденті емес банктің филиалын ашуға рұқсат беру туралы не Қазақстан Республикасының резиденті емес банктің филиалын ашуға рұқсат беруден бас тарту туралы шешім қабылдайды.</w:t>
      </w:r>
    </w:p>
    <w:bookmarkEnd w:id="140"/>
    <w:bookmarkStart w:name="z170" w:id="141"/>
    <w:p>
      <w:pPr>
        <w:spacing w:after="0"/>
        <w:ind w:left="0"/>
        <w:jc w:val="both"/>
      </w:pPr>
      <w:r>
        <w:rPr>
          <w:rFonts w:ascii="Times New Roman"/>
          <w:b w:val="false"/>
          <w:i w:val="false"/>
          <w:color w:val="000000"/>
          <w:sz w:val="28"/>
        </w:rPr>
        <w:t>
      Жауапты бөлімшенің қызметкері жауапты бөлімше көрсетілетін қызметті беруші Басқармасының қаулысын алған күннен кейінгі 4 (төрт) жұмыс күні ішінде (мемлекеттік қызмет көрсету мерзімі шегінде), көрсетілетін қызметті алушының "жеке кабинетіне" портал арқылы көрсетілетін қызметті берушінің уәкілетті адамының электрондық цифрлық қолтаңбасы қойылған электрондық құжат нысанында банкті, Қазақстан Республикасының резиденті емес банктің филиалын ашуға рұқсат беру туралы хабарламаны немесе мемлекеттік қызмет көрсетуден дәлелді бас тартуды жолдайды.";</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72" w:id="142"/>
    <w:p>
      <w:pPr>
        <w:spacing w:after="0"/>
        <w:ind w:left="0"/>
        <w:jc w:val="both"/>
      </w:pPr>
      <w:r>
        <w:rPr>
          <w:rFonts w:ascii="Times New Roman"/>
          <w:b w:val="false"/>
          <w:i w:val="false"/>
          <w:color w:val="000000"/>
          <w:sz w:val="28"/>
        </w:rPr>
        <w:t xml:space="preserve">
      "10. Уәкілетті орган Қағидаларда көзделген, өшірілген, қосып жазылған не сызып тасталған сөздері бар құжаттардың электрондық көшірмелерін қарауға қабылдамайды.".; </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Тізбеге </w:t>
      </w:r>
      <w:r>
        <w:rPr>
          <w:rFonts w:ascii="Times New Roman"/>
          <w:b w:val="false"/>
          <w:i w:val="false"/>
          <w:color w:val="000000"/>
          <w:sz w:val="28"/>
        </w:rPr>
        <w:t>18-қосымшаға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Тізбеге </w:t>
      </w:r>
      <w:r>
        <w:rPr>
          <w:rFonts w:ascii="Times New Roman"/>
          <w:b w:val="false"/>
          <w:i w:val="false"/>
          <w:color w:val="000000"/>
          <w:sz w:val="28"/>
        </w:rPr>
        <w:t>19-қосымшаға</w:t>
      </w:r>
      <w:r>
        <w:rPr>
          <w:rFonts w:ascii="Times New Roman"/>
          <w:b w:val="false"/>
          <w:i w:val="false"/>
          <w:color w:val="000000"/>
          <w:sz w:val="28"/>
        </w:rPr>
        <w:t xml:space="preserve"> сәйкес редакцияда жазылсын;</w:t>
      </w:r>
    </w:p>
    <w:bookmarkStart w:name="z175" w:id="143"/>
    <w:p>
      <w:pPr>
        <w:spacing w:after="0"/>
        <w:ind w:left="0"/>
        <w:jc w:val="both"/>
      </w:pPr>
      <w:r>
        <w:rPr>
          <w:rFonts w:ascii="Times New Roman"/>
          <w:b w:val="false"/>
          <w:i w:val="false"/>
          <w:color w:val="000000"/>
          <w:sz w:val="28"/>
        </w:rPr>
        <w:t xml:space="preserve">
      көрсетілген қаулымен бекітілген Банктерге, Қазақстан Республикасының бейрезидент банктерінің филиалдарына банк лицензиясын беру </w:t>
      </w:r>
      <w:r>
        <w:rPr>
          <w:rFonts w:ascii="Times New Roman"/>
          <w:b w:val="false"/>
          <w:i w:val="false"/>
          <w:color w:val="000000"/>
          <w:sz w:val="28"/>
        </w:rPr>
        <w:t>қағидаларында</w:t>
      </w:r>
      <w:r>
        <w:rPr>
          <w:rFonts w:ascii="Times New Roman"/>
          <w:b w:val="false"/>
          <w:i w:val="false"/>
          <w:color w:val="000000"/>
          <w:sz w:val="28"/>
        </w:rPr>
        <w:t>:</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w:t>
      </w:r>
      <w:r>
        <w:rPr>
          <w:rFonts w:ascii="Times New Roman"/>
          <w:b w:val="false"/>
          <w:i w:val="false"/>
          <w:color w:val="000000"/>
          <w:sz w:val="28"/>
        </w:rPr>
        <w:t xml:space="preserve"> мынадай редакцияда жазылсын:</w:t>
      </w:r>
    </w:p>
    <w:bookmarkStart w:name="z177" w:id="144"/>
    <w:p>
      <w:pPr>
        <w:spacing w:after="0"/>
        <w:ind w:left="0"/>
        <w:jc w:val="both"/>
      </w:pPr>
      <w:r>
        <w:rPr>
          <w:rFonts w:ascii="Times New Roman"/>
          <w:b w:val="false"/>
          <w:i w:val="false"/>
          <w:color w:val="000000"/>
          <w:sz w:val="28"/>
        </w:rPr>
        <w:t>
      "8. Хат-хабарларды қабылдауға және тіркеуге уәкілетті көрсетілетін қызметті берушінің қызметкері банктік лицензия алуға өтініш келіп түскен күні оны қабылдауды, тіркеуді және мемлекеттік қызметті көрсетуге жауапты бөлімшеге (бұдан әрі – жауапты бөлімше) орындауға жіберуді жүзеге асырады.</w:t>
      </w:r>
    </w:p>
    <w:bookmarkEnd w:id="144"/>
    <w:bookmarkStart w:name="z178" w:id="145"/>
    <w:p>
      <w:pPr>
        <w:spacing w:after="0"/>
        <w:ind w:left="0"/>
        <w:jc w:val="both"/>
      </w:pPr>
      <w:r>
        <w:rPr>
          <w:rFonts w:ascii="Times New Roman"/>
          <w:b w:val="false"/>
          <w:i w:val="false"/>
          <w:color w:val="000000"/>
          <w:sz w:val="28"/>
        </w:rPr>
        <w:t>
      Егер мемлекеттік қызметті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bookmarkEnd w:id="145"/>
    <w:bookmarkStart w:name="z179" w:id="146"/>
    <w:p>
      <w:pPr>
        <w:spacing w:after="0"/>
        <w:ind w:left="0"/>
        <w:jc w:val="both"/>
      </w:pPr>
      <w:r>
        <w:rPr>
          <w:rFonts w:ascii="Times New Roman"/>
          <w:b w:val="false"/>
          <w:i w:val="false"/>
          <w:color w:val="000000"/>
          <w:sz w:val="28"/>
        </w:rPr>
        <w:t xml:space="preserve">
      Көрсетілетін қызметті алушының банктік лицензиясын алуға өтініш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Мерекелер туралы заң) сәйкес демалыс және мереке күндері келіп түскен кезде өтініштерді қабылдау келесі жұмыс күні жүзеге асырылады.</w:t>
      </w:r>
    </w:p>
    <w:bookmarkEnd w:id="146"/>
    <w:bookmarkStart w:name="z180" w:id="147"/>
    <w:p>
      <w:pPr>
        <w:spacing w:after="0"/>
        <w:ind w:left="0"/>
        <w:jc w:val="both"/>
      </w:pPr>
      <w:r>
        <w:rPr>
          <w:rFonts w:ascii="Times New Roman"/>
          <w:b w:val="false"/>
          <w:i w:val="false"/>
          <w:color w:val="000000"/>
          <w:sz w:val="28"/>
        </w:rPr>
        <w:t>
      Жауапты бөлімшенің қызметкері банктік лицензия алуға өтініш тіркелген күннен кейінгі 2 (екі) жұмыс күні ішінде ұсынылған құжаттардың толықтығын тексереді.</w:t>
      </w:r>
    </w:p>
    <w:bookmarkEnd w:id="147"/>
    <w:bookmarkStart w:name="z181" w:id="148"/>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 көрсетуге қойылатын негізгі талаптар тізбесіне сәйкес құжаттар топтамасын толық ұсынбаған жағдайларда, көрсетілетін қызметті беруші өтінішті цифрлық күту парағы арқылы қабылдайды.</w:t>
      </w:r>
    </w:p>
    <w:bookmarkEnd w:id="148"/>
    <w:bookmarkStart w:name="z182" w:id="149"/>
    <w:p>
      <w:pPr>
        <w:spacing w:after="0"/>
        <w:ind w:left="0"/>
        <w:jc w:val="both"/>
      </w:pPr>
      <w:r>
        <w:rPr>
          <w:rFonts w:ascii="Times New Roman"/>
          <w:b w:val="false"/>
          <w:i w:val="false"/>
          <w:color w:val="000000"/>
          <w:sz w:val="28"/>
        </w:rPr>
        <w:t>
      Осы тармақтың бесінші бөлігінде көзделген негіз бойынша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bookmarkEnd w:id="149"/>
    <w:bookmarkStart w:name="z183" w:id="150"/>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 көрсетудің жалпы мерзіміне енгізілмейді және одан аспауға тиіс.</w:t>
      </w:r>
    </w:p>
    <w:bookmarkEnd w:id="150"/>
    <w:bookmarkStart w:name="z184" w:id="151"/>
    <w:p>
      <w:pPr>
        <w:spacing w:after="0"/>
        <w:ind w:left="0"/>
        <w:jc w:val="both"/>
      </w:pPr>
      <w:r>
        <w:rPr>
          <w:rFonts w:ascii="Times New Roman"/>
          <w:b w:val="false"/>
          <w:i w:val="false"/>
          <w:color w:val="000000"/>
          <w:sz w:val="28"/>
        </w:rPr>
        <w:t>
      Кемшіліктер жойылған жағдайда көрсетілетін қызметті алушы бастапқы жүгінген күн мемлекеттік көрсетілетін қызметті алуға өтінішті және (немесе) құжаттарды қабылдаған күн болып есептеледі.</w:t>
      </w:r>
    </w:p>
    <w:bookmarkEnd w:id="151"/>
    <w:bookmarkStart w:name="z185" w:id="152"/>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жаңартылады.</w:t>
      </w:r>
    </w:p>
    <w:bookmarkEnd w:id="152"/>
    <w:bookmarkStart w:name="z186" w:id="15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53"/>
    <w:bookmarkStart w:name="z187" w:id="154"/>
    <w:p>
      <w:pPr>
        <w:spacing w:after="0"/>
        <w:ind w:left="0"/>
        <w:jc w:val="both"/>
      </w:pPr>
      <w:r>
        <w:rPr>
          <w:rFonts w:ascii="Times New Roman"/>
          <w:b w:val="false"/>
          <w:i w:val="false"/>
          <w:color w:val="000000"/>
          <w:sz w:val="28"/>
        </w:rPr>
        <w:t>
      9. Ұсынылған құжаттардың толық болу фактісі анықталғаннан кейін жауапты бөлімше мемлекеттік қызмет көрсету мерзімі ішінде құжаттарды Қазақстан Республикасы банк заңнамасының талаптарына сәйкестігі тұрғысынан қарайды.</w:t>
      </w:r>
    </w:p>
    <w:bookmarkEnd w:id="154"/>
    <w:bookmarkStart w:name="z188" w:id="155"/>
    <w:p>
      <w:pPr>
        <w:spacing w:after="0"/>
        <w:ind w:left="0"/>
        <w:jc w:val="both"/>
      </w:pPr>
      <w:r>
        <w:rPr>
          <w:rFonts w:ascii="Times New Roman"/>
          <w:b w:val="false"/>
          <w:i w:val="false"/>
          <w:color w:val="000000"/>
          <w:sz w:val="28"/>
        </w:rPr>
        <w:t>
      Мемлекеттік қызметті көрсетуден бас тартылған кезде көрсетілетін қызметті алушымен тыңдау жүргізілмейді.</w:t>
      </w:r>
    </w:p>
    <w:bookmarkEnd w:id="155"/>
    <w:bookmarkStart w:name="z189" w:id="156"/>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банк лицензиясын беру (қайта ресімдеу) туралы не банк лицензиясын беруден дәлелді бас тарту туралы бұйрықтың жобасын дайындайды және көрсетілетін қызметті берушінің уәкілетті тұлғасының қарауына жібереді. Көрсетілетін қызметті берушінің уәкілетті тұлғасы Қағидаларға 1-қосымшаның 11-тармағында және Қағидаларға 2-қосымшаның 11-тармағында көзделген негіздер бойынша банк лицензиясын беру (қайта ресімдеу) туралы бұйрықтың жобасына не банк лицензиясын беруден (қайта ресімдеуден) дәлелді бас тартуға қол қояды.</w:t>
      </w:r>
    </w:p>
    <w:bookmarkEnd w:id="156"/>
    <w:bookmarkStart w:name="z190" w:id="157"/>
    <w:p>
      <w:pPr>
        <w:spacing w:after="0"/>
        <w:ind w:left="0"/>
        <w:jc w:val="both"/>
      </w:pPr>
      <w:r>
        <w:rPr>
          <w:rFonts w:ascii="Times New Roman"/>
          <w:b w:val="false"/>
          <w:i w:val="false"/>
          <w:color w:val="000000"/>
          <w:sz w:val="28"/>
        </w:rPr>
        <w:t>
      Жауапты бөлімшенің қызметкері көрсетілетін қызметті берушінің уәкілетті тұлғасы тиісті шешім қабылдаған күннен кейінгі 3 (үш) жұмыс күні ішінде (мемлекеттік қызметті көрсету мерзімі шегінде) көрсетілетін қызметті берушінің кеңсесі арқылы көрсетілетін қызметті алушыға банк лицензиясын қоса бере отырып, банк лицензиясын беру туралы хабарлама немесе банк лицензиясын беруден дәлелді бас тарту жібереді.</w:t>
      </w:r>
    </w:p>
    <w:bookmarkEnd w:id="157"/>
    <w:bookmarkStart w:name="z191" w:id="158"/>
    <w:p>
      <w:pPr>
        <w:spacing w:after="0"/>
        <w:ind w:left="0"/>
        <w:jc w:val="both"/>
      </w:pPr>
      <w:r>
        <w:rPr>
          <w:rFonts w:ascii="Times New Roman"/>
          <w:b w:val="false"/>
          <w:i w:val="false"/>
          <w:color w:val="000000"/>
          <w:sz w:val="28"/>
        </w:rPr>
        <w:t>
      Порталда банк лицензиясын беру туралы хабарлама банк лицензиясының электрондық көшірмесін не банк лицензиясын беруден дәлелді бас тартуды қоса бере отырып, көрсетілетін қызметті алушыға көрсетілетін қызметті берушінің уәкілетті тұлғасының электрондық цифрлық қолтаңбасымен (бұдан әрі – ЭЦҚ) куәландырылған электрондық құжат нысанында "жеке кабинетке" жіберіледі.</w:t>
      </w:r>
    </w:p>
    <w:bookmarkEnd w:id="158"/>
    <w:bookmarkStart w:name="z192" w:id="159"/>
    <w:p>
      <w:pPr>
        <w:spacing w:after="0"/>
        <w:ind w:left="0"/>
        <w:jc w:val="both"/>
      </w:pPr>
      <w:r>
        <w:rPr>
          <w:rFonts w:ascii="Times New Roman"/>
          <w:b w:val="false"/>
          <w:i w:val="false"/>
          <w:color w:val="000000"/>
          <w:sz w:val="28"/>
        </w:rPr>
        <w:t>
      Уәкілетті орган мынадай жағдайлардың кез келгені болған жағдайда, Мемлекеттік қызмет көрсетуге қойылатын негізгі талаптар тізбесінің 5-тармағы 1) және 2) тармақшаларында көзделген өтінішті қарау мерзімін тоқтата тұруға құқылы:</w:t>
      </w:r>
    </w:p>
    <w:bookmarkEnd w:id="159"/>
    <w:bookmarkStart w:name="z193" w:id="160"/>
    <w:p>
      <w:pPr>
        <w:spacing w:after="0"/>
        <w:ind w:left="0"/>
        <w:jc w:val="both"/>
      </w:pPr>
      <w:r>
        <w:rPr>
          <w:rFonts w:ascii="Times New Roman"/>
          <w:b w:val="false"/>
          <w:i w:val="false"/>
          <w:color w:val="000000"/>
          <w:sz w:val="28"/>
        </w:rPr>
        <w:t>
      ұсынылған құжаттарда және (немесе) мәліметтерде қамтылған өтініш беруші және (немесе) оның құрылтайшылары туралы дәйексіз деректердің анықталуы;</w:t>
      </w:r>
    </w:p>
    <w:bookmarkEnd w:id="160"/>
    <w:bookmarkStart w:name="z194" w:id="161"/>
    <w:p>
      <w:pPr>
        <w:spacing w:after="0"/>
        <w:ind w:left="0"/>
        <w:jc w:val="both"/>
      </w:pPr>
      <w:r>
        <w:rPr>
          <w:rFonts w:ascii="Times New Roman"/>
          <w:b w:val="false"/>
          <w:i w:val="false"/>
          <w:color w:val="000000"/>
          <w:sz w:val="28"/>
        </w:rPr>
        <w:t>
      ұсынылған құжаттар және (немесе) мәліметтер мазмұнының Қазақстан Республикасы заңнамасының талаптарына сәйкес келмеуі;</w:t>
      </w:r>
    </w:p>
    <w:bookmarkEnd w:id="161"/>
    <w:bookmarkStart w:name="z195" w:id="162"/>
    <w:p>
      <w:pPr>
        <w:spacing w:after="0"/>
        <w:ind w:left="0"/>
        <w:jc w:val="both"/>
      </w:pPr>
      <w:r>
        <w:rPr>
          <w:rFonts w:ascii="Times New Roman"/>
          <w:b w:val="false"/>
          <w:i w:val="false"/>
          <w:color w:val="000000"/>
          <w:sz w:val="28"/>
        </w:rPr>
        <w:t>
      ұсынылған құжаттар мен мәліметтердегі деректердің дұрыстығын тексеруді жүзеге асыру қажеттілігі.</w:t>
      </w:r>
    </w:p>
    <w:bookmarkEnd w:id="162"/>
    <w:bookmarkStart w:name="z196" w:id="163"/>
    <w:p>
      <w:pPr>
        <w:spacing w:after="0"/>
        <w:ind w:left="0"/>
        <w:jc w:val="both"/>
      </w:pPr>
      <w:r>
        <w:rPr>
          <w:rFonts w:ascii="Times New Roman"/>
          <w:b w:val="false"/>
          <w:i w:val="false"/>
          <w:color w:val="000000"/>
          <w:sz w:val="28"/>
        </w:rPr>
        <w:t>
      Өтініш берушінің ұсынылған құжаттарға және (немесе) мәліметтерге уәкілетті органның ескертулерін жою мерзімі он жұмыс күнінен аспайды.</w:t>
      </w:r>
    </w:p>
    <w:bookmarkEnd w:id="163"/>
    <w:bookmarkStart w:name="z197" w:id="164"/>
    <w:p>
      <w:pPr>
        <w:spacing w:after="0"/>
        <w:ind w:left="0"/>
        <w:jc w:val="both"/>
      </w:pPr>
      <w:r>
        <w:rPr>
          <w:rFonts w:ascii="Times New Roman"/>
          <w:b w:val="false"/>
          <w:i w:val="false"/>
          <w:color w:val="000000"/>
          <w:sz w:val="28"/>
        </w:rPr>
        <w:t>
      Өтінішті қарау мерзімі өтініш беруші ұсынылған құжаттарға және (немесе) мәліметтерге уәкілетті органның ескертулерін жойғаннан және уәкілетті орган көрсетілген құжаттардағы және (немесе) мәліметтердегі деректердің дұрыстығын тексеруді аяқтағаннан кейін немесе өтініш беруші түзетілген (нақтыланған) құжаттарды және (немесе) мәліметтерді осы тармақтың жетінші бөлігінде белгіленген мерзім ішінде ұсынбаған жағдайда қайта басталады.</w:t>
      </w:r>
    </w:p>
    <w:bookmarkEnd w:id="164"/>
    <w:bookmarkStart w:name="z198" w:id="165"/>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bookmarkEnd w:id="165"/>
    <w:bookmarkStart w:name="z199" w:id="166"/>
    <w:p>
      <w:pPr>
        <w:spacing w:after="0"/>
        <w:ind w:left="0"/>
        <w:jc w:val="both"/>
      </w:pPr>
      <w:r>
        <w:rPr>
          <w:rFonts w:ascii="Times New Roman"/>
          <w:b w:val="false"/>
          <w:i w:val="false"/>
          <w:color w:val="000000"/>
          <w:sz w:val="28"/>
        </w:rPr>
        <w:t>
      Мемлекеттік қызмет көрсетуді тоқтата тұру көрсетілетін қызметті беруші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66"/>
    <w:bookmarkStart w:name="z200" w:id="167"/>
    <w:p>
      <w:pPr>
        <w:spacing w:after="0"/>
        <w:ind w:left="0"/>
        <w:jc w:val="both"/>
      </w:pPr>
      <w:r>
        <w:rPr>
          <w:rFonts w:ascii="Times New Roman"/>
          <w:b w:val="false"/>
          <w:i w:val="false"/>
          <w:color w:val="000000"/>
          <w:sz w:val="28"/>
        </w:rPr>
        <w:t xml:space="preserve">
      Осы тармақтың тоғызыншы бөлігінде көрсетілген негіз бойынша мемлекеттік қызмет көрсету процесі тоқтатыла тұрған жағдайда, портал арқылы өтініш және (немесе) құжаттар берілген жағдайларды қоспағанда, көрсетілетін қызметті алушы ұсынған құжаттар (оның ішінде түпнұсқалары) көрсетілетін қызметті берушінің оларды сақтауға қабылдауынсыз көрсетілетін қызметті алушыға қайтарылуға жатады. </w:t>
      </w:r>
    </w:p>
    <w:bookmarkEnd w:id="167"/>
    <w:bookmarkStart w:name="z201" w:id="168"/>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168"/>
    <w:bookmarkStart w:name="z202" w:id="169"/>
    <w:p>
      <w:pPr>
        <w:spacing w:after="0"/>
        <w:ind w:left="0"/>
        <w:jc w:val="both"/>
      </w:pPr>
      <w:r>
        <w:rPr>
          <w:rFonts w:ascii="Times New Roman"/>
          <w:b w:val="false"/>
          <w:i w:val="false"/>
          <w:color w:val="000000"/>
          <w:sz w:val="28"/>
        </w:rPr>
        <w:t>
      Мемлекеттік қызмет көрсету процесі анықталған кемшіліктер осы тармақтың тоғызыншы бөлігінде көзделген жағдайда көрсетілетін қызметті беруші белгілеген ақылға қонымды мерзімде жойылғанға дейін тоқтатыла тұрады.</w:t>
      </w:r>
    </w:p>
    <w:bookmarkEnd w:id="169"/>
    <w:bookmarkStart w:name="z203" w:id="170"/>
    <w:p>
      <w:pPr>
        <w:spacing w:after="0"/>
        <w:ind w:left="0"/>
        <w:jc w:val="both"/>
      </w:pPr>
      <w:r>
        <w:rPr>
          <w:rFonts w:ascii="Times New Roman"/>
          <w:b w:val="false"/>
          <w:i w:val="false"/>
          <w:color w:val="000000"/>
          <w:sz w:val="28"/>
        </w:rPr>
        <w:t>
      Осы тармақтың он үшінші бөлігінде көзделген тоқтата тұру мерзімі Мемлекеттік қызмет көрсетуге қойылатын негізгі талаптар тізбесінің 5-тармағында белгіленген мемлекеттік қызметті көрсетудің жалпы мерзімінен аспауға тиіс.</w:t>
      </w:r>
    </w:p>
    <w:bookmarkEnd w:id="170"/>
    <w:bookmarkStart w:name="z204" w:id="171"/>
    <w:p>
      <w:pPr>
        <w:spacing w:after="0"/>
        <w:ind w:left="0"/>
        <w:jc w:val="both"/>
      </w:pPr>
      <w:r>
        <w:rPr>
          <w:rFonts w:ascii="Times New Roman"/>
          <w:b w:val="false"/>
          <w:i w:val="false"/>
          <w:color w:val="000000"/>
          <w:sz w:val="28"/>
        </w:rPr>
        <w:t>
      10. Көрсетілетін қызметті беруші көрсетілетін қызметті алушының өтінішхаты бойынша немесе өзінің бастамасы бойынша одан әрі қызмет көрсету процесіне уақытша кедергі келтіретін еңсерілмейтін күштің орын алуы жағдайында мемлекеттік қызмет көрсету процесін тоқтата тұруға құқылы. Одан әрі мемлекеттік қызмет көрсету процесіне уақытша кедергі келтіретін еңсерілмейтін күш жағдайлары деп төтенше жағдай енгізу, табиғи және техногендік сипаттағы төтенше жағдай қаупі немесе оның туындауы түсініледі.";</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w:t>
      </w:r>
      <w:r>
        <w:rPr>
          <w:rFonts w:ascii="Times New Roman"/>
          <w:b w:val="false"/>
          <w:i w:val="false"/>
          <w:color w:val="000000"/>
          <w:sz w:val="28"/>
        </w:rPr>
        <w:t xml:space="preserve"> мынадай редакцияда жазылсын:</w:t>
      </w:r>
    </w:p>
    <w:bookmarkStart w:name="z206" w:id="172"/>
    <w:p>
      <w:pPr>
        <w:spacing w:after="0"/>
        <w:ind w:left="0"/>
        <w:jc w:val="both"/>
      </w:pPr>
      <w:r>
        <w:rPr>
          <w:rFonts w:ascii="Times New Roman"/>
          <w:b w:val="false"/>
          <w:i w:val="false"/>
          <w:color w:val="000000"/>
          <w:sz w:val="28"/>
        </w:rPr>
        <w:t>
      "17. Көрсетілетін қызметті берушінің хат-хабарды қабылдауға және тіркеуге уәкілетті қызметкері банк лицензиясын қайта ресімдеу туралы өтініш түскен күні оны қабылдауды, тіркеуді және орындау үшін жауапты бөлімшеге жіберуді жүзеге асырады. Егер мемлекеттік қызмет көрсету туралы өтініш көрсетілетін қызметті берушінің жұмыс күні аяқталғанға дейін екі сағат бұрын келіп түссе, онда мерзім келесі жұмыс күнінен басталады. Көрсетілетін қызметті алушының өтініші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заңына сәйкес демалыс және мереке күндері түскен жағдайда өтініштерді қабылдау келесі жұмыс күні жүзеге асырылады.</w:t>
      </w:r>
    </w:p>
    <w:bookmarkEnd w:id="172"/>
    <w:bookmarkStart w:name="z207" w:id="173"/>
    <w:p>
      <w:pPr>
        <w:spacing w:after="0"/>
        <w:ind w:left="0"/>
        <w:jc w:val="both"/>
      </w:pPr>
      <w:r>
        <w:rPr>
          <w:rFonts w:ascii="Times New Roman"/>
          <w:b w:val="false"/>
          <w:i w:val="false"/>
          <w:color w:val="000000"/>
          <w:sz w:val="28"/>
        </w:rPr>
        <w:t>
      Жауапты бөлімшенің қызметкері банк лицензиясын қайта ресімдеу туралы өтініш тіркелген күннен кейінгі 2 (екі) жұмыс күні ішінде ұсынылған құжаттардың толық болуын тексереді.</w:t>
      </w:r>
    </w:p>
    <w:bookmarkEnd w:id="173"/>
    <w:bookmarkStart w:name="z208" w:id="174"/>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 көрсетуге қойылатын негізгі талаптардың тізбесіне сәйкес құжаттар топтамасын толық ұсынбаған жағдайларда көрсетілетін қызметті беруші өтінішті цифрлық күту парағы арқылы қабылдайды.</w:t>
      </w:r>
    </w:p>
    <w:bookmarkEnd w:id="174"/>
    <w:bookmarkStart w:name="z209" w:id="175"/>
    <w:p>
      <w:pPr>
        <w:spacing w:after="0"/>
        <w:ind w:left="0"/>
        <w:jc w:val="both"/>
      </w:pPr>
      <w:r>
        <w:rPr>
          <w:rFonts w:ascii="Times New Roman"/>
          <w:b w:val="false"/>
          <w:i w:val="false"/>
          <w:color w:val="000000"/>
          <w:sz w:val="28"/>
        </w:rPr>
        <w:t>
      Өтінішті және (немесе) құжаттарды портал арқылы беру жағдайларын қоспағанда, осы тармақтың үшінші бөлігінде көзделген негіз бойынша көрсетілетін қызметті алушы ұсынған құжаттар (оның ішінде түпнұсқалары) көрсетілетін қызметті берушінің оларды сақтауға қабылдауынсыз көрсетілетін қызметті алушыға қайтарылуға жатады.</w:t>
      </w:r>
    </w:p>
    <w:bookmarkEnd w:id="175"/>
    <w:bookmarkStart w:name="z210" w:id="176"/>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қызметті көрсетудің жалпы мерзіміне енгізілмейді және одан аспауға тиіс.</w:t>
      </w:r>
    </w:p>
    <w:bookmarkEnd w:id="176"/>
    <w:bookmarkStart w:name="z211" w:id="177"/>
    <w:p>
      <w:pPr>
        <w:spacing w:after="0"/>
        <w:ind w:left="0"/>
        <w:jc w:val="both"/>
      </w:pPr>
      <w:r>
        <w:rPr>
          <w:rFonts w:ascii="Times New Roman"/>
          <w:b w:val="false"/>
          <w:i w:val="false"/>
          <w:color w:val="000000"/>
          <w:sz w:val="28"/>
        </w:rPr>
        <w:t>
      Кемшіліктер жойылған жағдайда мемлекеттік қызметті алуға өтінішті және (немесе) құжаттарды қабылдау күні көрсетілетін қызметті алушының бастапқы өтініш берген күні болып есептеледі.</w:t>
      </w:r>
    </w:p>
    <w:bookmarkEnd w:id="177"/>
    <w:bookmarkStart w:name="z212" w:id="178"/>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178"/>
    <w:bookmarkStart w:name="z213" w:id="17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79"/>
    <w:bookmarkStart w:name="z214" w:id="180"/>
    <w:p>
      <w:pPr>
        <w:spacing w:after="0"/>
        <w:ind w:left="0"/>
        <w:jc w:val="both"/>
      </w:pPr>
      <w:r>
        <w:rPr>
          <w:rFonts w:ascii="Times New Roman"/>
          <w:b w:val="false"/>
          <w:i w:val="false"/>
          <w:color w:val="000000"/>
          <w:sz w:val="28"/>
        </w:rPr>
        <w:t>
      18. Ұсынылған құжаттардың толық болу фактісі және (немесе) қолданылу мерзімі өтіп кеткен құжаттар анықталғаннан кейін жауапты бөлімше мемлекеттік қызмет көрсету мерзімі ішінде құжаттарды Қазақстан Республикасы банк заңнамасының талаптарына сәйкестігі тұрғысынан қарайды.</w:t>
      </w:r>
    </w:p>
    <w:bookmarkEnd w:id="180"/>
    <w:bookmarkStart w:name="z215" w:id="181"/>
    <w:p>
      <w:pPr>
        <w:spacing w:after="0"/>
        <w:ind w:left="0"/>
        <w:jc w:val="both"/>
      </w:pPr>
      <w:r>
        <w:rPr>
          <w:rFonts w:ascii="Times New Roman"/>
          <w:b w:val="false"/>
          <w:i w:val="false"/>
          <w:color w:val="000000"/>
          <w:sz w:val="28"/>
        </w:rPr>
        <w:t>
      Мемлекеттік қызметті көрсетуден бас тартылған кезде көрсетілетін қызметті алушымен тыңдау жүргізілмейді.</w:t>
      </w:r>
    </w:p>
    <w:bookmarkEnd w:id="181"/>
    <w:bookmarkStart w:name="z216" w:id="182"/>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банк лицензиясын қайта ресімдеу туралы не банк лицензиясын қайта ресімдеуден дәлелді бас тарту туралы бұйрықтың жобасын дайындайды және көрсетілетін қызметті берушінің уәкілетті тұлғасының қарауына жібереді. Көрсетілетін қызметті берушінің уәкілетті тұлғасы банк лицензиясын қайта ресімдеу туралы бұйрықтың жобасына не банк лицензиясын қайта ресімдеуден дәлелді бас тартуға қол қояды.</w:t>
      </w:r>
    </w:p>
    <w:bookmarkEnd w:id="182"/>
    <w:bookmarkStart w:name="z217" w:id="183"/>
    <w:p>
      <w:pPr>
        <w:spacing w:after="0"/>
        <w:ind w:left="0"/>
        <w:jc w:val="both"/>
      </w:pPr>
      <w:r>
        <w:rPr>
          <w:rFonts w:ascii="Times New Roman"/>
          <w:b w:val="false"/>
          <w:i w:val="false"/>
          <w:color w:val="000000"/>
          <w:sz w:val="28"/>
        </w:rPr>
        <w:t>
      Жауапты бөлімшенің қызметкері көрсетілетін қызметті берушінің уәкілетті тұлғасы тиісті шешім қабылдаған күннен кейінгі 3 (үш) жұмыс күні ішінде (мемлекеттік қызметті көрсету мерзімі шегінде) көрсетілетін қызметті берушінің кеңсесі арқылы көрсетілетін қызметті алушыға қайта ресімделген банк лицензиясын қоса бере отырып, банк лицензиясын қайта ресімдеу туралы хабарлама не Қағидаларға 1-қосымшаның 11-тармағында және Қағидаларға 2-қосымшаның 11-тармағында көзделген негіздер бойынша банк лицензиясын қайта ресімдеуден дәлелді бас тарту жібереді.</w:t>
      </w:r>
    </w:p>
    <w:bookmarkEnd w:id="183"/>
    <w:bookmarkStart w:name="z218" w:id="184"/>
    <w:p>
      <w:pPr>
        <w:spacing w:after="0"/>
        <w:ind w:left="0"/>
        <w:jc w:val="both"/>
      </w:pPr>
      <w:r>
        <w:rPr>
          <w:rFonts w:ascii="Times New Roman"/>
          <w:b w:val="false"/>
          <w:i w:val="false"/>
          <w:color w:val="000000"/>
          <w:sz w:val="28"/>
        </w:rPr>
        <w:t>
      Порталда банк лицензиясын қайта ресімдеу туралы хабарлама қайта ресімделген банк лицензиясының электрондық көшірмесін не банк лицензиясын қайта ресімдеуден дәлелді бас тартуды қоса бере отырып, көрсетілетін қызметті алушыға көрсетілетін қызметті берушінің уәкілетті тұлғасының ЭЦҚ-сымен куәландырылған электрондық құжат нысанында "жеке кабинетке" жіберіледі.";</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Тізбеге </w:t>
      </w:r>
      <w:r>
        <w:rPr>
          <w:rFonts w:ascii="Times New Roman"/>
          <w:b w:val="false"/>
          <w:i w:val="false"/>
          <w:color w:val="000000"/>
          <w:sz w:val="28"/>
        </w:rPr>
        <w:t>20-қосымшаға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Тізбеге </w:t>
      </w:r>
      <w:r>
        <w:rPr>
          <w:rFonts w:ascii="Times New Roman"/>
          <w:b w:val="false"/>
          <w:i w:val="false"/>
          <w:color w:val="000000"/>
          <w:sz w:val="28"/>
        </w:rPr>
        <w:t>21-қосымшаға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9-қосымша</w:t>
      </w:r>
      <w:r>
        <w:rPr>
          <w:rFonts w:ascii="Times New Roman"/>
          <w:b w:val="false"/>
          <w:i w:val="false"/>
          <w:color w:val="000000"/>
          <w:sz w:val="28"/>
        </w:rPr>
        <w:t xml:space="preserve"> Тізбеге </w:t>
      </w:r>
      <w:r>
        <w:rPr>
          <w:rFonts w:ascii="Times New Roman"/>
          <w:b w:val="false"/>
          <w:i w:val="false"/>
          <w:color w:val="000000"/>
          <w:sz w:val="28"/>
        </w:rPr>
        <w:t>22-қосымшаға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10-қосымша</w:t>
      </w:r>
      <w:r>
        <w:rPr>
          <w:rFonts w:ascii="Times New Roman"/>
          <w:b w:val="false"/>
          <w:i w:val="false"/>
          <w:color w:val="000000"/>
          <w:sz w:val="28"/>
        </w:rPr>
        <w:t xml:space="preserve"> Тізбеге </w:t>
      </w:r>
      <w:r>
        <w:rPr>
          <w:rFonts w:ascii="Times New Roman"/>
          <w:b w:val="false"/>
          <w:i w:val="false"/>
          <w:color w:val="000000"/>
          <w:sz w:val="28"/>
        </w:rPr>
        <w:t>23-қосымшаға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11-қосымша</w:t>
      </w:r>
      <w:r>
        <w:rPr>
          <w:rFonts w:ascii="Times New Roman"/>
          <w:b w:val="false"/>
          <w:i w:val="false"/>
          <w:color w:val="000000"/>
          <w:sz w:val="28"/>
        </w:rPr>
        <w:t xml:space="preserve"> Тізбеге </w:t>
      </w:r>
      <w:r>
        <w:rPr>
          <w:rFonts w:ascii="Times New Roman"/>
          <w:b w:val="false"/>
          <w:i w:val="false"/>
          <w:color w:val="000000"/>
          <w:sz w:val="28"/>
        </w:rPr>
        <w:t>24-қосымшаға</w:t>
      </w:r>
      <w:r>
        <w:rPr>
          <w:rFonts w:ascii="Times New Roman"/>
          <w:b w:val="false"/>
          <w:i w:val="false"/>
          <w:color w:val="000000"/>
          <w:sz w:val="28"/>
        </w:rPr>
        <w:t xml:space="preserve"> сәйкес редакцияда жазылсын.</w:t>
      </w:r>
    </w:p>
    <w:bookmarkStart w:name="z224" w:id="185"/>
    <w:p>
      <w:pPr>
        <w:spacing w:after="0"/>
        <w:ind w:left="0"/>
        <w:jc w:val="both"/>
      </w:pPr>
      <w:r>
        <w:rPr>
          <w:rFonts w:ascii="Times New Roman"/>
          <w:b w:val="false"/>
          <w:i w:val="false"/>
          <w:color w:val="000000"/>
          <w:sz w:val="28"/>
        </w:rPr>
        <w:t xml:space="preserve">
      7. "Банкті (банк холдингін) ерікті түрде қайта ұйымдастыруға рұқсат беру не рұқсат беруден бас тарту, оның ішінде банкті банк операцияларының жекелеген түрлерін жүзеге асыратын ұйым ретінде ерікті түрде қайта құру шарттары не банкті ислам банкіне айналдыруға рұқсат беру және рұқсат беруден бас тарту, банкті ерікті түрде таратуға рұқсат беру, Қазақстан Республикасының бейрезидент-банкі филиалының қызметін ерікті түрде тоқтатуға рұқсат беру қағидалары, сондай-ақ жеке тұлғалардың депозиттерін қайтару, оларды басқа банкке немесе Қазақстан Республикасы бейрезидент-банкінің филиалына аудару тәртібін бекіту туралы" Қазақстан Республикасы Қаржы нарығын реттеу және дамыту агенттігі Басқармасының 2026 жылғы 3 сәуірдегі № 49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38342 болып тіркелген) мынадай өзгерістер енгізілсін:</w:t>
      </w:r>
    </w:p>
    <w:bookmarkEnd w:id="185"/>
    <w:bookmarkStart w:name="z225" w:id="186"/>
    <w:p>
      <w:pPr>
        <w:spacing w:after="0"/>
        <w:ind w:left="0"/>
        <w:jc w:val="both"/>
      </w:pPr>
      <w:r>
        <w:rPr>
          <w:rFonts w:ascii="Times New Roman"/>
          <w:b w:val="false"/>
          <w:i w:val="false"/>
          <w:color w:val="000000"/>
          <w:sz w:val="28"/>
        </w:rPr>
        <w:t xml:space="preserve">
      Банкті (банк холдингін) ерікті түрде қайта ұйымдастыруға рұқсат беру не рұқсат беруден бас тарту, оның ішінде банкті банк операцияларының жекелеген түрлерін жүзеге асыратын ұйым ретінде ерікті түрде қайта құру шарттары не банкті ислам банкіне айналдыруға рұқсат беру және рұқсат беруден бас тарту, банкті ерікті түрде таратуға рұқсат беру, Қазақстан Республикасының бейрезидент-банкі филиалының қызметін ерікті түрде тоқтатуға рұқсат беру қағидаларында, сондай-ақ жеке тұлғалардың депозиттерін қайтару, оларды басқа банкке немесе Қазақстан Республикасы бейрезидент-банкінің филиалына аудару </w:t>
      </w:r>
      <w:r>
        <w:rPr>
          <w:rFonts w:ascii="Times New Roman"/>
          <w:b w:val="false"/>
          <w:i w:val="false"/>
          <w:color w:val="000000"/>
          <w:sz w:val="28"/>
        </w:rPr>
        <w:t>тәртібінде:</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227" w:id="187"/>
    <w:p>
      <w:pPr>
        <w:spacing w:after="0"/>
        <w:ind w:left="0"/>
        <w:jc w:val="both"/>
      </w:pPr>
      <w:r>
        <w:rPr>
          <w:rFonts w:ascii="Times New Roman"/>
          <w:b w:val="false"/>
          <w:i w:val="false"/>
          <w:color w:val="000000"/>
          <w:sz w:val="28"/>
        </w:rPr>
        <w:t>
      "5. Хат-хабарларды қабылдауға және тіркеуге уәкілетті көрсетілетін қызметті берушінің қызметкері банкті (банк холдингін) ерікті түрде қайта ұйымдастыруға рұқсат алу туралы өтінішхат немесе банкті ислам банкіне айналдыру нысанында ерікті түрде қайта ұйымдастыруға рұқсат беру туралы өтініш келіп түскен күні оларды қабылдауды, тіркеуді және мемлекеттік қызмет көрсетуге жауапты бөлімшеге (бұдан әрі – жауапты бөлімше) орындауға жіберуді жүзеге асырады.</w:t>
      </w:r>
    </w:p>
    <w:bookmarkEnd w:id="187"/>
    <w:bookmarkStart w:name="z228" w:id="188"/>
    <w:p>
      <w:pPr>
        <w:spacing w:after="0"/>
        <w:ind w:left="0"/>
        <w:jc w:val="both"/>
      </w:pPr>
      <w:r>
        <w:rPr>
          <w:rFonts w:ascii="Times New Roman"/>
          <w:b w:val="false"/>
          <w:i w:val="false"/>
          <w:color w:val="000000"/>
          <w:sz w:val="28"/>
        </w:rPr>
        <w:t>
      Егер мемлекеттік қызмет көрсетуге өтініш немесе өтінішхат көрсетілетін қызметті берушінің жұмыс күні аяқталғанға дейін екі сағат бұрын келіп түссе, онда мерзім келесі жұмыс күнінен басталады.</w:t>
      </w:r>
    </w:p>
    <w:bookmarkEnd w:id="188"/>
    <w:bookmarkStart w:name="z229" w:id="189"/>
    <w:p>
      <w:pPr>
        <w:spacing w:after="0"/>
        <w:ind w:left="0"/>
        <w:jc w:val="both"/>
      </w:pPr>
      <w:r>
        <w:rPr>
          <w:rFonts w:ascii="Times New Roman"/>
          <w:b w:val="false"/>
          <w:i w:val="false"/>
          <w:color w:val="000000"/>
          <w:sz w:val="28"/>
        </w:rPr>
        <w:t>
      Көрсетілетін қызметті алушының өтініші немесе өтінішхаты жұмыс уақыты аяқталғаннан кейін, Қазақстан Республикасының еңбек заңнамасына сәйкес демалыс және мереке күндері келіп түскен кезде өтінішхаттарды, өтінішті қабылдау келесі жұмыс күні жүзеге асырылады.</w:t>
      </w:r>
    </w:p>
    <w:bookmarkEnd w:id="189"/>
    <w:bookmarkStart w:name="z230" w:id="190"/>
    <w:p>
      <w:pPr>
        <w:spacing w:after="0"/>
        <w:ind w:left="0"/>
        <w:jc w:val="both"/>
      </w:pPr>
      <w:r>
        <w:rPr>
          <w:rFonts w:ascii="Times New Roman"/>
          <w:b w:val="false"/>
          <w:i w:val="false"/>
          <w:color w:val="000000"/>
          <w:sz w:val="28"/>
        </w:rPr>
        <w:t>
      6. Жауапты бөлімшенің қызметкері банкті (банк холдингін) ерікті түрде қайта ұйымдастыруға рұқсат алу туралы өтінішхат немесе ислам банкіне айналдыру нысанында банкті ерікті түрде қайта ұйымдастыруға өтініш тіркелген күннен бастап күнтізбелік 15 (он бес) күн ішінде ұсынылған құжаттардың толық болуын тексереді.</w:t>
      </w:r>
    </w:p>
    <w:bookmarkEnd w:id="190"/>
    <w:bookmarkStart w:name="z231" w:id="191"/>
    <w:p>
      <w:pPr>
        <w:spacing w:after="0"/>
        <w:ind w:left="0"/>
        <w:jc w:val="both"/>
      </w:pPr>
      <w:r>
        <w:rPr>
          <w:rFonts w:ascii="Times New Roman"/>
          <w:b w:val="false"/>
          <w:i w:val="false"/>
          <w:color w:val="000000"/>
          <w:sz w:val="28"/>
        </w:rPr>
        <w:t>
      Уәкілетті орган тиісті мемлекеттік цифрлық жүйелерден "цифрлық үкімет" шлюзі арқылы Қазақстан Республикасының резидент заңды тұлғасын мемлекеттік тіркеу (қайта тіркеу) туралы құжаттарда көрсетілген мәліметтерді алады.</w:t>
      </w:r>
    </w:p>
    <w:bookmarkEnd w:id="191"/>
    <w:bookmarkStart w:name="z232" w:id="192"/>
    <w:p>
      <w:pPr>
        <w:spacing w:after="0"/>
        <w:ind w:left="0"/>
        <w:jc w:val="both"/>
      </w:pPr>
      <w:r>
        <w:rPr>
          <w:rFonts w:ascii="Times New Roman"/>
          <w:b w:val="false"/>
          <w:i w:val="false"/>
          <w:color w:val="000000"/>
          <w:sz w:val="28"/>
        </w:rPr>
        <w:t>
      Ұсынылған құжаттардың толықтығы фактісі анықталғаннан кейін жауапты бөлімше 40 (қырық) жұмыс күні ішінде құжаттарды Қазақстан Республикасы заңнамасының талаптарына сәйкестігі тұрғысынан қарайды.</w:t>
      </w:r>
    </w:p>
    <w:bookmarkEnd w:id="192"/>
    <w:bookmarkStart w:name="z233" w:id="193"/>
    <w:p>
      <w:pPr>
        <w:spacing w:after="0"/>
        <w:ind w:left="0"/>
        <w:jc w:val="both"/>
      </w:pPr>
      <w:r>
        <w:rPr>
          <w:rFonts w:ascii="Times New Roman"/>
          <w:b w:val="false"/>
          <w:i w:val="false"/>
          <w:color w:val="000000"/>
          <w:sz w:val="28"/>
        </w:rPr>
        <w:t xml:space="preserve">
      Уәкілетті орган көрсетілетін қызметті алушы берген өтініште, өтінішхатта және (немесе)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талаптардың тізбесіне сәйкес құжаттар топтамасы толық ұсынылмаған жағдайда мемлекеттік қызмет көрсету процесін тоқтата тұруға міндетті. </w:t>
      </w:r>
    </w:p>
    <w:bookmarkEnd w:id="193"/>
    <w:bookmarkStart w:name="z234" w:id="194"/>
    <w:p>
      <w:pPr>
        <w:spacing w:after="0"/>
        <w:ind w:left="0"/>
        <w:jc w:val="both"/>
      </w:pPr>
      <w:r>
        <w:rPr>
          <w:rFonts w:ascii="Times New Roman"/>
          <w:b w:val="false"/>
          <w:i w:val="false"/>
          <w:color w:val="000000"/>
          <w:sz w:val="28"/>
        </w:rPr>
        <w:t>
      Мемлекеттік қызмет көрсету мерзімін тоқтата тұру уәкілетті орган көрсетілетін қызметті алушыға пошта, факсимильдік байланыс, электрондық пошта, электрондық құжат айналымы жүйесі және (немесе) портал арқылы мемлекеттік қызмет көрсету процесін тоқтата тұру туралы хабарлама жіберген күннен басталады. Мемлекеттік қызмет көрсету мерзімінің өтуі уәкілетті орган мемлекеттік қызмет көрсету процесін қайта бастау туралы шешім шығарған күннен бастап қайта басталады.</w:t>
      </w:r>
    </w:p>
    <w:bookmarkEnd w:id="194"/>
    <w:bookmarkStart w:name="z235" w:id="195"/>
    <w:p>
      <w:pPr>
        <w:spacing w:after="0"/>
        <w:ind w:left="0"/>
        <w:jc w:val="both"/>
      </w:pPr>
      <w:r>
        <w:rPr>
          <w:rFonts w:ascii="Times New Roman"/>
          <w:b w:val="false"/>
          <w:i w:val="false"/>
          <w:color w:val="000000"/>
          <w:sz w:val="28"/>
        </w:rPr>
        <w:t>
      7. Қағидалардың 6-тармағының үшінші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өтінішті, өтінішхатты және (немесе) құжаттарды портал арқылы беру жағдайларын қоспағанда, уәкілетті орган оларды сақтауға қабылдамай, көрсетілетін қызметті алушыға қайтарылуға тиіс.</w:t>
      </w:r>
    </w:p>
    <w:bookmarkEnd w:id="195"/>
    <w:bookmarkStart w:name="z236" w:id="196"/>
    <w:p>
      <w:pPr>
        <w:spacing w:after="0"/>
        <w:ind w:left="0"/>
        <w:jc w:val="both"/>
      </w:pPr>
      <w:r>
        <w:rPr>
          <w:rFonts w:ascii="Times New Roman"/>
          <w:b w:val="false"/>
          <w:i w:val="false"/>
          <w:color w:val="000000"/>
          <w:sz w:val="28"/>
        </w:rPr>
        <w:t xml:space="preserve">
      Құжаттарды қайта ұсынуды тоқтата тұру мерзімі шегінде анықталған кемшіліктер жойылғаннан кейін көрсетілетін қызметті алушы жүзеге асырады. </w:t>
      </w:r>
    </w:p>
    <w:bookmarkEnd w:id="196"/>
    <w:bookmarkStart w:name="z237" w:id="197"/>
    <w:p>
      <w:pPr>
        <w:spacing w:after="0"/>
        <w:ind w:left="0"/>
        <w:jc w:val="both"/>
      </w:pPr>
      <w:r>
        <w:rPr>
          <w:rFonts w:ascii="Times New Roman"/>
          <w:b w:val="false"/>
          <w:i w:val="false"/>
          <w:color w:val="000000"/>
          <w:sz w:val="28"/>
        </w:rPr>
        <w:t xml:space="preserve">
      Мемлекеттік қызмет көрсету процесі Қағидалардың 6-тармағының төртінші бөлігінде көзделген жағдайда – көрсетілетін қызметті беруші белгілеген ақылға қонымды мерзімде анықталған кемшіліктер жойылғанға дейін тоқтатыла тұрады. </w:t>
      </w:r>
    </w:p>
    <w:bookmarkEnd w:id="197"/>
    <w:bookmarkStart w:name="z238" w:id="198"/>
    <w:p>
      <w:pPr>
        <w:spacing w:after="0"/>
        <w:ind w:left="0"/>
        <w:jc w:val="both"/>
      </w:pPr>
      <w:r>
        <w:rPr>
          <w:rFonts w:ascii="Times New Roman"/>
          <w:b w:val="false"/>
          <w:i w:val="false"/>
          <w:color w:val="000000"/>
          <w:sz w:val="28"/>
        </w:rPr>
        <w:t>
      Осы тармақтың үшінші бөлігінде көзделген тоқтата тұру мерзімі Мемлекеттік қызметті көрсетуге қойылатын негізгі талаптар тізбесінің 5-тармағында белгіленген мемлекеттік қызметті көрсетудің жалпы мерзімінен аспауға тиіс.</w:t>
      </w:r>
    </w:p>
    <w:bookmarkEnd w:id="198"/>
    <w:bookmarkStart w:name="z239" w:id="199"/>
    <w:p>
      <w:pPr>
        <w:spacing w:after="0"/>
        <w:ind w:left="0"/>
        <w:jc w:val="both"/>
      </w:pPr>
      <w:r>
        <w:rPr>
          <w:rFonts w:ascii="Times New Roman"/>
          <w:b w:val="false"/>
          <w:i w:val="false"/>
          <w:color w:val="000000"/>
          <w:sz w:val="28"/>
        </w:rPr>
        <w:t>
      Уәкілетті орган көрсетілетін қызметті алушының өтінішхаты бойынша немесе өз бастамасы бойынша қызмет көрсетудің одан әрі процесіне уақытша кедергі келтіретін еңсерілмейтін күш қолданылған жағдайларда мемлекеттік қызмет көрсету процесін тоқтата тұруға құқылы. Мемлекеттік қызмет көрсетудің одан әрі процесіне уақытша кедергі келтіретін еңсерілмейтін күштің әрекеттері деп төтенше жағдайдың енгізілуі, табиғи және техногендік сипаттағы төтенше жағдайдың қаупі немесе туындауы түсініледі.</w:t>
      </w:r>
    </w:p>
    <w:bookmarkEnd w:id="199"/>
    <w:bookmarkStart w:name="z240" w:id="200"/>
    <w:p>
      <w:pPr>
        <w:spacing w:after="0"/>
        <w:ind w:left="0"/>
        <w:jc w:val="both"/>
      </w:pPr>
      <w:r>
        <w:rPr>
          <w:rFonts w:ascii="Times New Roman"/>
          <w:b w:val="false"/>
          <w:i w:val="false"/>
          <w:color w:val="000000"/>
          <w:sz w:val="28"/>
        </w:rPr>
        <w:t xml:space="preserve">
      8. Мемлекеттік қызметті көрсетуден бас тартқан кезде көрсетілетін қызметті алушымен тыңдау жүргізілмейді. </w:t>
      </w:r>
    </w:p>
    <w:bookmarkEnd w:id="200"/>
    <w:bookmarkStart w:name="z241" w:id="201"/>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банкті (банк холдингін) ерікті түрде қайта ұйымдастыруға рұқсат беру (беруден бас тарту) туралы көрсетілетін қызметті беруші Басқармасының қаулысының жобасын дайындайды және көрсетілетін қызметті беруші Басқармасының қарауына жібереді. Көрсетілетін қызметті берушінің Басқармасы банкті (банк холдингін) ерікті түрде қайта ұйымдастыруға рұқсат беру (беруден бас тарту) туралы шешім қабылдайды.</w:t>
      </w:r>
    </w:p>
    <w:bookmarkEnd w:id="201"/>
    <w:bookmarkStart w:name="z242" w:id="202"/>
    <w:p>
      <w:pPr>
        <w:spacing w:after="0"/>
        <w:ind w:left="0"/>
        <w:jc w:val="both"/>
      </w:pPr>
      <w:r>
        <w:rPr>
          <w:rFonts w:ascii="Times New Roman"/>
          <w:b w:val="false"/>
          <w:i w:val="false"/>
          <w:color w:val="000000"/>
          <w:sz w:val="28"/>
        </w:rPr>
        <w:t>
      Жауапты бөлімшенің қызметкері жауапты бөлімше көрсетілетін қызметті беруші Басқармасының қаулысын алғаннан кейін 4 (төрт) жұмыс күні ішінде (мемлекеттік қызметті көрсету мерзімі шегінде) көрсетілетін қызметті алушының "жеке кабинетіне" портал арқылы банкті (банк холдингін) ерікті түрде қайта ұйымдастыруға рұқсат беру туралы хабарлама не Басқарма қаулысының электрондық көшірмелерін қоса бере отырып, көрсетілетін қызметті берушінің уәкілетті тұлғасының электрондық цифрлық қолтаңбасымен қол қойылған электрондық құжат нысанында мемлекеттік қызметті көрсетуден бас тарту туралы дәлелді жауап жібереді.";</w:t>
      </w:r>
    </w:p>
    <w:bookmarkEnd w:id="2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w:t>
      </w:r>
      <w:r>
        <w:rPr>
          <w:rFonts w:ascii="Times New Roman"/>
          <w:b w:val="false"/>
          <w:i w:val="false"/>
          <w:color w:val="000000"/>
          <w:sz w:val="28"/>
        </w:rPr>
        <w:t xml:space="preserve"> мынадай редакцияда жазылсын:</w:t>
      </w:r>
    </w:p>
    <w:bookmarkStart w:name="z244" w:id="203"/>
    <w:p>
      <w:pPr>
        <w:spacing w:after="0"/>
        <w:ind w:left="0"/>
        <w:jc w:val="both"/>
      </w:pPr>
      <w:r>
        <w:rPr>
          <w:rFonts w:ascii="Times New Roman"/>
          <w:b w:val="false"/>
          <w:i w:val="false"/>
          <w:color w:val="000000"/>
          <w:sz w:val="28"/>
        </w:rPr>
        <w:t xml:space="preserve">
      "14. Жауапты бөлімшенің қызметкері банкті ерікті түрде таратуға рұқсат беру туралы өтініш тіркелген күннен бастап күнтізбелік 15 (он бес) күн ішінде ұсынылған құжаттардың толықтығын тексереді. </w:t>
      </w:r>
    </w:p>
    <w:bookmarkEnd w:id="203"/>
    <w:bookmarkStart w:name="z245" w:id="204"/>
    <w:p>
      <w:pPr>
        <w:spacing w:after="0"/>
        <w:ind w:left="0"/>
        <w:jc w:val="both"/>
      </w:pPr>
      <w:r>
        <w:rPr>
          <w:rFonts w:ascii="Times New Roman"/>
          <w:b w:val="false"/>
          <w:i w:val="false"/>
          <w:color w:val="000000"/>
          <w:sz w:val="28"/>
        </w:rPr>
        <w:t xml:space="preserve">
      Уәкілетті орган "цифрлық үкімет" шлюзі арқылы тиісті мемлекеттік цифрлық жүйелерден Қазақстан Республикасының резидент заңды тұлғасын мемлекеттік тіркеу (қайта тіркеу) туралы құжаттарда көрсетілген мәліметтерді алады. </w:t>
      </w:r>
    </w:p>
    <w:bookmarkEnd w:id="204"/>
    <w:bookmarkStart w:name="z246" w:id="205"/>
    <w:p>
      <w:pPr>
        <w:spacing w:after="0"/>
        <w:ind w:left="0"/>
        <w:jc w:val="both"/>
      </w:pPr>
      <w:r>
        <w:rPr>
          <w:rFonts w:ascii="Times New Roman"/>
          <w:b w:val="false"/>
          <w:i w:val="false"/>
          <w:color w:val="000000"/>
          <w:sz w:val="28"/>
        </w:rPr>
        <w:t>
      Уәкілетті орган өтініште және (немесе) өтініш беруші ұсынған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талаптардың тізбесіне сәйкес құжаттар топтамасы толық ұсынылмаған жағдайда мемлекеттік қызмет көрсету процесін тоқтата тұруға міндетті.</w:t>
      </w:r>
    </w:p>
    <w:bookmarkEnd w:id="205"/>
    <w:bookmarkStart w:name="z247" w:id="206"/>
    <w:p>
      <w:pPr>
        <w:spacing w:after="0"/>
        <w:ind w:left="0"/>
        <w:jc w:val="both"/>
      </w:pPr>
      <w:r>
        <w:rPr>
          <w:rFonts w:ascii="Times New Roman"/>
          <w:b w:val="false"/>
          <w:i w:val="false"/>
          <w:color w:val="000000"/>
          <w:sz w:val="28"/>
        </w:rPr>
        <w:t xml:space="preserve">
      Мемлекеттік қызмет көрсету мерзімін тоқтата тұру уәкілетті орган көрсетілетін қызметті алушыға пошта, факсимильдік байланыс, электрондық пошта, электрондық құжат айналымы жүйесі және (немесе) портал арқылы мемлекеттік қызмет көрсету процесін тоқтата тұру туралы хабарлама жіберген күннен басталады. Мемлекеттік қызмет көрсету мерзімінің өтуі уәкілетті орган мемлекеттік қызмет көрсету процесін қайта бастау туралы шешім шығарған күннен бастап қайта басталады. </w:t>
      </w:r>
    </w:p>
    <w:bookmarkEnd w:id="206"/>
    <w:bookmarkStart w:name="z248" w:id="207"/>
    <w:p>
      <w:pPr>
        <w:spacing w:after="0"/>
        <w:ind w:left="0"/>
        <w:jc w:val="both"/>
      </w:pPr>
      <w:r>
        <w:rPr>
          <w:rFonts w:ascii="Times New Roman"/>
          <w:b w:val="false"/>
          <w:i w:val="false"/>
          <w:color w:val="000000"/>
          <w:sz w:val="28"/>
        </w:rPr>
        <w:t xml:space="preserve">
      Осы тармақтың үшінші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уәкілетті орган оларды сақтауға қабылдамай-ақ көрсетілетін қызметті алушыға қайтарылуға тиіс. </w:t>
      </w:r>
    </w:p>
    <w:bookmarkEnd w:id="207"/>
    <w:bookmarkStart w:name="z249" w:id="208"/>
    <w:p>
      <w:pPr>
        <w:spacing w:after="0"/>
        <w:ind w:left="0"/>
        <w:jc w:val="both"/>
      </w:pPr>
      <w:r>
        <w:rPr>
          <w:rFonts w:ascii="Times New Roman"/>
          <w:b w:val="false"/>
          <w:i w:val="false"/>
          <w:color w:val="000000"/>
          <w:sz w:val="28"/>
        </w:rPr>
        <w:t>
      Құжаттарды қайта ұсынуды тоқтата тұру мерзімі шегінде анықталған кемшіліктер жойылғаннан кейін көрсетілетін қызметті алушы жүзеге асырады.</w:t>
      </w:r>
    </w:p>
    <w:bookmarkEnd w:id="208"/>
    <w:bookmarkStart w:name="z250" w:id="209"/>
    <w:p>
      <w:pPr>
        <w:spacing w:after="0"/>
        <w:ind w:left="0"/>
        <w:jc w:val="both"/>
      </w:pPr>
      <w:r>
        <w:rPr>
          <w:rFonts w:ascii="Times New Roman"/>
          <w:b w:val="false"/>
          <w:i w:val="false"/>
          <w:color w:val="000000"/>
          <w:sz w:val="28"/>
        </w:rPr>
        <w:t xml:space="preserve">
      Мемлекеттік қызмет көрсету процесі осы тармақтың үшінші бөлігінде көзделген жағдайда – анықталған кемшіліктер көрсетілетін қызметті беруші белгілеген ақылға қонымды мерзімде жойылғанға дейін тоқтатыла тұрады. </w:t>
      </w:r>
    </w:p>
    <w:bookmarkEnd w:id="209"/>
    <w:bookmarkStart w:name="z251" w:id="210"/>
    <w:p>
      <w:pPr>
        <w:spacing w:after="0"/>
        <w:ind w:left="0"/>
        <w:jc w:val="both"/>
      </w:pPr>
      <w:r>
        <w:rPr>
          <w:rFonts w:ascii="Times New Roman"/>
          <w:b w:val="false"/>
          <w:i w:val="false"/>
          <w:color w:val="000000"/>
          <w:sz w:val="28"/>
        </w:rPr>
        <w:t>
      Осы тармақтың жетінші бөлігінде көзделген тоқтата тұру мерзімі Мемлекеттік қызметті көрсетуге қойылатын негізгі талаптар тізбесінің 5-тармағында белгіленген мемлекеттік қызметті көрсетудің жалпы мерзімінен аспауға тиіс.</w:t>
      </w:r>
    </w:p>
    <w:bookmarkEnd w:id="210"/>
    <w:bookmarkStart w:name="z252" w:id="211"/>
    <w:p>
      <w:pPr>
        <w:spacing w:after="0"/>
        <w:ind w:left="0"/>
        <w:jc w:val="both"/>
      </w:pPr>
      <w:r>
        <w:rPr>
          <w:rFonts w:ascii="Times New Roman"/>
          <w:b w:val="false"/>
          <w:i w:val="false"/>
          <w:color w:val="000000"/>
          <w:sz w:val="28"/>
        </w:rPr>
        <w:t>
      Уәкілетті орган өтініш берушінің өтінішхаты бойынша немесе өз бастамасы бойынша қызмет көрсетудің одан әрі процесіне уақытша кедергі келтіретін еңсерілмейтін күш қолданылған жағдайларда мемлекеттік қызмет көрсету процесін тоқтата тұруға құқылы. Мемлекеттік қызмет көрсетудің одан әрі процесіне уақытша кедергі келтіретін еңсерілмейтін күштің әрекеттері деп төтенше жағдайдың енгізілуі, табиғи және техногендік сипаттағы төтенше жағдайдың қаупі немесе туындауы түсініледі.</w:t>
      </w:r>
    </w:p>
    <w:bookmarkEnd w:id="211"/>
    <w:bookmarkStart w:name="z253" w:id="212"/>
    <w:p>
      <w:pPr>
        <w:spacing w:after="0"/>
        <w:ind w:left="0"/>
        <w:jc w:val="both"/>
      </w:pPr>
      <w:r>
        <w:rPr>
          <w:rFonts w:ascii="Times New Roman"/>
          <w:b w:val="false"/>
          <w:i w:val="false"/>
          <w:color w:val="000000"/>
          <w:sz w:val="28"/>
        </w:rPr>
        <w:t xml:space="preserve">
      15. Ұсынылған құжаттардың толықтығы фактісі анықталғаннан кейін жауапты бөлімше күнтізбелік 40 (қырық) күн ішінде құжаттарды Қазақстан Республикасы заңнамасының талаптарына сәйкестігі тұрғысынан қарайды. </w:t>
      </w:r>
    </w:p>
    <w:bookmarkEnd w:id="212"/>
    <w:bookmarkStart w:name="z254" w:id="213"/>
    <w:p>
      <w:pPr>
        <w:spacing w:after="0"/>
        <w:ind w:left="0"/>
        <w:jc w:val="both"/>
      </w:pPr>
      <w:r>
        <w:rPr>
          <w:rFonts w:ascii="Times New Roman"/>
          <w:b w:val="false"/>
          <w:i w:val="false"/>
          <w:color w:val="000000"/>
          <w:sz w:val="28"/>
        </w:rPr>
        <w:t xml:space="preserve">
      Мемлекеттік қызметті көрсетуден бас тартқан кезде көрсетілетін қызметті алушымен тыңдау жүргізілмейді. </w:t>
      </w:r>
    </w:p>
    <w:bookmarkEnd w:id="213"/>
    <w:bookmarkStart w:name="z255" w:id="214"/>
    <w:p>
      <w:pPr>
        <w:spacing w:after="0"/>
        <w:ind w:left="0"/>
        <w:jc w:val="both"/>
      </w:pPr>
      <w:r>
        <w:rPr>
          <w:rFonts w:ascii="Times New Roman"/>
          <w:b w:val="false"/>
          <w:i w:val="false"/>
          <w:color w:val="000000"/>
          <w:sz w:val="28"/>
        </w:rPr>
        <w:t xml:space="preserve">
      Көрсетілетін қызметті алушы ұсынған құжаттарды қарау нәтижелері бойынша жауапты бөлімше банкті ерікті түрде таратуға рұқсат беру (беруден бас тарту) туралы көрсетілетін қызметті беруші Басқармасының қаулысының жобасын дайындайды және көрсетілетін қызметті беруші Басқармасының қарауына жібереді. Көрсетілетін қызметті берушінің Басқармасы банкті ерікті түрде таратуға рұқсат беру (беруден бас тарту) туралы шешім қабылдайды. </w:t>
      </w:r>
    </w:p>
    <w:bookmarkEnd w:id="214"/>
    <w:bookmarkStart w:name="z256" w:id="215"/>
    <w:p>
      <w:pPr>
        <w:spacing w:after="0"/>
        <w:ind w:left="0"/>
        <w:jc w:val="both"/>
      </w:pPr>
      <w:r>
        <w:rPr>
          <w:rFonts w:ascii="Times New Roman"/>
          <w:b w:val="false"/>
          <w:i w:val="false"/>
          <w:color w:val="000000"/>
          <w:sz w:val="28"/>
        </w:rPr>
        <w:t>
      Жауапты бөлімшенің қызметкері жауапты бөлімше көрсетілетін қызметті беруші Басқармасының қаулысын алғаннан кейін күнтізбелік 4 (төрт) күн ішінде (мемлекеттік қызметті көрсету мерзімі шегінде) көрсетілетін қызметті алушының "жеке кабинетіне" портал арқылы банкті (банк холдингін) ерікті түрде қайта ұйымдастыруға рұқсат беру туралы хабарлама не Басқарма қаулысының электрондық көшірмелерін қоса бере отырып, көрсетілетін қызметті берушінің уәкілетті тұлғасының электрондық цифрлық қолтаңбасымен қол қойылған электрондық құжат нысанында мемлекеттік қызметті көрсетуден бас тарту туралы дәлелді жауап жібереді.";</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w:t>
      </w:r>
      <w:r>
        <w:rPr>
          <w:rFonts w:ascii="Times New Roman"/>
          <w:b w:val="false"/>
          <w:i w:val="false"/>
          <w:color w:val="000000"/>
          <w:sz w:val="28"/>
        </w:rPr>
        <w:t xml:space="preserve"> мынадай редакцияда жазылсын:</w:t>
      </w:r>
    </w:p>
    <w:bookmarkStart w:name="z258" w:id="216"/>
    <w:p>
      <w:pPr>
        <w:spacing w:after="0"/>
        <w:ind w:left="0"/>
        <w:jc w:val="both"/>
      </w:pPr>
      <w:r>
        <w:rPr>
          <w:rFonts w:ascii="Times New Roman"/>
          <w:b w:val="false"/>
          <w:i w:val="false"/>
          <w:color w:val="000000"/>
          <w:sz w:val="28"/>
        </w:rPr>
        <w:t xml:space="preserve">
      "20. Жауапты бөлімшенің қызметкері Қазақстан Республикасының бейрезидент банкі филиалының қызметін ерікті түрде тоқтатуға рұқсат беру туралы өтініш тіркелген күннен бастап күнтізбелік 15 (он бес) күн ішінде ұсынылған құжаттардың толықтығын тексереді. </w:t>
      </w:r>
    </w:p>
    <w:bookmarkEnd w:id="216"/>
    <w:bookmarkStart w:name="z259" w:id="217"/>
    <w:p>
      <w:pPr>
        <w:spacing w:after="0"/>
        <w:ind w:left="0"/>
        <w:jc w:val="both"/>
      </w:pPr>
      <w:r>
        <w:rPr>
          <w:rFonts w:ascii="Times New Roman"/>
          <w:b w:val="false"/>
          <w:i w:val="false"/>
          <w:color w:val="000000"/>
          <w:sz w:val="28"/>
        </w:rPr>
        <w:t xml:space="preserve">
      Уәкілетті орган тиісті мемлекеттік цифрлық жүйелерден "цифрлық үкімет" шлюзі арқылы Қазақстан Республикасының бейрезидент банкі филиалының есептік тіркеу туралы құжаттарында көрсетілген мәліметтерді алады. </w:t>
      </w:r>
    </w:p>
    <w:bookmarkEnd w:id="217"/>
    <w:bookmarkStart w:name="z260" w:id="218"/>
    <w:p>
      <w:pPr>
        <w:spacing w:after="0"/>
        <w:ind w:left="0"/>
        <w:jc w:val="both"/>
      </w:pPr>
      <w:r>
        <w:rPr>
          <w:rFonts w:ascii="Times New Roman"/>
          <w:b w:val="false"/>
          <w:i w:val="false"/>
          <w:color w:val="000000"/>
          <w:sz w:val="28"/>
        </w:rPr>
        <w:t xml:space="preserve">
      Уәкілетті орган өтініште және (немесе) көрсетілетін қызметті алушы ұсынған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талаптардың тізбесіне сәйкес құжаттар топтамасы толық ұсынылмаған жағдайда мемлекеттік қызмет көрсету процесін тоқтата тұрады. </w:t>
      </w:r>
    </w:p>
    <w:bookmarkEnd w:id="218"/>
    <w:bookmarkStart w:name="z261" w:id="219"/>
    <w:p>
      <w:pPr>
        <w:spacing w:after="0"/>
        <w:ind w:left="0"/>
        <w:jc w:val="both"/>
      </w:pPr>
      <w:r>
        <w:rPr>
          <w:rFonts w:ascii="Times New Roman"/>
          <w:b w:val="false"/>
          <w:i w:val="false"/>
          <w:color w:val="000000"/>
          <w:sz w:val="28"/>
        </w:rPr>
        <w:t>
      Мемлекеттік қызмет көрсету мерзімін тоқтата тұру уәкілетті орган көрсетілетін қызметті алушыға пошта, факсимильдік байланыс, электрондық пошта, электрондық құжат айналымы жүйесі және (немесе) портал арқылы мемлекеттік қызмет көрсету процесін тоқтата тұру туралы хабарлама жіберген күннен басталады. Мемлекеттік қызмет көрсету мерзімінің өтуі уәкілетті орган мемлекеттік қызмет көрсету процесін қайта бастау туралы шешім шығарған күннен бастап қайта басталады.</w:t>
      </w:r>
    </w:p>
    <w:bookmarkEnd w:id="219"/>
    <w:bookmarkStart w:name="z262" w:id="220"/>
    <w:p>
      <w:pPr>
        <w:spacing w:after="0"/>
        <w:ind w:left="0"/>
        <w:jc w:val="both"/>
      </w:pPr>
      <w:r>
        <w:rPr>
          <w:rFonts w:ascii="Times New Roman"/>
          <w:b w:val="false"/>
          <w:i w:val="false"/>
          <w:color w:val="000000"/>
          <w:sz w:val="28"/>
        </w:rPr>
        <w:t xml:space="preserve">
      Осы тармақтың үшінші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уәкілетті орган оларды сақтауға қабылдамай-ақ көрсетілетін қызметті алушыға қайтарылуға тиіс. </w:t>
      </w:r>
    </w:p>
    <w:bookmarkEnd w:id="220"/>
    <w:bookmarkStart w:name="z263" w:id="221"/>
    <w:p>
      <w:pPr>
        <w:spacing w:after="0"/>
        <w:ind w:left="0"/>
        <w:jc w:val="both"/>
      </w:pPr>
      <w:r>
        <w:rPr>
          <w:rFonts w:ascii="Times New Roman"/>
          <w:b w:val="false"/>
          <w:i w:val="false"/>
          <w:color w:val="000000"/>
          <w:sz w:val="28"/>
        </w:rPr>
        <w:t xml:space="preserve">
      Құжаттарды қайта ұсынуды тоқтата тұру мерзімі шегінде анықталған кемшіліктер жойылғаннан кейін өтініш беруші жүзеге асырады. </w:t>
      </w:r>
    </w:p>
    <w:bookmarkEnd w:id="221"/>
    <w:bookmarkStart w:name="z264" w:id="222"/>
    <w:p>
      <w:pPr>
        <w:spacing w:after="0"/>
        <w:ind w:left="0"/>
        <w:jc w:val="both"/>
      </w:pPr>
      <w:r>
        <w:rPr>
          <w:rFonts w:ascii="Times New Roman"/>
          <w:b w:val="false"/>
          <w:i w:val="false"/>
          <w:color w:val="000000"/>
          <w:sz w:val="28"/>
        </w:rPr>
        <w:t>
      Мемлекеттік қызмет көрсету процесі осы тармақтың үшінші бөлігінде көзделген жағдайда – анықталған кемшіліктер көрсетілетін қызметті беруші белгілеген ақылға қонымды мерзімде жойылғанға дейін тоқтатыла тұрады.</w:t>
      </w:r>
    </w:p>
    <w:bookmarkEnd w:id="222"/>
    <w:bookmarkStart w:name="z265" w:id="223"/>
    <w:p>
      <w:pPr>
        <w:spacing w:after="0"/>
        <w:ind w:left="0"/>
        <w:jc w:val="both"/>
      </w:pPr>
      <w:r>
        <w:rPr>
          <w:rFonts w:ascii="Times New Roman"/>
          <w:b w:val="false"/>
          <w:i w:val="false"/>
          <w:color w:val="000000"/>
          <w:sz w:val="28"/>
        </w:rPr>
        <w:t>
      Осы тармақтың жетінші бөлігінде көзделген тоқтата тұру мерзімі Мемлекеттік қызметті көрсетуге қойылатын негізгі талаптар тізбесінің 5-тармағында белгіленген мемлекеттік қызметті көрсетудің жалпы мерзімінен аспауға тиіс.</w:t>
      </w:r>
    </w:p>
    <w:bookmarkEnd w:id="223"/>
    <w:bookmarkStart w:name="z266" w:id="224"/>
    <w:p>
      <w:pPr>
        <w:spacing w:after="0"/>
        <w:ind w:left="0"/>
        <w:jc w:val="both"/>
      </w:pPr>
      <w:r>
        <w:rPr>
          <w:rFonts w:ascii="Times New Roman"/>
          <w:b w:val="false"/>
          <w:i w:val="false"/>
          <w:color w:val="000000"/>
          <w:sz w:val="28"/>
        </w:rPr>
        <w:t>
       Уәкілетті орган көрсетілетін қызметті алушының өтінішхаты бойынша немесе өз бастамасы бойынша қызмет көрсетудің одан әрі процесіне уақытша кедергі келтіретін еңсерілмейтін күш қолданылған жағдайларда мемлекеттік қызмет көрсету процесін тоқтата тұруға құқылы. Мемлекеттік қызмет көрсетудің одан әрі процесіне уақытша кедергі келтіретін еңсерілмейтін күштің әрекеттері деп төтенше жағдайдың енгізілуі, табиғи және техногендік сипаттағы төтенше жағдайдың қаупі немесе туындауы түсініледі.</w:t>
      </w:r>
    </w:p>
    <w:bookmarkEnd w:id="224"/>
    <w:bookmarkStart w:name="z267" w:id="225"/>
    <w:p>
      <w:pPr>
        <w:spacing w:after="0"/>
        <w:ind w:left="0"/>
        <w:jc w:val="both"/>
      </w:pPr>
      <w:r>
        <w:rPr>
          <w:rFonts w:ascii="Times New Roman"/>
          <w:b w:val="false"/>
          <w:i w:val="false"/>
          <w:color w:val="000000"/>
          <w:sz w:val="28"/>
        </w:rPr>
        <w:t>
      21. Ұсынылған құжаттардың толықтығы фактісі анықталғаннан кейін жауапты бөлімше күнтізбелік 40 (қырық) күн ішінде құжаттарды Қазақстан Республикасы заңнамасының талаптарына сәйкестігі тұрғысынан қарайды.</w:t>
      </w:r>
    </w:p>
    <w:bookmarkEnd w:id="225"/>
    <w:bookmarkStart w:name="z268" w:id="226"/>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Қазақстан Республикасының бейрезидент банкі филиалының қызметін ерікті түрде тоқтатуға рұқсат беру (беруден бас тарту туралы) туралы көрсетілетін қызметті беруші Басқармасының қаулысының жобасын дайындайды және көрсетілетін қызметті беруші Басқармасының қарауына жібереді. Көрсетілетін қызметті берушінің Басқармасы Қазақстан Республикасының бейрезидент банкі филиалының қызметін ерікті түрде тоқтатуға рұқсат беру (беруден бас тарту) туралы шешім қабылдайды.</w:t>
      </w:r>
    </w:p>
    <w:bookmarkEnd w:id="226"/>
    <w:bookmarkStart w:name="z269" w:id="227"/>
    <w:p>
      <w:pPr>
        <w:spacing w:after="0"/>
        <w:ind w:left="0"/>
        <w:jc w:val="both"/>
      </w:pPr>
      <w:r>
        <w:rPr>
          <w:rFonts w:ascii="Times New Roman"/>
          <w:b w:val="false"/>
          <w:i w:val="false"/>
          <w:color w:val="000000"/>
          <w:sz w:val="28"/>
        </w:rPr>
        <w:t>
      Жауапты бөлімшенің қызметкері жауапты бөлімше көрсетілетін қызметті беруші Басқармасының қаулысын алғаннан кейін күнтізбелік 4 (төрт) күн ішінде (мемлекеттік қызметті көрсету мерзімі шегінде) көрсетілетін қызметті алушының "жеке кабинетіне" портал арқылы банкті (банк холдингін) ерікті түрде қайта ұйымдастыруға рұқсат беру туралы хабарлама не Басқарма қаулысының электрондық көшірмелерін қоса бере отырып, көрсетілетін қызметті берушінің уәкілетті тұлғасының электрондық цифрлық қолтаңбасымен қол қойылған электрондық құжат нысанында мемлекеттік қызметті көрсетуден бас тарту туралы дәлелді жауап жібереді.</w:t>
      </w:r>
    </w:p>
    <w:bookmarkEnd w:id="227"/>
    <w:bookmarkStart w:name="z270" w:id="228"/>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Тізбеге </w:t>
      </w:r>
      <w:r>
        <w:rPr>
          <w:rFonts w:ascii="Times New Roman"/>
          <w:b w:val="false"/>
          <w:i w:val="false"/>
          <w:color w:val="000000"/>
          <w:sz w:val="28"/>
        </w:rPr>
        <w:t>25-қосымшаға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Тізбеге </w:t>
      </w:r>
      <w:r>
        <w:rPr>
          <w:rFonts w:ascii="Times New Roman"/>
          <w:b w:val="false"/>
          <w:i w:val="false"/>
          <w:color w:val="000000"/>
          <w:sz w:val="28"/>
        </w:rPr>
        <w:t>26-қосымшаға</w:t>
      </w:r>
      <w:r>
        <w:rPr>
          <w:rFonts w:ascii="Times New Roman"/>
          <w:b w:val="false"/>
          <w:i w:val="false"/>
          <w:color w:val="000000"/>
          <w:sz w:val="28"/>
        </w:rPr>
        <w:t xml:space="preserve"> сәйкес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2020 жылғы 30 наурыздағы</w:t>
            </w:r>
            <w:r>
              <w:br/>
            </w:r>
            <w:r>
              <w:rPr>
                <w:rFonts w:ascii="Times New Roman"/>
                <w:b w:val="false"/>
                <w:i w:val="false"/>
                <w:color w:val="000000"/>
                <w:sz w:val="20"/>
              </w:rPr>
              <w:t>№ 32 қаулысымен</w:t>
            </w:r>
            <w:r>
              <w:br/>
            </w:r>
            <w:r>
              <w:rPr>
                <w:rFonts w:ascii="Times New Roman"/>
                <w:b w:val="false"/>
                <w:i w:val="false"/>
                <w:color w:val="000000"/>
                <w:sz w:val="20"/>
              </w:rPr>
              <w:t>бекітілген</w:t>
            </w:r>
          </w:p>
        </w:tc>
      </w:tr>
    </w:tbl>
    <w:bookmarkStart w:name="z274" w:id="229"/>
    <w:p>
      <w:pPr>
        <w:spacing w:after="0"/>
        <w:ind w:left="0"/>
        <w:jc w:val="left"/>
      </w:pPr>
      <w:r>
        <w:rPr>
          <w:rFonts w:ascii="Times New Roman"/>
          <w:b/>
          <w:i w:val="false"/>
          <w:color w:val="000000"/>
        </w:rPr>
        <w:t xml:space="preserve">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w:t>
      </w:r>
    </w:p>
    <w:bookmarkEnd w:id="229"/>
    <w:bookmarkStart w:name="z275" w:id="230"/>
    <w:p>
      <w:pPr>
        <w:spacing w:after="0"/>
        <w:ind w:left="0"/>
        <w:jc w:val="left"/>
      </w:pPr>
      <w:r>
        <w:rPr>
          <w:rFonts w:ascii="Times New Roman"/>
          <w:b/>
          <w:i w:val="false"/>
          <w:color w:val="000000"/>
        </w:rPr>
        <w:t xml:space="preserve"> 1-тарау. Жалпы ережелер</w:t>
      </w:r>
    </w:p>
    <w:bookmarkEnd w:id="230"/>
    <w:bookmarkStart w:name="z276" w:id="231"/>
    <w:p>
      <w:pPr>
        <w:spacing w:after="0"/>
        <w:ind w:left="0"/>
        <w:jc w:val="both"/>
      </w:pPr>
      <w:r>
        <w:rPr>
          <w:rFonts w:ascii="Times New Roman"/>
          <w:b w:val="false"/>
          <w:i w:val="false"/>
          <w:color w:val="000000"/>
          <w:sz w:val="28"/>
        </w:rPr>
        <w:t xml:space="preserve">
      1. Осы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 (бұдан әрі – Қағидалар) "Қазақстан Республикасындағы кредиттік бюролар және кредиттік тарихты қалыптастыру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4) тармақшасына (бұдан әрі – Кредиттік бюро туралы заң),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(бұдан әрі – Мемлекеттік көрсетілетін қызметтер туралы заң) және "Рұқсаттар және хабарламалар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2-тармағына сәйкес әзірленді.</w:t>
      </w:r>
    </w:p>
    <w:bookmarkEnd w:id="231"/>
    <w:bookmarkStart w:name="z277" w:id="232"/>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интернет-ресурсында орналастырылады, тиісті нормативтік құқықтық акт бекітілген немесе өзгертілген күннен бастап 3 (үш) жұмыс күні ішінде "цифрлық үкіметтің" цифрлық инфрақұрылымының операторына және Бірыңғай байланыс орталығына жіберіледі.</w:t>
      </w:r>
    </w:p>
    <w:bookmarkEnd w:id="232"/>
    <w:bookmarkStart w:name="z278" w:id="233"/>
    <w:p>
      <w:pPr>
        <w:spacing w:after="0"/>
        <w:ind w:left="0"/>
        <w:jc w:val="both"/>
      </w:pPr>
      <w:r>
        <w:rPr>
          <w:rFonts w:ascii="Times New Roman"/>
          <w:b w:val="false"/>
          <w:i w:val="false"/>
          <w:color w:val="000000"/>
          <w:sz w:val="28"/>
        </w:rPr>
        <w:t>
      2.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беруді (бұдан әрі – рұқсат, мемлекеттік көрсетілетін қызмет) қаржы нарығын және қаржы ұйымдарын реттеу, бақылау және қадағалау жөніндегі уәкілетті орган (бұдан әрі – уәкілетті орган, көрсетілетін қызметті беруші) жүзеге асырады.</w:t>
      </w:r>
    </w:p>
    <w:bookmarkEnd w:id="233"/>
    <w:bookmarkStart w:name="z279" w:id="234"/>
    <w:p>
      <w:pPr>
        <w:spacing w:after="0"/>
        <w:ind w:left="0"/>
        <w:jc w:val="both"/>
      </w:pPr>
      <w:r>
        <w:rPr>
          <w:rFonts w:ascii="Times New Roman"/>
          <w:b w:val="false"/>
          <w:i w:val="false"/>
          <w:color w:val="000000"/>
          <w:sz w:val="28"/>
        </w:rPr>
        <w:t xml:space="preserve">
      Қағидаларда пайдаланылатын ұғымдар Кредиттік бюро туралы заңда, Мемлекеттік көрсетілетін қызметтер туралы заңда және "Киберқауіпсіздік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көрсетілген мәндерде қолданылады.</w:t>
      </w:r>
    </w:p>
    <w:bookmarkEnd w:id="234"/>
    <w:bookmarkStart w:name="z280" w:id="235"/>
    <w:p>
      <w:pPr>
        <w:spacing w:after="0"/>
        <w:ind w:left="0"/>
        <w:jc w:val="left"/>
      </w:pPr>
      <w:r>
        <w:rPr>
          <w:rFonts w:ascii="Times New Roman"/>
          <w:b/>
          <w:i w:val="false"/>
          <w:color w:val="000000"/>
        </w:rPr>
        <w:t xml:space="preserve"> 2-тарау. Рұқсат беру тәртібі</w:t>
      </w:r>
    </w:p>
    <w:bookmarkEnd w:id="235"/>
    <w:bookmarkStart w:name="z281" w:id="236"/>
    <w:p>
      <w:pPr>
        <w:spacing w:after="0"/>
        <w:ind w:left="0"/>
        <w:jc w:val="both"/>
      </w:pPr>
      <w:r>
        <w:rPr>
          <w:rFonts w:ascii="Times New Roman"/>
          <w:b w:val="false"/>
          <w:i w:val="false"/>
          <w:color w:val="000000"/>
          <w:sz w:val="28"/>
        </w:rPr>
        <w:t xml:space="preserve">
      3. Заңды тұлға (бұдан әрі – өтініш беруші,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берілетін рұқсатты алу үшін уәкілетті органға "цифрлық үкіметтің" www.egov.kz веб-порталы (бұдан әрі – портал, өтініш) арқылы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рұқсат беру туралы өтінішті жібереді.</w:t>
      </w:r>
    </w:p>
    <w:bookmarkEnd w:id="236"/>
    <w:bookmarkStart w:name="z282" w:id="237"/>
    <w:p>
      <w:pPr>
        <w:spacing w:after="0"/>
        <w:ind w:left="0"/>
        <w:jc w:val="both"/>
      </w:pPr>
      <w:r>
        <w:rPr>
          <w:rFonts w:ascii="Times New Roman"/>
          <w:b w:val="false"/>
          <w:i w:val="false"/>
          <w:color w:val="000000"/>
          <w:sz w:val="28"/>
        </w:rPr>
        <w:t xml:space="preserve">
      Мемлекеттік қызмет көрсетуге қажетті құжаттар тізбесі, мемлекеттік қызмет көрсетуден бас тарту негіздері, көрсету процесінің сипаттамаларын, нысанын, мазмұны мен нәтижесін қамтитын мемлекеттік қызмет көрсетуге қойылатын негізгі талаптар, сондай-ақ мемлекеттік қызмет көрсету ерекшеліктерін ескере отырып, өзге де мәліметтер және мемлекеттік қызмет көрсету мерзімі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мемлекеттік қызмет көрсетуге қойылатын негізгі талаптар тізбесінде (бұдан әрі – Тізбе) келтірілген.</w:t>
      </w:r>
    </w:p>
    <w:bookmarkEnd w:id="237"/>
    <w:bookmarkStart w:name="z283" w:id="238"/>
    <w:p>
      <w:pPr>
        <w:spacing w:after="0"/>
        <w:ind w:left="0"/>
        <w:jc w:val="both"/>
      </w:pPr>
      <w:r>
        <w:rPr>
          <w:rFonts w:ascii="Times New Roman"/>
          <w:b w:val="false"/>
          <w:i w:val="false"/>
          <w:color w:val="000000"/>
          <w:sz w:val="28"/>
        </w:rPr>
        <w:t xml:space="preserve">
      4. Көрсетілетін қызметті берушінің хат-хабарды қабылдауға және тіркеуге уәкілетті қызметкері өтініш түскен күні оны қабылдауды, тіркеуді және мемлекеттік қызмет көрсетуге жауапты бөлімшеге (бұдан әрі – жауапты бөлімше) орындауға жіберуді жүзеге асырады. Өтініш көрсетілетін қызметті берушінің жұмыс уақыты аяқталуға екі сағат қалғанда түскен жағдайда, мерзімді есептеу келесі жұмыс күнінен басталады. Өтініш жұмыс уақыты аяқталғаннан кейін, демалыс және мереке күндері түскен кезде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өтінішті қабылдау мен тіркеу келесі жұмыс күні жүзеге асырылады.</w:t>
      </w:r>
    </w:p>
    <w:bookmarkEnd w:id="238"/>
    <w:bookmarkStart w:name="z284" w:id="239"/>
    <w:p>
      <w:pPr>
        <w:spacing w:after="0"/>
        <w:ind w:left="0"/>
        <w:jc w:val="both"/>
      </w:pPr>
      <w:r>
        <w:rPr>
          <w:rFonts w:ascii="Times New Roman"/>
          <w:b w:val="false"/>
          <w:i w:val="false"/>
          <w:color w:val="000000"/>
          <w:sz w:val="28"/>
        </w:rPr>
        <w:t>
      Өтініш беруші портал арқылы өтініш жіберген кезде "жеке кабинетте" нәтижені алу күні мен уақытын көрсете отырып, мемлекеттік қызмет көрсетуге сұратуды қабылдау туралы мәртебе автоматты түрде көрсетіледі.</w:t>
      </w:r>
    </w:p>
    <w:bookmarkEnd w:id="239"/>
    <w:bookmarkStart w:name="z285" w:id="240"/>
    <w:p>
      <w:pPr>
        <w:spacing w:after="0"/>
        <w:ind w:left="0"/>
        <w:jc w:val="both"/>
      </w:pPr>
      <w:r>
        <w:rPr>
          <w:rFonts w:ascii="Times New Roman"/>
          <w:b w:val="false"/>
          <w:i w:val="false"/>
          <w:color w:val="000000"/>
          <w:sz w:val="28"/>
        </w:rPr>
        <w:t>
      5. Жауапты бөлімшенің қызметкері өтініш тіркелген күннен кейінгі 1 (бір) жұмыс күні ішінде ұсынылған құжаттардың толықтығын тексереді.</w:t>
      </w:r>
    </w:p>
    <w:bookmarkEnd w:id="240"/>
    <w:bookmarkStart w:name="z286" w:id="241"/>
    <w:p>
      <w:pPr>
        <w:spacing w:after="0"/>
        <w:ind w:left="0"/>
        <w:jc w:val="both"/>
      </w:pPr>
      <w:r>
        <w:rPr>
          <w:rFonts w:ascii="Times New Roman"/>
          <w:b w:val="false"/>
          <w:i w:val="false"/>
          <w:color w:val="000000"/>
          <w:sz w:val="28"/>
        </w:rPr>
        <w:t xml:space="preserve">
      Ұсынылған құжаттардың толықтығы фактісі анықталған жағдайда, жауапты бөлімшенің қызметкері 2 (екі) жұмыс күні ішінде құжаттардың Кредиттік бюролар туралы заң талаптарына сәйкестігін қарайды және көрсетілетін қызметті алушы ұсынған құжаттарды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(бұдан әрі – сәйкестік туралы акт) алу үшін уәкілетті органның комиссиясына (бұдан әрі – Комиссия) жібереді.</w:t>
      </w:r>
    </w:p>
    <w:bookmarkEnd w:id="241"/>
    <w:bookmarkStart w:name="z287" w:id="242"/>
    <w:p>
      <w:pPr>
        <w:spacing w:after="0"/>
        <w:ind w:left="0"/>
        <w:jc w:val="both"/>
      </w:pPr>
      <w:r>
        <w:rPr>
          <w:rFonts w:ascii="Times New Roman"/>
          <w:b w:val="false"/>
          <w:i w:val="false"/>
          <w:color w:val="000000"/>
          <w:sz w:val="28"/>
        </w:rPr>
        <w:t>
      Ұсынылған өтініште және (немесе) құжаттарда қателер немесе дәлсіздіктер анықталған, олардың нысаны мен мазмұны бойынша қойылатын талаптарға сәйкессіздігі Тізбеге сәйкес құжаттардың толық емес топтамасы ұсынылған жағдайда, көрсетілетін қызметті беруші мемлекеттік қызмет көрсету процесін тоқтата тұруға міндетті.</w:t>
      </w:r>
    </w:p>
    <w:bookmarkEnd w:id="242"/>
    <w:bookmarkStart w:name="z288" w:id="243"/>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көрсетілетін қызметті алушыға хабарлама жіберген күнінен басталады. Мемлекеттік қызмет көрсету мерзімінің ағымы көрсетілетін қызметті берушінің мемлекеттік қызмет көрсету процесін қайта бастау туралы шешім қабылдаған күнінен бастап қайта басталады.</w:t>
      </w:r>
    </w:p>
    <w:bookmarkEnd w:id="243"/>
    <w:bookmarkStart w:name="z289" w:id="244"/>
    <w:p>
      <w:pPr>
        <w:spacing w:after="0"/>
        <w:ind w:left="0"/>
        <w:jc w:val="both"/>
      </w:pPr>
      <w:r>
        <w:rPr>
          <w:rFonts w:ascii="Times New Roman"/>
          <w:b w:val="false"/>
          <w:i w:val="false"/>
          <w:color w:val="000000"/>
          <w:sz w:val="28"/>
        </w:rPr>
        <w:t>
      Қағидалардың осы тармағының үшінші бөлігінде көзделген негіздеме бойынша мемлекеттік қызмет көрсету процесі тоқтатыла тұрған жағдайда, көрсетілетін қызметті алушы ұсынған құжаттар (оның ішінде түпнұсқалары), портал арқылы өтініш және (немесе) құжаттар берілген жағдайларды қоспағанда, көрсетілетін қызметті берушінің сақтауына қабылданбай, көрсетілетін қызметті алушыға қайтарылуға тиіс.</w:t>
      </w:r>
    </w:p>
    <w:bookmarkEnd w:id="244"/>
    <w:bookmarkStart w:name="z290" w:id="245"/>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тоқтата тұру мерзімі шегінде жүзеге асырады.</w:t>
      </w:r>
    </w:p>
    <w:bookmarkEnd w:id="245"/>
    <w:bookmarkStart w:name="z291" w:id="246"/>
    <w:p>
      <w:pPr>
        <w:spacing w:after="0"/>
        <w:ind w:left="0"/>
        <w:jc w:val="both"/>
      </w:pPr>
      <w:r>
        <w:rPr>
          <w:rFonts w:ascii="Times New Roman"/>
          <w:b w:val="false"/>
          <w:i w:val="false"/>
          <w:color w:val="000000"/>
          <w:sz w:val="28"/>
        </w:rPr>
        <w:t>
      Мемлекеттік қызмет көрсету процесі осы тармақтың үшінші бөлігінде көзделген жағдайларда – анықталған кемшіліктер көрсетілетін қызметті беруші белгілеген ақылға қонымды мерзімде жойылғанға дейін тоқтатыла тұрады.</w:t>
      </w:r>
    </w:p>
    <w:bookmarkEnd w:id="246"/>
    <w:bookmarkStart w:name="z292" w:id="247"/>
    <w:p>
      <w:pPr>
        <w:spacing w:after="0"/>
        <w:ind w:left="0"/>
        <w:jc w:val="both"/>
      </w:pPr>
      <w:r>
        <w:rPr>
          <w:rFonts w:ascii="Times New Roman"/>
          <w:b w:val="false"/>
          <w:i w:val="false"/>
          <w:color w:val="000000"/>
          <w:sz w:val="28"/>
        </w:rPr>
        <w:t>
      Осы тармақтың үшінші бөлігінде көзделген тоқтата тұру мерзімі Тізбенің 5-тармағында белгіленген мемлекеттік қызмет көрсетудің жалпы мерзімінен аспауға тиіс.</w:t>
      </w:r>
    </w:p>
    <w:bookmarkEnd w:id="247"/>
    <w:bookmarkStart w:name="z293" w:id="248"/>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қызмет көрсетудің бұдан былайғы процесіне уақытша кедергі келтіретін еңсерілмейтін күш қолданылған жағдайда мемлекеттік қызмет көрсету процесін тоқтата тұруға құқылы. Мемлекеттік қызмет көрсетудің бұдан былайғы процесіне уақытша кедергі келтіретін еңсерілмейтін күштің қолданылуы деп төтенше жағдайдың енгізілуі, табиғи және техногендік сипаттағы төтенше жағдайдың туындау қаупі немесе туындауы түсініледі.</w:t>
      </w:r>
    </w:p>
    <w:bookmarkEnd w:id="248"/>
    <w:bookmarkStart w:name="z294" w:id="249"/>
    <w:p>
      <w:pPr>
        <w:spacing w:after="0"/>
        <w:ind w:left="0"/>
        <w:jc w:val="both"/>
      </w:pPr>
      <w:r>
        <w:rPr>
          <w:rFonts w:ascii="Times New Roman"/>
          <w:b w:val="false"/>
          <w:i w:val="false"/>
          <w:color w:val="000000"/>
          <w:sz w:val="28"/>
        </w:rPr>
        <w:t>
      6. Комиссия 10 (он) жұмыс күні ішінде өтініш берушіні тексеруді, сәйкестік туралы актіні дайындау мен қол қоюды жүргізеді.</w:t>
      </w:r>
    </w:p>
    <w:bookmarkEnd w:id="249"/>
    <w:bookmarkStart w:name="z295" w:id="250"/>
    <w:p>
      <w:pPr>
        <w:spacing w:after="0"/>
        <w:ind w:left="0"/>
        <w:jc w:val="both"/>
      </w:pPr>
      <w:r>
        <w:rPr>
          <w:rFonts w:ascii="Times New Roman"/>
          <w:b w:val="false"/>
          <w:i w:val="false"/>
          <w:color w:val="000000"/>
          <w:sz w:val="28"/>
        </w:rPr>
        <w:t>
      Сәйкестік туралы актіні Комиссия Қағидаларға 4-қосымшаға сәйкес нысан бойынша жасайды және тексерілетін кредиттік бюроның өкіліне қол қоюға жіберіледі.</w:t>
      </w:r>
    </w:p>
    <w:bookmarkEnd w:id="250"/>
    <w:bookmarkStart w:name="z296" w:id="251"/>
    <w:p>
      <w:pPr>
        <w:spacing w:after="0"/>
        <w:ind w:left="0"/>
        <w:jc w:val="both"/>
      </w:pPr>
      <w:r>
        <w:rPr>
          <w:rFonts w:ascii="Times New Roman"/>
          <w:b w:val="false"/>
          <w:i w:val="false"/>
          <w:color w:val="000000"/>
          <w:sz w:val="28"/>
        </w:rPr>
        <w:t>
      Сәйкестік туралы акті Комиссия мүшелерінің үштен екісінің қолы болған жағдайда жасалған болып саналады.</w:t>
      </w:r>
    </w:p>
    <w:bookmarkEnd w:id="251"/>
    <w:bookmarkStart w:name="z297" w:id="252"/>
    <w:p>
      <w:pPr>
        <w:spacing w:after="0"/>
        <w:ind w:left="0"/>
        <w:jc w:val="both"/>
      </w:pPr>
      <w:r>
        <w:rPr>
          <w:rFonts w:ascii="Times New Roman"/>
          <w:b w:val="false"/>
          <w:i w:val="false"/>
          <w:color w:val="000000"/>
          <w:sz w:val="28"/>
        </w:rPr>
        <w:t>
      Комиссия және оның құрамы туралы ереже, сондай-ақ тексеру жүргізу регламенті уәкілетті органның бұйрығымен бекітіледі.</w:t>
      </w:r>
    </w:p>
    <w:bookmarkEnd w:id="252"/>
    <w:bookmarkStart w:name="z298" w:id="253"/>
    <w:p>
      <w:pPr>
        <w:spacing w:after="0"/>
        <w:ind w:left="0"/>
        <w:jc w:val="both"/>
      </w:pPr>
      <w:r>
        <w:rPr>
          <w:rFonts w:ascii="Times New Roman"/>
          <w:b w:val="false"/>
          <w:i w:val="false"/>
          <w:color w:val="000000"/>
          <w:sz w:val="28"/>
        </w:rPr>
        <w:t>
      7. Жауапты бөлімшенің қызметкері Комиссия сәйкестік туралы актіні ұсынғаннан кейін 5 (бес) жұмыс күні ішінде оны қарайды.</w:t>
      </w:r>
    </w:p>
    <w:bookmarkEnd w:id="253"/>
    <w:bookmarkStart w:name="z299" w:id="254"/>
    <w:p>
      <w:pPr>
        <w:spacing w:after="0"/>
        <w:ind w:left="0"/>
        <w:jc w:val="both"/>
      </w:pPr>
      <w:r>
        <w:rPr>
          <w:rFonts w:ascii="Times New Roman"/>
          <w:b w:val="false"/>
          <w:i w:val="false"/>
          <w:color w:val="000000"/>
          <w:sz w:val="28"/>
        </w:rPr>
        <w:t>
      Көрсетілетін қызметті алушы ұсынған құжаттарды және актіні қарау нәтижелері бойынша жауапты бөлімше осы Қағидаларға 1-қосымшаға сәйкес нысан бойынша рұқсаттың жобасын не рұқсат беруден бас тарту туралы дәлелді жауаптың жобасын дайындайды және көрсетілетін қызметті берушінің уәкілетті тұлғасына қарауға жібереді. Көрсетілетін қызметті берушінің уәкілетті тұлғасы рұқсаттың жобасына не рұқсат беруден бас тарту туралы дәлелді жауаптың жобасына қол қояды.</w:t>
      </w:r>
    </w:p>
    <w:bookmarkEnd w:id="254"/>
    <w:bookmarkStart w:name="z300" w:id="255"/>
    <w:p>
      <w:pPr>
        <w:spacing w:after="0"/>
        <w:ind w:left="0"/>
        <w:jc w:val="both"/>
      </w:pPr>
      <w:r>
        <w:rPr>
          <w:rFonts w:ascii="Times New Roman"/>
          <w:b w:val="false"/>
          <w:i w:val="false"/>
          <w:color w:val="000000"/>
          <w:sz w:val="28"/>
        </w:rPr>
        <w:t>
      Жауапты бөлімшенің қызметкері көрсетілетін қызметті берушінің уәкілетті тұлғасы рұқсаттың жобасына не рұқсат беруден бас тарту туралы дәлелді жауаптың жобасына қол қойғаннан кейін 1 (бір) жұмыс күні ішінде портал арқылы көрсетілетін қызметті алушының "жеке кабинетіне" сәйкестік туралы актінің электрондық көшірмесін қоса бере отырып, көрсетілетін қызметті берушінің уәкілетті тұлғасының электрондық цифрлық қолтаңбасымен қол қойылған электрондық құжат нысанында рұқсат беру туралы хабарламаны не мемлекеттік қызметті көрсетуден бас тарту туралы дәлелді жауапты жібереді.</w:t>
      </w:r>
    </w:p>
    <w:bookmarkEnd w:id="255"/>
    <w:bookmarkStart w:name="z301" w:id="256"/>
    <w:p>
      <w:pPr>
        <w:spacing w:after="0"/>
        <w:ind w:left="0"/>
        <w:jc w:val="both"/>
      </w:pPr>
      <w:r>
        <w:rPr>
          <w:rFonts w:ascii="Times New Roman"/>
          <w:b w:val="false"/>
          <w:i w:val="false"/>
          <w:color w:val="000000"/>
          <w:sz w:val="28"/>
        </w:rPr>
        <w:t>
      8. Рұқсат және сәйкестік туралы актіні уәкілетті орган шектеусіз мерзімге береді.</w:t>
      </w:r>
    </w:p>
    <w:bookmarkEnd w:id="256"/>
    <w:bookmarkStart w:name="z302" w:id="257"/>
    <w:p>
      <w:pPr>
        <w:spacing w:after="0"/>
        <w:ind w:left="0"/>
        <w:jc w:val="both"/>
      </w:pPr>
      <w:r>
        <w:rPr>
          <w:rFonts w:ascii="Times New Roman"/>
          <w:b w:val="false"/>
          <w:i w:val="false"/>
          <w:color w:val="000000"/>
          <w:sz w:val="28"/>
        </w:rPr>
        <w:t>
      9. Мемлекеттік қызмет көрсету кезеңі туралы ақпарат мемлекеттік қызмет көрсету мониторингінің цифрлық жүйесінде автоматты режимде жаңартылады.</w:t>
      </w:r>
    </w:p>
    <w:bookmarkEnd w:id="257"/>
    <w:bookmarkStart w:name="z303" w:id="258"/>
    <w:p>
      <w:pPr>
        <w:spacing w:after="0"/>
        <w:ind w:left="0"/>
        <w:jc w:val="left"/>
      </w:pPr>
      <w:r>
        <w:rPr>
          <w:rFonts w:ascii="Times New Roman"/>
          <w:b/>
          <w:i w:val="false"/>
          <w:color w:val="000000"/>
        </w:rPr>
        <w:t xml:space="preserve"> 3-тарау. Көрсетілетін қызметті берушінің және (немесе) оның лауазымды тұлғаларының мемлекеттік қызмет көрсету мәселелері бойынша шешімдеріне, іс-әрекеттеріне (әрекетсіздігіне) шағымдану тәртібі</w:t>
      </w:r>
    </w:p>
    <w:bookmarkEnd w:id="258"/>
    <w:bookmarkStart w:name="z304" w:id="259"/>
    <w:p>
      <w:pPr>
        <w:spacing w:after="0"/>
        <w:ind w:left="0"/>
        <w:jc w:val="both"/>
      </w:pPr>
      <w:r>
        <w:rPr>
          <w:rFonts w:ascii="Times New Roman"/>
          <w:b w:val="false"/>
          <w:i w:val="false"/>
          <w:color w:val="000000"/>
          <w:sz w:val="28"/>
        </w:rPr>
        <w:t>
      10. Көрсетілетін қызметті берушінің және (немесе) оның лауазымды тұлғаларының мемлекеттік қызмет көрсету мәселелері бойынша шешімдеріне, іс-әрекеттеріне (әрекетсіздігіне) шағымдану жазбаша түрде жүргізіледі.</w:t>
      </w:r>
    </w:p>
    <w:bookmarkEnd w:id="259"/>
    <w:bookmarkStart w:name="z305" w:id="260"/>
    <w:p>
      <w:pPr>
        <w:spacing w:after="0"/>
        <w:ind w:left="0"/>
        <w:jc w:val="both"/>
      </w:pPr>
      <w:r>
        <w:rPr>
          <w:rFonts w:ascii="Times New Roman"/>
          <w:b w:val="false"/>
          <w:i w:val="false"/>
          <w:color w:val="000000"/>
          <w:sz w:val="28"/>
        </w:rPr>
        <w:t>
      Мемлекеттік қызмет көрсету мәселелері бойынша шағымды қарауды көрсетілетін қызметті берушінің жоғары тұрған лауазымды адамы, мемлекеттік қызметтер көрсету сапасын бағалау және бақылау жөніндегі уәкілетті орган жүргізеді.</w:t>
      </w:r>
    </w:p>
    <w:bookmarkEnd w:id="260"/>
    <w:bookmarkStart w:name="z306" w:id="261"/>
    <w:p>
      <w:pPr>
        <w:spacing w:after="0"/>
        <w:ind w:left="0"/>
        <w:jc w:val="both"/>
      </w:pPr>
      <w:r>
        <w:rPr>
          <w:rFonts w:ascii="Times New Roman"/>
          <w:b w:val="false"/>
          <w:i w:val="false"/>
          <w:color w:val="000000"/>
          <w:sz w:val="28"/>
        </w:rPr>
        <w:t>
      Шағымды қабылдаған адамның тегі мен аты-жөнінің бас әріптері, берілген шағымға жауап алу мерзімі мен орны көрсетіле отырып, көрсетілетін қызметті берушінің кеңсесінде тіркеу (мөртаңба, кіріс нөмірі мен күні) шағымның қабылданғанын растау болып табылады.</w:t>
      </w:r>
    </w:p>
    <w:bookmarkEnd w:id="261"/>
    <w:bookmarkStart w:name="z307" w:id="262"/>
    <w:p>
      <w:pPr>
        <w:spacing w:after="0"/>
        <w:ind w:left="0"/>
        <w:jc w:val="both"/>
      </w:pPr>
      <w:r>
        <w:rPr>
          <w:rFonts w:ascii="Times New Roman"/>
          <w:b w:val="false"/>
          <w:i w:val="false"/>
          <w:color w:val="000000"/>
          <w:sz w:val="28"/>
        </w:rPr>
        <w:t>
      Портал арқылы жүгінген кезде шағымдану тәртібі туралы ақпаратты: 8-800-080-7777 немесе 1414 телефоны бойынша Бірыңғай байланыс орталығына хабарласу арқылы алуға болады.</w:t>
      </w:r>
    </w:p>
    <w:bookmarkEnd w:id="262"/>
    <w:bookmarkStart w:name="z308" w:id="263"/>
    <w:p>
      <w:pPr>
        <w:spacing w:after="0"/>
        <w:ind w:left="0"/>
        <w:jc w:val="both"/>
      </w:pPr>
      <w:r>
        <w:rPr>
          <w:rFonts w:ascii="Times New Roman"/>
          <w:b w:val="false"/>
          <w:i w:val="false"/>
          <w:color w:val="000000"/>
          <w:sz w:val="28"/>
        </w:rPr>
        <w:t>
      Шағымды портал арқылы жіберген кезде, көрсетілетін қызметті алушыға "жеке кабинеттен" көрсетілетін қызметті беруші өтінішті өңдеу барысында жаңартылатын өтініш туралы ақпаратқа (жеткізілгені, тіркелгені, орындалғаны туралы белгілер, қарау туралы жауап немесе қараудан бас тарту) қол жеткізуге болады.</w:t>
      </w:r>
    </w:p>
    <w:bookmarkEnd w:id="263"/>
    <w:bookmarkStart w:name="z309" w:id="264"/>
    <w:p>
      <w:pPr>
        <w:spacing w:after="0"/>
        <w:ind w:left="0"/>
        <w:jc w:val="both"/>
      </w:pPr>
      <w:r>
        <w:rPr>
          <w:rFonts w:ascii="Times New Roman"/>
          <w:b w:val="false"/>
          <w:i w:val="false"/>
          <w:color w:val="000000"/>
          <w:sz w:val="28"/>
        </w:rPr>
        <w:t>
      Көрсетілетін қызметті алушының мемлекеттік қызмет көрсету мәселелері бойынша көрсетілетін қызметті берушінің атына келіп түскен шағымы ол тіркелген күнінен бастап 5 (бес) жұмыс күні ішінде қаралады.</w:t>
      </w:r>
    </w:p>
    <w:bookmarkEnd w:id="264"/>
    <w:bookmarkStart w:name="z310" w:id="265"/>
    <w:p>
      <w:pPr>
        <w:spacing w:after="0"/>
        <w:ind w:left="0"/>
        <w:jc w:val="both"/>
      </w:pPr>
      <w:r>
        <w:rPr>
          <w:rFonts w:ascii="Times New Roman"/>
          <w:b w:val="false"/>
          <w:i w:val="false"/>
          <w:color w:val="000000"/>
          <w:sz w:val="28"/>
        </w:rPr>
        <w:t>
      Көрсетілетін қызметті алушының мемлекеттік қызмет көрсету сапасын бағалау және бақылау жөніндегі уәкілетті органның атына келіп түскен шағымы ол тіркелген күнінен бастап 15 (он бес) жұмыс күні ішінде қаралады.</w:t>
      </w:r>
    </w:p>
    <w:bookmarkEnd w:id="265"/>
    <w:bookmarkStart w:name="z311" w:id="266"/>
    <w:p>
      <w:pPr>
        <w:spacing w:after="0"/>
        <w:ind w:left="0"/>
        <w:jc w:val="both"/>
      </w:pPr>
      <w:r>
        <w:rPr>
          <w:rFonts w:ascii="Times New Roman"/>
          <w:b w:val="false"/>
          <w:i w:val="false"/>
          <w:color w:val="000000"/>
          <w:sz w:val="28"/>
        </w:rPr>
        <w:t>
      11. Шағымда:</w:t>
      </w:r>
    </w:p>
    <w:bookmarkEnd w:id="266"/>
    <w:bookmarkStart w:name="z312" w:id="267"/>
    <w:p>
      <w:pPr>
        <w:spacing w:after="0"/>
        <w:ind w:left="0"/>
        <w:jc w:val="both"/>
      </w:pPr>
      <w:r>
        <w:rPr>
          <w:rFonts w:ascii="Times New Roman"/>
          <w:b w:val="false"/>
          <w:i w:val="false"/>
          <w:color w:val="000000"/>
          <w:sz w:val="28"/>
        </w:rPr>
        <w:t>
      1) көрсетілетін қызметті алушының толық атауы, пошталық мекенжайы, бизнес-сәйкестендіру нөмірі;</w:t>
      </w:r>
    </w:p>
    <w:bookmarkEnd w:id="267"/>
    <w:bookmarkStart w:name="z313" w:id="268"/>
    <w:p>
      <w:pPr>
        <w:spacing w:after="0"/>
        <w:ind w:left="0"/>
        <w:jc w:val="both"/>
      </w:pPr>
      <w:r>
        <w:rPr>
          <w:rFonts w:ascii="Times New Roman"/>
          <w:b w:val="false"/>
          <w:i w:val="false"/>
          <w:color w:val="000000"/>
          <w:sz w:val="28"/>
        </w:rPr>
        <w:t>
      2) көрсетілетін қызметті берушінің атауы және (немесе) шешіміне, іс-әрекетіне (әрекетсіздігіне) шағым жасалып отырған лауазымды адамның тегі, аты, әкесінің аты (ол бар болған жағдайда);</w:t>
      </w:r>
    </w:p>
    <w:bookmarkEnd w:id="268"/>
    <w:bookmarkStart w:name="z314" w:id="269"/>
    <w:p>
      <w:pPr>
        <w:spacing w:after="0"/>
        <w:ind w:left="0"/>
        <w:jc w:val="both"/>
      </w:pPr>
      <w:r>
        <w:rPr>
          <w:rFonts w:ascii="Times New Roman"/>
          <w:b w:val="false"/>
          <w:i w:val="false"/>
          <w:color w:val="000000"/>
          <w:sz w:val="28"/>
        </w:rPr>
        <w:t>
      3) шағым беруші тұлға өзінің талаптары мен дәлелдемелерін негіздейтін мән-жайлар;</w:t>
      </w:r>
    </w:p>
    <w:bookmarkEnd w:id="269"/>
    <w:bookmarkStart w:name="z315" w:id="270"/>
    <w:p>
      <w:pPr>
        <w:spacing w:after="0"/>
        <w:ind w:left="0"/>
        <w:jc w:val="both"/>
      </w:pPr>
      <w:r>
        <w:rPr>
          <w:rFonts w:ascii="Times New Roman"/>
          <w:b w:val="false"/>
          <w:i w:val="false"/>
          <w:color w:val="000000"/>
          <w:sz w:val="28"/>
        </w:rPr>
        <w:t>
      4) шағымның шығыс нөмірі және берілген күні;</w:t>
      </w:r>
    </w:p>
    <w:bookmarkEnd w:id="270"/>
    <w:bookmarkStart w:name="z316" w:id="271"/>
    <w:p>
      <w:pPr>
        <w:spacing w:after="0"/>
        <w:ind w:left="0"/>
        <w:jc w:val="both"/>
      </w:pPr>
      <w:r>
        <w:rPr>
          <w:rFonts w:ascii="Times New Roman"/>
          <w:b w:val="false"/>
          <w:i w:val="false"/>
          <w:color w:val="000000"/>
          <w:sz w:val="28"/>
        </w:rPr>
        <w:t>
      5) шағымға қоса берілетін құжаттардың тізбесі көрсетіледі.</w:t>
      </w:r>
    </w:p>
    <w:bookmarkEnd w:id="271"/>
    <w:bookmarkStart w:name="z317" w:id="272"/>
    <w:p>
      <w:pPr>
        <w:spacing w:after="0"/>
        <w:ind w:left="0"/>
        <w:jc w:val="both"/>
      </w:pPr>
      <w:r>
        <w:rPr>
          <w:rFonts w:ascii="Times New Roman"/>
          <w:b w:val="false"/>
          <w:i w:val="false"/>
          <w:color w:val="000000"/>
          <w:sz w:val="28"/>
        </w:rPr>
        <w:t>
      Шағымға көрсетілетін қызметті алушы не оның өкілі болып табылатын тұлға қол қояды.</w:t>
      </w:r>
    </w:p>
    <w:bookmarkEnd w:id="272"/>
    <w:bookmarkStart w:name="z318" w:id="273"/>
    <w:p>
      <w:pPr>
        <w:spacing w:after="0"/>
        <w:ind w:left="0"/>
        <w:jc w:val="both"/>
      </w:pPr>
      <w:r>
        <w:rPr>
          <w:rFonts w:ascii="Times New Roman"/>
          <w:b w:val="false"/>
          <w:i w:val="false"/>
          <w:color w:val="000000"/>
          <w:sz w:val="28"/>
        </w:rPr>
        <w:t>
      12. Егер Қазақстан Республикасының заңдарында өзгеше көзделмесе, сотқа дейінгі тәртіппен шағым жасалғаннан кейін сотқа жүгінуге жол беріледі.</w:t>
      </w:r>
    </w:p>
    <w:bookmarkEnd w:id="2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бюро қызметін жүзеге</w:t>
            </w:r>
            <w:r>
              <w:br/>
            </w:r>
            <w:r>
              <w:rPr>
                <w:rFonts w:ascii="Times New Roman"/>
                <w:b w:val="false"/>
                <w:i w:val="false"/>
                <w:color w:val="000000"/>
                <w:sz w:val="20"/>
              </w:rPr>
              <w:t>асыру құқығына рұқсат және</w:t>
            </w:r>
            <w:r>
              <w:br/>
            </w:r>
            <w:r>
              <w:rPr>
                <w:rFonts w:ascii="Times New Roman"/>
                <w:b w:val="false"/>
                <w:i w:val="false"/>
                <w:color w:val="000000"/>
                <w:sz w:val="20"/>
              </w:rPr>
              <w:t>кредиттік тарихтардың деректер</w:t>
            </w:r>
            <w:r>
              <w:br/>
            </w:r>
            <w:r>
              <w:rPr>
                <w:rFonts w:ascii="Times New Roman"/>
                <w:b w:val="false"/>
                <w:i w:val="false"/>
                <w:color w:val="000000"/>
                <w:sz w:val="20"/>
              </w:rPr>
              <w:t>базасын, пайдаланылатын</w:t>
            </w:r>
            <w:r>
              <w:br/>
            </w:r>
            <w:r>
              <w:rPr>
                <w:rFonts w:ascii="Times New Roman"/>
                <w:b w:val="false"/>
                <w:i w:val="false"/>
                <w:color w:val="000000"/>
                <w:sz w:val="20"/>
              </w:rPr>
              <w:t>цифрлық жүйелерді қорғау</w:t>
            </w:r>
            <w:r>
              <w:br/>
            </w:r>
            <w:r>
              <w:rPr>
                <w:rFonts w:ascii="Times New Roman"/>
                <w:b w:val="false"/>
                <w:i w:val="false"/>
                <w:color w:val="000000"/>
                <w:sz w:val="20"/>
              </w:rPr>
              <w:t>және олардың сақталуын</w:t>
            </w:r>
            <w:r>
              <w:br/>
            </w:r>
            <w:r>
              <w:rPr>
                <w:rFonts w:ascii="Times New Roman"/>
                <w:b w:val="false"/>
                <w:i w:val="false"/>
                <w:color w:val="000000"/>
                <w:sz w:val="20"/>
              </w:rPr>
              <w:t>қамтамасыз ету жөніндегі</w:t>
            </w:r>
            <w:r>
              <w:br/>
            </w:r>
            <w:r>
              <w:rPr>
                <w:rFonts w:ascii="Times New Roman"/>
                <w:b w:val="false"/>
                <w:i w:val="false"/>
                <w:color w:val="000000"/>
                <w:sz w:val="20"/>
              </w:rPr>
              <w:t>кредиттік бюроға және үй-</w:t>
            </w:r>
            <w:r>
              <w:br/>
            </w:r>
            <w:r>
              <w:rPr>
                <w:rFonts w:ascii="Times New Roman"/>
                <w:b w:val="false"/>
                <w:i w:val="false"/>
                <w:color w:val="000000"/>
                <w:sz w:val="20"/>
              </w:rPr>
              <w:t>жайларға қойылатын талаптарға</w:t>
            </w:r>
            <w:r>
              <w:br/>
            </w:r>
            <w:r>
              <w:rPr>
                <w:rFonts w:ascii="Times New Roman"/>
                <w:b w:val="false"/>
                <w:i w:val="false"/>
                <w:color w:val="000000"/>
                <w:sz w:val="20"/>
              </w:rPr>
              <w:t>кредиттік бюроның сәйкестігі</w:t>
            </w:r>
            <w:r>
              <w:br/>
            </w:r>
            <w:r>
              <w:rPr>
                <w:rFonts w:ascii="Times New Roman"/>
                <w:b w:val="false"/>
                <w:i w:val="false"/>
                <w:color w:val="000000"/>
                <w:sz w:val="20"/>
              </w:rPr>
              <w:t>туралы актіні беру шарттары</w:t>
            </w:r>
            <w:r>
              <w:br/>
            </w:r>
            <w:r>
              <w:rPr>
                <w:rFonts w:ascii="Times New Roman"/>
                <w:b w:val="false"/>
                <w:i w:val="false"/>
                <w:color w:val="000000"/>
                <w:sz w:val="20"/>
              </w:rPr>
              <w:t>мен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1" w:id="274"/>
    <w:p>
      <w:pPr>
        <w:spacing w:after="0"/>
        <w:ind w:left="0"/>
        <w:jc w:val="left"/>
      </w:pPr>
      <w:r>
        <w:rPr>
          <w:rFonts w:ascii="Times New Roman"/>
          <w:b/>
          <w:i w:val="false"/>
          <w:color w:val="000000"/>
        </w:rPr>
        <w:t xml:space="preserve"> Қазақстан Республикасының елтаңбасы Уәкілетті органның толық атауы Кредиттік бюро қызметін жүзеге асыру құқығына рұқсат</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нөмірі____________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20__ жылғы "____"</w:t>
            </w:r>
          </w:p>
        </w:tc>
      </w:tr>
    </w:tbl>
    <w:bookmarkStart w:name="z322" w:id="275"/>
    <w:p>
      <w:pPr>
        <w:spacing w:after="0"/>
        <w:ind w:left="0"/>
        <w:jc w:val="left"/>
      </w:pPr>
      <w:r>
        <w:rPr>
          <w:rFonts w:ascii="Times New Roman"/>
          <w:b/>
          <w:i w:val="false"/>
          <w:color w:val="000000"/>
        </w:rPr>
        <w:t xml:space="preserve"> ___________________________________________________________________________ (кредиттік бюроның толық атауы)</w:t>
      </w:r>
    </w:p>
    <w:bookmarkEnd w:id="275"/>
    <w:bookmarkStart w:name="z323" w:id="276"/>
    <w:p>
      <w:pPr>
        <w:spacing w:after="0"/>
        <w:ind w:left="0"/>
        <w:jc w:val="both"/>
      </w:pPr>
      <w:r>
        <w:rPr>
          <w:rFonts w:ascii="Times New Roman"/>
          <w:b w:val="false"/>
          <w:i w:val="false"/>
          <w:color w:val="000000"/>
          <w:sz w:val="28"/>
        </w:rPr>
        <w:t>
      Төраға (Төрағаның орынбасары)</w:t>
      </w:r>
    </w:p>
    <w:bookmarkEnd w:id="276"/>
    <w:bookmarkStart w:name="z324" w:id="277"/>
    <w:p>
      <w:pPr>
        <w:spacing w:after="0"/>
        <w:ind w:left="0"/>
        <w:jc w:val="both"/>
      </w:pPr>
      <w:r>
        <w:rPr>
          <w:rFonts w:ascii="Times New Roman"/>
          <w:b w:val="false"/>
          <w:i w:val="false"/>
          <w:color w:val="000000"/>
          <w:sz w:val="28"/>
        </w:rPr>
        <w:t>
      Мөр орны</w:t>
      </w:r>
    </w:p>
    <w:bookmarkEnd w:id="277"/>
    <w:bookmarkStart w:name="z325" w:id="278"/>
    <w:p>
      <w:pPr>
        <w:spacing w:after="0"/>
        <w:ind w:left="0"/>
        <w:jc w:val="both"/>
      </w:pPr>
      <w:r>
        <w:rPr>
          <w:rFonts w:ascii="Times New Roman"/>
          <w:b w:val="false"/>
          <w:i w:val="false"/>
          <w:color w:val="000000"/>
          <w:sz w:val="28"/>
        </w:rPr>
        <w:t>
      Алматы қаласы</w:t>
      </w:r>
    </w:p>
    <w:bookmarkEnd w:id="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бюро қызметін жүзеге</w:t>
            </w:r>
            <w:r>
              <w:br/>
            </w:r>
            <w:r>
              <w:rPr>
                <w:rFonts w:ascii="Times New Roman"/>
                <w:b w:val="false"/>
                <w:i w:val="false"/>
                <w:color w:val="000000"/>
                <w:sz w:val="20"/>
              </w:rPr>
              <w:t>асыру құқығына рұқсат және</w:t>
            </w:r>
            <w:r>
              <w:br/>
            </w:r>
            <w:r>
              <w:rPr>
                <w:rFonts w:ascii="Times New Roman"/>
                <w:b w:val="false"/>
                <w:i w:val="false"/>
                <w:color w:val="000000"/>
                <w:sz w:val="20"/>
              </w:rPr>
              <w:t>кредиттік тарихтардың деректер</w:t>
            </w:r>
            <w:r>
              <w:br/>
            </w:r>
            <w:r>
              <w:rPr>
                <w:rFonts w:ascii="Times New Roman"/>
                <w:b w:val="false"/>
                <w:i w:val="false"/>
                <w:color w:val="000000"/>
                <w:sz w:val="20"/>
              </w:rPr>
              <w:t>базасын, пайдаланылатын</w:t>
            </w:r>
            <w:r>
              <w:br/>
            </w:r>
            <w:r>
              <w:rPr>
                <w:rFonts w:ascii="Times New Roman"/>
                <w:b w:val="false"/>
                <w:i w:val="false"/>
                <w:color w:val="000000"/>
                <w:sz w:val="20"/>
              </w:rPr>
              <w:t>цифрлық жүйелерді қорғау</w:t>
            </w:r>
            <w:r>
              <w:br/>
            </w:r>
            <w:r>
              <w:rPr>
                <w:rFonts w:ascii="Times New Roman"/>
                <w:b w:val="false"/>
                <w:i w:val="false"/>
                <w:color w:val="000000"/>
                <w:sz w:val="20"/>
              </w:rPr>
              <w:t>және олардың сақталуын</w:t>
            </w:r>
            <w:r>
              <w:br/>
            </w:r>
            <w:r>
              <w:rPr>
                <w:rFonts w:ascii="Times New Roman"/>
                <w:b w:val="false"/>
                <w:i w:val="false"/>
                <w:color w:val="000000"/>
                <w:sz w:val="20"/>
              </w:rPr>
              <w:t>қамтамасыз ету жөніндегі</w:t>
            </w:r>
            <w:r>
              <w:br/>
            </w:r>
            <w:r>
              <w:rPr>
                <w:rFonts w:ascii="Times New Roman"/>
                <w:b w:val="false"/>
                <w:i w:val="false"/>
                <w:color w:val="000000"/>
                <w:sz w:val="20"/>
              </w:rPr>
              <w:t>кредиттік бюроға және үй-</w:t>
            </w:r>
            <w:r>
              <w:br/>
            </w:r>
            <w:r>
              <w:rPr>
                <w:rFonts w:ascii="Times New Roman"/>
                <w:b w:val="false"/>
                <w:i w:val="false"/>
                <w:color w:val="000000"/>
                <w:sz w:val="20"/>
              </w:rPr>
              <w:t>жайларға қойылатын талаптарға</w:t>
            </w:r>
            <w:r>
              <w:br/>
            </w:r>
            <w:r>
              <w:rPr>
                <w:rFonts w:ascii="Times New Roman"/>
                <w:b w:val="false"/>
                <w:i w:val="false"/>
                <w:color w:val="000000"/>
                <w:sz w:val="20"/>
              </w:rPr>
              <w:t>кредиттік бюроның сәйкестігі</w:t>
            </w:r>
            <w:r>
              <w:br/>
            </w:r>
            <w:r>
              <w:rPr>
                <w:rFonts w:ascii="Times New Roman"/>
                <w:b w:val="false"/>
                <w:i w:val="false"/>
                <w:color w:val="000000"/>
                <w:sz w:val="20"/>
              </w:rPr>
              <w:t>туралы актіні беру шарттары</w:t>
            </w:r>
            <w:r>
              <w:br/>
            </w:r>
            <w:r>
              <w:rPr>
                <w:rFonts w:ascii="Times New Roman"/>
                <w:b w:val="false"/>
                <w:i w:val="false"/>
                <w:color w:val="000000"/>
                <w:sz w:val="20"/>
              </w:rPr>
              <w:t>мен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8" w:id="279"/>
    <w:p>
      <w:pPr>
        <w:spacing w:after="0"/>
        <w:ind w:left="0"/>
        <w:jc w:val="left"/>
      </w:pPr>
      <w:r>
        <w:rPr>
          <w:rFonts w:ascii="Times New Roman"/>
          <w:b/>
          <w:i w:val="false"/>
          <w:color w:val="000000"/>
        </w:rPr>
        <w:t xml:space="preserve"> ____________________________________________________________ -ға</w:t>
      </w:r>
    </w:p>
    <w:bookmarkEnd w:id="279"/>
    <w:bookmarkStart w:name="z329" w:id="280"/>
    <w:p>
      <w:pPr>
        <w:spacing w:after="0"/>
        <w:ind w:left="0"/>
        <w:jc w:val="left"/>
      </w:pPr>
      <w:r>
        <w:rPr>
          <w:rFonts w:ascii="Times New Roman"/>
          <w:b/>
          <w:i w:val="false"/>
          <w:color w:val="000000"/>
        </w:rPr>
        <w:t xml:space="preserve"> (уәкілетті органның толық атауы) </w:t>
      </w:r>
    </w:p>
    <w:bookmarkEnd w:id="280"/>
    <w:bookmarkStart w:name="z330" w:id="281"/>
    <w:p>
      <w:pPr>
        <w:spacing w:after="0"/>
        <w:ind w:left="0"/>
        <w:jc w:val="left"/>
      </w:pPr>
      <w:r>
        <w:rPr>
          <w:rFonts w:ascii="Times New Roman"/>
          <w:b/>
          <w:i w:val="false"/>
          <w:color w:val="000000"/>
        </w:rPr>
        <w:t xml:space="preserve"> ________________________________________________________________-дан</w:t>
      </w:r>
    </w:p>
    <w:bookmarkEnd w:id="281"/>
    <w:bookmarkStart w:name="z331" w:id="282"/>
    <w:p>
      <w:pPr>
        <w:spacing w:after="0"/>
        <w:ind w:left="0"/>
        <w:jc w:val="left"/>
      </w:pPr>
      <w:r>
        <w:rPr>
          <w:rFonts w:ascii="Times New Roman"/>
          <w:b/>
          <w:i w:val="false"/>
          <w:color w:val="000000"/>
        </w:rPr>
        <w:t xml:space="preserve"> (өтініш берушінің/көрсетілетін қызметті алушының толық атауы)</w:t>
      </w:r>
    </w:p>
    <w:bookmarkEnd w:id="282"/>
    <w:bookmarkStart w:name="z332" w:id="283"/>
    <w:p>
      <w:pPr>
        <w:spacing w:after="0"/>
        <w:ind w:left="0"/>
        <w:jc w:val="left"/>
      </w:pPr>
      <w:r>
        <w:rPr>
          <w:rFonts w:ascii="Times New Roman"/>
          <w:b/>
          <w:i w:val="false"/>
          <w:color w:val="000000"/>
        </w:rPr>
        <w:t xml:space="preserve"> 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туралы өтініш</w:t>
      </w:r>
    </w:p>
    <w:bookmarkEnd w:id="283"/>
    <w:bookmarkStart w:name="z333" w:id="284"/>
    <w:p>
      <w:pPr>
        <w:spacing w:after="0"/>
        <w:ind w:left="0"/>
        <w:jc w:val="both"/>
      </w:pPr>
      <w:r>
        <w:rPr>
          <w:rFonts w:ascii="Times New Roman"/>
          <w:b w:val="false"/>
          <w:i w:val="false"/>
          <w:color w:val="000000"/>
          <w:sz w:val="28"/>
        </w:rPr>
        <w:t>
      Кредиттік бюро қызметін жүзеге асыру құқығына рұқсат және кредиттік тарихтардың</w:t>
      </w:r>
    </w:p>
    <w:bookmarkEnd w:id="284"/>
    <w:bookmarkStart w:name="z334" w:id="285"/>
    <w:p>
      <w:pPr>
        <w:spacing w:after="0"/>
        <w:ind w:left="0"/>
        <w:jc w:val="both"/>
      </w:pPr>
      <w:r>
        <w:rPr>
          <w:rFonts w:ascii="Times New Roman"/>
          <w:b w:val="false"/>
          <w:i w:val="false"/>
          <w:color w:val="000000"/>
          <w:sz w:val="28"/>
        </w:rPr>
        <w:t xml:space="preserve">
      деректер базасын, пайдаланылатын цифрлық жүйелерді қорғау және олардың </w:t>
      </w:r>
    </w:p>
    <w:bookmarkEnd w:id="285"/>
    <w:bookmarkStart w:name="z335" w:id="286"/>
    <w:p>
      <w:pPr>
        <w:spacing w:after="0"/>
        <w:ind w:left="0"/>
        <w:jc w:val="both"/>
      </w:pPr>
      <w:r>
        <w:rPr>
          <w:rFonts w:ascii="Times New Roman"/>
          <w:b w:val="false"/>
          <w:i w:val="false"/>
          <w:color w:val="000000"/>
          <w:sz w:val="28"/>
        </w:rPr>
        <w:t xml:space="preserve">
      сақталуын қамтамасыз ету жөніндегі кредиттік бюроға және үй-жайларға қойылатын </w:t>
      </w:r>
    </w:p>
    <w:bookmarkEnd w:id="286"/>
    <w:bookmarkStart w:name="z336" w:id="287"/>
    <w:p>
      <w:pPr>
        <w:spacing w:after="0"/>
        <w:ind w:left="0"/>
        <w:jc w:val="both"/>
      </w:pPr>
      <w:r>
        <w:rPr>
          <w:rFonts w:ascii="Times New Roman"/>
          <w:b w:val="false"/>
          <w:i w:val="false"/>
          <w:color w:val="000000"/>
          <w:sz w:val="28"/>
        </w:rPr>
        <w:t>
      талаптарға кредиттік бюроның сәйкестігі туралы актіні беруді сұраймын.</w:t>
      </w:r>
    </w:p>
    <w:bookmarkEnd w:id="287"/>
    <w:bookmarkStart w:name="z337" w:id="288"/>
    <w:p>
      <w:pPr>
        <w:spacing w:after="0"/>
        <w:ind w:left="0"/>
        <w:jc w:val="both"/>
      </w:pPr>
      <w:r>
        <w:rPr>
          <w:rFonts w:ascii="Times New Roman"/>
          <w:b w:val="false"/>
          <w:i w:val="false"/>
          <w:color w:val="000000"/>
          <w:sz w:val="28"/>
        </w:rPr>
        <w:t>
      Өтініш беруші туралы мәліметтер:</w:t>
      </w:r>
    </w:p>
    <w:bookmarkEnd w:id="288"/>
    <w:bookmarkStart w:name="z338" w:id="289"/>
    <w:p>
      <w:pPr>
        <w:spacing w:after="0"/>
        <w:ind w:left="0"/>
        <w:jc w:val="both"/>
      </w:pPr>
      <w:r>
        <w:rPr>
          <w:rFonts w:ascii="Times New Roman"/>
          <w:b w:val="false"/>
          <w:i w:val="false"/>
          <w:color w:val="000000"/>
          <w:sz w:val="28"/>
        </w:rPr>
        <w:t>
      1. Өтініш берушінің орналасқан жері (нақты мекенжайы)</w:t>
      </w:r>
    </w:p>
    <w:bookmarkEnd w:id="289"/>
    <w:bookmarkStart w:name="z339" w:id="290"/>
    <w:p>
      <w:pPr>
        <w:spacing w:after="0"/>
        <w:ind w:left="0"/>
        <w:jc w:val="both"/>
      </w:pPr>
      <w:r>
        <w:rPr>
          <w:rFonts w:ascii="Times New Roman"/>
          <w:b w:val="false"/>
          <w:i w:val="false"/>
          <w:color w:val="000000"/>
          <w:sz w:val="28"/>
        </w:rPr>
        <w:t>
      ____________________________________________________________________</w:t>
      </w:r>
    </w:p>
    <w:bookmarkEnd w:id="290"/>
    <w:bookmarkStart w:name="z340" w:id="291"/>
    <w:p>
      <w:pPr>
        <w:spacing w:after="0"/>
        <w:ind w:left="0"/>
        <w:jc w:val="both"/>
      </w:pPr>
      <w:r>
        <w:rPr>
          <w:rFonts w:ascii="Times New Roman"/>
          <w:b w:val="false"/>
          <w:i w:val="false"/>
          <w:color w:val="000000"/>
          <w:sz w:val="28"/>
        </w:rPr>
        <w:t xml:space="preserve">
      (индексі, облысы, қаласы, ауданы, көшесі, үйдің нөмірі, бизнес-сәйкестендіру нөмірі,  </w:t>
      </w:r>
    </w:p>
    <w:bookmarkEnd w:id="291"/>
    <w:bookmarkStart w:name="z341" w:id="292"/>
    <w:p>
      <w:pPr>
        <w:spacing w:after="0"/>
        <w:ind w:left="0"/>
        <w:jc w:val="both"/>
      </w:pPr>
      <w:r>
        <w:rPr>
          <w:rFonts w:ascii="Times New Roman"/>
          <w:b w:val="false"/>
          <w:i w:val="false"/>
          <w:color w:val="000000"/>
          <w:sz w:val="28"/>
        </w:rPr>
        <w:t>
      телефон нөмірі, факсы)</w:t>
      </w:r>
    </w:p>
    <w:bookmarkEnd w:id="292"/>
    <w:bookmarkStart w:name="z342" w:id="293"/>
    <w:p>
      <w:pPr>
        <w:spacing w:after="0"/>
        <w:ind w:left="0"/>
        <w:jc w:val="both"/>
      </w:pPr>
      <w:r>
        <w:rPr>
          <w:rFonts w:ascii="Times New Roman"/>
          <w:b w:val="false"/>
          <w:i w:val="false"/>
          <w:color w:val="000000"/>
          <w:sz w:val="28"/>
        </w:rPr>
        <w:t>
      2. Кредиттік бюроның бірінші басшысы және бас бухгалтері туралы мәліметтер</w:t>
      </w:r>
    </w:p>
    <w:bookmarkEnd w:id="293"/>
    <w:bookmarkStart w:name="z343" w:id="294"/>
    <w:p>
      <w:pPr>
        <w:spacing w:after="0"/>
        <w:ind w:left="0"/>
        <w:jc w:val="both"/>
      </w:pPr>
      <w:r>
        <w:rPr>
          <w:rFonts w:ascii="Times New Roman"/>
          <w:b w:val="false"/>
          <w:i w:val="false"/>
          <w:color w:val="000000"/>
          <w:sz w:val="28"/>
        </w:rPr>
        <w:t>
      ____________________________________________________________________</w:t>
      </w:r>
    </w:p>
    <w:bookmarkEnd w:id="294"/>
    <w:bookmarkStart w:name="z344" w:id="295"/>
    <w:p>
      <w:pPr>
        <w:spacing w:after="0"/>
        <w:ind w:left="0"/>
        <w:jc w:val="both"/>
      </w:pPr>
      <w:r>
        <w:rPr>
          <w:rFonts w:ascii="Times New Roman"/>
          <w:b w:val="false"/>
          <w:i w:val="false"/>
          <w:color w:val="000000"/>
          <w:sz w:val="28"/>
        </w:rPr>
        <w:t xml:space="preserve">
      (тегі, аты, әкесінің аты (ол бар болған жағдайда), туған күні мен жылы,  байланыс </w:t>
      </w:r>
    </w:p>
    <w:bookmarkEnd w:id="295"/>
    <w:bookmarkStart w:name="z345" w:id="296"/>
    <w:p>
      <w:pPr>
        <w:spacing w:after="0"/>
        <w:ind w:left="0"/>
        <w:jc w:val="both"/>
      </w:pPr>
      <w:r>
        <w:rPr>
          <w:rFonts w:ascii="Times New Roman"/>
          <w:b w:val="false"/>
          <w:i w:val="false"/>
          <w:color w:val="000000"/>
          <w:sz w:val="28"/>
        </w:rPr>
        <w:t>
      телефондарының нөмірлері), жеке сәйкестендіру нөмірі (бар болған  жағдайда)</w:t>
      </w:r>
    </w:p>
    <w:bookmarkEnd w:id="296"/>
    <w:bookmarkStart w:name="z346" w:id="297"/>
    <w:p>
      <w:pPr>
        <w:spacing w:after="0"/>
        <w:ind w:left="0"/>
        <w:jc w:val="both"/>
      </w:pPr>
      <w:r>
        <w:rPr>
          <w:rFonts w:ascii="Times New Roman"/>
          <w:b w:val="false"/>
          <w:i w:val="false"/>
          <w:color w:val="000000"/>
          <w:sz w:val="28"/>
        </w:rPr>
        <w:t xml:space="preserve">
      3. Кредиттік бюроның акционерлері (құрылтайшылары, қатысушылары) туралы </w:t>
      </w:r>
    </w:p>
    <w:bookmarkEnd w:id="297"/>
    <w:bookmarkStart w:name="z347" w:id="298"/>
    <w:p>
      <w:pPr>
        <w:spacing w:after="0"/>
        <w:ind w:left="0"/>
        <w:jc w:val="both"/>
      </w:pPr>
      <w:r>
        <w:rPr>
          <w:rFonts w:ascii="Times New Roman"/>
          <w:b w:val="false"/>
          <w:i w:val="false"/>
          <w:color w:val="000000"/>
          <w:sz w:val="28"/>
        </w:rPr>
        <w:t>
      мәліметтер:</w:t>
      </w:r>
    </w:p>
    <w:bookmarkEnd w:id="298"/>
    <w:bookmarkStart w:name="z348" w:id="299"/>
    <w:p>
      <w:pPr>
        <w:spacing w:after="0"/>
        <w:ind w:left="0"/>
        <w:jc w:val="both"/>
      </w:pPr>
      <w:r>
        <w:rPr>
          <w:rFonts w:ascii="Times New Roman"/>
          <w:b w:val="false"/>
          <w:i w:val="false"/>
          <w:color w:val="000000"/>
          <w:sz w:val="28"/>
        </w:rPr>
        <w:t xml:space="preserve">
      жеке тұлғалар үшін: тегі, аты, әкесінің аты (ол бар болған жағдайда), туған күні мен </w:t>
      </w:r>
    </w:p>
    <w:bookmarkEnd w:id="299"/>
    <w:bookmarkStart w:name="z349" w:id="300"/>
    <w:p>
      <w:pPr>
        <w:spacing w:after="0"/>
        <w:ind w:left="0"/>
        <w:jc w:val="both"/>
      </w:pPr>
      <w:r>
        <w:rPr>
          <w:rFonts w:ascii="Times New Roman"/>
          <w:b w:val="false"/>
          <w:i w:val="false"/>
          <w:color w:val="000000"/>
          <w:sz w:val="28"/>
        </w:rPr>
        <w:t>
      жылы, жеке сәйкестендіру нөмірі (бар болған жағдайда)</w:t>
      </w:r>
    </w:p>
    <w:bookmarkEnd w:id="300"/>
    <w:bookmarkStart w:name="z350" w:id="301"/>
    <w:p>
      <w:pPr>
        <w:spacing w:after="0"/>
        <w:ind w:left="0"/>
        <w:jc w:val="both"/>
      </w:pPr>
      <w:r>
        <w:rPr>
          <w:rFonts w:ascii="Times New Roman"/>
          <w:b w:val="false"/>
          <w:i w:val="false"/>
          <w:color w:val="000000"/>
          <w:sz w:val="28"/>
        </w:rPr>
        <w:t>
      ______________________________________________________________________;</w:t>
      </w:r>
    </w:p>
    <w:bookmarkEnd w:id="301"/>
    <w:bookmarkStart w:name="z351" w:id="302"/>
    <w:p>
      <w:pPr>
        <w:spacing w:after="0"/>
        <w:ind w:left="0"/>
        <w:jc w:val="both"/>
      </w:pPr>
      <w:r>
        <w:rPr>
          <w:rFonts w:ascii="Times New Roman"/>
          <w:b w:val="false"/>
          <w:i w:val="false"/>
          <w:color w:val="000000"/>
          <w:sz w:val="28"/>
        </w:rPr>
        <w:t xml:space="preserve">
      заңды тұлғалар үшін: толық атауы, мемлекеттік тіркеу (қайта тіркеу) туралы  </w:t>
      </w:r>
    </w:p>
    <w:bookmarkEnd w:id="302"/>
    <w:bookmarkStart w:name="z352" w:id="303"/>
    <w:p>
      <w:pPr>
        <w:spacing w:after="0"/>
        <w:ind w:left="0"/>
        <w:jc w:val="both"/>
      </w:pPr>
      <w:r>
        <w:rPr>
          <w:rFonts w:ascii="Times New Roman"/>
          <w:b w:val="false"/>
          <w:i w:val="false"/>
          <w:color w:val="000000"/>
          <w:sz w:val="28"/>
        </w:rPr>
        <w:t xml:space="preserve">
      мәліметтер, жарғылық капиталдың мөлшері, бизнес-сәйкестендіру нөмірі  (бар болған </w:t>
      </w:r>
    </w:p>
    <w:bookmarkEnd w:id="303"/>
    <w:bookmarkStart w:name="z353" w:id="304"/>
    <w:p>
      <w:pPr>
        <w:spacing w:after="0"/>
        <w:ind w:left="0"/>
        <w:jc w:val="both"/>
      </w:pPr>
      <w:r>
        <w:rPr>
          <w:rFonts w:ascii="Times New Roman"/>
          <w:b w:val="false"/>
          <w:i w:val="false"/>
          <w:color w:val="000000"/>
          <w:sz w:val="28"/>
        </w:rPr>
        <w:t>
      жағдайда)</w:t>
      </w:r>
    </w:p>
    <w:bookmarkEnd w:id="304"/>
    <w:bookmarkStart w:name="z354" w:id="305"/>
    <w:p>
      <w:pPr>
        <w:spacing w:after="0"/>
        <w:ind w:left="0"/>
        <w:jc w:val="both"/>
      </w:pPr>
      <w:r>
        <w:rPr>
          <w:rFonts w:ascii="Times New Roman"/>
          <w:b w:val="false"/>
          <w:i w:val="false"/>
          <w:color w:val="000000"/>
          <w:sz w:val="28"/>
        </w:rPr>
        <w:t>
      ___________________________________________________________________.</w:t>
      </w:r>
    </w:p>
    <w:bookmarkEnd w:id="305"/>
    <w:bookmarkStart w:name="z355" w:id="306"/>
    <w:p>
      <w:pPr>
        <w:spacing w:after="0"/>
        <w:ind w:left="0"/>
        <w:jc w:val="both"/>
      </w:pPr>
      <w:r>
        <w:rPr>
          <w:rFonts w:ascii="Times New Roman"/>
          <w:b w:val="false"/>
          <w:i w:val="false"/>
          <w:color w:val="000000"/>
          <w:sz w:val="28"/>
        </w:rPr>
        <w:t xml:space="preserve">
      4. Толық төленгенін растайтын құжаттардың деректемелерін көрсете отырып, </w:t>
      </w:r>
    </w:p>
    <w:bookmarkEnd w:id="306"/>
    <w:bookmarkStart w:name="z356" w:id="307"/>
    <w:p>
      <w:pPr>
        <w:spacing w:after="0"/>
        <w:ind w:left="0"/>
        <w:jc w:val="both"/>
      </w:pPr>
      <w:r>
        <w:rPr>
          <w:rFonts w:ascii="Times New Roman"/>
          <w:b w:val="false"/>
          <w:i w:val="false"/>
          <w:color w:val="000000"/>
          <w:sz w:val="28"/>
        </w:rPr>
        <w:t xml:space="preserve">
      жарғылық капиталдың мөлшері: төлем тапсырмалары, кассалық кіріс ордерлері </w:t>
      </w:r>
    </w:p>
    <w:bookmarkEnd w:id="307"/>
    <w:bookmarkStart w:name="z357" w:id="308"/>
    <w:p>
      <w:pPr>
        <w:spacing w:after="0"/>
        <w:ind w:left="0"/>
        <w:jc w:val="both"/>
      </w:pPr>
      <w:r>
        <w:rPr>
          <w:rFonts w:ascii="Times New Roman"/>
          <w:b w:val="false"/>
          <w:i w:val="false"/>
          <w:color w:val="000000"/>
          <w:sz w:val="28"/>
        </w:rPr>
        <w:t xml:space="preserve">
      (акционерлік қоғамның ұйымдық-құқықтық нысанындағы заңды тұлғаларды </w:t>
      </w:r>
    </w:p>
    <w:bookmarkEnd w:id="308"/>
    <w:bookmarkStart w:name="z358" w:id="309"/>
    <w:p>
      <w:pPr>
        <w:spacing w:after="0"/>
        <w:ind w:left="0"/>
        <w:jc w:val="both"/>
      </w:pPr>
      <w:r>
        <w:rPr>
          <w:rFonts w:ascii="Times New Roman"/>
          <w:b w:val="false"/>
          <w:i w:val="false"/>
          <w:color w:val="000000"/>
          <w:sz w:val="28"/>
        </w:rPr>
        <w:t>
      қоспағанда)</w:t>
      </w:r>
    </w:p>
    <w:bookmarkEnd w:id="309"/>
    <w:bookmarkStart w:name="z359" w:id="310"/>
    <w:p>
      <w:pPr>
        <w:spacing w:after="0"/>
        <w:ind w:left="0"/>
        <w:jc w:val="both"/>
      </w:pPr>
      <w:r>
        <w:rPr>
          <w:rFonts w:ascii="Times New Roman"/>
          <w:b w:val="false"/>
          <w:i w:val="false"/>
          <w:color w:val="000000"/>
          <w:sz w:val="28"/>
        </w:rPr>
        <w:t>
      ____________________________________________________________________.</w:t>
      </w:r>
    </w:p>
    <w:bookmarkEnd w:id="310"/>
    <w:bookmarkStart w:name="z360" w:id="311"/>
    <w:p>
      <w:pPr>
        <w:spacing w:after="0"/>
        <w:ind w:left="0"/>
        <w:jc w:val="both"/>
      </w:pPr>
      <w:r>
        <w:rPr>
          <w:rFonts w:ascii="Times New Roman"/>
          <w:b w:val="false"/>
          <w:i w:val="false"/>
          <w:color w:val="000000"/>
          <w:sz w:val="28"/>
        </w:rPr>
        <w:t xml:space="preserve">
      5. Жарияланған акциялардың шығарылымын мемлекеттік тіркеу туралы куәліктің  </w:t>
      </w:r>
    </w:p>
    <w:bookmarkEnd w:id="311"/>
    <w:bookmarkStart w:name="z361" w:id="312"/>
    <w:p>
      <w:pPr>
        <w:spacing w:after="0"/>
        <w:ind w:left="0"/>
        <w:jc w:val="both"/>
      </w:pPr>
      <w:r>
        <w:rPr>
          <w:rFonts w:ascii="Times New Roman"/>
          <w:b w:val="false"/>
          <w:i w:val="false"/>
          <w:color w:val="000000"/>
          <w:sz w:val="28"/>
        </w:rPr>
        <w:t>
      нөмірі және күні (акционерлік қоғамның ұйымдық-құқықтық нысанындағы заңды</w:t>
      </w:r>
    </w:p>
    <w:bookmarkEnd w:id="312"/>
    <w:bookmarkStart w:name="z362" w:id="313"/>
    <w:p>
      <w:pPr>
        <w:spacing w:after="0"/>
        <w:ind w:left="0"/>
        <w:jc w:val="both"/>
      </w:pPr>
      <w:r>
        <w:rPr>
          <w:rFonts w:ascii="Times New Roman"/>
          <w:b w:val="false"/>
          <w:i w:val="false"/>
          <w:color w:val="000000"/>
          <w:sz w:val="28"/>
        </w:rPr>
        <w:t>
      тұлғалар үшін)</w:t>
      </w:r>
    </w:p>
    <w:bookmarkEnd w:id="313"/>
    <w:bookmarkStart w:name="z363" w:id="314"/>
    <w:p>
      <w:pPr>
        <w:spacing w:after="0"/>
        <w:ind w:left="0"/>
        <w:jc w:val="both"/>
      </w:pPr>
      <w:r>
        <w:rPr>
          <w:rFonts w:ascii="Times New Roman"/>
          <w:b w:val="false"/>
          <w:i w:val="false"/>
          <w:color w:val="000000"/>
          <w:sz w:val="28"/>
        </w:rPr>
        <w:t>
      ____________________________________________________________________</w:t>
      </w:r>
    </w:p>
    <w:bookmarkEnd w:id="314"/>
    <w:bookmarkStart w:name="z364" w:id="315"/>
    <w:p>
      <w:pPr>
        <w:spacing w:after="0"/>
        <w:ind w:left="0"/>
        <w:jc w:val="both"/>
      </w:pPr>
      <w:r>
        <w:rPr>
          <w:rFonts w:ascii="Times New Roman"/>
          <w:b w:val="false"/>
          <w:i w:val="false"/>
          <w:color w:val="000000"/>
          <w:sz w:val="28"/>
        </w:rPr>
        <w:t>
      ____________________________________________________________________.</w:t>
      </w:r>
    </w:p>
    <w:bookmarkEnd w:id="315"/>
    <w:bookmarkStart w:name="z365" w:id="316"/>
    <w:p>
      <w:pPr>
        <w:spacing w:after="0"/>
        <w:ind w:left="0"/>
        <w:jc w:val="both"/>
      </w:pPr>
      <w:r>
        <w:rPr>
          <w:rFonts w:ascii="Times New Roman"/>
          <w:b w:val="false"/>
          <w:i w:val="false"/>
          <w:color w:val="000000"/>
          <w:sz w:val="28"/>
        </w:rPr>
        <w:t xml:space="preserve">
      6. Жіберілетін құжаттардың тізбесі, олардың әрқайсысы бойынша даналары мен </w:t>
      </w:r>
    </w:p>
    <w:bookmarkEnd w:id="316"/>
    <w:bookmarkStart w:name="z366" w:id="317"/>
    <w:p>
      <w:pPr>
        <w:spacing w:after="0"/>
        <w:ind w:left="0"/>
        <w:jc w:val="both"/>
      </w:pPr>
      <w:r>
        <w:rPr>
          <w:rFonts w:ascii="Times New Roman"/>
          <w:b w:val="false"/>
          <w:i w:val="false"/>
          <w:color w:val="000000"/>
          <w:sz w:val="28"/>
        </w:rPr>
        <w:t>
      парақтарының саны</w:t>
      </w:r>
    </w:p>
    <w:bookmarkEnd w:id="317"/>
    <w:bookmarkStart w:name="z367" w:id="318"/>
    <w:p>
      <w:pPr>
        <w:spacing w:after="0"/>
        <w:ind w:left="0"/>
        <w:jc w:val="both"/>
      </w:pPr>
      <w:r>
        <w:rPr>
          <w:rFonts w:ascii="Times New Roman"/>
          <w:b w:val="false"/>
          <w:i w:val="false"/>
          <w:color w:val="000000"/>
          <w:sz w:val="28"/>
        </w:rPr>
        <w:t>
      ____________________________________________________________________</w:t>
      </w:r>
    </w:p>
    <w:bookmarkEnd w:id="318"/>
    <w:bookmarkStart w:name="z368" w:id="319"/>
    <w:p>
      <w:pPr>
        <w:spacing w:after="0"/>
        <w:ind w:left="0"/>
        <w:jc w:val="both"/>
      </w:pPr>
      <w:r>
        <w:rPr>
          <w:rFonts w:ascii="Times New Roman"/>
          <w:b w:val="false"/>
          <w:i w:val="false"/>
          <w:color w:val="000000"/>
          <w:sz w:val="28"/>
        </w:rPr>
        <w:t>
      ____________________________________________________________________.</w:t>
      </w:r>
    </w:p>
    <w:bookmarkEnd w:id="319"/>
    <w:bookmarkStart w:name="z369" w:id="320"/>
    <w:p>
      <w:pPr>
        <w:spacing w:after="0"/>
        <w:ind w:left="0"/>
        <w:jc w:val="both"/>
      </w:pPr>
      <w:r>
        <w:rPr>
          <w:rFonts w:ascii="Times New Roman"/>
          <w:b w:val="false"/>
          <w:i w:val="false"/>
          <w:color w:val="000000"/>
          <w:sz w:val="28"/>
        </w:rPr>
        <w:t xml:space="preserve">
      Өтініш беруші өтінішке қоса берілетін құжаттардың (ақпараттың) дәйектілігін </w:t>
      </w:r>
    </w:p>
    <w:bookmarkEnd w:id="320"/>
    <w:bookmarkStart w:name="z370" w:id="321"/>
    <w:p>
      <w:pPr>
        <w:spacing w:after="0"/>
        <w:ind w:left="0"/>
        <w:jc w:val="both"/>
      </w:pPr>
      <w:r>
        <w:rPr>
          <w:rFonts w:ascii="Times New Roman"/>
          <w:b w:val="false"/>
          <w:i w:val="false"/>
          <w:color w:val="000000"/>
          <w:sz w:val="28"/>
        </w:rPr>
        <w:t>
      толығымен растайды.</w:t>
      </w:r>
    </w:p>
    <w:bookmarkEnd w:id="321"/>
    <w:bookmarkStart w:name="z371" w:id="322"/>
    <w:p>
      <w:pPr>
        <w:spacing w:after="0"/>
        <w:ind w:left="0"/>
        <w:jc w:val="both"/>
      </w:pPr>
      <w:r>
        <w:rPr>
          <w:rFonts w:ascii="Times New Roman"/>
          <w:b w:val="false"/>
          <w:i w:val="false"/>
          <w:color w:val="000000"/>
          <w:sz w:val="28"/>
        </w:rPr>
        <w:t xml:space="preserve">
      Өтініш беру үшін өтініш беруші уәкілеттік берген адамның тегі, аты, әкесінің аты (ол </w:t>
      </w:r>
    </w:p>
    <w:bookmarkEnd w:id="322"/>
    <w:bookmarkStart w:name="z372" w:id="323"/>
    <w:p>
      <w:pPr>
        <w:spacing w:after="0"/>
        <w:ind w:left="0"/>
        <w:jc w:val="both"/>
      </w:pPr>
      <w:r>
        <w:rPr>
          <w:rFonts w:ascii="Times New Roman"/>
          <w:b w:val="false"/>
          <w:i w:val="false"/>
          <w:color w:val="000000"/>
          <w:sz w:val="28"/>
        </w:rPr>
        <w:t>
      бар болса), лауазымы</w:t>
      </w:r>
    </w:p>
    <w:bookmarkEnd w:id="323"/>
    <w:bookmarkStart w:name="z373" w:id="324"/>
    <w:p>
      <w:pPr>
        <w:spacing w:after="0"/>
        <w:ind w:left="0"/>
        <w:jc w:val="both"/>
      </w:pPr>
      <w:r>
        <w:rPr>
          <w:rFonts w:ascii="Times New Roman"/>
          <w:b w:val="false"/>
          <w:i w:val="false"/>
          <w:color w:val="000000"/>
          <w:sz w:val="28"/>
        </w:rPr>
        <w:t>
      _____________________________________________________________________</w:t>
      </w:r>
    </w:p>
    <w:bookmarkEnd w:id="324"/>
    <w:bookmarkStart w:name="z374" w:id="325"/>
    <w:p>
      <w:pPr>
        <w:spacing w:after="0"/>
        <w:ind w:left="0"/>
        <w:jc w:val="both"/>
      </w:pPr>
      <w:r>
        <w:rPr>
          <w:rFonts w:ascii="Times New Roman"/>
          <w:b w:val="false"/>
          <w:i w:val="false"/>
          <w:color w:val="000000"/>
          <w:sz w:val="28"/>
        </w:rPr>
        <w:t>
      (қолы)</w:t>
      </w:r>
    </w:p>
    <w:bookmarkEnd w:id="325"/>
    <w:bookmarkStart w:name="z375" w:id="326"/>
    <w:p>
      <w:pPr>
        <w:spacing w:after="0"/>
        <w:ind w:left="0"/>
        <w:jc w:val="both"/>
      </w:pPr>
      <w:r>
        <w:rPr>
          <w:rFonts w:ascii="Times New Roman"/>
          <w:b w:val="false"/>
          <w:i w:val="false"/>
          <w:color w:val="000000"/>
          <w:sz w:val="28"/>
        </w:rPr>
        <w:t xml:space="preserve">
      Цифрлық жүйелерде қамтылатын, заңмен қорғалатын құпияны құрайтын мәліметтерді </w:t>
      </w:r>
    </w:p>
    <w:bookmarkEnd w:id="326"/>
    <w:bookmarkStart w:name="z376" w:id="327"/>
    <w:p>
      <w:pPr>
        <w:spacing w:after="0"/>
        <w:ind w:left="0"/>
        <w:jc w:val="both"/>
      </w:pPr>
      <w:r>
        <w:rPr>
          <w:rFonts w:ascii="Times New Roman"/>
          <w:b w:val="false"/>
          <w:i w:val="false"/>
          <w:color w:val="000000"/>
          <w:sz w:val="28"/>
        </w:rPr>
        <w:t>
      пайдалануға келісемін.</w:t>
      </w:r>
    </w:p>
    <w:bookmarkEnd w:id="327"/>
    <w:bookmarkStart w:name="z377" w:id="328"/>
    <w:p>
      <w:pPr>
        <w:spacing w:after="0"/>
        <w:ind w:left="0"/>
        <w:jc w:val="both"/>
      </w:pPr>
      <w:r>
        <w:rPr>
          <w:rFonts w:ascii="Times New Roman"/>
          <w:b w:val="false"/>
          <w:i w:val="false"/>
          <w:color w:val="000000"/>
          <w:sz w:val="28"/>
        </w:rPr>
        <w:t xml:space="preserve">
      20___ жылғы "____" ___________ </w:t>
      </w:r>
    </w:p>
    <w:bookmarkEnd w:id="3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бюро қызметін жүзеге</w:t>
            </w:r>
            <w:r>
              <w:br/>
            </w:r>
            <w:r>
              <w:rPr>
                <w:rFonts w:ascii="Times New Roman"/>
                <w:b w:val="false"/>
                <w:i w:val="false"/>
                <w:color w:val="000000"/>
                <w:sz w:val="20"/>
              </w:rPr>
              <w:t>асыру құқығына рұқсат және</w:t>
            </w:r>
            <w:r>
              <w:br/>
            </w:r>
            <w:r>
              <w:rPr>
                <w:rFonts w:ascii="Times New Roman"/>
                <w:b w:val="false"/>
                <w:i w:val="false"/>
                <w:color w:val="000000"/>
                <w:sz w:val="20"/>
              </w:rPr>
              <w:t>кредиттік тарихтардың деректер</w:t>
            </w:r>
            <w:r>
              <w:br/>
            </w:r>
            <w:r>
              <w:rPr>
                <w:rFonts w:ascii="Times New Roman"/>
                <w:b w:val="false"/>
                <w:i w:val="false"/>
                <w:color w:val="000000"/>
                <w:sz w:val="20"/>
              </w:rPr>
              <w:t>базасын, пайдаланылатын</w:t>
            </w:r>
            <w:r>
              <w:br/>
            </w:r>
            <w:r>
              <w:rPr>
                <w:rFonts w:ascii="Times New Roman"/>
                <w:b w:val="false"/>
                <w:i w:val="false"/>
                <w:color w:val="000000"/>
                <w:sz w:val="20"/>
              </w:rPr>
              <w:t>цифрлық жүйелерді қорғау және олардың сақталуын қамтамасыз ету жөніндегі кредиттік бюроға және үй-жайларға қойылатын</w:t>
            </w:r>
            <w:r>
              <w:br/>
            </w:r>
            <w:r>
              <w:rPr>
                <w:rFonts w:ascii="Times New Roman"/>
                <w:b w:val="false"/>
                <w:i w:val="false"/>
                <w:color w:val="000000"/>
                <w:sz w:val="20"/>
              </w:rPr>
              <w:t>талаптарға кредиттік бюроның</w:t>
            </w:r>
            <w:r>
              <w:br/>
            </w:r>
            <w:r>
              <w:rPr>
                <w:rFonts w:ascii="Times New Roman"/>
                <w:b w:val="false"/>
                <w:i w:val="false"/>
                <w:color w:val="000000"/>
                <w:sz w:val="20"/>
              </w:rPr>
              <w:t>сәйкестігі туралы актіні беру шарттары мен қағидаларына</w:t>
            </w:r>
            <w:r>
              <w:br/>
            </w:r>
            <w:r>
              <w:rPr>
                <w:rFonts w:ascii="Times New Roman"/>
                <w:b w:val="false"/>
                <w:i w:val="false"/>
                <w:color w:val="000000"/>
                <w:sz w:val="20"/>
              </w:rPr>
              <w:t>3-қосымша</w:t>
            </w:r>
          </w:p>
        </w:tc>
      </w:tr>
    </w:tbl>
    <w:bookmarkStart w:name="z379" w:id="329"/>
    <w:p>
      <w:pPr>
        <w:spacing w:after="0"/>
        <w:ind w:left="0"/>
        <w:jc w:val="left"/>
      </w:pPr>
      <w:r>
        <w:rPr>
          <w:rFonts w:ascii="Times New Roman"/>
          <w:b/>
          <w:i w:val="false"/>
          <w:color w:val="000000"/>
        </w:rPr>
        <w:t xml:space="preserve">  "Кредиттік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мемлекеттік қызмет көрсетуге қойылатын негізгі талаптар тізбесі</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түрлерінің (бар болса)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жүгінген күннен бастап 20 (жиырма) жұмыс күні. Осы мерзім "Мемлекеттік және әлеуметтік жауапкершілігі бар көрсетілетін қызметтер туралы" Қазақстан Республикасы Заңының 18-2-бабында белгіленген жағдайларда тоқтатыла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330"/>
          <w:p>
            <w:pPr>
              <w:spacing w:after="20"/>
              <w:ind w:left="20"/>
              <w:jc w:val="both"/>
            </w:pPr>
            <w:r>
              <w:rPr>
                <w:rFonts w:ascii="Times New Roman"/>
                <w:b w:val="false"/>
                <w:i w:val="false"/>
                <w:color w:val="000000"/>
                <w:sz w:val="20"/>
              </w:rPr>
              <w:t>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актімен қоса, кредиттік бюро қызметін жүзеге асыру құқығына рұқсат 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актімен қоса, мемлекеттік қызмет көрсетуден бас тарту туралы дәлелді жауап.</w:t>
            </w:r>
          </w:p>
          <w:bookmarkEnd w:id="330"/>
          <w:p>
            <w:pPr>
              <w:spacing w:after="20"/>
              <w:ind w:left="20"/>
              <w:jc w:val="both"/>
            </w:pPr>
            <w:r>
              <w:rPr>
                <w:rFonts w:ascii="Times New Roman"/>
                <w:b w:val="false"/>
                <w:i w:val="false"/>
                <w:color w:val="000000"/>
                <w:sz w:val="20"/>
              </w:rPr>
              <w:t>
Мемлекеттік қызмет көрсету нәтижесінің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331"/>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сағат 13.00-ден 14.30-ға дейінгі түскі ас үзілісімен, сағат 9.00-ден 18.30-ға дейін белгіленген жұмыс кестесіне сәйкес дүйсенбіден жұмаға дейін;</w:t>
            </w:r>
          </w:p>
          <w:bookmarkEnd w:id="331"/>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332"/>
          <w:p>
            <w:pPr>
              <w:spacing w:after="20"/>
              <w:ind w:left="20"/>
              <w:jc w:val="both"/>
            </w:pPr>
            <w:r>
              <w:rPr>
                <w:rFonts w:ascii="Times New Roman"/>
                <w:b w:val="false"/>
                <w:i w:val="false"/>
                <w:color w:val="000000"/>
                <w:sz w:val="20"/>
              </w:rPr>
              <w:t>
1)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қағидаларына 2-қосымшаға сәйкес нысан бойынша қазақ немесе орыс тілдеріндегі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туралы өтініш;</w:t>
            </w:r>
          </w:p>
          <w:bookmarkEnd w:id="332"/>
          <w:p>
            <w:pPr>
              <w:spacing w:after="20"/>
              <w:ind w:left="20"/>
              <w:jc w:val="both"/>
            </w:pPr>
            <w:r>
              <w:rPr>
                <w:rFonts w:ascii="Times New Roman"/>
                <w:b w:val="false"/>
                <w:i w:val="false"/>
                <w:color w:val="000000"/>
                <w:sz w:val="20"/>
              </w:rPr>
              <w:t>
2) белгіленген тәртіппен мемлекеттік тіркеуден өткен құрылтай құжаттарының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333"/>
          <w:p>
            <w:pPr>
              <w:spacing w:after="20"/>
              <w:ind w:left="20"/>
              <w:jc w:val="both"/>
            </w:pPr>
            <w:r>
              <w:rPr>
                <w:rFonts w:ascii="Times New Roman"/>
                <w:b w:val="false"/>
                <w:i w:val="false"/>
                <w:color w:val="000000"/>
                <w:sz w:val="20"/>
              </w:rPr>
              <w:t>
1) Қазақстан Республикасының заңдарына сәйкес субъектілердің осы санаты үшін тыйым салынған қызметтің белгілі бір түрін жүзеге асыру;</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2) кредиттік тарихтардың дерекқорын, пайдаланылатын цифрлық жүйелерді қорғау және олардың сақталуын қамтамасыз ету жөніндегі кредиттік бюроларға және үй-жайларға қойылатын талаптарды сақтамау;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қызметтің осы түрімен айналысуына тыйым салатын, соттың заңды күшіне енген шешімінің болуы;</w:t>
            </w:r>
          </w:p>
          <w:p>
            <w:pPr>
              <w:spacing w:after="20"/>
              <w:ind w:left="20"/>
              <w:jc w:val="both"/>
            </w:pPr>
            <w:r>
              <w:rPr>
                <w:rFonts w:ascii="Times New Roman"/>
                <w:b w:val="false"/>
                <w:i w:val="false"/>
                <w:color w:val="000000"/>
                <w:sz w:val="20"/>
              </w:rPr>
              <w:t xml:space="preserve">
4) кредиттік тарихтардың дерекқорын құру үшін пайдаланылатын цифрлық жүйелерді және көрсетілген цифрлық жүйелерді қорғау құралдарын қалыптастыру және пайдалану кезінде қолданылатын бағдарламалық қамтамасыз етуді қорғау бойынша "Кредиттік бюролардың, ақпарат берушілердің және кредиттік есептерді алушылардың қызметін ұйымдастыру кезінде цифрлық технологияларды пайдалануға және ақпараттық қауіпсіздікті қамтамасыз етуге қойылатын талаптарды, сондай-ақ Кредиттік бюролардың ақпарат берушілерге және кредиттік есептерді алушыларға қоятын талаптарын бекіту туралы" Қазақстан Республикасы Ұлттық Банкі Басқармасының 2018 жылғы 27 қыркүйектегі № 228 қаулысымен (Нормативтік құқықтық актілерді мемлекеттік тіркеу тізілімінде № 17702 болып тіркелген) белгіленген ұйымдастырушылық, техникалық шараларды және технологиялық </w:t>
            </w:r>
            <w:r>
              <w:rPr>
                <w:rFonts w:ascii="Times New Roman"/>
                <w:b w:val="false"/>
                <w:i w:val="false"/>
                <w:color w:val="000000"/>
                <w:sz w:val="20"/>
              </w:rPr>
              <w:t>талаптарды</w:t>
            </w:r>
            <w:r>
              <w:rPr>
                <w:rFonts w:ascii="Times New Roman"/>
                <w:b w:val="false"/>
                <w:i w:val="false"/>
                <w:color w:val="000000"/>
                <w:sz w:val="20"/>
              </w:rPr>
              <w:t xml:space="preserve"> кредиттік бюроның орындамауы.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334"/>
          <w:p>
            <w:pPr>
              <w:spacing w:after="20"/>
              <w:ind w:left="20"/>
              <w:jc w:val="both"/>
            </w:pPr>
            <w:r>
              <w:rPr>
                <w:rFonts w:ascii="Times New Roman"/>
                <w:b w:val="false"/>
                <w:i w:val="false"/>
                <w:color w:val="000000"/>
                <w:sz w:val="20"/>
              </w:rPr>
              <w:t xml:space="preserve">
Мемлекеттік қызмет көрсету орнының мекенжайы көрсетілетін қызметті берушінің ресми интернет-ресурсында орналастырылған. Көрсетілетін қызметті алушының мемлекеттік қызмет көрсету тәртібі мен мәртебесі туралы ақпаратты порталдың "жеке кабинеті" арқылы қашықтықтан қол жеткізу режимінде, сондай-ақ мемлекеттік қызметтер көрсету мәселелері жөніндегі Бірыңғай байланыс орталығы арқылы алуға мүмкіндігі бар. </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бюро қызметін жүзеге</w:t>
            </w:r>
            <w:r>
              <w:br/>
            </w:r>
            <w:r>
              <w:rPr>
                <w:rFonts w:ascii="Times New Roman"/>
                <w:b w:val="false"/>
                <w:i w:val="false"/>
                <w:color w:val="000000"/>
                <w:sz w:val="20"/>
              </w:rPr>
              <w:t>асыру құқығына рұқсат және</w:t>
            </w:r>
            <w:r>
              <w:br/>
            </w:r>
            <w:r>
              <w:rPr>
                <w:rFonts w:ascii="Times New Roman"/>
                <w:b w:val="false"/>
                <w:i w:val="false"/>
                <w:color w:val="000000"/>
                <w:sz w:val="20"/>
              </w:rPr>
              <w:t>кредиттік тарихтардың деректер</w:t>
            </w:r>
            <w:r>
              <w:br/>
            </w:r>
            <w:r>
              <w:rPr>
                <w:rFonts w:ascii="Times New Roman"/>
                <w:b w:val="false"/>
                <w:i w:val="false"/>
                <w:color w:val="000000"/>
                <w:sz w:val="20"/>
              </w:rPr>
              <w:t>базасын, пайдаланылатын</w:t>
            </w:r>
            <w:r>
              <w:br/>
            </w:r>
            <w:r>
              <w:rPr>
                <w:rFonts w:ascii="Times New Roman"/>
                <w:b w:val="false"/>
                <w:i w:val="false"/>
                <w:color w:val="000000"/>
                <w:sz w:val="20"/>
              </w:rPr>
              <w:t>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389" w:id="335"/>
    <w:p>
      <w:pPr>
        <w:spacing w:after="0"/>
        <w:ind w:left="0"/>
        <w:jc w:val="left"/>
      </w:pPr>
      <w:r>
        <w:rPr>
          <w:rFonts w:ascii="Times New Roman"/>
          <w:b/>
          <w:i w:val="false"/>
          <w:color w:val="000000"/>
        </w:rPr>
        <w:t xml:space="preserve"> _____________________________________ (кредиттік бюроның атауы)</w:t>
      </w:r>
    </w:p>
    <w:bookmarkEnd w:id="335"/>
    <w:bookmarkStart w:name="z390" w:id="336"/>
    <w:p>
      <w:pPr>
        <w:spacing w:after="0"/>
        <w:ind w:left="0"/>
        <w:jc w:val="left"/>
      </w:pPr>
      <w:r>
        <w:rPr>
          <w:rFonts w:ascii="Times New Roman"/>
          <w:b/>
          <w:i w:val="false"/>
          <w:color w:val="000000"/>
        </w:rPr>
        <w:t xml:space="preserve">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сәйкестігі туралы</w:t>
      </w:r>
    </w:p>
    <w:bookmarkEnd w:id="336"/>
    <w:bookmarkStart w:name="z391" w:id="337"/>
    <w:p>
      <w:pPr>
        <w:spacing w:after="0"/>
        <w:ind w:left="0"/>
        <w:jc w:val="left"/>
      </w:pPr>
      <w:r>
        <w:rPr>
          <w:rFonts w:ascii="Times New Roman"/>
          <w:b/>
          <w:i w:val="false"/>
          <w:color w:val="000000"/>
        </w:rPr>
        <w:t xml:space="preserve"> Акт</w:t>
      </w:r>
    </w:p>
    <w:bookmarkEnd w:id="3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 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r>
    </w:tbl>
    <w:bookmarkStart w:name="z392" w:id="338"/>
    <w:p>
      <w:pPr>
        <w:spacing w:after="0"/>
        <w:ind w:left="0"/>
        <w:jc w:val="both"/>
      </w:pPr>
      <w:r>
        <w:rPr>
          <w:rFonts w:ascii="Times New Roman"/>
          <w:b w:val="false"/>
          <w:i w:val="false"/>
          <w:color w:val="000000"/>
          <w:sz w:val="28"/>
        </w:rPr>
        <w:t>
      Осы кредиттік тарихтардың деректер базасын, пайдаланылатын цифрлық жүйелерді</w:t>
      </w:r>
    </w:p>
    <w:bookmarkEnd w:id="338"/>
    <w:bookmarkStart w:name="z393" w:id="339"/>
    <w:p>
      <w:pPr>
        <w:spacing w:after="0"/>
        <w:ind w:left="0"/>
        <w:jc w:val="both"/>
      </w:pPr>
      <w:r>
        <w:rPr>
          <w:rFonts w:ascii="Times New Roman"/>
          <w:b w:val="false"/>
          <w:i w:val="false"/>
          <w:color w:val="000000"/>
          <w:sz w:val="28"/>
        </w:rPr>
        <w:t>
      қорғау және олардың сақталуын қамтамасыз ету жөніндегі кредиттік бюроға және үй-</w:t>
      </w:r>
    </w:p>
    <w:bookmarkEnd w:id="339"/>
    <w:bookmarkStart w:name="z394" w:id="340"/>
    <w:p>
      <w:pPr>
        <w:spacing w:after="0"/>
        <w:ind w:left="0"/>
        <w:jc w:val="both"/>
      </w:pPr>
      <w:r>
        <w:rPr>
          <w:rFonts w:ascii="Times New Roman"/>
          <w:b w:val="false"/>
          <w:i w:val="false"/>
          <w:color w:val="000000"/>
          <w:sz w:val="28"/>
        </w:rPr>
        <w:t xml:space="preserve">
      жайларға қойылатын талаптарға кредиттік бюроның сәйкестігі туралы актіні мынадай </w:t>
      </w:r>
    </w:p>
    <w:bookmarkEnd w:id="340"/>
    <w:bookmarkStart w:name="z395" w:id="341"/>
    <w:p>
      <w:pPr>
        <w:spacing w:after="0"/>
        <w:ind w:left="0"/>
        <w:jc w:val="both"/>
      </w:pPr>
      <w:r>
        <w:rPr>
          <w:rFonts w:ascii="Times New Roman"/>
          <w:b w:val="false"/>
          <w:i w:val="false"/>
          <w:color w:val="000000"/>
          <w:sz w:val="28"/>
        </w:rPr>
        <w:t>
      құрамдағы комиссия жасады:</w:t>
      </w:r>
    </w:p>
    <w:bookmarkEnd w:id="341"/>
    <w:bookmarkStart w:name="z396" w:id="342"/>
    <w:p>
      <w:pPr>
        <w:spacing w:after="0"/>
        <w:ind w:left="0"/>
        <w:jc w:val="both"/>
      </w:pPr>
      <w:r>
        <w:rPr>
          <w:rFonts w:ascii="Times New Roman"/>
          <w:b w:val="false"/>
          <w:i w:val="false"/>
          <w:color w:val="000000"/>
          <w:sz w:val="28"/>
        </w:rPr>
        <w:t>
      уәкілетті органның өкілдері:</w:t>
      </w:r>
    </w:p>
    <w:bookmarkEnd w:id="342"/>
    <w:bookmarkStart w:name="z397" w:id="343"/>
    <w:p>
      <w:pPr>
        <w:spacing w:after="0"/>
        <w:ind w:left="0"/>
        <w:jc w:val="both"/>
      </w:pPr>
      <w:r>
        <w:rPr>
          <w:rFonts w:ascii="Times New Roman"/>
          <w:b w:val="false"/>
          <w:i w:val="false"/>
          <w:color w:val="000000"/>
          <w:sz w:val="28"/>
        </w:rPr>
        <w:t>
      ____________________________________________________________________</w:t>
      </w:r>
    </w:p>
    <w:bookmarkEnd w:id="343"/>
    <w:bookmarkStart w:name="z398" w:id="344"/>
    <w:p>
      <w:pPr>
        <w:spacing w:after="0"/>
        <w:ind w:left="0"/>
        <w:jc w:val="both"/>
      </w:pPr>
      <w:r>
        <w:rPr>
          <w:rFonts w:ascii="Times New Roman"/>
          <w:b w:val="false"/>
          <w:i w:val="false"/>
          <w:color w:val="000000"/>
          <w:sz w:val="28"/>
        </w:rPr>
        <w:t>
      ____________________________________________________________________.</w:t>
      </w:r>
    </w:p>
    <w:bookmarkEnd w:id="344"/>
    <w:bookmarkStart w:name="z399" w:id="345"/>
    <w:p>
      <w:pPr>
        <w:spacing w:after="0"/>
        <w:ind w:left="0"/>
        <w:jc w:val="both"/>
      </w:pPr>
      <w:r>
        <w:rPr>
          <w:rFonts w:ascii="Times New Roman"/>
          <w:b w:val="false"/>
          <w:i w:val="false"/>
          <w:color w:val="000000"/>
          <w:sz w:val="28"/>
        </w:rPr>
        <w:t xml:space="preserve">
      Комиссияның жұмысына кредиттік тарихтарды қалыптастыру және оларды пайдалану </w:t>
      </w:r>
    </w:p>
    <w:bookmarkEnd w:id="345"/>
    <w:bookmarkStart w:name="z400" w:id="346"/>
    <w:p>
      <w:pPr>
        <w:spacing w:after="0"/>
        <w:ind w:left="0"/>
        <w:jc w:val="both"/>
      </w:pPr>
      <w:r>
        <w:rPr>
          <w:rFonts w:ascii="Times New Roman"/>
          <w:b w:val="false"/>
          <w:i w:val="false"/>
          <w:color w:val="000000"/>
          <w:sz w:val="28"/>
        </w:rPr>
        <w:t>
      жүйесі қатысушысының өкілдері қатысады:</w:t>
      </w:r>
    </w:p>
    <w:bookmarkEnd w:id="346"/>
    <w:bookmarkStart w:name="z401" w:id="347"/>
    <w:p>
      <w:pPr>
        <w:spacing w:after="0"/>
        <w:ind w:left="0"/>
        <w:jc w:val="both"/>
      </w:pPr>
      <w:r>
        <w:rPr>
          <w:rFonts w:ascii="Times New Roman"/>
          <w:b w:val="false"/>
          <w:i w:val="false"/>
          <w:color w:val="000000"/>
          <w:sz w:val="28"/>
        </w:rPr>
        <w:t>
      ____________________________________________________________________</w:t>
      </w:r>
    </w:p>
    <w:bookmarkEnd w:id="347"/>
    <w:bookmarkStart w:name="z402" w:id="348"/>
    <w:p>
      <w:pPr>
        <w:spacing w:after="0"/>
        <w:ind w:left="0"/>
        <w:jc w:val="both"/>
      </w:pPr>
      <w:r>
        <w:rPr>
          <w:rFonts w:ascii="Times New Roman"/>
          <w:b w:val="false"/>
          <w:i w:val="false"/>
          <w:color w:val="000000"/>
          <w:sz w:val="28"/>
        </w:rPr>
        <w:t>
      ____________________________________________________________________.</w:t>
      </w:r>
    </w:p>
    <w:bookmarkEnd w:id="348"/>
    <w:bookmarkStart w:name="z403" w:id="349"/>
    <w:p>
      <w:pPr>
        <w:spacing w:after="0"/>
        <w:ind w:left="0"/>
        <w:jc w:val="both"/>
      </w:pPr>
      <w:r>
        <w:rPr>
          <w:rFonts w:ascii="Times New Roman"/>
          <w:b w:val="false"/>
          <w:i w:val="false"/>
          <w:color w:val="000000"/>
          <w:sz w:val="28"/>
        </w:rPr>
        <w:t>
      Комиссия тексерген объектілердің және зерделеген құжаттардың толық сипаты:</w:t>
      </w:r>
    </w:p>
    <w:bookmarkEnd w:id="349"/>
    <w:bookmarkStart w:name="z404" w:id="350"/>
    <w:p>
      <w:pPr>
        <w:spacing w:after="0"/>
        <w:ind w:left="0"/>
        <w:jc w:val="both"/>
      </w:pPr>
      <w:r>
        <w:rPr>
          <w:rFonts w:ascii="Times New Roman"/>
          <w:b w:val="false"/>
          <w:i w:val="false"/>
          <w:color w:val="000000"/>
          <w:sz w:val="28"/>
        </w:rPr>
        <w:t>
      ____________________________________________________________________</w:t>
      </w:r>
    </w:p>
    <w:bookmarkEnd w:id="350"/>
    <w:bookmarkStart w:name="z405" w:id="351"/>
    <w:p>
      <w:pPr>
        <w:spacing w:after="0"/>
        <w:ind w:left="0"/>
        <w:jc w:val="both"/>
      </w:pPr>
      <w:r>
        <w:rPr>
          <w:rFonts w:ascii="Times New Roman"/>
          <w:b w:val="false"/>
          <w:i w:val="false"/>
          <w:color w:val="000000"/>
          <w:sz w:val="28"/>
        </w:rPr>
        <w:t>
      ___________________________________________________________________.</w:t>
      </w:r>
    </w:p>
    <w:bookmarkEnd w:id="351"/>
    <w:bookmarkStart w:name="z406" w:id="352"/>
    <w:p>
      <w:pPr>
        <w:spacing w:after="0"/>
        <w:ind w:left="0"/>
        <w:jc w:val="both"/>
      </w:pPr>
      <w:r>
        <w:rPr>
          <w:rFonts w:ascii="Times New Roman"/>
          <w:b w:val="false"/>
          <w:i w:val="false"/>
          <w:color w:val="000000"/>
          <w:sz w:val="28"/>
        </w:rPr>
        <w:t xml:space="preserve">
      Кредиттік тарихтарды қалыптастыру және оларды пайдалану жүйесі қатысушысының </w:t>
      </w:r>
    </w:p>
    <w:bookmarkEnd w:id="352"/>
    <w:bookmarkStart w:name="z407" w:id="353"/>
    <w:p>
      <w:pPr>
        <w:spacing w:after="0"/>
        <w:ind w:left="0"/>
        <w:jc w:val="both"/>
      </w:pPr>
      <w:r>
        <w:rPr>
          <w:rFonts w:ascii="Times New Roman"/>
          <w:b w:val="false"/>
          <w:i w:val="false"/>
          <w:color w:val="000000"/>
          <w:sz w:val="28"/>
        </w:rPr>
        <w:t>
      өкілдері түсіндірмелерінің қысқаша мазмұны:</w:t>
      </w:r>
    </w:p>
    <w:bookmarkEnd w:id="353"/>
    <w:bookmarkStart w:name="z408" w:id="354"/>
    <w:p>
      <w:pPr>
        <w:spacing w:after="0"/>
        <w:ind w:left="0"/>
        <w:jc w:val="both"/>
      </w:pPr>
      <w:r>
        <w:rPr>
          <w:rFonts w:ascii="Times New Roman"/>
          <w:b w:val="false"/>
          <w:i w:val="false"/>
          <w:color w:val="000000"/>
          <w:sz w:val="28"/>
        </w:rPr>
        <w:t>
      ____________________________________________________________________</w:t>
      </w:r>
    </w:p>
    <w:bookmarkEnd w:id="354"/>
    <w:bookmarkStart w:name="z409" w:id="355"/>
    <w:p>
      <w:pPr>
        <w:spacing w:after="0"/>
        <w:ind w:left="0"/>
        <w:jc w:val="both"/>
      </w:pPr>
      <w:r>
        <w:rPr>
          <w:rFonts w:ascii="Times New Roman"/>
          <w:b w:val="false"/>
          <w:i w:val="false"/>
          <w:color w:val="000000"/>
          <w:sz w:val="28"/>
        </w:rPr>
        <w:t>
      ____________________________________________________________________.</w:t>
      </w:r>
    </w:p>
    <w:bookmarkEnd w:id="355"/>
    <w:bookmarkStart w:name="z410" w:id="356"/>
    <w:p>
      <w:pPr>
        <w:spacing w:after="0"/>
        <w:ind w:left="0"/>
        <w:jc w:val="both"/>
      </w:pPr>
      <w:r>
        <w:rPr>
          <w:rFonts w:ascii="Times New Roman"/>
          <w:b w:val="false"/>
          <w:i w:val="false"/>
          <w:color w:val="000000"/>
          <w:sz w:val="28"/>
        </w:rPr>
        <w:t>
      Комиссияның кредиттік бюроның техникалық және өзге құжаттарын тексеруінен,</w:t>
      </w:r>
    </w:p>
    <w:bookmarkEnd w:id="356"/>
    <w:bookmarkStart w:name="z411" w:id="357"/>
    <w:p>
      <w:pPr>
        <w:spacing w:after="0"/>
        <w:ind w:left="0"/>
        <w:jc w:val="both"/>
      </w:pPr>
      <w:r>
        <w:rPr>
          <w:rFonts w:ascii="Times New Roman"/>
          <w:b w:val="false"/>
          <w:i w:val="false"/>
          <w:color w:val="000000"/>
          <w:sz w:val="28"/>
        </w:rPr>
        <w:t xml:space="preserve">
      оның техникалық үй-жайларын, электрондық-компьютерлік жабдығын, байланыс </w:t>
      </w:r>
    </w:p>
    <w:bookmarkEnd w:id="357"/>
    <w:bookmarkStart w:name="z412" w:id="358"/>
    <w:p>
      <w:pPr>
        <w:spacing w:after="0"/>
        <w:ind w:left="0"/>
        <w:jc w:val="both"/>
      </w:pPr>
      <w:r>
        <w:rPr>
          <w:rFonts w:ascii="Times New Roman"/>
          <w:b w:val="false"/>
          <w:i w:val="false"/>
          <w:color w:val="000000"/>
          <w:sz w:val="28"/>
        </w:rPr>
        <w:t xml:space="preserve">
      жүйелері мен қорғаныш құрылғыларын және кредиттік тарихтарды қалыптастыру </w:t>
      </w:r>
    </w:p>
    <w:bookmarkEnd w:id="358"/>
    <w:bookmarkStart w:name="z413" w:id="359"/>
    <w:p>
      <w:pPr>
        <w:spacing w:after="0"/>
        <w:ind w:left="0"/>
        <w:jc w:val="both"/>
      </w:pPr>
      <w:r>
        <w:rPr>
          <w:rFonts w:ascii="Times New Roman"/>
          <w:b w:val="false"/>
          <w:i w:val="false"/>
          <w:color w:val="000000"/>
          <w:sz w:val="28"/>
        </w:rPr>
        <w:t xml:space="preserve">
      және оларды пайдалану жүйесіндегі жұмысқа арналған өзге объектілерді тексеруінен </w:t>
      </w:r>
    </w:p>
    <w:bookmarkEnd w:id="359"/>
    <w:bookmarkStart w:name="z414" w:id="360"/>
    <w:p>
      <w:pPr>
        <w:spacing w:after="0"/>
        <w:ind w:left="0"/>
        <w:jc w:val="both"/>
      </w:pPr>
      <w:r>
        <w:rPr>
          <w:rFonts w:ascii="Times New Roman"/>
          <w:b w:val="false"/>
          <w:i w:val="false"/>
          <w:color w:val="000000"/>
          <w:sz w:val="28"/>
        </w:rPr>
        <w:t>
      мыналар анықталды:</w:t>
      </w:r>
    </w:p>
    <w:bookmarkEnd w:id="360"/>
    <w:bookmarkStart w:name="z415" w:id="361"/>
    <w:p>
      <w:pPr>
        <w:spacing w:after="0"/>
        <w:ind w:left="0"/>
        <w:jc w:val="both"/>
      </w:pPr>
      <w:r>
        <w:rPr>
          <w:rFonts w:ascii="Times New Roman"/>
          <w:b w:val="false"/>
          <w:i w:val="false"/>
          <w:color w:val="000000"/>
          <w:sz w:val="28"/>
        </w:rPr>
        <w:t>
      ____________________________________________________________________</w:t>
      </w:r>
    </w:p>
    <w:bookmarkEnd w:id="361"/>
    <w:bookmarkStart w:name="z416" w:id="362"/>
    <w:p>
      <w:pPr>
        <w:spacing w:after="0"/>
        <w:ind w:left="0"/>
        <w:jc w:val="both"/>
      </w:pPr>
      <w:r>
        <w:rPr>
          <w:rFonts w:ascii="Times New Roman"/>
          <w:b w:val="false"/>
          <w:i w:val="false"/>
          <w:color w:val="000000"/>
          <w:sz w:val="28"/>
        </w:rPr>
        <w:t>
      ____________________________________________________________________</w:t>
      </w:r>
    </w:p>
    <w:bookmarkEnd w:id="362"/>
    <w:bookmarkStart w:name="z417" w:id="363"/>
    <w:p>
      <w:pPr>
        <w:spacing w:after="0"/>
        <w:ind w:left="0"/>
        <w:jc w:val="both"/>
      </w:pPr>
      <w:r>
        <w:rPr>
          <w:rFonts w:ascii="Times New Roman"/>
          <w:b w:val="false"/>
          <w:i w:val="false"/>
          <w:color w:val="000000"/>
          <w:sz w:val="28"/>
        </w:rPr>
        <w:t xml:space="preserve">
      ____________________________________________________________________ </w:t>
      </w:r>
    </w:p>
    <w:bookmarkEnd w:id="363"/>
    <w:bookmarkStart w:name="z418" w:id="364"/>
    <w:p>
      <w:pPr>
        <w:spacing w:after="0"/>
        <w:ind w:left="0"/>
        <w:jc w:val="both"/>
      </w:pPr>
      <w:r>
        <w:rPr>
          <w:rFonts w:ascii="Times New Roman"/>
          <w:b w:val="false"/>
          <w:i w:val="false"/>
          <w:color w:val="000000"/>
          <w:sz w:val="28"/>
        </w:rPr>
        <w:t xml:space="preserve">
      (қойылатын талаптарға сәйкестігі (сәйкессіздігі) және ұйымның цифрлық  қызметтер </w:t>
      </w:r>
    </w:p>
    <w:bookmarkEnd w:id="364"/>
    <w:bookmarkStart w:name="z419" w:id="365"/>
    <w:p>
      <w:pPr>
        <w:spacing w:after="0"/>
        <w:ind w:left="0"/>
        <w:jc w:val="both"/>
      </w:pPr>
      <w:r>
        <w:rPr>
          <w:rFonts w:ascii="Times New Roman"/>
          <w:b w:val="false"/>
          <w:i w:val="false"/>
          <w:color w:val="000000"/>
          <w:sz w:val="28"/>
        </w:rPr>
        <w:t>
      нарығындағы қызметін бастауы (жалғастыруы) үшін жеткіліктілігі  (жеткіліксіздігі)</w:t>
      </w:r>
    </w:p>
    <w:bookmarkEnd w:id="365"/>
    <w:bookmarkStart w:name="z420" w:id="366"/>
    <w:p>
      <w:pPr>
        <w:spacing w:after="0"/>
        <w:ind w:left="0"/>
        <w:jc w:val="both"/>
      </w:pPr>
      <w:r>
        <w:rPr>
          <w:rFonts w:ascii="Times New Roman"/>
          <w:b w:val="false"/>
          <w:i w:val="false"/>
          <w:color w:val="000000"/>
          <w:sz w:val="28"/>
        </w:rPr>
        <w:t xml:space="preserve">
      Кредиттік бюро комиссияның актісіне қоса берілетін мынадай техникалық  </w:t>
      </w:r>
    </w:p>
    <w:bookmarkEnd w:id="366"/>
    <w:bookmarkStart w:name="z421" w:id="367"/>
    <w:p>
      <w:pPr>
        <w:spacing w:after="0"/>
        <w:ind w:left="0"/>
        <w:jc w:val="both"/>
      </w:pPr>
      <w:r>
        <w:rPr>
          <w:rFonts w:ascii="Times New Roman"/>
          <w:b w:val="false"/>
          <w:i w:val="false"/>
          <w:color w:val="000000"/>
          <w:sz w:val="28"/>
        </w:rPr>
        <w:t>
      құжаттаманы және өзге де құжаттарды ұсынды:</w:t>
      </w:r>
    </w:p>
    <w:bookmarkEnd w:id="367"/>
    <w:bookmarkStart w:name="z422" w:id="368"/>
    <w:p>
      <w:pPr>
        <w:spacing w:after="0"/>
        <w:ind w:left="0"/>
        <w:jc w:val="both"/>
      </w:pPr>
      <w:r>
        <w:rPr>
          <w:rFonts w:ascii="Times New Roman"/>
          <w:b w:val="false"/>
          <w:i w:val="false"/>
          <w:color w:val="000000"/>
          <w:sz w:val="28"/>
        </w:rPr>
        <w:t>
      ____________________________________________________________________</w:t>
      </w:r>
    </w:p>
    <w:bookmarkEnd w:id="368"/>
    <w:bookmarkStart w:name="z423" w:id="369"/>
    <w:p>
      <w:pPr>
        <w:spacing w:after="0"/>
        <w:ind w:left="0"/>
        <w:jc w:val="both"/>
      </w:pPr>
      <w:r>
        <w:rPr>
          <w:rFonts w:ascii="Times New Roman"/>
          <w:b w:val="false"/>
          <w:i w:val="false"/>
          <w:color w:val="000000"/>
          <w:sz w:val="28"/>
        </w:rPr>
        <w:t>
      ____________________________________________________________________.</w:t>
      </w:r>
    </w:p>
    <w:bookmarkEnd w:id="369"/>
    <w:bookmarkStart w:name="z424" w:id="370"/>
    <w:p>
      <w:pPr>
        <w:spacing w:after="0"/>
        <w:ind w:left="0"/>
        <w:jc w:val="both"/>
      </w:pPr>
      <w:r>
        <w:rPr>
          <w:rFonts w:ascii="Times New Roman"/>
          <w:b w:val="false"/>
          <w:i w:val="false"/>
          <w:color w:val="000000"/>
          <w:sz w:val="28"/>
        </w:rPr>
        <w:t>
      Комиссия мүшелері:</w:t>
      </w:r>
    </w:p>
    <w:bookmarkEnd w:id="370"/>
    <w:bookmarkStart w:name="z425" w:id="371"/>
    <w:p>
      <w:pPr>
        <w:spacing w:after="0"/>
        <w:ind w:left="0"/>
        <w:jc w:val="both"/>
      </w:pPr>
      <w:r>
        <w:rPr>
          <w:rFonts w:ascii="Times New Roman"/>
          <w:b w:val="false"/>
          <w:i w:val="false"/>
          <w:color w:val="000000"/>
          <w:sz w:val="28"/>
        </w:rPr>
        <w:t>
      ________ ____________________________________________________________</w:t>
      </w:r>
    </w:p>
    <w:bookmarkEnd w:id="371"/>
    <w:bookmarkStart w:name="z426" w:id="372"/>
    <w:p>
      <w:pPr>
        <w:spacing w:after="0"/>
        <w:ind w:left="0"/>
        <w:jc w:val="both"/>
      </w:pPr>
      <w:r>
        <w:rPr>
          <w:rFonts w:ascii="Times New Roman"/>
          <w:b w:val="false"/>
          <w:i w:val="false"/>
          <w:color w:val="000000"/>
          <w:sz w:val="28"/>
        </w:rPr>
        <w:t>
      (лауазымы) (тегі, аты, әкесінің аты (ол бар болған жағдайда))</w:t>
      </w:r>
    </w:p>
    <w:bookmarkEnd w:id="372"/>
    <w:bookmarkStart w:name="z427" w:id="373"/>
    <w:p>
      <w:pPr>
        <w:spacing w:after="0"/>
        <w:ind w:left="0"/>
        <w:jc w:val="both"/>
      </w:pPr>
      <w:r>
        <w:rPr>
          <w:rFonts w:ascii="Times New Roman"/>
          <w:b w:val="false"/>
          <w:i w:val="false"/>
          <w:color w:val="000000"/>
          <w:sz w:val="28"/>
        </w:rPr>
        <w:t>
      __________________________</w:t>
      </w:r>
    </w:p>
    <w:bookmarkEnd w:id="373"/>
    <w:bookmarkStart w:name="z428" w:id="374"/>
    <w:p>
      <w:pPr>
        <w:spacing w:after="0"/>
        <w:ind w:left="0"/>
        <w:jc w:val="both"/>
      </w:pPr>
      <w:r>
        <w:rPr>
          <w:rFonts w:ascii="Times New Roman"/>
          <w:b w:val="false"/>
          <w:i w:val="false"/>
          <w:color w:val="000000"/>
          <w:sz w:val="28"/>
        </w:rPr>
        <w:t>
      келісілді (келісілген жоқ)</w:t>
      </w:r>
    </w:p>
    <w:bookmarkEnd w:id="374"/>
    <w:bookmarkStart w:name="z429" w:id="375"/>
    <w:p>
      <w:pPr>
        <w:spacing w:after="0"/>
        <w:ind w:left="0"/>
        <w:jc w:val="both"/>
      </w:pPr>
      <w:r>
        <w:rPr>
          <w:rFonts w:ascii="Times New Roman"/>
          <w:b w:val="false"/>
          <w:i w:val="false"/>
          <w:color w:val="000000"/>
          <w:sz w:val="28"/>
        </w:rPr>
        <w:t>
      _____ _______________________________________________________________</w:t>
      </w:r>
    </w:p>
    <w:bookmarkEnd w:id="375"/>
    <w:bookmarkStart w:name="z430" w:id="376"/>
    <w:p>
      <w:pPr>
        <w:spacing w:after="0"/>
        <w:ind w:left="0"/>
        <w:jc w:val="both"/>
      </w:pPr>
      <w:r>
        <w:rPr>
          <w:rFonts w:ascii="Times New Roman"/>
          <w:b w:val="false"/>
          <w:i w:val="false"/>
          <w:color w:val="000000"/>
          <w:sz w:val="28"/>
        </w:rPr>
        <w:t>
      (лауазымы) (тегі, аты, әкесінің аты (ол бар болған жағдайда))</w:t>
      </w:r>
    </w:p>
    <w:bookmarkEnd w:id="376"/>
    <w:bookmarkStart w:name="z431" w:id="377"/>
    <w:p>
      <w:pPr>
        <w:spacing w:after="0"/>
        <w:ind w:left="0"/>
        <w:jc w:val="both"/>
      </w:pPr>
      <w:r>
        <w:rPr>
          <w:rFonts w:ascii="Times New Roman"/>
          <w:b w:val="false"/>
          <w:i w:val="false"/>
          <w:color w:val="000000"/>
          <w:sz w:val="28"/>
        </w:rPr>
        <w:t>
      __________________________</w:t>
      </w:r>
    </w:p>
    <w:bookmarkEnd w:id="377"/>
    <w:bookmarkStart w:name="z432" w:id="378"/>
    <w:p>
      <w:pPr>
        <w:spacing w:after="0"/>
        <w:ind w:left="0"/>
        <w:jc w:val="both"/>
      </w:pPr>
      <w:r>
        <w:rPr>
          <w:rFonts w:ascii="Times New Roman"/>
          <w:b w:val="false"/>
          <w:i w:val="false"/>
          <w:color w:val="000000"/>
          <w:sz w:val="28"/>
        </w:rPr>
        <w:t>
      келісілді (келісілген жоқ)</w:t>
      </w:r>
    </w:p>
    <w:bookmarkEnd w:id="378"/>
    <w:bookmarkStart w:name="z433" w:id="379"/>
    <w:p>
      <w:pPr>
        <w:spacing w:after="0"/>
        <w:ind w:left="0"/>
        <w:jc w:val="both"/>
      </w:pPr>
      <w:r>
        <w:rPr>
          <w:rFonts w:ascii="Times New Roman"/>
          <w:b w:val="false"/>
          <w:i w:val="false"/>
          <w:color w:val="000000"/>
          <w:sz w:val="28"/>
        </w:rPr>
        <w:t>
      __________ ___________________________________________________________</w:t>
      </w:r>
    </w:p>
    <w:bookmarkEnd w:id="379"/>
    <w:bookmarkStart w:name="z434" w:id="380"/>
    <w:p>
      <w:pPr>
        <w:spacing w:after="0"/>
        <w:ind w:left="0"/>
        <w:jc w:val="both"/>
      </w:pPr>
      <w:r>
        <w:rPr>
          <w:rFonts w:ascii="Times New Roman"/>
          <w:b w:val="false"/>
          <w:i w:val="false"/>
          <w:color w:val="000000"/>
          <w:sz w:val="28"/>
        </w:rPr>
        <w:t>
      (лауазымы) (тегі, аты, әкесінің аты (ол бар болған жағдайда))</w:t>
      </w:r>
    </w:p>
    <w:bookmarkEnd w:id="380"/>
    <w:bookmarkStart w:name="z435" w:id="381"/>
    <w:p>
      <w:pPr>
        <w:spacing w:after="0"/>
        <w:ind w:left="0"/>
        <w:jc w:val="both"/>
      </w:pPr>
      <w:r>
        <w:rPr>
          <w:rFonts w:ascii="Times New Roman"/>
          <w:b w:val="false"/>
          <w:i w:val="false"/>
          <w:color w:val="000000"/>
          <w:sz w:val="28"/>
        </w:rPr>
        <w:t>
      __________________________</w:t>
      </w:r>
    </w:p>
    <w:bookmarkEnd w:id="381"/>
    <w:bookmarkStart w:name="z436" w:id="382"/>
    <w:p>
      <w:pPr>
        <w:spacing w:after="0"/>
        <w:ind w:left="0"/>
        <w:jc w:val="both"/>
      </w:pPr>
      <w:r>
        <w:rPr>
          <w:rFonts w:ascii="Times New Roman"/>
          <w:b w:val="false"/>
          <w:i w:val="false"/>
          <w:color w:val="000000"/>
          <w:sz w:val="28"/>
        </w:rPr>
        <w:t>
      келісілді (келісілген жоқ)</w:t>
      </w:r>
    </w:p>
    <w:bookmarkEnd w:id="382"/>
    <w:bookmarkStart w:name="z437" w:id="383"/>
    <w:p>
      <w:pPr>
        <w:spacing w:after="0"/>
        <w:ind w:left="0"/>
        <w:jc w:val="both"/>
      </w:pPr>
      <w:r>
        <w:rPr>
          <w:rFonts w:ascii="Times New Roman"/>
          <w:b w:val="false"/>
          <w:i w:val="false"/>
          <w:color w:val="000000"/>
          <w:sz w:val="28"/>
        </w:rPr>
        <w:t>
      Комиссия жетекшісі:</w:t>
      </w:r>
    </w:p>
    <w:bookmarkEnd w:id="383"/>
    <w:bookmarkStart w:name="z438" w:id="384"/>
    <w:p>
      <w:pPr>
        <w:spacing w:after="0"/>
        <w:ind w:left="0"/>
        <w:jc w:val="both"/>
      </w:pPr>
      <w:r>
        <w:rPr>
          <w:rFonts w:ascii="Times New Roman"/>
          <w:b w:val="false"/>
          <w:i w:val="false"/>
          <w:color w:val="000000"/>
          <w:sz w:val="28"/>
        </w:rPr>
        <w:t>
      ______________________________________________________________</w:t>
      </w:r>
    </w:p>
    <w:bookmarkEnd w:id="384"/>
    <w:bookmarkStart w:name="z439" w:id="385"/>
    <w:p>
      <w:pPr>
        <w:spacing w:after="0"/>
        <w:ind w:left="0"/>
        <w:jc w:val="both"/>
      </w:pPr>
      <w:r>
        <w:rPr>
          <w:rFonts w:ascii="Times New Roman"/>
          <w:b w:val="false"/>
          <w:i w:val="false"/>
          <w:color w:val="000000"/>
          <w:sz w:val="28"/>
        </w:rPr>
        <w:t>
      (электрондық цифрлық қолтаңба)</w:t>
      </w:r>
    </w:p>
    <w:bookmarkEnd w:id="3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 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 2022 жылғы 22</w:t>
            </w:r>
            <w:r>
              <w:br/>
            </w:r>
            <w:r>
              <w:rPr>
                <w:rFonts w:ascii="Times New Roman"/>
                <w:b w:val="false"/>
                <w:i w:val="false"/>
                <w:color w:val="000000"/>
                <w:sz w:val="20"/>
              </w:rPr>
              <w:t>қарашадағы № 93 Қаулыға</w:t>
            </w:r>
            <w:r>
              <w:br/>
            </w:r>
            <w:r>
              <w:rPr>
                <w:rFonts w:ascii="Times New Roman"/>
                <w:b w:val="false"/>
                <w:i w:val="false"/>
                <w:color w:val="000000"/>
                <w:sz w:val="20"/>
              </w:rPr>
              <w:t>1-қосымша</w:t>
            </w:r>
          </w:p>
        </w:tc>
      </w:tr>
    </w:tbl>
    <w:bookmarkStart w:name="z441" w:id="386"/>
    <w:p>
      <w:pPr>
        <w:spacing w:after="0"/>
        <w:ind w:left="0"/>
        <w:jc w:val="left"/>
      </w:pPr>
      <w:r>
        <w:rPr>
          <w:rFonts w:ascii="Times New Roman"/>
          <w:b/>
          <w:i w:val="false"/>
          <w:color w:val="000000"/>
        </w:rPr>
        <w:t xml:space="preserve"> Микроқаржы ұйымын банкке айналдыру нысанында ерікті түрде қайта ұйымдастыруға рұқсат беру қағидалары</w:t>
      </w:r>
    </w:p>
    <w:bookmarkEnd w:id="386"/>
    <w:bookmarkStart w:name="z442" w:id="387"/>
    <w:p>
      <w:pPr>
        <w:spacing w:after="0"/>
        <w:ind w:left="0"/>
        <w:jc w:val="left"/>
      </w:pPr>
      <w:r>
        <w:rPr>
          <w:rFonts w:ascii="Times New Roman"/>
          <w:b/>
          <w:i w:val="false"/>
          <w:color w:val="000000"/>
        </w:rPr>
        <w:t xml:space="preserve"> 1-тарау. Жалпы ережелер</w:t>
      </w:r>
    </w:p>
    <w:bookmarkEnd w:id="387"/>
    <w:bookmarkStart w:name="z443" w:id="388"/>
    <w:p>
      <w:pPr>
        <w:spacing w:after="0"/>
        <w:ind w:left="0"/>
        <w:jc w:val="both"/>
      </w:pPr>
      <w:r>
        <w:rPr>
          <w:rFonts w:ascii="Times New Roman"/>
          <w:b w:val="false"/>
          <w:i w:val="false"/>
          <w:color w:val="000000"/>
          <w:sz w:val="28"/>
        </w:rPr>
        <w:t xml:space="preserve">
      1. Осы Микроқаржы ұйымын банкке айналдыру нысанында ерікті түрде қайта ұйымдастыруға рұқсат беру қағидалары (бұдан әрі – Қағидалар) "Микроқаржылық қызмет туралы" Қазақстан Республикасы Заңының </w:t>
      </w:r>
      <w:r>
        <w:rPr>
          <w:rFonts w:ascii="Times New Roman"/>
          <w:b w:val="false"/>
          <w:i w:val="false"/>
          <w:color w:val="000000"/>
          <w:sz w:val="28"/>
        </w:rPr>
        <w:t>25-1-бабы</w:t>
      </w:r>
      <w:r>
        <w:rPr>
          <w:rFonts w:ascii="Times New Roman"/>
          <w:b w:val="false"/>
          <w:i w:val="false"/>
          <w:color w:val="000000"/>
          <w:sz w:val="28"/>
        </w:rPr>
        <w:t xml:space="preserve"> 1-тармағының үшінші бөлігіне, </w:t>
      </w:r>
      <w:r>
        <w:rPr>
          <w:rFonts w:ascii="Times New Roman"/>
          <w:b w:val="false"/>
          <w:i w:val="false"/>
          <w:color w:val="000000"/>
          <w:sz w:val="28"/>
        </w:rPr>
        <w:t>27-бабы</w:t>
      </w:r>
      <w:r>
        <w:rPr>
          <w:rFonts w:ascii="Times New Roman"/>
          <w:b w:val="false"/>
          <w:i w:val="false"/>
          <w:color w:val="000000"/>
          <w:sz w:val="28"/>
        </w:rPr>
        <w:t xml:space="preserve"> бірінші бөлігінің 4-5) тармақшасына (бұдан әрі – Микроқаржылық қызмет туралы заң), "Қазақстан Республикасындағы банктер және банк қызметі туралы" Қазақстан Республикасы Заңының 10-бабы </w:t>
      </w:r>
      <w:r>
        <w:rPr>
          <w:rFonts w:ascii="Times New Roman"/>
          <w:b w:val="false"/>
          <w:i w:val="false"/>
          <w:color w:val="000000"/>
          <w:sz w:val="28"/>
        </w:rPr>
        <w:t>7-тармағының</w:t>
      </w:r>
      <w:r>
        <w:rPr>
          <w:rFonts w:ascii="Times New Roman"/>
          <w:b w:val="false"/>
          <w:i w:val="false"/>
          <w:color w:val="000000"/>
          <w:sz w:val="28"/>
        </w:rPr>
        <w:t xml:space="preserve"> екінші бөлігіне, </w:t>
      </w:r>
      <w:r>
        <w:rPr>
          <w:rFonts w:ascii="Times New Roman"/>
          <w:b w:val="false"/>
          <w:i w:val="false"/>
          <w:color w:val="000000"/>
          <w:sz w:val="28"/>
        </w:rPr>
        <w:t>13-бабына</w:t>
      </w:r>
      <w:r>
        <w:rPr>
          <w:rFonts w:ascii="Times New Roman"/>
          <w:b w:val="false"/>
          <w:i w:val="false"/>
          <w:color w:val="000000"/>
          <w:sz w:val="28"/>
        </w:rPr>
        <w:t xml:space="preserve"> (бұдан әрі – Банктер туралы заң), "Қаржы нарығы мен қаржылық ұйымдарды мемлекеттік реттеу, бақылау және қадағалау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1-1) тармақшасына (бұдан әрі – Мемлекеттік реттеу туралы заң),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(бұдан әрі – Мемлекеттік көрсетілетін қызметтер туралы заң), "Рұқсаттар және хабарламалар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2-тармағына (бұдан әрі – Рұқсаттар туралы заң) сәйкес әзірленді және қаржы нарығы мен қаржылық ұйымдарды реттеу, бақылау және қадағалау жөніндегі уәкілетті органның (бұдан әрі – уәкілетті орган, көрсетілетін қызметті беруші) микроқаржы ұйымын банкке айналдыру нысанында ерікті түрде қайта ұйымдастыруға рұқсат (бұдан әрі – айналдыруға рұқсат, мемлекеттік қызмет) беру тәртібін айқындайды.</w:t>
      </w:r>
    </w:p>
    <w:bookmarkEnd w:id="388"/>
    <w:bookmarkStart w:name="z444" w:id="389"/>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интернет-ресурсында орналастырылады, тиісті нормативтік құқықтық акт әділет органдарында мемлекеттік тіркелгеннен кейін 3 (үш) жұмыс күні ішінде "цифрлық үкіметтің" цифрлық инфрақұрылымының операторына және Бірыңғай байланыс орталығына жіберіледі.</w:t>
      </w:r>
    </w:p>
    <w:bookmarkEnd w:id="389"/>
    <w:bookmarkStart w:name="z445" w:id="390"/>
    <w:p>
      <w:pPr>
        <w:spacing w:after="0"/>
        <w:ind w:left="0"/>
        <w:jc w:val="both"/>
      </w:pPr>
      <w:r>
        <w:rPr>
          <w:rFonts w:ascii="Times New Roman"/>
          <w:b w:val="false"/>
          <w:i w:val="false"/>
          <w:color w:val="000000"/>
          <w:sz w:val="28"/>
        </w:rPr>
        <w:t>
      2. Қағидаларда Микроқаржылық қызмет туралы заңда, Банктер туралы заңда, Мемлекеттік көрсетілетін қызметтер туралы заңда, Рұқсаттар туралы заңда және "Киберқауіпсіздік туралы" Қазақстан Республикасының Заңында көрсетілген мәндерде қолданылатын ұғымдар пайдаланылады.</w:t>
      </w:r>
    </w:p>
    <w:bookmarkEnd w:id="390"/>
    <w:bookmarkStart w:name="z446" w:id="391"/>
    <w:p>
      <w:pPr>
        <w:spacing w:after="0"/>
        <w:ind w:left="0"/>
        <w:jc w:val="both"/>
      </w:pPr>
      <w:r>
        <w:rPr>
          <w:rFonts w:ascii="Times New Roman"/>
          <w:b w:val="false"/>
          <w:i w:val="false"/>
          <w:color w:val="000000"/>
          <w:sz w:val="28"/>
        </w:rPr>
        <w:t>
      3. Мемлекеттік қызмет көрсетуге қойылатын негізгі талаптардың тізбесі Қағидаларға қосымшада келтірілген.</w:t>
      </w:r>
    </w:p>
    <w:bookmarkEnd w:id="391"/>
    <w:bookmarkStart w:name="z447" w:id="392"/>
    <w:p>
      <w:pPr>
        <w:spacing w:after="0"/>
        <w:ind w:left="0"/>
        <w:jc w:val="left"/>
      </w:pPr>
      <w:r>
        <w:rPr>
          <w:rFonts w:ascii="Times New Roman"/>
          <w:b/>
          <w:i w:val="false"/>
          <w:color w:val="000000"/>
        </w:rPr>
        <w:t xml:space="preserve"> 2-тарау. Микроқаржы ұйымын банкке айналдыру нысанында ерікті түрде қайта ұйымдастыруға рұқсат беру тәртібі</w:t>
      </w:r>
    </w:p>
    <w:bookmarkEnd w:id="392"/>
    <w:bookmarkStart w:name="z448" w:id="393"/>
    <w:p>
      <w:pPr>
        <w:spacing w:after="0"/>
        <w:ind w:left="0"/>
        <w:jc w:val="both"/>
      </w:pPr>
      <w:r>
        <w:rPr>
          <w:rFonts w:ascii="Times New Roman"/>
          <w:b w:val="false"/>
          <w:i w:val="false"/>
          <w:color w:val="000000"/>
          <w:sz w:val="28"/>
        </w:rPr>
        <w:t>
      4. Айналдыруға рұқсат алу үшін өтініш беруші уәкілетті органға осы қаулыға 3-қосымшаға сәйкес нысан бойынша банкке айырбастау нысанында микроқаржы ұйымын ерікті түрде қайта ұйымдастыруға рұқсат алу үшін өтінішті (бұдан әрі – өтініш) Қағидаларға қосымшаға сәйкес мемлекеттік қызмет көрсетуге қойылатын негізгі талаптар тізбесінің 10-тармағында көзделген құжаттар мен мәліметтерді және осы қаулыға 2-қосымшаға сәйкес банкке айырбастау нысанында микроқаржы ұйымын ерікті түрде қайта ұйымдастыруға уәкілетті органның рұқсатын беру үшін қажетті құжаттар тізбесін қоса бере отырып ұсынады.</w:t>
      </w:r>
    </w:p>
    <w:bookmarkEnd w:id="393"/>
    <w:bookmarkStart w:name="z449" w:id="394"/>
    <w:p>
      <w:pPr>
        <w:spacing w:after="0"/>
        <w:ind w:left="0"/>
        <w:jc w:val="both"/>
      </w:pPr>
      <w:r>
        <w:rPr>
          <w:rFonts w:ascii="Times New Roman"/>
          <w:b w:val="false"/>
          <w:i w:val="false"/>
          <w:color w:val="000000"/>
          <w:sz w:val="28"/>
        </w:rPr>
        <w:t xml:space="preserve">
      5. Қоса берілген құжаттарымен бірге өтініш қағаз тасымалдағышта немесе "цифрлық үкіметтің" www.egov.kz веб-порталы (бұдан әрі – портал) арқылы ұсынылады. Өтінішпен бір мезгілде "Банктің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 және көрсетілген келісімді алу үшін ұсынылатын құжаттарға қойылатын талаптарды бекіту туралы" Қазақстан Республикасы Қаржы нарығын реттеу және дамыту агенттігі Басқармасының 2026 жылғы 31 наурыздағы № 30 қаулысымен (Нормативтік құқықтық актілерді мемлекеттік тіркеу тізілімінде № 38324 болып тіркелген) (бұдан әрі – №30 қаулы) белгіленген </w:t>
      </w:r>
      <w:r>
        <w:rPr>
          <w:rFonts w:ascii="Times New Roman"/>
          <w:b w:val="false"/>
          <w:i w:val="false"/>
          <w:color w:val="000000"/>
          <w:sz w:val="28"/>
        </w:rPr>
        <w:t>талаптарға</w:t>
      </w:r>
      <w:r>
        <w:rPr>
          <w:rFonts w:ascii="Times New Roman"/>
          <w:b w:val="false"/>
          <w:i w:val="false"/>
          <w:color w:val="000000"/>
          <w:sz w:val="28"/>
        </w:rPr>
        <w:t xml:space="preserve"> сәйкес банктің, банк холдингінің ірі қатысушысы мәртебесін иелену туралы өтініш беріледі.</w:t>
      </w:r>
    </w:p>
    <w:bookmarkEnd w:id="394"/>
    <w:bookmarkStart w:name="z450" w:id="395"/>
    <w:p>
      <w:pPr>
        <w:spacing w:after="0"/>
        <w:ind w:left="0"/>
        <w:jc w:val="both"/>
      </w:pPr>
      <w:r>
        <w:rPr>
          <w:rFonts w:ascii="Times New Roman"/>
          <w:b w:val="false"/>
          <w:i w:val="false"/>
          <w:color w:val="000000"/>
          <w:sz w:val="28"/>
        </w:rPr>
        <w:t>
      Уәкілетті орган өшіріп тазартылған, үстеме жазылған сөздері не сызылған сөздері және оларда келісілмеген өзге де түзетулері бар құжаттарды қарауға қабылдамайды.</w:t>
      </w:r>
    </w:p>
    <w:bookmarkEnd w:id="395"/>
    <w:bookmarkStart w:name="z451" w:id="396"/>
    <w:p>
      <w:pPr>
        <w:spacing w:after="0"/>
        <w:ind w:left="0"/>
        <w:jc w:val="both"/>
      </w:pPr>
      <w:r>
        <w:rPr>
          <w:rFonts w:ascii="Times New Roman"/>
          <w:b w:val="false"/>
          <w:i w:val="false"/>
          <w:color w:val="000000"/>
          <w:sz w:val="28"/>
        </w:rPr>
        <w:t>
      6. Шет мемлекеттердің құзыретті органдары немесе лауазымды адамдары берген құжаттар Қазақстан Республикасы заңнамасының талаптарына немесе Қазақстан Республикасы ратификациялаған халықаралық шарттарға сәйкес заңдастыруға не апостильдеуге жатады (Қазақстан Республикасының бейрезидент жеке тұлғасының жеке басын куәландыратын құжаттарды қоспағанда). Шет тілінде ұсынылатын көрсетілген құжаттар қазақ тіліне және қажет болған жағдайда орыс тіліне аударылады және Қазақстан Республикасының нотариат туралы заңнамасына сәйкес нотариаттық куәландыруға жатады.</w:t>
      </w:r>
    </w:p>
    <w:bookmarkEnd w:id="396"/>
    <w:bookmarkStart w:name="z452" w:id="397"/>
    <w:p>
      <w:pPr>
        <w:spacing w:after="0"/>
        <w:ind w:left="0"/>
        <w:jc w:val="both"/>
      </w:pPr>
      <w:r>
        <w:rPr>
          <w:rFonts w:ascii="Times New Roman"/>
          <w:b w:val="false"/>
          <w:i w:val="false"/>
          <w:color w:val="000000"/>
          <w:sz w:val="28"/>
        </w:rPr>
        <w:t>
      7. Уәкілетті органның хат-хабарды қабылдауға және тіркеуге уәкілетті қызметкері өтініш келіп түскен күні оны қабылдауды, тіркеуді және мемлекеттік қызмет көрсетуге жауапты бөлімшеге (бұдан әрі – жауапты бөлімше) орындауға жіберуді жүзеге асырады. Өтініш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Заңына сәйкес демалыс және мереке күндері келіп түскен кезде өтінішті қабылдау және тіркеу келесі жұмыс күні жүзеге асырылады. Егер өтініш уәкілетті органның жұмыс уақыты аяқталуға екі сағат қалғанда түскен жағдайда, мерзім келесі жұмыс күнінен басталады.</w:t>
      </w:r>
    </w:p>
    <w:bookmarkEnd w:id="397"/>
    <w:bookmarkStart w:name="z453" w:id="398"/>
    <w:p>
      <w:pPr>
        <w:spacing w:after="0"/>
        <w:ind w:left="0"/>
        <w:jc w:val="both"/>
      </w:pPr>
      <w:r>
        <w:rPr>
          <w:rFonts w:ascii="Times New Roman"/>
          <w:b w:val="false"/>
          <w:i w:val="false"/>
          <w:color w:val="000000"/>
          <w:sz w:val="28"/>
        </w:rPr>
        <w:t>
      8. Жауапты бөлімшенің қызметкері өтініш тіркелген күннен бастап 10 (он) жұмыс күні ішінде ұсынылған құжаттардың толықтығын тексереді.</w:t>
      </w:r>
    </w:p>
    <w:bookmarkEnd w:id="398"/>
    <w:bookmarkStart w:name="z454" w:id="399"/>
    <w:p>
      <w:pPr>
        <w:spacing w:after="0"/>
        <w:ind w:left="0"/>
        <w:jc w:val="both"/>
      </w:pPr>
      <w:r>
        <w:rPr>
          <w:rFonts w:ascii="Times New Roman"/>
          <w:b w:val="false"/>
          <w:i w:val="false"/>
          <w:color w:val="000000"/>
          <w:sz w:val="28"/>
        </w:rPr>
        <w:t>
      Уәкілетті орган мемлекеттік қызметтер көрсету немесе цифрлық құжаттар сервисі үшін пайдаланылатын цифрлық жүйелерден мынадай:</w:t>
      </w:r>
    </w:p>
    <w:bookmarkEnd w:id="399"/>
    <w:bookmarkStart w:name="z455" w:id="400"/>
    <w:p>
      <w:pPr>
        <w:spacing w:after="0"/>
        <w:ind w:left="0"/>
        <w:jc w:val="both"/>
      </w:pPr>
      <w:r>
        <w:rPr>
          <w:rFonts w:ascii="Times New Roman"/>
          <w:b w:val="false"/>
          <w:i w:val="false"/>
          <w:color w:val="000000"/>
          <w:sz w:val="28"/>
        </w:rPr>
        <w:t>
      жеке тұлға - Қазақстан Республикасы резидентінің жеке басын куәландыратын;</w:t>
      </w:r>
    </w:p>
    <w:bookmarkEnd w:id="400"/>
    <w:bookmarkStart w:name="z456" w:id="401"/>
    <w:p>
      <w:pPr>
        <w:spacing w:after="0"/>
        <w:ind w:left="0"/>
        <w:jc w:val="both"/>
      </w:pPr>
      <w:r>
        <w:rPr>
          <w:rFonts w:ascii="Times New Roman"/>
          <w:b w:val="false"/>
          <w:i w:val="false"/>
          <w:color w:val="000000"/>
          <w:sz w:val="28"/>
        </w:rPr>
        <w:t>
      жеке тұлға - Қазақстан Республикасы резидентінде алынбаған немесе өтелмеген соттылығының жоқтығын растайтын;</w:t>
      </w:r>
    </w:p>
    <w:bookmarkEnd w:id="401"/>
    <w:bookmarkStart w:name="z457" w:id="402"/>
    <w:p>
      <w:pPr>
        <w:spacing w:after="0"/>
        <w:ind w:left="0"/>
        <w:jc w:val="both"/>
      </w:pPr>
      <w:r>
        <w:rPr>
          <w:rFonts w:ascii="Times New Roman"/>
          <w:b w:val="false"/>
          <w:i w:val="false"/>
          <w:color w:val="000000"/>
          <w:sz w:val="28"/>
        </w:rPr>
        <w:t>
      заңды тұлға - Қазақстан Республикасы резидентін мемлекеттік тіркеу (қайта тіркеу) туралы құжаттарда көрсетілген мәліметтерді алады.</w:t>
      </w:r>
    </w:p>
    <w:bookmarkEnd w:id="402"/>
    <w:bookmarkStart w:name="z458" w:id="403"/>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сәйкессіздігі, өтініш беруші мемлекеттік қызмет көрсетуге қойылатын негізгі талаптар тізбесіне сәйкес құжаттардың толық емес пакетін ұсынған жағдайларда, уәкілетті орган өтінішті цифрлық күту парағы арқылы қабылдайды.</w:t>
      </w:r>
    </w:p>
    <w:bookmarkEnd w:id="403"/>
    <w:bookmarkStart w:name="z459" w:id="404"/>
    <w:p>
      <w:pPr>
        <w:spacing w:after="0"/>
        <w:ind w:left="0"/>
        <w:jc w:val="both"/>
      </w:pPr>
      <w:r>
        <w:rPr>
          <w:rFonts w:ascii="Times New Roman"/>
          <w:b w:val="false"/>
          <w:i w:val="false"/>
          <w:color w:val="000000"/>
          <w:sz w:val="28"/>
        </w:rPr>
        <w:t>
      Осы тармақтың төртінші бөлігінде көзделген негіздеме бойынша өтініш беруші ұсынған құжаттар (оның ішінде түпнұсқалары), портал арқылы өтініш және (немесе) құжаттар берілген жағдайларды қоспағанда, уәкілетті органның сақтауына қабылданбай, өтініш берушіге қайтарылуға тиіс.</w:t>
      </w:r>
    </w:p>
    <w:bookmarkEnd w:id="404"/>
    <w:bookmarkStart w:name="z460" w:id="405"/>
    <w:p>
      <w:pPr>
        <w:spacing w:after="0"/>
        <w:ind w:left="0"/>
        <w:jc w:val="both"/>
      </w:pPr>
      <w:r>
        <w:rPr>
          <w:rFonts w:ascii="Times New Roman"/>
          <w:b w:val="false"/>
          <w:i w:val="false"/>
          <w:color w:val="000000"/>
          <w:sz w:val="28"/>
        </w:rPr>
        <w:t>
      Бұл ретте өтініш берушіге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 көрсетудің жалпы мерзіміне қосылмайды және одан аспауға тиіс.</w:t>
      </w:r>
    </w:p>
    <w:bookmarkEnd w:id="405"/>
    <w:bookmarkStart w:name="z461" w:id="406"/>
    <w:p>
      <w:pPr>
        <w:spacing w:after="0"/>
        <w:ind w:left="0"/>
        <w:jc w:val="both"/>
      </w:pPr>
      <w:r>
        <w:rPr>
          <w:rFonts w:ascii="Times New Roman"/>
          <w:b w:val="false"/>
          <w:i w:val="false"/>
          <w:color w:val="000000"/>
          <w:sz w:val="28"/>
        </w:rPr>
        <w:t>
      Кемшіліктер жойылған жағдайда, мемлекеттік қызметті алуға өтінішті және (немесе) құжаттарды қабылдаған күн өтініш берушінің алғашқы жүгінген күні болып есептеледі.</w:t>
      </w:r>
    </w:p>
    <w:bookmarkEnd w:id="406"/>
    <w:bookmarkStart w:name="z462" w:id="407"/>
    <w:p>
      <w:pPr>
        <w:spacing w:after="0"/>
        <w:ind w:left="0"/>
        <w:jc w:val="both"/>
      </w:pPr>
      <w:r>
        <w:rPr>
          <w:rFonts w:ascii="Times New Roman"/>
          <w:b w:val="false"/>
          <w:i w:val="false"/>
          <w:color w:val="000000"/>
          <w:sz w:val="28"/>
        </w:rPr>
        <w:t>
      Мемлекеттік қызмет көрсету мерзімінің ағымы анықталған кемшіліктер жойылған сәттен бастап қайта басталады.</w:t>
      </w:r>
    </w:p>
    <w:bookmarkEnd w:id="407"/>
    <w:bookmarkStart w:name="z463" w:id="408"/>
    <w:p>
      <w:pPr>
        <w:spacing w:after="0"/>
        <w:ind w:left="0"/>
        <w:jc w:val="both"/>
      </w:pPr>
      <w:r>
        <w:rPr>
          <w:rFonts w:ascii="Times New Roman"/>
          <w:b w:val="false"/>
          <w:i w:val="false"/>
          <w:color w:val="000000"/>
          <w:sz w:val="28"/>
        </w:rPr>
        <w:t>
      Белгіленген мерзімде анықталған кемшіліктер жойылмаған жағдайда, уәкілетті орган өтініш пен құжаттарды қабылдаудан бас тартады.</w:t>
      </w:r>
    </w:p>
    <w:bookmarkEnd w:id="408"/>
    <w:bookmarkStart w:name="z464" w:id="409"/>
    <w:p>
      <w:pPr>
        <w:spacing w:after="0"/>
        <w:ind w:left="0"/>
        <w:jc w:val="both"/>
      </w:pPr>
      <w:r>
        <w:rPr>
          <w:rFonts w:ascii="Times New Roman"/>
          <w:b w:val="false"/>
          <w:i w:val="false"/>
          <w:color w:val="000000"/>
          <w:sz w:val="28"/>
        </w:rPr>
        <w:t>
      9. Өтініш беруші ұсынған құжаттардың толықтығы фактісі анықталған кезде жауапты бөлімше 50 (елу) жұмыс күні ішінде құжаттарды Қазақстан Республикасының микроқаржылық қызмет туралы заңнамасының және банк заңнамасының талаптарына сәйкестігі тұрғысынан қарайды.</w:t>
      </w:r>
    </w:p>
    <w:bookmarkEnd w:id="409"/>
    <w:bookmarkStart w:name="z465" w:id="410"/>
    <w:p>
      <w:pPr>
        <w:spacing w:after="0"/>
        <w:ind w:left="0"/>
        <w:jc w:val="both"/>
      </w:pPr>
      <w:r>
        <w:rPr>
          <w:rFonts w:ascii="Times New Roman"/>
          <w:b w:val="false"/>
          <w:i w:val="false"/>
          <w:color w:val="000000"/>
          <w:sz w:val="28"/>
        </w:rPr>
        <w:t>
      10.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сәйкессіздігі, өтініш беруші мемлекеттік қызмет көрсетуге қойылатын негізгі талаптар тізбесіне сәйкес құжаттардың толық емес топтамасын ұсынған жағдайда, уәкілетті орган мемлекеттік қызмет көрсету процесін тоқтата тұрады.</w:t>
      </w:r>
    </w:p>
    <w:bookmarkEnd w:id="410"/>
    <w:bookmarkStart w:name="z466" w:id="411"/>
    <w:p>
      <w:pPr>
        <w:spacing w:after="0"/>
        <w:ind w:left="0"/>
        <w:jc w:val="both"/>
      </w:pPr>
      <w:r>
        <w:rPr>
          <w:rFonts w:ascii="Times New Roman"/>
          <w:b w:val="false"/>
          <w:i w:val="false"/>
          <w:color w:val="000000"/>
          <w:sz w:val="28"/>
        </w:rPr>
        <w:t>
      Мемлекеттік қызмет көрсету мерзімін тоқтата тұру уәкілетті органның мемлекеттік қызмет көрсету процесін тоқтата тұру туралы хабарламаны пошта, факсимильдік байланыс, электрондық пошта, электрондық құжат айналымы жүйесі арқылы және (немесе) портал арқылы өтініш берушіге жіберген күнінен басталады. Мемлекеттік қызмет көрсету мерзімінің ағымы уәкілетті органның мемлекеттік қызмет көрсету процесін қайта бастау туралы шешім қабылдаған күнінен бастап қайта басталады.</w:t>
      </w:r>
    </w:p>
    <w:bookmarkEnd w:id="411"/>
    <w:bookmarkStart w:name="z467" w:id="412"/>
    <w:p>
      <w:pPr>
        <w:spacing w:after="0"/>
        <w:ind w:left="0"/>
        <w:jc w:val="both"/>
      </w:pPr>
      <w:r>
        <w:rPr>
          <w:rFonts w:ascii="Times New Roman"/>
          <w:b w:val="false"/>
          <w:i w:val="false"/>
          <w:color w:val="000000"/>
          <w:sz w:val="28"/>
        </w:rPr>
        <w:t>
      Осы тармақтың бірінші бөлігінде көзделген негіздеме бойынша мемлекеттік қызмет көрсету процесі тоқтатыла тұрған жағдайда, өтініш беруші ұсынған құжаттар (оның ішінде түпнұсқалары), портал арқылы өтініш және (немесе) құжаттар берілген жағдайларды қоспағанда, уәкілетті органның сақтауына қабылданбай, өтініш берушіге қайтарылуға тиіс.</w:t>
      </w:r>
    </w:p>
    <w:bookmarkEnd w:id="412"/>
    <w:bookmarkStart w:name="z468" w:id="413"/>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bookmarkEnd w:id="413"/>
    <w:bookmarkStart w:name="z469" w:id="414"/>
    <w:p>
      <w:pPr>
        <w:spacing w:after="0"/>
        <w:ind w:left="0"/>
        <w:jc w:val="both"/>
      </w:pPr>
      <w:r>
        <w:rPr>
          <w:rFonts w:ascii="Times New Roman"/>
          <w:b w:val="false"/>
          <w:i w:val="false"/>
          <w:color w:val="000000"/>
          <w:sz w:val="28"/>
        </w:rPr>
        <w:t>
      Мемлекеттік қызмет көрсету процесі осы тармақтың бірінші бөлігінде көзделген жағдайда – анықталған кемшіліктер көрсетілетін қызметті беруші белгілеген ақылға қонымды мерзімде жойылғанға дейін тоқтатыла тұрады.</w:t>
      </w:r>
    </w:p>
    <w:bookmarkEnd w:id="414"/>
    <w:bookmarkStart w:name="z470" w:id="415"/>
    <w:p>
      <w:pPr>
        <w:spacing w:after="0"/>
        <w:ind w:left="0"/>
        <w:jc w:val="both"/>
      </w:pPr>
      <w:r>
        <w:rPr>
          <w:rFonts w:ascii="Times New Roman"/>
          <w:b w:val="false"/>
          <w:i w:val="false"/>
          <w:color w:val="000000"/>
          <w:sz w:val="28"/>
        </w:rPr>
        <w:t>
      Осы тармақтың бесiншi бөлігінде көзделген тоқтата тұру мерзімі Мемлекеттік қызмет көрсетуге қойылатын негізгі талаптар тізбесінің 5-тармағында белгіленген мемлекеттік қызмет көрсетудің жалпы мерзімінен аспауға тиіс.</w:t>
      </w:r>
    </w:p>
    <w:bookmarkEnd w:id="415"/>
    <w:bookmarkStart w:name="z471" w:id="416"/>
    <w:p>
      <w:pPr>
        <w:spacing w:after="0"/>
        <w:ind w:left="0"/>
        <w:jc w:val="both"/>
      </w:pPr>
      <w:r>
        <w:rPr>
          <w:rFonts w:ascii="Times New Roman"/>
          <w:b w:val="false"/>
          <w:i w:val="false"/>
          <w:color w:val="000000"/>
          <w:sz w:val="28"/>
        </w:rPr>
        <w:t>
      11. Уәкілетті орган өтініш берушінің өтінішхаты бойынша немесе өз бастамасы бойынша қызмет көрсетудің бұдан былайғы процесіне уақытша кедергі келтіретін еңсерілмейтін күш қолданылған жағдайларда мемлекеттік қызмет көрсету процесін тоқтата тұруға құқылы. Мемлекеттік қызмет көрсетудің бұдан былайғы процесіне уақытша кедергі келтіретін еңсерілмейтін күштің қолданылуы деп төтенше жағдайдың енгізілуі, табиғи және техногендік сипаттағы төтенше жағдайдың туындау қаупі немесе туындауы түсініледі.</w:t>
      </w:r>
    </w:p>
    <w:bookmarkEnd w:id="416"/>
    <w:bookmarkStart w:name="z472" w:id="417"/>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уәкілетті орган Басқармасының қарауына айналдыруға рұқсат беру (беруден бас тарту) туралы уәкілетті орган Басқармасы қаулысының жобасын дайындайды және жібереді.</w:t>
      </w:r>
    </w:p>
    <w:bookmarkEnd w:id="417"/>
    <w:bookmarkStart w:name="z473" w:id="418"/>
    <w:p>
      <w:pPr>
        <w:spacing w:after="0"/>
        <w:ind w:left="0"/>
        <w:jc w:val="both"/>
      </w:pPr>
      <w:r>
        <w:rPr>
          <w:rFonts w:ascii="Times New Roman"/>
          <w:b w:val="false"/>
          <w:i w:val="false"/>
          <w:color w:val="000000"/>
          <w:sz w:val="28"/>
        </w:rPr>
        <w:t>
      Айналдыруға рұқсат беру (беруден бас тарту) туралы шешімді уәкілетті органның Басқармасы қабылдайды.</w:t>
      </w:r>
    </w:p>
    <w:bookmarkEnd w:id="418"/>
    <w:bookmarkStart w:name="z474" w:id="419"/>
    <w:p>
      <w:pPr>
        <w:spacing w:after="0"/>
        <w:ind w:left="0"/>
        <w:jc w:val="both"/>
      </w:pPr>
      <w:r>
        <w:rPr>
          <w:rFonts w:ascii="Times New Roman"/>
          <w:b w:val="false"/>
          <w:i w:val="false"/>
          <w:color w:val="000000"/>
          <w:sz w:val="28"/>
        </w:rPr>
        <w:t>
      Жауапты бөлімшенің қызметкері жауапты бөлімше уәкілетті орган Басқармасының қаулысын алғаннан кейін 4 (төрт) жұмыс күні ішінде (мемлекеттік қызмет көрсету мерзімі шегінде) көрсетілетін қызметті алушыға айналдыруға рұқсатты және уәкілетті орган Басқармасы қаулысының көшірмесін қоса бере отырып, айналдыруға рұқсат беру туралы хабарламаны не мемлекеттік қызметті көрсетуден бас тарту туралы дәлелді жауапты жібереді.</w:t>
      </w:r>
    </w:p>
    <w:bookmarkEnd w:id="419"/>
    <w:bookmarkStart w:name="z475" w:id="420"/>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420"/>
    <w:bookmarkStart w:name="z476" w:id="421"/>
    <w:p>
      <w:pPr>
        <w:spacing w:after="0"/>
        <w:ind w:left="0"/>
        <w:jc w:val="both"/>
      </w:pPr>
      <w:r>
        <w:rPr>
          <w:rFonts w:ascii="Times New Roman"/>
          <w:b w:val="false"/>
          <w:i w:val="false"/>
          <w:color w:val="000000"/>
          <w:sz w:val="28"/>
        </w:rPr>
        <w:t>
      12. Микроқаржы ұйымын банкке айналдыру нысанында ерікті түрде қайта ұйымдастыруға рұқсат осы қаулыға 4-қосымшаға сәйкес нысан бойынша беріледі.</w:t>
      </w:r>
    </w:p>
    <w:bookmarkEnd w:id="421"/>
    <w:bookmarkStart w:name="z477" w:id="422"/>
    <w:p>
      <w:pPr>
        <w:spacing w:after="0"/>
        <w:ind w:left="0"/>
        <w:jc w:val="both"/>
      </w:pPr>
      <w:r>
        <w:rPr>
          <w:rFonts w:ascii="Times New Roman"/>
          <w:b w:val="false"/>
          <w:i w:val="false"/>
          <w:color w:val="000000"/>
          <w:sz w:val="28"/>
        </w:rPr>
        <w:t>
      Уәкілетті орган көрсетілген айналдыруға рұқсатты берумен №30 қаулыда көзделген тәртіппен келісім береді.</w:t>
      </w:r>
    </w:p>
    <w:bookmarkEnd w:id="422"/>
    <w:bookmarkStart w:name="z478" w:id="423"/>
    <w:p>
      <w:pPr>
        <w:spacing w:after="0"/>
        <w:ind w:left="0"/>
        <w:jc w:val="both"/>
      </w:pPr>
      <w:r>
        <w:rPr>
          <w:rFonts w:ascii="Times New Roman"/>
          <w:b w:val="false"/>
          <w:i w:val="false"/>
          <w:color w:val="000000"/>
          <w:sz w:val="28"/>
        </w:rPr>
        <w:t>
      13. Айналдыруға рұқсаттың уәкілетті орган банк операцияларын жүргізуге лицензия беру туралы шешім қабылдағанға дейін заңды күші болады.</w:t>
      </w:r>
    </w:p>
    <w:bookmarkEnd w:id="423"/>
    <w:bookmarkStart w:name="z479" w:id="424"/>
    <w:p>
      <w:pPr>
        <w:spacing w:after="0"/>
        <w:ind w:left="0"/>
        <w:jc w:val="both"/>
      </w:pPr>
      <w:r>
        <w:rPr>
          <w:rFonts w:ascii="Times New Roman"/>
          <w:b w:val="false"/>
          <w:i w:val="false"/>
          <w:color w:val="000000"/>
          <w:sz w:val="28"/>
        </w:rPr>
        <w:t xml:space="preserve">
      14. Айналдыруға рұқсаттың қолданыс мерзімі айналдыруға рұқсат берілген күннен бастап 1 (бір) жыл. Уәкілетті орган бұл мерзімді микроқаржы ұйымын банкке айналдыру жөніндегі іс-шаралар жоспарында көзделген іс-шараларды іске асыру туралы есепті қарау және микроқаржы ұйымының Микроқаржылық қызмет туралы заңның </w:t>
      </w:r>
      <w:r>
        <w:rPr>
          <w:rFonts w:ascii="Times New Roman"/>
          <w:b w:val="false"/>
          <w:i w:val="false"/>
          <w:color w:val="000000"/>
          <w:sz w:val="28"/>
        </w:rPr>
        <w:t>25-3-бабының</w:t>
      </w:r>
      <w:r>
        <w:rPr>
          <w:rFonts w:ascii="Times New Roman"/>
          <w:b w:val="false"/>
          <w:i w:val="false"/>
          <w:color w:val="000000"/>
          <w:sz w:val="28"/>
        </w:rPr>
        <w:t xml:space="preserve"> 4-тармағына сәйкес уәкілетті органның ескертулерін жою мерзіміне тоқтата тұрады.</w:t>
      </w:r>
    </w:p>
    <w:bookmarkEnd w:id="424"/>
    <w:bookmarkStart w:name="z480" w:id="425"/>
    <w:p>
      <w:pPr>
        <w:spacing w:after="0"/>
        <w:ind w:left="0"/>
        <w:jc w:val="both"/>
      </w:pPr>
      <w:r>
        <w:rPr>
          <w:rFonts w:ascii="Times New Roman"/>
          <w:b w:val="false"/>
          <w:i w:val="false"/>
          <w:color w:val="000000"/>
          <w:sz w:val="28"/>
        </w:rPr>
        <w:t>
      15. Уәкілетті орган рұқсат беруге негіз болған дәйексіз мәліметтер анықталған жағдайда микроқаржы ұйымын банкке айналдыруға берілген рұқсатты кері қайтарып алады.</w:t>
      </w:r>
    </w:p>
    <w:bookmarkEnd w:id="425"/>
    <w:bookmarkStart w:name="z481" w:id="426"/>
    <w:p>
      <w:pPr>
        <w:spacing w:after="0"/>
        <w:ind w:left="0"/>
        <w:jc w:val="both"/>
      </w:pPr>
      <w:r>
        <w:rPr>
          <w:rFonts w:ascii="Times New Roman"/>
          <w:b w:val="false"/>
          <w:i w:val="false"/>
          <w:color w:val="000000"/>
          <w:sz w:val="28"/>
        </w:rPr>
        <w:t>
      Микроқаржы ұйымын банкке айналдыруға берілген рұқсатты кері қайтарып алған немесе микроқаржы ұйымы аталған рұқсатты ерікті түрде қайтарған кезде уәкілетті орган рұқсатты кері қайтарып алуға негіз болып табылатын факт анықталған немесе микроқаржы ұйымы рұқсатты ерікті түрде қайтару туралы өтініш берген күннен бастап екі ай ішінде бұрын берілген рұқсаттың күшін жою туралы шешім қабылдайды.</w:t>
      </w:r>
    </w:p>
    <w:bookmarkEnd w:id="426"/>
    <w:bookmarkStart w:name="z482" w:id="427"/>
    <w:p>
      <w:pPr>
        <w:spacing w:after="0"/>
        <w:ind w:left="0"/>
        <w:jc w:val="both"/>
      </w:pPr>
      <w:r>
        <w:rPr>
          <w:rFonts w:ascii="Times New Roman"/>
          <w:b w:val="false"/>
          <w:i w:val="false"/>
          <w:color w:val="000000"/>
          <w:sz w:val="28"/>
        </w:rPr>
        <w:t>
      Айналдыруға рұқсатты кері қайтарып алған немесе микроқаржы ұйымы банкке ерікті түрде қайтарған кезде № 30 қаулыға сәйкес берілген рұқсат беру құжаттарын уәкілетті орган осы тармақтың екінші бөлігінде көрсетілген мерзімде күшін жоюға тиіс.</w:t>
      </w:r>
    </w:p>
    <w:bookmarkEnd w:id="427"/>
    <w:bookmarkStart w:name="z483" w:id="428"/>
    <w:p>
      <w:pPr>
        <w:spacing w:after="0"/>
        <w:ind w:left="0"/>
        <w:jc w:val="both"/>
      </w:pPr>
      <w:r>
        <w:rPr>
          <w:rFonts w:ascii="Times New Roman"/>
          <w:b w:val="false"/>
          <w:i w:val="false"/>
          <w:color w:val="000000"/>
          <w:sz w:val="28"/>
        </w:rPr>
        <w:t>
      16. Микроқаржы ұйымы уәкілетті органның микроқаржы ұйымын банкке айналдыруға берілген рұқсатында көрсетілген айналдыру мерзімі өткенге дейін өзіне берілген айналдыруға рұқсатты ерікті түрде қайтаруға құқылы.</w:t>
      </w:r>
    </w:p>
    <w:bookmarkEnd w:id="428"/>
    <w:bookmarkStart w:name="z484" w:id="429"/>
    <w:p>
      <w:pPr>
        <w:spacing w:after="0"/>
        <w:ind w:left="0"/>
        <w:jc w:val="both"/>
      </w:pPr>
      <w:r>
        <w:rPr>
          <w:rFonts w:ascii="Times New Roman"/>
          <w:b w:val="false"/>
          <w:i w:val="false"/>
          <w:color w:val="000000"/>
          <w:sz w:val="28"/>
        </w:rPr>
        <w:t>
      17. Микроқаржы ұйымы микроқаржы ұйымын банкке айналдыруға берілген рұқсатты ерікті түрде қайтарған кезде, бұрын микроқаржы ұйымын банкке айналдыруға берілген рұқсаттың және № 30 қаулыға сәйкес берілген келісімнің күші жойылған болып саналады.</w:t>
      </w:r>
    </w:p>
    <w:bookmarkEnd w:id="429"/>
    <w:bookmarkStart w:name="z485" w:id="430"/>
    <w:p>
      <w:pPr>
        <w:spacing w:after="0"/>
        <w:ind w:left="0"/>
        <w:jc w:val="both"/>
      </w:pPr>
      <w:r>
        <w:rPr>
          <w:rFonts w:ascii="Times New Roman"/>
          <w:b w:val="false"/>
          <w:i w:val="false"/>
          <w:color w:val="000000"/>
          <w:sz w:val="28"/>
        </w:rPr>
        <w:t>
      18. Мемлекеттік қызметтер көрсету мәселелері бойынша шағымды қарауды көрсетілетін қызметті берушінің жоғары тұрған лауазымды адамы, мемлекеттік қызметтер көрсету сапасын бағалау және бақылау жөніндегі уәкілетті орган жүргізеді.</w:t>
      </w:r>
    </w:p>
    <w:bookmarkEnd w:id="430"/>
    <w:bookmarkStart w:name="z486" w:id="431"/>
    <w:p>
      <w:pPr>
        <w:spacing w:after="0"/>
        <w:ind w:left="0"/>
        <w:jc w:val="both"/>
      </w:pPr>
      <w:r>
        <w:rPr>
          <w:rFonts w:ascii="Times New Roman"/>
          <w:b w:val="false"/>
          <w:i w:val="false"/>
          <w:color w:val="000000"/>
          <w:sz w:val="28"/>
        </w:rPr>
        <w:t>
      Көрсетілетін қызметті берушінің атына келіп түскен мемлекеттік қызметтер көрсету мәселелері бойынша көрсетілетін қызметті алушының шағымы тіркелген күнінен бастап 5 (бес) жұмыс күні ішінде қаралады.</w:t>
      </w:r>
    </w:p>
    <w:bookmarkEnd w:id="431"/>
    <w:bookmarkStart w:name="z487" w:id="432"/>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қаралады.</w:t>
      </w:r>
    </w:p>
    <w:bookmarkEnd w:id="432"/>
    <w:bookmarkStart w:name="z488" w:id="433"/>
    <w:p>
      <w:pPr>
        <w:spacing w:after="0"/>
        <w:ind w:left="0"/>
        <w:jc w:val="both"/>
      </w:pPr>
      <w:r>
        <w:rPr>
          <w:rFonts w:ascii="Times New Roman"/>
          <w:b w:val="false"/>
          <w:i w:val="false"/>
          <w:color w:val="000000"/>
          <w:sz w:val="28"/>
        </w:rPr>
        <w:t>
      19. Шағымда:</w:t>
      </w:r>
    </w:p>
    <w:bookmarkEnd w:id="433"/>
    <w:bookmarkStart w:name="z489" w:id="434"/>
    <w:p>
      <w:pPr>
        <w:spacing w:after="0"/>
        <w:ind w:left="0"/>
        <w:jc w:val="both"/>
      </w:pPr>
      <w:r>
        <w:rPr>
          <w:rFonts w:ascii="Times New Roman"/>
          <w:b w:val="false"/>
          <w:i w:val="false"/>
          <w:color w:val="000000"/>
          <w:sz w:val="28"/>
        </w:rPr>
        <w:t>
      1) шағымды қарастыратын органның атауы;</w:t>
      </w:r>
    </w:p>
    <w:bookmarkEnd w:id="434"/>
    <w:bookmarkStart w:name="z490" w:id="435"/>
    <w:p>
      <w:pPr>
        <w:spacing w:after="0"/>
        <w:ind w:left="0"/>
        <w:jc w:val="both"/>
      </w:pPr>
      <w:r>
        <w:rPr>
          <w:rFonts w:ascii="Times New Roman"/>
          <w:b w:val="false"/>
          <w:i w:val="false"/>
          <w:color w:val="000000"/>
          <w:sz w:val="28"/>
        </w:rPr>
        <w:t>
      2) көрсетілетін қызметті алушының атауы, пошталық мекенжайы, бизнес-сәйкестендіру нөмірі, орналасқан жері;</w:t>
      </w:r>
    </w:p>
    <w:bookmarkEnd w:id="435"/>
    <w:bookmarkStart w:name="z491" w:id="436"/>
    <w:p>
      <w:pPr>
        <w:spacing w:after="0"/>
        <w:ind w:left="0"/>
        <w:jc w:val="both"/>
      </w:pPr>
      <w:r>
        <w:rPr>
          <w:rFonts w:ascii="Times New Roman"/>
          <w:b w:val="false"/>
          <w:i w:val="false"/>
          <w:color w:val="000000"/>
          <w:sz w:val="28"/>
        </w:rPr>
        <w:t>
      3) көрсетілетін қызметті берушінің атауы және (немесе) шешіміне, іс-әрекетіне (әрекетсіздігіне) дау айтылып отырған лауазымды тұлғаның тегі, аты, әкесінің аты (ол бар болған жағдайда);</w:t>
      </w:r>
    </w:p>
    <w:bookmarkEnd w:id="436"/>
    <w:bookmarkStart w:name="z492" w:id="437"/>
    <w:p>
      <w:pPr>
        <w:spacing w:after="0"/>
        <w:ind w:left="0"/>
        <w:jc w:val="both"/>
      </w:pPr>
      <w:r>
        <w:rPr>
          <w:rFonts w:ascii="Times New Roman"/>
          <w:b w:val="false"/>
          <w:i w:val="false"/>
          <w:color w:val="000000"/>
          <w:sz w:val="28"/>
        </w:rPr>
        <w:t>
      4) шағым беруші тұлға өз талаптары мен дәлелдемелерін негіздейтін мән-жайлар;</w:t>
      </w:r>
    </w:p>
    <w:bookmarkEnd w:id="437"/>
    <w:bookmarkStart w:name="z493" w:id="438"/>
    <w:p>
      <w:pPr>
        <w:spacing w:after="0"/>
        <w:ind w:left="0"/>
        <w:jc w:val="both"/>
      </w:pPr>
      <w:r>
        <w:rPr>
          <w:rFonts w:ascii="Times New Roman"/>
          <w:b w:val="false"/>
          <w:i w:val="false"/>
          <w:color w:val="000000"/>
          <w:sz w:val="28"/>
        </w:rPr>
        <w:t>
      5) шағымның берілген күні;</w:t>
      </w:r>
    </w:p>
    <w:bookmarkEnd w:id="438"/>
    <w:bookmarkStart w:name="z494" w:id="439"/>
    <w:p>
      <w:pPr>
        <w:spacing w:after="0"/>
        <w:ind w:left="0"/>
        <w:jc w:val="both"/>
      </w:pPr>
      <w:r>
        <w:rPr>
          <w:rFonts w:ascii="Times New Roman"/>
          <w:b w:val="false"/>
          <w:i w:val="false"/>
          <w:color w:val="000000"/>
          <w:sz w:val="28"/>
        </w:rPr>
        <w:t>
      6) шағымға қоса берілетін құжаттардың тізбесі;</w:t>
      </w:r>
    </w:p>
    <w:bookmarkEnd w:id="439"/>
    <w:bookmarkStart w:name="z495" w:id="440"/>
    <w:p>
      <w:pPr>
        <w:spacing w:after="0"/>
        <w:ind w:left="0"/>
        <w:jc w:val="both"/>
      </w:pPr>
      <w:r>
        <w:rPr>
          <w:rFonts w:ascii="Times New Roman"/>
          <w:b w:val="false"/>
          <w:i w:val="false"/>
          <w:color w:val="000000"/>
          <w:sz w:val="28"/>
        </w:rPr>
        <w:t>
      7) Қазақстан Республикасының заңнамасында көзделген өзге де мәліметтер көрсетіледі.</w:t>
      </w:r>
    </w:p>
    <w:bookmarkEnd w:id="440"/>
    <w:bookmarkStart w:name="z496" w:id="441"/>
    <w:p>
      <w:pPr>
        <w:spacing w:after="0"/>
        <w:ind w:left="0"/>
        <w:jc w:val="both"/>
      </w:pPr>
      <w:r>
        <w:rPr>
          <w:rFonts w:ascii="Times New Roman"/>
          <w:b w:val="false"/>
          <w:i w:val="false"/>
          <w:color w:val="000000"/>
          <w:sz w:val="28"/>
        </w:rPr>
        <w:t>
      Шағымға көрсетілетін қызметті алушы не оның өкілі болып табылатын адам қол қояды.</w:t>
      </w:r>
    </w:p>
    <w:bookmarkEnd w:id="441"/>
    <w:bookmarkStart w:name="z497" w:id="442"/>
    <w:p>
      <w:pPr>
        <w:spacing w:after="0"/>
        <w:ind w:left="0"/>
        <w:jc w:val="both"/>
      </w:pPr>
      <w:r>
        <w:rPr>
          <w:rFonts w:ascii="Times New Roman"/>
          <w:b w:val="false"/>
          <w:i w:val="false"/>
          <w:color w:val="000000"/>
          <w:sz w:val="28"/>
        </w:rPr>
        <w:t>
      20. Заңда жоғары тұрған органға шағымдану қажеттілігінсіз сотқа жүгіну мүмкіндігі көзделген жағдайда, әкімшілік актісіне, әкімшілік іс-әрекетіне (әрекетсіздігіне) дау айтылып отырған әкімшілік орган, лауазымды адам пікірмен (жауаппен) қатар сотқа жоғары тұрған әкімшілік орган басшысының, лауазымды адамның уәжді ұстанымын ұсынады.</w:t>
      </w:r>
    </w:p>
    <w:bookmarkEnd w:id="4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 ұйымын банкке</w:t>
            </w:r>
            <w:r>
              <w:br/>
            </w:r>
            <w:r>
              <w:rPr>
                <w:rFonts w:ascii="Times New Roman"/>
                <w:b w:val="false"/>
                <w:i w:val="false"/>
                <w:color w:val="000000"/>
                <w:sz w:val="20"/>
              </w:rPr>
              <w:t>айналдыру нысанында ерікті</w:t>
            </w:r>
            <w:r>
              <w:br/>
            </w:r>
            <w:r>
              <w:rPr>
                <w:rFonts w:ascii="Times New Roman"/>
                <w:b w:val="false"/>
                <w:i w:val="false"/>
                <w:color w:val="000000"/>
                <w:sz w:val="20"/>
              </w:rPr>
              <w:t>түрде қайта ұйымдастыруға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қосымша</w:t>
            </w:r>
          </w:p>
        </w:tc>
      </w:tr>
    </w:tbl>
    <w:bookmarkStart w:name="z499" w:id="443"/>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 банкке айналдыру нысанында ерікті түрде қайта ұйымдастыруға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(бар болса)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 қызметті көрсетушінің кеңсесі.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444"/>
          <w:p>
            <w:pPr>
              <w:spacing w:after="20"/>
              <w:ind w:left="20"/>
              <w:jc w:val="both"/>
            </w:pPr>
            <w:r>
              <w:rPr>
                <w:rFonts w:ascii="Times New Roman"/>
                <w:b w:val="false"/>
                <w:i w:val="false"/>
                <w:color w:val="000000"/>
                <w:sz w:val="20"/>
              </w:rPr>
              <w:t xml:space="preserve">
Қызмет көрсетушіге құжаттар топтамасын өткізген күннен бастап немесе көрсетілетін қызметті алушы порталға құжаттардың толық топтамасын ұсынған күннен бастап 65 (алпыс бес) жұмыс күні ішінде. </w:t>
            </w:r>
          </w:p>
          <w:bookmarkEnd w:id="444"/>
          <w:p>
            <w:pPr>
              <w:spacing w:after="20"/>
              <w:ind w:left="20"/>
              <w:jc w:val="both"/>
            </w:pPr>
            <w:r>
              <w:rPr>
                <w:rFonts w:ascii="Times New Roman"/>
                <w:b w:val="false"/>
                <w:i w:val="false"/>
                <w:color w:val="000000"/>
                <w:sz w:val="20"/>
              </w:rPr>
              <w:t xml:space="preserve">
Осы мерзім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18-2-бабында</w:t>
            </w:r>
            <w:r>
              <w:rPr>
                <w:rFonts w:ascii="Times New Roman"/>
                <w:b w:val="false"/>
                <w:i w:val="false"/>
                <w:color w:val="000000"/>
                <w:sz w:val="20"/>
              </w:rPr>
              <w:t xml:space="preserve"> көзделген жағдайларда тоқтатыла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нысанында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 банкке айналдыру нысанында ерікті түрде қайта ұйымдастыруға рұқсат беру туралы хабарлама (микроқаржы ұйымын банкке айналдыру нысанында ерікті түрде қайта ұйымдастыруға рұқсат қоса беріледі) не көрсетілетін қызметті беруші Басқармасының тиісті қаулысының көшірмесі қоса берілген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445"/>
          <w:p>
            <w:pPr>
              <w:spacing w:after="20"/>
              <w:ind w:left="20"/>
              <w:jc w:val="both"/>
            </w:pPr>
            <w:r>
              <w:rPr>
                <w:rFonts w:ascii="Times New Roman"/>
                <w:b w:val="false"/>
                <w:i w:val="false"/>
                <w:color w:val="000000"/>
                <w:sz w:val="20"/>
              </w:rPr>
              <w:t>
Көрсетілетін қызметті алушы порталға жүгінген кезде:</w:t>
            </w:r>
          </w:p>
          <w:bookmarkEnd w:id="445"/>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немесе өтініш беруге уәкілеттік берілген адамның (адамның өтініш беруге және оған қоса берілетін құжаттарға өкілеттігін растайтын құжаттардың көшірмелерін қоса бере отырып) электрондық цифрлық қолтаңбасымен куәландырылған электрондық құжат түріндегі осы қаулыға 3-қосымшаға сәйкес нысан бойынша банкке айналдыру нысанында микроқаржы ұйымын ерікті түрде қайта ұйымдастыруға рұқсат алу үшін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беруге уәкілеттік берілген адам туралы ақпаратты қамтитын, банкке айналдыру нысанында ерікті түрде қайта ұйымдастыру туралы көрсетілетін қызметті алушы акционерлерінің жалпы жиналысы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осы қаулыға 5 және 6-қосымшаларға сәйкес нысан бойынша көрсетілетін қызметті алушының акцияларына 10 (он) пайыздан кем мөлшерде иелік ететін акционерлер – жеке және заңды тұлғалар туралы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үлестес тұлғалары туралы мәліметтердің электрондық көшірмесі (қаржылық есептілік депозитарийінің интернет-ресурсында мәліметтер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"Микроқаржылық қызмет туралы" Қазақстан Республикасы Заңының (бұдан әрі – Микроқаржылық қызмет туралы заң) 25-3-бабының талаптарына сәйкес келетін, көрсетілетін қызметті алушыны банкке айналдыру жөніндегі іс-шаралар жоспарының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көрсетілетін қызметті алушы акционерлерінің жалпы жиналысы бекіткен, банк лицензиясын алғаннан кейінгі кейінгі бес жылға арналған банктің бизнес-жоспарының электрондық көшірмесі.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Қазақстан Республикасы Қаржы нарығын реттеу және дамыту агенттігі Басқармасының 2026 жылғы 31 наурыздағы № 30 "Банктің, банк холдингінің ірі қатысушысы,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оны кері қайтарып алу қағидаларын және аталған келісімді алу үшін ұсынылатын құжаттарға қойылатын талаптарды бекіту туралы" </w:t>
            </w:r>
            <w:r>
              <w:rPr>
                <w:rFonts w:ascii="Times New Roman"/>
                <w:b w:val="false"/>
                <w:i w:val="false"/>
                <w:color w:val="000000"/>
                <w:sz w:val="20"/>
              </w:rPr>
              <w:t>қаулысымен</w:t>
            </w:r>
            <w:r>
              <w:rPr>
                <w:rFonts w:ascii="Times New Roman"/>
                <w:b w:val="false"/>
                <w:i w:val="false"/>
                <w:color w:val="000000"/>
                <w:sz w:val="20"/>
              </w:rPr>
              <w:t xml:space="preserve"> (Нормативтік құқықтық актілерді мемлекеттік тіркеу тізілімінде 2026 жылғы 3 сәуірде № 38324 болып тіркелген) (бұдан әрі – № 30 Қаулы)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Қазақстан Республикасының банк заңнамасына сәйкес келтіру мақсатында енгізілген өзгерістері мен толықтырулары бар жарғы жобасының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Қазақстан Республикасының резиденті – жеке тұлғада алынбаған немесе өтелмеген соттылығының жоқтығын растайтын құжаттар, заңды тұлғаны мемлекеттік тіркеу (қайта тіркеу) туралы құжаттар туралы мәліметтерді көрсетілетін қызметті беруші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көрсетілетін қызметті берушінің кеңсесіне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лауазымды тұлғасының немесе көрсетілетін қызметті алушы өтінішке қол қоюға уәкілеттік берген адамның қолымен куәландырылған осы қаулыға 3-қосымшаға сәйкес нысан бойынша банкке айналдыру нысанында микроқаржы ұйымын ерікті түрде қайта ұйымдастыруға рұқсат алу үшін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беруге уәкілеттік берілген адам туралы ақпаратты қамтитын, банкке айналдыру нысанында ерікті түрде қайта ұйымдастыру туралы көрсетілетін қызметті алушы акционерлерінің жалпы жиналысы шешімінің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осы қаулыға 5 және 6-қосымшаларға сәйкес нысан бойынша көрсетілетін қызметті алушының акцияларына 10 (он) пайыздан кем мөлшерде иелік ететін акционерлер – жеке және заңды тұлғалар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үлестес тұлғалары туралы мәліметтер (қаржылық есептілік депозитарийінің интернет-ресурсында мәліметтер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Микроқаржылық қызмет туралы заңның 25-3-бабының талаптарына сәйкес келетін, көрсетілетін қызметті алушыны банкке айналдыру жөніндегі іс-шаралар жоспары;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 акционерлерінің жалпы жиналысы бекіткен, банк лицензиясын алғаннан кейінгі кейінгі бес жылға арналған банктің бизнес-жоспары.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 30 Қаулымен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Қазақстан Республикасының банк заңнамасына сәйкес келтіру мақсатында енгізілген өзгерістері мен толықтырулары бар жарғы жобасы;</w:t>
            </w:r>
          </w:p>
          <w:p>
            <w:pPr>
              <w:spacing w:after="20"/>
              <w:ind w:left="20"/>
              <w:jc w:val="both"/>
            </w:pPr>
            <w:r>
              <w:rPr>
                <w:rFonts w:ascii="Times New Roman"/>
                <w:b w:val="false"/>
                <w:i w:val="false"/>
                <w:color w:val="000000"/>
                <w:sz w:val="20"/>
              </w:rPr>
              <w:t>
</w:t>
            </w:r>
            <w:r>
              <w:rPr>
                <w:rFonts w:ascii="Times New Roman"/>
                <w:b w:val="false"/>
                <w:i w:val="false"/>
                <w:color w:val="000000"/>
                <w:sz w:val="20"/>
              </w:rPr>
              <w:t>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p>
            <w:pPr>
              <w:spacing w:after="20"/>
              <w:ind w:left="20"/>
              <w:jc w:val="both"/>
            </w:pPr>
            <w:r>
              <w:rPr>
                <w:rFonts w:ascii="Times New Roman"/>
                <w:b w:val="false"/>
                <w:i w:val="false"/>
                <w:color w:val="000000"/>
                <w:sz w:val="20"/>
              </w:rPr>
              <w:t>
Жеке басты куәландыратын, Қазақстан Республикасының резиденті – жеке тұлғада алынбаған немесе өтелмеген соттылығының жоқтығын растайтын құжаттар, заңды тұлғаны мемлекеттік тіркеу (қайта тіркеу) туралы құжаттар туралы мәліметтерді көрсетілетін қызметті беруші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446"/>
          <w:p>
            <w:pPr>
              <w:spacing w:after="20"/>
              <w:ind w:left="20"/>
              <w:jc w:val="both"/>
            </w:pPr>
            <w:r>
              <w:rPr>
                <w:rFonts w:ascii="Times New Roman"/>
                <w:b w:val="false"/>
                <w:i w:val="false"/>
                <w:color w:val="000000"/>
                <w:sz w:val="20"/>
              </w:rPr>
              <w:t xml:space="preserve">
1) банк атауының "Қазақстан Республикасындағы банктер және банк қызметі туралы" Қазақстан Республикасы Заңының </w:t>
            </w:r>
            <w:r>
              <w:rPr>
                <w:rFonts w:ascii="Times New Roman"/>
                <w:b w:val="false"/>
                <w:i w:val="false"/>
                <w:color w:val="000000"/>
                <w:sz w:val="20"/>
              </w:rPr>
              <w:t>7-бабының</w:t>
            </w:r>
            <w:r>
              <w:rPr>
                <w:rFonts w:ascii="Times New Roman"/>
                <w:b w:val="false"/>
                <w:i w:val="false"/>
                <w:color w:val="000000"/>
                <w:sz w:val="20"/>
              </w:rPr>
              <w:t xml:space="preserve"> 3-тармағындағы талаптарға сәйкес келмеуі (бұдан әрі – Банктер туралы заң);</w:t>
            </w:r>
          </w:p>
          <w:bookmarkEnd w:id="446"/>
          <w:p>
            <w:pPr>
              <w:spacing w:after="20"/>
              <w:ind w:left="20"/>
              <w:jc w:val="both"/>
            </w:pPr>
            <w:r>
              <w:rPr>
                <w:rFonts w:ascii="Times New Roman"/>
                <w:b w:val="false"/>
                <w:i w:val="false"/>
                <w:color w:val="000000"/>
                <w:sz w:val="20"/>
              </w:rPr>
              <w:t>
</w:t>
            </w:r>
            <w:r>
              <w:rPr>
                <w:rFonts w:ascii="Times New Roman"/>
                <w:b w:val="false"/>
                <w:i w:val="false"/>
                <w:color w:val="000000"/>
                <w:sz w:val="20"/>
              </w:rPr>
              <w:t>2) банктің (банк холдингінің) ірі қатысушысы мәртебесін иеленетін микроқаржы ұйымы акционерлерінің қаржылық жағдайының тұрақсыздығы. Қаржылық жағдайдың тұрақсыздығы деп Банктер туралы заңның 11-бабы 1-тармағының 2) тармақшасында белгіленген белгілердің бірінің болуы түсініледі;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құрылтайшы-жеке тұлғаның не құрылтайшы-заңды тұлғаның атқарушы органы не басқару органы бірінші басшысының: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жойылмаған немесе алынбаған сотталғандығы бар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немесе Қазақстан Республикасының бейрезидент-қаржы ұйымы резиденті болып табылатын мемлекеттің қаржылық қадағалау органы банкті төлемге қабілетсіз банктер санатына жатқызу не оның акцияларын мәжбүрлеп сатып алу, қаржы ұйымын, оның ішінде Қазақстан Республикасының бейрезидент-қаржы ұйымын таратуға және (немесе) олардың қаржы нарығындағы қызметін жүзеге асыруын тоқтатуға алып келген, оларды лицензиядан айыру туралы шешім қабылдағанға дейін не Қазақстан Республикасының заңнамасында немесе Қазақстан Республикасының бейрезидент-қаржы ұйымы резиденті болып табылатын мемлекеттің заңнамасында белгіленген тәртіппен қаржы ұйымын, оның ішінде Қазақстан Республикасының бейрезидент-қаржы ұйымын мәжбүрлеп тарату немесе оны банкрот деп тану туралы сот шешімі заңды күшіне енгенге дейін бір жылдан аспайтын кезеңде қаржы ұйымының, оның ішінде Қазақстан Республикасы бейрезидент-қаржы ұйымының басқару органының бірінші басшысы, атқарушы органының бірінші басшысы немесе оның орынбасары, бас бухгалтері лауазымын атқаруы.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талап уәкілетті орган немесе Қазақстан Республикасының бейрезидент-қаржы ұйымы резиденті болып табылатын мемлекеттің қаржылық қадағалау органы банкті төлемге қабілетсіз банктер санатына жатқызу не оның акцияларын мәжбүрлеп сатып алу, қаржы ұйымын, оның ішінде Қазақстан Республикасының бейрезидент-қаржы ұйымын таратуға және (немесе) олардың қаржы нарығында қызметін жүзеге асыруын тоқтатуға алып келген, оларды лицензиядан айыру туралы шешім қабылдағаннан кейін не Қазақстан Республикасының заңнамасында немесе Қазақстан Республикасының бейрезидент-қаржы ұйымы резиденті болып табылатын мемлекеттің заңнамасында белгіленген тәртіппен қаржы ұйымын, оның ішінде Қазақстан Республикасының бейрезидент-қаржы ұйымын мәжбүрлеп тарату немесе оны банкрот деп тану туралы сот шешімі заңды күшіне енгеннен кейін бес жыл бойы қолданылады. Осы тармақшаның мақсаттары үшін қаржы ұйымы деп Қазақстан Республикасы бейрезидент-банкінің филиалы да, Қазақстан Республикасы бейрезидент-сақтандыру (қайта сақтандыру) ұйымының филиалы да, Қазақстан Республикасы бейрезидент-сақтандыру брокерінің филиалы да түсініледі;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Банктер туралы заңның 9-бабында белгіленген талаптардың сақталмауы;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№30 қаулыға сәйкес уәкілетті органның банктің, банк холдингінің ірі қатысушысы мәртебесін иеленуге келісім беруден бас тартуы;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банктің бизнес-жоспары және өтініш беруші ұсынған өзге де құжаттар мыналарды: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алғашқы үш қаржылық (операциялық) жыл өткеннен кейін банктің қызметі рентабельді болатынын;</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банктің тәуекелді шектеу жөніндегі талаптарды сақтауға және тиісті басқару құрылымын құруға ниетті екенін;</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банктің өз қызметінің жоспарларына сәйкес келетін ұйымдық, есептік және бақылау құрылымы бар екенін көрсетпеуі;</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берушінің ұсынылған құжаттар бойынша ескертулерін ол белгілеген мерзімде жоймау;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көрсетілетін қызметті алушыны банкке айналдыру жөніндегі іс-шаралар жоспарының Микроқаржылық қызмет туралы заңның </w:t>
            </w:r>
            <w:r>
              <w:rPr>
                <w:rFonts w:ascii="Times New Roman"/>
                <w:b w:val="false"/>
                <w:i w:val="false"/>
                <w:color w:val="000000"/>
                <w:sz w:val="20"/>
              </w:rPr>
              <w:t>25-3-бабында</w:t>
            </w:r>
            <w:r>
              <w:rPr>
                <w:rFonts w:ascii="Times New Roman"/>
                <w:b w:val="false"/>
                <w:i w:val="false"/>
                <w:color w:val="000000"/>
                <w:sz w:val="20"/>
              </w:rPr>
              <w:t xml:space="preserve"> көзделген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9) көрсетілетін қызметті алушыны банкке айналдыру салдарларының қаржылық болжамы банкке айналдыру салдарынан көрсетілетін қызметті алушының қаржылық жағдайының нашарлауын және (немесе) құрамына банк және (немесе) банк холдингі кіретін банк конгломератының пруденциалдық нормативтерді сақтамауын болжауы;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көрсетілетін қызметті алушының микроқаржы ұйымын банкке айналдыруға рұқсат беру туралы өтініш берілген күннің алдындағы соңғы үш ай ішінде және (немесе) өтінішті қарау кезеңінде белгіленген пруденциалдық нормативтерді және (немесе) басқа да сақталуы міндетті нормалар мен лимиттерді сақтамауы;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өтініш берілген күні және құжаттарды қарау кезеңінде микроқаржы ұйымында Микроқаржылық қызмет туралы заңның 28-бабында көзделген жазбаша нұсқама түріндегі қолданыстағы қадағалап мән беріп ықпал ету шарасының және (немесе) Қазақстан Республикасының Әкімшілік құқық бұзушылық туралы кодексінің </w:t>
            </w:r>
            <w:r>
              <w:rPr>
                <w:rFonts w:ascii="Times New Roman"/>
                <w:b w:val="false"/>
                <w:i w:val="false"/>
                <w:color w:val="000000"/>
                <w:sz w:val="20"/>
              </w:rPr>
              <w:t>211-бабының</w:t>
            </w:r>
            <w:r>
              <w:rPr>
                <w:rFonts w:ascii="Times New Roman"/>
                <w:b w:val="false"/>
                <w:i w:val="false"/>
                <w:color w:val="000000"/>
                <w:sz w:val="20"/>
              </w:rPr>
              <w:t xml:space="preserve"> бірінші, 3-1, төртінші бөліктерінде және </w:t>
            </w:r>
            <w:r>
              <w:rPr>
                <w:rFonts w:ascii="Times New Roman"/>
                <w:b w:val="false"/>
                <w:i w:val="false"/>
                <w:color w:val="000000"/>
                <w:sz w:val="20"/>
              </w:rPr>
              <w:t>227-бабының</w:t>
            </w:r>
            <w:r>
              <w:rPr>
                <w:rFonts w:ascii="Times New Roman"/>
                <w:b w:val="false"/>
                <w:i w:val="false"/>
                <w:color w:val="000000"/>
                <w:sz w:val="20"/>
              </w:rPr>
              <w:t xml:space="preserve"> үшінші бөлігінде көзделген әкімшілік құқық бұзушылықтар үшін әкімшілік жазалардың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Микроқаржылық қызмет туралы заңның </w:t>
            </w:r>
            <w:r>
              <w:rPr>
                <w:rFonts w:ascii="Times New Roman"/>
                <w:b w:val="false"/>
                <w:i w:val="false"/>
                <w:color w:val="000000"/>
                <w:sz w:val="20"/>
              </w:rPr>
              <w:t>25-1-бабының</w:t>
            </w:r>
            <w:r>
              <w:rPr>
                <w:rFonts w:ascii="Times New Roman"/>
                <w:b w:val="false"/>
                <w:i w:val="false"/>
                <w:color w:val="000000"/>
                <w:sz w:val="20"/>
              </w:rPr>
              <w:t xml:space="preserve"> шарттарын сақтамау;</w:t>
            </w:r>
          </w:p>
          <w:p>
            <w:pPr>
              <w:spacing w:after="20"/>
              <w:ind w:left="20"/>
              <w:jc w:val="both"/>
            </w:pPr>
            <w:r>
              <w:rPr>
                <w:rFonts w:ascii="Times New Roman"/>
                <w:b w:val="false"/>
                <w:i w:val="false"/>
                <w:color w:val="000000"/>
                <w:sz w:val="20"/>
              </w:rPr>
              <w:t xml:space="preserve">
13) мемлекеттік қызметті көрсету үшін талап етілетін, қолжетімділігі шектелген дербес деректерге қол жеткізуге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көрсетілетін қызметті алушы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447"/>
          <w:p>
            <w:pPr>
              <w:spacing w:after="20"/>
              <w:ind w:left="20"/>
              <w:jc w:val="both"/>
            </w:pPr>
            <w:r>
              <w:rPr>
                <w:rFonts w:ascii="Times New Roman"/>
                <w:b w:val="false"/>
                <w:i w:val="false"/>
                <w:color w:val="000000"/>
                <w:sz w:val="20"/>
              </w:rPr>
              <w:t>
Мемлекеттік қызмет көрсету орнының мекенжайы көрсетілетін қызметті берушінің ресми интернет-ресурсында орналастырылған.</w:t>
            </w:r>
          </w:p>
          <w:bookmarkEnd w:id="44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Мемлекеттік қызметтер көрсету мәселелері жөніндегі бірыңғай байланыс орталығынан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Мемлекеттік қызметтер көрсету мәселелері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 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 2022 жылғы 22</w:t>
            </w:r>
            <w:r>
              <w:br/>
            </w:r>
            <w:r>
              <w:rPr>
                <w:rFonts w:ascii="Times New Roman"/>
                <w:b w:val="false"/>
                <w:i w:val="false"/>
                <w:color w:val="000000"/>
                <w:sz w:val="20"/>
              </w:rPr>
              <w:t>қарашадағы № 93 Қаулыға</w:t>
            </w:r>
            <w:r>
              <w:br/>
            </w:r>
            <w:r>
              <w:rPr>
                <w:rFonts w:ascii="Times New Roman"/>
                <w:b w:val="false"/>
                <w:i w:val="false"/>
                <w:color w:val="000000"/>
                <w:sz w:val="20"/>
              </w:rPr>
              <w:t>2-қосымша</w:t>
            </w:r>
          </w:p>
        </w:tc>
      </w:tr>
    </w:tbl>
    <w:bookmarkStart w:name="z541" w:id="448"/>
    <w:p>
      <w:pPr>
        <w:spacing w:after="0"/>
        <w:ind w:left="0"/>
        <w:jc w:val="left"/>
      </w:pPr>
      <w:r>
        <w:rPr>
          <w:rFonts w:ascii="Times New Roman"/>
          <w:b/>
          <w:i w:val="false"/>
          <w:color w:val="000000"/>
        </w:rPr>
        <w:t xml:space="preserve"> Микроқаржы ұйымын банкке айналдыру нысанында ерікті түрде қайта ұйымдастыруға уәкілетті органның рұқсатын беру үшін қажетті құжаттар тізбесі</w:t>
      </w:r>
    </w:p>
    <w:bookmarkEnd w:id="448"/>
    <w:bookmarkStart w:name="z542" w:id="449"/>
    <w:p>
      <w:pPr>
        <w:spacing w:after="0"/>
        <w:ind w:left="0"/>
        <w:jc w:val="both"/>
      </w:pPr>
      <w:r>
        <w:rPr>
          <w:rFonts w:ascii="Times New Roman"/>
          <w:b w:val="false"/>
          <w:i w:val="false"/>
          <w:color w:val="000000"/>
          <w:sz w:val="28"/>
        </w:rPr>
        <w:t>
      Микроқаржы ұйымын банкке айналдыру нысанында ерікті түрде қайта ұйымдастыруға рұқсат беру үшін қажетті құжаттар тізбесі:</w:t>
      </w:r>
    </w:p>
    <w:bookmarkEnd w:id="449"/>
    <w:bookmarkStart w:name="z543" w:id="450"/>
    <w:p>
      <w:pPr>
        <w:spacing w:after="0"/>
        <w:ind w:left="0"/>
        <w:jc w:val="both"/>
      </w:pPr>
      <w:r>
        <w:rPr>
          <w:rFonts w:ascii="Times New Roman"/>
          <w:b w:val="false"/>
          <w:i w:val="false"/>
          <w:color w:val="000000"/>
          <w:sz w:val="28"/>
        </w:rPr>
        <w:t>
      Көрсетілетін қызметті алушы порталға жүгінген кезде:</w:t>
      </w:r>
    </w:p>
    <w:bookmarkEnd w:id="450"/>
    <w:bookmarkStart w:name="z544" w:id="451"/>
    <w:p>
      <w:pPr>
        <w:spacing w:after="0"/>
        <w:ind w:left="0"/>
        <w:jc w:val="both"/>
      </w:pPr>
      <w:r>
        <w:rPr>
          <w:rFonts w:ascii="Times New Roman"/>
          <w:b w:val="false"/>
          <w:i w:val="false"/>
          <w:color w:val="000000"/>
          <w:sz w:val="28"/>
        </w:rPr>
        <w:t>
      1) көрсетілетін қызметті алушының бірінші басшысының немесе өтініш беруге уәкілеттік берілген адамның (адамның өтініш беруге және оған қоса берілетін құжаттарға өкілеттігін растайтын құжаттардың көшірмелерін қоса бере отырып) электрондық цифрлық қолтаңбасымен куәландырылған электрондық құжат түріндегі осы қаулыға 3-қосымшаға сәйкес нысан бойынша банкке айналдыру нысанында микроқаржы ұйымын ерікті түрде қайта ұйымдастыруға рұқсат алу үшін өтініш;</w:t>
      </w:r>
    </w:p>
    <w:bookmarkEnd w:id="451"/>
    <w:bookmarkStart w:name="z545" w:id="452"/>
    <w:p>
      <w:pPr>
        <w:spacing w:after="0"/>
        <w:ind w:left="0"/>
        <w:jc w:val="both"/>
      </w:pPr>
      <w:r>
        <w:rPr>
          <w:rFonts w:ascii="Times New Roman"/>
          <w:b w:val="false"/>
          <w:i w:val="false"/>
          <w:color w:val="000000"/>
          <w:sz w:val="28"/>
        </w:rPr>
        <w:t>
      2) өтініш беруге уәкілеттік берілген адам туралы ақпаратты қамтитын, банкке айналдыру нысанында ерікті түрде қайта ұйымдастыру туралы көрсетілетін қызметті алушы акционерлерінің жалпы жиналысы шешімінің электрондық көшірмесі;</w:t>
      </w:r>
    </w:p>
    <w:bookmarkEnd w:id="452"/>
    <w:bookmarkStart w:name="z546" w:id="453"/>
    <w:p>
      <w:pPr>
        <w:spacing w:after="0"/>
        <w:ind w:left="0"/>
        <w:jc w:val="both"/>
      </w:pPr>
      <w:r>
        <w:rPr>
          <w:rFonts w:ascii="Times New Roman"/>
          <w:b w:val="false"/>
          <w:i w:val="false"/>
          <w:color w:val="000000"/>
          <w:sz w:val="28"/>
        </w:rPr>
        <w:t>
      3) осы қаулыға 5 және 6-қосымшаларға сәйкес нысан бойынша көрсетілетін қызметті алушының 10 (он) пайыздан кем мөлшердегі акцияларына иелік ететін акционерлер – жеке және заңды тұлғалар туралы мәліметтердің электрондық көшірмесі;</w:t>
      </w:r>
    </w:p>
    <w:bookmarkEnd w:id="453"/>
    <w:bookmarkStart w:name="z547" w:id="454"/>
    <w:p>
      <w:pPr>
        <w:spacing w:after="0"/>
        <w:ind w:left="0"/>
        <w:jc w:val="both"/>
      </w:pPr>
      <w:r>
        <w:rPr>
          <w:rFonts w:ascii="Times New Roman"/>
          <w:b w:val="false"/>
          <w:i w:val="false"/>
          <w:color w:val="000000"/>
          <w:sz w:val="28"/>
        </w:rPr>
        <w:t>
      4) көрсетілетін қызметті алушының үлестес тұлғалары туралы мәліметтердің электрондық көшірмесі (қаржылық есептілік депозитарийінің интернет-ресурсында мәліметтер болмаған жағдайда);</w:t>
      </w:r>
    </w:p>
    <w:bookmarkEnd w:id="454"/>
    <w:bookmarkStart w:name="z548" w:id="455"/>
    <w:p>
      <w:pPr>
        <w:spacing w:after="0"/>
        <w:ind w:left="0"/>
        <w:jc w:val="both"/>
      </w:pPr>
      <w:r>
        <w:rPr>
          <w:rFonts w:ascii="Times New Roman"/>
          <w:b w:val="false"/>
          <w:i w:val="false"/>
          <w:color w:val="000000"/>
          <w:sz w:val="28"/>
        </w:rPr>
        <w:t xml:space="preserve">
      5) "Микроқаржылық қызмет туралы" Қазақстан Республикасы Заңының (бұдан әрі – Микроқаржылық қызмет туралы заң) </w:t>
      </w:r>
      <w:r>
        <w:rPr>
          <w:rFonts w:ascii="Times New Roman"/>
          <w:b w:val="false"/>
          <w:i w:val="false"/>
          <w:color w:val="000000"/>
          <w:sz w:val="28"/>
        </w:rPr>
        <w:t>25-3-бабының</w:t>
      </w:r>
      <w:r>
        <w:rPr>
          <w:rFonts w:ascii="Times New Roman"/>
          <w:b w:val="false"/>
          <w:i w:val="false"/>
          <w:color w:val="000000"/>
          <w:sz w:val="28"/>
        </w:rPr>
        <w:t xml:space="preserve"> талаптарына сәйкес келетін, көрсетілетін қызметті алушыны банкке айналдыру жөніндегі іс-шаралар жоспарының электрондық көшірмесі;</w:t>
      </w:r>
    </w:p>
    <w:bookmarkEnd w:id="455"/>
    <w:bookmarkStart w:name="z549" w:id="456"/>
    <w:p>
      <w:pPr>
        <w:spacing w:after="0"/>
        <w:ind w:left="0"/>
        <w:jc w:val="both"/>
      </w:pPr>
      <w:r>
        <w:rPr>
          <w:rFonts w:ascii="Times New Roman"/>
          <w:b w:val="false"/>
          <w:i w:val="false"/>
          <w:color w:val="000000"/>
          <w:sz w:val="28"/>
        </w:rPr>
        <w:t xml:space="preserve">
      6) микроқаржы ұйымы акционерлерінің жалпы жиналысы бекіткен, банк лицензиясын алғаннан кейінгі келесі бес жылға арналған банктің бизнес-жоспарының электрондық көшірмесі.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Қазақстан Республикасы Қаржы нарығын реттеу және дамыту агенттігі Басқармасының 2026 жылғы 31 наурыздағы № 30 "Банктің, банк холдингінің ірі қатысушысы,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оны кері қайтарып алу қағидаларын және аталған келісімді алу үшін ұсынылатын құжаттарға қойылатын талаптарды бекіту туралы"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38324 болып тіркелген) (бұдан әрі – № 30 Қаулы) белгіленеді;</w:t>
      </w:r>
    </w:p>
    <w:bookmarkEnd w:id="456"/>
    <w:bookmarkStart w:name="z550" w:id="457"/>
    <w:p>
      <w:pPr>
        <w:spacing w:after="0"/>
        <w:ind w:left="0"/>
        <w:jc w:val="both"/>
      </w:pPr>
      <w:r>
        <w:rPr>
          <w:rFonts w:ascii="Times New Roman"/>
          <w:b w:val="false"/>
          <w:i w:val="false"/>
          <w:color w:val="000000"/>
          <w:sz w:val="28"/>
        </w:rPr>
        <w:t>
      7) Қазақстан Республикасының банк заңнамасына сәйкес келтіру мақсатында енгізілген өзгерістері мен толықтырулары бар жарғы жобасының электрондық көшірмесі;</w:t>
      </w:r>
    </w:p>
    <w:bookmarkEnd w:id="457"/>
    <w:bookmarkStart w:name="z551" w:id="458"/>
    <w:p>
      <w:pPr>
        <w:spacing w:after="0"/>
        <w:ind w:left="0"/>
        <w:jc w:val="both"/>
      </w:pPr>
      <w:r>
        <w:rPr>
          <w:rFonts w:ascii="Times New Roman"/>
          <w:b w:val="false"/>
          <w:i w:val="false"/>
          <w:color w:val="000000"/>
          <w:sz w:val="28"/>
        </w:rPr>
        <w:t>
      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bookmarkEnd w:id="458"/>
    <w:bookmarkStart w:name="z552" w:id="459"/>
    <w:p>
      <w:pPr>
        <w:spacing w:after="0"/>
        <w:ind w:left="0"/>
        <w:jc w:val="both"/>
      </w:pPr>
      <w:r>
        <w:rPr>
          <w:rFonts w:ascii="Times New Roman"/>
          <w:b w:val="false"/>
          <w:i w:val="false"/>
          <w:color w:val="000000"/>
          <w:sz w:val="28"/>
        </w:rPr>
        <w:t>
      Көрсетілетін қызметті алушы көрсетілетін қызметті берушінің кеңсесіне жүгінген кезде:</w:t>
      </w:r>
    </w:p>
    <w:bookmarkEnd w:id="459"/>
    <w:bookmarkStart w:name="z553" w:id="460"/>
    <w:p>
      <w:pPr>
        <w:spacing w:after="0"/>
        <w:ind w:left="0"/>
        <w:jc w:val="both"/>
      </w:pPr>
      <w:r>
        <w:rPr>
          <w:rFonts w:ascii="Times New Roman"/>
          <w:b w:val="false"/>
          <w:i w:val="false"/>
          <w:color w:val="000000"/>
          <w:sz w:val="28"/>
        </w:rPr>
        <w:t xml:space="preserve">
      1) көрсетілетін қызметті алушының лауазымды тұлғасының немесе көрсетілетін қызметті алушы өтінішке қол қоюға уәкілеттік берген адамның қолымен куәландырылған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банкке айналдыру нысанында микроқаржы ұйымын ерікті түрде қайта ұйымдастыруға рұқсат алу үшін өтініш;</w:t>
      </w:r>
    </w:p>
    <w:bookmarkEnd w:id="460"/>
    <w:bookmarkStart w:name="z554" w:id="461"/>
    <w:p>
      <w:pPr>
        <w:spacing w:after="0"/>
        <w:ind w:left="0"/>
        <w:jc w:val="both"/>
      </w:pPr>
      <w:r>
        <w:rPr>
          <w:rFonts w:ascii="Times New Roman"/>
          <w:b w:val="false"/>
          <w:i w:val="false"/>
          <w:color w:val="000000"/>
          <w:sz w:val="28"/>
        </w:rPr>
        <w:t>
      2) өтініш беруге уәкілеттік берілген адам туралы ақпаратты қамтитын, банкке айналдыру нысанында ерікті түрде қайта ұйымдастыру туралы көрсетілетін қызметті алушы акционерлерінің жалпы жиналысы шешімінің көшірмесі;</w:t>
      </w:r>
    </w:p>
    <w:bookmarkEnd w:id="461"/>
    <w:bookmarkStart w:name="z555" w:id="462"/>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нысан бойынша көрсетілетін қызметті алушының акцияларына 10 (он) пайыздан кем мөлшерде иелік ететін акционерлер – жеке және заңды тұлғалар туралы мәліметтер;</w:t>
      </w:r>
    </w:p>
    <w:bookmarkEnd w:id="462"/>
    <w:bookmarkStart w:name="z556" w:id="463"/>
    <w:p>
      <w:pPr>
        <w:spacing w:after="0"/>
        <w:ind w:left="0"/>
        <w:jc w:val="both"/>
      </w:pPr>
      <w:r>
        <w:rPr>
          <w:rFonts w:ascii="Times New Roman"/>
          <w:b w:val="false"/>
          <w:i w:val="false"/>
          <w:color w:val="000000"/>
          <w:sz w:val="28"/>
        </w:rPr>
        <w:t>
      4) көрсетілетін қызметті алушының үлестес тұлғалары туралы мәліметтер (қаржылық есептілік депозитарийінің интернет-ресурсында мәліметтер болмаған жағдайда);</w:t>
      </w:r>
    </w:p>
    <w:bookmarkEnd w:id="463"/>
    <w:bookmarkStart w:name="z557" w:id="464"/>
    <w:p>
      <w:pPr>
        <w:spacing w:after="0"/>
        <w:ind w:left="0"/>
        <w:jc w:val="both"/>
      </w:pPr>
      <w:r>
        <w:rPr>
          <w:rFonts w:ascii="Times New Roman"/>
          <w:b w:val="false"/>
          <w:i w:val="false"/>
          <w:color w:val="000000"/>
          <w:sz w:val="28"/>
        </w:rPr>
        <w:t xml:space="preserve">
      5) Микроқаржылық қызмет туралы заңның </w:t>
      </w:r>
      <w:r>
        <w:rPr>
          <w:rFonts w:ascii="Times New Roman"/>
          <w:b w:val="false"/>
          <w:i w:val="false"/>
          <w:color w:val="000000"/>
          <w:sz w:val="28"/>
        </w:rPr>
        <w:t>25-3-бабының</w:t>
      </w:r>
      <w:r>
        <w:rPr>
          <w:rFonts w:ascii="Times New Roman"/>
          <w:b w:val="false"/>
          <w:i w:val="false"/>
          <w:color w:val="000000"/>
          <w:sz w:val="28"/>
        </w:rPr>
        <w:t xml:space="preserve"> талаптарына сәйкес келетін, көрсетілетін қызметті алушыны банкке айналдыру жөніндегі іс-шаралар жоспары;</w:t>
      </w:r>
    </w:p>
    <w:bookmarkEnd w:id="464"/>
    <w:bookmarkStart w:name="z558" w:id="465"/>
    <w:p>
      <w:pPr>
        <w:spacing w:after="0"/>
        <w:ind w:left="0"/>
        <w:jc w:val="both"/>
      </w:pPr>
      <w:r>
        <w:rPr>
          <w:rFonts w:ascii="Times New Roman"/>
          <w:b w:val="false"/>
          <w:i w:val="false"/>
          <w:color w:val="000000"/>
          <w:sz w:val="28"/>
        </w:rPr>
        <w:t>
      6) көрсетілетін қызметті алушы акционерлерінің жалпы жиналысы бекіткен, банк лицензиясын алғаннан кейінгі келесі бес жылға арналған банктің бизнес-жоспары.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 30 Қаулымен белгіленеді;</w:t>
      </w:r>
    </w:p>
    <w:bookmarkEnd w:id="465"/>
    <w:bookmarkStart w:name="z559" w:id="466"/>
    <w:p>
      <w:pPr>
        <w:spacing w:after="0"/>
        <w:ind w:left="0"/>
        <w:jc w:val="both"/>
      </w:pPr>
      <w:r>
        <w:rPr>
          <w:rFonts w:ascii="Times New Roman"/>
          <w:b w:val="false"/>
          <w:i w:val="false"/>
          <w:color w:val="000000"/>
          <w:sz w:val="28"/>
        </w:rPr>
        <w:t>
      7) Қазақстан Республикасының банк заңнамасына сәйкес келтіру мақсатында енгізілген өзгерістері мен толықтырулары бар жарғы жобасы;</w:t>
      </w:r>
    </w:p>
    <w:bookmarkEnd w:id="466"/>
    <w:bookmarkStart w:name="z560" w:id="467"/>
    <w:p>
      <w:pPr>
        <w:spacing w:after="0"/>
        <w:ind w:left="0"/>
        <w:jc w:val="both"/>
      </w:pPr>
      <w:r>
        <w:rPr>
          <w:rFonts w:ascii="Times New Roman"/>
          <w:b w:val="false"/>
          <w:i w:val="false"/>
          <w:color w:val="000000"/>
          <w:sz w:val="28"/>
        </w:rPr>
        <w:t>
      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bookmarkEnd w:id="4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 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 2022 жылғы 22</w:t>
            </w:r>
            <w:r>
              <w:br/>
            </w:r>
            <w:r>
              <w:rPr>
                <w:rFonts w:ascii="Times New Roman"/>
                <w:b w:val="false"/>
                <w:i w:val="false"/>
                <w:color w:val="000000"/>
                <w:sz w:val="20"/>
              </w:rPr>
              <w:t>қарашадағы № 93 Қаулыға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563" w:id="468"/>
    <w:p>
      <w:pPr>
        <w:spacing w:after="0"/>
        <w:ind w:left="0"/>
        <w:jc w:val="both"/>
      </w:pPr>
      <w:r>
        <w:rPr>
          <w:rFonts w:ascii="Times New Roman"/>
          <w:b w:val="false"/>
          <w:i w:val="false"/>
          <w:color w:val="000000"/>
          <w:sz w:val="28"/>
        </w:rPr>
        <w:t>
      Нысан</w:t>
      </w:r>
    </w:p>
    <w:bookmarkEnd w:id="468"/>
    <w:bookmarkStart w:name="z564" w:id="469"/>
    <w:p>
      <w:pPr>
        <w:spacing w:after="0"/>
        <w:ind w:left="0"/>
        <w:jc w:val="left"/>
      </w:pPr>
      <w:r>
        <w:rPr>
          <w:rFonts w:ascii="Times New Roman"/>
          <w:b/>
          <w:i w:val="false"/>
          <w:color w:val="000000"/>
        </w:rPr>
        <w:t xml:space="preserve"> Микроқаржы ұйымын банкке айналдыру нысанында ерікті түрде қайта ұйымдастыруға рұқсат алуға арналған өтініш</w:t>
      </w:r>
    </w:p>
    <w:bookmarkEnd w:id="469"/>
    <w:bookmarkStart w:name="z565" w:id="470"/>
    <w:p>
      <w:pPr>
        <w:spacing w:after="0"/>
        <w:ind w:left="0"/>
        <w:jc w:val="both"/>
      </w:pPr>
      <w:r>
        <w:rPr>
          <w:rFonts w:ascii="Times New Roman"/>
          <w:b w:val="false"/>
          <w:i w:val="false"/>
          <w:color w:val="000000"/>
          <w:sz w:val="28"/>
        </w:rPr>
        <w:t>
      _____________________________________________________________________</w:t>
      </w:r>
    </w:p>
    <w:bookmarkEnd w:id="470"/>
    <w:bookmarkStart w:name="z566" w:id="471"/>
    <w:p>
      <w:pPr>
        <w:spacing w:after="0"/>
        <w:ind w:left="0"/>
        <w:jc w:val="both"/>
      </w:pPr>
      <w:r>
        <w:rPr>
          <w:rFonts w:ascii="Times New Roman"/>
          <w:b w:val="false"/>
          <w:i w:val="false"/>
          <w:color w:val="000000"/>
          <w:sz w:val="28"/>
        </w:rPr>
        <w:t xml:space="preserve">
      (микроқаржы ұйымының атауы, микроқаржы ұйымы өкілінің бизнес  сәйкестендіру </w:t>
      </w:r>
    </w:p>
    <w:bookmarkEnd w:id="471"/>
    <w:bookmarkStart w:name="z567" w:id="472"/>
    <w:p>
      <w:pPr>
        <w:spacing w:after="0"/>
        <w:ind w:left="0"/>
        <w:jc w:val="both"/>
      </w:pPr>
      <w:r>
        <w:rPr>
          <w:rFonts w:ascii="Times New Roman"/>
          <w:b w:val="false"/>
          <w:i w:val="false"/>
          <w:color w:val="000000"/>
          <w:sz w:val="28"/>
        </w:rPr>
        <w:t>
      нөмірі (бар болса), тегі, аты, әкесінің аты (бар болған жағдайда))</w:t>
      </w:r>
    </w:p>
    <w:bookmarkEnd w:id="472"/>
    <w:bookmarkStart w:name="z568" w:id="473"/>
    <w:p>
      <w:pPr>
        <w:spacing w:after="0"/>
        <w:ind w:left="0"/>
        <w:jc w:val="both"/>
      </w:pPr>
      <w:r>
        <w:rPr>
          <w:rFonts w:ascii="Times New Roman"/>
          <w:b w:val="false"/>
          <w:i w:val="false"/>
          <w:color w:val="000000"/>
          <w:sz w:val="28"/>
        </w:rPr>
        <w:t>
      ______________________________________________________________________</w:t>
      </w:r>
    </w:p>
    <w:bookmarkEnd w:id="473"/>
    <w:bookmarkStart w:name="z569" w:id="474"/>
    <w:p>
      <w:pPr>
        <w:spacing w:after="0"/>
        <w:ind w:left="0"/>
        <w:jc w:val="both"/>
      </w:pPr>
      <w:r>
        <w:rPr>
          <w:rFonts w:ascii="Times New Roman"/>
          <w:b w:val="false"/>
          <w:i w:val="false"/>
          <w:color w:val="000000"/>
          <w:sz w:val="28"/>
        </w:rPr>
        <w:t xml:space="preserve">
      (өтініш берушінің осы өтінішті микроқаржы ұйымының атынан беруге өкілеттігін  </w:t>
      </w:r>
    </w:p>
    <w:bookmarkEnd w:id="474"/>
    <w:bookmarkStart w:name="z570" w:id="475"/>
    <w:p>
      <w:pPr>
        <w:spacing w:after="0"/>
        <w:ind w:left="0"/>
        <w:jc w:val="both"/>
      </w:pPr>
      <w:r>
        <w:rPr>
          <w:rFonts w:ascii="Times New Roman"/>
          <w:b w:val="false"/>
          <w:i w:val="false"/>
          <w:color w:val="000000"/>
          <w:sz w:val="28"/>
        </w:rPr>
        <w:t xml:space="preserve">
      растайтын нотариат куәландырған немесе өзге түрде куәландырылған құжатқа  </w:t>
      </w:r>
    </w:p>
    <w:bookmarkEnd w:id="475"/>
    <w:bookmarkStart w:name="z571" w:id="476"/>
    <w:p>
      <w:pPr>
        <w:spacing w:after="0"/>
        <w:ind w:left="0"/>
        <w:jc w:val="both"/>
      </w:pPr>
      <w:r>
        <w:rPr>
          <w:rFonts w:ascii="Times New Roman"/>
          <w:b w:val="false"/>
          <w:i w:val="false"/>
          <w:color w:val="000000"/>
          <w:sz w:val="28"/>
        </w:rPr>
        <w:t>
      сілтеме)</w:t>
      </w:r>
    </w:p>
    <w:bookmarkEnd w:id="476"/>
    <w:bookmarkStart w:name="z572" w:id="477"/>
    <w:p>
      <w:pPr>
        <w:spacing w:after="0"/>
        <w:ind w:left="0"/>
        <w:jc w:val="both"/>
      </w:pPr>
      <w:r>
        <w:rPr>
          <w:rFonts w:ascii="Times New Roman"/>
          <w:b w:val="false"/>
          <w:i w:val="false"/>
          <w:color w:val="000000"/>
          <w:sz w:val="28"/>
        </w:rPr>
        <w:t>
      __________________________________________________________________</w:t>
      </w:r>
    </w:p>
    <w:bookmarkEnd w:id="477"/>
    <w:bookmarkStart w:name="z573" w:id="478"/>
    <w:p>
      <w:pPr>
        <w:spacing w:after="0"/>
        <w:ind w:left="0"/>
        <w:jc w:val="both"/>
      </w:pPr>
      <w:r>
        <w:rPr>
          <w:rFonts w:ascii="Times New Roman"/>
          <w:b w:val="false"/>
          <w:i w:val="false"/>
          <w:color w:val="000000"/>
          <w:sz w:val="28"/>
        </w:rPr>
        <w:t xml:space="preserve">
      (өтініш берушінің жұмыс орны және ол атқаратын лауазымы, тұрғылықты   жері, </w:t>
      </w:r>
    </w:p>
    <w:bookmarkEnd w:id="478"/>
    <w:bookmarkStart w:name="z574" w:id="479"/>
    <w:p>
      <w:pPr>
        <w:spacing w:after="0"/>
        <w:ind w:left="0"/>
        <w:jc w:val="both"/>
      </w:pPr>
      <w:r>
        <w:rPr>
          <w:rFonts w:ascii="Times New Roman"/>
          <w:b w:val="false"/>
          <w:i w:val="false"/>
          <w:color w:val="000000"/>
          <w:sz w:val="28"/>
        </w:rPr>
        <w:t>
      заңды мекенжайы)</w:t>
      </w:r>
    </w:p>
    <w:bookmarkEnd w:id="479"/>
    <w:bookmarkStart w:name="z575" w:id="480"/>
    <w:p>
      <w:pPr>
        <w:spacing w:after="0"/>
        <w:ind w:left="0"/>
        <w:jc w:val="both"/>
      </w:pPr>
      <w:r>
        <w:rPr>
          <w:rFonts w:ascii="Times New Roman"/>
          <w:b w:val="false"/>
          <w:i w:val="false"/>
          <w:color w:val="000000"/>
          <w:sz w:val="28"/>
        </w:rPr>
        <w:t>
      _________________________________________________________________</w:t>
      </w:r>
    </w:p>
    <w:bookmarkEnd w:id="480"/>
    <w:bookmarkStart w:name="z576" w:id="481"/>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ұйымдастыру </w:t>
      </w:r>
    </w:p>
    <w:bookmarkEnd w:id="481"/>
    <w:bookmarkStart w:name="z577" w:id="482"/>
    <w:p>
      <w:pPr>
        <w:spacing w:after="0"/>
        <w:ind w:left="0"/>
        <w:jc w:val="both"/>
      </w:pPr>
      <w:r>
        <w:rPr>
          <w:rFonts w:ascii="Times New Roman"/>
          <w:b w:val="false"/>
          <w:i w:val="false"/>
          <w:color w:val="000000"/>
          <w:sz w:val="28"/>
        </w:rPr>
        <w:t>
      туралы 20__ жылғы "___" _______ №</w:t>
      </w:r>
    </w:p>
    <w:bookmarkEnd w:id="482"/>
    <w:bookmarkStart w:name="z578" w:id="483"/>
    <w:p>
      <w:pPr>
        <w:spacing w:after="0"/>
        <w:ind w:left="0"/>
        <w:jc w:val="both"/>
      </w:pPr>
      <w:r>
        <w:rPr>
          <w:rFonts w:ascii="Times New Roman"/>
          <w:b w:val="false"/>
          <w:i w:val="false"/>
          <w:color w:val="000000"/>
          <w:sz w:val="28"/>
        </w:rPr>
        <w:t xml:space="preserve">
      ___________________________________________________________________ </w:t>
      </w:r>
    </w:p>
    <w:bookmarkEnd w:id="483"/>
    <w:bookmarkStart w:name="z579" w:id="484"/>
    <w:p>
      <w:pPr>
        <w:spacing w:after="0"/>
        <w:ind w:left="0"/>
        <w:jc w:val="both"/>
      </w:pPr>
      <w:r>
        <w:rPr>
          <w:rFonts w:ascii="Times New Roman"/>
          <w:b w:val="false"/>
          <w:i w:val="false"/>
          <w:color w:val="000000"/>
          <w:sz w:val="28"/>
        </w:rPr>
        <w:t>
      (микроқаржы ұйымының атауы)</w:t>
      </w:r>
    </w:p>
    <w:bookmarkEnd w:id="484"/>
    <w:bookmarkStart w:name="z580" w:id="485"/>
    <w:p>
      <w:pPr>
        <w:spacing w:after="0"/>
        <w:ind w:left="0"/>
        <w:jc w:val="both"/>
      </w:pPr>
      <w:r>
        <w:rPr>
          <w:rFonts w:ascii="Times New Roman"/>
          <w:b w:val="false"/>
          <w:i w:val="false"/>
          <w:color w:val="000000"/>
          <w:sz w:val="28"/>
        </w:rPr>
        <w:t>
      шешіміне сәйкес________________________________________________</w:t>
      </w:r>
    </w:p>
    <w:bookmarkEnd w:id="485"/>
    <w:bookmarkStart w:name="z581" w:id="486"/>
    <w:p>
      <w:pPr>
        <w:spacing w:after="0"/>
        <w:ind w:left="0"/>
        <w:jc w:val="both"/>
      </w:pPr>
      <w:r>
        <w:rPr>
          <w:rFonts w:ascii="Times New Roman"/>
          <w:b w:val="false"/>
          <w:i w:val="false"/>
          <w:color w:val="000000"/>
          <w:sz w:val="28"/>
        </w:rPr>
        <w:t>
      (шешімді кім қабылдады)</w:t>
      </w:r>
    </w:p>
    <w:bookmarkEnd w:id="486"/>
    <w:bookmarkStart w:name="z582" w:id="487"/>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ұйымдастыруға </w:t>
      </w:r>
    </w:p>
    <w:bookmarkEnd w:id="487"/>
    <w:bookmarkStart w:name="z583" w:id="488"/>
    <w:p>
      <w:pPr>
        <w:spacing w:after="0"/>
        <w:ind w:left="0"/>
        <w:jc w:val="both"/>
      </w:pPr>
      <w:r>
        <w:rPr>
          <w:rFonts w:ascii="Times New Roman"/>
          <w:b w:val="false"/>
          <w:i w:val="false"/>
          <w:color w:val="000000"/>
          <w:sz w:val="28"/>
        </w:rPr>
        <w:t>
      рұқсат беруді</w:t>
      </w:r>
    </w:p>
    <w:bookmarkEnd w:id="488"/>
    <w:bookmarkStart w:name="z584" w:id="489"/>
    <w:p>
      <w:pPr>
        <w:spacing w:after="0"/>
        <w:ind w:left="0"/>
        <w:jc w:val="both"/>
      </w:pPr>
      <w:r>
        <w:rPr>
          <w:rFonts w:ascii="Times New Roman"/>
          <w:b w:val="false"/>
          <w:i w:val="false"/>
          <w:color w:val="000000"/>
          <w:sz w:val="28"/>
        </w:rPr>
        <w:t xml:space="preserve">
      ____________________________________________________________________ </w:t>
      </w:r>
    </w:p>
    <w:bookmarkEnd w:id="489"/>
    <w:bookmarkStart w:name="z585" w:id="490"/>
    <w:p>
      <w:pPr>
        <w:spacing w:after="0"/>
        <w:ind w:left="0"/>
        <w:jc w:val="both"/>
      </w:pPr>
      <w:r>
        <w:rPr>
          <w:rFonts w:ascii="Times New Roman"/>
          <w:b w:val="false"/>
          <w:i w:val="false"/>
          <w:color w:val="000000"/>
          <w:sz w:val="28"/>
        </w:rPr>
        <w:t>
      (микроқаржы ұйымының атауы мен орналасқан жері)</w:t>
      </w:r>
    </w:p>
    <w:bookmarkEnd w:id="490"/>
    <w:bookmarkStart w:name="z586" w:id="491"/>
    <w:p>
      <w:pPr>
        <w:spacing w:after="0"/>
        <w:ind w:left="0"/>
        <w:jc w:val="both"/>
      </w:pPr>
      <w:r>
        <w:rPr>
          <w:rFonts w:ascii="Times New Roman"/>
          <w:b w:val="false"/>
          <w:i w:val="false"/>
          <w:color w:val="000000"/>
          <w:sz w:val="28"/>
        </w:rPr>
        <w:t>
      __________________________________________________________________-ға</w:t>
      </w:r>
    </w:p>
    <w:bookmarkEnd w:id="491"/>
    <w:bookmarkStart w:name="z587" w:id="492"/>
    <w:p>
      <w:pPr>
        <w:spacing w:after="0"/>
        <w:ind w:left="0"/>
        <w:jc w:val="both"/>
      </w:pPr>
      <w:r>
        <w:rPr>
          <w:rFonts w:ascii="Times New Roman"/>
          <w:b w:val="false"/>
          <w:i w:val="false"/>
          <w:color w:val="000000"/>
          <w:sz w:val="28"/>
        </w:rPr>
        <w:t>
      ___________________________________________________________________</w:t>
      </w:r>
    </w:p>
    <w:bookmarkEnd w:id="492"/>
    <w:bookmarkStart w:name="z588" w:id="493"/>
    <w:p>
      <w:pPr>
        <w:spacing w:after="0"/>
        <w:ind w:left="0"/>
        <w:jc w:val="both"/>
      </w:pPr>
      <w:r>
        <w:rPr>
          <w:rFonts w:ascii="Times New Roman"/>
          <w:b w:val="false"/>
          <w:i w:val="false"/>
          <w:color w:val="000000"/>
          <w:sz w:val="28"/>
        </w:rPr>
        <w:t>
      сұрайды.</w:t>
      </w:r>
    </w:p>
    <w:bookmarkEnd w:id="493"/>
    <w:bookmarkStart w:name="z589" w:id="494"/>
    <w:p>
      <w:pPr>
        <w:spacing w:after="0"/>
        <w:ind w:left="0"/>
        <w:jc w:val="both"/>
      </w:pPr>
      <w:r>
        <w:rPr>
          <w:rFonts w:ascii="Times New Roman"/>
          <w:b w:val="false"/>
          <w:i w:val="false"/>
          <w:color w:val="000000"/>
          <w:sz w:val="28"/>
        </w:rPr>
        <w:t>
      (құрылатын банктің атауы)</w:t>
      </w:r>
    </w:p>
    <w:bookmarkEnd w:id="494"/>
    <w:bookmarkStart w:name="z590" w:id="495"/>
    <w:p>
      <w:pPr>
        <w:spacing w:after="0"/>
        <w:ind w:left="0"/>
        <w:jc w:val="both"/>
      </w:pPr>
      <w:r>
        <w:rPr>
          <w:rFonts w:ascii="Times New Roman"/>
          <w:b w:val="false"/>
          <w:i w:val="false"/>
          <w:color w:val="000000"/>
          <w:sz w:val="28"/>
        </w:rPr>
        <w:t>
      Осымен, осы өтінішпен бір мезгілде уәкілетті органға ірі қатысушы, банк холдингі мәртебесін иелену туралы өтініш (қажеттісі таңдалсын) жіберілгенін растаймын.</w:t>
      </w:r>
    </w:p>
    <w:bookmarkEnd w:id="495"/>
    <w:bookmarkStart w:name="z591" w:id="496"/>
    <w:p>
      <w:pPr>
        <w:spacing w:after="0"/>
        <w:ind w:left="0"/>
        <w:jc w:val="both"/>
      </w:pPr>
      <w:r>
        <w:rPr>
          <w:rFonts w:ascii="Times New Roman"/>
          <w:b w:val="false"/>
          <w:i w:val="false"/>
          <w:color w:val="000000"/>
          <w:sz w:val="28"/>
        </w:rPr>
        <w:t>
      Микроқаржы ұйымының лауазымды тұлғасы не микроқаржы ұйымы құжаттарға қол қоюға уәкілеттік берген адам өтінішке қоса берілетін құжаттар мен мәліметтердің дәйектілігін, сондай-ақ уәкілетті органға осы өтінішті қарауға байланысты сұратылатын ақпаратты уақтылы ұсынуды растайды.</w:t>
      </w:r>
    </w:p>
    <w:bookmarkEnd w:id="496"/>
    <w:bookmarkStart w:name="z592" w:id="497"/>
    <w:p>
      <w:pPr>
        <w:spacing w:after="0"/>
        <w:ind w:left="0"/>
        <w:jc w:val="both"/>
      </w:pPr>
      <w:r>
        <w:rPr>
          <w:rFonts w:ascii="Times New Roman"/>
          <w:b w:val="false"/>
          <w:i w:val="false"/>
          <w:color w:val="000000"/>
          <w:sz w:val="28"/>
        </w:rPr>
        <w:t>
      Цифрлық жүйелерде қамтылатын, заңмен қорғалатын құпияны құрайтын мәліметтерді пайдалануға келісім беремін.</w:t>
      </w:r>
    </w:p>
    <w:bookmarkEnd w:id="497"/>
    <w:bookmarkStart w:name="z593" w:id="498"/>
    <w:p>
      <w:pPr>
        <w:spacing w:after="0"/>
        <w:ind w:left="0"/>
        <w:jc w:val="both"/>
      </w:pPr>
      <w:r>
        <w:rPr>
          <w:rFonts w:ascii="Times New Roman"/>
          <w:b w:val="false"/>
          <w:i w:val="false"/>
          <w:color w:val="000000"/>
          <w:sz w:val="28"/>
        </w:rPr>
        <w:t>
      Қосымша (жіберілетін құжаттар мен мәліметтердің тізбесі, олардың әрқайсысы бойынша даналары мен парақтарының саны көрсетілсін):</w:t>
      </w:r>
    </w:p>
    <w:bookmarkEnd w:id="498"/>
    <w:bookmarkStart w:name="z594" w:id="499"/>
    <w:p>
      <w:pPr>
        <w:spacing w:after="0"/>
        <w:ind w:left="0"/>
        <w:jc w:val="both"/>
      </w:pPr>
      <w:r>
        <w:rPr>
          <w:rFonts w:ascii="Times New Roman"/>
          <w:b w:val="false"/>
          <w:i w:val="false"/>
          <w:color w:val="000000"/>
          <w:sz w:val="28"/>
        </w:rPr>
        <w:t xml:space="preserve">
      ___________________________________________________________________ </w:t>
      </w:r>
    </w:p>
    <w:bookmarkEnd w:id="499"/>
    <w:bookmarkStart w:name="z595" w:id="500"/>
    <w:p>
      <w:pPr>
        <w:spacing w:after="0"/>
        <w:ind w:left="0"/>
        <w:jc w:val="both"/>
      </w:pPr>
      <w:r>
        <w:rPr>
          <w:rFonts w:ascii="Times New Roman"/>
          <w:b w:val="false"/>
          <w:i w:val="false"/>
          <w:color w:val="000000"/>
          <w:sz w:val="28"/>
        </w:rPr>
        <w:t>
      ___________________________________________________________________</w:t>
      </w:r>
    </w:p>
    <w:bookmarkEnd w:id="500"/>
    <w:bookmarkStart w:name="z596" w:id="501"/>
    <w:p>
      <w:pPr>
        <w:spacing w:after="0"/>
        <w:ind w:left="0"/>
        <w:jc w:val="both"/>
      </w:pPr>
      <w:r>
        <w:rPr>
          <w:rFonts w:ascii="Times New Roman"/>
          <w:b w:val="false"/>
          <w:i w:val="false"/>
          <w:color w:val="000000"/>
          <w:sz w:val="28"/>
        </w:rPr>
        <w:t>
      (микроқаржы ұйымының лауазымды тұлғасының не микроқаржы ұйымы құжаттарға</w:t>
      </w:r>
    </w:p>
    <w:bookmarkEnd w:id="501"/>
    <w:bookmarkStart w:name="z597" w:id="502"/>
    <w:p>
      <w:pPr>
        <w:spacing w:after="0"/>
        <w:ind w:left="0"/>
        <w:jc w:val="both"/>
      </w:pPr>
      <w:r>
        <w:rPr>
          <w:rFonts w:ascii="Times New Roman"/>
          <w:b w:val="false"/>
          <w:i w:val="false"/>
          <w:color w:val="000000"/>
          <w:sz w:val="28"/>
        </w:rPr>
        <w:t>
      қол қоюға уәкілеттік берген адамның қолы, күні)</w:t>
      </w:r>
    </w:p>
    <w:bookmarkEnd w:id="5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 Басқармасының</w:t>
            </w:r>
            <w:r>
              <w:br/>
            </w:r>
            <w:r>
              <w:rPr>
                <w:rFonts w:ascii="Times New Roman"/>
                <w:b w:val="false"/>
                <w:i w:val="false"/>
                <w:color w:val="000000"/>
                <w:sz w:val="20"/>
              </w:rPr>
              <w:t>2022 жылғы 22 қарашадағы</w:t>
            </w:r>
            <w:r>
              <w:br/>
            </w:r>
            <w:r>
              <w:rPr>
                <w:rFonts w:ascii="Times New Roman"/>
                <w:b w:val="false"/>
                <w:i w:val="false"/>
                <w:color w:val="000000"/>
                <w:sz w:val="20"/>
              </w:rPr>
              <w:t>№ 93 Қаулыға 4-қосымша</w:t>
            </w:r>
          </w:p>
        </w:tc>
      </w:tr>
    </w:tbl>
    <w:bookmarkStart w:name="z599" w:id="503"/>
    <w:p>
      <w:pPr>
        <w:spacing w:after="0"/>
        <w:ind w:left="0"/>
        <w:jc w:val="both"/>
      </w:pPr>
      <w:r>
        <w:rPr>
          <w:rFonts w:ascii="Times New Roman"/>
          <w:b w:val="false"/>
          <w:i w:val="false"/>
          <w:color w:val="000000"/>
          <w:sz w:val="28"/>
        </w:rPr>
        <w:t>
      Нысан</w:t>
      </w:r>
    </w:p>
    <w:bookmarkEnd w:id="503"/>
    <w:bookmarkStart w:name="z600" w:id="504"/>
    <w:p>
      <w:pPr>
        <w:spacing w:after="0"/>
        <w:ind w:left="0"/>
        <w:jc w:val="left"/>
      </w:pPr>
      <w:r>
        <w:rPr>
          <w:rFonts w:ascii="Times New Roman"/>
          <w:b/>
          <w:i w:val="false"/>
          <w:color w:val="000000"/>
        </w:rPr>
        <w:t xml:space="preserve">  (қаржы нарығы мен қаржы ұйымдарын реттеу, бақылау және қадағалау жөніндегі уәкілетті органның Қазақстан Республикасының Мемлекеттік Елтаңбасы бейнеленген бланкінде басып шығарылады)</w:t>
      </w:r>
    </w:p>
    <w:bookmarkEnd w:id="504"/>
    <w:bookmarkStart w:name="z601" w:id="505"/>
    <w:p>
      <w:pPr>
        <w:spacing w:after="0"/>
        <w:ind w:left="0"/>
        <w:jc w:val="left"/>
      </w:pPr>
      <w:r>
        <w:rPr>
          <w:rFonts w:ascii="Times New Roman"/>
          <w:b/>
          <w:i w:val="false"/>
          <w:color w:val="000000"/>
        </w:rPr>
        <w:t xml:space="preserve"> Микроқаржы ұйымын банкке айналдыру нысанында ерікті түрде қайта ұйымдастыруға арналған рұқсат  № ______ __ жылғы "____" ____________</w:t>
      </w:r>
    </w:p>
    <w:bookmarkEnd w:id="505"/>
    <w:bookmarkStart w:name="z602" w:id="506"/>
    <w:p>
      <w:pPr>
        <w:spacing w:after="0"/>
        <w:ind w:left="0"/>
        <w:jc w:val="both"/>
      </w:pPr>
      <w:r>
        <w:rPr>
          <w:rFonts w:ascii="Times New Roman"/>
          <w:b w:val="false"/>
          <w:i w:val="false"/>
          <w:color w:val="000000"/>
          <w:sz w:val="28"/>
        </w:rPr>
        <w:t>
      Осы рұқсат</w:t>
      </w:r>
    </w:p>
    <w:bookmarkEnd w:id="506"/>
    <w:bookmarkStart w:name="z603" w:id="507"/>
    <w:p>
      <w:pPr>
        <w:spacing w:after="0"/>
        <w:ind w:left="0"/>
        <w:jc w:val="both"/>
      </w:pPr>
      <w:r>
        <w:rPr>
          <w:rFonts w:ascii="Times New Roman"/>
          <w:b w:val="false"/>
          <w:i w:val="false"/>
          <w:color w:val="000000"/>
          <w:sz w:val="28"/>
        </w:rPr>
        <w:t>
      ____________________________________________________________________</w:t>
      </w:r>
    </w:p>
    <w:bookmarkEnd w:id="507"/>
    <w:bookmarkStart w:name="z604" w:id="508"/>
    <w:p>
      <w:pPr>
        <w:spacing w:after="0"/>
        <w:ind w:left="0"/>
        <w:jc w:val="both"/>
      </w:pPr>
      <w:r>
        <w:rPr>
          <w:rFonts w:ascii="Times New Roman"/>
          <w:b w:val="false"/>
          <w:i w:val="false"/>
          <w:color w:val="000000"/>
          <w:sz w:val="28"/>
        </w:rPr>
        <w:t>
      ____________________________________________________________________</w:t>
      </w:r>
    </w:p>
    <w:bookmarkEnd w:id="508"/>
    <w:bookmarkStart w:name="z605" w:id="509"/>
    <w:p>
      <w:pPr>
        <w:spacing w:after="0"/>
        <w:ind w:left="0"/>
        <w:jc w:val="both"/>
      </w:pPr>
      <w:r>
        <w:rPr>
          <w:rFonts w:ascii="Times New Roman"/>
          <w:b w:val="false"/>
          <w:i w:val="false"/>
          <w:color w:val="000000"/>
          <w:sz w:val="28"/>
        </w:rPr>
        <w:t>
      (микроқаржы ұйымының атауы)</w:t>
      </w:r>
    </w:p>
    <w:bookmarkEnd w:id="509"/>
    <w:bookmarkStart w:name="z606" w:id="510"/>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ұйымдастыруға </w:t>
      </w:r>
    </w:p>
    <w:bookmarkEnd w:id="510"/>
    <w:bookmarkStart w:name="z607" w:id="511"/>
    <w:p>
      <w:pPr>
        <w:spacing w:after="0"/>
        <w:ind w:left="0"/>
        <w:jc w:val="both"/>
      </w:pPr>
      <w:r>
        <w:rPr>
          <w:rFonts w:ascii="Times New Roman"/>
          <w:b w:val="false"/>
          <w:i w:val="false"/>
          <w:color w:val="000000"/>
          <w:sz w:val="28"/>
        </w:rPr>
        <w:t>
      берілді.</w:t>
      </w:r>
    </w:p>
    <w:bookmarkEnd w:id="511"/>
    <w:bookmarkStart w:name="z608" w:id="512"/>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w:t>
      </w:r>
    </w:p>
    <w:bookmarkEnd w:id="512"/>
    <w:bookmarkStart w:name="z609" w:id="513"/>
    <w:p>
      <w:pPr>
        <w:spacing w:after="0"/>
        <w:ind w:left="0"/>
        <w:jc w:val="both"/>
      </w:pPr>
      <w:r>
        <w:rPr>
          <w:rFonts w:ascii="Times New Roman"/>
          <w:b w:val="false"/>
          <w:i w:val="false"/>
          <w:color w:val="000000"/>
          <w:sz w:val="28"/>
        </w:rPr>
        <w:t xml:space="preserve">
      ұйымдастыруға арналған рұқсаттың қаржы нарығы мен қаржы ұйымдарын реттеу, </w:t>
      </w:r>
    </w:p>
    <w:bookmarkEnd w:id="513"/>
    <w:bookmarkStart w:name="z610" w:id="514"/>
    <w:p>
      <w:pPr>
        <w:spacing w:after="0"/>
        <w:ind w:left="0"/>
        <w:jc w:val="both"/>
      </w:pPr>
      <w:r>
        <w:rPr>
          <w:rFonts w:ascii="Times New Roman"/>
          <w:b w:val="false"/>
          <w:i w:val="false"/>
          <w:color w:val="000000"/>
          <w:sz w:val="28"/>
        </w:rPr>
        <w:t xml:space="preserve">
      бақылау және қадағалау жөніндегі уәкілетті орган банк операцияларын жүргізуге </w:t>
      </w:r>
    </w:p>
    <w:bookmarkEnd w:id="514"/>
    <w:bookmarkStart w:name="z611" w:id="515"/>
    <w:p>
      <w:pPr>
        <w:spacing w:after="0"/>
        <w:ind w:left="0"/>
        <w:jc w:val="both"/>
      </w:pPr>
      <w:r>
        <w:rPr>
          <w:rFonts w:ascii="Times New Roman"/>
          <w:b w:val="false"/>
          <w:i w:val="false"/>
          <w:color w:val="000000"/>
          <w:sz w:val="28"/>
        </w:rPr>
        <w:t xml:space="preserve">
      лицензия беру туралы шешім қабылдағанға дейін, айналдыру мерзімі өткенге дейін </w:t>
      </w:r>
    </w:p>
    <w:bookmarkEnd w:id="515"/>
    <w:bookmarkStart w:name="z612" w:id="516"/>
    <w:p>
      <w:pPr>
        <w:spacing w:after="0"/>
        <w:ind w:left="0"/>
        <w:jc w:val="both"/>
      </w:pPr>
      <w:r>
        <w:rPr>
          <w:rFonts w:ascii="Times New Roman"/>
          <w:b w:val="false"/>
          <w:i w:val="false"/>
          <w:color w:val="000000"/>
          <w:sz w:val="28"/>
        </w:rPr>
        <w:t>
      заңды күші бар.</w:t>
      </w:r>
    </w:p>
    <w:bookmarkEnd w:id="516"/>
    <w:bookmarkStart w:name="z613" w:id="517"/>
    <w:p>
      <w:pPr>
        <w:spacing w:after="0"/>
        <w:ind w:left="0"/>
        <w:jc w:val="both"/>
      </w:pPr>
      <w:r>
        <w:rPr>
          <w:rFonts w:ascii="Times New Roman"/>
          <w:b w:val="false"/>
          <w:i w:val="false"/>
          <w:color w:val="000000"/>
          <w:sz w:val="28"/>
        </w:rPr>
        <w:t xml:space="preserve">
      Микроқаржы ұйымын банкке айналдыру мерзімі осы рұқсат берілген күннен бастап </w:t>
      </w:r>
    </w:p>
    <w:bookmarkEnd w:id="517"/>
    <w:bookmarkStart w:name="z614" w:id="518"/>
    <w:p>
      <w:pPr>
        <w:spacing w:after="0"/>
        <w:ind w:left="0"/>
        <w:jc w:val="both"/>
      </w:pPr>
      <w:r>
        <w:rPr>
          <w:rFonts w:ascii="Times New Roman"/>
          <w:b w:val="false"/>
          <w:i w:val="false"/>
          <w:color w:val="000000"/>
          <w:sz w:val="28"/>
        </w:rPr>
        <w:t>
      бір жыл.</w:t>
      </w:r>
    </w:p>
    <w:bookmarkEnd w:id="518"/>
    <w:bookmarkStart w:name="z615" w:id="519"/>
    <w:p>
      <w:pPr>
        <w:spacing w:after="0"/>
        <w:ind w:left="0"/>
        <w:jc w:val="both"/>
      </w:pPr>
      <w:r>
        <w:rPr>
          <w:rFonts w:ascii="Times New Roman"/>
          <w:b w:val="false"/>
          <w:i w:val="false"/>
          <w:color w:val="000000"/>
          <w:sz w:val="28"/>
        </w:rPr>
        <w:t>
      Төраға</w:t>
      </w:r>
    </w:p>
    <w:bookmarkEnd w:id="519"/>
    <w:bookmarkStart w:name="z616" w:id="520"/>
    <w:p>
      <w:pPr>
        <w:spacing w:after="0"/>
        <w:ind w:left="0"/>
        <w:jc w:val="both"/>
      </w:pPr>
      <w:r>
        <w:rPr>
          <w:rFonts w:ascii="Times New Roman"/>
          <w:b w:val="false"/>
          <w:i w:val="false"/>
          <w:color w:val="000000"/>
          <w:sz w:val="28"/>
        </w:rPr>
        <w:t>
      (Төрағаның орынбасары) ________________________</w:t>
      </w:r>
    </w:p>
    <w:bookmarkEnd w:id="520"/>
    <w:bookmarkStart w:name="z617" w:id="521"/>
    <w:p>
      <w:pPr>
        <w:spacing w:after="0"/>
        <w:ind w:left="0"/>
        <w:jc w:val="both"/>
      </w:pPr>
      <w:r>
        <w:rPr>
          <w:rFonts w:ascii="Times New Roman"/>
          <w:b w:val="false"/>
          <w:i w:val="false"/>
          <w:color w:val="000000"/>
          <w:sz w:val="28"/>
        </w:rPr>
        <w:t>
      _________________________________  (қолы) (тегі, аты-жөні)</w:t>
      </w:r>
    </w:p>
    <w:bookmarkEnd w:id="521"/>
    <w:bookmarkStart w:name="z618" w:id="522"/>
    <w:p>
      <w:pPr>
        <w:spacing w:after="0"/>
        <w:ind w:left="0"/>
        <w:jc w:val="both"/>
      </w:pPr>
      <w:r>
        <w:rPr>
          <w:rFonts w:ascii="Times New Roman"/>
          <w:b w:val="false"/>
          <w:i w:val="false"/>
          <w:color w:val="000000"/>
          <w:sz w:val="28"/>
        </w:rPr>
        <w:t>
      Мөр орны</w:t>
      </w:r>
    </w:p>
    <w:bookmarkEnd w:id="5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 Басқармасының</w:t>
            </w:r>
            <w:r>
              <w:br/>
            </w:r>
            <w:r>
              <w:rPr>
                <w:rFonts w:ascii="Times New Roman"/>
                <w:b w:val="false"/>
                <w:i w:val="false"/>
                <w:color w:val="000000"/>
                <w:sz w:val="20"/>
              </w:rPr>
              <w:t>2022 жылғы 22 қарашадағы</w:t>
            </w:r>
            <w:r>
              <w:br/>
            </w:r>
            <w:r>
              <w:rPr>
                <w:rFonts w:ascii="Times New Roman"/>
                <w:b w:val="false"/>
                <w:i w:val="false"/>
                <w:color w:val="000000"/>
                <w:sz w:val="20"/>
              </w:rPr>
              <w:t>№ 93 Қаулыға 5-қосымша</w:t>
            </w:r>
          </w:p>
        </w:tc>
      </w:tr>
    </w:tbl>
    <w:bookmarkStart w:name="z621" w:id="523"/>
    <w:p>
      <w:pPr>
        <w:spacing w:after="0"/>
        <w:ind w:left="0"/>
        <w:jc w:val="both"/>
      </w:pPr>
      <w:r>
        <w:rPr>
          <w:rFonts w:ascii="Times New Roman"/>
          <w:b w:val="false"/>
          <w:i w:val="false"/>
          <w:color w:val="000000"/>
          <w:sz w:val="28"/>
        </w:rPr>
        <w:t>
      Нысан</w:t>
      </w:r>
    </w:p>
    <w:bookmarkEnd w:id="523"/>
    <w:bookmarkStart w:name="z622" w:id="524"/>
    <w:p>
      <w:pPr>
        <w:spacing w:after="0"/>
        <w:ind w:left="0"/>
        <w:jc w:val="both"/>
      </w:pPr>
      <w:r>
        <w:rPr>
          <w:rFonts w:ascii="Times New Roman"/>
          <w:b w:val="false"/>
          <w:i w:val="false"/>
          <w:color w:val="000000"/>
          <w:sz w:val="28"/>
        </w:rPr>
        <w:t xml:space="preserve">
      </w:t>
      </w:r>
    </w:p>
    <w:bookmarkEnd w:id="524"/>
    <w:p>
      <w:pPr>
        <w:spacing w:after="0"/>
        <w:ind w:left="0"/>
        <w:jc w:val="both"/>
      </w:pPr>
      <w:r>
        <w:drawing>
          <wp:inline distT="0" distB="0" distL="0" distR="0">
            <wp:extent cx="1930400" cy="207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30400" cy="207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3" w:id="525"/>
    <w:p>
      <w:pPr>
        <w:spacing w:after="0"/>
        <w:ind w:left="0"/>
        <w:jc w:val="left"/>
      </w:pPr>
      <w:r>
        <w:rPr>
          <w:rFonts w:ascii="Times New Roman"/>
          <w:b/>
          <w:i w:val="false"/>
          <w:color w:val="000000"/>
        </w:rPr>
        <w:t xml:space="preserve"> Микроқаржы ұйымының 10 (он) пайыздан аз мөлшердегі акцияларына ие акционер – жеке тұлға туралы мәліметтер</w:t>
      </w:r>
    </w:p>
    <w:bookmarkEnd w:id="525"/>
    <w:bookmarkStart w:name="z624" w:id="526"/>
    <w:p>
      <w:pPr>
        <w:spacing w:after="0"/>
        <w:ind w:left="0"/>
        <w:jc w:val="both"/>
      </w:pPr>
      <w:r>
        <w:rPr>
          <w:rFonts w:ascii="Times New Roman"/>
          <w:b w:val="false"/>
          <w:i w:val="false"/>
          <w:color w:val="000000"/>
          <w:sz w:val="28"/>
        </w:rPr>
        <w:t>
      _________________________________________________________________</w:t>
      </w:r>
    </w:p>
    <w:bookmarkEnd w:id="526"/>
    <w:bookmarkStart w:name="z625" w:id="527"/>
    <w:p>
      <w:pPr>
        <w:spacing w:after="0"/>
        <w:ind w:left="0"/>
        <w:jc w:val="both"/>
      </w:pPr>
      <w:r>
        <w:rPr>
          <w:rFonts w:ascii="Times New Roman"/>
          <w:b w:val="false"/>
          <w:i w:val="false"/>
          <w:color w:val="000000"/>
          <w:sz w:val="28"/>
        </w:rPr>
        <w:t>
      (микроқаржы ұйымының атауы)</w:t>
      </w:r>
    </w:p>
    <w:bookmarkEnd w:id="527"/>
    <w:bookmarkStart w:name="z626" w:id="528"/>
    <w:p>
      <w:pPr>
        <w:spacing w:after="0"/>
        <w:ind w:left="0"/>
        <w:jc w:val="both"/>
      </w:pPr>
      <w:r>
        <w:rPr>
          <w:rFonts w:ascii="Times New Roman"/>
          <w:b w:val="false"/>
          <w:i w:val="false"/>
          <w:color w:val="000000"/>
          <w:sz w:val="28"/>
        </w:rPr>
        <w:t xml:space="preserve">
      20___ жылғы "___" __________________ </w:t>
      </w:r>
    </w:p>
    <w:bookmarkEnd w:id="528"/>
    <w:bookmarkStart w:name="z627" w:id="529"/>
    <w:p>
      <w:pPr>
        <w:spacing w:after="0"/>
        <w:ind w:left="0"/>
        <w:jc w:val="both"/>
      </w:pPr>
      <w:r>
        <w:rPr>
          <w:rFonts w:ascii="Times New Roman"/>
          <w:b w:val="false"/>
          <w:i w:val="false"/>
          <w:color w:val="000000"/>
          <w:sz w:val="28"/>
        </w:rPr>
        <w:t>
      1. Акционер _____________________________________________________</w:t>
      </w:r>
    </w:p>
    <w:bookmarkEnd w:id="529"/>
    <w:bookmarkStart w:name="z628" w:id="530"/>
    <w:p>
      <w:pPr>
        <w:spacing w:after="0"/>
        <w:ind w:left="0"/>
        <w:jc w:val="both"/>
      </w:pPr>
      <w:r>
        <w:rPr>
          <w:rFonts w:ascii="Times New Roman"/>
          <w:b w:val="false"/>
          <w:i w:val="false"/>
          <w:color w:val="000000"/>
          <w:sz w:val="28"/>
        </w:rPr>
        <w:t>
      (тегі, аты, әкесінің аты (ол бар болған жағдайда)</w:t>
      </w:r>
    </w:p>
    <w:bookmarkEnd w:id="530"/>
    <w:bookmarkStart w:name="z629" w:id="531"/>
    <w:p>
      <w:pPr>
        <w:spacing w:after="0"/>
        <w:ind w:left="0"/>
        <w:jc w:val="both"/>
      </w:pPr>
      <w:r>
        <w:rPr>
          <w:rFonts w:ascii="Times New Roman"/>
          <w:b w:val="false"/>
          <w:i w:val="false"/>
          <w:color w:val="000000"/>
          <w:sz w:val="28"/>
        </w:rPr>
        <w:t>
      2. Туған күні_________________________________________________</w:t>
      </w:r>
    </w:p>
    <w:bookmarkEnd w:id="531"/>
    <w:bookmarkStart w:name="z630" w:id="532"/>
    <w:p>
      <w:pPr>
        <w:spacing w:after="0"/>
        <w:ind w:left="0"/>
        <w:jc w:val="both"/>
      </w:pPr>
      <w:r>
        <w:rPr>
          <w:rFonts w:ascii="Times New Roman"/>
          <w:b w:val="false"/>
          <w:i w:val="false"/>
          <w:color w:val="000000"/>
          <w:sz w:val="28"/>
        </w:rPr>
        <w:t>
      3. Туған жері _______________________________________________</w:t>
      </w:r>
    </w:p>
    <w:bookmarkEnd w:id="532"/>
    <w:bookmarkStart w:name="z631" w:id="533"/>
    <w:p>
      <w:pPr>
        <w:spacing w:after="0"/>
        <w:ind w:left="0"/>
        <w:jc w:val="both"/>
      </w:pPr>
      <w:r>
        <w:rPr>
          <w:rFonts w:ascii="Times New Roman"/>
          <w:b w:val="false"/>
          <w:i w:val="false"/>
          <w:color w:val="000000"/>
          <w:sz w:val="28"/>
        </w:rPr>
        <w:t>
      _______________________________________________________________</w:t>
      </w:r>
    </w:p>
    <w:bookmarkEnd w:id="533"/>
    <w:bookmarkStart w:name="z632" w:id="534"/>
    <w:p>
      <w:pPr>
        <w:spacing w:after="0"/>
        <w:ind w:left="0"/>
        <w:jc w:val="both"/>
      </w:pPr>
      <w:r>
        <w:rPr>
          <w:rFonts w:ascii="Times New Roman"/>
          <w:b w:val="false"/>
          <w:i w:val="false"/>
          <w:color w:val="000000"/>
          <w:sz w:val="28"/>
        </w:rPr>
        <w:t>
      4. Азаматтығы __________________________________________________</w:t>
      </w:r>
    </w:p>
    <w:bookmarkEnd w:id="534"/>
    <w:bookmarkStart w:name="z633" w:id="535"/>
    <w:p>
      <w:pPr>
        <w:spacing w:after="0"/>
        <w:ind w:left="0"/>
        <w:jc w:val="both"/>
      </w:pPr>
      <w:r>
        <w:rPr>
          <w:rFonts w:ascii="Times New Roman"/>
          <w:b w:val="false"/>
          <w:i w:val="false"/>
          <w:color w:val="000000"/>
          <w:sz w:val="28"/>
        </w:rPr>
        <w:t>
      5. Жеке басын куәландыратын құжаттың деректері ____________________</w:t>
      </w:r>
    </w:p>
    <w:bookmarkEnd w:id="535"/>
    <w:bookmarkStart w:name="z634" w:id="536"/>
    <w:p>
      <w:pPr>
        <w:spacing w:after="0"/>
        <w:ind w:left="0"/>
        <w:jc w:val="both"/>
      </w:pPr>
      <w:r>
        <w:rPr>
          <w:rFonts w:ascii="Times New Roman"/>
          <w:b w:val="false"/>
          <w:i w:val="false"/>
          <w:color w:val="000000"/>
          <w:sz w:val="28"/>
        </w:rPr>
        <w:t>
      _______________________________________________________________</w:t>
      </w:r>
    </w:p>
    <w:bookmarkEnd w:id="536"/>
    <w:bookmarkStart w:name="z635" w:id="537"/>
    <w:p>
      <w:pPr>
        <w:spacing w:after="0"/>
        <w:ind w:left="0"/>
        <w:jc w:val="both"/>
      </w:pPr>
      <w:r>
        <w:rPr>
          <w:rFonts w:ascii="Times New Roman"/>
          <w:b w:val="false"/>
          <w:i w:val="false"/>
          <w:color w:val="000000"/>
          <w:sz w:val="28"/>
        </w:rPr>
        <w:t xml:space="preserve">
      6. Жеке сәйкестендіру нөмірі немесе жеке тұлға резиденті болып табылатын </w:t>
      </w:r>
    </w:p>
    <w:bookmarkEnd w:id="537"/>
    <w:bookmarkStart w:name="z636" w:id="538"/>
    <w:p>
      <w:pPr>
        <w:spacing w:after="0"/>
        <w:ind w:left="0"/>
        <w:jc w:val="both"/>
      </w:pPr>
      <w:r>
        <w:rPr>
          <w:rFonts w:ascii="Times New Roman"/>
          <w:b w:val="false"/>
          <w:i w:val="false"/>
          <w:color w:val="000000"/>
          <w:sz w:val="28"/>
        </w:rPr>
        <w:t xml:space="preserve">
      мемлекетте жеке тұлға үшін қалыптастырылатын өзге де бірегей нөмір (бар болған </w:t>
      </w:r>
    </w:p>
    <w:bookmarkEnd w:id="538"/>
    <w:bookmarkStart w:name="z637" w:id="539"/>
    <w:p>
      <w:pPr>
        <w:spacing w:after="0"/>
        <w:ind w:left="0"/>
        <w:jc w:val="both"/>
      </w:pPr>
      <w:r>
        <w:rPr>
          <w:rFonts w:ascii="Times New Roman"/>
          <w:b w:val="false"/>
          <w:i w:val="false"/>
          <w:color w:val="000000"/>
          <w:sz w:val="28"/>
        </w:rPr>
        <w:t>
      жағдайда)</w:t>
      </w:r>
    </w:p>
    <w:bookmarkEnd w:id="539"/>
    <w:bookmarkStart w:name="z638" w:id="540"/>
    <w:p>
      <w:pPr>
        <w:spacing w:after="0"/>
        <w:ind w:left="0"/>
        <w:jc w:val="both"/>
      </w:pPr>
      <w:r>
        <w:rPr>
          <w:rFonts w:ascii="Times New Roman"/>
          <w:b w:val="false"/>
          <w:i w:val="false"/>
          <w:color w:val="000000"/>
          <w:sz w:val="28"/>
        </w:rPr>
        <w:t>
      _______________________________________________________________</w:t>
      </w:r>
    </w:p>
    <w:bookmarkEnd w:id="540"/>
    <w:bookmarkStart w:name="z639" w:id="541"/>
    <w:p>
      <w:pPr>
        <w:spacing w:after="0"/>
        <w:ind w:left="0"/>
        <w:jc w:val="both"/>
      </w:pPr>
      <w:r>
        <w:rPr>
          <w:rFonts w:ascii="Times New Roman"/>
          <w:b w:val="false"/>
          <w:i w:val="false"/>
          <w:color w:val="000000"/>
          <w:sz w:val="28"/>
        </w:rPr>
        <w:t>
      7. Тұрғылықты жері және заңды мекенжайы __________________________</w:t>
      </w:r>
    </w:p>
    <w:bookmarkEnd w:id="541"/>
    <w:bookmarkStart w:name="z640" w:id="542"/>
    <w:p>
      <w:pPr>
        <w:spacing w:after="0"/>
        <w:ind w:left="0"/>
        <w:jc w:val="both"/>
      </w:pPr>
      <w:r>
        <w:rPr>
          <w:rFonts w:ascii="Times New Roman"/>
          <w:b w:val="false"/>
          <w:i w:val="false"/>
          <w:color w:val="000000"/>
          <w:sz w:val="28"/>
        </w:rPr>
        <w:t>
      8. Телефон нөмірі (қаланың коды, жұмыс және үй)________________</w:t>
      </w:r>
    </w:p>
    <w:bookmarkEnd w:id="542"/>
    <w:bookmarkStart w:name="z641" w:id="543"/>
    <w:p>
      <w:pPr>
        <w:spacing w:after="0"/>
        <w:ind w:left="0"/>
        <w:jc w:val="both"/>
      </w:pPr>
      <w:r>
        <w:rPr>
          <w:rFonts w:ascii="Times New Roman"/>
          <w:b w:val="false"/>
          <w:i w:val="false"/>
          <w:color w:val="000000"/>
          <w:sz w:val="28"/>
        </w:rPr>
        <w:t>
      _______________________________________________________________</w:t>
      </w:r>
    </w:p>
    <w:bookmarkEnd w:id="543"/>
    <w:bookmarkStart w:name="z642" w:id="544"/>
    <w:p>
      <w:pPr>
        <w:spacing w:after="0"/>
        <w:ind w:left="0"/>
        <w:jc w:val="both"/>
      </w:pPr>
      <w:r>
        <w:rPr>
          <w:rFonts w:ascii="Times New Roman"/>
          <w:b w:val="false"/>
          <w:i w:val="false"/>
          <w:color w:val="000000"/>
          <w:sz w:val="28"/>
        </w:rPr>
        <w:t xml:space="preserve">
      9. Жұбайы (зайыбы), жақын туыстары (ата-анасы, аға-інісі, әпке-сіңлісі (қарындасы), </w:t>
      </w:r>
    </w:p>
    <w:bookmarkEnd w:id="544"/>
    <w:bookmarkStart w:name="z643" w:id="545"/>
    <w:p>
      <w:pPr>
        <w:spacing w:after="0"/>
        <w:ind w:left="0"/>
        <w:jc w:val="both"/>
      </w:pPr>
      <w:r>
        <w:rPr>
          <w:rFonts w:ascii="Times New Roman"/>
          <w:b w:val="false"/>
          <w:i w:val="false"/>
          <w:color w:val="000000"/>
          <w:sz w:val="28"/>
        </w:rPr>
        <w:t>
      балалары) және жекжаттары (жұбайының (зайыбының) ата-анасы, аға-інісі, әпке-</w:t>
      </w:r>
    </w:p>
    <w:bookmarkEnd w:id="545"/>
    <w:bookmarkStart w:name="z644" w:id="546"/>
    <w:p>
      <w:pPr>
        <w:spacing w:after="0"/>
        <w:ind w:left="0"/>
        <w:jc w:val="both"/>
      </w:pPr>
      <w:r>
        <w:rPr>
          <w:rFonts w:ascii="Times New Roman"/>
          <w:b w:val="false"/>
          <w:i w:val="false"/>
          <w:color w:val="000000"/>
          <w:sz w:val="28"/>
        </w:rPr>
        <w:t>
      сіңлісі (қарындасы), балалары) туралы мәліметтер</w:t>
      </w:r>
    </w:p>
    <w:bookmarkEnd w:id="5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5" w:id="547"/>
    <w:p>
      <w:pPr>
        <w:spacing w:after="0"/>
        <w:ind w:left="0"/>
        <w:jc w:val="both"/>
      </w:pPr>
      <w:r>
        <w:rPr>
          <w:rFonts w:ascii="Times New Roman"/>
          <w:b w:val="false"/>
          <w:i w:val="false"/>
          <w:color w:val="000000"/>
          <w:sz w:val="28"/>
        </w:rPr>
        <w:t>
      10. Еңбек қызметі туралы мәліметтер</w:t>
      </w:r>
    </w:p>
    <w:bookmarkEnd w:id="547"/>
    <w:bookmarkStart w:name="z646" w:id="548"/>
    <w:p>
      <w:pPr>
        <w:spacing w:after="0"/>
        <w:ind w:left="0"/>
        <w:jc w:val="both"/>
      </w:pPr>
      <w:r>
        <w:rPr>
          <w:rFonts w:ascii="Times New Roman"/>
          <w:b w:val="false"/>
          <w:i w:val="false"/>
          <w:color w:val="000000"/>
          <w:sz w:val="28"/>
        </w:rPr>
        <w:t xml:space="preserve">
      Бұл тармақта акционер – жеке тұлғаның еңбек қызметі, сондай-ақ оның басқару </w:t>
      </w:r>
    </w:p>
    <w:bookmarkEnd w:id="548"/>
    <w:bookmarkStart w:name="z647" w:id="549"/>
    <w:p>
      <w:pPr>
        <w:spacing w:after="0"/>
        <w:ind w:left="0"/>
        <w:jc w:val="both"/>
      </w:pPr>
      <w:r>
        <w:rPr>
          <w:rFonts w:ascii="Times New Roman"/>
          <w:b w:val="false"/>
          <w:i w:val="false"/>
          <w:color w:val="000000"/>
          <w:sz w:val="28"/>
        </w:rPr>
        <w:t xml:space="preserve">
      органына мүше болуы туралы, оның ішінде жоғары оқу орнын аяқтаған кезден бастап, </w:t>
      </w:r>
    </w:p>
    <w:bookmarkEnd w:id="549"/>
    <w:bookmarkStart w:name="z648" w:id="550"/>
    <w:p>
      <w:pPr>
        <w:spacing w:after="0"/>
        <w:ind w:left="0"/>
        <w:jc w:val="both"/>
      </w:pPr>
      <w:r>
        <w:rPr>
          <w:rFonts w:ascii="Times New Roman"/>
          <w:b w:val="false"/>
          <w:i w:val="false"/>
          <w:color w:val="000000"/>
          <w:sz w:val="28"/>
        </w:rPr>
        <w:t xml:space="preserve">
      сондай-ақ акционер – жеке тұлға еңбек қызметін жүзеге асырмаған кезең туралы </w:t>
      </w:r>
    </w:p>
    <w:bookmarkEnd w:id="550"/>
    <w:bookmarkStart w:name="z649" w:id="551"/>
    <w:p>
      <w:pPr>
        <w:spacing w:after="0"/>
        <w:ind w:left="0"/>
        <w:jc w:val="both"/>
      </w:pPr>
      <w:r>
        <w:rPr>
          <w:rFonts w:ascii="Times New Roman"/>
          <w:b w:val="false"/>
          <w:i w:val="false"/>
          <w:color w:val="000000"/>
          <w:sz w:val="28"/>
        </w:rPr>
        <w:t>
      мәліметтер көрсетіледі.</w:t>
      </w:r>
    </w:p>
    <w:bookmarkEnd w:id="5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(ұйымы Қазақстан Республикасының бейрезиденті болған жағдайда, ұйымының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қолданудың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0" w:id="552"/>
    <w:p>
      <w:pPr>
        <w:spacing w:after="0"/>
        <w:ind w:left="0"/>
        <w:jc w:val="both"/>
      </w:pPr>
      <w:r>
        <w:rPr>
          <w:rFonts w:ascii="Times New Roman"/>
          <w:b w:val="false"/>
          <w:i w:val="false"/>
          <w:color w:val="000000"/>
          <w:sz w:val="28"/>
        </w:rPr>
        <w:t>
      11. Оларға қатысты акционер – жеке тұлға ірі акционер болып табылатын не мүліктегі тиісті үлеске құқығы бар заңды тұлғалар туралы мәліметтер</w:t>
      </w:r>
    </w:p>
    <w:bookmarkEnd w:id="5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(заңды тұлғаның БИН-і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акционер – жеке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1" w:id="553"/>
    <w:p>
      <w:pPr>
        <w:spacing w:after="0"/>
        <w:ind w:left="0"/>
        <w:jc w:val="both"/>
      </w:pPr>
      <w:r>
        <w:rPr>
          <w:rFonts w:ascii="Times New Roman"/>
          <w:b w:val="false"/>
          <w:i w:val="false"/>
          <w:color w:val="000000"/>
          <w:sz w:val="28"/>
        </w:rPr>
        <w:t>
      Ескертпе: 4-бағанда акционер – жеке тұлғаның сенімгерлік басқаруындағы үлесті, сондай-ақ иелену нәтижесінде акционер – жеке тұлға өзге тұлғалармен бірлесіп ірі қатысушы болып табылатын акциялар (үлестер) санын есептегендегі үлесті көрсету қажет.</w:t>
      </w:r>
    </w:p>
    <w:bookmarkEnd w:id="553"/>
    <w:bookmarkStart w:name="z652" w:id="554"/>
    <w:p>
      <w:pPr>
        <w:spacing w:after="0"/>
        <w:ind w:left="0"/>
        <w:jc w:val="both"/>
      </w:pPr>
      <w:r>
        <w:rPr>
          <w:rFonts w:ascii="Times New Roman"/>
          <w:b w:val="false"/>
          <w:i w:val="false"/>
          <w:color w:val="000000"/>
          <w:sz w:val="28"/>
        </w:rPr>
        <w:t>
      12. Акционер – жеке тұлғаның уәкілетті орган немесе Қазақстан Республикасының бейрезидент қаржы ұйымы олардың таратылуына және (немесе) қаржы нарығындағы қызметін тоқтатуға әкеп соқтырған оның резиденті болып табылатын мемлекеттің қаржылық қадағалау органы реттеу режимін қолдану туралы шешім, қаржы ұйымын, оның ішінде Қазақстан Республикасы бейрезидент қаржы ұйымын лицензиядан айыру туралы шешім қабылдағанға дейін немесе Қазақстан Республикасының заңнамасында немесе Қазақстан Республикасының бейрезидент қаржы ұйымы оның резиденті болып табылатын мемлекеттің заңнамасында белгіленген тәртіпте қаржы ұйымын, оның ішінде Қазақстан Республикасының бейрезидент қаржы ұйымын мәжбүрлеп тарату туралы немесе оны төлемге қабілетсіз (банкрот) деп тану туралы сот актісі заңды күшіне енгенге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лауазымын атқарған-атқармағандығы туралы мәліметтер.</w:t>
      </w:r>
    </w:p>
    <w:bookmarkEnd w:id="554"/>
    <w:bookmarkStart w:name="z653" w:id="555"/>
    <w:p>
      <w:pPr>
        <w:spacing w:after="0"/>
        <w:ind w:left="0"/>
        <w:jc w:val="both"/>
      </w:pPr>
      <w:r>
        <w:rPr>
          <w:rFonts w:ascii="Times New Roman"/>
          <w:b w:val="false"/>
          <w:i w:val="false"/>
          <w:color w:val="000000"/>
          <w:sz w:val="28"/>
        </w:rPr>
        <w:t>
      Осы тармақтың мақсаттары үшін қаржы ұйымы деп Қазақстан Республикасының бейрезидент-банкінің филиалы, Қазақстан Республикасының бейрезидент-сақтандыру (қайта сақтандыру) ұйымының филиалы, Қазақстан Республикасының бейрезидент-сақтандыру брокерінің филиалы да түсініледі.</w:t>
      </w:r>
    </w:p>
    <w:bookmarkEnd w:id="555"/>
    <w:bookmarkStart w:name="z654" w:id="556"/>
    <w:p>
      <w:pPr>
        <w:spacing w:after="0"/>
        <w:ind w:left="0"/>
        <w:jc w:val="both"/>
      </w:pPr>
      <w:r>
        <w:rPr>
          <w:rFonts w:ascii="Times New Roman"/>
          <w:b w:val="false"/>
          <w:i w:val="false"/>
          <w:color w:val="000000"/>
          <w:sz w:val="28"/>
        </w:rPr>
        <w:t>
      ____________________________________________________________________</w:t>
      </w:r>
    </w:p>
    <w:bookmarkEnd w:id="556"/>
    <w:bookmarkStart w:name="z655" w:id="557"/>
    <w:p>
      <w:pPr>
        <w:spacing w:after="0"/>
        <w:ind w:left="0"/>
        <w:jc w:val="both"/>
      </w:pPr>
      <w:r>
        <w:rPr>
          <w:rFonts w:ascii="Times New Roman"/>
          <w:b w:val="false"/>
          <w:i w:val="false"/>
          <w:color w:val="000000"/>
          <w:sz w:val="28"/>
        </w:rPr>
        <w:t xml:space="preserve">
      (иә (жоқ), ұйымның </w:t>
      </w:r>
    </w:p>
    <w:bookmarkEnd w:id="557"/>
    <w:bookmarkStart w:name="z656" w:id="558"/>
    <w:p>
      <w:pPr>
        <w:spacing w:after="0"/>
        <w:ind w:left="0"/>
        <w:jc w:val="both"/>
      </w:pPr>
      <w:r>
        <w:rPr>
          <w:rFonts w:ascii="Times New Roman"/>
          <w:b w:val="false"/>
          <w:i w:val="false"/>
          <w:color w:val="000000"/>
          <w:sz w:val="28"/>
        </w:rPr>
        <w:t xml:space="preserve">
      ________________________________________________________________  атауы, </w:t>
      </w:r>
    </w:p>
    <w:bookmarkEnd w:id="558"/>
    <w:bookmarkStart w:name="z657" w:id="559"/>
    <w:p>
      <w:pPr>
        <w:spacing w:after="0"/>
        <w:ind w:left="0"/>
        <w:jc w:val="both"/>
      </w:pPr>
      <w:r>
        <w:rPr>
          <w:rFonts w:ascii="Times New Roman"/>
          <w:b w:val="false"/>
          <w:i w:val="false"/>
          <w:color w:val="000000"/>
          <w:sz w:val="28"/>
        </w:rPr>
        <w:t>
      лауазымы, жұмыс істеу кезеңін көрсету)</w:t>
      </w:r>
    </w:p>
    <w:bookmarkEnd w:id="559"/>
    <w:bookmarkStart w:name="z658" w:id="560"/>
    <w:p>
      <w:pPr>
        <w:spacing w:after="0"/>
        <w:ind w:left="0"/>
        <w:jc w:val="both"/>
      </w:pPr>
      <w:r>
        <w:rPr>
          <w:rFonts w:ascii="Times New Roman"/>
          <w:b w:val="false"/>
          <w:i w:val="false"/>
          <w:color w:val="000000"/>
          <w:sz w:val="28"/>
        </w:rPr>
        <w:t>
      13. Акционер – жеке тұлғаның бұрын қаржы ұйымының басқару органының басшысы, мүшесі, атқарушы органының басшысы, мүшесі, бас бухгалтері, ірі қатысушысы (ірі акционері) – жеке тұлға, ірі қатысушының (ірі акционердің) – заңды тұлғаның басқару органының басшысы, мүшесі, атқарушы органының басшысы, мүшесі, бас бухгалтері болған-болмағандығы туралы, мынадай мән-жайлардың бірі болған кезде:</w:t>
      </w:r>
    </w:p>
    <w:bookmarkEnd w:id="560"/>
    <w:bookmarkStart w:name="z659" w:id="561"/>
    <w:p>
      <w:pPr>
        <w:spacing w:after="0"/>
        <w:ind w:left="0"/>
        <w:jc w:val="both"/>
      </w:pPr>
      <w:r>
        <w:rPr>
          <w:rFonts w:ascii="Times New Roman"/>
          <w:b w:val="false"/>
          <w:i w:val="false"/>
          <w:color w:val="000000"/>
          <w:sz w:val="28"/>
        </w:rPr>
        <w:t>
      невыплата купонного вознаграждения по выпущенным эмиссионным ценным бумагам длилась в течение четырех и более последовательных периодов;</w:t>
      </w:r>
    </w:p>
    <w:bookmarkEnd w:id="561"/>
    <w:bookmarkStart w:name="z660" w:id="562"/>
    <w:p>
      <w:pPr>
        <w:spacing w:after="0"/>
        <w:ind w:left="0"/>
        <w:jc w:val="both"/>
      </w:pPr>
      <w:r>
        <w:rPr>
          <w:rFonts w:ascii="Times New Roman"/>
          <w:b w:val="false"/>
          <w:i w:val="false"/>
          <w:color w:val="000000"/>
          <w:sz w:val="28"/>
        </w:rPr>
        <w:t>
      қатарынан төрт және одан да көп кезең бойы шығарылған эмиссиялық бағалы қағаздар бойынша купондық сыйақы төлеу бойынша дефолтқа жол берген;</w:t>
      </w:r>
    </w:p>
    <w:bookmarkEnd w:id="562"/>
    <w:bookmarkStart w:name="z661" w:id="563"/>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берешегінің сомасы купондық сыйақының төрт еселенген және (немесе) одан да көп мөлшерін құрайтын;</w:t>
      </w:r>
    </w:p>
    <w:bookmarkEnd w:id="563"/>
    <w:bookmarkStart w:name="z662" w:id="564"/>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w:t>
      </w:r>
    </w:p>
    <w:bookmarkEnd w:id="564"/>
    <w:bookmarkStart w:name="z663" w:id="565"/>
    <w:p>
      <w:pPr>
        <w:spacing w:after="0"/>
        <w:ind w:left="0"/>
        <w:jc w:val="both"/>
      </w:pPr>
      <w:r>
        <w:rPr>
          <w:rFonts w:ascii="Times New Roman"/>
          <w:b w:val="false"/>
          <w:i w:val="false"/>
          <w:color w:val="000000"/>
          <w:sz w:val="28"/>
        </w:rPr>
        <w:t xml:space="preserve">
      дефолттың мөлшері республикалық бюджет туралы заңда төлеу күніне белгіленген </w:t>
      </w:r>
    </w:p>
    <w:bookmarkEnd w:id="565"/>
    <w:bookmarkStart w:name="z664" w:id="566"/>
    <w:p>
      <w:pPr>
        <w:spacing w:after="0"/>
        <w:ind w:left="0"/>
        <w:jc w:val="both"/>
      </w:pPr>
      <w:r>
        <w:rPr>
          <w:rFonts w:ascii="Times New Roman"/>
          <w:b w:val="false"/>
          <w:i w:val="false"/>
          <w:color w:val="000000"/>
          <w:sz w:val="28"/>
        </w:rPr>
        <w:t>
      айлық есептік көрсеткіштен он мың есе асып түсетін соманы құрайтын;</w:t>
      </w:r>
    </w:p>
    <w:bookmarkEnd w:id="566"/>
    <w:bookmarkStart w:name="z665" w:id="567"/>
    <w:p>
      <w:pPr>
        <w:spacing w:after="0"/>
        <w:ind w:left="0"/>
        <w:jc w:val="both"/>
      </w:pPr>
      <w:r>
        <w:rPr>
          <w:rFonts w:ascii="Times New Roman"/>
          <w:b w:val="false"/>
          <w:i w:val="false"/>
          <w:color w:val="000000"/>
          <w:sz w:val="28"/>
        </w:rPr>
        <w:t>
      ___________________________________________________________________</w:t>
      </w:r>
    </w:p>
    <w:bookmarkEnd w:id="567"/>
    <w:bookmarkStart w:name="z666" w:id="568"/>
    <w:p>
      <w:pPr>
        <w:spacing w:after="0"/>
        <w:ind w:left="0"/>
        <w:jc w:val="both"/>
      </w:pPr>
      <w:r>
        <w:rPr>
          <w:rFonts w:ascii="Times New Roman"/>
          <w:b w:val="false"/>
          <w:i w:val="false"/>
          <w:color w:val="000000"/>
          <w:sz w:val="28"/>
        </w:rPr>
        <w:t xml:space="preserve">
      (иә (жоқ), ұйымның </w:t>
      </w:r>
    </w:p>
    <w:bookmarkEnd w:id="568"/>
    <w:bookmarkStart w:name="z667" w:id="569"/>
    <w:p>
      <w:pPr>
        <w:spacing w:after="0"/>
        <w:ind w:left="0"/>
        <w:jc w:val="both"/>
      </w:pPr>
      <w:r>
        <w:rPr>
          <w:rFonts w:ascii="Times New Roman"/>
          <w:b w:val="false"/>
          <w:i w:val="false"/>
          <w:color w:val="000000"/>
          <w:sz w:val="28"/>
        </w:rPr>
        <w:t xml:space="preserve">
      ________________________________________________________________  атауы, </w:t>
      </w:r>
    </w:p>
    <w:bookmarkEnd w:id="569"/>
    <w:bookmarkStart w:name="z668" w:id="570"/>
    <w:p>
      <w:pPr>
        <w:spacing w:after="0"/>
        <w:ind w:left="0"/>
        <w:jc w:val="both"/>
      </w:pPr>
      <w:r>
        <w:rPr>
          <w:rFonts w:ascii="Times New Roman"/>
          <w:b w:val="false"/>
          <w:i w:val="false"/>
          <w:color w:val="000000"/>
          <w:sz w:val="28"/>
        </w:rPr>
        <w:t>
      лауазымы, жұмыс істеу кезеңін көрсету)</w:t>
      </w:r>
    </w:p>
    <w:bookmarkEnd w:id="570"/>
    <w:bookmarkStart w:name="z669" w:id="571"/>
    <w:p>
      <w:pPr>
        <w:spacing w:after="0"/>
        <w:ind w:left="0"/>
        <w:jc w:val="both"/>
      </w:pPr>
      <w:r>
        <w:rPr>
          <w:rFonts w:ascii="Times New Roman"/>
          <w:b w:val="false"/>
          <w:i w:val="false"/>
          <w:color w:val="000000"/>
          <w:sz w:val="28"/>
        </w:rPr>
        <w:t>
      14. Акционер – жеке тұлға тағайындалған (сайланған), оны келісу үшін құжаттарды берген күнге дейін үш жыл ішінде сыбайлас жемқорлық қылмыс жасағаны үшін жауапкершілікке тартылды ма не сыбайлас жемқорлық құқық бұзушылық жасағаны үшін әкімшілік жазаға тартылды ма</w:t>
      </w:r>
    </w:p>
    <w:bookmarkEnd w:id="571"/>
    <w:bookmarkStart w:name="z670" w:id="572"/>
    <w:p>
      <w:pPr>
        <w:spacing w:after="0"/>
        <w:ind w:left="0"/>
        <w:jc w:val="both"/>
      </w:pPr>
      <w:r>
        <w:rPr>
          <w:rFonts w:ascii="Times New Roman"/>
          <w:b w:val="false"/>
          <w:i w:val="false"/>
          <w:color w:val="000000"/>
          <w:sz w:val="28"/>
        </w:rPr>
        <w:t>
      ____________________________________________________________________</w:t>
      </w:r>
    </w:p>
    <w:bookmarkEnd w:id="572"/>
    <w:bookmarkStart w:name="z671" w:id="573"/>
    <w:p>
      <w:pPr>
        <w:spacing w:after="0"/>
        <w:ind w:left="0"/>
        <w:jc w:val="both"/>
      </w:pPr>
      <w:r>
        <w:rPr>
          <w:rFonts w:ascii="Times New Roman"/>
          <w:b w:val="false"/>
          <w:i w:val="false"/>
          <w:color w:val="000000"/>
          <w:sz w:val="28"/>
        </w:rPr>
        <w:t>
      (иә (жоқ), құқық бұзушылықтың, қылмыстың қысқаша сипаттамасы</w:t>
      </w:r>
    </w:p>
    <w:bookmarkEnd w:id="573"/>
    <w:bookmarkStart w:name="z672" w:id="574"/>
    <w:p>
      <w:pPr>
        <w:spacing w:after="0"/>
        <w:ind w:left="0"/>
        <w:jc w:val="both"/>
      </w:pPr>
      <w:r>
        <w:rPr>
          <w:rFonts w:ascii="Times New Roman"/>
          <w:b w:val="false"/>
          <w:i w:val="false"/>
          <w:color w:val="000000"/>
          <w:sz w:val="28"/>
        </w:rPr>
        <w:t>
      ____________________________________________________________________</w:t>
      </w:r>
    </w:p>
    <w:bookmarkEnd w:id="574"/>
    <w:bookmarkStart w:name="z673" w:id="575"/>
    <w:p>
      <w:pPr>
        <w:spacing w:after="0"/>
        <w:ind w:left="0"/>
        <w:jc w:val="both"/>
      </w:pPr>
      <w:r>
        <w:rPr>
          <w:rFonts w:ascii="Times New Roman"/>
          <w:b w:val="false"/>
          <w:i w:val="false"/>
          <w:color w:val="000000"/>
          <w:sz w:val="28"/>
        </w:rPr>
        <w:t>
      жауапкершілікке тартылу негіздерін көрсете отырып,</w:t>
      </w:r>
    </w:p>
    <w:bookmarkEnd w:id="575"/>
    <w:bookmarkStart w:name="z674" w:id="576"/>
    <w:p>
      <w:pPr>
        <w:spacing w:after="0"/>
        <w:ind w:left="0"/>
        <w:jc w:val="both"/>
      </w:pPr>
      <w:r>
        <w:rPr>
          <w:rFonts w:ascii="Times New Roman"/>
          <w:b w:val="false"/>
          <w:i w:val="false"/>
          <w:color w:val="000000"/>
          <w:sz w:val="28"/>
        </w:rPr>
        <w:t>
      ____________________________________________________________________</w:t>
      </w:r>
    </w:p>
    <w:bookmarkEnd w:id="576"/>
    <w:bookmarkStart w:name="z675" w:id="577"/>
    <w:p>
      <w:pPr>
        <w:spacing w:after="0"/>
        <w:ind w:left="0"/>
        <w:jc w:val="both"/>
      </w:pPr>
      <w:r>
        <w:rPr>
          <w:rFonts w:ascii="Times New Roman"/>
          <w:b w:val="false"/>
          <w:i w:val="false"/>
          <w:color w:val="000000"/>
          <w:sz w:val="28"/>
        </w:rPr>
        <w:t>
      әкімшілік жаза қолдану туралы актінің немесе сот шешімінің деректемелері)</w:t>
      </w:r>
    </w:p>
    <w:bookmarkEnd w:id="577"/>
    <w:bookmarkStart w:name="z676" w:id="578"/>
    <w:p>
      <w:pPr>
        <w:spacing w:after="0"/>
        <w:ind w:left="0"/>
        <w:jc w:val="both"/>
      </w:pPr>
      <w:r>
        <w:rPr>
          <w:rFonts w:ascii="Times New Roman"/>
          <w:b w:val="false"/>
          <w:i w:val="false"/>
          <w:color w:val="000000"/>
          <w:sz w:val="28"/>
        </w:rPr>
        <w:t>
      15. Акционер – жеке тұлғаға қатысты белгілі бір мемлекеттік қызметті алуды талап ететін қызметке немесе қызметтің жекелеген түрлеріне тыйым салу туралы соттың заңды күшіне енген шешімі (үкімі) бар ма немесе соның негізінде көрсетілетін қызметті алушы мемлекеттік қызметті алумен байланысты арнаулы құқығынан айырылған сот шешімі бар ма</w:t>
      </w:r>
    </w:p>
    <w:bookmarkEnd w:id="578"/>
    <w:bookmarkStart w:name="z677" w:id="579"/>
    <w:p>
      <w:pPr>
        <w:spacing w:after="0"/>
        <w:ind w:left="0"/>
        <w:jc w:val="both"/>
      </w:pPr>
      <w:r>
        <w:rPr>
          <w:rFonts w:ascii="Times New Roman"/>
          <w:b w:val="false"/>
          <w:i w:val="false"/>
          <w:color w:val="000000"/>
          <w:sz w:val="28"/>
        </w:rPr>
        <w:t>
      16. Мәліметтерге:</w:t>
      </w:r>
    </w:p>
    <w:bookmarkEnd w:id="579"/>
    <w:bookmarkStart w:name="z678" w:id="580"/>
    <w:p>
      <w:pPr>
        <w:spacing w:after="0"/>
        <w:ind w:left="0"/>
        <w:jc w:val="both"/>
      </w:pPr>
      <w:r>
        <w:rPr>
          <w:rFonts w:ascii="Times New Roman"/>
          <w:b w:val="false"/>
          <w:i w:val="false"/>
          <w:color w:val="000000"/>
          <w:sz w:val="28"/>
        </w:rPr>
        <w:t>
      акционер – жеке тұлғаның жеке басын растайтын құжаттың көшірмесі (азаматтығы жоқ шетелдіктер үшін);</w:t>
      </w:r>
    </w:p>
    <w:bookmarkEnd w:id="580"/>
    <w:bookmarkStart w:name="z679" w:id="581"/>
    <w:p>
      <w:pPr>
        <w:spacing w:after="0"/>
        <w:ind w:left="0"/>
        <w:jc w:val="both"/>
      </w:pPr>
      <w:r>
        <w:rPr>
          <w:rFonts w:ascii="Times New Roman"/>
          <w:b w:val="false"/>
          <w:i w:val="false"/>
          <w:color w:val="000000"/>
          <w:sz w:val="28"/>
        </w:rPr>
        <w:t>
      акционер – жеке тұлғаның азаматтығы бар елде (шетелдіктер үшін) не тұрақты тұратын елінде (азаматтығы жоқ адамдар үшін) олардың азаматтығы бар еліндегі (олар тұрақты тұратын елдегі– азаматтығы жоқ адамдар үшін) мемлекет орган берген, акционер – жеке тұлғада қылмыстары үшін алынбаған немесе өтелмеген соттылығының жоқ екендігі туралы мәліметтерді растайтын құжат. Акционер-жеке тұлға соңғы 10 (он) жылда үнемі өзінің азаматтығы бар елдің аумағынан тыс жерде тұрған болса, акционер-жеке тұлға соңғы 10 (он) жылда үнемі тұрған елде оның қылмыстар үшін алынбаған немесе өтелмеген соттылықтың жоқ екендігі туралы құжаттың электрондық көшірмесі ұсынылады. Көрсетілген құжатты ұсыну күні өтінішті берген күннің алдындағы 3 (үш) айдан аспайды (ұсынылатын құжатта оның өзге қолданылу мерзімі көрсетілген жағдайларды қоспағанда). Егер мемлекеттік органы қылмыстар үшін алынбаған немесе өтелмеген соттылықтың жоқ екендігия туралы мәліметтерді растауға уәкілетті елдің заңнамасында оларға қатысты көрсетілген мәліметтер сұратылатын адамдарға растайтын құжаттар беру көзделмесе, онда азаматтығы бар елдің (шетелдіктер үшін) немесе тұрақты тұратын елдің (азаматтығы жоқ адамдар үшін) мемлекеттік органы тиісті растауды уәкілетті органның атына хат арқылы жібереді.</w:t>
      </w:r>
    </w:p>
    <w:bookmarkEnd w:id="581"/>
    <w:bookmarkStart w:name="z680" w:id="582"/>
    <w:p>
      <w:pPr>
        <w:spacing w:after="0"/>
        <w:ind w:left="0"/>
        <w:jc w:val="both"/>
      </w:pPr>
      <w:r>
        <w:rPr>
          <w:rFonts w:ascii="Times New Roman"/>
          <w:b w:val="false"/>
          <w:i w:val="false"/>
          <w:color w:val="000000"/>
          <w:sz w:val="28"/>
        </w:rPr>
        <w:t>
      Осы ақпаратты өзім тексергенімді және оның дәйекті және толық болып табылатынын растаймын, сондай-ақ банк акционерлеріне қойылатын талаптарға сәйкестігімді, мінсіз іскерлік беделімнің болуын растаймын.</w:t>
      </w:r>
    </w:p>
    <w:bookmarkEnd w:id="582"/>
    <w:bookmarkStart w:name="z681" w:id="583"/>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айырбастауға және пайдалануға рұқсат беру үшін қажетті дербес деректерді жинауға және өңдеуге келісім беремін.</w:t>
      </w:r>
    </w:p>
    <w:bookmarkEnd w:id="583"/>
    <w:bookmarkStart w:name="z682" w:id="584"/>
    <w:p>
      <w:pPr>
        <w:spacing w:after="0"/>
        <w:ind w:left="0"/>
        <w:jc w:val="both"/>
      </w:pPr>
      <w:r>
        <w:rPr>
          <w:rFonts w:ascii="Times New Roman"/>
          <w:b w:val="false"/>
          <w:i w:val="false"/>
          <w:color w:val="000000"/>
          <w:sz w:val="28"/>
        </w:rPr>
        <w:t>
      Тегі, аты, әкесінің аты (ол бар болған жағдайда)</w:t>
      </w:r>
    </w:p>
    <w:bookmarkEnd w:id="584"/>
    <w:bookmarkStart w:name="z683" w:id="585"/>
    <w:p>
      <w:pPr>
        <w:spacing w:after="0"/>
        <w:ind w:left="0"/>
        <w:jc w:val="both"/>
      </w:pPr>
      <w:r>
        <w:rPr>
          <w:rFonts w:ascii="Times New Roman"/>
          <w:b w:val="false"/>
          <w:i w:val="false"/>
          <w:color w:val="000000"/>
          <w:sz w:val="28"/>
        </w:rPr>
        <w:t>
      ____________________________________________________________________</w:t>
      </w:r>
    </w:p>
    <w:bookmarkEnd w:id="585"/>
    <w:bookmarkStart w:name="z684" w:id="586"/>
    <w:p>
      <w:pPr>
        <w:spacing w:after="0"/>
        <w:ind w:left="0"/>
        <w:jc w:val="both"/>
      </w:pPr>
      <w:r>
        <w:rPr>
          <w:rFonts w:ascii="Times New Roman"/>
          <w:b w:val="false"/>
          <w:i w:val="false"/>
          <w:color w:val="000000"/>
          <w:sz w:val="28"/>
        </w:rPr>
        <w:t>
      (акционер – жеке тұлға өз қолымен баспа әріптерімен толтырады)</w:t>
      </w:r>
    </w:p>
    <w:bookmarkEnd w:id="586"/>
    <w:bookmarkStart w:name="z685" w:id="587"/>
    <w:p>
      <w:pPr>
        <w:spacing w:after="0"/>
        <w:ind w:left="0"/>
        <w:jc w:val="both"/>
      </w:pPr>
      <w:r>
        <w:rPr>
          <w:rFonts w:ascii="Times New Roman"/>
          <w:b w:val="false"/>
          <w:i w:val="false"/>
          <w:color w:val="000000"/>
          <w:sz w:val="28"/>
        </w:rPr>
        <w:t>
      Қолы ______________________</w:t>
      </w:r>
    </w:p>
    <w:bookmarkEnd w:id="587"/>
    <w:bookmarkStart w:name="z686" w:id="588"/>
    <w:p>
      <w:pPr>
        <w:spacing w:after="0"/>
        <w:ind w:left="0"/>
        <w:jc w:val="both"/>
      </w:pPr>
      <w:r>
        <w:rPr>
          <w:rFonts w:ascii="Times New Roman"/>
          <w:b w:val="false"/>
          <w:i w:val="false"/>
          <w:color w:val="000000"/>
          <w:sz w:val="28"/>
        </w:rPr>
        <w:t>
      Күні _________________________</w:t>
      </w:r>
    </w:p>
    <w:bookmarkEnd w:id="5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 2022 жылғы 22</w:t>
            </w:r>
            <w:r>
              <w:br/>
            </w:r>
            <w:r>
              <w:rPr>
                <w:rFonts w:ascii="Times New Roman"/>
                <w:b w:val="false"/>
                <w:i w:val="false"/>
                <w:color w:val="000000"/>
                <w:sz w:val="20"/>
              </w:rPr>
              <w:t>қарашадағы № 93 Қаулыға</w:t>
            </w:r>
            <w:r>
              <w:br/>
            </w:r>
            <w:r>
              <w:rPr>
                <w:rFonts w:ascii="Times New Roman"/>
                <w:b w:val="false"/>
                <w:i w:val="false"/>
                <w:color w:val="000000"/>
                <w:sz w:val="20"/>
              </w:rPr>
              <w:t>6-қосымша</w:t>
            </w:r>
          </w:p>
        </w:tc>
      </w:tr>
    </w:tbl>
    <w:bookmarkStart w:name="z689" w:id="589"/>
    <w:p>
      <w:pPr>
        <w:spacing w:after="0"/>
        <w:ind w:left="0"/>
        <w:jc w:val="both"/>
      </w:pPr>
      <w:r>
        <w:rPr>
          <w:rFonts w:ascii="Times New Roman"/>
          <w:b w:val="false"/>
          <w:i w:val="false"/>
          <w:color w:val="000000"/>
          <w:sz w:val="28"/>
        </w:rPr>
        <w:t xml:space="preserve">
      Нысан </w:t>
      </w:r>
    </w:p>
    <w:bookmarkEnd w:id="589"/>
    <w:bookmarkStart w:name="z690" w:id="590"/>
    <w:p>
      <w:pPr>
        <w:spacing w:after="0"/>
        <w:ind w:left="0"/>
        <w:jc w:val="left"/>
      </w:pPr>
      <w:r>
        <w:rPr>
          <w:rFonts w:ascii="Times New Roman"/>
          <w:b/>
          <w:i w:val="false"/>
          <w:color w:val="000000"/>
        </w:rPr>
        <w:t xml:space="preserve"> Микроқаржы ұйымының 10 (он) пайыздан аз мөлшердегі акцияларына ие акционер – заңды тұлға туралы мәліметтер</w:t>
      </w:r>
    </w:p>
    <w:bookmarkEnd w:id="590"/>
    <w:bookmarkStart w:name="z691" w:id="591"/>
    <w:p>
      <w:pPr>
        <w:spacing w:after="0"/>
        <w:ind w:left="0"/>
        <w:jc w:val="both"/>
      </w:pPr>
      <w:r>
        <w:rPr>
          <w:rFonts w:ascii="Times New Roman"/>
          <w:b w:val="false"/>
          <w:i w:val="false"/>
          <w:color w:val="000000"/>
          <w:sz w:val="28"/>
        </w:rPr>
        <w:t>
      ___________________________________________________________________</w:t>
      </w:r>
    </w:p>
    <w:bookmarkEnd w:id="591"/>
    <w:bookmarkStart w:name="z692" w:id="592"/>
    <w:p>
      <w:pPr>
        <w:spacing w:after="0"/>
        <w:ind w:left="0"/>
        <w:jc w:val="both"/>
      </w:pPr>
      <w:r>
        <w:rPr>
          <w:rFonts w:ascii="Times New Roman"/>
          <w:b w:val="false"/>
          <w:i w:val="false"/>
          <w:color w:val="000000"/>
          <w:sz w:val="28"/>
        </w:rPr>
        <w:t>
      (микроқаржы ұйымының атауы)</w:t>
      </w:r>
    </w:p>
    <w:bookmarkEnd w:id="592"/>
    <w:bookmarkStart w:name="z693" w:id="593"/>
    <w:p>
      <w:pPr>
        <w:spacing w:after="0"/>
        <w:ind w:left="0"/>
        <w:jc w:val="both"/>
      </w:pPr>
      <w:r>
        <w:rPr>
          <w:rFonts w:ascii="Times New Roman"/>
          <w:b w:val="false"/>
          <w:i w:val="false"/>
          <w:color w:val="000000"/>
          <w:sz w:val="28"/>
        </w:rPr>
        <w:t xml:space="preserve">
      20___ жылғы "___" ___________________ </w:t>
      </w:r>
    </w:p>
    <w:bookmarkEnd w:id="593"/>
    <w:bookmarkStart w:name="z694" w:id="594"/>
    <w:p>
      <w:pPr>
        <w:spacing w:after="0"/>
        <w:ind w:left="0"/>
        <w:jc w:val="both"/>
      </w:pPr>
      <w:r>
        <w:rPr>
          <w:rFonts w:ascii="Times New Roman"/>
          <w:b w:val="false"/>
          <w:i w:val="false"/>
          <w:color w:val="000000"/>
          <w:sz w:val="28"/>
        </w:rPr>
        <w:t>
      1. Акционер ____________________________________________________  (атауы)</w:t>
      </w:r>
    </w:p>
    <w:bookmarkEnd w:id="594"/>
    <w:bookmarkStart w:name="z695" w:id="595"/>
    <w:p>
      <w:pPr>
        <w:spacing w:after="0"/>
        <w:ind w:left="0"/>
        <w:jc w:val="both"/>
      </w:pPr>
      <w:r>
        <w:rPr>
          <w:rFonts w:ascii="Times New Roman"/>
          <w:b w:val="false"/>
          <w:i w:val="false"/>
          <w:color w:val="000000"/>
          <w:sz w:val="28"/>
        </w:rPr>
        <w:t>
      2. Орналасқан жері және нақты мекенжайы ______________________________</w:t>
      </w:r>
    </w:p>
    <w:bookmarkEnd w:id="595"/>
    <w:bookmarkStart w:name="z696" w:id="596"/>
    <w:p>
      <w:pPr>
        <w:spacing w:after="0"/>
        <w:ind w:left="0"/>
        <w:jc w:val="both"/>
      </w:pPr>
      <w:r>
        <w:rPr>
          <w:rFonts w:ascii="Times New Roman"/>
          <w:b w:val="false"/>
          <w:i w:val="false"/>
          <w:color w:val="000000"/>
          <w:sz w:val="28"/>
        </w:rPr>
        <w:t>
      ____________________________________________________________________</w:t>
      </w:r>
    </w:p>
    <w:bookmarkEnd w:id="596"/>
    <w:bookmarkStart w:name="z697" w:id="597"/>
    <w:p>
      <w:pPr>
        <w:spacing w:after="0"/>
        <w:ind w:left="0"/>
        <w:jc w:val="both"/>
      </w:pPr>
      <w:r>
        <w:rPr>
          <w:rFonts w:ascii="Times New Roman"/>
          <w:b w:val="false"/>
          <w:i w:val="false"/>
          <w:color w:val="000000"/>
          <w:sz w:val="28"/>
        </w:rPr>
        <w:t>
      (пошта индексі, облыс, қала, көше, телефон нөмірі)</w:t>
      </w:r>
    </w:p>
    <w:bookmarkEnd w:id="597"/>
    <w:bookmarkStart w:name="z698" w:id="598"/>
    <w:p>
      <w:pPr>
        <w:spacing w:after="0"/>
        <w:ind w:left="0"/>
        <w:jc w:val="both"/>
      </w:pPr>
      <w:r>
        <w:rPr>
          <w:rFonts w:ascii="Times New Roman"/>
          <w:b w:val="false"/>
          <w:i w:val="false"/>
          <w:color w:val="000000"/>
          <w:sz w:val="28"/>
        </w:rPr>
        <w:t>
      3. Мемлекеттік тіркелуі (қайта тіркелуі) туралы мәліметтер _________</w:t>
      </w:r>
    </w:p>
    <w:bookmarkEnd w:id="598"/>
    <w:bookmarkStart w:name="z699" w:id="599"/>
    <w:p>
      <w:pPr>
        <w:spacing w:after="0"/>
        <w:ind w:left="0"/>
        <w:jc w:val="both"/>
      </w:pPr>
      <w:r>
        <w:rPr>
          <w:rFonts w:ascii="Times New Roman"/>
          <w:b w:val="false"/>
          <w:i w:val="false"/>
          <w:color w:val="000000"/>
          <w:sz w:val="28"/>
        </w:rPr>
        <w:t xml:space="preserve">
      ____________________________________________________________________ </w:t>
      </w:r>
    </w:p>
    <w:bookmarkEnd w:id="599"/>
    <w:bookmarkStart w:name="z700" w:id="600"/>
    <w:p>
      <w:pPr>
        <w:spacing w:after="0"/>
        <w:ind w:left="0"/>
        <w:jc w:val="both"/>
      </w:pPr>
      <w:r>
        <w:rPr>
          <w:rFonts w:ascii="Times New Roman"/>
          <w:b w:val="false"/>
          <w:i w:val="false"/>
          <w:color w:val="000000"/>
          <w:sz w:val="28"/>
        </w:rPr>
        <w:t>
      (құжаттың атауы, берілген күні мен нөмірі, кім берді)</w:t>
      </w:r>
    </w:p>
    <w:bookmarkEnd w:id="600"/>
    <w:bookmarkStart w:name="z701" w:id="601"/>
    <w:p>
      <w:pPr>
        <w:spacing w:after="0"/>
        <w:ind w:left="0"/>
        <w:jc w:val="both"/>
      </w:pPr>
      <w:r>
        <w:rPr>
          <w:rFonts w:ascii="Times New Roman"/>
          <w:b w:val="false"/>
          <w:i w:val="false"/>
          <w:color w:val="000000"/>
          <w:sz w:val="28"/>
        </w:rPr>
        <w:t xml:space="preserve">
      4. Бизнес-сәйкестендіру нөмірі немесе Қазақстан Республикасының бейрезиденті </w:t>
      </w:r>
    </w:p>
    <w:bookmarkEnd w:id="601"/>
    <w:bookmarkStart w:name="z702" w:id="602"/>
    <w:p>
      <w:pPr>
        <w:spacing w:after="0"/>
        <w:ind w:left="0"/>
        <w:jc w:val="both"/>
      </w:pPr>
      <w:r>
        <w:rPr>
          <w:rFonts w:ascii="Times New Roman"/>
          <w:b w:val="false"/>
          <w:i w:val="false"/>
          <w:color w:val="000000"/>
          <w:sz w:val="28"/>
        </w:rPr>
        <w:t xml:space="preserve">
      заңды тұлға резиденті болып табылатын мемлекетте заңды тұлға үшін </w:t>
      </w:r>
    </w:p>
    <w:bookmarkEnd w:id="602"/>
    <w:bookmarkStart w:name="z703" w:id="603"/>
    <w:p>
      <w:pPr>
        <w:spacing w:after="0"/>
        <w:ind w:left="0"/>
        <w:jc w:val="both"/>
      </w:pPr>
      <w:r>
        <w:rPr>
          <w:rFonts w:ascii="Times New Roman"/>
          <w:b w:val="false"/>
          <w:i w:val="false"/>
          <w:color w:val="000000"/>
          <w:sz w:val="28"/>
        </w:rPr>
        <w:t>
      қалыптастырылатын өзге де бірегей нөмір (бар болған жағдайда)</w:t>
      </w:r>
    </w:p>
    <w:bookmarkEnd w:id="603"/>
    <w:bookmarkStart w:name="z704" w:id="604"/>
    <w:p>
      <w:pPr>
        <w:spacing w:after="0"/>
        <w:ind w:left="0"/>
        <w:jc w:val="both"/>
      </w:pPr>
      <w:r>
        <w:rPr>
          <w:rFonts w:ascii="Times New Roman"/>
          <w:b w:val="false"/>
          <w:i w:val="false"/>
          <w:color w:val="000000"/>
          <w:sz w:val="28"/>
        </w:rPr>
        <w:t>
      ___________________________________________________________</w:t>
      </w:r>
    </w:p>
    <w:bookmarkEnd w:id="604"/>
    <w:bookmarkStart w:name="z705" w:id="605"/>
    <w:p>
      <w:pPr>
        <w:spacing w:after="0"/>
        <w:ind w:left="0"/>
        <w:jc w:val="both"/>
      </w:pPr>
      <w:r>
        <w:rPr>
          <w:rFonts w:ascii="Times New Roman"/>
          <w:b w:val="false"/>
          <w:i w:val="false"/>
          <w:color w:val="000000"/>
          <w:sz w:val="28"/>
        </w:rPr>
        <w:t>
      ____________________________________________________________________</w:t>
      </w:r>
    </w:p>
    <w:bookmarkEnd w:id="605"/>
    <w:bookmarkStart w:name="z706" w:id="606"/>
    <w:p>
      <w:pPr>
        <w:spacing w:after="0"/>
        <w:ind w:left="0"/>
        <w:jc w:val="both"/>
      </w:pPr>
      <w:r>
        <w:rPr>
          <w:rFonts w:ascii="Times New Roman"/>
          <w:b w:val="false"/>
          <w:i w:val="false"/>
          <w:color w:val="000000"/>
          <w:sz w:val="28"/>
        </w:rPr>
        <w:t>
      5. Қызмет түрі ________________________________________________</w:t>
      </w:r>
    </w:p>
    <w:bookmarkEnd w:id="606"/>
    <w:bookmarkStart w:name="z707" w:id="607"/>
    <w:p>
      <w:pPr>
        <w:spacing w:after="0"/>
        <w:ind w:left="0"/>
        <w:jc w:val="both"/>
      </w:pPr>
      <w:r>
        <w:rPr>
          <w:rFonts w:ascii="Times New Roman"/>
          <w:b w:val="false"/>
          <w:i w:val="false"/>
          <w:color w:val="000000"/>
          <w:sz w:val="28"/>
        </w:rPr>
        <w:t>
      __________________________________________________________________</w:t>
      </w:r>
    </w:p>
    <w:bookmarkEnd w:id="607"/>
    <w:bookmarkStart w:name="z708" w:id="608"/>
    <w:p>
      <w:pPr>
        <w:spacing w:after="0"/>
        <w:ind w:left="0"/>
        <w:jc w:val="both"/>
      </w:pPr>
      <w:r>
        <w:rPr>
          <w:rFonts w:ascii="Times New Roman"/>
          <w:b w:val="false"/>
          <w:i w:val="false"/>
          <w:color w:val="000000"/>
          <w:sz w:val="28"/>
        </w:rPr>
        <w:t>
      (негізгі қызмет түрлері көрсетіледі)</w:t>
      </w:r>
    </w:p>
    <w:bookmarkEnd w:id="608"/>
    <w:bookmarkStart w:name="z709" w:id="609"/>
    <w:p>
      <w:pPr>
        <w:spacing w:after="0"/>
        <w:ind w:left="0"/>
        <w:jc w:val="both"/>
      </w:pPr>
      <w:r>
        <w:rPr>
          <w:rFonts w:ascii="Times New Roman"/>
          <w:b w:val="false"/>
          <w:i w:val="false"/>
          <w:color w:val="000000"/>
          <w:sz w:val="28"/>
        </w:rPr>
        <w:t>
      6. Қазақстан Республикасының резиденті немесе бейрезиденті __________</w:t>
      </w:r>
    </w:p>
    <w:bookmarkEnd w:id="609"/>
    <w:bookmarkStart w:name="z710" w:id="610"/>
    <w:p>
      <w:pPr>
        <w:spacing w:after="0"/>
        <w:ind w:left="0"/>
        <w:jc w:val="both"/>
      </w:pPr>
      <w:r>
        <w:rPr>
          <w:rFonts w:ascii="Times New Roman"/>
          <w:b w:val="false"/>
          <w:i w:val="false"/>
          <w:color w:val="000000"/>
          <w:sz w:val="28"/>
        </w:rPr>
        <w:t xml:space="preserve">
      7. Оларға қатысты акционер – заңды тұлға ірі акционер болып табылатын не мүліктегі </w:t>
      </w:r>
    </w:p>
    <w:bookmarkEnd w:id="610"/>
    <w:bookmarkStart w:name="z711" w:id="611"/>
    <w:p>
      <w:pPr>
        <w:spacing w:after="0"/>
        <w:ind w:left="0"/>
        <w:jc w:val="both"/>
      </w:pPr>
      <w:r>
        <w:rPr>
          <w:rFonts w:ascii="Times New Roman"/>
          <w:b w:val="false"/>
          <w:i w:val="false"/>
          <w:color w:val="000000"/>
          <w:sz w:val="28"/>
        </w:rPr>
        <w:t>
      тиісті үлеске құқығы бар заңды тұлғалар туралы мәліметтер:</w:t>
      </w:r>
    </w:p>
    <w:bookmarkEnd w:id="6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(заңды тұлғаның БИН-і ол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акционер – заңды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2" w:id="612"/>
    <w:p>
      <w:pPr>
        <w:spacing w:after="0"/>
        <w:ind w:left="0"/>
        <w:jc w:val="both"/>
      </w:pPr>
      <w:r>
        <w:rPr>
          <w:rFonts w:ascii="Times New Roman"/>
          <w:b w:val="false"/>
          <w:i w:val="false"/>
          <w:color w:val="000000"/>
          <w:sz w:val="28"/>
        </w:rPr>
        <w:t>
      Ескертпе: 4-бағанда акционер – заңды тұлғаның сенімгерлік басқаруындағы үлесті,</w:t>
      </w:r>
    </w:p>
    <w:bookmarkEnd w:id="612"/>
    <w:bookmarkStart w:name="z713" w:id="613"/>
    <w:p>
      <w:pPr>
        <w:spacing w:after="0"/>
        <w:ind w:left="0"/>
        <w:jc w:val="both"/>
      </w:pPr>
      <w:r>
        <w:rPr>
          <w:rFonts w:ascii="Times New Roman"/>
          <w:b w:val="false"/>
          <w:i w:val="false"/>
          <w:color w:val="000000"/>
          <w:sz w:val="28"/>
        </w:rPr>
        <w:t xml:space="preserve">
      сондай-ақ иелену нәтижесінде акционер – заңды тұлға өзге тұлғалармен бірлесіп ірі </w:t>
      </w:r>
    </w:p>
    <w:bookmarkEnd w:id="613"/>
    <w:bookmarkStart w:name="z714" w:id="614"/>
    <w:p>
      <w:pPr>
        <w:spacing w:after="0"/>
        <w:ind w:left="0"/>
        <w:jc w:val="both"/>
      </w:pPr>
      <w:r>
        <w:rPr>
          <w:rFonts w:ascii="Times New Roman"/>
          <w:b w:val="false"/>
          <w:i w:val="false"/>
          <w:color w:val="000000"/>
          <w:sz w:val="28"/>
        </w:rPr>
        <w:t xml:space="preserve">
      қатысушы болып табылатын акциялар (үлестер) санын есептегендегі үлесті көрсету </w:t>
      </w:r>
    </w:p>
    <w:bookmarkEnd w:id="614"/>
    <w:bookmarkStart w:name="z715" w:id="615"/>
    <w:p>
      <w:pPr>
        <w:spacing w:after="0"/>
        <w:ind w:left="0"/>
        <w:jc w:val="both"/>
      </w:pPr>
      <w:r>
        <w:rPr>
          <w:rFonts w:ascii="Times New Roman"/>
          <w:b w:val="false"/>
          <w:i w:val="false"/>
          <w:color w:val="000000"/>
          <w:sz w:val="28"/>
        </w:rPr>
        <w:t>
      қажет.</w:t>
      </w:r>
    </w:p>
    <w:bookmarkEnd w:id="615"/>
    <w:bookmarkStart w:name="z716" w:id="616"/>
    <w:p>
      <w:pPr>
        <w:spacing w:after="0"/>
        <w:ind w:left="0"/>
        <w:jc w:val="both"/>
      </w:pPr>
      <w:r>
        <w:rPr>
          <w:rFonts w:ascii="Times New Roman"/>
          <w:b w:val="false"/>
          <w:i w:val="false"/>
          <w:color w:val="000000"/>
          <w:sz w:val="28"/>
        </w:rPr>
        <w:t xml:space="preserve">
      8. Соңғы 3 (үш) күнтізбелік жыл ішінде акционер – заңды тұлғада ірі қаржылық </w:t>
      </w:r>
    </w:p>
    <w:bookmarkEnd w:id="616"/>
    <w:bookmarkStart w:name="z717" w:id="617"/>
    <w:p>
      <w:pPr>
        <w:spacing w:after="0"/>
        <w:ind w:left="0"/>
        <w:jc w:val="both"/>
      </w:pPr>
      <w:r>
        <w:rPr>
          <w:rFonts w:ascii="Times New Roman"/>
          <w:b w:val="false"/>
          <w:i w:val="false"/>
          <w:color w:val="000000"/>
          <w:sz w:val="28"/>
        </w:rPr>
        <w:t>
      проблемалар, соның ішінде банкроттық, консервациялау, санациялау туындады ма</w:t>
      </w:r>
    </w:p>
    <w:bookmarkEnd w:id="617"/>
    <w:bookmarkStart w:name="z718" w:id="618"/>
    <w:p>
      <w:pPr>
        <w:spacing w:after="0"/>
        <w:ind w:left="0"/>
        <w:jc w:val="both"/>
      </w:pPr>
      <w:r>
        <w:rPr>
          <w:rFonts w:ascii="Times New Roman"/>
          <w:b w:val="false"/>
          <w:i w:val="false"/>
          <w:color w:val="000000"/>
          <w:sz w:val="28"/>
        </w:rPr>
        <w:t>
      ____________________________________________________________________</w:t>
      </w:r>
    </w:p>
    <w:bookmarkEnd w:id="618"/>
    <w:bookmarkStart w:name="z719" w:id="619"/>
    <w:p>
      <w:pPr>
        <w:spacing w:after="0"/>
        <w:ind w:left="0"/>
        <w:jc w:val="both"/>
      </w:pPr>
      <w:r>
        <w:rPr>
          <w:rFonts w:ascii="Times New Roman"/>
          <w:b w:val="false"/>
          <w:i w:val="false"/>
          <w:color w:val="000000"/>
          <w:sz w:val="28"/>
        </w:rPr>
        <w:t>
      ____________________________________________________________________</w:t>
      </w:r>
    </w:p>
    <w:bookmarkEnd w:id="619"/>
    <w:bookmarkStart w:name="z720" w:id="620"/>
    <w:p>
      <w:pPr>
        <w:spacing w:after="0"/>
        <w:ind w:left="0"/>
        <w:jc w:val="both"/>
      </w:pPr>
      <w:r>
        <w:rPr>
          <w:rFonts w:ascii="Times New Roman"/>
          <w:b w:val="false"/>
          <w:i w:val="false"/>
          <w:color w:val="000000"/>
          <w:sz w:val="28"/>
        </w:rPr>
        <w:t xml:space="preserve">
      ____________________________________________________________________  </w:t>
      </w:r>
    </w:p>
    <w:bookmarkEnd w:id="620"/>
    <w:bookmarkStart w:name="z721" w:id="621"/>
    <w:p>
      <w:pPr>
        <w:spacing w:after="0"/>
        <w:ind w:left="0"/>
        <w:jc w:val="both"/>
      </w:pPr>
      <w:r>
        <w:rPr>
          <w:rFonts w:ascii="Times New Roman"/>
          <w:b w:val="false"/>
          <w:i w:val="false"/>
          <w:color w:val="000000"/>
          <w:sz w:val="28"/>
        </w:rPr>
        <w:t>
      (олардың туындау себептері, осы проблемаларды шешу нәтижелері)</w:t>
      </w:r>
    </w:p>
    <w:bookmarkEnd w:id="621"/>
    <w:bookmarkStart w:name="z722" w:id="622"/>
    <w:p>
      <w:pPr>
        <w:spacing w:after="0"/>
        <w:ind w:left="0"/>
        <w:jc w:val="both"/>
      </w:pPr>
      <w:r>
        <w:rPr>
          <w:rFonts w:ascii="Times New Roman"/>
          <w:b w:val="false"/>
          <w:i w:val="false"/>
          <w:color w:val="000000"/>
          <w:sz w:val="28"/>
        </w:rPr>
        <w:t xml:space="preserve">
      9. Акционер-заңды тұлғаның атқарушы органының бірінші басшысы (атқарушы </w:t>
      </w:r>
    </w:p>
    <w:bookmarkEnd w:id="622"/>
    <w:bookmarkStart w:name="z723" w:id="623"/>
    <w:p>
      <w:pPr>
        <w:spacing w:after="0"/>
        <w:ind w:left="0"/>
        <w:jc w:val="both"/>
      </w:pPr>
      <w:r>
        <w:rPr>
          <w:rFonts w:ascii="Times New Roman"/>
          <w:b w:val="false"/>
          <w:i w:val="false"/>
          <w:color w:val="000000"/>
          <w:sz w:val="28"/>
        </w:rPr>
        <w:t>
      органның функцияларын жеке-дара жүзеге асыратын тұлға)</w:t>
      </w:r>
    </w:p>
    <w:bookmarkEnd w:id="623"/>
    <w:bookmarkStart w:name="z724" w:id="624"/>
    <w:p>
      <w:pPr>
        <w:spacing w:after="0"/>
        <w:ind w:left="0"/>
        <w:jc w:val="both"/>
      </w:pPr>
      <w:r>
        <w:rPr>
          <w:rFonts w:ascii="Times New Roman"/>
          <w:b w:val="false"/>
          <w:i w:val="false"/>
          <w:color w:val="000000"/>
          <w:sz w:val="28"/>
        </w:rPr>
        <w:t xml:space="preserve">
      ____________________________________________________________________ </w:t>
      </w:r>
    </w:p>
    <w:bookmarkEnd w:id="624"/>
    <w:bookmarkStart w:name="z725" w:id="625"/>
    <w:p>
      <w:pPr>
        <w:spacing w:after="0"/>
        <w:ind w:left="0"/>
        <w:jc w:val="both"/>
      </w:pPr>
      <w:r>
        <w:rPr>
          <w:rFonts w:ascii="Times New Roman"/>
          <w:b w:val="false"/>
          <w:i w:val="false"/>
          <w:color w:val="000000"/>
          <w:sz w:val="28"/>
        </w:rPr>
        <w:t>
      ____________________________________________________________________</w:t>
      </w:r>
    </w:p>
    <w:bookmarkEnd w:id="625"/>
    <w:bookmarkStart w:name="z726" w:id="626"/>
    <w:p>
      <w:pPr>
        <w:spacing w:after="0"/>
        <w:ind w:left="0"/>
        <w:jc w:val="both"/>
      </w:pPr>
      <w:r>
        <w:rPr>
          <w:rFonts w:ascii="Times New Roman"/>
          <w:b w:val="false"/>
          <w:i w:val="false"/>
          <w:color w:val="000000"/>
          <w:sz w:val="28"/>
        </w:rPr>
        <w:t>
      (тегі, аты, әкесінің аты (ол бар болған жағдайда)</w:t>
      </w:r>
    </w:p>
    <w:bookmarkEnd w:id="626"/>
    <w:bookmarkStart w:name="z727" w:id="627"/>
    <w:p>
      <w:pPr>
        <w:spacing w:after="0"/>
        <w:ind w:left="0"/>
        <w:jc w:val="both"/>
      </w:pPr>
      <w:r>
        <w:rPr>
          <w:rFonts w:ascii="Times New Roman"/>
          <w:b w:val="false"/>
          <w:i w:val="false"/>
          <w:color w:val="000000"/>
          <w:sz w:val="28"/>
        </w:rPr>
        <w:t>
      Туған күні _________________________________________________</w:t>
      </w:r>
    </w:p>
    <w:bookmarkEnd w:id="627"/>
    <w:bookmarkStart w:name="z728" w:id="628"/>
    <w:p>
      <w:pPr>
        <w:spacing w:after="0"/>
        <w:ind w:left="0"/>
        <w:jc w:val="both"/>
      </w:pPr>
      <w:r>
        <w:rPr>
          <w:rFonts w:ascii="Times New Roman"/>
          <w:b w:val="false"/>
          <w:i w:val="false"/>
          <w:color w:val="000000"/>
          <w:sz w:val="28"/>
        </w:rPr>
        <w:t>
      Туған жері _________________________________________________</w:t>
      </w:r>
    </w:p>
    <w:bookmarkEnd w:id="628"/>
    <w:bookmarkStart w:name="z729" w:id="629"/>
    <w:p>
      <w:pPr>
        <w:spacing w:after="0"/>
        <w:ind w:left="0"/>
        <w:jc w:val="both"/>
      </w:pPr>
      <w:r>
        <w:rPr>
          <w:rFonts w:ascii="Times New Roman"/>
          <w:b w:val="false"/>
          <w:i w:val="false"/>
          <w:color w:val="000000"/>
          <w:sz w:val="28"/>
        </w:rPr>
        <w:t>
      Азаматтығы ________________________________________________</w:t>
      </w:r>
    </w:p>
    <w:bookmarkEnd w:id="629"/>
    <w:bookmarkStart w:name="z730" w:id="630"/>
    <w:p>
      <w:pPr>
        <w:spacing w:after="0"/>
        <w:ind w:left="0"/>
        <w:jc w:val="both"/>
      </w:pPr>
      <w:r>
        <w:rPr>
          <w:rFonts w:ascii="Times New Roman"/>
          <w:b w:val="false"/>
          <w:i w:val="false"/>
          <w:color w:val="000000"/>
          <w:sz w:val="28"/>
        </w:rPr>
        <w:t>
      Жеке басын куәландыратын құжаттың деректері_________________</w:t>
      </w:r>
    </w:p>
    <w:bookmarkEnd w:id="630"/>
    <w:bookmarkStart w:name="z731" w:id="631"/>
    <w:p>
      <w:pPr>
        <w:spacing w:after="0"/>
        <w:ind w:left="0"/>
        <w:jc w:val="both"/>
      </w:pPr>
      <w:r>
        <w:rPr>
          <w:rFonts w:ascii="Times New Roman"/>
          <w:b w:val="false"/>
          <w:i w:val="false"/>
          <w:color w:val="000000"/>
          <w:sz w:val="28"/>
        </w:rPr>
        <w:t>
      ___________________________________________________________</w:t>
      </w:r>
    </w:p>
    <w:bookmarkEnd w:id="631"/>
    <w:bookmarkStart w:name="z732" w:id="632"/>
    <w:p>
      <w:pPr>
        <w:spacing w:after="0"/>
        <w:ind w:left="0"/>
        <w:jc w:val="both"/>
      </w:pPr>
      <w:r>
        <w:rPr>
          <w:rFonts w:ascii="Times New Roman"/>
          <w:b w:val="false"/>
          <w:i w:val="false"/>
          <w:color w:val="000000"/>
          <w:sz w:val="28"/>
        </w:rPr>
        <w:t xml:space="preserve">
      Жеке сәйкестендіру нөмірі немесе жеке тұлға резиденті болып табылатын мемлекетте </w:t>
      </w:r>
    </w:p>
    <w:bookmarkEnd w:id="632"/>
    <w:bookmarkStart w:name="z733" w:id="633"/>
    <w:p>
      <w:pPr>
        <w:spacing w:after="0"/>
        <w:ind w:left="0"/>
        <w:jc w:val="both"/>
      </w:pPr>
      <w:r>
        <w:rPr>
          <w:rFonts w:ascii="Times New Roman"/>
          <w:b w:val="false"/>
          <w:i w:val="false"/>
          <w:color w:val="000000"/>
          <w:sz w:val="28"/>
        </w:rPr>
        <w:t>
      жеке тұлға үшін қалыптастырылатын өзге де бірегей нөмір (бар болған жағдайда)</w:t>
      </w:r>
    </w:p>
    <w:bookmarkEnd w:id="633"/>
    <w:bookmarkStart w:name="z734" w:id="634"/>
    <w:p>
      <w:pPr>
        <w:spacing w:after="0"/>
        <w:ind w:left="0"/>
        <w:jc w:val="both"/>
      </w:pPr>
      <w:r>
        <w:rPr>
          <w:rFonts w:ascii="Times New Roman"/>
          <w:b w:val="false"/>
          <w:i w:val="false"/>
          <w:color w:val="000000"/>
          <w:sz w:val="28"/>
        </w:rPr>
        <w:t>
      _______________________________________________________________</w:t>
      </w:r>
    </w:p>
    <w:bookmarkEnd w:id="634"/>
    <w:bookmarkStart w:name="z735" w:id="635"/>
    <w:p>
      <w:pPr>
        <w:spacing w:after="0"/>
        <w:ind w:left="0"/>
        <w:jc w:val="both"/>
      </w:pPr>
      <w:r>
        <w:rPr>
          <w:rFonts w:ascii="Times New Roman"/>
          <w:b w:val="false"/>
          <w:i w:val="false"/>
          <w:color w:val="000000"/>
          <w:sz w:val="28"/>
        </w:rPr>
        <w:t>
      Тұрғылықты жері және заңды мекенжайы__________________________</w:t>
      </w:r>
    </w:p>
    <w:bookmarkEnd w:id="635"/>
    <w:bookmarkStart w:name="z736" w:id="636"/>
    <w:p>
      <w:pPr>
        <w:spacing w:after="0"/>
        <w:ind w:left="0"/>
        <w:jc w:val="both"/>
      </w:pPr>
      <w:r>
        <w:rPr>
          <w:rFonts w:ascii="Times New Roman"/>
          <w:b w:val="false"/>
          <w:i w:val="false"/>
          <w:color w:val="000000"/>
          <w:sz w:val="28"/>
        </w:rPr>
        <w:t>
      ____________________________________________________________________</w:t>
      </w:r>
    </w:p>
    <w:bookmarkEnd w:id="636"/>
    <w:bookmarkStart w:name="z737" w:id="637"/>
    <w:p>
      <w:pPr>
        <w:spacing w:after="0"/>
        <w:ind w:left="0"/>
        <w:jc w:val="both"/>
      </w:pPr>
      <w:r>
        <w:rPr>
          <w:rFonts w:ascii="Times New Roman"/>
          <w:b w:val="false"/>
          <w:i w:val="false"/>
          <w:color w:val="000000"/>
          <w:sz w:val="28"/>
        </w:rPr>
        <w:t>
      Білімі</w:t>
      </w:r>
    </w:p>
    <w:bookmarkEnd w:id="6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түскен жылы – бітірген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дипломның деректемелері (күні мен нөмірі ол бар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8" w:id="638"/>
    <w:p>
      <w:pPr>
        <w:spacing w:after="0"/>
        <w:ind w:left="0"/>
        <w:jc w:val="both"/>
      </w:pPr>
      <w:r>
        <w:rPr>
          <w:rFonts w:ascii="Times New Roman"/>
          <w:b w:val="false"/>
          <w:i w:val="false"/>
          <w:color w:val="000000"/>
          <w:sz w:val="28"/>
        </w:rPr>
        <w:t>
      Акционер-заңды тұлғаның атқарушы органы бірінші басшысының (атқарушы</w:t>
      </w:r>
    </w:p>
    <w:bookmarkEnd w:id="638"/>
    <w:bookmarkStart w:name="z739" w:id="639"/>
    <w:p>
      <w:pPr>
        <w:spacing w:after="0"/>
        <w:ind w:left="0"/>
        <w:jc w:val="both"/>
      </w:pPr>
      <w:r>
        <w:rPr>
          <w:rFonts w:ascii="Times New Roman"/>
          <w:b w:val="false"/>
          <w:i w:val="false"/>
          <w:color w:val="000000"/>
          <w:sz w:val="28"/>
        </w:rPr>
        <w:t xml:space="preserve">
      органның функцияларын жеке-дара жүзеге асыратын тұлғаның) жұбайы (зайыбы), </w:t>
      </w:r>
    </w:p>
    <w:bookmarkEnd w:id="639"/>
    <w:bookmarkStart w:name="z740" w:id="640"/>
    <w:p>
      <w:pPr>
        <w:spacing w:after="0"/>
        <w:ind w:left="0"/>
        <w:jc w:val="both"/>
      </w:pPr>
      <w:r>
        <w:rPr>
          <w:rFonts w:ascii="Times New Roman"/>
          <w:b w:val="false"/>
          <w:i w:val="false"/>
          <w:color w:val="000000"/>
          <w:sz w:val="28"/>
        </w:rPr>
        <w:t xml:space="preserve">
      жақын туыстары (ата-анасы, аға-інісі, әпке-сіңлісі (қарындасы), балалары) және </w:t>
      </w:r>
    </w:p>
    <w:bookmarkEnd w:id="640"/>
    <w:bookmarkStart w:name="z741" w:id="641"/>
    <w:p>
      <w:pPr>
        <w:spacing w:after="0"/>
        <w:ind w:left="0"/>
        <w:jc w:val="both"/>
      </w:pPr>
      <w:r>
        <w:rPr>
          <w:rFonts w:ascii="Times New Roman"/>
          <w:b w:val="false"/>
          <w:i w:val="false"/>
          <w:color w:val="000000"/>
          <w:sz w:val="28"/>
        </w:rPr>
        <w:t xml:space="preserve">
      жекжаттары (жұбайының (зайыбының) ата-анасы, аға-інісі, әпке-сіңлісі (қарындасы), </w:t>
      </w:r>
    </w:p>
    <w:bookmarkEnd w:id="641"/>
    <w:bookmarkStart w:name="z742" w:id="642"/>
    <w:p>
      <w:pPr>
        <w:spacing w:after="0"/>
        <w:ind w:left="0"/>
        <w:jc w:val="both"/>
      </w:pPr>
      <w:r>
        <w:rPr>
          <w:rFonts w:ascii="Times New Roman"/>
          <w:b w:val="false"/>
          <w:i w:val="false"/>
          <w:color w:val="000000"/>
          <w:sz w:val="28"/>
        </w:rPr>
        <w:t>
      балалары) туралы мәліметтер</w:t>
      </w:r>
    </w:p>
    <w:bookmarkEnd w:id="6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3" w:id="643"/>
    <w:p>
      <w:pPr>
        <w:spacing w:after="0"/>
        <w:ind w:left="0"/>
        <w:jc w:val="both"/>
      </w:pPr>
      <w:r>
        <w:rPr>
          <w:rFonts w:ascii="Times New Roman"/>
          <w:b w:val="false"/>
          <w:i w:val="false"/>
          <w:color w:val="000000"/>
          <w:sz w:val="28"/>
        </w:rPr>
        <w:t>
      Еңбек қызметі туралы мәліметтер</w:t>
      </w:r>
    </w:p>
    <w:bookmarkEnd w:id="643"/>
    <w:bookmarkStart w:name="z744" w:id="644"/>
    <w:p>
      <w:pPr>
        <w:spacing w:after="0"/>
        <w:ind w:left="0"/>
        <w:jc w:val="both"/>
      </w:pPr>
      <w:r>
        <w:rPr>
          <w:rFonts w:ascii="Times New Roman"/>
          <w:b w:val="false"/>
          <w:i w:val="false"/>
          <w:color w:val="000000"/>
          <w:sz w:val="28"/>
        </w:rPr>
        <w:t xml:space="preserve">
      Бұл абзацта акционер – заңды тұлғаның атқарушы органы бірінші басшысының </w:t>
      </w:r>
    </w:p>
    <w:bookmarkEnd w:id="644"/>
    <w:bookmarkStart w:name="z745" w:id="645"/>
    <w:p>
      <w:pPr>
        <w:spacing w:after="0"/>
        <w:ind w:left="0"/>
        <w:jc w:val="both"/>
      </w:pPr>
      <w:r>
        <w:rPr>
          <w:rFonts w:ascii="Times New Roman"/>
          <w:b w:val="false"/>
          <w:i w:val="false"/>
          <w:color w:val="000000"/>
          <w:sz w:val="28"/>
        </w:rPr>
        <w:t xml:space="preserve">
      (атқарушы органның функцияларын жеке-дара жүзеге асыратын тұлғаның) бүкіл </w:t>
      </w:r>
    </w:p>
    <w:bookmarkEnd w:id="645"/>
    <w:bookmarkStart w:name="z746" w:id="646"/>
    <w:p>
      <w:pPr>
        <w:spacing w:after="0"/>
        <w:ind w:left="0"/>
        <w:jc w:val="both"/>
      </w:pPr>
      <w:r>
        <w:rPr>
          <w:rFonts w:ascii="Times New Roman"/>
          <w:b w:val="false"/>
          <w:i w:val="false"/>
          <w:color w:val="000000"/>
          <w:sz w:val="28"/>
        </w:rPr>
        <w:t xml:space="preserve">
      еңбек қызметі (сондай-ақ басқару органына мүше болуы) туралы, оның ішінде жоғары </w:t>
      </w:r>
    </w:p>
    <w:bookmarkEnd w:id="646"/>
    <w:bookmarkStart w:name="z747" w:id="647"/>
    <w:p>
      <w:pPr>
        <w:spacing w:after="0"/>
        <w:ind w:left="0"/>
        <w:jc w:val="both"/>
      </w:pPr>
      <w:r>
        <w:rPr>
          <w:rFonts w:ascii="Times New Roman"/>
          <w:b w:val="false"/>
          <w:i w:val="false"/>
          <w:color w:val="000000"/>
          <w:sz w:val="28"/>
        </w:rPr>
        <w:t xml:space="preserve">
      оқу орнын аяқтаған кезден бастап, сондай-ақ еңбек қызметі жүзеге асырылмаған кезең </w:t>
      </w:r>
    </w:p>
    <w:bookmarkEnd w:id="647"/>
    <w:bookmarkStart w:name="z748" w:id="648"/>
    <w:p>
      <w:pPr>
        <w:spacing w:after="0"/>
        <w:ind w:left="0"/>
        <w:jc w:val="both"/>
      </w:pPr>
      <w:r>
        <w:rPr>
          <w:rFonts w:ascii="Times New Roman"/>
          <w:b w:val="false"/>
          <w:i w:val="false"/>
          <w:color w:val="000000"/>
          <w:sz w:val="28"/>
        </w:rPr>
        <w:t>
      туралы мәліметтер көрсетіледі.</w:t>
      </w:r>
    </w:p>
    <w:bookmarkEnd w:id="6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(егер ұйым Қазақстан Республикасының бейрезиденті болып табылатын болса, ұйымның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қолданудың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9" w:id="649"/>
    <w:p>
      <w:pPr>
        <w:spacing w:after="0"/>
        <w:ind w:left="0"/>
        <w:jc w:val="both"/>
      </w:pPr>
      <w:r>
        <w:rPr>
          <w:rFonts w:ascii="Times New Roman"/>
          <w:b w:val="false"/>
          <w:i w:val="false"/>
          <w:color w:val="000000"/>
          <w:sz w:val="28"/>
        </w:rPr>
        <w:t>
      Акционер – заңды тұлғаның атқарушы органының бірінші басшысы (атқарушы</w:t>
      </w:r>
    </w:p>
    <w:bookmarkEnd w:id="649"/>
    <w:bookmarkStart w:name="z750" w:id="650"/>
    <w:p>
      <w:pPr>
        <w:spacing w:after="0"/>
        <w:ind w:left="0"/>
        <w:jc w:val="both"/>
      </w:pPr>
      <w:r>
        <w:rPr>
          <w:rFonts w:ascii="Times New Roman"/>
          <w:b w:val="false"/>
          <w:i w:val="false"/>
          <w:color w:val="000000"/>
          <w:sz w:val="28"/>
        </w:rPr>
        <w:t xml:space="preserve">
      органның функцияларын жеке-дара жүзеге асыратын тұлға) ірі акционер болып </w:t>
      </w:r>
    </w:p>
    <w:bookmarkEnd w:id="650"/>
    <w:bookmarkStart w:name="z751" w:id="651"/>
    <w:p>
      <w:pPr>
        <w:spacing w:after="0"/>
        <w:ind w:left="0"/>
        <w:jc w:val="both"/>
      </w:pPr>
      <w:r>
        <w:rPr>
          <w:rFonts w:ascii="Times New Roman"/>
          <w:b w:val="false"/>
          <w:i w:val="false"/>
          <w:color w:val="000000"/>
          <w:sz w:val="28"/>
        </w:rPr>
        <w:t>
      табылатын не мүліктегі тиісті үлеске құқығы бар заңды тұлғалар туралы мәліметтер.</w:t>
      </w:r>
    </w:p>
    <w:bookmarkEnd w:id="6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(заңды тұлғаның БИН-і ол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тиесілі акциялар санының заңды тұлғаның дауыс беретін акцияларының жалпы санына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2" w:id="652"/>
    <w:p>
      <w:pPr>
        <w:spacing w:after="0"/>
        <w:ind w:left="0"/>
        <w:jc w:val="both"/>
      </w:pPr>
      <w:r>
        <w:rPr>
          <w:rFonts w:ascii="Times New Roman"/>
          <w:b w:val="false"/>
          <w:i w:val="false"/>
          <w:color w:val="000000"/>
          <w:sz w:val="28"/>
        </w:rPr>
        <w:t>
      Акционер – заңды тұлғаның атқарушы органының бірінші басшысының (атқарушы органның функцияларын жеке-дара жүзеге асыратын тұлғаның) уәкілетті орган немесе Қазақстан Республикасының бейрезидент-қаржы ұйымы резиденті болып табылатын мемлекеттің қаржылық қадағалау органы банкке реттеу режимін қолдану туралы шешім, қаржы ұйымын, оның ішінде Қазақстан Республикасының бейрезидент-қаржы ұйымын, Қазақстан Республикасының бейрезидент-банкінің филиалын, Қазақстан Республикасының бейрезидент-сақтандыру (қайта сақтандыру) ұйымының филиалын, Қазақстан Республикасының бейрезидент-сақтандыру брокерінің филиалын таратуға және (немесе) қаржы нарығындағы қызметін жүзеге асыруды тоқтатуға алып келген, оларды лицензиядан айыру туралы шешім қабылдағанға дейін не қаржы ұйымын, оның ішінде Қазақстан Республикасының бейрезидент-қаржы ұйымын Қазақстан Республикасының заңнамасында немесе Қазақстан Республикасының бейрезидент-қаржы ұйымы резиденті болып табылатын мемлекеттің заңнамасында белгіленген тәртіппен мәжбүрлеп тарату немесе оны банкрот деп тану туралы сот актісі заңды күшіне енгенге дейін бір жылдан аспайтын кезеңде басқару органының басшысы, мүшесі, атқарушы органның басшысы, оның орынбасары немесе мүшесі, қаржы ұйымының бас бухгалтері лауазымын атқарған-атқармағандығы туралы мәліметтер.</w:t>
      </w:r>
    </w:p>
    <w:bookmarkEnd w:id="652"/>
    <w:bookmarkStart w:name="z753" w:id="653"/>
    <w:p>
      <w:pPr>
        <w:spacing w:after="0"/>
        <w:ind w:left="0"/>
        <w:jc w:val="both"/>
      </w:pPr>
      <w:r>
        <w:rPr>
          <w:rFonts w:ascii="Times New Roman"/>
          <w:b w:val="false"/>
          <w:i w:val="false"/>
          <w:color w:val="000000"/>
          <w:sz w:val="28"/>
        </w:rPr>
        <w:t>
      Осы жоғарыда көрсетілген абзацтың мақсаттары үшін қаржы ұйымы деп Қазақстан Республикасының бейрезидент-банкінің филиалы, Қазақстан Республикасының бейрезидент-сақтандыру (қайта сақтандыру) ұйымының филиалы, Қазақстан Republicасының бейрезидент-сақтандыру брокерінің филиалы да түсініледі.</w:t>
      </w:r>
    </w:p>
    <w:bookmarkEnd w:id="653"/>
    <w:bookmarkStart w:name="z754" w:id="654"/>
    <w:p>
      <w:pPr>
        <w:spacing w:after="0"/>
        <w:ind w:left="0"/>
        <w:jc w:val="both"/>
      </w:pPr>
      <w:r>
        <w:rPr>
          <w:rFonts w:ascii="Times New Roman"/>
          <w:b w:val="false"/>
          <w:i w:val="false"/>
          <w:color w:val="000000"/>
          <w:sz w:val="28"/>
        </w:rPr>
        <w:t>
      ____________________________________________________________________</w:t>
      </w:r>
    </w:p>
    <w:bookmarkEnd w:id="654"/>
    <w:bookmarkStart w:name="z755" w:id="655"/>
    <w:p>
      <w:pPr>
        <w:spacing w:after="0"/>
        <w:ind w:left="0"/>
        <w:jc w:val="both"/>
      </w:pPr>
      <w:r>
        <w:rPr>
          <w:rFonts w:ascii="Times New Roman"/>
          <w:b w:val="false"/>
          <w:i w:val="false"/>
          <w:color w:val="000000"/>
          <w:sz w:val="28"/>
        </w:rPr>
        <w:t>
      ____________________________________________________________________</w:t>
      </w:r>
    </w:p>
    <w:bookmarkEnd w:id="655"/>
    <w:bookmarkStart w:name="z756" w:id="656"/>
    <w:p>
      <w:pPr>
        <w:spacing w:after="0"/>
        <w:ind w:left="0"/>
        <w:jc w:val="both"/>
      </w:pPr>
      <w:r>
        <w:rPr>
          <w:rFonts w:ascii="Times New Roman"/>
          <w:b w:val="false"/>
          <w:i w:val="false"/>
          <w:color w:val="000000"/>
          <w:sz w:val="28"/>
        </w:rPr>
        <w:t xml:space="preserve">
      (иә (жоқ), ұйымның атауын, лауазымын, жұмыс </w:t>
      </w:r>
    </w:p>
    <w:bookmarkEnd w:id="656"/>
    <w:bookmarkStart w:name="z757" w:id="657"/>
    <w:p>
      <w:pPr>
        <w:spacing w:after="0"/>
        <w:ind w:left="0"/>
        <w:jc w:val="both"/>
      </w:pPr>
      <w:r>
        <w:rPr>
          <w:rFonts w:ascii="Times New Roman"/>
          <w:b w:val="false"/>
          <w:i w:val="false"/>
          <w:color w:val="000000"/>
          <w:sz w:val="28"/>
        </w:rPr>
        <w:t>
      ____________________________________________________________________</w:t>
      </w:r>
    </w:p>
    <w:bookmarkEnd w:id="657"/>
    <w:bookmarkStart w:name="z758" w:id="658"/>
    <w:p>
      <w:pPr>
        <w:spacing w:after="0"/>
        <w:ind w:left="0"/>
        <w:jc w:val="both"/>
      </w:pPr>
      <w:r>
        <w:rPr>
          <w:rFonts w:ascii="Times New Roman"/>
          <w:b w:val="false"/>
          <w:i w:val="false"/>
          <w:color w:val="000000"/>
          <w:sz w:val="28"/>
        </w:rPr>
        <w:t>
      кезеңін көрсету)</w:t>
      </w:r>
    </w:p>
    <w:bookmarkEnd w:id="658"/>
    <w:bookmarkStart w:name="z759" w:id="659"/>
    <w:p>
      <w:pPr>
        <w:spacing w:after="0"/>
        <w:ind w:left="0"/>
        <w:jc w:val="both"/>
      </w:pPr>
      <w:r>
        <w:rPr>
          <w:rFonts w:ascii="Times New Roman"/>
          <w:b w:val="false"/>
          <w:i w:val="false"/>
          <w:color w:val="000000"/>
          <w:sz w:val="28"/>
        </w:rPr>
        <w:t>
      Акционер – заңды тұлғаның атқарушы органының бірінші басшысының (атқарушы органның функцияларын жеке-дара жүзеге асыратын тұлғаның) бұрын қаржы ұйымының басқару органының басшысы, мүшесі, атқарушы органының басшысы, мүшесі, бас бухгалтері, ірі қатысушысы (ірі акционері) – жеке тұлға, ірі қатысушының (ірі акционердің) – заңды тұлғаның басқару органының басшысы, мүшесі, атқарушы органының басшысы, мүшесі, бас бухгалтері болған-болмағандығы туралы, мынадай мән-жайлардың бірі болған кезде шығарылған эмиссиялық бағалы қағаздар бойынша купондық сыйақы төлеу бойынша дефолтқа жол берген эмитент – заңды тұлға бойынша мәліметтер:</w:t>
      </w:r>
    </w:p>
    <w:bookmarkEnd w:id="659"/>
    <w:bookmarkStart w:name="z760" w:id="660"/>
    <w:p>
      <w:pPr>
        <w:spacing w:after="0"/>
        <w:ind w:left="0"/>
        <w:jc w:val="both"/>
      </w:pPr>
      <w:r>
        <w:rPr>
          <w:rFonts w:ascii="Times New Roman"/>
          <w:b w:val="false"/>
          <w:i w:val="false"/>
          <w:color w:val="000000"/>
          <w:sz w:val="28"/>
        </w:rPr>
        <w:t>
      қатарынан төрт және одан да көп кезең бойы шығарылған эмиссиялық бағалы қағаздар бойынша купондық сыйақы төлеу бойынша дефолтқа жол берілген;</w:t>
      </w:r>
    </w:p>
    <w:bookmarkEnd w:id="660"/>
    <w:bookmarkStart w:name="z761" w:id="661"/>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берешегінің сомасы купондық сыйақының төрт еселенген және (немесе) одан да көп мөлшерін құрайтын;</w:t>
      </w:r>
    </w:p>
    <w:bookmarkEnd w:id="661"/>
    <w:bookmarkStart w:name="z762" w:id="662"/>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дефолттың мөлшері республикалық бюджет туралы заңда төлеу күніне белгіленген айлық есептік көрсеткіштен он мың есе асып түсетін соманы құрайтын;</w:t>
      </w:r>
    </w:p>
    <w:bookmarkEnd w:id="662"/>
    <w:bookmarkStart w:name="z763" w:id="663"/>
    <w:p>
      <w:pPr>
        <w:spacing w:after="0"/>
        <w:ind w:left="0"/>
        <w:jc w:val="both"/>
      </w:pPr>
      <w:r>
        <w:rPr>
          <w:rFonts w:ascii="Times New Roman"/>
          <w:b w:val="false"/>
          <w:i w:val="false"/>
          <w:color w:val="000000"/>
          <w:sz w:val="28"/>
        </w:rPr>
        <w:t>
      __________________________________________________________________</w:t>
      </w:r>
    </w:p>
    <w:bookmarkEnd w:id="663"/>
    <w:bookmarkStart w:name="z764" w:id="664"/>
    <w:p>
      <w:pPr>
        <w:spacing w:after="0"/>
        <w:ind w:left="0"/>
        <w:jc w:val="both"/>
      </w:pPr>
      <w:r>
        <w:rPr>
          <w:rFonts w:ascii="Times New Roman"/>
          <w:b w:val="false"/>
          <w:i w:val="false"/>
          <w:color w:val="000000"/>
          <w:sz w:val="28"/>
        </w:rPr>
        <w:t>
      (иә (жоқ), ұйымның атауы, лауазымы, жұмыс істеу кезеңін көрсету)</w:t>
      </w:r>
    </w:p>
    <w:bookmarkEnd w:id="664"/>
    <w:bookmarkStart w:name="z765" w:id="665"/>
    <w:p>
      <w:pPr>
        <w:spacing w:after="0"/>
        <w:ind w:left="0"/>
        <w:jc w:val="both"/>
      </w:pPr>
      <w:r>
        <w:rPr>
          <w:rFonts w:ascii="Times New Roman"/>
          <w:b w:val="false"/>
          <w:i w:val="false"/>
          <w:color w:val="000000"/>
          <w:sz w:val="28"/>
        </w:rPr>
        <w:t xml:space="preserve">
      Акционер – заңды тұлғаның атқарушы органының бірінші басшысы (атқарушы </w:t>
      </w:r>
    </w:p>
    <w:bookmarkEnd w:id="665"/>
    <w:bookmarkStart w:name="z766" w:id="666"/>
    <w:p>
      <w:pPr>
        <w:spacing w:after="0"/>
        <w:ind w:left="0"/>
        <w:jc w:val="both"/>
      </w:pPr>
      <w:r>
        <w:rPr>
          <w:rFonts w:ascii="Times New Roman"/>
          <w:b w:val="false"/>
          <w:i w:val="false"/>
          <w:color w:val="000000"/>
          <w:sz w:val="28"/>
        </w:rPr>
        <w:t xml:space="preserve">
      органның функцияларын жеке-дара жүзеге асыратын тұлға) сот талқылауларында </w:t>
      </w:r>
    </w:p>
    <w:bookmarkEnd w:id="666"/>
    <w:bookmarkStart w:name="z767" w:id="667"/>
    <w:p>
      <w:pPr>
        <w:spacing w:after="0"/>
        <w:ind w:left="0"/>
        <w:jc w:val="both"/>
      </w:pPr>
      <w:r>
        <w:rPr>
          <w:rFonts w:ascii="Times New Roman"/>
          <w:b w:val="false"/>
          <w:i w:val="false"/>
          <w:color w:val="000000"/>
          <w:sz w:val="28"/>
        </w:rPr>
        <w:t>
      жауапкер ретінде тартылды ма</w:t>
      </w:r>
    </w:p>
    <w:bookmarkEnd w:id="667"/>
    <w:bookmarkStart w:name="z768" w:id="668"/>
    <w:p>
      <w:pPr>
        <w:spacing w:after="0"/>
        <w:ind w:left="0"/>
        <w:jc w:val="both"/>
      </w:pPr>
      <w:r>
        <w:rPr>
          <w:rFonts w:ascii="Times New Roman"/>
          <w:b w:val="false"/>
          <w:i w:val="false"/>
          <w:color w:val="000000"/>
          <w:sz w:val="28"/>
        </w:rPr>
        <w:t>
      ____________________________________________________________________</w:t>
      </w:r>
    </w:p>
    <w:bookmarkEnd w:id="668"/>
    <w:bookmarkStart w:name="z769" w:id="669"/>
    <w:p>
      <w:pPr>
        <w:spacing w:after="0"/>
        <w:ind w:left="0"/>
        <w:jc w:val="both"/>
      </w:pPr>
      <w:r>
        <w:rPr>
          <w:rFonts w:ascii="Times New Roman"/>
          <w:b w:val="false"/>
          <w:i w:val="false"/>
          <w:color w:val="000000"/>
          <w:sz w:val="28"/>
        </w:rPr>
        <w:t>
      ____________________________________________________________________</w:t>
      </w:r>
    </w:p>
    <w:bookmarkEnd w:id="669"/>
    <w:bookmarkStart w:name="z770" w:id="670"/>
    <w:p>
      <w:pPr>
        <w:spacing w:after="0"/>
        <w:ind w:left="0"/>
        <w:jc w:val="both"/>
      </w:pPr>
      <w:r>
        <w:rPr>
          <w:rFonts w:ascii="Times New Roman"/>
          <w:b w:val="false"/>
          <w:i w:val="false"/>
          <w:color w:val="000000"/>
          <w:sz w:val="28"/>
        </w:rPr>
        <w:t xml:space="preserve">
      (иә (жоқ), күнін, ұйымның атауын, сот талқылауындағы жауапкерді, </w:t>
      </w:r>
    </w:p>
    <w:bookmarkEnd w:id="670"/>
    <w:bookmarkStart w:name="z771" w:id="671"/>
    <w:p>
      <w:pPr>
        <w:spacing w:after="0"/>
        <w:ind w:left="0"/>
        <w:jc w:val="both"/>
      </w:pPr>
      <w:r>
        <w:rPr>
          <w:rFonts w:ascii="Times New Roman"/>
          <w:b w:val="false"/>
          <w:i w:val="false"/>
          <w:color w:val="000000"/>
          <w:sz w:val="28"/>
        </w:rPr>
        <w:t>
      ____________________________________________________________________</w:t>
      </w:r>
    </w:p>
    <w:bookmarkEnd w:id="671"/>
    <w:bookmarkStart w:name="z772" w:id="672"/>
    <w:p>
      <w:pPr>
        <w:spacing w:after="0"/>
        <w:ind w:left="0"/>
        <w:jc w:val="both"/>
      </w:pPr>
      <w:r>
        <w:rPr>
          <w:rFonts w:ascii="Times New Roman"/>
          <w:b w:val="false"/>
          <w:i w:val="false"/>
          <w:color w:val="000000"/>
          <w:sz w:val="28"/>
        </w:rPr>
        <w:t xml:space="preserve">
      қаралатын мәселені және сот шешімін көрсету) </w:t>
      </w:r>
    </w:p>
    <w:bookmarkEnd w:id="672"/>
    <w:bookmarkStart w:name="z773" w:id="673"/>
    <w:p>
      <w:pPr>
        <w:spacing w:after="0"/>
        <w:ind w:left="0"/>
        <w:jc w:val="both"/>
      </w:pPr>
      <w:r>
        <w:rPr>
          <w:rFonts w:ascii="Times New Roman"/>
          <w:b w:val="false"/>
          <w:i w:val="false"/>
          <w:color w:val="000000"/>
          <w:sz w:val="28"/>
        </w:rPr>
        <w:t xml:space="preserve">
      Акционер – заңды тұлғаның атқарушы органының бірінші басшысы (атқарушы </w:t>
      </w:r>
    </w:p>
    <w:bookmarkEnd w:id="673"/>
    <w:bookmarkStart w:name="z774" w:id="674"/>
    <w:p>
      <w:pPr>
        <w:spacing w:after="0"/>
        <w:ind w:left="0"/>
        <w:jc w:val="both"/>
      </w:pPr>
      <w:r>
        <w:rPr>
          <w:rFonts w:ascii="Times New Roman"/>
          <w:b w:val="false"/>
          <w:i w:val="false"/>
          <w:color w:val="000000"/>
          <w:sz w:val="28"/>
        </w:rPr>
        <w:t xml:space="preserve">
      органның функцияларын жеке-дара жүзеге асыратын тұлға) өтініш берілген күнге </w:t>
      </w:r>
    </w:p>
    <w:bookmarkEnd w:id="674"/>
    <w:bookmarkStart w:name="z775" w:id="675"/>
    <w:p>
      <w:pPr>
        <w:spacing w:after="0"/>
        <w:ind w:left="0"/>
        <w:jc w:val="both"/>
      </w:pPr>
      <w:r>
        <w:rPr>
          <w:rFonts w:ascii="Times New Roman"/>
          <w:b w:val="false"/>
          <w:i w:val="false"/>
          <w:color w:val="000000"/>
          <w:sz w:val="28"/>
        </w:rPr>
        <w:t xml:space="preserve">
      дейін үш жыл ішінде сыбайлас жемқорлық қылмыс жасағаны үшін жауапкершілікке </w:t>
      </w:r>
    </w:p>
    <w:bookmarkEnd w:id="675"/>
    <w:bookmarkStart w:name="z776" w:id="676"/>
    <w:p>
      <w:pPr>
        <w:spacing w:after="0"/>
        <w:ind w:left="0"/>
        <w:jc w:val="both"/>
      </w:pPr>
      <w:r>
        <w:rPr>
          <w:rFonts w:ascii="Times New Roman"/>
          <w:b w:val="false"/>
          <w:i w:val="false"/>
          <w:color w:val="000000"/>
          <w:sz w:val="28"/>
        </w:rPr>
        <w:t xml:space="preserve">
      тартылды ма не сыбайлас жемқорлық құқық бұзушылық жасағаны үшін әкімшілік </w:t>
      </w:r>
    </w:p>
    <w:bookmarkEnd w:id="676"/>
    <w:bookmarkStart w:name="z777" w:id="677"/>
    <w:p>
      <w:pPr>
        <w:spacing w:after="0"/>
        <w:ind w:left="0"/>
        <w:jc w:val="both"/>
      </w:pPr>
      <w:r>
        <w:rPr>
          <w:rFonts w:ascii="Times New Roman"/>
          <w:b w:val="false"/>
          <w:i w:val="false"/>
          <w:color w:val="000000"/>
          <w:sz w:val="28"/>
        </w:rPr>
        <w:t>
      жазаға тартылды ма</w:t>
      </w:r>
    </w:p>
    <w:bookmarkEnd w:id="677"/>
    <w:bookmarkStart w:name="z778" w:id="678"/>
    <w:p>
      <w:pPr>
        <w:spacing w:after="0"/>
        <w:ind w:left="0"/>
        <w:jc w:val="both"/>
      </w:pPr>
      <w:r>
        <w:rPr>
          <w:rFonts w:ascii="Times New Roman"/>
          <w:b w:val="false"/>
          <w:i w:val="false"/>
          <w:color w:val="000000"/>
          <w:sz w:val="28"/>
        </w:rPr>
        <w:t>
      ____________________________________________________________________</w:t>
      </w:r>
    </w:p>
    <w:bookmarkEnd w:id="678"/>
    <w:bookmarkStart w:name="z779" w:id="679"/>
    <w:p>
      <w:pPr>
        <w:spacing w:after="0"/>
        <w:ind w:left="0"/>
        <w:jc w:val="both"/>
      </w:pPr>
      <w:r>
        <w:rPr>
          <w:rFonts w:ascii="Times New Roman"/>
          <w:b w:val="false"/>
          <w:i w:val="false"/>
          <w:color w:val="000000"/>
          <w:sz w:val="28"/>
        </w:rPr>
        <w:t xml:space="preserve">
      (иә (жоқ), құқық бұзушылықтың қысқаша сипаттамасы, жауапкершілікке  тартылу </w:t>
      </w:r>
    </w:p>
    <w:bookmarkEnd w:id="679"/>
    <w:bookmarkStart w:name="z780" w:id="680"/>
    <w:p>
      <w:pPr>
        <w:spacing w:after="0"/>
        <w:ind w:left="0"/>
        <w:jc w:val="both"/>
      </w:pPr>
      <w:r>
        <w:rPr>
          <w:rFonts w:ascii="Times New Roman"/>
          <w:b w:val="false"/>
          <w:i w:val="false"/>
          <w:color w:val="000000"/>
          <w:sz w:val="28"/>
        </w:rPr>
        <w:t>
      негіздерін көрсете отырып, әкімшілік жаза қолдану туралы актінің  деректемелері)</w:t>
      </w:r>
    </w:p>
    <w:bookmarkEnd w:id="680"/>
    <w:bookmarkStart w:name="z781" w:id="681"/>
    <w:p>
      <w:pPr>
        <w:spacing w:after="0"/>
        <w:ind w:left="0"/>
        <w:jc w:val="both"/>
      </w:pPr>
      <w:r>
        <w:rPr>
          <w:rFonts w:ascii="Times New Roman"/>
          <w:b w:val="false"/>
          <w:i w:val="false"/>
          <w:color w:val="000000"/>
          <w:sz w:val="28"/>
        </w:rPr>
        <w:t>
      ____________________________________________________________________</w:t>
      </w:r>
    </w:p>
    <w:bookmarkEnd w:id="681"/>
    <w:bookmarkStart w:name="z782" w:id="682"/>
    <w:p>
      <w:pPr>
        <w:spacing w:after="0"/>
        <w:ind w:left="0"/>
        <w:jc w:val="both"/>
      </w:pPr>
      <w:r>
        <w:rPr>
          <w:rFonts w:ascii="Times New Roman"/>
          <w:b w:val="false"/>
          <w:i w:val="false"/>
          <w:color w:val="000000"/>
          <w:sz w:val="28"/>
        </w:rPr>
        <w:t>
      ____________________________________________________________________</w:t>
      </w:r>
    </w:p>
    <w:bookmarkEnd w:id="682"/>
    <w:bookmarkStart w:name="z783" w:id="683"/>
    <w:p>
      <w:pPr>
        <w:spacing w:after="0"/>
        <w:ind w:left="0"/>
        <w:jc w:val="both"/>
      </w:pPr>
      <w:r>
        <w:rPr>
          <w:rFonts w:ascii="Times New Roman"/>
          <w:b w:val="false"/>
          <w:i w:val="false"/>
          <w:color w:val="000000"/>
          <w:sz w:val="28"/>
        </w:rPr>
        <w:t>
      10. Акционер-заңды тұлғаның басқару органының бірінші басшысы (осындай</w:t>
      </w:r>
    </w:p>
    <w:bookmarkEnd w:id="683"/>
    <w:bookmarkStart w:name="z784" w:id="684"/>
    <w:p>
      <w:pPr>
        <w:spacing w:after="0"/>
        <w:ind w:left="0"/>
        <w:jc w:val="both"/>
      </w:pPr>
      <w:r>
        <w:rPr>
          <w:rFonts w:ascii="Times New Roman"/>
          <w:b w:val="false"/>
          <w:i w:val="false"/>
          <w:color w:val="000000"/>
          <w:sz w:val="28"/>
        </w:rPr>
        <w:t>
      орган болған жағдайда) ____________________________</w:t>
      </w:r>
    </w:p>
    <w:bookmarkEnd w:id="684"/>
    <w:bookmarkStart w:name="z785" w:id="685"/>
    <w:p>
      <w:pPr>
        <w:spacing w:after="0"/>
        <w:ind w:left="0"/>
        <w:jc w:val="both"/>
      </w:pPr>
      <w:r>
        <w:rPr>
          <w:rFonts w:ascii="Times New Roman"/>
          <w:b w:val="false"/>
          <w:i w:val="false"/>
          <w:color w:val="000000"/>
          <w:sz w:val="28"/>
        </w:rPr>
        <w:t>
      ____________________________________________________________________</w:t>
      </w:r>
    </w:p>
    <w:bookmarkEnd w:id="685"/>
    <w:bookmarkStart w:name="z786" w:id="686"/>
    <w:p>
      <w:pPr>
        <w:spacing w:after="0"/>
        <w:ind w:left="0"/>
        <w:jc w:val="both"/>
      </w:pPr>
      <w:r>
        <w:rPr>
          <w:rFonts w:ascii="Times New Roman"/>
          <w:b w:val="false"/>
          <w:i w:val="false"/>
          <w:color w:val="000000"/>
          <w:sz w:val="28"/>
        </w:rPr>
        <w:t>
      (тегі, аты, әкесінің аты (ол бар болған жағдайда)</w:t>
      </w:r>
    </w:p>
    <w:bookmarkEnd w:id="686"/>
    <w:bookmarkStart w:name="z787" w:id="687"/>
    <w:p>
      <w:pPr>
        <w:spacing w:after="0"/>
        <w:ind w:left="0"/>
        <w:jc w:val="both"/>
      </w:pPr>
      <w:r>
        <w:rPr>
          <w:rFonts w:ascii="Times New Roman"/>
          <w:b w:val="false"/>
          <w:i w:val="false"/>
          <w:color w:val="000000"/>
          <w:sz w:val="28"/>
        </w:rPr>
        <w:t>
      Туған күні __________________________________________________</w:t>
      </w:r>
    </w:p>
    <w:bookmarkEnd w:id="687"/>
    <w:bookmarkStart w:name="z788" w:id="688"/>
    <w:p>
      <w:pPr>
        <w:spacing w:after="0"/>
        <w:ind w:left="0"/>
        <w:jc w:val="both"/>
      </w:pPr>
      <w:r>
        <w:rPr>
          <w:rFonts w:ascii="Times New Roman"/>
          <w:b w:val="false"/>
          <w:i w:val="false"/>
          <w:color w:val="000000"/>
          <w:sz w:val="28"/>
        </w:rPr>
        <w:t>
      Туған жері ________________________________________________</w:t>
      </w:r>
    </w:p>
    <w:bookmarkEnd w:id="688"/>
    <w:bookmarkStart w:name="z789" w:id="689"/>
    <w:p>
      <w:pPr>
        <w:spacing w:after="0"/>
        <w:ind w:left="0"/>
        <w:jc w:val="both"/>
      </w:pPr>
      <w:r>
        <w:rPr>
          <w:rFonts w:ascii="Times New Roman"/>
          <w:b w:val="false"/>
          <w:i w:val="false"/>
          <w:color w:val="000000"/>
          <w:sz w:val="28"/>
        </w:rPr>
        <w:t>
      Азаматтығы ____________________________________________________</w:t>
      </w:r>
    </w:p>
    <w:bookmarkEnd w:id="689"/>
    <w:bookmarkStart w:name="z790" w:id="690"/>
    <w:p>
      <w:pPr>
        <w:spacing w:after="0"/>
        <w:ind w:left="0"/>
        <w:jc w:val="both"/>
      </w:pPr>
      <w:r>
        <w:rPr>
          <w:rFonts w:ascii="Times New Roman"/>
          <w:b w:val="false"/>
          <w:i w:val="false"/>
          <w:color w:val="000000"/>
          <w:sz w:val="28"/>
        </w:rPr>
        <w:t>
      Жеке басын куәландыратын құжаттың деректері ______________________</w:t>
      </w:r>
    </w:p>
    <w:bookmarkEnd w:id="690"/>
    <w:bookmarkStart w:name="z791" w:id="691"/>
    <w:p>
      <w:pPr>
        <w:spacing w:after="0"/>
        <w:ind w:left="0"/>
        <w:jc w:val="both"/>
      </w:pPr>
      <w:r>
        <w:rPr>
          <w:rFonts w:ascii="Times New Roman"/>
          <w:b w:val="false"/>
          <w:i w:val="false"/>
          <w:color w:val="000000"/>
          <w:sz w:val="28"/>
        </w:rPr>
        <w:t>
      _______________________________________________________________</w:t>
      </w:r>
    </w:p>
    <w:bookmarkEnd w:id="691"/>
    <w:bookmarkStart w:name="z792" w:id="692"/>
    <w:p>
      <w:pPr>
        <w:spacing w:after="0"/>
        <w:ind w:left="0"/>
        <w:jc w:val="both"/>
      </w:pPr>
      <w:r>
        <w:rPr>
          <w:rFonts w:ascii="Times New Roman"/>
          <w:b w:val="false"/>
          <w:i w:val="false"/>
          <w:color w:val="000000"/>
          <w:sz w:val="28"/>
        </w:rPr>
        <w:t xml:space="preserve">
      Жеке сәйкестендіру нөмірі немесе жеке тұлға резиденті болып табылатын мемлекетте </w:t>
      </w:r>
    </w:p>
    <w:bookmarkEnd w:id="692"/>
    <w:bookmarkStart w:name="z793" w:id="693"/>
    <w:p>
      <w:pPr>
        <w:spacing w:after="0"/>
        <w:ind w:left="0"/>
        <w:jc w:val="both"/>
      </w:pPr>
      <w:r>
        <w:rPr>
          <w:rFonts w:ascii="Times New Roman"/>
          <w:b w:val="false"/>
          <w:i w:val="false"/>
          <w:color w:val="000000"/>
          <w:sz w:val="28"/>
        </w:rPr>
        <w:t>
      ол үшін қалыптастырылатын өзге де бірегей нөмір (бар болған жағдайда) ___________</w:t>
      </w:r>
    </w:p>
    <w:bookmarkEnd w:id="693"/>
    <w:bookmarkStart w:name="z794" w:id="694"/>
    <w:p>
      <w:pPr>
        <w:spacing w:after="0"/>
        <w:ind w:left="0"/>
        <w:jc w:val="both"/>
      </w:pPr>
      <w:r>
        <w:rPr>
          <w:rFonts w:ascii="Times New Roman"/>
          <w:b w:val="false"/>
          <w:i w:val="false"/>
          <w:color w:val="000000"/>
          <w:sz w:val="28"/>
        </w:rPr>
        <w:t>
      Тұрғылықты жері және заңды мекенжайы____________________________</w:t>
      </w:r>
    </w:p>
    <w:bookmarkEnd w:id="694"/>
    <w:bookmarkStart w:name="z795" w:id="695"/>
    <w:p>
      <w:pPr>
        <w:spacing w:after="0"/>
        <w:ind w:left="0"/>
        <w:jc w:val="both"/>
      </w:pPr>
      <w:r>
        <w:rPr>
          <w:rFonts w:ascii="Times New Roman"/>
          <w:b w:val="false"/>
          <w:i w:val="false"/>
          <w:color w:val="000000"/>
          <w:sz w:val="28"/>
        </w:rPr>
        <w:t>
      ____________________________________________________________________</w:t>
      </w:r>
    </w:p>
    <w:bookmarkEnd w:id="695"/>
    <w:bookmarkStart w:name="z796" w:id="696"/>
    <w:p>
      <w:pPr>
        <w:spacing w:after="0"/>
        <w:ind w:left="0"/>
        <w:jc w:val="both"/>
      </w:pPr>
      <w:r>
        <w:rPr>
          <w:rFonts w:ascii="Times New Roman"/>
          <w:b w:val="false"/>
          <w:i w:val="false"/>
          <w:color w:val="000000"/>
          <w:sz w:val="28"/>
        </w:rPr>
        <w:t>
      Білімі</w:t>
      </w:r>
    </w:p>
    <w:bookmarkEnd w:id="6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түскен жылы – бітірген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дипломның деректемелері (күні мен нөмірі ол бар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7" w:id="697"/>
    <w:p>
      <w:pPr>
        <w:spacing w:after="0"/>
        <w:ind w:left="0"/>
        <w:jc w:val="both"/>
      </w:pPr>
      <w:r>
        <w:rPr>
          <w:rFonts w:ascii="Times New Roman"/>
          <w:b w:val="false"/>
          <w:i w:val="false"/>
          <w:color w:val="000000"/>
          <w:sz w:val="28"/>
        </w:rPr>
        <w:t>
      Акционер – заңды тұлғаның басқару органы бірінші басшысының (осындай орган</w:t>
      </w:r>
    </w:p>
    <w:bookmarkEnd w:id="697"/>
    <w:bookmarkStart w:name="z798" w:id="698"/>
    <w:p>
      <w:pPr>
        <w:spacing w:after="0"/>
        <w:ind w:left="0"/>
        <w:jc w:val="both"/>
      </w:pPr>
      <w:r>
        <w:rPr>
          <w:rFonts w:ascii="Times New Roman"/>
          <w:b w:val="false"/>
          <w:i w:val="false"/>
          <w:color w:val="000000"/>
          <w:sz w:val="28"/>
        </w:rPr>
        <w:t xml:space="preserve">
      болған кезде) жұбайы (зайыбы), жақын туыстары (ата-анасы, аға-інісі, әпке-сіңлісі </w:t>
      </w:r>
    </w:p>
    <w:bookmarkEnd w:id="698"/>
    <w:bookmarkStart w:name="z799" w:id="699"/>
    <w:p>
      <w:pPr>
        <w:spacing w:after="0"/>
        <w:ind w:left="0"/>
        <w:jc w:val="both"/>
      </w:pPr>
      <w:r>
        <w:rPr>
          <w:rFonts w:ascii="Times New Roman"/>
          <w:b w:val="false"/>
          <w:i w:val="false"/>
          <w:color w:val="000000"/>
          <w:sz w:val="28"/>
        </w:rPr>
        <w:t>
      (қарындасы), балалары) және жекжаттары (жұбайының (зайыбының) ата-анасы, аға-</w:t>
      </w:r>
    </w:p>
    <w:bookmarkEnd w:id="699"/>
    <w:bookmarkStart w:name="z800" w:id="700"/>
    <w:p>
      <w:pPr>
        <w:spacing w:after="0"/>
        <w:ind w:left="0"/>
        <w:jc w:val="both"/>
      </w:pPr>
      <w:r>
        <w:rPr>
          <w:rFonts w:ascii="Times New Roman"/>
          <w:b w:val="false"/>
          <w:i w:val="false"/>
          <w:color w:val="000000"/>
          <w:sz w:val="28"/>
        </w:rPr>
        <w:t>
      інісі, әпке-сіңлісі (қарындасы), балалары) туралы мәліметтер</w:t>
      </w:r>
    </w:p>
    <w:bookmarkEnd w:id="7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1" w:id="701"/>
    <w:p>
      <w:pPr>
        <w:spacing w:after="0"/>
        <w:ind w:left="0"/>
        <w:jc w:val="both"/>
      </w:pPr>
      <w:r>
        <w:rPr>
          <w:rFonts w:ascii="Times New Roman"/>
          <w:b w:val="false"/>
          <w:i w:val="false"/>
          <w:color w:val="000000"/>
          <w:sz w:val="28"/>
        </w:rPr>
        <w:t>
      Еңбек қызметі туралы мәліметтер</w:t>
      </w:r>
    </w:p>
    <w:bookmarkEnd w:id="701"/>
    <w:bookmarkStart w:name="z802" w:id="702"/>
    <w:p>
      <w:pPr>
        <w:spacing w:after="0"/>
        <w:ind w:left="0"/>
        <w:jc w:val="both"/>
      </w:pPr>
      <w:r>
        <w:rPr>
          <w:rFonts w:ascii="Times New Roman"/>
          <w:b w:val="false"/>
          <w:i w:val="false"/>
          <w:color w:val="000000"/>
          <w:sz w:val="28"/>
        </w:rPr>
        <w:t xml:space="preserve">
      Бұл абзацта акционер – заңды тұлғаның басқару органы бірінші басшысының </w:t>
      </w:r>
    </w:p>
    <w:bookmarkEnd w:id="702"/>
    <w:bookmarkStart w:name="z803" w:id="703"/>
    <w:p>
      <w:pPr>
        <w:spacing w:after="0"/>
        <w:ind w:left="0"/>
        <w:jc w:val="both"/>
      </w:pPr>
      <w:r>
        <w:rPr>
          <w:rFonts w:ascii="Times New Roman"/>
          <w:b w:val="false"/>
          <w:i w:val="false"/>
          <w:color w:val="000000"/>
          <w:sz w:val="28"/>
        </w:rPr>
        <w:t xml:space="preserve">
      (осындай орган болған кезде) бүкіл еңбек қызметі, сондай-ақ микроқаржы ұйымының </w:t>
      </w:r>
    </w:p>
    <w:bookmarkEnd w:id="703"/>
    <w:bookmarkStart w:name="z804" w:id="704"/>
    <w:p>
      <w:pPr>
        <w:spacing w:after="0"/>
        <w:ind w:left="0"/>
        <w:jc w:val="both"/>
      </w:pPr>
      <w:r>
        <w:rPr>
          <w:rFonts w:ascii="Times New Roman"/>
          <w:b w:val="false"/>
          <w:i w:val="false"/>
          <w:color w:val="000000"/>
          <w:sz w:val="28"/>
        </w:rPr>
        <w:t xml:space="preserve">
      басқару органына мүше болуы туралы, оның ішінде жоғары оқу орнын аяқтаған </w:t>
      </w:r>
    </w:p>
    <w:bookmarkEnd w:id="704"/>
    <w:bookmarkStart w:name="z805" w:id="705"/>
    <w:p>
      <w:pPr>
        <w:spacing w:after="0"/>
        <w:ind w:left="0"/>
        <w:jc w:val="both"/>
      </w:pPr>
      <w:r>
        <w:rPr>
          <w:rFonts w:ascii="Times New Roman"/>
          <w:b w:val="false"/>
          <w:i w:val="false"/>
          <w:color w:val="000000"/>
          <w:sz w:val="28"/>
        </w:rPr>
        <w:t xml:space="preserve">
      кезден бастап, сондай-ақ еңбек қызметі жүзеге асырылмаған кезең туралы мәліметтер </w:t>
      </w:r>
    </w:p>
    <w:bookmarkEnd w:id="705"/>
    <w:bookmarkStart w:name="z806" w:id="706"/>
    <w:p>
      <w:pPr>
        <w:spacing w:after="0"/>
        <w:ind w:left="0"/>
        <w:jc w:val="both"/>
      </w:pPr>
      <w:r>
        <w:rPr>
          <w:rFonts w:ascii="Times New Roman"/>
          <w:b w:val="false"/>
          <w:i w:val="false"/>
          <w:color w:val="000000"/>
          <w:sz w:val="28"/>
        </w:rPr>
        <w:t>
      көрсетіледі.</w:t>
      </w:r>
    </w:p>
    <w:bookmarkEnd w:id="7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(ұйымы Қазақстан Республикасының бейрезиденті болған жағдайда, ұйымының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қолданудың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7" w:id="707"/>
    <w:p>
      <w:pPr>
        <w:spacing w:after="0"/>
        <w:ind w:left="0"/>
        <w:jc w:val="both"/>
      </w:pPr>
      <w:r>
        <w:rPr>
          <w:rFonts w:ascii="Times New Roman"/>
          <w:b w:val="false"/>
          <w:i w:val="false"/>
          <w:color w:val="000000"/>
          <w:sz w:val="28"/>
        </w:rPr>
        <w:t>
      Акционер – заңды тұлғаның басқару органының бірінші басшысы (осындай орган</w:t>
      </w:r>
    </w:p>
    <w:bookmarkEnd w:id="707"/>
    <w:bookmarkStart w:name="z808" w:id="708"/>
    <w:p>
      <w:pPr>
        <w:spacing w:after="0"/>
        <w:ind w:left="0"/>
        <w:jc w:val="both"/>
      </w:pPr>
      <w:r>
        <w:rPr>
          <w:rFonts w:ascii="Times New Roman"/>
          <w:b w:val="false"/>
          <w:i w:val="false"/>
          <w:color w:val="000000"/>
          <w:sz w:val="28"/>
        </w:rPr>
        <w:t xml:space="preserve">
      болған кезде) ірі акционер болып табылатын не мүліктегі тиісті үлеске құқығы бар </w:t>
      </w:r>
    </w:p>
    <w:bookmarkEnd w:id="708"/>
    <w:bookmarkStart w:name="z809" w:id="709"/>
    <w:p>
      <w:pPr>
        <w:spacing w:after="0"/>
        <w:ind w:left="0"/>
        <w:jc w:val="both"/>
      </w:pPr>
      <w:r>
        <w:rPr>
          <w:rFonts w:ascii="Times New Roman"/>
          <w:b w:val="false"/>
          <w:i w:val="false"/>
          <w:color w:val="000000"/>
          <w:sz w:val="28"/>
        </w:rPr>
        <w:t>
      заңды тұлғалар туралы мәліметтер</w:t>
      </w:r>
    </w:p>
    <w:bookmarkEnd w:id="7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(заңды тұлғаның БИН-і ол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тиесілі акциялар санының заңды тұлғаның дауыс беретін акцияларының жалпы санына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0" w:id="710"/>
    <w:p>
      <w:pPr>
        <w:spacing w:after="0"/>
        <w:ind w:left="0"/>
        <w:jc w:val="both"/>
      </w:pPr>
      <w:r>
        <w:rPr>
          <w:rFonts w:ascii="Times New Roman"/>
          <w:b w:val="false"/>
          <w:i w:val="false"/>
          <w:color w:val="000000"/>
          <w:sz w:val="28"/>
        </w:rPr>
        <w:t>
      Акционер – заңды тұлғаның басқару органының бірінші басшысы (осындай орган болған кезде) уәкілетті орган немесе Қазақстан Республикасының бейрезидент-қаржы ұйымы резиденті болып табылатын мемлекеттің қаржылық қадағалау органы банкке реттеу режимін қолдану туралы шешім, қаржы ұйымының, оның ішінде Қазақстан Республикасының бейрезидент-қаржы ұйымының лицензиясынан айыру туралы шешім қабылдағанға дейін немесе Қазақстан Республикасының заңнамасында немесе Қазақстан Республикасының бейрезидент-қаржы ұйымы оның резиденті болып табылатын мемлекеттің заңнамасында белгіленген тәртіппен қаржы ұйымын, оның ішінде Қазақстан Республикасының бейрезидент-қаржы ұйымының мәжбүрлеп тарату немесе оны банкрот деп тану туралы сот актісі заңды күшіне енгенге дейін бір жылдан аспайтын кезеңде қаржы ұйымының, оның ішінде Қазақстан Республикасының бейрезидент-қаржы ұйымының басқару органының бірінші басшысы, атқарушы органының бірінші басшысы немесе оның орынбасары, бас бухгалтері лауазымын атқарған-атқармағандығы туралы мәліметтер.</w:t>
      </w:r>
    </w:p>
    <w:bookmarkEnd w:id="710"/>
    <w:bookmarkStart w:name="z811" w:id="711"/>
    <w:p>
      <w:pPr>
        <w:spacing w:after="0"/>
        <w:ind w:left="0"/>
        <w:jc w:val="both"/>
      </w:pPr>
      <w:r>
        <w:rPr>
          <w:rFonts w:ascii="Times New Roman"/>
          <w:b w:val="false"/>
          <w:i w:val="false"/>
          <w:color w:val="000000"/>
          <w:sz w:val="28"/>
        </w:rPr>
        <w:t>
      Жоғарыда көрсетілген абзацтың мақсаттары үшін қаржы ұйымы деп Қазақстан Республикасының бейрезидент-банкінің филиалы, Қазақстан Республикасының бейрезидент-сақтандыру (қайта сақтандыру) ұйымының филиалы, Қазақстан Республикасының бейрезидент-сақтандыру брокерінің филиалы да түсініледі.</w:t>
      </w:r>
    </w:p>
    <w:bookmarkEnd w:id="711"/>
    <w:bookmarkStart w:name="z812" w:id="712"/>
    <w:p>
      <w:pPr>
        <w:spacing w:after="0"/>
        <w:ind w:left="0"/>
        <w:jc w:val="both"/>
      </w:pPr>
      <w:r>
        <w:rPr>
          <w:rFonts w:ascii="Times New Roman"/>
          <w:b w:val="false"/>
          <w:i w:val="false"/>
          <w:color w:val="000000"/>
          <w:sz w:val="28"/>
        </w:rPr>
        <w:t xml:space="preserve">
      __________________________________________________________________ </w:t>
      </w:r>
    </w:p>
    <w:bookmarkEnd w:id="712"/>
    <w:bookmarkStart w:name="z813" w:id="713"/>
    <w:p>
      <w:pPr>
        <w:spacing w:after="0"/>
        <w:ind w:left="0"/>
        <w:jc w:val="both"/>
      </w:pPr>
      <w:r>
        <w:rPr>
          <w:rFonts w:ascii="Times New Roman"/>
          <w:b w:val="false"/>
          <w:i w:val="false"/>
          <w:color w:val="000000"/>
          <w:sz w:val="28"/>
        </w:rPr>
        <w:t>
      __________________________________________________________________</w:t>
      </w:r>
    </w:p>
    <w:bookmarkEnd w:id="713"/>
    <w:bookmarkStart w:name="z814" w:id="714"/>
    <w:p>
      <w:pPr>
        <w:spacing w:after="0"/>
        <w:ind w:left="0"/>
        <w:jc w:val="both"/>
      </w:pPr>
      <w:r>
        <w:rPr>
          <w:rFonts w:ascii="Times New Roman"/>
          <w:b w:val="false"/>
          <w:i w:val="false"/>
          <w:color w:val="000000"/>
          <w:sz w:val="28"/>
        </w:rPr>
        <w:t xml:space="preserve">
      (иә (жоқ), ұйымның атауын, лауазымын, жұмыс  </w:t>
      </w:r>
    </w:p>
    <w:bookmarkEnd w:id="714"/>
    <w:bookmarkStart w:name="z815" w:id="715"/>
    <w:p>
      <w:pPr>
        <w:spacing w:after="0"/>
        <w:ind w:left="0"/>
        <w:jc w:val="both"/>
      </w:pPr>
      <w:r>
        <w:rPr>
          <w:rFonts w:ascii="Times New Roman"/>
          <w:b w:val="false"/>
          <w:i w:val="false"/>
          <w:color w:val="000000"/>
          <w:sz w:val="28"/>
        </w:rPr>
        <w:t>
      ______________________________________________________  кезеңін көрсету)</w:t>
      </w:r>
    </w:p>
    <w:bookmarkEnd w:id="715"/>
    <w:bookmarkStart w:name="z816" w:id="716"/>
    <w:p>
      <w:pPr>
        <w:spacing w:after="0"/>
        <w:ind w:left="0"/>
        <w:jc w:val="both"/>
      </w:pPr>
      <w:r>
        <w:rPr>
          <w:rFonts w:ascii="Times New Roman"/>
          <w:b w:val="false"/>
          <w:i w:val="false"/>
          <w:color w:val="000000"/>
          <w:sz w:val="28"/>
        </w:rPr>
        <w:t>
      Акционер – заңды тұлғаның басқару органының бірінші басшысының (осындай орган құрылған жағдайда) бұрын қаржы ұйымының басқару органының басшысы, мүшесі, атқарушы органының басшысы, мүшесі, бас бухгалтері, ірі қатысушысы (ірі акционері) – жеке тұлға, ірі қатысушының (ірі акционердің) – заңды тұлғаның басқару органының басшысы, мүшесі, атқарушы органының басшысы, мүшесі, бас бухгалтері болған-болмағандығы туралы, мынадай мән-жайлардың бірі болған кезде:</w:t>
      </w:r>
    </w:p>
    <w:bookmarkEnd w:id="716"/>
    <w:bookmarkStart w:name="z817" w:id="717"/>
    <w:p>
      <w:pPr>
        <w:spacing w:after="0"/>
        <w:ind w:left="0"/>
        <w:jc w:val="both"/>
      </w:pPr>
      <w:r>
        <w:rPr>
          <w:rFonts w:ascii="Times New Roman"/>
          <w:b w:val="false"/>
          <w:i w:val="false"/>
          <w:color w:val="000000"/>
          <w:sz w:val="28"/>
        </w:rPr>
        <w:t>
      қатарынан төрт және одан да көп кезең бойы шығарылған эмиссиялық бағалы қағаздар бойынша купондық сыйақы төлеу бойынша дефолтқа жол берілген;</w:t>
      </w:r>
    </w:p>
    <w:bookmarkEnd w:id="717"/>
    <w:bookmarkStart w:name="z818" w:id="718"/>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берешегінің сомасы купондық сыйақының төрт еселенген және (немесе) одан да көп мөлшерін құрайтын;</w:t>
      </w:r>
    </w:p>
    <w:bookmarkEnd w:id="718"/>
    <w:bookmarkStart w:name="z819" w:id="719"/>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дефолттың мөлшері республикалық бюджет туралы заңда төлеу күніне белгіленген айлық есептік көрсеткіштен он мың есе асып түсетін соманы құрайтын эмитент – заңды тұлға бойынша мәліметтер.</w:t>
      </w:r>
    </w:p>
    <w:bookmarkEnd w:id="719"/>
    <w:bookmarkStart w:name="z820" w:id="720"/>
    <w:p>
      <w:pPr>
        <w:spacing w:after="0"/>
        <w:ind w:left="0"/>
        <w:jc w:val="both"/>
      </w:pPr>
      <w:r>
        <w:rPr>
          <w:rFonts w:ascii="Times New Roman"/>
          <w:b w:val="false"/>
          <w:i w:val="false"/>
          <w:color w:val="000000"/>
          <w:sz w:val="28"/>
        </w:rPr>
        <w:t xml:space="preserve">
      _______________________________________________________________ </w:t>
      </w:r>
    </w:p>
    <w:bookmarkEnd w:id="720"/>
    <w:bookmarkStart w:name="z821" w:id="721"/>
    <w:p>
      <w:pPr>
        <w:spacing w:after="0"/>
        <w:ind w:left="0"/>
        <w:jc w:val="both"/>
      </w:pPr>
      <w:r>
        <w:rPr>
          <w:rFonts w:ascii="Times New Roman"/>
          <w:b w:val="false"/>
          <w:i w:val="false"/>
          <w:color w:val="000000"/>
          <w:sz w:val="28"/>
        </w:rPr>
        <w:t>
      ______________  (иә (жоқ), ұйымның атауын, лауазымын, жұмыс кезеңін көрсету)</w:t>
      </w:r>
    </w:p>
    <w:bookmarkEnd w:id="721"/>
    <w:bookmarkStart w:name="z822" w:id="722"/>
    <w:p>
      <w:pPr>
        <w:spacing w:after="0"/>
        <w:ind w:left="0"/>
        <w:jc w:val="both"/>
      </w:pPr>
      <w:r>
        <w:rPr>
          <w:rFonts w:ascii="Times New Roman"/>
          <w:b w:val="false"/>
          <w:i w:val="false"/>
          <w:color w:val="000000"/>
          <w:sz w:val="28"/>
        </w:rPr>
        <w:t xml:space="preserve">
      Акционер – заңды тұлғаның басқару органының бірінші басшысы (осындай орган </w:t>
      </w:r>
    </w:p>
    <w:bookmarkEnd w:id="722"/>
    <w:bookmarkStart w:name="z823" w:id="723"/>
    <w:p>
      <w:pPr>
        <w:spacing w:after="0"/>
        <w:ind w:left="0"/>
        <w:jc w:val="both"/>
      </w:pPr>
      <w:r>
        <w:rPr>
          <w:rFonts w:ascii="Times New Roman"/>
          <w:b w:val="false"/>
          <w:i w:val="false"/>
          <w:color w:val="000000"/>
          <w:sz w:val="28"/>
        </w:rPr>
        <w:t>
      болған кезде) сот талқылауларында жауапкер ретінде тартылды ма _______</w:t>
      </w:r>
    </w:p>
    <w:bookmarkEnd w:id="723"/>
    <w:bookmarkStart w:name="z824" w:id="724"/>
    <w:p>
      <w:pPr>
        <w:spacing w:after="0"/>
        <w:ind w:left="0"/>
        <w:jc w:val="both"/>
      </w:pPr>
      <w:r>
        <w:rPr>
          <w:rFonts w:ascii="Times New Roman"/>
          <w:b w:val="false"/>
          <w:i w:val="false"/>
          <w:color w:val="000000"/>
          <w:sz w:val="28"/>
        </w:rPr>
        <w:t>
      ___________________________________________________________________</w:t>
      </w:r>
    </w:p>
    <w:bookmarkEnd w:id="724"/>
    <w:bookmarkStart w:name="z825" w:id="725"/>
    <w:p>
      <w:pPr>
        <w:spacing w:after="0"/>
        <w:ind w:left="0"/>
        <w:jc w:val="both"/>
      </w:pPr>
      <w:r>
        <w:rPr>
          <w:rFonts w:ascii="Times New Roman"/>
          <w:b w:val="false"/>
          <w:i w:val="false"/>
          <w:color w:val="000000"/>
          <w:sz w:val="28"/>
        </w:rPr>
        <w:t xml:space="preserve">
      (иә (жоқ), күнін, ұйымның атауын, сот талқылауындағы жауапкерді, </w:t>
      </w:r>
    </w:p>
    <w:bookmarkEnd w:id="725"/>
    <w:bookmarkStart w:name="z826" w:id="726"/>
    <w:p>
      <w:pPr>
        <w:spacing w:after="0"/>
        <w:ind w:left="0"/>
        <w:jc w:val="both"/>
      </w:pPr>
      <w:r>
        <w:rPr>
          <w:rFonts w:ascii="Times New Roman"/>
          <w:b w:val="false"/>
          <w:i w:val="false"/>
          <w:color w:val="000000"/>
          <w:sz w:val="28"/>
        </w:rPr>
        <w:t>
      ____________________________________________________________________</w:t>
      </w:r>
    </w:p>
    <w:bookmarkEnd w:id="726"/>
    <w:bookmarkStart w:name="z827" w:id="727"/>
    <w:p>
      <w:pPr>
        <w:spacing w:after="0"/>
        <w:ind w:left="0"/>
        <w:jc w:val="both"/>
      </w:pPr>
      <w:r>
        <w:rPr>
          <w:rFonts w:ascii="Times New Roman"/>
          <w:b w:val="false"/>
          <w:i w:val="false"/>
          <w:color w:val="000000"/>
          <w:sz w:val="28"/>
        </w:rPr>
        <w:t xml:space="preserve">
      қаралатын мәселені және сот шешімін көрсету) </w:t>
      </w:r>
    </w:p>
    <w:bookmarkEnd w:id="727"/>
    <w:bookmarkStart w:name="z828" w:id="728"/>
    <w:p>
      <w:pPr>
        <w:spacing w:after="0"/>
        <w:ind w:left="0"/>
        <w:jc w:val="both"/>
      </w:pPr>
      <w:r>
        <w:rPr>
          <w:rFonts w:ascii="Times New Roman"/>
          <w:b w:val="false"/>
          <w:i w:val="false"/>
          <w:color w:val="000000"/>
          <w:sz w:val="28"/>
        </w:rPr>
        <w:t xml:space="preserve">
      Акционер – заңды тұлғаның басқару органының бірінші басшысы (осындай орган </w:t>
      </w:r>
    </w:p>
    <w:bookmarkEnd w:id="728"/>
    <w:bookmarkStart w:name="z829" w:id="729"/>
    <w:p>
      <w:pPr>
        <w:spacing w:after="0"/>
        <w:ind w:left="0"/>
        <w:jc w:val="both"/>
      </w:pPr>
      <w:r>
        <w:rPr>
          <w:rFonts w:ascii="Times New Roman"/>
          <w:b w:val="false"/>
          <w:i w:val="false"/>
          <w:color w:val="000000"/>
          <w:sz w:val="28"/>
        </w:rPr>
        <w:t xml:space="preserve">
      болған кезде) өтініш берілген күнге дейін 3 (үш) жыл ішінде сыбайлас жемқорлық </w:t>
      </w:r>
    </w:p>
    <w:bookmarkEnd w:id="729"/>
    <w:bookmarkStart w:name="z830" w:id="730"/>
    <w:p>
      <w:pPr>
        <w:spacing w:after="0"/>
        <w:ind w:left="0"/>
        <w:jc w:val="both"/>
      </w:pPr>
      <w:r>
        <w:rPr>
          <w:rFonts w:ascii="Times New Roman"/>
          <w:b w:val="false"/>
          <w:i w:val="false"/>
          <w:color w:val="000000"/>
          <w:sz w:val="28"/>
        </w:rPr>
        <w:t xml:space="preserve">
      қылмыс жасағаны үшін жауапкершілікке тартылды ма не сыбайлас жемқорлық құқық </w:t>
      </w:r>
    </w:p>
    <w:bookmarkEnd w:id="730"/>
    <w:bookmarkStart w:name="z831" w:id="731"/>
    <w:p>
      <w:pPr>
        <w:spacing w:after="0"/>
        <w:ind w:left="0"/>
        <w:jc w:val="both"/>
      </w:pPr>
      <w:r>
        <w:rPr>
          <w:rFonts w:ascii="Times New Roman"/>
          <w:b w:val="false"/>
          <w:i w:val="false"/>
          <w:color w:val="000000"/>
          <w:sz w:val="28"/>
        </w:rPr>
        <w:t>
      бұзушылық жасағаны үшін әкімшілік жазаға тартылды ма ___________________</w:t>
      </w:r>
    </w:p>
    <w:bookmarkEnd w:id="731"/>
    <w:bookmarkStart w:name="z832" w:id="732"/>
    <w:p>
      <w:pPr>
        <w:spacing w:after="0"/>
        <w:ind w:left="0"/>
        <w:jc w:val="both"/>
      </w:pPr>
      <w:r>
        <w:rPr>
          <w:rFonts w:ascii="Times New Roman"/>
          <w:b w:val="false"/>
          <w:i w:val="false"/>
          <w:color w:val="000000"/>
          <w:sz w:val="28"/>
        </w:rPr>
        <w:t>
      ____________________________________________________________________</w:t>
      </w:r>
    </w:p>
    <w:bookmarkEnd w:id="732"/>
    <w:bookmarkStart w:name="z833" w:id="733"/>
    <w:p>
      <w:pPr>
        <w:spacing w:after="0"/>
        <w:ind w:left="0"/>
        <w:jc w:val="both"/>
      </w:pPr>
      <w:r>
        <w:rPr>
          <w:rFonts w:ascii="Times New Roman"/>
          <w:b w:val="false"/>
          <w:i w:val="false"/>
          <w:color w:val="000000"/>
          <w:sz w:val="28"/>
        </w:rPr>
        <w:t xml:space="preserve">
      (иә (жоқ), құқық бұзушылықтың қысқаша сипаттамасы, жауапкершілікке тартылу  </w:t>
      </w:r>
    </w:p>
    <w:bookmarkEnd w:id="733"/>
    <w:bookmarkStart w:name="z834" w:id="734"/>
    <w:p>
      <w:pPr>
        <w:spacing w:after="0"/>
        <w:ind w:left="0"/>
        <w:jc w:val="both"/>
      </w:pPr>
      <w:r>
        <w:rPr>
          <w:rFonts w:ascii="Times New Roman"/>
          <w:b w:val="false"/>
          <w:i w:val="false"/>
          <w:color w:val="000000"/>
          <w:sz w:val="28"/>
        </w:rPr>
        <w:t>
      негіздерін көрсете отырып, әкімшілік жаза қолдану туралы актінің деректемелері)</w:t>
      </w:r>
    </w:p>
    <w:bookmarkEnd w:id="734"/>
    <w:bookmarkStart w:name="z835" w:id="735"/>
    <w:p>
      <w:pPr>
        <w:spacing w:after="0"/>
        <w:ind w:left="0"/>
        <w:jc w:val="both"/>
      </w:pPr>
      <w:r>
        <w:rPr>
          <w:rFonts w:ascii="Times New Roman"/>
          <w:b w:val="false"/>
          <w:i w:val="false"/>
          <w:color w:val="000000"/>
          <w:sz w:val="28"/>
        </w:rPr>
        <w:t>
      ____________________________________________________________________</w:t>
      </w:r>
    </w:p>
    <w:bookmarkEnd w:id="735"/>
    <w:bookmarkStart w:name="z836" w:id="736"/>
    <w:p>
      <w:pPr>
        <w:spacing w:after="0"/>
        <w:ind w:left="0"/>
        <w:jc w:val="both"/>
      </w:pPr>
      <w:r>
        <w:rPr>
          <w:rFonts w:ascii="Times New Roman"/>
          <w:b w:val="false"/>
          <w:i w:val="false"/>
          <w:color w:val="000000"/>
          <w:sz w:val="28"/>
        </w:rPr>
        <w:t>
      ____________________________________________________________________</w:t>
      </w:r>
    </w:p>
    <w:bookmarkEnd w:id="736"/>
    <w:bookmarkStart w:name="z837" w:id="737"/>
    <w:p>
      <w:pPr>
        <w:spacing w:after="0"/>
        <w:ind w:left="0"/>
        <w:jc w:val="both"/>
      </w:pPr>
      <w:r>
        <w:rPr>
          <w:rFonts w:ascii="Times New Roman"/>
          <w:b w:val="false"/>
          <w:i w:val="false"/>
          <w:color w:val="000000"/>
          <w:sz w:val="28"/>
        </w:rPr>
        <w:t>
      11. Акционер – заңды тұлғаға қатысты қызметке немесе қызметтің жекелеген түрлеріне тыйым салу туралы соттың заңды күшіне енген шешімі (үкімі) бар ма.</w:t>
      </w:r>
    </w:p>
    <w:bookmarkEnd w:id="737"/>
    <w:bookmarkStart w:name="z838" w:id="738"/>
    <w:p>
      <w:pPr>
        <w:spacing w:after="0"/>
        <w:ind w:left="0"/>
        <w:jc w:val="both"/>
      </w:pPr>
      <w:r>
        <w:rPr>
          <w:rFonts w:ascii="Times New Roman"/>
          <w:b w:val="false"/>
          <w:i w:val="false"/>
          <w:color w:val="000000"/>
          <w:sz w:val="28"/>
        </w:rPr>
        <w:t>
      12. Мәліметтерге:</w:t>
      </w:r>
    </w:p>
    <w:bookmarkEnd w:id="738"/>
    <w:bookmarkStart w:name="z839" w:id="739"/>
    <w:p>
      <w:pPr>
        <w:spacing w:after="0"/>
        <w:ind w:left="0"/>
        <w:jc w:val="both"/>
      </w:pPr>
      <w:r>
        <w:rPr>
          <w:rFonts w:ascii="Times New Roman"/>
          <w:b w:val="false"/>
          <w:i w:val="false"/>
          <w:color w:val="000000"/>
          <w:sz w:val="28"/>
        </w:rPr>
        <w:t>
      акционер – заңды тұлғаның құрылтайшылық құжаттарының көшірмесі, олар қаржылық есептілік депозитарийінің интернет-ресурсында болмайтын болса;</w:t>
      </w:r>
    </w:p>
    <w:bookmarkEnd w:id="739"/>
    <w:bookmarkStart w:name="z840" w:id="740"/>
    <w:p>
      <w:pPr>
        <w:spacing w:after="0"/>
        <w:ind w:left="0"/>
        <w:jc w:val="both"/>
      </w:pPr>
      <w:r>
        <w:rPr>
          <w:rFonts w:ascii="Times New Roman"/>
          <w:b w:val="false"/>
          <w:i w:val="false"/>
          <w:color w:val="000000"/>
          <w:sz w:val="28"/>
        </w:rPr>
        <w:t>
      аудиторлық ұйым куәландырған, соңғы 2 (екі) аяқталған қаржылық жыл үшін қаржылық есептілік (болатын болса шоғырландырылған есептілікті қосқанда). Аудиторлық ұйымның соңғы аяқталған қаржы жылы үшін қаржылық есептілігін куәландыру жөніндегі талап өтініш берілген жылдың бірінші тоқсанында өтініш берілген жағдайларға қолданылмайды.</w:t>
      </w:r>
    </w:p>
    <w:bookmarkEnd w:id="740"/>
    <w:bookmarkStart w:name="z841" w:id="741"/>
    <w:p>
      <w:pPr>
        <w:spacing w:after="0"/>
        <w:ind w:left="0"/>
        <w:jc w:val="both"/>
      </w:pPr>
      <w:r>
        <w:rPr>
          <w:rFonts w:ascii="Times New Roman"/>
          <w:b w:val="false"/>
          <w:i w:val="false"/>
          <w:color w:val="000000"/>
          <w:sz w:val="28"/>
        </w:rPr>
        <w:t>
      акционер-заңды тұлғаның атқарушы органының (атқарушы органның функцияларын жеке іске асыратын) және басқару органының (осындай орган болған кезде) бірінші басшыларының жеке басын куәландыратын құжаттың көшірмесі (шетелдіктер, азаматтығы жоқ тұлғалар үшін);</w:t>
      </w:r>
    </w:p>
    <w:bookmarkEnd w:id="741"/>
    <w:bookmarkStart w:name="z842" w:id="742"/>
    <w:p>
      <w:pPr>
        <w:spacing w:after="0"/>
        <w:ind w:left="0"/>
        <w:jc w:val="both"/>
      </w:pPr>
      <w:r>
        <w:rPr>
          <w:rFonts w:ascii="Times New Roman"/>
          <w:b w:val="false"/>
          <w:i w:val="false"/>
          <w:color w:val="000000"/>
          <w:sz w:val="28"/>
        </w:rPr>
        <w:t>
      атқарушы органның бірінші басшысында (атқарушы органның функцияларын жеке-дара жүзеге асыратын тұлғада) және басқару органының бірінші басшысында (осындай орган болған кезде) азаматтығы бар елдегі (шетелдік азаматтар үшін) немесе тұрақты тұратын елдегі (азаматтығы жоқ тұлғалар үшін) қылмыстары үшін алынбаған немесе өтелмеген соттылығының жоқтығы туралы мәліметтерді растайтын, олардың азаматтығы бар елдің (азаматтығы жоқ тұлғалар үшін – олар тұрақты тұратын елдің) мемлекеттік органы берген құжат. Аталған тұлғалар соңғы 10 (он) жыл ішінде өзінің азаматтығы бар елден тыс жерде тұрақты тұрған жағдайда, олар соңғы 10 (он) жыл ішінде тұрақты тұрған елдегі қылмыстары үшін алынбаған немесе өтелмеген соттылығының жоқтығы туралы құжаттың электрондық көшірмесі де ұсынылады. Аталған құжаттың берілген күні өтініш берілген күннің алдындағы 6 (алты) айдан аспауға тиіс (ұсынылатын құжатта оның қолданылуының өзге мерзімі көрсетілген жағдайларды қоспағанда). Егер қылмыстары үшін алынбаған немесе өтелмеген соттылығының жоқтығы туралы мәліметтерді растауға мемлекеттік органы уәкілеттік берілген елдің заңнамасында аталған мәліметтер сұратылатын тұлғаларға растаушы құжаттар беру көзделмесе, онда тиісті растау азаматтығы бар елдің (шетелдік азаматтар үшін) немесе тұрақты тұратын елдің (азаматтығы жоқ тұлғалар үшін) мемлекеттік органының хатымен уәкілетті органның мекенжайына жіберіледі.</w:t>
      </w:r>
    </w:p>
    <w:bookmarkEnd w:id="742"/>
    <w:bookmarkStart w:name="z843" w:id="743"/>
    <w:p>
      <w:pPr>
        <w:spacing w:after="0"/>
        <w:ind w:left="0"/>
        <w:jc w:val="both"/>
      </w:pPr>
      <w:r>
        <w:rPr>
          <w:rFonts w:ascii="Times New Roman"/>
          <w:b w:val="false"/>
          <w:i w:val="false"/>
          <w:color w:val="000000"/>
          <w:sz w:val="28"/>
        </w:rPr>
        <w:t>
      Осы ақпаратты акционер-заңды тұлғаның тексергенін және оның дәйекті және толық болып табылатынын растаймын, сондай-ақ банк акционерлеріне қойылатын талаптарға сәйкестігімді, мінсіз іскерлік беделімнің болуын растаймын.</w:t>
      </w:r>
    </w:p>
    <w:bookmarkEnd w:id="743"/>
    <w:bookmarkStart w:name="z844" w:id="744"/>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айналдыруға және пайдалануға рұқсат беруге қажетті дербес деректерді жинау мен өңдеуге келісім беремін.</w:t>
      </w:r>
    </w:p>
    <w:bookmarkEnd w:id="744"/>
    <w:bookmarkStart w:name="z845" w:id="745"/>
    <w:p>
      <w:pPr>
        <w:spacing w:after="0"/>
        <w:ind w:left="0"/>
        <w:jc w:val="both"/>
      </w:pPr>
      <w:r>
        <w:rPr>
          <w:rFonts w:ascii="Times New Roman"/>
          <w:b w:val="false"/>
          <w:i w:val="false"/>
          <w:color w:val="000000"/>
          <w:sz w:val="28"/>
        </w:rPr>
        <w:t>
      "___" _____________ 20___ года</w:t>
      </w:r>
    </w:p>
    <w:bookmarkEnd w:id="745"/>
    <w:bookmarkStart w:name="z846" w:id="746"/>
    <w:p>
      <w:pPr>
        <w:spacing w:after="0"/>
        <w:ind w:left="0"/>
        <w:jc w:val="both"/>
      </w:pPr>
      <w:r>
        <w:rPr>
          <w:rFonts w:ascii="Times New Roman"/>
          <w:b w:val="false"/>
          <w:i w:val="false"/>
          <w:color w:val="000000"/>
          <w:sz w:val="28"/>
        </w:rPr>
        <w:t xml:space="preserve">
      Акционер – заңды тұлғаның атқарушы органының бірінші басшысының (атқарушы </w:t>
      </w:r>
    </w:p>
    <w:bookmarkEnd w:id="746"/>
    <w:bookmarkStart w:name="z847" w:id="747"/>
    <w:p>
      <w:pPr>
        <w:spacing w:after="0"/>
        <w:ind w:left="0"/>
        <w:jc w:val="both"/>
      </w:pPr>
      <w:r>
        <w:rPr>
          <w:rFonts w:ascii="Times New Roman"/>
          <w:b w:val="false"/>
          <w:i w:val="false"/>
          <w:color w:val="000000"/>
          <w:sz w:val="28"/>
        </w:rPr>
        <w:t>
      органның функцияларын жеке іске асыратын) қолы</w:t>
      </w:r>
    </w:p>
    <w:bookmarkEnd w:id="747"/>
    <w:bookmarkStart w:name="z848" w:id="748"/>
    <w:p>
      <w:pPr>
        <w:spacing w:after="0"/>
        <w:ind w:left="0"/>
        <w:jc w:val="both"/>
      </w:pPr>
      <w:r>
        <w:rPr>
          <w:rFonts w:ascii="Times New Roman"/>
          <w:b w:val="false"/>
          <w:i w:val="false"/>
          <w:color w:val="000000"/>
          <w:sz w:val="28"/>
        </w:rPr>
        <w:t>
      ____________________________________________</w:t>
      </w:r>
    </w:p>
    <w:bookmarkEnd w:id="748"/>
    <w:bookmarkStart w:name="z849" w:id="749"/>
    <w:p>
      <w:pPr>
        <w:spacing w:after="0"/>
        <w:ind w:left="0"/>
        <w:jc w:val="both"/>
      </w:pPr>
      <w:r>
        <w:rPr>
          <w:rFonts w:ascii="Times New Roman"/>
          <w:b w:val="false"/>
          <w:i w:val="false"/>
          <w:color w:val="000000"/>
          <w:sz w:val="28"/>
        </w:rPr>
        <w:t xml:space="preserve">
      Акционер – заңды тұлғаның басқару органының (осындай орган болған жағдайда) </w:t>
      </w:r>
    </w:p>
    <w:bookmarkEnd w:id="749"/>
    <w:bookmarkStart w:name="z850" w:id="750"/>
    <w:p>
      <w:pPr>
        <w:spacing w:after="0"/>
        <w:ind w:left="0"/>
        <w:jc w:val="both"/>
      </w:pPr>
      <w:r>
        <w:rPr>
          <w:rFonts w:ascii="Times New Roman"/>
          <w:b w:val="false"/>
          <w:i w:val="false"/>
          <w:color w:val="000000"/>
          <w:sz w:val="28"/>
        </w:rPr>
        <w:t>
      бірінші басшысының қолы</w:t>
      </w:r>
    </w:p>
    <w:bookmarkEnd w:id="750"/>
    <w:bookmarkStart w:name="z851" w:id="751"/>
    <w:p>
      <w:pPr>
        <w:spacing w:after="0"/>
        <w:ind w:left="0"/>
        <w:jc w:val="both"/>
      </w:pPr>
      <w:r>
        <w:rPr>
          <w:rFonts w:ascii="Times New Roman"/>
          <w:b w:val="false"/>
          <w:i w:val="false"/>
          <w:color w:val="000000"/>
          <w:sz w:val="28"/>
        </w:rPr>
        <w:t>
      ____________________________________________</w:t>
      </w:r>
    </w:p>
    <w:bookmarkEnd w:id="7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8-қосымша</w:t>
            </w:r>
            <w:r>
              <w:br/>
            </w:r>
            <w:r>
              <w:rPr>
                <w:rFonts w:ascii="Times New Roman"/>
                <w:b w:val="false"/>
                <w:i w:val="false"/>
                <w:color w:val="000000"/>
                <w:sz w:val="20"/>
              </w:rPr>
              <w:t>Банктік және микроқаржы активтерін сататын электрондық сауда алаңы операторының қызметін жүзеге асыру</w:t>
            </w:r>
            <w:r>
              <w:br/>
            </w:r>
            <w:r>
              <w:rPr>
                <w:rFonts w:ascii="Times New Roman"/>
                <w:b w:val="false"/>
                <w:i w:val="false"/>
                <w:color w:val="000000"/>
                <w:sz w:val="20"/>
              </w:rPr>
              <w:t>құқығына рұқсат беру шарттары мен қағидаларына 1-қосымша</w:t>
            </w:r>
          </w:p>
        </w:tc>
      </w:tr>
    </w:tbl>
    <w:bookmarkStart w:name="z853" w:id="752"/>
    <w:p>
      <w:pPr>
        <w:spacing w:after="0"/>
        <w:ind w:left="0"/>
        <w:jc w:val="left"/>
      </w:pPr>
      <w:r>
        <w:rPr>
          <w:rFonts w:ascii="Times New Roman"/>
          <w:b/>
          <w:i w:val="false"/>
          <w:color w:val="000000"/>
        </w:rPr>
        <w:t xml:space="preserve"> Мемлекеттік қызмет көрсетуге қойылатын негізгі талаптар тізбесі</w:t>
      </w:r>
    </w:p>
    <w:bookmarkEnd w:id="7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және микроқаржы активтері сатылатын электрондық сауда алаңының операторы қызметін жүзеге асыру құқығына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 көрсетілетін қызметті берушінің кеңсесі.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753"/>
          <w:p>
            <w:pPr>
              <w:spacing w:after="20"/>
              <w:ind w:left="20"/>
              <w:jc w:val="both"/>
            </w:pPr>
            <w:r>
              <w:rPr>
                <w:rFonts w:ascii="Times New Roman"/>
                <w:b w:val="false"/>
                <w:i w:val="false"/>
                <w:color w:val="000000"/>
                <w:sz w:val="20"/>
              </w:rPr>
              <w:t>
Өтініш беруші құжаттарды берген күннен бастап 70 (жетпіс) жұмыс күні ішінде</w:t>
            </w:r>
          </w:p>
          <w:bookmarkEnd w:id="753"/>
          <w:p>
            <w:pPr>
              <w:spacing w:after="20"/>
              <w:ind w:left="20"/>
              <w:jc w:val="both"/>
            </w:pPr>
            <w:r>
              <w:rPr>
                <w:rFonts w:ascii="Times New Roman"/>
                <w:b w:val="false"/>
                <w:i w:val="false"/>
                <w:color w:val="000000"/>
                <w:sz w:val="20"/>
              </w:rPr>
              <w:t>
Осы мерзім "Мемлекеттік және әлеуметтік жауапты қызметтер туралы" Қазақстан Республикасы Заңының 18-2-бабында көзделген жағдайларда тоқтатыла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 w:id="754"/>
          <w:p>
            <w:pPr>
              <w:spacing w:after="20"/>
              <w:ind w:left="20"/>
              <w:jc w:val="both"/>
            </w:pPr>
            <w:r>
              <w:rPr>
                <w:rFonts w:ascii="Times New Roman"/>
                <w:b w:val="false"/>
                <w:i w:val="false"/>
                <w:color w:val="000000"/>
                <w:sz w:val="20"/>
              </w:rPr>
              <w:t>
1) банктік және микроқаржы активтерін сататын электрондық сауда алаңы операторының қызметін жүзеге асыру құқығына рұқсат беру не оператор қызметін жүзеге асыру құқығына рұқсат беруден бас тарту туралы хабарлама;</w:t>
            </w:r>
          </w:p>
          <w:bookmarkEnd w:id="754"/>
          <w:p>
            <w:pPr>
              <w:spacing w:after="20"/>
              <w:ind w:left="20"/>
              <w:jc w:val="both"/>
            </w:pPr>
            <w:r>
              <w:rPr>
                <w:rFonts w:ascii="Times New Roman"/>
                <w:b w:val="false"/>
                <w:i w:val="false"/>
                <w:color w:val="000000"/>
                <w:sz w:val="20"/>
              </w:rPr>
              <w:t>
2) Қағидаларға 3-қосымшаға сәйкес сәйкестік туралы актіні қоса бере отырып, Қағидаларға 4-қосымшаға сәйкес нысан бойынша банктік және микроқаржы активтерін сататын электрондық сауда алаңы операторының қызметін жүзеге асыру құқығына рұқсат.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 w:id="755"/>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 қоспағанда, сағат 13.00-ден 14.30-ға дейінгі түскі үзіліспен дүйсенбіден жұмаға дейін, сағат 9.00-ден 18.30-ға дейін белгіленген жұмыс кестесіне сәйкес;</w:t>
            </w:r>
          </w:p>
          <w:bookmarkEnd w:id="755"/>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еңбек заңнамасына және Мерекелер туралы заңға сәйкес демалыс және мереке күндері өтініштерді қабылдау және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 w:id="756"/>
          <w:p>
            <w:pPr>
              <w:spacing w:after="20"/>
              <w:ind w:left="20"/>
              <w:jc w:val="both"/>
            </w:pPr>
            <w:r>
              <w:rPr>
                <w:rFonts w:ascii="Times New Roman"/>
                <w:b w:val="false"/>
                <w:i w:val="false"/>
                <w:color w:val="000000"/>
                <w:sz w:val="20"/>
              </w:rPr>
              <w:t>
1) осы Қағидаларға 2-қосымшаға сәйкес нысан бойынша өтініш берушінің электрондық цифрлық қолтаңбасымен (бұдан әрі – ЭЦҚ) куәландырылған электрондық құжат түріндегі өтініш (мемлекеттік көрсетілетін қызметті ұсыну процесін автоматтандыру кезінде).</w:t>
            </w:r>
          </w:p>
          <w:bookmarkEnd w:id="756"/>
          <w:p>
            <w:pPr>
              <w:spacing w:after="20"/>
              <w:ind w:left="20"/>
              <w:jc w:val="both"/>
            </w:pPr>
            <w:r>
              <w:rPr>
                <w:rFonts w:ascii="Times New Roman"/>
                <w:b w:val="false"/>
                <w:i w:val="false"/>
                <w:color w:val="000000"/>
                <w:sz w:val="20"/>
              </w:rPr>
              <w:t>
2) қаржылық есептілік депозитарийінің интернет-ресурсында құрылтай құжаттары болмаған немесе уәкілетті органның оларды "цифрлық үкіметтің" веб-порталы арқылы алуы мүмкін болмаған жағдайда, олардың нотариат куәландырған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757"/>
          <w:p>
            <w:pPr>
              <w:spacing w:after="20"/>
              <w:ind w:left="20"/>
              <w:jc w:val="both"/>
            </w:pPr>
            <w:r>
              <w:rPr>
                <w:rFonts w:ascii="Times New Roman"/>
                <w:b w:val="false"/>
                <w:i w:val="false"/>
                <w:color w:val="000000"/>
                <w:sz w:val="20"/>
              </w:rPr>
              <w:t>
Уәкілетті орган оператор қызметін жүзеге асыру құқығына рұқсат беруден кез келген мынадай негіздер бойынша бас тартады:</w:t>
            </w:r>
          </w:p>
          <w:bookmarkEnd w:id="7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өтініш берушінің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Заң) сәйкес тыйым салынған қызмет түрін жүзеге асыруы;</w:t>
            </w:r>
          </w:p>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Заңның 15-18, 15-19-баптарында және нормативтік құқықтық актілерде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берушіге қатысты өтініш берушіге оператор қызметін жүзеге асыруға тыйым салатын заңды күшіне енген сот шешімі болатын болса;</w:t>
            </w:r>
          </w:p>
          <w:p>
            <w:pPr>
              <w:spacing w:after="20"/>
              <w:ind w:left="20"/>
              <w:jc w:val="both"/>
            </w:pPr>
            <w:r>
              <w:rPr>
                <w:rFonts w:ascii="Times New Roman"/>
                <w:b w:val="false"/>
                <w:i w:val="false"/>
                <w:color w:val="000000"/>
                <w:sz w:val="20"/>
              </w:rPr>
              <w:t>
4) уәкілетті органның ұсынылған құжаттар бойынша ескертулерді белгіленген мерзімде жоймауы.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758"/>
          <w:p>
            <w:pPr>
              <w:spacing w:after="20"/>
              <w:ind w:left="20"/>
              <w:jc w:val="both"/>
            </w:pPr>
            <w:r>
              <w:rPr>
                <w:rFonts w:ascii="Times New Roman"/>
                <w:b w:val="false"/>
                <w:i w:val="false"/>
                <w:color w:val="000000"/>
                <w:sz w:val="20"/>
              </w:rPr>
              <w:t>
Мемлекеттік қызмет көрсету орнының мекенжайы көрсетілетін қызметті берушінің ресми интернет-ресурсында орналастырылған. 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 сондай-ақ мемлекеттік қызметтер көрсету мәселелері жөніндегі Бірыңғай байланыс орталығы арқылы алуға мүмкіндігі бар.</w:t>
            </w:r>
          </w:p>
          <w:bookmarkEnd w:id="758"/>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Мемлекеттік қызметтер көрсету мәселелері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9-қосымша</w:t>
            </w:r>
            <w:r>
              <w:br/>
            </w:r>
            <w:r>
              <w:rPr>
                <w:rFonts w:ascii="Times New Roman"/>
                <w:b w:val="false"/>
                <w:i w:val="false"/>
                <w:color w:val="000000"/>
                <w:sz w:val="20"/>
              </w:rPr>
              <w:t>Банктік және микроқаржы</w:t>
            </w:r>
            <w:r>
              <w:br/>
            </w:r>
            <w:r>
              <w:rPr>
                <w:rFonts w:ascii="Times New Roman"/>
                <w:b w:val="false"/>
                <w:i w:val="false"/>
                <w:color w:val="000000"/>
                <w:sz w:val="20"/>
              </w:rPr>
              <w:t>активтерін сататын электрондық сауда алаңы операторының қызметін жүзеге асыру</w:t>
            </w:r>
            <w:r>
              <w:br/>
            </w:r>
            <w:r>
              <w:rPr>
                <w:rFonts w:ascii="Times New Roman"/>
                <w:b w:val="false"/>
                <w:i w:val="false"/>
                <w:color w:val="000000"/>
                <w:sz w:val="20"/>
              </w:rPr>
              <w:t>құқығына рұқсат беру</w:t>
            </w:r>
            <w:r>
              <w:br/>
            </w:r>
            <w:r>
              <w:rPr>
                <w:rFonts w:ascii="Times New Roman"/>
                <w:b w:val="false"/>
                <w:i w:val="false"/>
                <w:color w:val="000000"/>
                <w:sz w:val="20"/>
              </w:rPr>
              <w:t>шарттары мен қағидаларына</w:t>
            </w:r>
            <w:r>
              <w:br/>
            </w:r>
            <w:r>
              <w:rPr>
                <w:rFonts w:ascii="Times New Roman"/>
                <w:b w:val="false"/>
                <w:i w:val="false"/>
                <w:color w:val="000000"/>
                <w:sz w:val="20"/>
              </w:rPr>
              <w:t>4-қосымша</w:t>
            </w:r>
          </w:p>
        </w:tc>
      </w:tr>
    </w:tbl>
    <w:bookmarkStart w:name="z864" w:id="759"/>
    <w:p>
      <w:pPr>
        <w:spacing w:after="0"/>
        <w:ind w:left="0"/>
        <w:jc w:val="both"/>
      </w:pPr>
      <w:r>
        <w:rPr>
          <w:rFonts w:ascii="Times New Roman"/>
          <w:b w:val="false"/>
          <w:i w:val="false"/>
          <w:color w:val="000000"/>
          <w:sz w:val="28"/>
        </w:rPr>
        <w:t>
      нысан</w:t>
      </w:r>
    </w:p>
    <w:bookmarkEnd w:id="759"/>
    <w:bookmarkStart w:name="z865" w:id="760"/>
    <w:p>
      <w:pPr>
        <w:spacing w:after="0"/>
        <w:ind w:left="0"/>
        <w:jc w:val="left"/>
      </w:pPr>
      <w:r>
        <w:rPr>
          <w:rFonts w:ascii="Times New Roman"/>
          <w:b/>
          <w:i w:val="false"/>
          <w:color w:val="000000"/>
        </w:rPr>
        <w:t xml:space="preserve"> (Қазақстан Республикасының Мемлекеттік Елтаңбасы бейнеленген қаржы нарығы мен қаржы ұйымдарын реттеу, бақылау мен қадағалау жөніндегі уәкілетті органның бланкісінде басылады)</w:t>
      </w:r>
    </w:p>
    <w:bookmarkEnd w:id="760"/>
    <w:bookmarkStart w:name="z866" w:id="761"/>
    <w:p>
      <w:pPr>
        <w:spacing w:after="0"/>
        <w:ind w:left="0"/>
        <w:jc w:val="left"/>
      </w:pPr>
      <w:r>
        <w:rPr>
          <w:rFonts w:ascii="Times New Roman"/>
          <w:b/>
          <w:i w:val="false"/>
          <w:color w:val="000000"/>
        </w:rPr>
        <w:t xml:space="preserve"> Банктік және микроқаржы активтерін сататын электрондық сауда алаңы операторының қызметін жүзеге асыру құқығына рұқсат</w:t>
      </w:r>
    </w:p>
    <w:bookmarkEnd w:id="7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 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20__ жылғы "____"</w:t>
            </w:r>
          </w:p>
        </w:tc>
      </w:tr>
    </w:tbl>
    <w:bookmarkStart w:name="z867" w:id="762"/>
    <w:p>
      <w:pPr>
        <w:spacing w:after="0"/>
        <w:ind w:left="0"/>
        <w:jc w:val="both"/>
      </w:pPr>
      <w:r>
        <w:rPr>
          <w:rFonts w:ascii="Times New Roman"/>
          <w:b w:val="false"/>
          <w:i w:val="false"/>
          <w:color w:val="000000"/>
          <w:sz w:val="28"/>
        </w:rPr>
        <w:t>
      ________________________________________________________________</w:t>
      </w:r>
    </w:p>
    <w:bookmarkEnd w:id="762"/>
    <w:bookmarkStart w:name="z868" w:id="763"/>
    <w:p>
      <w:pPr>
        <w:spacing w:after="0"/>
        <w:ind w:left="0"/>
        <w:jc w:val="both"/>
      </w:pPr>
      <w:r>
        <w:rPr>
          <w:rFonts w:ascii="Times New Roman"/>
          <w:b w:val="false"/>
          <w:i w:val="false"/>
          <w:color w:val="000000"/>
          <w:sz w:val="28"/>
        </w:rPr>
        <w:t>
      _______________________________________________________________</w:t>
      </w:r>
    </w:p>
    <w:bookmarkEnd w:id="763"/>
    <w:bookmarkStart w:name="z869" w:id="764"/>
    <w:p>
      <w:pPr>
        <w:spacing w:after="0"/>
        <w:ind w:left="0"/>
        <w:jc w:val="both"/>
      </w:pPr>
      <w:r>
        <w:rPr>
          <w:rFonts w:ascii="Times New Roman"/>
          <w:b w:val="false"/>
          <w:i w:val="false"/>
          <w:color w:val="000000"/>
          <w:sz w:val="28"/>
        </w:rPr>
        <w:t>
      (өтініш берушінің толық атауы)</w:t>
      </w:r>
    </w:p>
    <w:bookmarkEnd w:id="764"/>
    <w:bookmarkStart w:name="z870" w:id="765"/>
    <w:p>
      <w:pPr>
        <w:spacing w:after="0"/>
        <w:ind w:left="0"/>
        <w:jc w:val="both"/>
      </w:pPr>
      <w:r>
        <w:rPr>
          <w:rFonts w:ascii="Times New Roman"/>
          <w:b w:val="false"/>
          <w:i w:val="false"/>
          <w:color w:val="000000"/>
          <w:sz w:val="28"/>
        </w:rPr>
        <w:t xml:space="preserve">
      банктік және микроқаржы активтерін сататын электрондық сауда алаңы </w:t>
      </w:r>
    </w:p>
    <w:bookmarkEnd w:id="765"/>
    <w:bookmarkStart w:name="z871" w:id="766"/>
    <w:p>
      <w:pPr>
        <w:spacing w:after="0"/>
        <w:ind w:left="0"/>
        <w:jc w:val="both"/>
      </w:pPr>
      <w:r>
        <w:rPr>
          <w:rFonts w:ascii="Times New Roman"/>
          <w:b w:val="false"/>
          <w:i w:val="false"/>
          <w:color w:val="000000"/>
          <w:sz w:val="28"/>
        </w:rPr>
        <w:t>
      операторының қызметін жүзеге асыру құқығына осы рұқсат берілді.</w:t>
      </w:r>
    </w:p>
    <w:bookmarkEnd w:id="766"/>
    <w:bookmarkStart w:name="z872" w:id="767"/>
    <w:p>
      <w:pPr>
        <w:spacing w:after="0"/>
        <w:ind w:left="0"/>
        <w:jc w:val="both"/>
      </w:pPr>
      <w:r>
        <w:rPr>
          <w:rFonts w:ascii="Times New Roman"/>
          <w:b w:val="false"/>
          <w:i w:val="false"/>
          <w:color w:val="000000"/>
          <w:sz w:val="28"/>
        </w:rPr>
        <w:t>
      Төраға (Төрағаның орынбасары)</w:t>
      </w:r>
    </w:p>
    <w:bookmarkEnd w:id="767"/>
    <w:bookmarkStart w:name="z873" w:id="768"/>
    <w:p>
      <w:pPr>
        <w:spacing w:after="0"/>
        <w:ind w:left="0"/>
        <w:jc w:val="both"/>
      </w:pPr>
      <w:r>
        <w:rPr>
          <w:rFonts w:ascii="Times New Roman"/>
          <w:b w:val="false"/>
          <w:i w:val="false"/>
          <w:color w:val="000000"/>
          <w:sz w:val="28"/>
        </w:rPr>
        <w:t>
      Мөр орны</w:t>
      </w:r>
    </w:p>
    <w:bookmarkEnd w:id="7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10-қосымша</w:t>
            </w:r>
            <w:r>
              <w:br/>
            </w: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ұйымдарға лицензия беру қағидаларына</w:t>
            </w:r>
            <w:r>
              <w:br/>
            </w:r>
            <w:r>
              <w:rPr>
                <w:rFonts w:ascii="Times New Roman"/>
                <w:b w:val="false"/>
                <w:i w:val="false"/>
                <w:color w:val="000000"/>
                <w:sz w:val="20"/>
              </w:rPr>
              <w:t>1-қосымша</w:t>
            </w:r>
          </w:p>
        </w:tc>
      </w:tr>
    </w:tbl>
    <w:bookmarkStart w:name="z875" w:id="769"/>
    <w:p>
      <w:pPr>
        <w:spacing w:after="0"/>
        <w:ind w:left="0"/>
        <w:jc w:val="left"/>
      </w:pPr>
      <w:r>
        <w:rPr>
          <w:rFonts w:ascii="Times New Roman"/>
          <w:b/>
          <w:i w:val="false"/>
          <w:color w:val="000000"/>
        </w:rPr>
        <w:t xml:space="preserve"> Мемлекеттік қызмет көрсетуге қойылатын негізгі талаптар тізбесі</w:t>
      </w:r>
    </w:p>
    <w:bookmarkEnd w:id="7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ұйымдарға банк операцияларының жекелеген түрлерін жүзеге асыруға арналған лицензия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(бар болса)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770"/>
          <w:p>
            <w:pPr>
              <w:spacing w:after="20"/>
              <w:ind w:left="20"/>
              <w:jc w:val="both"/>
            </w:pPr>
            <w:r>
              <w:rPr>
                <w:rFonts w:ascii="Times New Roman"/>
                <w:b w:val="false"/>
                <w:i w:val="false"/>
                <w:color w:val="000000"/>
                <w:sz w:val="20"/>
              </w:rPr>
              <w:t>
1. Банк операцияларының жекелеген түрлерін жүзеге асыруға лицензия беру;</w:t>
            </w:r>
          </w:p>
          <w:bookmarkEnd w:id="770"/>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w:t>
            </w:r>
          </w:p>
          <w:p>
            <w:pPr>
              <w:spacing w:after="20"/>
              <w:ind w:left="20"/>
              <w:jc w:val="both"/>
            </w:pPr>
            <w:r>
              <w:rPr>
                <w:rFonts w:ascii="Times New Roman"/>
                <w:b w:val="false"/>
                <w:i w:val="false"/>
                <w:color w:val="000000"/>
                <w:sz w:val="20"/>
              </w:rPr>
              <w:t>
3. Лицензияның телнұсқасын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771"/>
          <w:p>
            <w:pPr>
              <w:spacing w:after="20"/>
              <w:ind w:left="20"/>
              <w:jc w:val="both"/>
            </w:pPr>
            <w:r>
              <w:rPr>
                <w:rFonts w:ascii="Times New Roman"/>
                <w:b w:val="false"/>
                <w:i w:val="false"/>
                <w:color w:val="000000"/>
                <w:sz w:val="20"/>
              </w:rPr>
              <w:t>
"цифрлық үкіметтің" www.egov.kz веб-порталы (бұдан әрі – портал);</w:t>
            </w:r>
          </w:p>
          <w:bookmarkEnd w:id="771"/>
          <w:p>
            <w:pPr>
              <w:spacing w:after="20"/>
              <w:ind w:left="20"/>
              <w:jc w:val="both"/>
            </w:pPr>
            <w:r>
              <w:rPr>
                <w:rFonts w:ascii="Times New Roman"/>
                <w:b w:val="false"/>
                <w:i w:val="false"/>
                <w:color w:val="000000"/>
                <w:sz w:val="20"/>
              </w:rPr>
              <w:t>
қызметті көрсетушінің кеңсесі.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772"/>
          <w:p>
            <w:pPr>
              <w:spacing w:after="20"/>
              <w:ind w:left="20"/>
              <w:jc w:val="both"/>
            </w:pPr>
            <w:r>
              <w:rPr>
                <w:rFonts w:ascii="Times New Roman"/>
                <w:b w:val="false"/>
                <w:i w:val="false"/>
                <w:color w:val="000000"/>
                <w:sz w:val="20"/>
              </w:rPr>
              <w:t>
Көрсетілетін қызметті берушіге құжаттар топтамасын тапсырған күннен бастап, сондай-ақ порталға жүгінген күннен бастап:</w:t>
            </w:r>
          </w:p>
          <w:bookmarkEnd w:id="772"/>
          <w:p>
            <w:pPr>
              <w:spacing w:after="20"/>
              <w:ind w:left="20"/>
              <w:jc w:val="both"/>
            </w:pPr>
            <w:r>
              <w:rPr>
                <w:rFonts w:ascii="Times New Roman"/>
                <w:b w:val="false"/>
                <w:i w:val="false"/>
                <w:color w:val="000000"/>
                <w:sz w:val="20"/>
              </w:rPr>
              <w:t>
</w:t>
            </w:r>
            <w:r>
              <w:rPr>
                <w:rFonts w:ascii="Times New Roman"/>
                <w:b w:val="false"/>
                <w:i w:val="false"/>
                <w:color w:val="000000"/>
                <w:sz w:val="20"/>
              </w:rPr>
              <w:t>1) банк операцияларының жекелеген түрлерін жүзеге асыруға лицензия (бұдан әрі - лицензия) беру кезінде - 30 (отыз)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кезінде - 15 (он бес)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лицензияның телнұсқаларын беру кезінде - 2 (екі) жұмыс күні ішінде.</w:t>
            </w:r>
          </w:p>
          <w:p>
            <w:pPr>
              <w:spacing w:after="20"/>
              <w:ind w:left="20"/>
              <w:jc w:val="both"/>
            </w:pPr>
            <w:r>
              <w:rPr>
                <w:rFonts w:ascii="Times New Roman"/>
                <w:b w:val="false"/>
                <w:i w:val="false"/>
                <w:color w:val="000000"/>
                <w:sz w:val="20"/>
              </w:rPr>
              <w:t>
Осы мерзім "Мемлекеттік және әлеуметтік жауапты қызметтер туралы" Қазақстан Республикасы Заңының 18-2-бабында көзделген жағдайларда тоқтатыла тұрады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барлық кіші түрлері бойынша: электрондық (ішінара цифрландырылған) және қағаз түрінде.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немесе мемлекеттік қызметті көрсетуден дәлелді бас тартуды қоса бере отырып, лицензия беру, лицензияны қайта ресімдеу, лицензияның телнұсқасын беру туралы хабарлама.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773"/>
          <w:p>
            <w:pPr>
              <w:spacing w:after="20"/>
              <w:ind w:left="20"/>
              <w:jc w:val="both"/>
            </w:pPr>
            <w:r>
              <w:rPr>
                <w:rFonts w:ascii="Times New Roman"/>
                <w:b w:val="false"/>
                <w:i w:val="false"/>
                <w:color w:val="000000"/>
                <w:sz w:val="20"/>
              </w:rPr>
              <w:t>
1) лицензия беру үшін лицензиялық алым 400 (төрт жүз) айлық есептік көрсеткішті құрайды;</w:t>
            </w:r>
          </w:p>
          <w:bookmarkEnd w:id="773"/>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ресімдегені үшін лицензиялық алым осы тармақтың 1) тармақшасында белгіленген мөлшерлеменің 10 (он) пайызын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лицензияның телнұсқасын беру үшін лицензиялық алым осы тармақтың 1) тармақшасында белгіленген мөлшерлеменің 10 (он) пайызын құрайды.</w:t>
            </w:r>
          </w:p>
          <w:p>
            <w:pPr>
              <w:spacing w:after="20"/>
              <w:ind w:left="20"/>
              <w:jc w:val="both"/>
            </w:pPr>
            <w:r>
              <w:rPr>
                <w:rFonts w:ascii="Times New Roman"/>
                <w:b w:val="false"/>
                <w:i w:val="false"/>
                <w:color w:val="000000"/>
                <w:sz w:val="20"/>
              </w:rPr>
              <w:t>
Лицензиялық алымды төлеу екінші деңгейдегі банктер, Қазақстан Республикасының аумағында ашылған Қазақстан Республикасының бейрезидент банктерінің филиалдары немесе банк операцияларының жекелеген түрлерін жүзеге асыратын ұйымдар арқылы қолма-қол ақша немесе қолма-қол ақшасыз нысанда, сондай-ақ "цифрлық үкіметтің" төлем шлюзі арқылы қолма-қол ақшасыз нысанда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774"/>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күндерінен басқа, сағат 13.00-ден 14.30-ға дейінгі түскі үзіліспен дүйсенбі – жұма аралығында сағат 9.00-ден 18.30-ге дейін;</w:t>
            </w:r>
          </w:p>
          <w:bookmarkEnd w:id="774"/>
          <w:p>
            <w:pPr>
              <w:spacing w:after="20"/>
              <w:ind w:left="20"/>
              <w:jc w:val="both"/>
            </w:pPr>
            <w:r>
              <w:rPr>
                <w:rFonts w:ascii="Times New Roman"/>
                <w:b w:val="false"/>
                <w:i w:val="false"/>
                <w:color w:val="000000"/>
                <w:sz w:val="20"/>
              </w:rPr>
              <w:t>
</w:t>
            </w:r>
            <w:r>
              <w:rPr>
                <w:rFonts w:ascii="Times New Roman"/>
                <w:b w:val="false"/>
                <w:i w:val="false"/>
                <w:color w:val="000000"/>
                <w:sz w:val="20"/>
              </w:rPr>
              <w:t>жолданымдарды қабылдау және мемлекеттік қызмет көрсету нәтижелерін беру кестесі сағат 13.00-ден 14.30-ға дейінгі түскі үзіліспен сағат 9.00-ден 17.30-ға дейін;</w:t>
            </w:r>
          </w:p>
          <w:p>
            <w:pPr>
              <w:spacing w:after="20"/>
              <w:ind w:left="20"/>
              <w:jc w:val="both"/>
            </w:pPr>
            <w:r>
              <w:rPr>
                <w:rFonts w:ascii="Times New Roman"/>
                <w:b w:val="false"/>
                <w:i w:val="false"/>
                <w:color w:val="000000"/>
                <w:sz w:val="20"/>
              </w:rPr>
              <w:t>
2)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беру келесі жұмыс күні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775"/>
          <w:p>
            <w:pPr>
              <w:spacing w:after="20"/>
              <w:ind w:left="20"/>
              <w:jc w:val="both"/>
            </w:pPr>
            <w:r>
              <w:rPr>
                <w:rFonts w:ascii="Times New Roman"/>
                <w:b w:val="false"/>
                <w:i w:val="false"/>
                <w:color w:val="000000"/>
                <w:sz w:val="20"/>
              </w:rPr>
              <w:t>
Көрсетілетін қызметті алушы банк операцияларының жекелеген түрлерін жүзеге асыруға лицензия алу үшін портал арқылы алғаш рет жүгінген кезде:</w:t>
            </w:r>
          </w:p>
          <w:bookmarkEnd w:id="775"/>
          <w:p>
            <w:pPr>
              <w:spacing w:after="20"/>
              <w:ind w:left="20"/>
              <w:jc w:val="both"/>
            </w:pPr>
            <w:r>
              <w:rPr>
                <w:rFonts w:ascii="Times New Roman"/>
                <w:b w:val="false"/>
                <w:i w:val="false"/>
                <w:color w:val="000000"/>
                <w:sz w:val="20"/>
              </w:rPr>
              <w:t>
</w:t>
            </w:r>
            <w:r>
              <w:rPr>
                <w:rFonts w:ascii="Times New Roman"/>
                <w:b w:val="false"/>
                <w:i w:val="false"/>
                <w:color w:val="000000"/>
                <w:sz w:val="20"/>
              </w:rPr>
              <w:t>1) Банк операцияларының жекелеген түрлерін жүзеге асыратын ұйымдарға лицензия беру қағидаларына (бұдан әрі – Қағидалар) 2-қосымшаға сәйкес нысан бойынша өтініш берушінің электрондық цифрлық қолтаңбасымен (бұдан әрі – ЭЦҚ) куәландырылған электрондық құжат түріндегі банк операцияларының жекелеген түрлерін жүзеге асыруға лицензия беру туралы өтініш (тұлғаның өтініш беруге өкілеттіктерін растайтын құжаттардың және оған қоса берілетін құжаттар мен мәліметтердің көшірмелерін қоса бере отырып), онда өтініш беруші өз қызметін жүзеге асырудың жоспарлы басталуына байланысты барлық ұйымдастырушылық-техникалық іс-шаралардың орындалуын да растайды;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төленген жағдайларды қоспағанда, банк операцияларының жекелеген түрлерін жүзеге асыру құқығы үшін бюджетке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осы тармақтың екінші бөлігінің 3), 4), 5), 6), 7) және 8) тармақшаларында көрсетілген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банк операцияларының жекелеген түрлерін жүзеге асыруға лицензия алу үшін көрсетілетін қызметті берушінің кеңсесіне алғаш рет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2-қосымшаға сәйкес нысан бойынша банк операцияларының жекелеген түрлерін жүзеге асыруға лицензия беру туралы өтініш (өтініш беруге тұлғаның өкілеттігін растайтын құжаттарды және оған қоса берілетін құжаттар мен мәліметтерді қоса бере отырып), онда өтініш беруші оның ішінде өз қызметін жүзеге асырудың жоспарланған басталуына байланысты барлық ұйымдастыру-техникалық іс-шаралардың орындалуын растайды;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төленген жағдайларды қоспағанда, банктік жекелеген түрлерін жүзеге асыру құқығы үшін бюджетке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тиісті органының банк операцияларының жекелеген түрлерін жоспарланған жүзеге асыру туралы шешімінің көшірмесі, сондай-ақ жарғының көшірмесі (салыстырып тексеру үшін жарғының түпнұсқасы ұсынылмаған жағдайда нотариат куәландырған);</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 операцияларының жекелеген түрлерін жүзеге асыратын ұйымдардың банк операцияларын жүргізуге арналған біліктілік талаптарына, сондай-ақ осы қаулыға 2-қосымшада белгіленген көрсетілген біліктілік талаптарына сәйкестігін растайтын құжаттардың тізбесіне 1-қосымшаға сәйкес құжаттарды ұсынған күннің алдындағы күнгі жағдай бойынша заңды тұлға болып табылатын банк операцияларының жекелеген түрлерін жүзеге асыратын ұйымның акционері (қатысушысы) туралы мәліметтер (бұдан әрі - Біліктілік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жеке басын куәландыратын құжаттың электрондық көшірмесін қоса бере отырып, Біліктілік талаптарына 2-қосымшаға сәйкес нысан бойынша банк операцияларының жекелеген түрлерін жүзеге асыратын ұйымның басшы қызметкерлері, банк операцияларының жекелеген түрлерін жүзеге асыратын ұйымның акционері (қатысушысы) - заңды тұлғасының басшы қызметкерлері туралы, жеке тұлға - акционер (қатысушы) туралы мәліметтер (шетелдік азаматтар, азаматтығы жоқ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банк операцияларының жекелеген түрлерін жүзеге асыратын ұйымның қызметкерлерінде акционердің басшы қызметкерлерінің жоқ екендігі туралы құжаттың көшірмесі (қатысушы) - банк операцияларының жекелеген түрлерін жүзеге асыратын ұйымның заңды тұлғасы, (қатысушы) - жеке тұлғаның азаматтық еліндегі қылмыстары үшін алынбаған немесе өтелмеген соттылығы (шетел азаматтары үшін) немесе тұрақты тұратын елінде (азаматтығы жоқ адамдар үшін)(азаматтығы жоқ адамдар үшін - олардың тұрақты тұратын елдері). Егер банк операцияларының жекелеген түрлерін жүзеге асыратын ұйымның басшы қызметкері, акционердің басшы қызметкері (қатысушы) - банк операцияларының жекелеген түрлерін жүзеге асыратын ұйымның заңды тұлғасы, акционер (қатысушы) - жеке тұлға соңғы 10 (он) жыл ішінде азаматтығы елінен тыс жерде тұрақты тұрса, сондай-ақ ол соңғы 10 (он) жыл тұрақты тұрған елде қылмыстары үшін алынбаған немесе өтелмеген соттылығының жоқ екендігі туралы құжаттың электрондық көшірмесі ұсынылады. Көрсетілген құжаттардың берілген күні өтініш берілген күннің алдындағы 3 (үш) айдан аспайды (ұсынылатын құжатта оның қолданылуының өзге мерзімі көрсетілген жағдайларды қоспағанда). Егер мемлекеттік органы алынбаған немесе өтелмеген соттылығының жоқ екендігі туралы мәліметтерді растауға уәкілетті елдің заңнамасында көрсетілген мәліметтер сұратылып отырған адамдарға растайтын құжаттарды беру көзделмесе, азаматтығы бар елдің, ол соңғы 10 (он) жылда тұрақты тұрған елдің (шетелдік азаматтар үшін) немесе тұрақты тұратын елдің (азаматтығы жоқ адамдар үшін) мемлекеттік органының хаты арқылы уәкілетті органның атына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басшы қызметкерлерінің және банк операцияларының жекелеген түрлерін жүзеге асыратын бөлімшелер қызметкерлерінің тегі, аты және әкесінің аты (ол болған жағдайда) көрсетілген өтініш берушінің штат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барлық жоспарланатын банк операцияларын жүзеге асыруды ескере отырып, таяудағы үш жылға арналған даму стратегиясының көшірмесі өтініш берушінің ұйымдық құрылымы, өтініш берушінің өтініш берілетін қаржы жылына арналған бюджеті туралы ақпаратты, оның ішінде өтініш берушінің 3 (үш) қаржы (операциялық) жылына арналған пруденциялық нормативтерді орындауы туралы болжамды деректерді қамтиды.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"Жылжымайтын мүлік ипотекасы туралы" Қазақстан Республикасы Заңының 5-3-бабы 1-тармағының 3) тармақшасына және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(бұдан әрі – Мемлекеттік реттеу туралы заң) 5-бабына сәйкес ең төменгі мөлшерін уәкілетті орган белгілеген жарғылық капиталдың төленгенін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Қор биржасы, орталық контрагенттің функцияларын жүзеге асыратын клирингтік ұйым, орталық депозитарий және бағалы қағаздар нарығында брокерлік және (немесе) дилерлік қызметті жүзеге асыруға лицензиясы бар ұйымдар 1), 2), 3) және 8) тармақшаларда көрсетілген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лицензияның телнұсқасын беру үшін (егер бұрын берілген лицензия қағаз нысанда ресімделген болса) көрсетілетін қызметті берушінің кеңсесіне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лицензияның телнұсқасын беру қажеттілігін негіздей отырып, еркін нысандағы өтініш (адамның өтініш және оған қоса берілетін құжаттарды беруге өкілеттігін растайтын құжаттарды және мәліметтерді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төленген жағдайларды қоспағанда, лицензияның телнұсқасын беру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лицензияны қайта ресімдеу үшін 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өтініш берушінің ЭЦҚ-мен куәландырылған электрондық құжат түрінде Қағидаларға 4-қосымшаға сәйкес нысан бойынша банк операцияларының жекелеген түрлерін жүзеге асыруға лицензияны қайта ресімдеу туралы өтініш (тұлғаның өтініш беруге өкілеттігін растайтын құжаттарды және оған қоса берілетін құжаттар мен мәліметтерді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төленген жағдайларды қоспағанда, лицензияны қайта ресімдеу үшін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цифрлық жүйелерде ақпараты бар құжаттарды қоспағанда, лицензияны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лицензияны қайта ресімдеу үшін көрсетілетін қызметті берушінің кеңсесіне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4-қосымшаға сәйкес нысан бойынша банк операцияларының жекелеген түрлерін жүзеге асыруға лицензияны қайта ресімдеу туралы өтініш (тұлғаның өтініш беруге өкілеттігін растайтын құжаттарды және оған қоса берілетін құжаттар мен мәліметтерді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лицензияның түпнұсқасы (егер бұрын берілген лицензия қағаз нысанда ресімделген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төленген жағдайларды қоспағанда, лицензияны қайта ресімдеу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4) мемлекеттік цифрлық жүйелерде ақпараты бар құжаттарды қоспағанда, лицензияны қайта ресімдеу үшін негіз болған өзгерістер туралы ақпаратты қамтитын құжаттардың көшірмелері.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 w:id="776"/>
          <w:p>
            <w:pPr>
              <w:spacing w:after="20"/>
              <w:ind w:left="20"/>
              <w:jc w:val="both"/>
            </w:pPr>
            <w:r>
              <w:rPr>
                <w:rFonts w:ascii="Times New Roman"/>
                <w:b w:val="false"/>
                <w:i w:val="false"/>
                <w:color w:val="000000"/>
                <w:sz w:val="20"/>
              </w:rPr>
              <w:t>
1) Қазақстан Республикасының заңдарында осы санаттағы заңды тұлғалар үшін қызмет түрімен айналысуға тыйым салынған</w:t>
            </w:r>
          </w:p>
          <w:bookmarkEnd w:id="776"/>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лицензиар тиісті келісуші мемлекеттік органнан өтініш берушінің лицензиялау кезінде қойылатын талаптарға сәйкес еместігі туралы жауап алды;</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берушіге қатысты қызметті немесе лицензиялауға жататын жекелеген қызмет түрлерін тоқтата тұру немесе тыйым салу туралы заңды күшіне енген сот шешімі (үкімі)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сот орындаушысының ұсынысы негізінде сот өтініш беруші-борышкерге лицензия беруге уақытша тыйым салады;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өтініш беруші лицензия алу үшін ұсынған құжаттардың және (немесе) олардағы деректердің (мәліметтердің) дұрыс еместігі анықталған;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алушыға қатысты заңды күшіне енген сот шешімі бар, оның негізінде көрсетілетін қызметті алушы мемлекеттік көрсетілетін қызметті алуға байланысты арнайы құқығынан айырылған;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қызметті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алушының Біліктілік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9) көрсетілетін қызметті алушының уәкілетті орган белгілеген мерзімде уәкілетті органның ескертулерін жоймауы немесе көрсетілетін қызметті алушының уәкілетті органның ескертулерін ескере отырып пысықталған құжаттарды уәкілетті орган белгілеген мерзім өткеннен кейін ұсынуы;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өтініш берушінің даму стратегиясының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 және (немесе):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алғашқы үш қаржылық (операциялық) жыл өткеннен кейін өтініш берушінің қызметі рентабельді болатындығын;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оның даму стратегиясына сәйкес келетін ұйымдық құрылымына ие болатындығын растайтын мәліметтер ұсынбауы;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11) өтініш берушінің банк операцияларының жекелеген түрлерін жүзеге асыруға құқығы бар тұлғалар тізбесіне сәйкес келмеуі;</w:t>
            </w:r>
          </w:p>
          <w:p>
            <w:pPr>
              <w:spacing w:after="20"/>
              <w:ind w:left="20"/>
              <w:jc w:val="both"/>
            </w:pPr>
            <w:r>
              <w:rPr>
                <w:rFonts w:ascii="Times New Roman"/>
                <w:b w:val="false"/>
                <w:i w:val="false"/>
                <w:color w:val="000000"/>
                <w:sz w:val="20"/>
              </w:rPr>
              <w:t>
12) өтініш беруші Қазақстан Республикасы заңнамасының талаптарына сәйкес келетін лицензиялық алым енгізбеген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 w:id="777"/>
          <w:p>
            <w:pPr>
              <w:spacing w:after="20"/>
              <w:ind w:left="20"/>
              <w:jc w:val="both"/>
            </w:pPr>
            <w:r>
              <w:rPr>
                <w:rFonts w:ascii="Times New Roman"/>
                <w:b w:val="false"/>
                <w:i w:val="false"/>
                <w:color w:val="000000"/>
                <w:sz w:val="20"/>
              </w:rPr>
              <w:t>
Мемлекеттік қызмет көрсету орнының мекенжайы көрсетілетін қызметті берушінің ресми интернет-ресурсында орналастырылған.</w:t>
            </w:r>
          </w:p>
          <w:bookmarkEnd w:id="77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көрсетілетін қызмет тәртібі мен мәртебесі туралы ақпаратты порталдың "жеке кабинеті" арқылы қашықтан қол жеткізу режимінде, сондай-ақ мемлекеттік көрсетілетін қызмет мәселелері бойынша Бірыңғай байланыс орталығынан алу мүмкіндігіне ие.</w:t>
            </w:r>
          </w:p>
          <w:p>
            <w:pPr>
              <w:spacing w:after="20"/>
              <w:ind w:left="20"/>
              <w:jc w:val="both"/>
            </w:pPr>
            <w:r>
              <w:rPr>
                <w:rFonts w:ascii="Times New Roman"/>
                <w:b w:val="false"/>
                <w:i w:val="false"/>
                <w:color w:val="000000"/>
                <w:sz w:val="20"/>
              </w:rPr>
              <w:t>
Мемлекеттік қызмет көрсету мәселелері бойынша анықтама қызметтерінің байланыс телефондары көрсетілетін қызметті берушінің ресми интернет-ресурсында орналастырылған. Мемлекеттік көрсетілетін қызмет мәселелері бойынша Бірыңғай байланыс орталығы: 8-800-080-7777 немесе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ұйымдарға</w:t>
            </w:r>
            <w:r>
              <w:br/>
            </w:r>
            <w:r>
              <w:rPr>
                <w:rFonts w:ascii="Times New Roman"/>
                <w:b w:val="false"/>
                <w:i w:val="false"/>
                <w:color w:val="000000"/>
                <w:sz w:val="20"/>
              </w:rPr>
              <w:t>лицензия беру қағидаларына</w:t>
            </w:r>
            <w:r>
              <w:br/>
            </w:r>
            <w:r>
              <w:rPr>
                <w:rFonts w:ascii="Times New Roman"/>
                <w:b w:val="false"/>
                <w:i w:val="false"/>
                <w:color w:val="000000"/>
                <w:sz w:val="20"/>
              </w:rPr>
              <w:t>3-қосымша</w:t>
            </w:r>
          </w:p>
        </w:tc>
      </w:tr>
    </w:tbl>
    <w:bookmarkStart w:name="z931" w:id="778"/>
    <w:p>
      <w:pPr>
        <w:spacing w:after="0"/>
        <w:ind w:left="0"/>
        <w:jc w:val="both"/>
      </w:pPr>
      <w:r>
        <w:rPr>
          <w:rFonts w:ascii="Times New Roman"/>
          <w:b w:val="false"/>
          <w:i w:val="false"/>
          <w:color w:val="000000"/>
          <w:sz w:val="28"/>
        </w:rPr>
        <w:t>
      нысан</w:t>
      </w:r>
    </w:p>
    <w:bookmarkEnd w:id="778"/>
    <w:bookmarkStart w:name="z932" w:id="779"/>
    <w:p>
      <w:pPr>
        <w:spacing w:after="0"/>
        <w:ind w:left="0"/>
        <w:jc w:val="left"/>
      </w:pPr>
      <w:r>
        <w:rPr>
          <w:rFonts w:ascii="Times New Roman"/>
          <w:b/>
          <w:i w:val="false"/>
          <w:color w:val="000000"/>
        </w:rPr>
        <w:t xml:space="preserve"> Қазақстан Республикасының Мемлекеттік Елтаңбасы</w:t>
      </w:r>
    </w:p>
    <w:bookmarkEnd w:id="779"/>
    <w:bookmarkStart w:name="z933" w:id="780"/>
    <w:p>
      <w:pPr>
        <w:spacing w:after="0"/>
        <w:ind w:left="0"/>
        <w:jc w:val="left"/>
      </w:pPr>
      <w:r>
        <w:rPr>
          <w:rFonts w:ascii="Times New Roman"/>
          <w:b/>
          <w:i w:val="false"/>
          <w:color w:val="000000"/>
        </w:rPr>
        <w:t xml:space="preserve"> Уәкілетті органның толық атауы</w:t>
      </w:r>
    </w:p>
    <w:bookmarkEnd w:id="780"/>
    <w:bookmarkStart w:name="z934" w:id="781"/>
    <w:p>
      <w:pPr>
        <w:spacing w:after="0"/>
        <w:ind w:left="0"/>
        <w:jc w:val="left"/>
      </w:pPr>
      <w:r>
        <w:rPr>
          <w:rFonts w:ascii="Times New Roman"/>
          <w:b/>
          <w:i w:val="false"/>
          <w:color w:val="000000"/>
        </w:rPr>
        <w:t xml:space="preserve"> Банк операцияларының жекелеген түрлерін жүзеге асыруға арналған лицензия</w:t>
      </w:r>
    </w:p>
    <w:bookmarkEnd w:id="781"/>
    <w:bookmarkStart w:name="z935" w:id="782"/>
    <w:p>
      <w:pPr>
        <w:spacing w:after="0"/>
        <w:ind w:left="0"/>
        <w:jc w:val="both"/>
      </w:pPr>
      <w:r>
        <w:rPr>
          <w:rFonts w:ascii="Times New Roman"/>
          <w:b w:val="false"/>
          <w:i w:val="false"/>
          <w:color w:val="000000"/>
          <w:sz w:val="28"/>
        </w:rPr>
        <w:t>
      Лицензияның нөмірі ________Берілген күні "____" ___________ жылғы</w:t>
      </w:r>
    </w:p>
    <w:bookmarkEnd w:id="782"/>
    <w:bookmarkStart w:name="z936" w:id="783"/>
    <w:p>
      <w:pPr>
        <w:spacing w:after="0"/>
        <w:ind w:left="0"/>
        <w:jc w:val="both"/>
      </w:pPr>
      <w:r>
        <w:rPr>
          <w:rFonts w:ascii="Times New Roman"/>
          <w:b w:val="false"/>
          <w:i w:val="false"/>
          <w:color w:val="000000"/>
          <w:sz w:val="28"/>
        </w:rPr>
        <w:t>
      __________________________________________________________________</w:t>
      </w:r>
    </w:p>
    <w:bookmarkEnd w:id="783"/>
    <w:bookmarkStart w:name="z937" w:id="784"/>
    <w:p>
      <w:pPr>
        <w:spacing w:after="0"/>
        <w:ind w:left="0"/>
        <w:jc w:val="both"/>
      </w:pPr>
      <w:r>
        <w:rPr>
          <w:rFonts w:ascii="Times New Roman"/>
          <w:b w:val="false"/>
          <w:i w:val="false"/>
          <w:color w:val="000000"/>
          <w:sz w:val="28"/>
        </w:rPr>
        <w:t>
      __________________________________________________________________</w:t>
      </w:r>
    </w:p>
    <w:bookmarkEnd w:id="784"/>
    <w:bookmarkStart w:name="z938" w:id="785"/>
    <w:p>
      <w:pPr>
        <w:spacing w:after="0"/>
        <w:ind w:left="0"/>
        <w:jc w:val="both"/>
      </w:pPr>
      <w:r>
        <w:rPr>
          <w:rFonts w:ascii="Times New Roman"/>
          <w:b w:val="false"/>
          <w:i w:val="false"/>
          <w:color w:val="000000"/>
          <w:sz w:val="28"/>
        </w:rPr>
        <w:t>
      (банк операцияларының жекелеген түрлерін жүзеге асыратын ұйымның атауы)</w:t>
      </w:r>
    </w:p>
    <w:bookmarkEnd w:id="785"/>
    <w:bookmarkStart w:name="z939" w:id="786"/>
    <w:p>
      <w:pPr>
        <w:spacing w:after="0"/>
        <w:ind w:left="0"/>
        <w:jc w:val="both"/>
      </w:pPr>
      <w:r>
        <w:rPr>
          <w:rFonts w:ascii="Times New Roman"/>
          <w:b w:val="false"/>
          <w:i w:val="false"/>
          <w:color w:val="000000"/>
          <w:sz w:val="28"/>
        </w:rPr>
        <w:t xml:space="preserve">
      Осы лицензия банк операцияларының жекелеген түрлерін (ұлттық және (немесе) </w:t>
      </w:r>
    </w:p>
    <w:bookmarkEnd w:id="786"/>
    <w:bookmarkStart w:name="z940" w:id="787"/>
    <w:p>
      <w:pPr>
        <w:spacing w:after="0"/>
        <w:ind w:left="0"/>
        <w:jc w:val="both"/>
      </w:pPr>
      <w:r>
        <w:rPr>
          <w:rFonts w:ascii="Times New Roman"/>
          <w:b w:val="false"/>
          <w:i w:val="false"/>
          <w:color w:val="000000"/>
          <w:sz w:val="28"/>
        </w:rPr>
        <w:t>
      шетел валютасымен) жүзеге асыруға құқық береді:</w:t>
      </w:r>
    </w:p>
    <w:bookmarkEnd w:id="787"/>
    <w:bookmarkStart w:name="z941" w:id="788"/>
    <w:p>
      <w:pPr>
        <w:spacing w:after="0"/>
        <w:ind w:left="0"/>
        <w:jc w:val="both"/>
      </w:pPr>
      <w:r>
        <w:rPr>
          <w:rFonts w:ascii="Times New Roman"/>
          <w:b w:val="false"/>
          <w:i w:val="false"/>
          <w:color w:val="000000"/>
          <w:sz w:val="28"/>
        </w:rPr>
        <w:t>
      __________________________________________________________________</w:t>
      </w:r>
    </w:p>
    <w:bookmarkEnd w:id="788"/>
    <w:bookmarkStart w:name="z942" w:id="789"/>
    <w:p>
      <w:pPr>
        <w:spacing w:after="0"/>
        <w:ind w:left="0"/>
        <w:jc w:val="both"/>
      </w:pPr>
      <w:r>
        <w:rPr>
          <w:rFonts w:ascii="Times New Roman"/>
          <w:b w:val="false"/>
          <w:i w:val="false"/>
          <w:color w:val="000000"/>
          <w:sz w:val="28"/>
        </w:rPr>
        <w:t>
      __________________________________________________________________</w:t>
      </w:r>
    </w:p>
    <w:bookmarkEnd w:id="789"/>
    <w:bookmarkStart w:name="z943" w:id="790"/>
    <w:p>
      <w:pPr>
        <w:spacing w:after="0"/>
        <w:ind w:left="0"/>
        <w:jc w:val="both"/>
      </w:pPr>
      <w:r>
        <w:rPr>
          <w:rFonts w:ascii="Times New Roman"/>
          <w:b w:val="false"/>
          <w:i w:val="false"/>
          <w:color w:val="000000"/>
          <w:sz w:val="28"/>
        </w:rPr>
        <w:t xml:space="preserve">
      Банк операцияларының жекелеген түрлерін жүзеге асыруға бірінші рет алынған </w:t>
      </w:r>
    </w:p>
    <w:bookmarkEnd w:id="790"/>
    <w:bookmarkStart w:name="z944" w:id="791"/>
    <w:p>
      <w:pPr>
        <w:spacing w:after="0"/>
        <w:ind w:left="0"/>
        <w:jc w:val="both"/>
      </w:pPr>
      <w:r>
        <w:rPr>
          <w:rFonts w:ascii="Times New Roman"/>
          <w:b w:val="false"/>
          <w:i w:val="false"/>
          <w:color w:val="000000"/>
          <w:sz w:val="28"/>
        </w:rPr>
        <w:t>
      лицензия туралы деректер:</w:t>
      </w:r>
    </w:p>
    <w:bookmarkEnd w:id="791"/>
    <w:bookmarkStart w:name="z945" w:id="792"/>
    <w:p>
      <w:pPr>
        <w:spacing w:after="0"/>
        <w:ind w:left="0"/>
        <w:jc w:val="both"/>
      </w:pPr>
      <w:r>
        <w:rPr>
          <w:rFonts w:ascii="Times New Roman"/>
          <w:b w:val="false"/>
          <w:i w:val="false"/>
          <w:color w:val="000000"/>
          <w:sz w:val="28"/>
        </w:rPr>
        <w:t>
      __________________________________________________________________</w:t>
      </w:r>
    </w:p>
    <w:bookmarkEnd w:id="792"/>
    <w:bookmarkStart w:name="z946" w:id="793"/>
    <w:p>
      <w:pPr>
        <w:spacing w:after="0"/>
        <w:ind w:left="0"/>
        <w:jc w:val="both"/>
      </w:pPr>
      <w:r>
        <w:rPr>
          <w:rFonts w:ascii="Times New Roman"/>
          <w:b w:val="false"/>
          <w:i w:val="false"/>
          <w:color w:val="000000"/>
          <w:sz w:val="28"/>
        </w:rPr>
        <w:t>
      __________________________________________________________________</w:t>
      </w:r>
    </w:p>
    <w:bookmarkEnd w:id="793"/>
    <w:bookmarkStart w:name="z947" w:id="794"/>
    <w:p>
      <w:pPr>
        <w:spacing w:after="0"/>
        <w:ind w:left="0"/>
        <w:jc w:val="both"/>
      </w:pPr>
      <w:r>
        <w:rPr>
          <w:rFonts w:ascii="Times New Roman"/>
          <w:b w:val="false"/>
          <w:i w:val="false"/>
          <w:color w:val="000000"/>
          <w:sz w:val="28"/>
        </w:rPr>
        <w:t>
      __________________________________________________________________</w:t>
      </w:r>
    </w:p>
    <w:bookmarkEnd w:id="794"/>
    <w:bookmarkStart w:name="z948" w:id="795"/>
    <w:p>
      <w:pPr>
        <w:spacing w:after="0"/>
        <w:ind w:left="0"/>
        <w:jc w:val="both"/>
      </w:pPr>
      <w:r>
        <w:rPr>
          <w:rFonts w:ascii="Times New Roman"/>
          <w:b w:val="false"/>
          <w:i w:val="false"/>
          <w:color w:val="000000"/>
          <w:sz w:val="28"/>
        </w:rPr>
        <w:t>
      (нөмірі, күні, лицензияны берген мемлекеттік органның атауы)</w:t>
      </w:r>
    </w:p>
    <w:bookmarkEnd w:id="795"/>
    <w:bookmarkStart w:name="z949" w:id="796"/>
    <w:p>
      <w:pPr>
        <w:spacing w:after="0"/>
        <w:ind w:left="0"/>
        <w:jc w:val="both"/>
      </w:pPr>
      <w:r>
        <w:rPr>
          <w:rFonts w:ascii="Times New Roman"/>
          <w:b w:val="false"/>
          <w:i w:val="false"/>
          <w:color w:val="000000"/>
          <w:sz w:val="28"/>
        </w:rPr>
        <w:t>
      Төрағаның (Төрағаның орынбасары)</w:t>
      </w:r>
    </w:p>
    <w:bookmarkEnd w:id="796"/>
    <w:bookmarkStart w:name="z950" w:id="797"/>
    <w:p>
      <w:pPr>
        <w:spacing w:after="0"/>
        <w:ind w:left="0"/>
        <w:jc w:val="both"/>
      </w:pPr>
      <w:r>
        <w:rPr>
          <w:rFonts w:ascii="Times New Roman"/>
          <w:b w:val="false"/>
          <w:i w:val="false"/>
          <w:color w:val="000000"/>
          <w:sz w:val="28"/>
        </w:rPr>
        <w:t>
      ________________________________________ __________________</w:t>
      </w:r>
    </w:p>
    <w:bookmarkEnd w:id="797"/>
    <w:bookmarkStart w:name="z951" w:id="798"/>
    <w:p>
      <w:pPr>
        <w:spacing w:after="0"/>
        <w:ind w:left="0"/>
        <w:jc w:val="both"/>
      </w:pPr>
      <w:r>
        <w:rPr>
          <w:rFonts w:ascii="Times New Roman"/>
          <w:b w:val="false"/>
          <w:i w:val="false"/>
          <w:color w:val="000000"/>
          <w:sz w:val="28"/>
        </w:rPr>
        <w:t xml:space="preserve">
      (қолы немесе электрондық цифрлық қолтаңба) (тегі, аты және әкесінің аты (ол болған </w:t>
      </w:r>
    </w:p>
    <w:bookmarkEnd w:id="798"/>
    <w:bookmarkStart w:name="z952" w:id="799"/>
    <w:p>
      <w:pPr>
        <w:spacing w:after="0"/>
        <w:ind w:left="0"/>
        <w:jc w:val="both"/>
      </w:pPr>
      <w:r>
        <w:rPr>
          <w:rFonts w:ascii="Times New Roman"/>
          <w:b w:val="false"/>
          <w:i w:val="false"/>
          <w:color w:val="000000"/>
          <w:sz w:val="28"/>
        </w:rPr>
        <w:t>
      жағдайда)</w:t>
      </w:r>
    </w:p>
    <w:bookmarkEnd w:id="799"/>
    <w:bookmarkStart w:name="z953" w:id="800"/>
    <w:p>
      <w:pPr>
        <w:spacing w:after="0"/>
        <w:ind w:left="0"/>
        <w:jc w:val="both"/>
      </w:pPr>
      <w:r>
        <w:rPr>
          <w:rFonts w:ascii="Times New Roman"/>
          <w:b w:val="false"/>
          <w:i w:val="false"/>
          <w:color w:val="000000"/>
          <w:sz w:val="28"/>
        </w:rPr>
        <w:t>
      Мөр орны (қағаз нысаны үшін)</w:t>
      </w:r>
    </w:p>
    <w:bookmarkEnd w:id="800"/>
    <w:bookmarkStart w:name="z954" w:id="801"/>
    <w:p>
      <w:pPr>
        <w:spacing w:after="0"/>
        <w:ind w:left="0"/>
        <w:jc w:val="both"/>
      </w:pPr>
      <w:r>
        <w:rPr>
          <w:rFonts w:ascii="Times New Roman"/>
          <w:b w:val="false"/>
          <w:i w:val="false"/>
          <w:color w:val="000000"/>
          <w:sz w:val="28"/>
        </w:rPr>
        <w:t>
      Алматы қаласы</w:t>
      </w:r>
    </w:p>
    <w:bookmarkEnd w:id="8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12-қосымша</w:t>
            </w:r>
            <w:r>
              <w:br/>
            </w:r>
            <w:r>
              <w:rPr>
                <w:rFonts w:ascii="Times New Roman"/>
                <w:b w:val="false"/>
                <w:i w:val="false"/>
                <w:color w:val="000000"/>
                <w:sz w:val="20"/>
              </w:rPr>
              <w:t>Қазақстан Республикасы Қаржы нарығын және қаржы ұйымдарын реттеу мен қадағалау агенттігі Басқармасының</w:t>
            </w:r>
            <w:r>
              <w:br/>
            </w:r>
            <w:r>
              <w:rPr>
                <w:rFonts w:ascii="Times New Roman"/>
                <w:b w:val="false"/>
                <w:i w:val="false"/>
                <w:color w:val="000000"/>
                <w:sz w:val="20"/>
              </w:rPr>
              <w:t>2026 жылғы 31 наурыздағы</w:t>
            </w:r>
            <w:r>
              <w:br/>
            </w:r>
            <w:r>
              <w:rPr>
                <w:rFonts w:ascii="Times New Roman"/>
                <w:b w:val="false"/>
                <w:i w:val="false"/>
                <w:color w:val="000000"/>
                <w:sz w:val="20"/>
              </w:rPr>
              <w:t xml:space="preserve">№ 29 қаулысымен бекітілген </w:t>
            </w:r>
          </w:p>
        </w:tc>
      </w:tr>
    </w:tbl>
    <w:bookmarkStart w:name="z956" w:id="802"/>
    <w:p>
      <w:pPr>
        <w:spacing w:after="0"/>
        <w:ind w:left="0"/>
        <w:jc w:val="left"/>
      </w:pPr>
      <w:r>
        <w:rPr>
          <w:rFonts w:ascii="Times New Roman"/>
          <w:b/>
          <w:i w:val="false"/>
          <w:color w:val="000000"/>
        </w:rPr>
        <w:t xml:space="preserve"> Банк операцияларының жекелеген түрлерін жүзеге асыратын ұйымдардың банк операцияларын жүргізуге қойылатын біліктілік талаптары, сондай-ақ көрсетілген біліктілік талаптарына сәйкес келуін растайтын құжаттардың тізбесі</w:t>
      </w:r>
    </w:p>
    <w:bookmarkEnd w:id="8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сәйкес келуін растайтын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 операцияларының жекелеген түрлерін жүзеге асыратын ұйымның акционері (қатысушы) - заңды тұлғасының басшы қызметкерлерінде, сондай-ақ акционер (қатысушы) - жеке тұлғаның "Қаржы нарығы мен қаржы ұйымдарын мемлекеттік реттеу, бақылау мен қадағалау туралы" Қазақстан Республикасының Заңында (бұдан әрі – Мемлекеттік реттеу туралы заң) 9-4-бабы 2-тармағының 1) тармақшасында көзделген мінсіз іскерлік беделінің болуы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803"/>
          <w:p>
            <w:pPr>
              <w:spacing w:after="20"/>
              <w:ind w:left="20"/>
              <w:jc w:val="both"/>
            </w:pPr>
            <w:r>
              <w:rPr>
                <w:rFonts w:ascii="Times New Roman"/>
                <w:b w:val="false"/>
                <w:i w:val="false"/>
                <w:color w:val="000000"/>
                <w:sz w:val="20"/>
              </w:rPr>
              <w:t>
Банк операцияларының жекелеген түрлерін жүзеге асыратын ұйымның акционері (қатысушысы) - заңды тұлғасының басшы қызметкерлері туралы, акционер туралы мәліметтер Банк операцияларының жекелеген түрлерін жүзеге асыратын ұйымдардың банк операцияларын жүргізуге арналған біліктілік талаптарына, сондай-ақ жеке басын куәландыратын құжаттың көшірмесін қоса бере отырып, көрсетілген біліктілік талаптарына сәйкес келуін растайтын құжаттар тізбесіне 2-қосымшаға сәйкес нысан бойынша жеке тұлға (шетелдік азаматтар, азаматтығы жоқ адамдар үшін);</w:t>
            </w:r>
          </w:p>
          <w:bookmarkEnd w:id="803"/>
          <w:p>
            <w:pPr>
              <w:spacing w:after="20"/>
              <w:ind w:left="20"/>
              <w:jc w:val="both"/>
            </w:pPr>
            <w:r>
              <w:rPr>
                <w:rFonts w:ascii="Times New Roman"/>
                <w:b w:val="false"/>
                <w:i w:val="false"/>
                <w:color w:val="000000"/>
                <w:sz w:val="20"/>
              </w:rPr>
              <w:t>
азаматтығы бар елінде (шетел азаматтары үшін) немесе тұрақты тұратын елінде (азаматтығы жоқ адамдар үшін) қылмыстары үшін алынбаған немесе өтелмеген соттылығының жоқ екендігі туралы олардың азаматтығы елінің (азаматтығы жоқ адамдар үшін - олардың тұрақты тұратын елінің) мемлекеттік органы берген құжаттың көшірмесі. Егер банк операцияларының жекелеген түрлерін жүзеге асыратын ұйымның акционері (қатысушысы) - заңды тұлғасының басшы қызметкері, акционер (қатысушы) жеке тұлға соңғы 10 (он) жыл ішінде азаматтығы бар елінен тыс жерде тұрақты тұрған жағдайда, сондай-ақ ол соңғы 10 (он) жыл тұрақты тұрған елде қылмыстары үшін алынбаған немесе өтелмеген соттылығының жоқ екендігі туралы құжаттың көшірмесі ұсынылады. Көрсетілген құжаттардың берілген күні өтініш берілген күннің алдындағы 3 (үш) айдан аспайды (ұсынылатын құжатта оның қолданылуының өзге мерзімі көрсетілген жағдайларды қоспағанда). Егер мемлекеттік органы алынбаған немесе өтелмеген соттылығының жоқ екендігі туралы мәліметтерді растауға уәкілетті елдің заңнамасында көрсетілген мәліметтер сұратылып отырған адамдарға растайтын құжаттарды беру көзделмесе, онда тиісті растау азаматтығы бар елдің, ол соңғы 10 (он) жылда тұрақты тұрған елдің (шетелдік азаматтар үшін) немесе тұрақты тұратын елдің (азаматтығы жоқ адамдар үшін) мемлекеттік органының хаты арқылы уәкілетті органның атына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 w:id="804"/>
          <w:p>
            <w:pPr>
              <w:spacing w:after="20"/>
              <w:ind w:left="20"/>
              <w:jc w:val="both"/>
            </w:pPr>
            <w:r>
              <w:rPr>
                <w:rFonts w:ascii="Times New Roman"/>
                <w:b w:val="false"/>
                <w:i w:val="false"/>
                <w:color w:val="000000"/>
                <w:sz w:val="20"/>
              </w:rPr>
              <w:t>
Ұйымның банк операцияларының жекелеген түрлерін жүзеге асыруды жоспарлы бастауына байланысты талаптарды және барлық ұйымдастыру-техникалық іс-шараларды орындау, оның ішінде:</w:t>
            </w:r>
          </w:p>
          <w:bookmarkEnd w:id="804"/>
          <w:p>
            <w:pPr>
              <w:spacing w:after="20"/>
              <w:ind w:left="20"/>
              <w:jc w:val="both"/>
            </w:pPr>
            <w:r>
              <w:rPr>
                <w:rFonts w:ascii="Times New Roman"/>
                <w:b w:val="false"/>
                <w:i w:val="false"/>
                <w:color w:val="000000"/>
                <w:sz w:val="20"/>
              </w:rPr>
              <w:t>
</w:t>
            </w:r>
            <w:r>
              <w:rPr>
                <w:rFonts w:ascii="Times New Roman"/>
                <w:b w:val="false"/>
                <w:i w:val="false"/>
                <w:color w:val="000000"/>
                <w:sz w:val="20"/>
              </w:rPr>
              <w:t>1) қаржы нарығы мен қаржы ұйымдарын реттеу, бақылау және қадағалау жөніндегі уәкілетті органның (бұдан әрі - уәкілетті орган) және Қазақстан Республикасы Ұлттық Банкінің нормативтік құқықтық актілерінің талаптарына сәйкес келетін үй-жайды, жабдықты және бухгалтерлік есепті және бас бухгалтерлік кітапты жүргізуді автоматтандыру жөніндегі бағдарламалық қамтамасыз етуді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Республикасындағы банктер және банк қызметі туралы" Қазақстан Республикасының Заңына (бұдан әрі - Банктер туралы заң) сәйкес банк операцияларын жүргізудің жалпы шарттарын айқындайтын қағидаларды бекіту;</w:t>
            </w:r>
          </w:p>
          <w:p>
            <w:pPr>
              <w:spacing w:after="20"/>
              <w:ind w:left="20"/>
              <w:jc w:val="both"/>
            </w:pPr>
            <w:r>
              <w:rPr>
                <w:rFonts w:ascii="Times New Roman"/>
                <w:b w:val="false"/>
                <w:i w:val="false"/>
                <w:color w:val="000000"/>
                <w:sz w:val="20"/>
              </w:rPr>
              <w:t>
3) банк операцияларының жекелеген түрлерін жүзеге асыруға байланысты ішкі құжаттарды бекіту.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оның ішінде банк операцияларының жекелеген түрлерін жүзеге асыруды жоспарлы бастауға байланысты барлық ұйымдастыру-техникалық іс-шаралардың орындалуын растайтын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асыру үшін қажетті персоналды, оның ішінде банк операцияларының жекелеген түрлерін жүзеге асыратын ұйымның басшы қызметкерлерін жалдау.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 банк операцияларының жекелеген түрлерін жүзеге асыратын бөлімшелердің басшы қызметкерлері мен қызметкерлерінің тегін, атын және әкесінің атын (олар болған кезде) көрсете отырып штат кестесін бекіту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ұйымның басшы қызметкерлерінің Банктер туралы заңның 45-бабының 7 және 8-тармақтарында, сондай-ақ Мемлекеттік реттеу туралы заңның 9-4-бабында белгіленген талаптарға сәйкес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805"/>
          <w:p>
            <w:pPr>
              <w:spacing w:after="20"/>
              <w:ind w:left="20"/>
              <w:jc w:val="both"/>
            </w:pPr>
            <w:r>
              <w:rPr>
                <w:rFonts w:ascii="Times New Roman"/>
                <w:b w:val="false"/>
                <w:i w:val="false"/>
                <w:color w:val="000000"/>
                <w:sz w:val="20"/>
              </w:rPr>
              <w:t>
Банк операцияларының жекелеген түрлерін жүзеге асыратын ұйымдардың банк операцияларын жүргізуге арналған біліктілік талаптарына, сондай-ақ көрсетілген Біліктілік талаптарына сәйкес келуін растайтын құжаттар тізбесіне 2-қосымшаға сәйкес нысан бойынша банк операцияларының жекелеген түрлерін жүзеге асыратын ұйымның басшы қызметкерлері туралы мәліметтер:</w:t>
            </w:r>
          </w:p>
          <w:bookmarkEnd w:id="805"/>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құжаттың көшірмесі (шетелдік азаматтар, азаматтығы жоқ адамдар үшін);</w:t>
            </w:r>
          </w:p>
          <w:p>
            <w:pPr>
              <w:spacing w:after="20"/>
              <w:ind w:left="20"/>
              <w:jc w:val="both"/>
            </w:pPr>
            <w:r>
              <w:rPr>
                <w:rFonts w:ascii="Times New Roman"/>
                <w:b w:val="false"/>
                <w:i w:val="false"/>
                <w:color w:val="000000"/>
                <w:sz w:val="20"/>
              </w:rPr>
              <w:t>
азаматтығы бар елінде (шетел азаматтары үшін) немесе тұрақты тұратын елінде (азаматтығы жоқ адамдар үшін) олардың азаматтығы бар елінің мемлекеттік органы (азаматтығы жоқ адамдар үшін - олардың тұрақты тұратын елі) берген қылмыстары үшін алынбаған немесе өтелмеген соттылығының жоқ екендігі туралы құжаттың көшірмесі. Егер банк операцияларының жекелеген түрлерін жүзеге асыратын ұйымның басшы қызметкері соңғы 10 (он) жыл ішінде азаматтығы бар елден тыс жерде тұрақты тұрса, сондай-ақ ол соңғы 10 (он) жыл тұрақты тұрған елде қылмыс жасағаны үшін алынбаған немесе өтелмеген соттылығының жоқ екендігі туралы құжаттың көшірмесі ұсынылады. Көрсетілген құжаттардың берілген күні өтініш берілген күннің алдындағы 3 (үш) айдан аспайды (ұсынылатын құжатта оның қолданылуының өзге мерзімі көрсетілген жағдайларды қоспағанда). Егер мемлекеттік органы алынбаған немесе өтелмеген соттылығының жоқ екендігі туралы мәліметтерді растауға уәкілетті елдің заңнамасында көрсетілген мәліметтер сұратылып отырған адамдарға растайтын құжаттарды беру көзделмесе, онда тиісті растау азаматтығы бар елдің, ол соңғы 10 (он) жылда тұрақты тұрған елдің (шетелдік азаматтар үшін) немесе тұрақты тұратын елдің (азаматтығы жоқ адамдар үшін) мемлекеттік органының хаты арқылы уәкілетті органның атына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ипотекасы туралы" Қазақстан Республикасы Заңының 5-3-бабы 1-тармағының 3) тармақшасына және Мемлекеттік реттеу туралы заңның 5-бабына сәйкес уәкілетті орган белгілеген жарғылық капиталдың ең аз мөлшерін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ипотекасы туралы" Қазақстан Республикасы Заңының 5-3-бабы 1-тармағының 3) тармақшасына және Мемлекеттік реттеу туралы заңның 5-бабына сәйкес уәкілетті орган белгілеген жарғылық капиталдың ең аз мөлшерін төлегенін растайтын құжаттың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асыруға құқылы Банктер туралы заңның 22-бабы 8-тармағының екінші бөлігінде көрсетілген тұлғалар тізбесіне сәйкес келуі, сондай-ақ аталған бапқа сәйкес осы тұлғалар үшін рұқсат етілген банк операцияларының түрлеріне сәйкес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тиісті органының банк операцияларының жекелеген түрлерін жоспарланған жүзеге асыру туралы шешімінің көшірмесі, сондай-ақ жарғының көшірмесі (салыстырып тексеру үшін жарғының түпнұсқасы ұсынылмаған жағдайда нотариалды куәландырылған).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13-қосымша</w:t>
            </w:r>
            <w:r>
              <w:br/>
            </w:r>
            <w:r>
              <w:rPr>
                <w:rFonts w:ascii="Times New Roman"/>
                <w:b w:val="false"/>
                <w:i w:val="false"/>
                <w:color w:val="000000"/>
                <w:sz w:val="20"/>
              </w:rPr>
              <w:t>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 және көрсетілген келісімді алу үшін ұсынылатын құжаттарға қойылатын талаптарға</w:t>
            </w:r>
            <w:r>
              <w:br/>
            </w:r>
            <w:r>
              <w:rPr>
                <w:rFonts w:ascii="Times New Roman"/>
                <w:b w:val="false"/>
                <w:i w:val="false"/>
                <w:color w:val="000000"/>
                <w:sz w:val="20"/>
              </w:rPr>
              <w:t>1-қосымша</w:t>
            </w:r>
          </w:p>
        </w:tc>
      </w:tr>
    </w:tbl>
    <w:bookmarkStart w:name="z964" w:id="806"/>
    <w:p>
      <w:pPr>
        <w:spacing w:after="0"/>
        <w:ind w:left="0"/>
        <w:jc w:val="left"/>
      </w:pPr>
      <w:r>
        <w:rPr>
          <w:rFonts w:ascii="Times New Roman"/>
          <w:b/>
          <w:i w:val="false"/>
          <w:color w:val="000000"/>
        </w:rPr>
        <w:t xml:space="preserve"> Мемлекеттік қызметтер көрсетуге қойылатын негізгі талаптар тізбесі </w:t>
      </w:r>
    </w:p>
    <w:bookmarkEnd w:id="8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және (немесе) сақтандыру (қайта сақтандыру) ұйымының және (немесе) инвестициялық портфельді басқарушының ірі қатысушысы және (немесе) банк және (немесе) сақтандыру холдингінің мәртебесін иеленуге келісім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807"/>
          <w:p>
            <w:pPr>
              <w:spacing w:after="20"/>
              <w:ind w:left="20"/>
              <w:jc w:val="both"/>
            </w:pPr>
            <w:r>
              <w:rPr>
                <w:rFonts w:ascii="Times New Roman"/>
                <w:b w:val="false"/>
                <w:i w:val="false"/>
                <w:color w:val="000000"/>
                <w:sz w:val="20"/>
              </w:rPr>
              <w:t>
Банктің ірі қатысушысы мәртебесін иеленуге келісім беру;</w:t>
            </w:r>
          </w:p>
          <w:bookmarkEnd w:id="807"/>
          <w:p>
            <w:pPr>
              <w:spacing w:after="20"/>
              <w:ind w:left="20"/>
              <w:jc w:val="both"/>
            </w:pPr>
            <w:r>
              <w:rPr>
                <w:rFonts w:ascii="Times New Roman"/>
                <w:b w:val="false"/>
                <w:i w:val="false"/>
                <w:color w:val="000000"/>
                <w:sz w:val="20"/>
              </w:rPr>
              <w:t>
</w:t>
            </w:r>
            <w:r>
              <w:rPr>
                <w:rFonts w:ascii="Times New Roman"/>
                <w:b w:val="false"/>
                <w:i w:val="false"/>
                <w:color w:val="000000"/>
                <w:sz w:val="20"/>
              </w:rPr>
              <w:t>Сақтандыру (қайта сақтандыру) ұйымының ірі қатысушысы мәртебесін иеленуге келісім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Инвестициялық портфельді басқарушының ірі қатысушысы мәртебесін иеленуге келісім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холдингі мәртебесін иеленуге келісім беру;</w:t>
            </w:r>
          </w:p>
          <w:p>
            <w:pPr>
              <w:spacing w:after="20"/>
              <w:ind w:left="20"/>
              <w:jc w:val="both"/>
            </w:pPr>
            <w:r>
              <w:rPr>
                <w:rFonts w:ascii="Times New Roman"/>
                <w:b w:val="false"/>
                <w:i w:val="false"/>
                <w:color w:val="000000"/>
                <w:sz w:val="20"/>
              </w:rPr>
              <w:t>
Сақтандыру холдингі мәртебесін иеленуге келісім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 w:id="808"/>
          <w:p>
            <w:pPr>
              <w:spacing w:after="20"/>
              <w:ind w:left="20"/>
              <w:jc w:val="both"/>
            </w:pPr>
            <w:r>
              <w:rPr>
                <w:rFonts w:ascii="Times New Roman"/>
                <w:b w:val="false"/>
                <w:i w:val="false"/>
                <w:color w:val="000000"/>
                <w:sz w:val="20"/>
              </w:rPr>
              <w:t>
Порталға өтініш берген күннен бастап 50 (елу) жұмыс күні ішінде.</w:t>
            </w:r>
          </w:p>
          <w:bookmarkEnd w:id="808"/>
          <w:p>
            <w:pPr>
              <w:spacing w:after="20"/>
              <w:ind w:left="20"/>
              <w:jc w:val="both"/>
            </w:pPr>
            <w:r>
              <w:rPr>
                <w:rFonts w:ascii="Times New Roman"/>
                <w:b w:val="false"/>
                <w:i w:val="false"/>
                <w:color w:val="000000"/>
                <w:sz w:val="20"/>
              </w:rPr>
              <w:t>
</w:t>
            </w:r>
            <w:r>
              <w:rPr>
                <w:rFonts w:ascii="Times New Roman"/>
                <w:b w:val="false"/>
                <w:i w:val="false"/>
                <w:color w:val="000000"/>
                <w:sz w:val="20"/>
              </w:rPr>
              <w:t>Осы мерзім "Қаржы нарығы мен қаржы ұйымдарын мемлекеттік реттеу, бақылау және қадағалау туралы" Қазақстан Республикасы Заңының (бұдан әрі – Мемлекеттік реттеу туралы заң) 9-5-бабының 15-тармағында көзделген жағдайда тоқтатыла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банкті, сақтандыру (қайта сақтандыру) ұйымын ашуға рұқсат алу шеңберінде берілген банктің, сақтандыру (қайта сақтандыру) ұйымының, банк холдингінің ірі қатысушысы мәртебесін алу туралы өтінішті порталға жүгінген күннен бастап 65 (алпыс бес) жұмыс күні ішінде қарайды.</w:t>
            </w:r>
          </w:p>
          <w:p>
            <w:pPr>
              <w:spacing w:after="20"/>
              <w:ind w:left="20"/>
              <w:jc w:val="both"/>
            </w:pPr>
            <w:r>
              <w:rPr>
                <w:rFonts w:ascii="Times New Roman"/>
                <w:b w:val="false"/>
                <w:i w:val="false"/>
                <w:color w:val="000000"/>
                <w:sz w:val="20"/>
              </w:rPr>
              <w:t>
Уәкілетті орган микроқаржы ұйымын банкке айырбастау нысанында ерікті түрде қайта ұйымдастыруға рұқсат алу шеңберінде берілген банктің ірі қатысушысы немесе банк холдингі мәртебесін иелену туралы өтінішті порталға жүгінген күннен бастап 65 (алпыс бес) жұмыс күні ішінде қарайды.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банк холдингінің ірі қатысушысы, сақтандыру (қайта сақтандыру) ұйымының, сақтандыру холдингінің ірі қатысушысы, инвестициялық портфельді басқарушының ірі қатысушысы мәртебесін иеленуге келісім беру туралы хабарлама не көрсетілетін қызметті беруші Басқармасының тиісті қаулысының көшірмесін қоса бере отырып,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барлық кіші түрлері бойынша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 w:id="809"/>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 қоспағанда, сағат 13.00-ден 14.30-ға дейінгі түскі үзіліспен, белгіленген жұмыс кестесіне сәйкес дүйсенбі – жұма аралығында сағат 9.00-ден 18.30-ға дейін;</w:t>
            </w:r>
          </w:p>
          <w:bookmarkEnd w:id="809"/>
          <w:p>
            <w:pPr>
              <w:spacing w:after="20"/>
              <w:ind w:left="20"/>
              <w:jc w:val="both"/>
            </w:pPr>
            <w:r>
              <w:rPr>
                <w:rFonts w:ascii="Times New Roman"/>
                <w:b w:val="false"/>
                <w:i w:val="false"/>
                <w:color w:val="000000"/>
                <w:sz w:val="20"/>
              </w:rPr>
              <w:t>
2)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810"/>
          <w:p>
            <w:pPr>
              <w:spacing w:after="20"/>
              <w:ind w:left="20"/>
              <w:jc w:val="both"/>
            </w:pPr>
            <w:r>
              <w:rPr>
                <w:rFonts w:ascii="Times New Roman"/>
                <w:b w:val="false"/>
                <w:i w:val="false"/>
                <w:color w:val="000000"/>
                <w:sz w:val="20"/>
              </w:rPr>
              <w:t>
Көрсетілетін қызметті алушы - жеке тұлға банктің ірі қатысушысы, сақтандыру (қайта сақтандыру) ұйымының ірі қатысушысы немесе инвестициялық портфельді басқарушының ірі қатысушысы мәртебесін иеленуге келісім алу үшін жүгінген кезде:</w:t>
            </w:r>
          </w:p>
          <w:bookmarkEnd w:id="810"/>
          <w:p>
            <w:pPr>
              <w:spacing w:after="20"/>
              <w:ind w:left="20"/>
              <w:jc w:val="both"/>
            </w:pPr>
            <w:r>
              <w:rPr>
                <w:rFonts w:ascii="Times New Roman"/>
                <w:b w:val="false"/>
                <w:i w:val="false"/>
                <w:color w:val="000000"/>
                <w:sz w:val="20"/>
              </w:rPr>
              <w:t>
</w:t>
            </w:r>
            <w:r>
              <w:rPr>
                <w:rFonts w:ascii="Times New Roman"/>
                <w:b w:val="false"/>
                <w:i w:val="false"/>
                <w:color w:val="000000"/>
                <w:sz w:val="20"/>
              </w:rPr>
              <w:t>1) банктің, сақтандыру (қайта сақтандыру) ұйымының, инвестициялық портфельді басқарушының мәртебесін иеленгісі келетін адамның электрондық цифрлық қолтаңбасымен (бұдан әрі - ЭЦҚ) куәландырылған Қағидаларға 2-қосымшаға сәйкес нысан бойынша банктің, сақтандыру (қайта сақтандыру) ұйымының, инвестициялық портфельді басқарушының (жеке тұлғалар үшін) ірі қатысушысы мәртебесін иелену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банктің, сақтандыру (қайта сақтандыру) ұйымының, инвестициялық портфельді басқарушының акцияларын иелену талаптары мен тәртібін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банктің, сақтандыру (қайта сақтандыру) ұйымының, инвестициялық портфельді басқарушының акцияларын иелену үшін пайдаланылатын қаражаттың көздері (шығу тегі) туралы мәліметтердің электрондық көшірмесі, сондай-ақ осы мәліметтерді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банктің, сақтандыру (қайта сақтандыру) ұйымының, инвестициялық портфельді басқарушының акцияларын сыйға тарту, өтеусіз алынған мүлікті сатудан түскен табыс түрінде алынған қаражат есебінен иеленген жағдайда, көрсетілетін қызметті алушы сыйға тартушы адам және сыйға тартушы адамда осы қаражаттың, мүліктің пайда болу көздері туралы мәліметтерді де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Қағидаларға 4-қосымшаға сәйкес нысан бойынша өтініш беруші ірі қатысушы болып табылатын заңды тұлғалар бойынша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өтініш беруші Қазақстан Республикасы бейрезидент-заңды тұлғасының ірі қатысушысы болып табылатын жағдайда, өтініш берушінің Қазақстан Республикасының бейрезидент-заңды тұлғасында ірі қатысуын растайтын құжаттардың электрондық көшірмелері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Қағидалардың 35-тармағында көзделген мәліметтерді көрсете отырып, банктің, сақтандыру (қайта сақтандыру) ұйымының, инвестициялық портфельді басқарушының қаржылық жай-күйі ықтимал нашарлаған жағдайда банкті, сақтандыру (қайта сақтандыру) ұйымын, инвестициялық портфельді басқарушыны қайта капиталдандыру жоспарының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Қағидаларға 5-қосымшаға сәйкес нысан бойынша көрсетілетін қызметті алушының кірісі және мүлкі, сондай-ақ барлық міндеттемелері бойынша берешегінің болуы туралы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резидент жеке тұлғасы банктің, сақтандыру (қайта сақтандыру) ұйымының, инвестициялық портфельді басқарушының ірі қатысушысы мәртебесін иелену туралы уәкілетті органға өтініш берген күннің алдындағы күнтізбелік отыз күннен ерте емес Қазақстан Республикасының салық заңнамасында белгіленген тәртіппен жасалған, салық органының қабылдағаны туралы белгісі бар активтер мен міндеттемелер туралы декларацияның электрондық көшірмесін де (нотариат куәландырған немесе мемлекеттік кірістер органы растаған)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Активтер мен міндеттемелер туралы декларациядағы мәліметтер активтер мен міндеттемелер туралы декларация тапсырған айдың бірінші күні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мәліметтерге көрсетілетін қызметті алушының қаржылық жағдайына талдау жүргізу үшін қажетті құжаттар, сондай-ақ бағалаушы өтініш берілген күннің алдындағы соңғы алты ай ішінде айқындаған мүліктің құнын растайтын құжаттар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еңбек қызметі, мінсіз іскерлік беделі туралы мәліметтерді қоса алғанда, өтініш беруші - жеке тұлға туралы мәліметтердің электрондық көшірмесі Қағидаларға 6-қосымшаға сәйкес нысан бойынша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бейрезидент-жеке тұлғалары мінсіз іскерлік беделін растау үшін азаматтығы бар елдің немесе тұрғылықты тұратын елдің, ал азаматты жоқ адамдар – олардың тұрғылықты тұратын елінің құзыретті мемлекеттік органы берген алынбаған немесе өтелмеген соттылығының жоқ екендігі туралы мәліметтерді растайтын құжаттың электрондық көшірмелерін ұсынады. Көрсетілген құжатты беру күні өтініш берілген күннің алдындағы алты айдан аспайды (ұсынылған құжатта оның қолданысының өзге мерзімі көрсетілген жағдайларды қоспағанда). Егер мемлекеттік органы қылмыстар үшін алынбаған немесе өтелмеген соттылығының жоқ екені туралы мәліметтерді растауға уәкілетті елдің заңнамасында олар туралы көрсетілген мәліметтер сұратылатын тұлғаларға растайтын құжаттар беру көзделмесе, онда тиісті растау азаматтығы бар елдің (шетелдік азаматтар үшін) немесе тұрғылықты тұратын елдің (азаматтығы жоқ адамдар үшін) мемлекеттік органының хатымен уәкілетті органға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 Қазақстан Республикасының резидент заңды тұлғасы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алу үшін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оның міндетін атқарушының ЭЦҚ-сымен куәландырылған, Қағидаларға 3-қосымшаға сәйкес нысан бойынша банктің, сақтандыру (қайта сақтандыру) ұйымының, инвестициялық портфельді басқарушының ірі қатысушысы, банк холдингі немесе сақтандыру холдингі (заңды тұлғалар үшін) мәртебесін иелену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банктің, сақтандыру (қайта сақтандыру) ұйымының, инвестициялық портфельді басқарушының акцияларын иелену туралы көрсетілетін қызметті алушының тиісті органы шешімінің электрондық көшірмесі (шешім қаржы есептілігі депозитарийінің интернет-ресурсында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 акцияларының он немесе одан да көп пайызын (жарғылық капиталға қатысу үлестерін) тікелей немесе жанама иеленген тұлғалар және Қағидалардың 34-тармағында көзделген ақпаратты қамтитын өтініш берушіге қатысты бақылауды жүзеге асыратын тұлғалар туралы мәліметтердің электрондық көшірмесі, сондай-ақ осы мәліметтерді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үлестес тұлғалары тізімінің электрондық көшірмесі (тізім қаржы есептілігі депозитарийінің интернет-ресурсында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осы тармақтың бірінші бөлігінің 2), 4), 5) тармақшаларында көрсетілген мәліметтер мен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аудиторлық есептермен расталған соңғы екі қаржы жылындағы көрсетілетін қызметті алушының жылдық қаржылық есептілігінің (көрсетілетін қызметті алушының еншілес ұйымдары болған жағдайда шоғырландырылған қаржылық есептілігінің) электрондық көшірмесі, сондай-ақ өтініш бергенге дейінгі соңғы аяқталған тоқсандағы көрсетілетін қызметті алушының қаржылық есептілігінің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Ағымдағы жылғы 1 қаңтардан 1 маусымға дейінгі кезеңде соңғы аяқталған қаржы жылы үшін қаржылық есептілікті растайтын аудиторлық есеп болмаған жағдайда, көрсетілетін қызметті алушы өтініш берер алдында соңғы аяқталған қаржы жылы мен соңғы аяқталған тоқсан үшін қаржылық есептіліктің (көрсетілетін қызметті алушының еншілес ұйымдары болған жағдайда шоғырландырылған қаржылық есептіліктің) электрондық көшірмелерін, сондай-ақ соңғы аяқталған қаржы жылының алдындағы екі жыл үшін аудиторлық есептермен расталған жылдық қаржылық есептіліктің (көрсетілетін қызметті алушының еншілес ұйымдары болған жағдайда шоғырландырылған қаржылық есептіліктің) электрондық көшірмелерін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тармақшада көрсетілген қаржылық есептілік, егер көрсетілетін қызметті алушы бір жылдан кем заңды тұлға ретінде тіркелген және оның ірі қатысушысы көрсетілетін қызметті алушы ірі қатысушы мәртебесін иеленуге өтініш берген сол қаржы ұйымының ірі қатысушысы мәртебесі бар тұлға болып табылған жағдайда, осы қаржылық есептілік қаржылық есептілік депозитарийінің интернет-ресурсында орналастырылған жағдайда ұсынылмайды, сондай-ақ қаржылық есептілік көрсетілетін қызметті алушы Қазақстан Республикасының бейрезидент-қаржы ұйымы болып табылған жағдайда және осы қаржылық есептілік Қазақстан Республикасының бейрезидент-қаржы ұйымының немесе шетелдік қор биржасының интернет-ресурсында қазақ, орыс немесе ағылшын тілінде қолжетімді болған жағдайларды ұсынылмайды;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7) еңбек қызметі, мінсіз іскерлік беделі туралы мәліметтерді қоса алғанда, Қағидаларға 6-қосымшаға сәйкес нысан бойынша өтініш берушінің басшы қызметкерлері туралы қысқаша деректер.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бейрезиденті болып табылатын өтініш берушінің басшы қызметкерлері бойынша өтініш беруші олардың мінсіз іскерлік беделін растау үшін азаматтығы бар елдің немесе тұрғылықты тұратын елдің, ал азаматтығы жоқ адамдар - олардың тұрғылықты тұратын елінің құзыретті мемлекеттік органы берген алынбаған немесе өтелмеген соттылығының жоқ екендігі туралы мәліметтерді растайтын құжаттарды, (көрсетілген құжаттардың берілген күні өтініш берілген күннің алдындағы алты айдан астам);</w:t>
            </w:r>
          </w:p>
          <w:p>
            <w:pPr>
              <w:spacing w:after="20"/>
              <w:ind w:left="20"/>
              <w:jc w:val="both"/>
            </w:pPr>
            <w:r>
              <w:rPr>
                <w:rFonts w:ascii="Times New Roman"/>
                <w:b w:val="false"/>
                <w:i w:val="false"/>
                <w:color w:val="000000"/>
                <w:sz w:val="20"/>
              </w:rPr>
              <w:t>
</w:t>
            </w:r>
            <w:r>
              <w:rPr>
                <w:rFonts w:ascii="Times New Roman"/>
                <w:b w:val="false"/>
                <w:i w:val="false"/>
                <w:color w:val="000000"/>
                <w:sz w:val="20"/>
              </w:rPr>
              <w:t>8) тұлғаның өтініш беруге өкілеттігін растайтын құжаттардың және оларға қоса берілетін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 Қазақстан Республикасының бейрезидент-заңды тұлғасы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алу үшін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оның міндетін атқарушы тұлғаның ЭЦҚ-мен куәландырылған электрондық құжат түріндегі Қағидаларға 3-қосымшаға сәйкес нысан бойынша банктің, сақтандыру (қайта сақтандыру) ұйымының, инвестициялық портфельді басқарушының ірі қатысушысы, банк холдингі немесе сақтандыру холдингінің (заңды тұлғалар үшін) мәртебесін иелену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тармақтың екінші бөлігінің 2), 3), 4), 5), 6), 7) және 8) тармақшаларында көрсетілген мәліметтер мен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бейрезиденті болып табылатын Қазақстан Республикасының бейрезидент-қаржы ұйымы өтініш берушісінің басшы қызметкерлері бойынша өтініш беруші Қағидаларға 7-қосымшаға сәйкес нысан бойынша олардың мінсіз іскерлік беделін растайтын мәліметтерді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тармақтың екінші бөлігі 7) тармақшасының мақсаттары үшін Қазақстан Республикасының бейрезидент-заңды тұлғасының (Қазақстан Республикасының бейрезидент-қаржы ұйымының) басшы қызметкерлері деп басқару органының басшысы, оның орынбасары және басқару органының мүшелері, атқарушы органның басшысы, оның орынбасары және атқарушы органның мүшелері, бас бухгалтер танылады;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 резиденті болып табылатын мемлекеттің құзыретті мемлекеттік органы (қаржылық қадағалау органы) берген Қазақстан Республикасының аумағында өз қызметін жүзеге асыратын банктің, сақтандыру (қайта сақтандыру) ұйымының, инвестициялық портфельді басқарушының акцияларын иеленуге келісімнің (рұқсаттың) электрондық көшірмесі не резиденті өтініш беруші резиденті болып табылатын мемлекеттің құзыретті мемлекеттік органынан (қаржылық қадағалау органынан) осындай келісімнің (рұқсаттың) талап етілмейтіні туралы растаманың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 резиденті болып табылатын мемлекеттің заңнамасы бойынша көрсетілетін қызметті алушының қаржылық қызметті жүзеге асыруына арналған лицензияның (рұқсаттың) электрондық көшірмесі не егер көрсетілетін қызметті алушы Қазақстан Республикасының бейрезидент-қаржы ұйымы болып табылса, лицензияның (рұқсаттың) талап етілмейтіні туралы көрсетілетін қызметті алушы резиденті болып табылатын мемлекеттің қаржылық қадағалау органы берген растаманың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құрылтай құжаттарының нотариат куәландырған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w:t>
            </w:r>
          </w:p>
          <w:p>
            <w:pPr>
              <w:spacing w:after="20"/>
              <w:ind w:left="20"/>
              <w:jc w:val="both"/>
            </w:pPr>
            <w:r>
              <w:rPr>
                <w:rFonts w:ascii="Times New Roman"/>
                <w:b w:val="false"/>
                <w:i w:val="false"/>
                <w:color w:val="000000"/>
                <w:sz w:val="20"/>
              </w:rPr>
              <w:t>
</w:t>
            </w:r>
            <w:r>
              <w:rPr>
                <w:rFonts w:ascii="Times New Roman"/>
                <w:b w:val="false"/>
                <w:i w:val="false"/>
                <w:color w:val="000000"/>
                <w:sz w:val="20"/>
              </w:rPr>
              <w:t>- тізбесін уәкілетті орган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Қаржы нарығын реттеу және дамыту агенттігі Басқармасының 2026 жылғы 14 сәуірдегі № 64 </w:t>
            </w:r>
            <w:r>
              <w:rPr>
                <w:rFonts w:ascii="Times New Roman"/>
                <w:b w:val="false"/>
                <w:i w:val="false"/>
                <w:color w:val="000000"/>
                <w:sz w:val="20"/>
              </w:rPr>
              <w:t>қаулысына</w:t>
            </w:r>
            <w:r>
              <w:rPr>
                <w:rFonts w:ascii="Times New Roman"/>
                <w:b w:val="false"/>
                <w:i w:val="false"/>
                <w:color w:val="000000"/>
                <w:sz w:val="20"/>
              </w:rPr>
              <w:t xml:space="preserve"> (Нормативтік құқықтық актілерді мемлекеттік тіркеу тізілімінде № 38437 болып тіркелген) (бұдан әрі – №64 қаулы) сәйкес белгілейтін рейтингтік агенттіктердің бірінің "А-"-тен төмен емес кредиттік рейтингі бар Қазақстан Республикасының бейрезидент банкі банк холдингі мәртебесін иеленуге келісім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тізбесін уәкілетті орган № 64 қаулыға сәйкес белгілейтін рейтингтік агенттіктердің бірінің "А-"-тен төмен емес кредиттік рейтингі бар Қазақстан Республикасының бейрезидент сақтандыру ұйымы сақтандыру холдингі мәртебесін иеленуге келісім алу үшін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оның міндетін атқарушы тұлғаның ЭЦҚ-мен куәландырылған электрондық құжат нысанында Қағидаларға 3-қосымшаға сәйкес нысан бойынша банктің, сақтандыру (қайта сақтандыру) ұйымының, инвестициялық портфельді басқарушының ірі қатысушысы, банк холдингі немесе сақтандыру холдингі (заңды тұлғалар үшін) мәртебесін иелену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тармақтың бірінші бөлігінің 5) тармақшасында, осы тармақтың екінші бөлігінің 2), 3), 6), 8) тармақшаларында, осы тармақтың үшінші бөлігінің 3) және 4) тармақшаларында көрсетілген құжаттар мен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үшін қосымша шарттар: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 оларға қойылатын талаптар Қағидалардың 36-тармағында белгіленген таяудағы 5 (бес) жылға арналған бизнес-жоспарды мына көрсетілетін қызметті алушылар құжаттар мен мәліметтерге қосымша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дауыс беретін акциялардың 25 (жиырма бес) немесе одан да көп пайызын иелену үлесі бар банктің, сақтандыру (қайта сақтандыру) ұйымының ірі қатысушысы немесе инвестициялық портфельді басқарушының ірі қатысушысы мәртебесін иеленгісі келетін ниетті жеке тұлғалар;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банк немесе сақтандыру холдингі мәртебесін иеленгісі келетін заңды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егер көрсетілетін қызметті алушы - жеке немесе заңды тұлға уәкілетті органның алдын ала жазбаша келісімін алмай, сыйға тарту шартының, сенімгерлік басқару шартының негізінде немесе мұраны қабылдау нәтижесінде, ол Мемлекеттік реттеу туралы заңның 9-5-бабының 9-тармағында белгіленген талапқа сәйкес тиісті мәртебе иелену туралы өтінішті ұсынған кезде банктің, сақтандыру (қайта сақтандыру) ұйымының немесе инвестициялық портфельді басқарушының ірі қатысушысының, банк холдингінің, сақтандыру холдингінің белгілеріне сәйкес келген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банктің, сақтандыру (қайта сақтандыру) ұйымының, инвестициялық портфельді басқарушының акцияларына қатысты сыйға тарту, сенімгерлік басқару, мұрагерлік шарттары мен тәртібін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тармақтың бірінші бөлігінің 4), 5), 6), 7) тармақшаларда көзделген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көрсетілетін қызметті алушы заңды тұлға болып табылған жағдайда осы тармақтың екінші бөлігінің 8) тармақшасында көзделген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тармақтың үшінші бөлігінің 3) тармақшасында көзделген құжат - егер көрсетілетін қызметті алушы Қазақстан Республикасының бейрезидент - заңды тұлғасы болып табылған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растайтын құжаттардың электрондық көшірмелерін қоса бере отырып, Қазақстан Республикасының заңнамасына сәйкес бағалаушы айқындаған сыйға тарту шартының, сенімгерлік басқару, мұрагерлік шартының мәні болып табылатын акциялардың құны туралы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банктің ірі қатысушысы немесе банк холдингі мәртебесін алу қажет болған жағдайда, көрсетілетін қызметті алушы банк ашуға рұқсат беру туралы өтінішке осы тармақтың бірінші бөлігінің 2) тармақшасын және екінші бөлігінің 2) тармақшасын қоспағанда, осы тармақтың бірінші, екінші, үшінші, төртінші бөліктерінде көзделген құжаттар мен мәліметтерді қоса береді.</w:t>
            </w:r>
          </w:p>
          <w:p>
            <w:pPr>
              <w:spacing w:after="20"/>
              <w:ind w:left="20"/>
              <w:jc w:val="both"/>
            </w:pPr>
            <w:r>
              <w:rPr>
                <w:rFonts w:ascii="Times New Roman"/>
                <w:b w:val="false"/>
                <w:i w:val="false"/>
                <w:color w:val="000000"/>
                <w:sz w:val="20"/>
              </w:rPr>
              <w:t>
Заңды тұлғаны мемлекеттік тіркеу (қайта тіркеу) құжаттары туралы мәліметтер көрсетілетін қызметті берушіге "цифрлық үкімет" шлюзі арқылы тиісті мемлекеттік цифрлық жүйелерден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4" w:id="811"/>
          <w:p>
            <w:pPr>
              <w:spacing w:after="20"/>
              <w:ind w:left="20"/>
              <w:jc w:val="both"/>
            </w:pPr>
            <w:r>
              <w:rPr>
                <w:rFonts w:ascii="Times New Roman"/>
                <w:b w:val="false"/>
                <w:i w:val="false"/>
                <w:color w:val="000000"/>
                <w:sz w:val="20"/>
              </w:rPr>
              <w:t xml:space="preserve">
Банктің, сақтандыру (қайта сақтандыру) ұйымының ірі қатысушысы немесе инвестициялық портфельді басқарушының ірі қатысушысы (бұдан әрі – қаржы ұйымының ірі қатысушысы), банк холдингі, сақтандыру холдингі мәртебесін иеленуге келісім беру бойынша: </w:t>
            </w:r>
          </w:p>
          <w:bookmarkEnd w:id="811"/>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реттеу туралы заңның 9-4-бабы 2-тармағының 4), 5), 6) және 7) тармақшаларында белгіленген талаптарды сақтамау (жеке тұлғаға немесе көрсетілетін қызметті алушы-заңды тұлғаның басшы қызметкерлеріне қатысты);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тұрақсыз қаржылық жағдайы.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 заңды тұлға көрсетілетін қызметті алушының орнықсыз қаржылық жағдайы деп мынадай белгілердің біреуінің болуы түсініледі: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ірі қатысушысы ірі қатысушы мәртебесін иеленуге көрсетілеьтін қызметті алушы өтініш берген қаржы ұйымының ірі қатысушысы мәртебесіне ие тұлға болып табылатын жағдайларды қоспағанда, өтініш берілген күнге дейін 2 (екі) жылдан аз уақыт бұрын құрылған;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міндеттемелері басқа заңды тұлғалардың акцияларына және жарғылық капиталына қатысу үлесіне орналастырылған активтер сомасын шегергенде және қаржы ұйымының акцияларын иеленуге болжанатын активтерінен асып түседі;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аяқталған 2 (екі) қаржы жылының әрқайсысының нәтижелері бойынша шығындар;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міндеттемелерінің мөлшері қаржы ұйымының қаржылық жағдайына айтарлықтай қауіп төндіреді;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қаржы ұйымы алдында мерзімі өткен және (немесе) банктің, сақтандыру (қайта сақтандыру) ұйымының, инвестициялық портфельді басқарушының балансынан тыс берешегінің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қаржы ұйымының, банк холдингінің, сақтандыру холдингінің ірі қатысушысы мәртебесін иеленуінің қаржылық салдарын талдау көрсетілетін қызметті алушының қаржылық жай-күйінің нашарлауын болжайды;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алушының мүлкінің құны (көрсетілетін қызметті алушының міндеттемелерін шегергенде) қаржы ұйымының акцияларын иелену үшін жеткіліксіз; </w:t>
            </w:r>
          </w:p>
          <w:p>
            <w:pPr>
              <w:spacing w:after="20"/>
              <w:ind w:left="20"/>
              <w:jc w:val="both"/>
            </w:pPr>
            <w:r>
              <w:rPr>
                <w:rFonts w:ascii="Times New Roman"/>
                <w:b w:val="false"/>
                <w:i w:val="false"/>
                <w:color w:val="000000"/>
                <w:sz w:val="20"/>
              </w:rPr>
              <w:t>
</w:t>
            </w:r>
            <w:r>
              <w:rPr>
                <w:rFonts w:ascii="Times New Roman"/>
                <w:b w:val="false"/>
                <w:i w:val="false"/>
                <w:color w:val="000000"/>
                <w:sz w:val="20"/>
              </w:rPr>
              <w:t>уәжді пайымдауды пайдалана отырып анықталған, көрсетілетін қызметті алушының орнықсыз қаржылық жағдайының бар екенін және (немесе) банкке және (немесе) оның депозиторларына, сақтандыру (қайта сақтандыру) ұйымына және (немесе) оның клиенттеріне, инвестициялық портфельді басқарушыға және (немесе) ерікті жинақтаушы зейнетақы қорының салымшыларына шығын келтіру ықтималдығын куәландыратын өзге де негіздер;</w:t>
            </w:r>
          </w:p>
          <w:p>
            <w:pPr>
              <w:spacing w:after="20"/>
              <w:ind w:left="20"/>
              <w:jc w:val="both"/>
            </w:pPr>
            <w:r>
              <w:rPr>
                <w:rFonts w:ascii="Times New Roman"/>
                <w:b w:val="false"/>
                <w:i w:val="false"/>
                <w:color w:val="000000"/>
                <w:sz w:val="20"/>
              </w:rPr>
              <w:t>
</w:t>
            </w:r>
            <w:r>
              <w:rPr>
                <w:rFonts w:ascii="Times New Roman"/>
                <w:b w:val="false"/>
                <w:i w:val="false"/>
                <w:color w:val="000000"/>
                <w:sz w:val="20"/>
              </w:rPr>
              <w:t>3) ұсынылған құжаттардың Қағидалардың талаптарына сәйкес келмеуі немесе ұсынылған құжаттар бойынша уәкілетті органның ескертулерін жоймау;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қаржы ұйымының ірі қатысушысы, банк холдингі, сақтандыру холдингі мәртебесін иеленуі нәтижесінде Қазақстан Республикасының бәсекелестікті қорғау саласындағы заңнамасының талаптарын бұзу;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қаржы ұйымының ірі қатысушысы, банк холдингі, сақтандыру холдингі мәртебесін иеленетін тұлға "Қазақстан Республикасындағы банктер және банк қызметі туралы" Қазақстан Республикасы Заңының (бұдан әрі – Банктер туралы заң) </w:t>
            </w:r>
            <w:r>
              <w:rPr>
                <w:rFonts w:ascii="Times New Roman"/>
                <w:b w:val="false"/>
                <w:i w:val="false"/>
                <w:color w:val="000000"/>
                <w:sz w:val="20"/>
              </w:rPr>
              <w:t>9-бабының</w:t>
            </w:r>
            <w:r>
              <w:rPr>
                <w:rFonts w:ascii="Times New Roman"/>
                <w:b w:val="false"/>
                <w:i w:val="false"/>
                <w:color w:val="000000"/>
                <w:sz w:val="20"/>
              </w:rPr>
              <w:t xml:space="preserve"> 4-тармағында көзделген жағдайларды қоспағанда, тізбесі "Банктік және сақтандыру қызметі, бағалы қағаздар нарығына кәсіби қатысушылардың қызметі және бағалы қағаздар нарығындағы өзге де лицензияланатын қызмет түрлері, акционерлік инвестициялық қорлардың қызметі және микроқаржылық қызметті жүзеге асыратын ұйымдардың қызметі мақсаттары үшін офшорлық аймақтардың тізбесін белгілеу туралы" Қазақстан Республикасы Қаржы нарығын реттеу және дамыту агенттігі Басқармасының 2026 жылғы 20 наурыздағы № 15 қаулысына сәйкес белгіленетін оффшорлық аймақтарда тіркелген заңды тұлға болып табылатын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көрсетілетін қызметті алушының Банктер туралы заңның </w:t>
            </w:r>
            <w:r>
              <w:rPr>
                <w:rFonts w:ascii="Times New Roman"/>
                <w:b w:val="false"/>
                <w:i w:val="false"/>
                <w:color w:val="000000"/>
                <w:sz w:val="20"/>
              </w:rPr>
              <w:t>6-бабы</w:t>
            </w:r>
            <w:r>
              <w:rPr>
                <w:rFonts w:ascii="Times New Roman"/>
                <w:b w:val="false"/>
                <w:i w:val="false"/>
                <w:color w:val="000000"/>
                <w:sz w:val="20"/>
              </w:rPr>
              <w:t xml:space="preserve"> 3-тармағының үшінші бөлігінде көзделген талапты, сондай-ақ Қазақстан Республикасының заңдарында қаржы ұйымының ірі қатысушыларына, банк холдингтеріне, сақтандыру холдингтеріне қойылатын өзге де талаптарды сақтамауы;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қаржы ұйымының ірі қатысушысы, банк холдингі, сақтандыру холдингі мәртебесін иеленуінің қаржылық салдарын талдау қаржы ұйымының қаржылық жағдайының нашарлауын болжайды;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алушы-Қазақстан Республикасының бейрезидент-қаржы ұйымында мұндай лицензия (рұқсат) осындай мемлекеттің заңнамасы бойынша талап етілетін жағдайларда өзі резиденті болып табылатын мемлекеттің заңнамасы бойынша қаржылық қызметті жүзеге асыруға лицензияның (рұқсаттың)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9) Мемлекеттік реттеу туралы заңның 9-5 - бабы 4 - тармағының екінші бөлігінде көзделген жағдайларды қоспағанда, көрсетілетін қызметті алушы - Қазақстан Республикасының бейрезидент-заңды тұлғасында не оның бас ұйымында тізбесін уәкілетті орган № 64 қаулыға сәйкес белгілейтін рейтингтік агенттіктердің бірінің ең төмен қажетті рейтингінің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қаржы ұйымының қаржылық жағдайы нашарлауы мүмкін болған жағдайда қаржы ұйымын қайта капиталдандырудың ұсынылған жоспарының тиімсіздігі;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11) көрсетілетін қызметті алушы - жеке тұлғаның, көрсетілетін қызметті алушының басшы қызметкері - заңды тұлғаның мінсіз іскерлік беделінің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көрсетілетін қызметті беруші немесе Қазақстан Республикасының бейрезидент-қаржы ұйымы резиденті болып табылатын мемлекеттің қаржылық қадағалау органы оларды таратуға және (немесе) қызметті жүзеге асыруды тоқтатуға әкелген реттеу режимін банкке қолдану, қаржы ұйымын, оның ішінде Қазақстан Республикасының бейрезидент-қаржы ұйымын лицензиядан айыру туралы қаржы нарығында не қаржы ұйымын, оның ішінде қаржы ұйымын мәжбүрлеп тарату туралы сот шешімі заңды күшіне енген немесе оны Қазақстан Республикасының бейрезидент-қаржы ұйымы резиденті болып табылатын Қазақстан Республикасының заңнамасында немесе мемлекеттің заңнамасында белгіленген банкрот деп тану туралы шешім қабылдағанға дейін бір жылдан аспайтын кезеңде көрсетілетін қызметті алушы бұрын ірі қатысушы - жеке тұлға не ірі қатысушы - заңды тұлғаның бірінші басшысы және (немесе) қаржы ұйымының, оның ішінде Қазақстан Республикасының бейрезидент-қаржы ұйымының басшы қызметкері болып табылған не болып табылатын жағдайлар. Көрсетілген талап көрсетілетін қызметті беруші немесе резиденті Қазақстан Республикасының бейрезидент-қаржы ұйымы болып табылатын мемлекеттің қаржылық қадағалау органы банкке реттеу режимін қолдану, оларды таратуға және (немесе) қаржы нарығында қызметін жүзеге асыруды тоқтатуға әкелген қаржы ұйымын, оның ішінде Қазақстан Республикасының бейрезидент-қаржы ұйымын лицензиядан айыру туралы шешім қабылдағаннан кейін немесе қаржы ұйымын мәжбүрлеп тарату, оның ішінде Қазақстан Республикасының бейрезидент-қаржы ұйымы немесе оны Қазақстан Республикасының заңнамасында немесе Қазақстан Республикасының бейрезидент-қаржы ұйымы резиденті болып табылатын мемлекеттің заңнамасында белгіленген тәртіппен банкрот деп тану туралы сот шешімі заңды күшіне енгеннен кейін он жыл ішінде қолданылады.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13) банк холдингі, сақтандыру холдингі мәртебесін иеленгісі келетін Қазақстан Республикасы бейрезидент-қаржы ұйымының Мемлекеттік реттеу туралы заңның 9-5-бабының 6-тармағында көзделген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14) көрсетілетін қызметті алушы - Қазақстан Республикасының бейрезидент-қаржы ұйымы өзінің орналасқан елінде шоғырландырылған негізде қадағалауға жатпайтын жағдайлар;</w:t>
            </w:r>
          </w:p>
          <w:p>
            <w:pPr>
              <w:spacing w:after="20"/>
              <w:ind w:left="20"/>
              <w:jc w:val="both"/>
            </w:pPr>
            <w:r>
              <w:rPr>
                <w:rFonts w:ascii="Times New Roman"/>
                <w:b w:val="false"/>
                <w:i w:val="false"/>
                <w:color w:val="000000"/>
                <w:sz w:val="20"/>
              </w:rPr>
              <w:t>
</w:t>
            </w:r>
            <w:r>
              <w:rPr>
                <w:rFonts w:ascii="Times New Roman"/>
                <w:b w:val="false"/>
                <w:i w:val="false"/>
                <w:color w:val="000000"/>
                <w:sz w:val="20"/>
              </w:rPr>
              <w:t>15) Қазақстан Республикасының бейрезидент-банк конгломератына қатысушы елдердің заңнамасы олардың және банк конгломератының Қазақстан Республикасының заңдарында көзделген талаптарды орындау мүмкін болмайтындығына байланысты банк конгломератына шоғырландырылған қадағалау жүргізудің мүмкін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16) банкті, сақтандыру (қайта сақтандыру) ұйымын ашуға рұқсат беруден бас тарту үшін негіздердің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банк, сақтандыру (қайта сақтандыру) ұйымы еншілес банкті, еншілес сақтандыру (қайта сақтандыру) ұйымын құру, сатып алу не банктің, сақтандыру (қайта сақтандыру) ұйымының жарғылық капиталына елеулі қатысуды иелену үшін басқа банктің ірі қатысушысы, сақтандыру (қайта сақтандыру) ұйымы, банк холдингі, сақтандыру холдингі мәртебесін иеленуге ниетті болған жағдайда, уәкілетті орган ұсынылған құжаттарды қарау кезінде "Банкке, сақтандыру (қайта сақтандыру) ұйымына еншiлес ұйымды құруға немесе иеленуге, ұйымның капиталына елеулі қатысуына, банктің стрестік активтерді басқару жөніндегі еншілес ұйымды құруға немесе иеленуге рұқсат беру, еншілес ұйымды құруға, иеленуге, ұйымның капиталына елеулі қатысуға берілген рұқсатты кері қайтарып алу және (немесе) күшін жою қағидаларын бекіту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Қаржы нарығын реттеу және дамыту агенттігі Басқармасының 2026 жылғы 31 наурыздағы № 31 </w:t>
            </w:r>
            <w:r>
              <w:rPr>
                <w:rFonts w:ascii="Times New Roman"/>
                <w:b w:val="false"/>
                <w:i w:val="false"/>
                <w:color w:val="000000"/>
                <w:sz w:val="20"/>
              </w:rPr>
              <w:t>қаулысында</w:t>
            </w:r>
            <w:r>
              <w:rPr>
                <w:rFonts w:ascii="Times New Roman"/>
                <w:b w:val="false"/>
                <w:i w:val="false"/>
                <w:color w:val="000000"/>
                <w:sz w:val="20"/>
              </w:rPr>
              <w:t xml:space="preserve"> (Нормативтік құқықтық актілерді мемлекеттік тіркеу тізілімінде № 38321 болып тіркелген) көзделген бас тарту негіздерін ескереді. Еншілес ұйымды құруға, сатып алуға, ұйымның капиталына елеулі қатысуға рұқсат беруден бас тарту негіздері болған кезде уәкілетті орган банктің ірі қатысушысы, сақтандыру (қайта сақтандыру) ұйымы, банк холдингі, сақтандыру холдингі мәртебесін иеленуге келісім беруден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17)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сәйкес айқындалған көрсетілетін қызметті алушының бенефициарлық меншік иесі-заңды тұлғаның қылмыстық жолмен алынған кірістерді заңдастыруға (жылыстатуға), терроризмді қаржыландыруға және жаппай қырып-жою қаруын таратуды қаржыландыруға саласындағы қылмыстар үшін алынбаған немесе өтелмеген соттылығының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18) көрсетілетін қызметті алушы мемлекеттік қызметті алу үшін ұсынған құжаттардың және (немесе) олардағы деректердің (мәліметтердің) анық дәйексізсіз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көрсетілетін қызметті алушыға қатысты соның негізінде көрсетілетін қызметті алушы мемлекеттік қызметті алумен байланысты арнайы құқығынан айырылған заңды күшіне енген сот шешімінің болуы;</w:t>
            </w:r>
          </w:p>
          <w:p>
            <w:pPr>
              <w:spacing w:after="20"/>
              <w:ind w:left="20"/>
              <w:jc w:val="both"/>
            </w:pPr>
            <w:r>
              <w:rPr>
                <w:rFonts w:ascii="Times New Roman"/>
                <w:b w:val="false"/>
                <w:i w:val="false"/>
                <w:color w:val="000000"/>
                <w:sz w:val="20"/>
              </w:rPr>
              <w:t xml:space="preserve">
21)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6" w:id="812"/>
          <w:p>
            <w:pPr>
              <w:spacing w:after="20"/>
              <w:ind w:left="20"/>
              <w:jc w:val="both"/>
            </w:pPr>
            <w:r>
              <w:rPr>
                <w:rFonts w:ascii="Times New Roman"/>
                <w:b w:val="false"/>
                <w:i w:val="false"/>
                <w:color w:val="000000"/>
                <w:sz w:val="20"/>
              </w:rPr>
              <w:t>
Мемлекеттік қызмет көрсету орнының мекенжайы көрсетілетін қызметті берушінің ресми интернет-ресурсында орналастырылған. Көрсетілетін қызметті алушы мемлекеттік көрсетілетін қызмет тәртібі мен мәртебесі туралы ақпаратты порталдың "жеке кабинеті" арқылы қашықтан қол жеткізу режимінде, сондай-ақ мемлекеттік көрсетілетін қызмет мәселелері бойынша Бірыңғай байланыс орталығынан алу мүмкіндігіне ие.</w:t>
            </w:r>
          </w:p>
          <w:bookmarkEnd w:id="812"/>
          <w:p>
            <w:pPr>
              <w:spacing w:after="20"/>
              <w:ind w:left="20"/>
              <w:jc w:val="both"/>
            </w:pPr>
            <w:r>
              <w:rPr>
                <w:rFonts w:ascii="Times New Roman"/>
                <w:b w:val="false"/>
                <w:i w:val="false"/>
                <w:color w:val="000000"/>
                <w:sz w:val="20"/>
              </w:rPr>
              <w:t>
Мемлекеттік қызмет көрсету мәселелері бойынша анықтама қызметтерінің байланыс телефондары көрсетілетін қызметті берушінің ресми интернет-ресурсында орналастырылған. Мемлекеттік көрсетілетін қызмет мәселелері бойынша Бірыңғай байланыс орталығы: 8-800-080-7777 немесе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14-қосымша</w:t>
            </w:r>
            <w:r>
              <w:br/>
            </w:r>
            <w:r>
              <w:rPr>
                <w:rFonts w:ascii="Times New Roman"/>
                <w:b w:val="false"/>
                <w:i w:val="false"/>
                <w:color w:val="000000"/>
                <w:sz w:val="20"/>
              </w:rPr>
              <w:t>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 және көрсетілген келісімді алу үшін ұсынылатын құжаттарға қойылатын талаптарға</w:t>
            </w:r>
            <w:r>
              <w:br/>
            </w:r>
            <w:r>
              <w:rPr>
                <w:rFonts w:ascii="Times New Roman"/>
                <w:b w:val="false"/>
                <w:i w:val="false"/>
                <w:color w:val="000000"/>
                <w:sz w:val="20"/>
              </w:rPr>
              <w:t>4-қосымша</w:t>
            </w:r>
          </w:p>
        </w:tc>
      </w:tr>
    </w:tbl>
    <w:bookmarkStart w:name="z1058" w:id="813"/>
    <w:p>
      <w:pPr>
        <w:spacing w:after="0"/>
        <w:ind w:left="0"/>
        <w:jc w:val="both"/>
      </w:pPr>
      <w:r>
        <w:rPr>
          <w:rFonts w:ascii="Times New Roman"/>
          <w:b w:val="false"/>
          <w:i w:val="false"/>
          <w:color w:val="000000"/>
          <w:sz w:val="28"/>
        </w:rPr>
        <w:t>
      Нысан</w:t>
      </w:r>
    </w:p>
    <w:bookmarkEnd w:id="813"/>
    <w:bookmarkStart w:name="z1059" w:id="814"/>
    <w:p>
      <w:pPr>
        <w:spacing w:after="0"/>
        <w:ind w:left="0"/>
        <w:jc w:val="left"/>
      </w:pPr>
      <w:r>
        <w:rPr>
          <w:rFonts w:ascii="Times New Roman"/>
          <w:b/>
          <w:i w:val="false"/>
          <w:color w:val="000000"/>
        </w:rPr>
        <w:t xml:space="preserve"> Өтініш беруші олардың ірі қатысушысы болып табылатын заңды тұлғалар бойынша мәліметтер </w:t>
      </w:r>
    </w:p>
    <w:bookmarkEnd w:id="8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туралы деректер, жарғылық қызмет түрлері (негізгі қызмет түрлері көрсетілсін)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сомасы (сатып алынған акциялардың құны (мың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0" w:id="815"/>
    <w:p>
      <w:pPr>
        <w:spacing w:after="0"/>
        <w:ind w:left="0"/>
        <w:jc w:val="both"/>
      </w:pPr>
      <w:r>
        <w:rPr>
          <w:rFonts w:ascii="Times New Roman"/>
          <w:b w:val="false"/>
          <w:i w:val="false"/>
          <w:color w:val="000000"/>
          <w:sz w:val="28"/>
        </w:rPr>
        <w:t>
      кестенің жалғасы </w:t>
      </w:r>
    </w:p>
    <w:bookmarkEnd w:id="8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санының дауыс беруші акциялардың жалпы санына арақатынасы немесе жарғылық капиталға қатысу үлесі (пайызбен),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иелік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 иелік 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(тегі, аты және әкесінің аты (ол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061" w:id="816"/>
    <w:p>
      <w:pPr>
        <w:spacing w:after="0"/>
        <w:ind w:left="0"/>
        <w:jc w:val="both"/>
      </w:pPr>
      <w:r>
        <w:rPr>
          <w:rFonts w:ascii="Times New Roman"/>
          <w:b w:val="false"/>
          <w:i w:val="false"/>
          <w:color w:val="000000"/>
          <w:sz w:val="28"/>
        </w:rPr>
        <w:t>
      Осы ақпараттың тексерілгенін және дәйекті және толық болып табылатынын</w:t>
      </w:r>
    </w:p>
    <w:bookmarkEnd w:id="816"/>
    <w:bookmarkStart w:name="z1062" w:id="817"/>
    <w:p>
      <w:pPr>
        <w:spacing w:after="0"/>
        <w:ind w:left="0"/>
        <w:jc w:val="both"/>
      </w:pPr>
      <w:r>
        <w:rPr>
          <w:rFonts w:ascii="Times New Roman"/>
          <w:b w:val="false"/>
          <w:i w:val="false"/>
          <w:color w:val="000000"/>
          <w:sz w:val="28"/>
        </w:rPr>
        <w:t>
      растаймын.</w:t>
      </w:r>
    </w:p>
    <w:bookmarkEnd w:id="817"/>
    <w:bookmarkStart w:name="z1063" w:id="818"/>
    <w:p>
      <w:pPr>
        <w:spacing w:after="0"/>
        <w:ind w:left="0"/>
        <w:jc w:val="both"/>
      </w:pPr>
      <w:r>
        <w:rPr>
          <w:rFonts w:ascii="Times New Roman"/>
          <w:b w:val="false"/>
          <w:i w:val="false"/>
          <w:color w:val="000000"/>
          <w:sz w:val="28"/>
        </w:rPr>
        <w:t>
      Өтініш беруші</w:t>
      </w:r>
    </w:p>
    <w:bookmarkEnd w:id="818"/>
    <w:bookmarkStart w:name="z1064" w:id="819"/>
    <w:p>
      <w:pPr>
        <w:spacing w:after="0"/>
        <w:ind w:left="0"/>
        <w:jc w:val="both"/>
      </w:pPr>
      <w:r>
        <w:rPr>
          <w:rFonts w:ascii="Times New Roman"/>
          <w:b w:val="false"/>
          <w:i w:val="false"/>
          <w:color w:val="000000"/>
          <w:sz w:val="28"/>
        </w:rPr>
        <w:t>
      ________________________________________________________________</w:t>
      </w:r>
    </w:p>
    <w:bookmarkEnd w:id="819"/>
    <w:bookmarkStart w:name="z1065" w:id="820"/>
    <w:p>
      <w:pPr>
        <w:spacing w:after="0"/>
        <w:ind w:left="0"/>
        <w:jc w:val="both"/>
      </w:pPr>
      <w:r>
        <w:rPr>
          <w:rFonts w:ascii="Times New Roman"/>
          <w:b w:val="false"/>
          <w:i w:val="false"/>
          <w:color w:val="000000"/>
          <w:sz w:val="28"/>
        </w:rPr>
        <w:t>
      (тегі, аты және әкесінің аты (ол болған жағдайда)</w:t>
      </w:r>
    </w:p>
    <w:bookmarkEnd w:id="820"/>
    <w:bookmarkStart w:name="z1066" w:id="821"/>
    <w:p>
      <w:pPr>
        <w:spacing w:after="0"/>
        <w:ind w:left="0"/>
        <w:jc w:val="both"/>
      </w:pPr>
      <w:r>
        <w:rPr>
          <w:rFonts w:ascii="Times New Roman"/>
          <w:b w:val="false"/>
          <w:i w:val="false"/>
          <w:color w:val="000000"/>
          <w:sz w:val="28"/>
        </w:rPr>
        <w:t>
      ______________________</w:t>
      </w:r>
    </w:p>
    <w:bookmarkEnd w:id="821"/>
    <w:bookmarkStart w:name="z1067" w:id="822"/>
    <w:p>
      <w:pPr>
        <w:spacing w:after="0"/>
        <w:ind w:left="0"/>
        <w:jc w:val="both"/>
      </w:pPr>
      <w:r>
        <w:rPr>
          <w:rFonts w:ascii="Times New Roman"/>
          <w:b w:val="false"/>
          <w:i w:val="false"/>
          <w:color w:val="000000"/>
          <w:sz w:val="28"/>
        </w:rPr>
        <w:t>
      (қолы)</w:t>
      </w:r>
    </w:p>
    <w:bookmarkEnd w:id="8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15-қосымша</w:t>
            </w:r>
            <w:r>
              <w:br/>
            </w:r>
            <w:r>
              <w:rPr>
                <w:rFonts w:ascii="Times New Roman"/>
                <w:b w:val="false"/>
                <w:i w:val="false"/>
                <w:color w:val="000000"/>
                <w:sz w:val="20"/>
              </w:rPr>
              <w:t>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 және көрсетілген келісімді алу үшін ұсынылатын құжаттарға қойылатын талаптарға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70" w:id="823"/>
    <w:p>
      <w:pPr>
        <w:spacing w:after="0"/>
        <w:ind w:left="0"/>
        <w:jc w:val="left"/>
      </w:pPr>
      <w:r>
        <w:rPr>
          <w:rFonts w:ascii="Times New Roman"/>
          <w:b/>
          <w:i w:val="false"/>
          <w:color w:val="000000"/>
        </w:rPr>
        <w:t xml:space="preserve"> Өтініш берушінің кірістері мен мүлкі туралы мәліметтер, сондай-ақ оның барлық міндеттемелері бойынша нақты берешегі туралы ақпарат</w:t>
      </w:r>
    </w:p>
    <w:bookmarkEnd w:id="823"/>
    <w:bookmarkStart w:name="z1071" w:id="824"/>
    <w:p>
      <w:pPr>
        <w:spacing w:after="0"/>
        <w:ind w:left="0"/>
        <w:jc w:val="both"/>
      </w:pPr>
      <w:r>
        <w:rPr>
          <w:rFonts w:ascii="Times New Roman"/>
          <w:b w:val="false"/>
          <w:i w:val="false"/>
          <w:color w:val="000000"/>
          <w:sz w:val="28"/>
        </w:rPr>
        <w:t>
      1. Тегі, аты және әкесінің аты (ол болған жағдайда)</w:t>
      </w:r>
    </w:p>
    <w:bookmarkEnd w:id="824"/>
    <w:bookmarkStart w:name="z1072" w:id="825"/>
    <w:p>
      <w:pPr>
        <w:spacing w:after="0"/>
        <w:ind w:left="0"/>
        <w:jc w:val="both"/>
      </w:pPr>
      <w:r>
        <w:rPr>
          <w:rFonts w:ascii="Times New Roman"/>
          <w:b w:val="false"/>
          <w:i w:val="false"/>
          <w:color w:val="000000"/>
          <w:sz w:val="28"/>
        </w:rPr>
        <w:t>
      __________________________________________________________________</w:t>
      </w:r>
    </w:p>
    <w:bookmarkEnd w:id="825"/>
    <w:bookmarkStart w:name="z1073" w:id="826"/>
    <w:p>
      <w:pPr>
        <w:spacing w:after="0"/>
        <w:ind w:left="0"/>
        <w:jc w:val="both"/>
      </w:pPr>
      <w:r>
        <w:rPr>
          <w:rFonts w:ascii="Times New Roman"/>
          <w:b w:val="false"/>
          <w:i w:val="false"/>
          <w:color w:val="000000"/>
          <w:sz w:val="28"/>
        </w:rPr>
        <w:t>
      ___________________________________________________________________</w:t>
      </w:r>
    </w:p>
    <w:bookmarkEnd w:id="826"/>
    <w:bookmarkStart w:name="z1074" w:id="827"/>
    <w:p>
      <w:pPr>
        <w:spacing w:after="0"/>
        <w:ind w:left="0"/>
        <w:jc w:val="both"/>
      </w:pPr>
      <w:r>
        <w:rPr>
          <w:rFonts w:ascii="Times New Roman"/>
          <w:b w:val="false"/>
          <w:i w:val="false"/>
          <w:color w:val="000000"/>
          <w:sz w:val="28"/>
        </w:rPr>
        <w:t>
      2. Есепті кезең</w:t>
      </w:r>
    </w:p>
    <w:bookmarkEnd w:id="827"/>
    <w:bookmarkStart w:name="z1075" w:id="828"/>
    <w:p>
      <w:pPr>
        <w:spacing w:after="0"/>
        <w:ind w:left="0"/>
        <w:jc w:val="both"/>
      </w:pPr>
      <w:r>
        <w:rPr>
          <w:rFonts w:ascii="Times New Roman"/>
          <w:b w:val="false"/>
          <w:i w:val="false"/>
          <w:color w:val="000000"/>
          <w:sz w:val="28"/>
        </w:rPr>
        <w:t>
      __________________________________________________________________</w:t>
      </w:r>
    </w:p>
    <w:bookmarkEnd w:id="828"/>
    <w:bookmarkStart w:name="z1076" w:id="829"/>
    <w:p>
      <w:pPr>
        <w:spacing w:after="0"/>
        <w:ind w:left="0"/>
        <w:jc w:val="both"/>
      </w:pPr>
      <w:r>
        <w:rPr>
          <w:rFonts w:ascii="Times New Roman"/>
          <w:b w:val="false"/>
          <w:i w:val="false"/>
          <w:color w:val="000000"/>
          <w:sz w:val="28"/>
        </w:rPr>
        <w:t>
      __________________________________________________________________</w:t>
      </w:r>
    </w:p>
    <w:bookmarkEnd w:id="829"/>
    <w:bookmarkStart w:name="z1077" w:id="830"/>
    <w:p>
      <w:pPr>
        <w:spacing w:after="0"/>
        <w:ind w:left="0"/>
        <w:jc w:val="both"/>
      </w:pPr>
      <w:r>
        <w:rPr>
          <w:rFonts w:ascii="Times New Roman"/>
          <w:b w:val="false"/>
          <w:i w:val="false"/>
          <w:color w:val="000000"/>
          <w:sz w:val="28"/>
        </w:rPr>
        <w:t xml:space="preserve">
      3. Өтініш берушінің кірістері мен мүлкі, сондай-ақ оның барлық міндеттемелері </w:t>
      </w:r>
    </w:p>
    <w:bookmarkEnd w:id="830"/>
    <w:bookmarkStart w:name="z1078" w:id="831"/>
    <w:p>
      <w:pPr>
        <w:spacing w:after="0"/>
        <w:ind w:left="0"/>
        <w:jc w:val="both"/>
      </w:pPr>
      <w:r>
        <w:rPr>
          <w:rFonts w:ascii="Times New Roman"/>
          <w:b w:val="false"/>
          <w:i w:val="false"/>
          <w:color w:val="000000"/>
          <w:sz w:val="28"/>
        </w:rPr>
        <w:t>
      бойынша бар берешегі туралы ақпарат:</w:t>
      </w:r>
    </w:p>
    <w:bookmarkEnd w:id="8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есепті кезең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9" w:id="832"/>
          <w:p>
            <w:pPr>
              <w:spacing w:after="20"/>
              <w:ind w:left="20"/>
              <w:jc w:val="both"/>
            </w:pPr>
            <w:r>
              <w:rPr>
                <w:rFonts w:ascii="Times New Roman"/>
                <w:b w:val="false"/>
                <w:i w:val="false"/>
                <w:color w:val="000000"/>
                <w:sz w:val="20"/>
              </w:rPr>
              <w:t>
Кірістер (берешек) сомасы</w:t>
            </w:r>
          </w:p>
          <w:bookmarkEnd w:id="832"/>
          <w:p>
            <w:pPr>
              <w:spacing w:after="20"/>
              <w:ind w:left="20"/>
              <w:jc w:val="both"/>
            </w:pPr>
            <w:r>
              <w:rPr>
                <w:rFonts w:ascii="Times New Roman"/>
                <w:b w:val="false"/>
                <w:i w:val="false"/>
                <w:color w:val="000000"/>
                <w:sz w:val="20"/>
              </w:rPr>
              <w:t>
Актив құны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алынған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Жалақы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жарғылық капиталына қатысу үлестерінен (акцияларынан) түскен дивидендтер мен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бойынша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жалға беруден түскен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қызметтен түскен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өткізуден түскен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Кірістің басқа да түрлері (талдамасымен)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шоттардағы қолма-қол ақшамен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шетел валютасында, оның ішінде: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шоттардағы қолма-қол ақшамен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(эмитенттің атауын көрсете отырып), оның ішінде жай акциялар, артықшылықты акциялар, облигациялар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ұйымының ірі қатысушысына тиесілі акциялар санының ұйымның (атауын көрсету) дауыс беретін акцияларының жалпы санына арақатынасы немесе олардың, оның ішінде Қазақстан Республикасы бейрезиденттерінің жарғылық капиталына қатысу үлестері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(атауы мен орналасқан жерін көрсете отырып)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мүлік (талдамасымен)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міндеттемелер бойынша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Өтелмеген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мерзімі өткен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 өзге берешек (талдамасымен)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0" w:id="833"/>
    <w:p>
      <w:pPr>
        <w:spacing w:after="0"/>
        <w:ind w:left="0"/>
        <w:jc w:val="both"/>
      </w:pPr>
      <w:r>
        <w:rPr>
          <w:rFonts w:ascii="Times New Roman"/>
          <w:b w:val="false"/>
          <w:i w:val="false"/>
          <w:color w:val="000000"/>
          <w:sz w:val="28"/>
        </w:rPr>
        <w:t>
      кестенің жалғасы</w:t>
      </w:r>
    </w:p>
    <w:bookmarkEnd w:id="8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өзгерістер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834"/>
          <w:p>
            <w:pPr>
              <w:spacing w:after="20"/>
              <w:ind w:left="20"/>
              <w:jc w:val="both"/>
            </w:pPr>
            <w:r>
              <w:rPr>
                <w:rFonts w:ascii="Times New Roman"/>
                <w:b w:val="false"/>
                <w:i w:val="false"/>
                <w:color w:val="000000"/>
                <w:sz w:val="20"/>
              </w:rPr>
              <w:t>
Кіріс (берешек) сомасы</w:t>
            </w:r>
          </w:p>
          <w:bookmarkEnd w:id="834"/>
          <w:p>
            <w:pPr>
              <w:spacing w:after="20"/>
              <w:ind w:left="20"/>
              <w:jc w:val="both"/>
            </w:pPr>
            <w:r>
              <w:rPr>
                <w:rFonts w:ascii="Times New Roman"/>
                <w:b w:val="false"/>
                <w:i w:val="false"/>
                <w:color w:val="000000"/>
                <w:sz w:val="20"/>
              </w:rPr>
              <w:t>
Актив құны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2" w:id="835"/>
          <w:p>
            <w:pPr>
              <w:spacing w:after="20"/>
              <w:ind w:left="20"/>
              <w:jc w:val="both"/>
            </w:pPr>
            <w:r>
              <w:rPr>
                <w:rFonts w:ascii="Times New Roman"/>
                <w:b w:val="false"/>
                <w:i w:val="false"/>
                <w:color w:val="000000"/>
                <w:sz w:val="20"/>
              </w:rPr>
              <w:t>
Кіріс (берешек) сомасы</w:t>
            </w:r>
          </w:p>
          <w:bookmarkEnd w:id="835"/>
          <w:p>
            <w:pPr>
              <w:spacing w:after="20"/>
              <w:ind w:left="20"/>
              <w:jc w:val="both"/>
            </w:pPr>
            <w:r>
              <w:rPr>
                <w:rFonts w:ascii="Times New Roman"/>
                <w:b w:val="false"/>
                <w:i w:val="false"/>
                <w:color w:val="000000"/>
                <w:sz w:val="20"/>
              </w:rPr>
              <w:t>
Актив құны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836"/>
          <w:p>
            <w:pPr>
              <w:spacing w:after="20"/>
              <w:ind w:left="20"/>
              <w:jc w:val="both"/>
            </w:pPr>
            <w:r>
              <w:rPr>
                <w:rFonts w:ascii="Times New Roman"/>
                <w:b w:val="false"/>
                <w:i w:val="false"/>
                <w:color w:val="000000"/>
                <w:sz w:val="20"/>
              </w:rPr>
              <w:t>
X</w:t>
            </w:r>
          </w:p>
          <w:bookmarkEnd w:id="836"/>
          <w:p>
            <w:pPr>
              <w:spacing w:after="20"/>
              <w:ind w:left="20"/>
              <w:jc w:val="both"/>
            </w:pPr>
            <w:r>
              <w:rPr>
                <w:rFonts w:ascii="Times New Roman"/>
                <w:b w:val="false"/>
                <w:i w:val="false"/>
                <w:color w:val="000000"/>
                <w:sz w:val="20"/>
              </w:rPr>
              <w:t>
</w:t>
            </w:r>
            <w:r>
              <w:rPr>
                <w:rFonts w:ascii="Times New Roman"/>
                <w:b w:val="false"/>
                <w:i w:val="false"/>
                <w:color w:val="000000"/>
                <w:sz w:val="20"/>
              </w:rPr>
              <w:t>X</w:t>
            </w:r>
          </w:p>
          <w:p>
            <w:pPr>
              <w:spacing w:after="20"/>
              <w:ind w:left="20"/>
              <w:jc w:val="both"/>
            </w:pPr>
            <w:r>
              <w:rPr>
                <w:rFonts w:ascii="Times New Roman"/>
                <w:b w:val="false"/>
                <w:i w:val="false"/>
                <w:color w:val="000000"/>
                <w:sz w:val="20"/>
              </w:rPr>
              <w:t>
</w:t>
            </w:r>
            <w:r>
              <w:rPr>
                <w:rFonts w:ascii="Times New Roman"/>
                <w:b w:val="false"/>
                <w:i w:val="false"/>
                <w:color w:val="000000"/>
                <w:sz w:val="20"/>
              </w:rPr>
              <w:t>X</w:t>
            </w:r>
          </w:p>
          <w:p>
            <w:pPr>
              <w:spacing w:after="20"/>
              <w:ind w:left="20"/>
              <w:jc w:val="both"/>
            </w:pPr>
            <w:r>
              <w:rPr>
                <w:rFonts w:ascii="Times New Roman"/>
                <w:b w:val="false"/>
                <w:i w:val="false"/>
                <w:color w:val="000000"/>
                <w:sz w:val="20"/>
              </w:rPr>
              <w:t>
</w:t>
            </w:r>
            <w:r>
              <w:rPr>
                <w:rFonts w:ascii="Times New Roman"/>
                <w:b w:val="false"/>
                <w:i w:val="false"/>
                <w:color w:val="000000"/>
                <w:sz w:val="20"/>
              </w:rPr>
              <w:t>X</w:t>
            </w:r>
          </w:p>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837"/>
          <w:p>
            <w:pPr>
              <w:spacing w:after="20"/>
              <w:ind w:left="20"/>
              <w:jc w:val="both"/>
            </w:pPr>
            <w:r>
              <w:rPr>
                <w:rFonts w:ascii="Times New Roman"/>
                <w:b w:val="false"/>
                <w:i w:val="false"/>
                <w:color w:val="000000"/>
                <w:sz w:val="20"/>
              </w:rPr>
              <w:t>
X</w:t>
            </w:r>
          </w:p>
          <w:bookmarkEnd w:id="837"/>
          <w:p>
            <w:pPr>
              <w:spacing w:after="20"/>
              <w:ind w:left="20"/>
              <w:jc w:val="both"/>
            </w:pPr>
            <w:r>
              <w:rPr>
                <w:rFonts w:ascii="Times New Roman"/>
                <w:b w:val="false"/>
                <w:i w:val="false"/>
                <w:color w:val="000000"/>
                <w:sz w:val="20"/>
              </w:rPr>
              <w:t>
</w:t>
            </w:r>
            <w:r>
              <w:rPr>
                <w:rFonts w:ascii="Times New Roman"/>
                <w:b w:val="false"/>
                <w:i w:val="false"/>
                <w:color w:val="000000"/>
                <w:sz w:val="20"/>
              </w:rPr>
              <w:t>X</w:t>
            </w:r>
          </w:p>
          <w:p>
            <w:pPr>
              <w:spacing w:after="20"/>
              <w:ind w:left="20"/>
              <w:jc w:val="both"/>
            </w:pPr>
            <w:r>
              <w:rPr>
                <w:rFonts w:ascii="Times New Roman"/>
                <w:b w:val="false"/>
                <w:i w:val="false"/>
                <w:color w:val="000000"/>
                <w:sz w:val="20"/>
              </w:rPr>
              <w:t>
</w:t>
            </w:r>
            <w:r>
              <w:rPr>
                <w:rFonts w:ascii="Times New Roman"/>
                <w:b w:val="false"/>
                <w:i w:val="false"/>
                <w:color w:val="000000"/>
                <w:sz w:val="20"/>
              </w:rPr>
              <w:t>X</w:t>
            </w:r>
          </w:p>
          <w:p>
            <w:pPr>
              <w:spacing w:after="20"/>
              <w:ind w:left="20"/>
              <w:jc w:val="both"/>
            </w:pPr>
            <w:r>
              <w:rPr>
                <w:rFonts w:ascii="Times New Roman"/>
                <w:b w:val="false"/>
                <w:i w:val="false"/>
                <w:color w:val="000000"/>
                <w:sz w:val="20"/>
              </w:rPr>
              <w:t>
</w:t>
            </w:r>
            <w:r>
              <w:rPr>
                <w:rFonts w:ascii="Times New Roman"/>
                <w:b w:val="false"/>
                <w:i w:val="false"/>
                <w:color w:val="000000"/>
                <w:sz w:val="20"/>
              </w:rPr>
              <w:t>X</w:t>
            </w:r>
          </w:p>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91" w:id="838"/>
    <w:p>
      <w:pPr>
        <w:spacing w:after="0"/>
        <w:ind w:left="0"/>
        <w:jc w:val="both"/>
      </w:pPr>
      <w:r>
        <w:rPr>
          <w:rFonts w:ascii="Times New Roman"/>
          <w:b w:val="false"/>
          <w:i w:val="false"/>
          <w:color w:val="000000"/>
          <w:sz w:val="28"/>
        </w:rPr>
        <w:t>
      Ескертпе: Банктің ірі қатысушысы, банк холдингі, сақтандыру (қайта сақтандыру) ұйымының ірі қатысушысы, сақтандыру холдингі, инвестициялық портфельді басқарушының ірі қатысушысы мәртебесін иелену үшін "Қаржы нарығы мен қаржы ұйымдарын мемлекеттік реттеу, бақылау және қадағалау туралы" Қазақстан Республикасының Заңына сәйкес мемлекеттік кірістер органдарына активтер мен міндеттемелер туралы декларацияны ұсынатын айдың 1 (бірінші) күнінің алдындағы 12 (он екі) айға тең кезең есепті кезең болып табылады.</w:t>
      </w:r>
    </w:p>
    <w:bookmarkEnd w:id="838"/>
    <w:bookmarkStart w:name="z1092" w:id="839"/>
    <w:p>
      <w:pPr>
        <w:spacing w:after="0"/>
        <w:ind w:left="0"/>
        <w:jc w:val="both"/>
      </w:pPr>
      <w:r>
        <w:rPr>
          <w:rFonts w:ascii="Times New Roman"/>
          <w:b w:val="false"/>
          <w:i w:val="false"/>
          <w:color w:val="000000"/>
          <w:sz w:val="28"/>
        </w:rPr>
        <w:t>
      Осы ақпараттың тексерілгенін және дәйекті және толық болып табылатынын растаймын.</w:t>
      </w:r>
    </w:p>
    <w:bookmarkEnd w:id="839"/>
    <w:bookmarkStart w:name="z1093" w:id="840"/>
    <w:p>
      <w:pPr>
        <w:spacing w:after="0"/>
        <w:ind w:left="0"/>
        <w:jc w:val="both"/>
      </w:pPr>
      <w:r>
        <w:rPr>
          <w:rFonts w:ascii="Times New Roman"/>
          <w:b w:val="false"/>
          <w:i w:val="false"/>
          <w:color w:val="000000"/>
          <w:sz w:val="28"/>
        </w:rPr>
        <w:t xml:space="preserve">
      Өтініш беруші </w:t>
      </w:r>
    </w:p>
    <w:bookmarkEnd w:id="840"/>
    <w:bookmarkStart w:name="z1094" w:id="841"/>
    <w:p>
      <w:pPr>
        <w:spacing w:after="0"/>
        <w:ind w:left="0"/>
        <w:jc w:val="both"/>
      </w:pPr>
      <w:r>
        <w:rPr>
          <w:rFonts w:ascii="Times New Roman"/>
          <w:b w:val="false"/>
          <w:i w:val="false"/>
          <w:color w:val="000000"/>
          <w:sz w:val="28"/>
        </w:rPr>
        <w:t>
      __________________________________________________________________</w:t>
      </w:r>
    </w:p>
    <w:bookmarkEnd w:id="841"/>
    <w:bookmarkStart w:name="z1095" w:id="842"/>
    <w:p>
      <w:pPr>
        <w:spacing w:after="0"/>
        <w:ind w:left="0"/>
        <w:jc w:val="both"/>
      </w:pPr>
      <w:r>
        <w:rPr>
          <w:rFonts w:ascii="Times New Roman"/>
          <w:b w:val="false"/>
          <w:i w:val="false"/>
          <w:color w:val="000000"/>
          <w:sz w:val="28"/>
        </w:rPr>
        <w:t>
      (тегі, аты және әкесінің аты (ол болған жағдайда)</w:t>
      </w:r>
    </w:p>
    <w:bookmarkEnd w:id="842"/>
    <w:bookmarkStart w:name="z1096" w:id="843"/>
    <w:p>
      <w:pPr>
        <w:spacing w:after="0"/>
        <w:ind w:left="0"/>
        <w:jc w:val="both"/>
      </w:pPr>
      <w:r>
        <w:rPr>
          <w:rFonts w:ascii="Times New Roman"/>
          <w:b w:val="false"/>
          <w:i w:val="false"/>
          <w:color w:val="000000"/>
          <w:sz w:val="28"/>
        </w:rPr>
        <w:t>
      __________________</w:t>
      </w:r>
    </w:p>
    <w:bookmarkEnd w:id="843"/>
    <w:bookmarkStart w:name="z1097" w:id="844"/>
    <w:p>
      <w:pPr>
        <w:spacing w:after="0"/>
        <w:ind w:left="0"/>
        <w:jc w:val="both"/>
      </w:pPr>
      <w:r>
        <w:rPr>
          <w:rFonts w:ascii="Times New Roman"/>
          <w:b w:val="false"/>
          <w:i w:val="false"/>
          <w:color w:val="000000"/>
          <w:sz w:val="28"/>
        </w:rPr>
        <w:t>
      (қолы)</w:t>
      </w:r>
    </w:p>
    <w:bookmarkEnd w:id="8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16-қосымша</w:t>
            </w:r>
            <w:r>
              <w:br/>
            </w:r>
            <w:r>
              <w:rPr>
                <w:rFonts w:ascii="Times New Roman"/>
                <w:b w:val="false"/>
                <w:i w:val="false"/>
                <w:color w:val="000000"/>
                <w:sz w:val="20"/>
              </w:rPr>
              <w:t>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 және көрсетілген келісімді алу үшін ұсынылатын құжаттарға қойылатын талаптарға</w:t>
            </w:r>
            <w:r>
              <w:br/>
            </w:r>
            <w:r>
              <w:rPr>
                <w:rFonts w:ascii="Times New Roman"/>
                <w:b w:val="false"/>
                <w:i w:val="false"/>
                <w:color w:val="000000"/>
                <w:sz w:val="20"/>
              </w:rPr>
              <w:t>6-қосымша</w:t>
            </w:r>
          </w:p>
        </w:tc>
      </w:tr>
    </w:tbl>
    <w:bookmarkStart w:name="z1099" w:id="845"/>
    <w:p>
      <w:pPr>
        <w:spacing w:after="0"/>
        <w:ind w:left="0"/>
        <w:jc w:val="both"/>
      </w:pPr>
      <w:r>
        <w:rPr>
          <w:rFonts w:ascii="Times New Roman"/>
          <w:b w:val="false"/>
          <w:i w:val="false"/>
          <w:color w:val="000000"/>
          <w:sz w:val="28"/>
        </w:rPr>
        <w:t>
      нысан</w:t>
      </w:r>
    </w:p>
    <w:bookmarkEnd w:id="845"/>
    <w:bookmarkStart w:name="z1100" w:id="846"/>
    <w:p>
      <w:pPr>
        <w:spacing w:after="0"/>
        <w:ind w:left="0"/>
        <w:jc w:val="left"/>
      </w:pPr>
      <w:r>
        <w:rPr>
          <w:rFonts w:ascii="Times New Roman"/>
          <w:b/>
          <w:i w:val="false"/>
          <w:color w:val="000000"/>
        </w:rPr>
        <w:t xml:space="preserve"> Жеке тұлға – өтініш беруші туралы мәліметтер, заңды тұлға – өтініш берушінің басшы қызметкерлері туралы қысқаша деректер</w:t>
      </w:r>
    </w:p>
    <w:bookmarkEnd w:id="846"/>
    <w:bookmarkStart w:name="z1101" w:id="847"/>
    <w:p>
      <w:pPr>
        <w:spacing w:after="0"/>
        <w:ind w:left="0"/>
        <w:jc w:val="both"/>
      </w:pPr>
      <w:r>
        <w:rPr>
          <w:rFonts w:ascii="Times New Roman"/>
          <w:b w:val="false"/>
          <w:i w:val="false"/>
          <w:color w:val="000000"/>
          <w:sz w:val="28"/>
        </w:rPr>
        <w:t>
      1. Өтініш беруші ірі қатысушы, банк немесе сақтандыру холдингі мәртебесін</w:t>
      </w:r>
    </w:p>
    <w:bookmarkEnd w:id="847"/>
    <w:bookmarkStart w:name="z1102" w:id="848"/>
    <w:p>
      <w:pPr>
        <w:spacing w:after="0"/>
        <w:ind w:left="0"/>
        <w:jc w:val="both"/>
      </w:pPr>
      <w:r>
        <w:rPr>
          <w:rFonts w:ascii="Times New Roman"/>
          <w:b w:val="false"/>
          <w:i w:val="false"/>
          <w:color w:val="000000"/>
          <w:sz w:val="28"/>
        </w:rPr>
        <w:t xml:space="preserve">
      иеленетін қаржы ұйымының толық атауы </w:t>
      </w:r>
    </w:p>
    <w:bookmarkEnd w:id="848"/>
    <w:bookmarkStart w:name="z1103" w:id="849"/>
    <w:p>
      <w:pPr>
        <w:spacing w:after="0"/>
        <w:ind w:left="0"/>
        <w:jc w:val="both"/>
      </w:pPr>
      <w:r>
        <w:rPr>
          <w:rFonts w:ascii="Times New Roman"/>
          <w:b w:val="false"/>
          <w:i w:val="false"/>
          <w:color w:val="000000"/>
          <w:sz w:val="28"/>
        </w:rPr>
        <w:t>
      __________________________________________________________________</w:t>
      </w:r>
    </w:p>
    <w:bookmarkEnd w:id="849"/>
    <w:bookmarkStart w:name="z1104" w:id="850"/>
    <w:p>
      <w:pPr>
        <w:spacing w:after="0"/>
        <w:ind w:left="0"/>
        <w:jc w:val="both"/>
      </w:pPr>
      <w:r>
        <w:rPr>
          <w:rFonts w:ascii="Times New Roman"/>
          <w:b w:val="false"/>
          <w:i w:val="false"/>
          <w:color w:val="000000"/>
          <w:sz w:val="28"/>
        </w:rPr>
        <w:t>
      2. Тегі, аты және әкесінің аты (болған жағдайда)</w:t>
      </w:r>
    </w:p>
    <w:bookmarkEnd w:id="850"/>
    <w:bookmarkStart w:name="z1105" w:id="851"/>
    <w:p>
      <w:pPr>
        <w:spacing w:after="0"/>
        <w:ind w:left="0"/>
        <w:jc w:val="both"/>
      </w:pPr>
      <w:r>
        <w:rPr>
          <w:rFonts w:ascii="Times New Roman"/>
          <w:b w:val="false"/>
          <w:i w:val="false"/>
          <w:color w:val="000000"/>
          <w:sz w:val="28"/>
        </w:rPr>
        <w:t>
      __________________________________________________________________</w:t>
      </w:r>
    </w:p>
    <w:bookmarkEnd w:id="851"/>
    <w:bookmarkStart w:name="z1106" w:id="852"/>
    <w:p>
      <w:pPr>
        <w:spacing w:after="0"/>
        <w:ind w:left="0"/>
        <w:jc w:val="both"/>
      </w:pPr>
      <w:r>
        <w:rPr>
          <w:rFonts w:ascii="Times New Roman"/>
          <w:b w:val="false"/>
          <w:i w:val="false"/>
          <w:color w:val="000000"/>
          <w:sz w:val="28"/>
        </w:rPr>
        <w:t xml:space="preserve">
      3. Заңды тұлға – өтініш берушінің лауазымы және толық атауы (заңды тұлға – өтініш </w:t>
      </w:r>
    </w:p>
    <w:bookmarkEnd w:id="852"/>
    <w:bookmarkStart w:name="z1107" w:id="853"/>
    <w:p>
      <w:pPr>
        <w:spacing w:after="0"/>
        <w:ind w:left="0"/>
        <w:jc w:val="both"/>
      </w:pPr>
      <w:r>
        <w:rPr>
          <w:rFonts w:ascii="Times New Roman"/>
          <w:b w:val="false"/>
          <w:i w:val="false"/>
          <w:color w:val="000000"/>
          <w:sz w:val="28"/>
        </w:rPr>
        <w:t xml:space="preserve">
      берушінің басшы қызметкері толтырады) </w:t>
      </w:r>
    </w:p>
    <w:bookmarkEnd w:id="853"/>
    <w:bookmarkStart w:name="z1108" w:id="854"/>
    <w:p>
      <w:pPr>
        <w:spacing w:after="0"/>
        <w:ind w:left="0"/>
        <w:jc w:val="both"/>
      </w:pPr>
      <w:r>
        <w:rPr>
          <w:rFonts w:ascii="Times New Roman"/>
          <w:b w:val="false"/>
          <w:i w:val="false"/>
          <w:color w:val="000000"/>
          <w:sz w:val="28"/>
        </w:rPr>
        <w:t>
      _________________________________________________________________</w:t>
      </w:r>
    </w:p>
    <w:bookmarkEnd w:id="854"/>
    <w:bookmarkStart w:name="z1109" w:id="855"/>
    <w:p>
      <w:pPr>
        <w:spacing w:after="0"/>
        <w:ind w:left="0"/>
        <w:jc w:val="both"/>
      </w:pPr>
      <w:r>
        <w:rPr>
          <w:rFonts w:ascii="Times New Roman"/>
          <w:b w:val="false"/>
          <w:i w:val="false"/>
          <w:color w:val="000000"/>
          <w:sz w:val="28"/>
        </w:rPr>
        <w:t>
      4. Жеке сәйкестендіру нөмірі (болған жағдайда)</w:t>
      </w:r>
    </w:p>
    <w:bookmarkEnd w:id="855"/>
    <w:bookmarkStart w:name="z1110" w:id="856"/>
    <w:p>
      <w:pPr>
        <w:spacing w:after="0"/>
        <w:ind w:left="0"/>
        <w:jc w:val="both"/>
      </w:pPr>
      <w:r>
        <w:rPr>
          <w:rFonts w:ascii="Times New Roman"/>
          <w:b w:val="false"/>
          <w:i w:val="false"/>
          <w:color w:val="000000"/>
          <w:sz w:val="28"/>
        </w:rPr>
        <w:t>
      __________________________________________________________________</w:t>
      </w:r>
    </w:p>
    <w:bookmarkEnd w:id="856"/>
    <w:bookmarkStart w:name="z1111" w:id="857"/>
    <w:p>
      <w:pPr>
        <w:spacing w:after="0"/>
        <w:ind w:left="0"/>
        <w:jc w:val="both"/>
      </w:pPr>
      <w:r>
        <w:rPr>
          <w:rFonts w:ascii="Times New Roman"/>
          <w:b w:val="false"/>
          <w:i w:val="false"/>
          <w:color w:val="000000"/>
          <w:sz w:val="28"/>
        </w:rPr>
        <w:t>
      5. Азаматтығы __________________________________________________</w:t>
      </w:r>
    </w:p>
    <w:bookmarkEnd w:id="857"/>
    <w:bookmarkStart w:name="z1112" w:id="858"/>
    <w:p>
      <w:pPr>
        <w:spacing w:after="0"/>
        <w:ind w:left="0"/>
        <w:jc w:val="both"/>
      </w:pPr>
      <w:r>
        <w:rPr>
          <w:rFonts w:ascii="Times New Roman"/>
          <w:b w:val="false"/>
          <w:i w:val="false"/>
          <w:color w:val="000000"/>
          <w:sz w:val="28"/>
        </w:rPr>
        <w:t xml:space="preserve">
      6. Жеке басын куәландыратын құжаттың деректері (шетел азаматтарына, азаматтығы </w:t>
      </w:r>
    </w:p>
    <w:bookmarkEnd w:id="858"/>
    <w:bookmarkStart w:name="z1113" w:id="859"/>
    <w:p>
      <w:pPr>
        <w:spacing w:after="0"/>
        <w:ind w:left="0"/>
        <w:jc w:val="both"/>
      </w:pPr>
      <w:r>
        <w:rPr>
          <w:rFonts w:ascii="Times New Roman"/>
          <w:b w:val="false"/>
          <w:i w:val="false"/>
          <w:color w:val="000000"/>
          <w:sz w:val="28"/>
        </w:rPr>
        <w:t>
      жоқ тұлғаларға) _____________________________________________</w:t>
      </w:r>
    </w:p>
    <w:bookmarkEnd w:id="859"/>
    <w:bookmarkStart w:name="z1114" w:id="860"/>
    <w:p>
      <w:pPr>
        <w:spacing w:after="0"/>
        <w:ind w:left="0"/>
        <w:jc w:val="both"/>
      </w:pPr>
      <w:r>
        <w:rPr>
          <w:rFonts w:ascii="Times New Roman"/>
          <w:b w:val="false"/>
          <w:i w:val="false"/>
          <w:color w:val="000000"/>
          <w:sz w:val="28"/>
        </w:rPr>
        <w:t>
      7. Тұрғылықты жері және заңды мекенжайы</w:t>
      </w:r>
    </w:p>
    <w:bookmarkEnd w:id="860"/>
    <w:bookmarkStart w:name="z1115" w:id="861"/>
    <w:p>
      <w:pPr>
        <w:spacing w:after="0"/>
        <w:ind w:left="0"/>
        <w:jc w:val="both"/>
      </w:pPr>
      <w:r>
        <w:rPr>
          <w:rFonts w:ascii="Times New Roman"/>
          <w:b w:val="false"/>
          <w:i w:val="false"/>
          <w:color w:val="000000"/>
          <w:sz w:val="28"/>
        </w:rPr>
        <w:t>
      __________________________________________________________________</w:t>
      </w:r>
    </w:p>
    <w:bookmarkEnd w:id="861"/>
    <w:bookmarkStart w:name="z1116" w:id="862"/>
    <w:p>
      <w:pPr>
        <w:spacing w:after="0"/>
        <w:ind w:left="0"/>
        <w:jc w:val="both"/>
      </w:pPr>
      <w:r>
        <w:rPr>
          <w:rFonts w:ascii="Times New Roman"/>
          <w:b w:val="false"/>
          <w:i w:val="false"/>
          <w:color w:val="000000"/>
          <w:sz w:val="28"/>
        </w:rPr>
        <w:t>
      __________________________________________________________________</w:t>
      </w:r>
    </w:p>
    <w:bookmarkEnd w:id="862"/>
    <w:bookmarkStart w:name="z1117" w:id="863"/>
    <w:p>
      <w:pPr>
        <w:spacing w:after="0"/>
        <w:ind w:left="0"/>
        <w:jc w:val="both"/>
      </w:pPr>
      <w:r>
        <w:rPr>
          <w:rFonts w:ascii="Times New Roman"/>
          <w:b w:val="false"/>
          <w:i w:val="false"/>
          <w:color w:val="000000"/>
          <w:sz w:val="28"/>
        </w:rPr>
        <w:t>
      8. Телефон нөмірі (үй, жұмыс телефоны)</w:t>
      </w:r>
    </w:p>
    <w:bookmarkEnd w:id="863"/>
    <w:bookmarkStart w:name="z1118" w:id="864"/>
    <w:p>
      <w:pPr>
        <w:spacing w:after="0"/>
        <w:ind w:left="0"/>
        <w:jc w:val="both"/>
      </w:pPr>
      <w:r>
        <w:rPr>
          <w:rFonts w:ascii="Times New Roman"/>
          <w:b w:val="false"/>
          <w:i w:val="false"/>
          <w:color w:val="000000"/>
          <w:sz w:val="28"/>
        </w:rPr>
        <w:t>
      __________________________________________________________________</w:t>
      </w:r>
    </w:p>
    <w:bookmarkEnd w:id="864"/>
    <w:bookmarkStart w:name="z1119" w:id="865"/>
    <w:p>
      <w:pPr>
        <w:spacing w:after="0"/>
        <w:ind w:left="0"/>
        <w:jc w:val="both"/>
      </w:pPr>
      <w:r>
        <w:rPr>
          <w:rFonts w:ascii="Times New Roman"/>
          <w:b w:val="false"/>
          <w:i w:val="false"/>
          <w:color w:val="000000"/>
          <w:sz w:val="28"/>
        </w:rPr>
        <w:t xml:space="preserve">
      9. Өтініш беруші ірі қатысушы, банк немесе сақтандыру холдингі мәртебесін </w:t>
      </w:r>
    </w:p>
    <w:bookmarkEnd w:id="865"/>
    <w:bookmarkStart w:name="z1120" w:id="866"/>
    <w:p>
      <w:pPr>
        <w:spacing w:after="0"/>
        <w:ind w:left="0"/>
        <w:jc w:val="both"/>
      </w:pPr>
      <w:r>
        <w:rPr>
          <w:rFonts w:ascii="Times New Roman"/>
          <w:b w:val="false"/>
          <w:i w:val="false"/>
          <w:color w:val="000000"/>
          <w:sz w:val="28"/>
        </w:rPr>
        <w:t xml:space="preserve">
      иеленетін қаржы ұйымының және онымен үлестес заңды тұлғалардың жарғылық </w:t>
      </w:r>
    </w:p>
    <w:bookmarkEnd w:id="866"/>
    <w:bookmarkStart w:name="z1121" w:id="867"/>
    <w:p>
      <w:pPr>
        <w:spacing w:after="0"/>
        <w:ind w:left="0"/>
        <w:jc w:val="both"/>
      </w:pPr>
      <w:r>
        <w:rPr>
          <w:rFonts w:ascii="Times New Roman"/>
          <w:b w:val="false"/>
          <w:i w:val="false"/>
          <w:color w:val="000000"/>
          <w:sz w:val="28"/>
        </w:rPr>
        <w:t>
      капиталында қатысуы туралы мәліметтер:</w:t>
      </w:r>
    </w:p>
    <w:bookmarkEnd w:id="8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тұлғаның мемлекеттік тіркелуі (қайта тіркелуі) туралы деректер, жарғылық қызмет түрлері (негізгі қызмет түрлері көрсетілсін)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тұлға-құрылтайшыға тиесілі акциялар санының жарғылық капиталға қатысу үлесі немесе заңды тұлғаның дауыс беруші акцияларының жалпы санына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2" w:id="868"/>
    <w:p>
      <w:pPr>
        <w:spacing w:after="0"/>
        <w:ind w:left="0"/>
        <w:jc w:val="both"/>
      </w:pPr>
      <w:r>
        <w:rPr>
          <w:rFonts w:ascii="Times New Roman"/>
          <w:b w:val="false"/>
          <w:i w:val="false"/>
          <w:color w:val="000000"/>
          <w:sz w:val="28"/>
        </w:rPr>
        <w:t>
      10. Өтініш беруші ірі қатысушы, банк немесе сақтандыру холдингі мәртебесін</w:t>
      </w:r>
    </w:p>
    <w:bookmarkEnd w:id="868"/>
    <w:bookmarkStart w:name="z1123" w:id="869"/>
    <w:p>
      <w:pPr>
        <w:spacing w:after="0"/>
        <w:ind w:left="0"/>
        <w:jc w:val="both"/>
      </w:pPr>
      <w:r>
        <w:rPr>
          <w:rFonts w:ascii="Times New Roman"/>
          <w:b w:val="false"/>
          <w:i w:val="false"/>
          <w:color w:val="000000"/>
          <w:sz w:val="28"/>
        </w:rPr>
        <w:t xml:space="preserve">
      иеленетін қаржы ұйымының және онымен үлестес заңды тұлғалардың жарғылық </w:t>
      </w:r>
    </w:p>
    <w:bookmarkEnd w:id="869"/>
    <w:bookmarkStart w:name="z1124" w:id="870"/>
    <w:p>
      <w:pPr>
        <w:spacing w:after="0"/>
        <w:ind w:left="0"/>
        <w:jc w:val="both"/>
      </w:pPr>
      <w:r>
        <w:rPr>
          <w:rFonts w:ascii="Times New Roman"/>
          <w:b w:val="false"/>
          <w:i w:val="false"/>
          <w:color w:val="000000"/>
          <w:sz w:val="28"/>
        </w:rPr>
        <w:t>
      капиталында оның жұбайының, жақын туыстарының (ата-аналары, аға-інілері, апа-</w:t>
      </w:r>
    </w:p>
    <w:bookmarkEnd w:id="870"/>
    <w:bookmarkStart w:name="z1125" w:id="871"/>
    <w:p>
      <w:pPr>
        <w:spacing w:after="0"/>
        <w:ind w:left="0"/>
        <w:jc w:val="both"/>
      </w:pPr>
      <w:r>
        <w:rPr>
          <w:rFonts w:ascii="Times New Roman"/>
          <w:b w:val="false"/>
          <w:i w:val="false"/>
          <w:color w:val="000000"/>
          <w:sz w:val="28"/>
        </w:rPr>
        <w:t xml:space="preserve">
      қарындастары (сіңлілері), балалары) және жекжаттарының (жұбайының (зайыбының) </w:t>
      </w:r>
    </w:p>
    <w:bookmarkEnd w:id="871"/>
    <w:bookmarkStart w:name="z1126" w:id="872"/>
    <w:p>
      <w:pPr>
        <w:spacing w:after="0"/>
        <w:ind w:left="0"/>
        <w:jc w:val="both"/>
      </w:pPr>
      <w:r>
        <w:rPr>
          <w:rFonts w:ascii="Times New Roman"/>
          <w:b w:val="false"/>
          <w:i w:val="false"/>
          <w:color w:val="000000"/>
          <w:sz w:val="28"/>
        </w:rPr>
        <w:t xml:space="preserve">
      ата-аналары, інілері (ағалары), апа-қарындастары (сіңлілері), балалары) қатысуы </w:t>
      </w:r>
    </w:p>
    <w:bookmarkEnd w:id="872"/>
    <w:bookmarkStart w:name="z1127" w:id="873"/>
    <w:p>
      <w:pPr>
        <w:spacing w:after="0"/>
        <w:ind w:left="0"/>
        <w:jc w:val="both"/>
      </w:pPr>
      <w:r>
        <w:rPr>
          <w:rFonts w:ascii="Times New Roman"/>
          <w:b w:val="false"/>
          <w:i w:val="false"/>
          <w:color w:val="000000"/>
          <w:sz w:val="28"/>
        </w:rPr>
        <w:t>
      туралы мәліметтер:</w:t>
      </w:r>
    </w:p>
    <w:bookmarkEnd w:id="8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Туған жылы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Туыстық қатынасы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орны және лауазымы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тұлғаның атауы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сомасы (сатып алынған акцияларының құны (мың теңгемен)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128" w:id="874"/>
    <w:p>
      <w:pPr>
        <w:spacing w:after="0"/>
        <w:ind w:left="0"/>
        <w:jc w:val="both"/>
      </w:pPr>
      <w:r>
        <w:rPr>
          <w:rFonts w:ascii="Times New Roman"/>
          <w:b w:val="false"/>
          <w:i w:val="false"/>
          <w:color w:val="000000"/>
          <w:sz w:val="28"/>
        </w:rPr>
        <w:t>
      кестенің жалғасы</w:t>
      </w:r>
    </w:p>
    <w:bookmarkEnd w:id="8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санының дауыс беруші акциялардың жалпы санына арақатынасы немесе оның жарғылық капиталға қатысу үлесі (пайызбен)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иелік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 иелік 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(тегі, аты және әкесінің аты (ол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1129" w:id="875"/>
    <w:p>
      <w:pPr>
        <w:spacing w:after="0"/>
        <w:ind w:left="0"/>
        <w:jc w:val="both"/>
      </w:pPr>
      <w:r>
        <w:rPr>
          <w:rFonts w:ascii="Times New Roman"/>
          <w:b w:val="false"/>
          <w:i w:val="false"/>
          <w:color w:val="000000"/>
          <w:sz w:val="28"/>
        </w:rPr>
        <w:t xml:space="preserve">
      11. Еңбек қызметі туралы мәліметтер </w:t>
      </w:r>
    </w:p>
    <w:bookmarkEnd w:id="8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Лауазымы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жазалардың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лауазымынан босатылу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130" w:id="876"/>
    <w:p>
      <w:pPr>
        <w:spacing w:after="0"/>
        <w:ind w:left="0"/>
        <w:jc w:val="both"/>
      </w:pPr>
      <w:r>
        <w:rPr>
          <w:rFonts w:ascii="Times New Roman"/>
          <w:b w:val="false"/>
          <w:i w:val="false"/>
          <w:color w:val="000000"/>
          <w:sz w:val="28"/>
        </w:rPr>
        <w:t>
      Ескертпе: осы тармақта жеке тұлға - өтініш берушінің немесе заңды тұлға - өтініш берушінің басшы қызметкерінің еңбек қызметi (сондай-ақ басқару органындағы мүшелігі), оның iшiнде заңды тұлға - өтініш берушідегі лауазымын көрсете отырып, жоғарғы оқу орнын аяқтаған сәттен бастап еңбек қызметi туралы мәліметтер, сондай-ақ жеке тұлға - өтініш берушінің немесе заңды тұлға - өтініш берушінің басшы қызметкерінің еңбек қызметі жүзеге асырылмаған кезең көрсетіледі.</w:t>
      </w:r>
    </w:p>
    <w:bookmarkEnd w:id="876"/>
    <w:bookmarkStart w:name="z1131" w:id="877"/>
    <w:p>
      <w:pPr>
        <w:spacing w:after="0"/>
        <w:ind w:left="0"/>
        <w:jc w:val="both"/>
      </w:pPr>
      <w:r>
        <w:rPr>
          <w:rFonts w:ascii="Times New Roman"/>
          <w:b w:val="false"/>
          <w:i w:val="false"/>
          <w:color w:val="000000"/>
          <w:sz w:val="28"/>
        </w:rPr>
        <w:t>
      * қаржы ұйымдарындағы (оның ішінде шыққан елінің заңнамасы шеңберінде қаржылық қызметті жүзеге асыру жөніндегі өкілеттіктері бар Қазақстан Республикасының бейрезидент қаржы ұйымдарындағы), банк немесе сақтандыру холдингтеріндегі, халықаралық қаржы ұйымдарының біріндегі, аудиторлық ұйымдардағы, қаржылық қызметтерді және (немесе) қаржы ұйымдарына аудит жүргізу жөніндегі қызметтерді реттеуді жүзеге асыратын уәкілетті органдардағы, сондай-ақ қаржы ұйымдарының (оның ішінде шыққан елінің заңнамасы шеңберінде қаржылық қызметті жүзеге асыру жөніндегі өкілеттігі бар Қазақстан Республикасының бейрезидент қаржы ұйымдарының) басқару органдарына, банк немесе сақтандыру холдингтеріндегі мүшелігі туралы мәліметтерде күні, айы, жылы көрсетіледі. Қалған жағдайларда жылы көрсетіледі.</w:t>
      </w:r>
    </w:p>
    <w:bookmarkEnd w:id="877"/>
    <w:bookmarkStart w:name="z1132" w:id="878"/>
    <w:p>
      <w:pPr>
        <w:spacing w:after="0"/>
        <w:ind w:left="0"/>
        <w:jc w:val="both"/>
      </w:pPr>
      <w:r>
        <w:rPr>
          <w:rFonts w:ascii="Times New Roman"/>
          <w:b w:val="false"/>
          <w:i w:val="false"/>
          <w:color w:val="000000"/>
          <w:sz w:val="28"/>
        </w:rPr>
        <w:t>
      ** егер қаржы ұйымы Қазақстан Республикасының бейрезиденті болып табылған жағдайда, қаржы ұйымының тіркелген елі көрсетіледі.</w:t>
      </w:r>
    </w:p>
    <w:bookmarkEnd w:id="878"/>
    <w:bookmarkStart w:name="z1133" w:id="879"/>
    <w:p>
      <w:pPr>
        <w:spacing w:after="0"/>
        <w:ind w:left="0"/>
        <w:jc w:val="both"/>
      </w:pPr>
      <w:r>
        <w:rPr>
          <w:rFonts w:ascii="Times New Roman"/>
          <w:b w:val="false"/>
          <w:i w:val="false"/>
          <w:color w:val="000000"/>
          <w:sz w:val="28"/>
        </w:rPr>
        <w:t>
      12. Жеке тұлға - өтініш беруші заңды тұлға-өтініш берушінің басшы қызметкерінің осыған дейін Қазақстан Республикасының бейрезидент-банкі резиденті болып табылатын мемлекеттің уәкілетті органы немесе қаржылық қадағалау органы банкке реттеу режимін қолдану, қаржы ұйымын, оның ішінде Қазақстан Республикасының бейрезидент қаржы ұйымын, Қазақстан Республикасының бейрезидент банкінің филиалын, Қазақстан Республикасының бейрезидент-сақтандыру (қайта сақтандыру) ұйымының филиалын, Қазақстан Республикасының бейрезидент-сақтандыру брокерінің филиалын таратуға және (немесе) қаржы нарығындағы қызметті жүзеге асыруды тоқтатуға әкеп соққан лицензиядан айыру туралы шешім қабылдағанға дейін немесе қаржы ұйымын, оның ішінде Қазақстан Республикасының бейрезидент-қаржы ұйымын мәжбүрлеп тарату немесе оны Қазақстан Республикасының заңнамасында немесе Қазақстан Республикасының бейрезидент-банкі резиденті болып табылатын мемлекеттің заңнамасында белгіленген тәртіппен банкрот деп тану туралы сот шешімі заңды күшіне енгенге дейін немесе Қазақстан Республикасының заңдарында белгіленген жағдайларда Қазақстан Республикасының бейрезидент-банкі филиалының, Қазақстан Республикасының бейрезидент-сақтандыру (қайта сақтандыру) ұйымы филиалының қызметін мәжбүрлеп тоқтату туралы сот шешімі заңды күшіне енгенге дейін бір жылдан аспайтын кезеңде қаржы ұйымының басшысы, басқару органының мүшесі, атқарушы органның басшысы, оның орынбасары немесе атқарушы органның мүшесі, бас бухгалтері, бас бухгалтерінің орынбасары, Қазақстан Республикасының бейрезидент-банкі филиалының, Қазақстан Республикасының бейрезидент-сақтандыру (қайта сақтандыру) ұйымы филиалының, Қазақстан Республикасының бейрезидент-сақтандыру брокері филиалының басшысы, басшының орынбасары, бас бухгалтері, бас бухгалтерінің орынбасары, жеке тұлға-ірі қатысушы, заңды тұлға – қаржы ұйымының ірі қатысушысы (банк холдингі), оның ішінде Қазақстан Республикасының бейрезидент-қаржы ұйымының басшысы болып табылғандығы туралы мәліметтер.</w:t>
      </w:r>
    </w:p>
    <w:bookmarkEnd w:id="879"/>
    <w:bookmarkStart w:name="z1134" w:id="880"/>
    <w:p>
      <w:pPr>
        <w:spacing w:after="0"/>
        <w:ind w:left="0"/>
        <w:jc w:val="both"/>
      </w:pPr>
      <w:r>
        <w:rPr>
          <w:rFonts w:ascii="Times New Roman"/>
          <w:b w:val="false"/>
          <w:i w:val="false"/>
          <w:color w:val="000000"/>
          <w:sz w:val="28"/>
        </w:rPr>
        <w:t>
      __________________________________________________________________</w:t>
      </w:r>
    </w:p>
    <w:bookmarkEnd w:id="880"/>
    <w:bookmarkStart w:name="z1135" w:id="881"/>
    <w:p>
      <w:pPr>
        <w:spacing w:after="0"/>
        <w:ind w:left="0"/>
        <w:jc w:val="both"/>
      </w:pPr>
      <w:r>
        <w:rPr>
          <w:rFonts w:ascii="Times New Roman"/>
          <w:b w:val="false"/>
          <w:i w:val="false"/>
          <w:color w:val="000000"/>
          <w:sz w:val="28"/>
        </w:rPr>
        <w:t>
      __________________________________________________________________</w:t>
      </w:r>
    </w:p>
    <w:bookmarkEnd w:id="881"/>
    <w:bookmarkStart w:name="z1136" w:id="882"/>
    <w:p>
      <w:pPr>
        <w:spacing w:after="0"/>
        <w:ind w:left="0"/>
        <w:jc w:val="both"/>
      </w:pPr>
      <w:r>
        <w:rPr>
          <w:rFonts w:ascii="Times New Roman"/>
          <w:b w:val="false"/>
          <w:i w:val="false"/>
          <w:color w:val="000000"/>
          <w:sz w:val="28"/>
        </w:rPr>
        <w:t>
      (иә (жоқ), ұйымның атауын, лауазымын, жұмыс кезеңін көрсету)</w:t>
      </w:r>
    </w:p>
    <w:bookmarkEnd w:id="882"/>
    <w:bookmarkStart w:name="z1137" w:id="883"/>
    <w:p>
      <w:pPr>
        <w:spacing w:after="0"/>
        <w:ind w:left="0"/>
        <w:jc w:val="both"/>
      </w:pPr>
      <w:r>
        <w:rPr>
          <w:rFonts w:ascii="Times New Roman"/>
          <w:b w:val="false"/>
          <w:i w:val="false"/>
          <w:color w:val="000000"/>
          <w:sz w:val="28"/>
        </w:rPr>
        <w:t xml:space="preserve">
      13. Мынадай: </w:t>
      </w:r>
    </w:p>
    <w:bookmarkEnd w:id="883"/>
    <w:bookmarkStart w:name="z1138" w:id="884"/>
    <w:p>
      <w:pPr>
        <w:spacing w:after="0"/>
        <w:ind w:left="0"/>
        <w:jc w:val="both"/>
      </w:pPr>
      <w:r>
        <w:rPr>
          <w:rFonts w:ascii="Times New Roman"/>
          <w:b w:val="false"/>
          <w:i w:val="false"/>
          <w:color w:val="000000"/>
          <w:sz w:val="28"/>
        </w:rPr>
        <w:t xml:space="preserve">
      қатарынан төрт және одан астам кезең ішінде шығарылған эмиссиялық бағалы қағаздар бойынша купондық сыйақыны төлемеген; </w:t>
      </w:r>
    </w:p>
    <w:bookmarkEnd w:id="884"/>
    <w:bookmarkStart w:name="z1139" w:id="885"/>
    <w:p>
      <w:pPr>
        <w:spacing w:after="0"/>
        <w:ind w:left="0"/>
        <w:jc w:val="both"/>
      </w:pPr>
      <w:r>
        <w:rPr>
          <w:rFonts w:ascii="Times New Roman"/>
          <w:b w:val="false"/>
          <w:i w:val="false"/>
          <w:color w:val="000000"/>
          <w:sz w:val="28"/>
        </w:rPr>
        <w:t xml:space="preserve">
      дефолтқа жол берілген шығарылған эмиссиялық бағалы қағаздар бойынша купондық сыйақы төлеу бойынша берешек сомасы купондық сыйақының төрт еселенген және (немесе) одан көп мөлшерін құрайтын; </w:t>
      </w:r>
    </w:p>
    <w:bookmarkEnd w:id="885"/>
    <w:bookmarkStart w:name="z1140" w:id="886"/>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 мөлшері төлем жасау күніндегі республикалық бюджет туралы заңда белгіленген айлық есептік көрсеткіштен он мың есе асатын соманы құрайтын міндеттемелердің бірі болған жағдайда жеке тұлға – өтініш беруші немесе заңды тұлға – өтініш берушінің басшы қызметкері осыған дейін қаржы ұйымының басшысы, басқару органының мүшесі, атқарушы органның басшысы, мүшесі, бас бухгалтері, эмитент – заңды тұлғаның ірі қатысушысы (ірі акционердің) жеке тұлғасы, ірі қатысушысының (ірі акционердің) басшысы, басқару органының мүшесі, атқарушы органының басшысы, мүшесі, бас бухгалтері (оның орынбасары) болғандығы туралы мәліметтер</w:t>
      </w:r>
    </w:p>
    <w:bookmarkEnd w:id="886"/>
    <w:bookmarkStart w:name="z1141" w:id="887"/>
    <w:p>
      <w:pPr>
        <w:spacing w:after="0"/>
        <w:ind w:left="0"/>
        <w:jc w:val="both"/>
      </w:pPr>
      <w:r>
        <w:rPr>
          <w:rFonts w:ascii="Times New Roman"/>
          <w:b w:val="false"/>
          <w:i w:val="false"/>
          <w:color w:val="000000"/>
          <w:sz w:val="28"/>
        </w:rPr>
        <w:t>
      __________________________________________________________________</w:t>
      </w:r>
    </w:p>
    <w:bookmarkEnd w:id="887"/>
    <w:bookmarkStart w:name="z1142" w:id="888"/>
    <w:p>
      <w:pPr>
        <w:spacing w:after="0"/>
        <w:ind w:left="0"/>
        <w:jc w:val="both"/>
      </w:pPr>
      <w:r>
        <w:rPr>
          <w:rFonts w:ascii="Times New Roman"/>
          <w:b w:val="false"/>
          <w:i w:val="false"/>
          <w:color w:val="000000"/>
          <w:sz w:val="28"/>
        </w:rPr>
        <w:t>
      (иә (жоқ), ұйымның атауы, лауазымы, жұмыс кезеңі көрсетілсін)</w:t>
      </w:r>
    </w:p>
    <w:bookmarkEnd w:id="888"/>
    <w:bookmarkStart w:name="z1143" w:id="889"/>
    <w:p>
      <w:pPr>
        <w:spacing w:after="0"/>
        <w:ind w:left="0"/>
        <w:jc w:val="both"/>
      </w:pPr>
      <w:r>
        <w:rPr>
          <w:rFonts w:ascii="Times New Roman"/>
          <w:b w:val="false"/>
          <w:i w:val="false"/>
          <w:color w:val="000000"/>
          <w:sz w:val="28"/>
        </w:rPr>
        <w:t>
      14. Жеке тұлға - өтініш берушіге, заңды тұлға - өтініш берушінің басшы қызметкеріне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немесе оның негізінде мемлекеттік қызметті алуға байланысты арнаулы құқықтан айырылған сот шешімі бар ма</w:t>
      </w:r>
    </w:p>
    <w:bookmarkEnd w:id="889"/>
    <w:bookmarkStart w:name="z1144" w:id="890"/>
    <w:p>
      <w:pPr>
        <w:spacing w:after="0"/>
        <w:ind w:left="0"/>
        <w:jc w:val="both"/>
      </w:pPr>
      <w:r>
        <w:rPr>
          <w:rFonts w:ascii="Times New Roman"/>
          <w:b w:val="false"/>
          <w:i w:val="false"/>
          <w:color w:val="000000"/>
          <w:sz w:val="28"/>
        </w:rPr>
        <w:t>
      __________________________________________________________________</w:t>
      </w:r>
    </w:p>
    <w:bookmarkEnd w:id="890"/>
    <w:bookmarkStart w:name="z1145" w:id="891"/>
    <w:p>
      <w:pPr>
        <w:spacing w:after="0"/>
        <w:ind w:left="0"/>
        <w:jc w:val="both"/>
      </w:pPr>
      <w:r>
        <w:rPr>
          <w:rFonts w:ascii="Times New Roman"/>
          <w:b w:val="false"/>
          <w:i w:val="false"/>
          <w:color w:val="000000"/>
          <w:sz w:val="28"/>
        </w:rPr>
        <w:t>
      (иә (жоқ), заңды күшіне енген сот шешімінің күні мен нөмірі көрсетілсін)</w:t>
      </w:r>
    </w:p>
    <w:bookmarkEnd w:id="891"/>
    <w:bookmarkStart w:name="z1146" w:id="892"/>
    <w:p>
      <w:pPr>
        <w:spacing w:after="0"/>
        <w:ind w:left="0"/>
        <w:jc w:val="both"/>
      </w:pPr>
      <w:r>
        <w:rPr>
          <w:rFonts w:ascii="Times New Roman"/>
          <w:b w:val="false"/>
          <w:i w:val="false"/>
          <w:color w:val="000000"/>
          <w:sz w:val="28"/>
        </w:rPr>
        <w:t>
      15. Жеке тұлға - өтініш беруші, заңды тұлға - өтініш берушінің басшы қызметкері уәкілетті органға банктің ірі қатысушысы, банк холдингі, сақтандыру (қайта сақтандыру) ұйымының ірі қатысушысы, сақтандыру холдингі, инвестициялық портфельді басқарушының ірі қатысушысы мәртебесін иеленуге келісім беру туралы өтініш берген күніне дейін 3 (үш) жыл ішінде сыбайлас жемқорлық қылмысты жасағаны үшін жауапкершілікке не сыбайлас жемқорлық құқық бұзушылық жасағаны үшін әкімшілік жазаға тартылды ма.</w:t>
      </w:r>
    </w:p>
    <w:bookmarkEnd w:id="892"/>
    <w:bookmarkStart w:name="z1147" w:id="893"/>
    <w:p>
      <w:pPr>
        <w:spacing w:after="0"/>
        <w:ind w:left="0"/>
        <w:jc w:val="both"/>
      </w:pPr>
      <w:r>
        <w:rPr>
          <w:rFonts w:ascii="Times New Roman"/>
          <w:b w:val="false"/>
          <w:i w:val="false"/>
          <w:color w:val="000000"/>
          <w:sz w:val="28"/>
        </w:rPr>
        <w:t>
      __________________________________________________________________</w:t>
      </w:r>
    </w:p>
    <w:bookmarkEnd w:id="893"/>
    <w:bookmarkStart w:name="z1148" w:id="894"/>
    <w:p>
      <w:pPr>
        <w:spacing w:after="0"/>
        <w:ind w:left="0"/>
        <w:jc w:val="both"/>
      </w:pPr>
      <w:r>
        <w:rPr>
          <w:rFonts w:ascii="Times New Roman"/>
          <w:b w:val="false"/>
          <w:i w:val="false"/>
          <w:color w:val="000000"/>
          <w:sz w:val="28"/>
        </w:rPr>
        <w:t>
      __________________________________________________________________</w:t>
      </w:r>
    </w:p>
    <w:bookmarkEnd w:id="894"/>
    <w:bookmarkStart w:name="z1149" w:id="895"/>
    <w:p>
      <w:pPr>
        <w:spacing w:after="0"/>
        <w:ind w:left="0"/>
        <w:jc w:val="both"/>
      </w:pPr>
      <w:r>
        <w:rPr>
          <w:rFonts w:ascii="Times New Roman"/>
          <w:b w:val="false"/>
          <w:i w:val="false"/>
          <w:color w:val="000000"/>
          <w:sz w:val="28"/>
        </w:rPr>
        <w:t>
      (иә (жоқ), құқық бұзушылықтың, қылмыстың қысқаша сипаты,</w:t>
      </w:r>
    </w:p>
    <w:bookmarkEnd w:id="895"/>
    <w:bookmarkStart w:name="z1150" w:id="896"/>
    <w:p>
      <w:pPr>
        <w:spacing w:after="0"/>
        <w:ind w:left="0"/>
        <w:jc w:val="both"/>
      </w:pPr>
      <w:r>
        <w:rPr>
          <w:rFonts w:ascii="Times New Roman"/>
          <w:b w:val="false"/>
          <w:i w:val="false"/>
          <w:color w:val="000000"/>
          <w:sz w:val="28"/>
        </w:rPr>
        <w:t>
      __________________________________________________________________</w:t>
      </w:r>
    </w:p>
    <w:bookmarkEnd w:id="89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151" w:id="897"/>
    <w:p>
      <w:pPr>
        <w:spacing w:after="0"/>
        <w:ind w:left="0"/>
        <w:jc w:val="both"/>
      </w:pPr>
      <w:r>
        <w:rPr>
          <w:rFonts w:ascii="Times New Roman"/>
          <w:b w:val="false"/>
          <w:i w:val="false"/>
          <w:color w:val="000000"/>
          <w:sz w:val="28"/>
        </w:rPr>
        <w:t>
      __________________________________________________________________</w:t>
      </w:r>
    </w:p>
    <w:bookmarkEnd w:id="897"/>
    <w:bookmarkStart w:name="z1152" w:id="898"/>
    <w:p>
      <w:pPr>
        <w:spacing w:after="0"/>
        <w:ind w:left="0"/>
        <w:jc w:val="both"/>
      </w:pPr>
      <w:r>
        <w:rPr>
          <w:rFonts w:ascii="Times New Roman"/>
          <w:b w:val="false"/>
          <w:i w:val="false"/>
          <w:color w:val="000000"/>
          <w:sz w:val="28"/>
        </w:rPr>
        <w:t>
      жауапкершілікке тартудың негіздерін көрсете отырып).</w:t>
      </w:r>
    </w:p>
    <w:bookmarkEnd w:id="898"/>
    <w:bookmarkStart w:name="z1153" w:id="899"/>
    <w:p>
      <w:pPr>
        <w:spacing w:after="0"/>
        <w:ind w:left="0"/>
        <w:jc w:val="both"/>
      </w:pPr>
      <w:r>
        <w:rPr>
          <w:rFonts w:ascii="Times New Roman"/>
          <w:b w:val="false"/>
          <w:i w:val="false"/>
          <w:color w:val="000000"/>
          <w:sz w:val="28"/>
        </w:rPr>
        <w:t>
      16. Жеке тұлға - өтініш беруші, заңды тұлға - өтініш берушінің басшы қызметкері ірі қатысушы немесе басшы қызметкер болған кезеңде заңды тұлғаның қаржылық жағдайының нашарлауының немесе банкроттығы фактілерінің болуы:</w:t>
      </w:r>
    </w:p>
    <w:bookmarkEnd w:id="899"/>
    <w:bookmarkStart w:name="z1154" w:id="900"/>
    <w:p>
      <w:pPr>
        <w:spacing w:after="0"/>
        <w:ind w:left="0"/>
        <w:jc w:val="both"/>
      </w:pPr>
      <w:r>
        <w:rPr>
          <w:rFonts w:ascii="Times New Roman"/>
          <w:b w:val="false"/>
          <w:i w:val="false"/>
          <w:color w:val="000000"/>
          <w:sz w:val="28"/>
        </w:rPr>
        <w:t>
      __________________________________________________________________</w:t>
      </w:r>
    </w:p>
    <w:bookmarkEnd w:id="900"/>
    <w:bookmarkStart w:name="z1155" w:id="901"/>
    <w:p>
      <w:pPr>
        <w:spacing w:after="0"/>
        <w:ind w:left="0"/>
        <w:jc w:val="both"/>
      </w:pPr>
      <w:r>
        <w:rPr>
          <w:rFonts w:ascii="Times New Roman"/>
          <w:b w:val="false"/>
          <w:i w:val="false"/>
          <w:color w:val="000000"/>
          <w:sz w:val="28"/>
        </w:rPr>
        <w:t>
      __________________________________________________________________</w:t>
      </w:r>
    </w:p>
    <w:bookmarkEnd w:id="901"/>
    <w:bookmarkStart w:name="z1156" w:id="902"/>
    <w:p>
      <w:pPr>
        <w:spacing w:after="0"/>
        <w:ind w:left="0"/>
        <w:jc w:val="both"/>
      </w:pPr>
      <w:r>
        <w:rPr>
          <w:rFonts w:ascii="Times New Roman"/>
          <w:b w:val="false"/>
          <w:i w:val="false"/>
          <w:color w:val="000000"/>
          <w:sz w:val="28"/>
        </w:rPr>
        <w:t>
      17. Өтініш беруші ірі қатысушы, банк немесе сақтандыру холдингі мәртебесін иеленетін қаржы ұйымымен үлестес болуы (болмауы):</w:t>
      </w:r>
    </w:p>
    <w:bookmarkEnd w:id="902"/>
    <w:bookmarkStart w:name="z1157" w:id="903"/>
    <w:p>
      <w:pPr>
        <w:spacing w:after="0"/>
        <w:ind w:left="0"/>
        <w:jc w:val="both"/>
      </w:pPr>
      <w:r>
        <w:rPr>
          <w:rFonts w:ascii="Times New Roman"/>
          <w:b w:val="false"/>
          <w:i w:val="false"/>
          <w:color w:val="000000"/>
          <w:sz w:val="28"/>
        </w:rPr>
        <w:t>
      __________________________________________________________________</w:t>
      </w:r>
    </w:p>
    <w:bookmarkEnd w:id="903"/>
    <w:bookmarkStart w:name="z1158" w:id="904"/>
    <w:p>
      <w:pPr>
        <w:spacing w:after="0"/>
        <w:ind w:left="0"/>
        <w:jc w:val="both"/>
      </w:pPr>
      <w:r>
        <w:rPr>
          <w:rFonts w:ascii="Times New Roman"/>
          <w:b w:val="false"/>
          <w:i w:val="false"/>
          <w:color w:val="000000"/>
          <w:sz w:val="28"/>
        </w:rPr>
        <w:t>
      __________________________________________________________________</w:t>
      </w:r>
    </w:p>
    <w:bookmarkEnd w:id="904"/>
    <w:bookmarkStart w:name="z1159" w:id="905"/>
    <w:p>
      <w:pPr>
        <w:spacing w:after="0"/>
        <w:ind w:left="0"/>
        <w:jc w:val="both"/>
      </w:pPr>
      <w:r>
        <w:rPr>
          <w:rFonts w:ascii="Times New Roman"/>
          <w:b w:val="false"/>
          <w:i w:val="false"/>
          <w:color w:val="000000"/>
          <w:sz w:val="28"/>
        </w:rPr>
        <w:t>
      (иә (жоқ), үлестестік белгілері көрсетілсін)</w:t>
      </w:r>
    </w:p>
    <w:bookmarkEnd w:id="905"/>
    <w:bookmarkStart w:name="z1160" w:id="906"/>
    <w:p>
      <w:pPr>
        <w:spacing w:after="0"/>
        <w:ind w:left="0"/>
        <w:jc w:val="both"/>
      </w:pPr>
      <w:r>
        <w:rPr>
          <w:rFonts w:ascii="Times New Roman"/>
          <w:b w:val="false"/>
          <w:i w:val="false"/>
          <w:color w:val="000000"/>
          <w:sz w:val="28"/>
        </w:rPr>
        <w:t>
      18. Өзге де ақпарат (болған жағдайда):</w:t>
      </w:r>
    </w:p>
    <w:bookmarkEnd w:id="906"/>
    <w:bookmarkStart w:name="z1161" w:id="907"/>
    <w:p>
      <w:pPr>
        <w:spacing w:after="0"/>
        <w:ind w:left="0"/>
        <w:jc w:val="both"/>
      </w:pPr>
      <w:r>
        <w:rPr>
          <w:rFonts w:ascii="Times New Roman"/>
          <w:b w:val="false"/>
          <w:i w:val="false"/>
          <w:color w:val="000000"/>
          <w:sz w:val="28"/>
        </w:rPr>
        <w:t>
      __________________________________________________________________</w:t>
      </w:r>
    </w:p>
    <w:bookmarkEnd w:id="907"/>
    <w:bookmarkStart w:name="z1162" w:id="908"/>
    <w:p>
      <w:pPr>
        <w:spacing w:after="0"/>
        <w:ind w:left="0"/>
        <w:jc w:val="both"/>
      </w:pPr>
      <w:r>
        <w:rPr>
          <w:rFonts w:ascii="Times New Roman"/>
          <w:b w:val="false"/>
          <w:i w:val="false"/>
          <w:color w:val="000000"/>
          <w:sz w:val="28"/>
        </w:rPr>
        <w:t>
      __________________________________________________________________</w:t>
      </w:r>
    </w:p>
    <w:bookmarkEnd w:id="908"/>
    <w:bookmarkStart w:name="z1163" w:id="909"/>
    <w:p>
      <w:pPr>
        <w:spacing w:after="0"/>
        <w:ind w:left="0"/>
        <w:jc w:val="both"/>
      </w:pPr>
      <w:r>
        <w:rPr>
          <w:rFonts w:ascii="Times New Roman"/>
          <w:b w:val="false"/>
          <w:i w:val="false"/>
          <w:color w:val="000000"/>
          <w:sz w:val="28"/>
        </w:rPr>
        <w:t>
      Осы ақпараттың тексерілгенін және оның дәйекті әрі толық болып табылатынын растаймын, сондай-ақ жеке тұлға - өтініш берушіге, заңды тұлға -өтініш берушінің басшы қызметкеріне қойылатын талаптарға сәйкестігін және мінсіз іскерлік беделінің болуын растаймын.</w:t>
      </w:r>
    </w:p>
    <w:bookmarkEnd w:id="909"/>
    <w:bookmarkStart w:name="z1164" w:id="910"/>
    <w:p>
      <w:pPr>
        <w:spacing w:after="0"/>
        <w:ind w:left="0"/>
        <w:jc w:val="both"/>
      </w:pPr>
      <w:r>
        <w:rPr>
          <w:rFonts w:ascii="Times New Roman"/>
          <w:b w:val="false"/>
          <w:i w:val="false"/>
          <w:color w:val="000000"/>
          <w:sz w:val="28"/>
        </w:rPr>
        <w:t>
      Дербес деректерді жинауға және өңдеуге және цифрлық жүйелердегі заңмен қорғалатын құпияны құрайтын мәліметтерді пайдалануға келісім беремін.</w:t>
      </w:r>
    </w:p>
    <w:bookmarkEnd w:id="910"/>
    <w:bookmarkStart w:name="z1165" w:id="911"/>
    <w:p>
      <w:pPr>
        <w:spacing w:after="0"/>
        <w:ind w:left="0"/>
        <w:jc w:val="both"/>
      </w:pPr>
      <w:r>
        <w:rPr>
          <w:rFonts w:ascii="Times New Roman"/>
          <w:b w:val="false"/>
          <w:i w:val="false"/>
          <w:color w:val="000000"/>
          <w:sz w:val="28"/>
        </w:rPr>
        <w:t>
      Тегі, аты және әкесінің аты (ол болған жағдайда)</w:t>
      </w:r>
    </w:p>
    <w:bookmarkEnd w:id="911"/>
    <w:bookmarkStart w:name="z1166" w:id="912"/>
    <w:p>
      <w:pPr>
        <w:spacing w:after="0"/>
        <w:ind w:left="0"/>
        <w:jc w:val="both"/>
      </w:pPr>
      <w:r>
        <w:rPr>
          <w:rFonts w:ascii="Times New Roman"/>
          <w:b w:val="false"/>
          <w:i w:val="false"/>
          <w:color w:val="000000"/>
          <w:sz w:val="28"/>
        </w:rPr>
        <w:t>
      ____________________________________________________________</w:t>
      </w:r>
    </w:p>
    <w:bookmarkEnd w:id="912"/>
    <w:bookmarkStart w:name="z1167" w:id="913"/>
    <w:p>
      <w:pPr>
        <w:spacing w:after="0"/>
        <w:ind w:left="0"/>
        <w:jc w:val="both"/>
      </w:pPr>
      <w:r>
        <w:rPr>
          <w:rFonts w:ascii="Times New Roman"/>
          <w:b w:val="false"/>
          <w:i w:val="false"/>
          <w:color w:val="000000"/>
          <w:sz w:val="28"/>
        </w:rPr>
        <w:t>
      (жеке тұлға - өтініш беруші немесе заңды тұлға - өтініш берушінің басшы қызметкерінің өз қолымен баспа әріптерімен толтырады)</w:t>
      </w:r>
    </w:p>
    <w:bookmarkEnd w:id="913"/>
    <w:bookmarkStart w:name="z1168" w:id="914"/>
    <w:p>
      <w:pPr>
        <w:spacing w:after="0"/>
        <w:ind w:left="0"/>
        <w:jc w:val="both"/>
      </w:pPr>
      <w:r>
        <w:rPr>
          <w:rFonts w:ascii="Times New Roman"/>
          <w:b w:val="false"/>
          <w:i w:val="false"/>
          <w:color w:val="000000"/>
          <w:sz w:val="28"/>
        </w:rPr>
        <w:t>
      Қолы _________________</w:t>
      </w:r>
    </w:p>
    <w:bookmarkEnd w:id="914"/>
    <w:bookmarkStart w:name="z1169" w:id="915"/>
    <w:p>
      <w:pPr>
        <w:spacing w:after="0"/>
        <w:ind w:left="0"/>
        <w:jc w:val="both"/>
      </w:pPr>
      <w:r>
        <w:rPr>
          <w:rFonts w:ascii="Times New Roman"/>
          <w:b w:val="false"/>
          <w:i w:val="false"/>
          <w:color w:val="000000"/>
          <w:sz w:val="28"/>
        </w:rPr>
        <w:t>
      Күні____________________</w:t>
      </w:r>
    </w:p>
    <w:bookmarkEnd w:id="9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Басқармасының мемлекеттік</w:t>
            </w:r>
            <w:r>
              <w:br/>
            </w:r>
            <w:r>
              <w:rPr>
                <w:rFonts w:ascii="Times New Roman"/>
                <w:b w:val="false"/>
                <w:i w:val="false"/>
                <w:color w:val="000000"/>
                <w:sz w:val="20"/>
              </w:rPr>
              <w:t>қызметтер көрсету саласындағы қаржы ұйымдарының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өзгерістер енгізілетін</w:t>
            </w:r>
            <w:r>
              <w:br/>
            </w:r>
            <w:r>
              <w:rPr>
                <w:rFonts w:ascii="Times New Roman"/>
                <w:b w:val="false"/>
                <w:i w:val="false"/>
                <w:color w:val="000000"/>
                <w:sz w:val="20"/>
              </w:rPr>
              <w:t>қаулыларының тізбесіне</w:t>
            </w:r>
            <w:r>
              <w:br/>
            </w:r>
            <w:r>
              <w:rPr>
                <w:rFonts w:ascii="Times New Roman"/>
                <w:b w:val="false"/>
                <w:i w:val="false"/>
                <w:color w:val="000000"/>
                <w:sz w:val="20"/>
              </w:rPr>
              <w:t>17-қосымша</w:t>
            </w:r>
            <w:r>
              <w:br/>
            </w:r>
            <w:r>
              <w:rPr>
                <w:rFonts w:ascii="Times New Roman"/>
                <w:b w:val="false"/>
                <w:i w:val="false"/>
                <w:color w:val="000000"/>
                <w:sz w:val="20"/>
              </w:rPr>
              <w:t>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 және көрсетілген келісімді алу үшін ұсынылатын құжаттарға қойылатын талаптарға</w:t>
            </w:r>
            <w:r>
              <w:br/>
            </w:r>
            <w:r>
              <w:rPr>
                <w:rFonts w:ascii="Times New Roman"/>
                <w:b w:val="false"/>
                <w:i w:val="false"/>
                <w:color w:val="000000"/>
                <w:sz w:val="20"/>
              </w:rPr>
              <w:t>7-қосымша</w:t>
            </w:r>
          </w:p>
        </w:tc>
      </w:tr>
    </w:tbl>
    <w:bookmarkStart w:name="z1171" w:id="916"/>
    <w:p>
      <w:pPr>
        <w:spacing w:after="0"/>
        <w:ind w:left="0"/>
        <w:jc w:val="both"/>
      </w:pPr>
      <w:r>
        <w:rPr>
          <w:rFonts w:ascii="Times New Roman"/>
          <w:b w:val="false"/>
          <w:i w:val="false"/>
          <w:color w:val="000000"/>
          <w:sz w:val="28"/>
        </w:rPr>
        <w:t>
      нысан</w:t>
      </w:r>
    </w:p>
    <w:bookmarkEnd w:id="916"/>
    <w:bookmarkStart w:name="z1172" w:id="917"/>
    <w:p>
      <w:pPr>
        <w:spacing w:after="0"/>
        <w:ind w:left="0"/>
        <w:jc w:val="left"/>
      </w:pPr>
      <w:r>
        <w:rPr>
          <w:rFonts w:ascii="Times New Roman"/>
          <w:b/>
          <w:i w:val="false"/>
          <w:color w:val="000000"/>
        </w:rPr>
        <w:t xml:space="preserve"> Қазақстан Республикасының бейрезиденті болып табылатын Қазақстан Республикасының бейрезидент қаржы ұйымы-өтініш берушінің басшы қызметкерлерінің мінсіз іскерлік беделін растайтын мәліметтер </w:t>
      </w:r>
    </w:p>
    <w:bookmarkEnd w:id="917"/>
    <w:bookmarkStart w:name="z1173" w:id="918"/>
    <w:p>
      <w:pPr>
        <w:spacing w:after="0"/>
        <w:ind w:left="0"/>
        <w:jc w:val="both"/>
      </w:pPr>
      <w:r>
        <w:rPr>
          <w:rFonts w:ascii="Times New Roman"/>
          <w:b w:val="false"/>
          <w:i w:val="false"/>
          <w:color w:val="000000"/>
          <w:sz w:val="28"/>
        </w:rPr>
        <w:t>
      1. Қазақстан Республикасының бейрезидент қаржы ұйымы - өтініш берушінің толық</w:t>
      </w:r>
    </w:p>
    <w:bookmarkEnd w:id="918"/>
    <w:bookmarkStart w:name="z1174" w:id="919"/>
    <w:p>
      <w:pPr>
        <w:spacing w:after="0"/>
        <w:ind w:left="0"/>
        <w:jc w:val="both"/>
      </w:pPr>
      <w:r>
        <w:rPr>
          <w:rFonts w:ascii="Times New Roman"/>
          <w:b w:val="false"/>
          <w:i w:val="false"/>
          <w:color w:val="000000"/>
          <w:sz w:val="28"/>
        </w:rPr>
        <w:t xml:space="preserve">
      атауы </w:t>
      </w:r>
    </w:p>
    <w:bookmarkEnd w:id="919"/>
    <w:bookmarkStart w:name="z1175" w:id="920"/>
    <w:p>
      <w:pPr>
        <w:spacing w:after="0"/>
        <w:ind w:left="0"/>
        <w:jc w:val="both"/>
      </w:pPr>
      <w:r>
        <w:rPr>
          <w:rFonts w:ascii="Times New Roman"/>
          <w:b w:val="false"/>
          <w:i w:val="false"/>
          <w:color w:val="000000"/>
          <w:sz w:val="28"/>
        </w:rPr>
        <w:t>
      __________________________________________________________________</w:t>
      </w:r>
    </w:p>
    <w:bookmarkEnd w:id="920"/>
    <w:bookmarkStart w:name="z1176" w:id="921"/>
    <w:p>
      <w:pPr>
        <w:spacing w:after="0"/>
        <w:ind w:left="0"/>
        <w:jc w:val="both"/>
      </w:pPr>
      <w:r>
        <w:rPr>
          <w:rFonts w:ascii="Times New Roman"/>
          <w:b w:val="false"/>
          <w:i w:val="false"/>
          <w:color w:val="000000"/>
          <w:sz w:val="28"/>
        </w:rPr>
        <w:t>
      2. Қазақстан Республикасының бейрезидент қаржы ұйымы - өтініш беруші банктің, сақтандыру (қайта сақтандыру) ұйымының ірі қатысушысы, инвестициялық портфельді басқарушы немесе банк холдингі, сақтандыру холдингі мәртебесін иеленетін банктің, сақтандыру (қайта сақтандыру) ұйымының, инвестициялық портфельді басқарушының толық атауы _______________________________________________________________</w:t>
      </w:r>
    </w:p>
    <w:bookmarkEnd w:id="92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бейрезидент қаржы ұйымы - өтініш берушінің басшы қызметкерінің лауазымы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немесе резиденті жеке тұлға болып табылатын мемлекетте жеке тұлға үшін қалыптастырылатын өзге де бірегей нөмір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басын куәландыратын құжаттың деректері (шетелдік азаматтар, азаматтығы жоқ адамдар үшін)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177" w:id="922"/>
    <w:p>
      <w:pPr>
        <w:spacing w:after="0"/>
        <w:ind w:left="0"/>
        <w:jc w:val="both"/>
      </w:pPr>
      <w:r>
        <w:rPr>
          <w:rFonts w:ascii="Times New Roman"/>
          <w:b w:val="false"/>
          <w:i w:val="false"/>
          <w:color w:val="000000"/>
          <w:sz w:val="28"/>
        </w:rPr>
        <w:t>
      Қазақстан Республикасының бейрезидент қаржы ұйымы - өтініш беруші</w:t>
      </w:r>
    </w:p>
    <w:bookmarkEnd w:id="922"/>
    <w:bookmarkStart w:name="z1178" w:id="923"/>
    <w:p>
      <w:pPr>
        <w:spacing w:after="0"/>
        <w:ind w:left="0"/>
        <w:jc w:val="both"/>
      </w:pPr>
      <w:r>
        <w:rPr>
          <w:rFonts w:ascii="Times New Roman"/>
          <w:b w:val="false"/>
          <w:i w:val="false"/>
          <w:color w:val="000000"/>
          <w:sz w:val="28"/>
        </w:rPr>
        <w:t>
      __________________________________________________________________</w:t>
      </w:r>
    </w:p>
    <w:bookmarkEnd w:id="923"/>
    <w:bookmarkStart w:name="z1179" w:id="924"/>
    <w:p>
      <w:pPr>
        <w:spacing w:after="0"/>
        <w:ind w:left="0"/>
        <w:jc w:val="both"/>
      </w:pPr>
      <w:r>
        <w:rPr>
          <w:rFonts w:ascii="Times New Roman"/>
          <w:b w:val="false"/>
          <w:i w:val="false"/>
          <w:color w:val="000000"/>
          <w:sz w:val="28"/>
        </w:rPr>
        <w:t>
      __________________________________________________________________</w:t>
      </w:r>
    </w:p>
    <w:bookmarkEnd w:id="924"/>
    <w:bookmarkStart w:name="z1180" w:id="925"/>
    <w:p>
      <w:pPr>
        <w:spacing w:after="0"/>
        <w:ind w:left="0"/>
        <w:jc w:val="both"/>
      </w:pPr>
      <w:r>
        <w:rPr>
          <w:rFonts w:ascii="Times New Roman"/>
          <w:b w:val="false"/>
          <w:i w:val="false"/>
          <w:color w:val="000000"/>
          <w:sz w:val="28"/>
        </w:rPr>
        <w:t>
      (өтініш берушінің атауы)</w:t>
      </w:r>
    </w:p>
    <w:bookmarkEnd w:id="925"/>
    <w:bookmarkStart w:name="z1181" w:id="926"/>
    <w:p>
      <w:pPr>
        <w:spacing w:after="0"/>
        <w:ind w:left="0"/>
        <w:jc w:val="both"/>
      </w:pPr>
      <w:r>
        <w:rPr>
          <w:rFonts w:ascii="Times New Roman"/>
          <w:b w:val="false"/>
          <w:i w:val="false"/>
          <w:color w:val="000000"/>
          <w:sz w:val="28"/>
        </w:rPr>
        <w:t>
      Қазақстан Республикасының бейрезиденті (бейрезиденттері) болып табылатын өтініш беруші - заңды тұлғаның аталған басшы қызметкерінің (қызметкерлерінің) "Қаржы нарығы мен қаржы ұйымдарын мемлекеттiк реттеу, бақылау және қадағалау туралы" Қазақстан Республикасы Заңының 9-4-бабының 2-тармағының 1), 4), 5), 6) және 7) тармақшаларында белгіленген талаптарға сәйкестігін растайды.</w:t>
      </w:r>
    </w:p>
    <w:bookmarkEnd w:id="926"/>
    <w:bookmarkStart w:name="z1182" w:id="927"/>
    <w:p>
      <w:pPr>
        <w:spacing w:after="0"/>
        <w:ind w:left="0"/>
        <w:jc w:val="both"/>
      </w:pPr>
      <w:r>
        <w:rPr>
          <w:rFonts w:ascii="Times New Roman"/>
          <w:b w:val="false"/>
          <w:i w:val="false"/>
          <w:color w:val="000000"/>
          <w:sz w:val="28"/>
        </w:rPr>
        <w:t>
      Азаматтығы бар елдің (шетелдік азаматтар үшін) немесе тұрғылықты тұратын елдің (азаматтығы жоқ адамдар үшін), сондай-ақ осы басшы қызметкер (қызметкерлер) соңғы 10 (он) жыл ішінде тұрақты түрде тұрған елдің алынбаған немесе өтелмеген соттылығының жоқтығын Қазақстан Республикасының бейрезидент қаржы ұйымы-өтініш беруші тексерді</w:t>
      </w:r>
    </w:p>
    <w:bookmarkEnd w:id="927"/>
    <w:bookmarkStart w:name="z1183" w:id="928"/>
    <w:p>
      <w:pPr>
        <w:spacing w:after="0"/>
        <w:ind w:left="0"/>
        <w:jc w:val="both"/>
      </w:pPr>
      <w:r>
        <w:rPr>
          <w:rFonts w:ascii="Times New Roman"/>
          <w:b w:val="false"/>
          <w:i w:val="false"/>
          <w:color w:val="000000"/>
          <w:sz w:val="28"/>
        </w:rPr>
        <w:t>
      __________________________________________________________________</w:t>
      </w:r>
    </w:p>
    <w:bookmarkEnd w:id="928"/>
    <w:bookmarkStart w:name="z1184" w:id="929"/>
    <w:p>
      <w:pPr>
        <w:spacing w:after="0"/>
        <w:ind w:left="0"/>
        <w:jc w:val="both"/>
      </w:pPr>
      <w:r>
        <w:rPr>
          <w:rFonts w:ascii="Times New Roman"/>
          <w:b w:val="false"/>
          <w:i w:val="false"/>
          <w:color w:val="000000"/>
          <w:sz w:val="28"/>
        </w:rPr>
        <w:t>
      (өтініш берушінің атауы)</w:t>
      </w:r>
    </w:p>
    <w:bookmarkEnd w:id="929"/>
    <w:bookmarkStart w:name="z1185" w:id="930"/>
    <w:p>
      <w:pPr>
        <w:spacing w:after="0"/>
        <w:ind w:left="0"/>
        <w:jc w:val="both"/>
      </w:pPr>
      <w:r>
        <w:rPr>
          <w:rFonts w:ascii="Times New Roman"/>
          <w:b w:val="false"/>
          <w:i w:val="false"/>
          <w:color w:val="000000"/>
          <w:sz w:val="28"/>
        </w:rPr>
        <w:t>
      Осы ақпаратты Қазақстан Республикасының бейрезидент қаржы ұйымы - өтініш беруші тексерді және ол анық әрі толық болып табылады.</w:t>
      </w:r>
    </w:p>
    <w:bookmarkEnd w:id="930"/>
    <w:bookmarkStart w:name="z1186" w:id="931"/>
    <w:p>
      <w:pPr>
        <w:spacing w:after="0"/>
        <w:ind w:left="0"/>
        <w:jc w:val="both"/>
      </w:pPr>
      <w:r>
        <w:rPr>
          <w:rFonts w:ascii="Times New Roman"/>
          <w:b w:val="false"/>
          <w:i w:val="false"/>
          <w:color w:val="000000"/>
          <w:sz w:val="28"/>
        </w:rPr>
        <w:t>
      Атқарушы органның басшысы (атқарушы органның қызметтерін жеке-дара жүзеге асыратын тұлға) немесе оның міндетін атқарушы тұлға.</w:t>
      </w:r>
    </w:p>
    <w:bookmarkEnd w:id="931"/>
    <w:bookmarkStart w:name="z1187" w:id="932"/>
    <w:p>
      <w:pPr>
        <w:spacing w:after="0"/>
        <w:ind w:left="0"/>
        <w:jc w:val="both"/>
      </w:pPr>
      <w:r>
        <w:rPr>
          <w:rFonts w:ascii="Times New Roman"/>
          <w:b w:val="false"/>
          <w:i w:val="false"/>
          <w:color w:val="000000"/>
          <w:sz w:val="28"/>
        </w:rPr>
        <w:t>
      ___________________________  (қолы)</w:t>
      </w:r>
    </w:p>
    <w:bookmarkEnd w:id="9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тізбесіне</w:t>
            </w:r>
            <w:r>
              <w:br/>
            </w:r>
            <w:r>
              <w:rPr>
                <w:rFonts w:ascii="Times New Roman"/>
                <w:b w:val="false"/>
                <w:i w:val="false"/>
                <w:color w:val="000000"/>
                <w:sz w:val="20"/>
              </w:rPr>
              <w:t>18-қосымша</w:t>
            </w:r>
            <w:r>
              <w:br/>
            </w:r>
            <w:r>
              <w:rPr>
                <w:rFonts w:ascii="Times New Roman"/>
                <w:b w:val="false"/>
                <w:i w:val="false"/>
                <w:color w:val="000000"/>
                <w:sz w:val="20"/>
              </w:rPr>
              <w:t>Банкті, Қазақстан Республикасының бейрезидент банкінің филиалын ашуға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3-қосымша</w:t>
            </w:r>
          </w:p>
        </w:tc>
      </w:tr>
    </w:tbl>
    <w:bookmarkStart w:name="z1189" w:id="933"/>
    <w:p>
      <w:pPr>
        <w:spacing w:after="0"/>
        <w:ind w:left="0"/>
        <w:jc w:val="left"/>
      </w:pPr>
      <w:r>
        <w:rPr>
          <w:rFonts w:ascii="Times New Roman"/>
          <w:b/>
          <w:i w:val="false"/>
          <w:color w:val="000000"/>
        </w:rPr>
        <w:t xml:space="preserve"> Мемлекеттік қызмет көрсетуге қойылатын негізгі талаптар тізбесі </w:t>
      </w:r>
    </w:p>
    <w:bookmarkEnd w:id="9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Банкті, Қазақстан Республикасының бейрезидент банкінің филиалын ашуға рұқсат беру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түрлерінің (бар болса)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934"/>
          <w:p>
            <w:pPr>
              <w:spacing w:after="20"/>
              <w:ind w:left="20"/>
              <w:jc w:val="both"/>
            </w:pPr>
            <w:r>
              <w:rPr>
                <w:rFonts w:ascii="Times New Roman"/>
                <w:b w:val="false"/>
                <w:i w:val="false"/>
                <w:color w:val="000000"/>
                <w:sz w:val="20"/>
              </w:rPr>
              <w:t>
Банкті ашуға рұқсат алу үшін;</w:t>
            </w:r>
          </w:p>
          <w:bookmarkEnd w:id="934"/>
          <w:p>
            <w:pPr>
              <w:spacing w:after="20"/>
              <w:ind w:left="20"/>
              <w:jc w:val="both"/>
            </w:pPr>
            <w:r>
              <w:rPr>
                <w:rFonts w:ascii="Times New Roman"/>
                <w:b w:val="false"/>
                <w:i w:val="false"/>
                <w:color w:val="000000"/>
                <w:sz w:val="20"/>
              </w:rPr>
              <w:t>
Қазақстан Республикасының бейрезидент банкінің филиалын ашуға рұқсат алу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уәкiлеттi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1" w:id="935"/>
          <w:p>
            <w:pPr>
              <w:spacing w:after="20"/>
              <w:ind w:left="20"/>
              <w:jc w:val="both"/>
            </w:pPr>
            <w:r>
              <w:rPr>
                <w:rFonts w:ascii="Times New Roman"/>
                <w:b w:val="false"/>
                <w:i w:val="false"/>
                <w:color w:val="000000"/>
                <w:sz w:val="20"/>
              </w:rPr>
              <w:t>
Мемлекеттік көрсетілетін қызметтің барлық кіші түрлері бойынша порталға өтініш берген күннен бастап 65 (алпыс бес) жұмыс күні ішінде.</w:t>
            </w:r>
          </w:p>
          <w:bookmarkEnd w:id="935"/>
          <w:p>
            <w:pPr>
              <w:spacing w:after="20"/>
              <w:ind w:left="20"/>
              <w:jc w:val="both"/>
            </w:pPr>
            <w:r>
              <w:rPr>
                <w:rFonts w:ascii="Times New Roman"/>
                <w:b w:val="false"/>
                <w:i w:val="false"/>
                <w:color w:val="000000"/>
                <w:sz w:val="20"/>
              </w:rPr>
              <w:t xml:space="preserve">
Бұл мерзім "Қазақстан Республикасындағы банктер және банк қызметі туралы" Қазақстан Республикасының Заңы (бұдан әрі – Банктер туралы заң) 10-бабының </w:t>
            </w:r>
            <w:r>
              <w:rPr>
                <w:rFonts w:ascii="Times New Roman"/>
                <w:b w:val="false"/>
                <w:i w:val="false"/>
                <w:color w:val="000000"/>
                <w:sz w:val="20"/>
              </w:rPr>
              <w:t>8-тармағында</w:t>
            </w:r>
            <w:r>
              <w:rPr>
                <w:rFonts w:ascii="Times New Roman"/>
                <w:b w:val="false"/>
                <w:i w:val="false"/>
                <w:color w:val="000000"/>
                <w:sz w:val="20"/>
              </w:rPr>
              <w:t xml:space="preserve">, 16-бабының </w:t>
            </w:r>
            <w:r>
              <w:rPr>
                <w:rFonts w:ascii="Times New Roman"/>
                <w:b w:val="false"/>
                <w:i w:val="false"/>
                <w:color w:val="000000"/>
                <w:sz w:val="20"/>
              </w:rPr>
              <w:t>6-тармағында</w:t>
            </w: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18-2-бабында</w:t>
            </w:r>
            <w:r>
              <w:rPr>
                <w:rFonts w:ascii="Times New Roman"/>
                <w:b w:val="false"/>
                <w:i w:val="false"/>
                <w:color w:val="000000"/>
                <w:sz w:val="20"/>
              </w:rPr>
              <w:t xml:space="preserve"> көзделген жағдайларда тоқтатыла тұрады.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4-қосымшаға сәйкес нысан бойынша банкті, Қазақстан Республикасының бейрезидент банкінің филиалын ашуға рұқсатты қоса бере отырып, банкті, Қазақстан Республикасының бейрезидент банкінің филиалын ашуға рұқсат беру туралы хабарлама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2" w:id="936"/>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 қоспағанда сағат 13.00-ден 14.30-ға дейінгі түскі үзіліспен дүйсенбі - жұма аралығында сағат 9.00-ден 18.30-ға дейін белгіленген жұмыс кестесіне сәйкес;</w:t>
            </w:r>
          </w:p>
          <w:bookmarkEnd w:id="936"/>
          <w:p>
            <w:pPr>
              <w:spacing w:after="20"/>
              <w:ind w:left="20"/>
              <w:jc w:val="both"/>
            </w:pPr>
            <w:r>
              <w:rPr>
                <w:rFonts w:ascii="Times New Roman"/>
                <w:b w:val="false"/>
                <w:i w:val="false"/>
                <w:color w:val="000000"/>
                <w:sz w:val="20"/>
              </w:rPr>
              <w:t>
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жіберу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937"/>
          <w:p>
            <w:pPr>
              <w:spacing w:after="20"/>
              <w:ind w:left="20"/>
              <w:jc w:val="both"/>
            </w:pPr>
            <w:r>
              <w:rPr>
                <w:rFonts w:ascii="Times New Roman"/>
                <w:b w:val="false"/>
                <w:i w:val="false"/>
                <w:color w:val="000000"/>
                <w:sz w:val="20"/>
              </w:rPr>
              <w:t>
Көрсетілетін қызметті алушы банк ашуға рұқсат алу үшін жүгінген кезде:</w:t>
            </w:r>
          </w:p>
          <w:bookmarkEnd w:id="937"/>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1-қосымшаға сәйкес нысан бойынша өтініш берушінің электрондық цифрлық қолтаңбасымен (бұдан әрі – ЭЦҚ) куәландырылған электрондық құжат түрінде қазақ және орыс тілдерінде банк ашуға рұқсат беру туралы өтініш (өтініш берушінің осы өтінішті беруге өкілеттіктерін растайтын құжаттардың электрондық көшірмелерін және оған қоса берілетін құжаттарды қоса ұсыну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Республикасының заңнамасында белгіленген тәртіппен ресімделген құрылтай жиналысы хаттамасының (жалғыз құрылтайшысы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осы Мемлекеттік қызметті көрсетуге қойылатын негізгі талаптар тізбесіне (бұдан әрі – Тізбе) 1-қосымшаға сәйкес нысан бойынша банктің жарғылық капиталындағы үлесі 10 (он) пайыздан аз құрылтайшы-жеке тұлға туралы мәліметтердің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Тізбеге 2-қосымшаға сәйкес нысан бойынша банктің жарғылық капиталындағы үлесі 10 (он) пайыздан аз құрылтайшы-заңды тұлға туралы мәліметтердің электрондық көшірмелері, оның ішінде құрылтайшы-заңды тұлғаның аудиторлық есептермен расталған соңғы екі қаржы жылындағы жылдық қаржылық есептілігінің (құрылтайшы-заңды тұлғада еншілес ұйымдар болған жағдайда шоғырландырылған қаржылық есептіліктің) көшірмелері, сондай-ақ өтініш беру күнінің алдындағы соңғы аяқталған тоқсандағы құрылтайшы-заңды тұлғаның қаржылық есептілігінің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Ағымдағы жылғы 1 қаңтардан бастап 1 маусым аралығындағы кезеңде соңғы аяқталған қаржы жылындағы қаржылық есептілікті растайтын аудиторлық есеп болмаған жағдайда, құрылтайшы-заңды тұлға өтініш беру күнінің алдындағы соңғы аяқталған қаржы жылындағы және соңғы аяқталған тоқсандағы қаржылық есептіліктің (құрылтайшы-заңды тұлғада еншілес ұйымдар болған жағдайда шоғырландырылған қаржылық есептіліктің) көшірмелерін, сондай-ақ соңғы аяқталған қаржы жылының алдындағы аудиторлық есептермен расталған екі жылдағы жылдық қаржылық есептіліктің (құрылтайшы-заңды тұлғада еншілес ұйымдар болған жағдайда шоғырландырылған қаржылық есептіліктің) көшірмелерін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тармақшада көрсетілген қаржылық есептілік мынадай жағдайларда ұсынылмайды: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қаржылық есептілік қаржылық есептілік депозитарийінің интернет-ресурсында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құрылтайшы - заңды тұлға Қазақстан Республикасының бейрезидент қаржы ұйымы болып табылса және осы қаржылық есептілік Қазақстан Республикасының бейрезидент қаржы ұйымының немесе шетелдік қор биржасының интернет-ресурсында қазақ, орыс немесе ағылшын тілінде орналастырылса және қолжетімді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"Банкке, сақтандыру (қайта сақтандыру) ұйымына еншiлес ұйымды құруға немесе иеленуге, ұйымның капиталына елеулі қатысуына, банктің стрестік активтерді басқару жөніндегі еншілес ұйымды құруға немесе иеленуге рұқсат беру, еншілес ұйымды құруға, иеленуге, ұйымның капиталына елеулі қатысуға берілген рұқсатты кері қайтарып алу және (немесе) күшін жою қағидаларын бекіту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Қаржы нарығын реттеу және дамыту агенттігі Басқармасының 2026 жылғы 31 наурыздағы № 31 </w:t>
            </w:r>
            <w:r>
              <w:rPr>
                <w:rFonts w:ascii="Times New Roman"/>
                <w:b w:val="false"/>
                <w:i w:val="false"/>
                <w:color w:val="000000"/>
                <w:sz w:val="20"/>
              </w:rPr>
              <w:t>қаулысына</w:t>
            </w:r>
            <w:r>
              <w:rPr>
                <w:rFonts w:ascii="Times New Roman"/>
                <w:b w:val="false"/>
                <w:i w:val="false"/>
                <w:color w:val="000000"/>
                <w:sz w:val="20"/>
              </w:rPr>
              <w:t xml:space="preserve"> (Нормативтік құқықтық актілерді мемлекеттік тіркеу тізілімінде № 38321болып тіркелген) сәйкес банк еншілес банк құруға немесе басқа банктің капиталына қомақты қатысуға рұқсат алған жағдайда, еншілес ұйым құруға, иеленуге немесе ұйымның капиталына қомақты қатысуға рұқсат алуға арналған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"Қаржы нарығы мен қаржы ұйымдарын мемлекеттiк реттеу, бақылау және қадағалау туралы" Қазақстан Республикасы заңының (бұдан әрі – Мемлекеттік реттеу туралы заң) 9-5-бабы 8-тармағының 1) тармақшасында, 10-тармағының 1) тармақшасында және 14-тармағында көзделген құжаттар мен мәліметтерді қоспағанда, өтініш беруші банктің ірі қатысушысы немесе банк холдингі мәртебесін алған жағдайда "Банктің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 және көрсетілген келісімді алу үшін ұсынылатын құжаттарға қойылатын талаптарды бекіту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Қаржы нарығын реттеу және дамыту агенттігі Басқармасының 2026 жылғы 31 наурыздағы № 30 </w:t>
            </w:r>
            <w:r>
              <w:rPr>
                <w:rFonts w:ascii="Times New Roman"/>
                <w:b w:val="false"/>
                <w:i w:val="false"/>
                <w:color w:val="000000"/>
                <w:sz w:val="20"/>
              </w:rPr>
              <w:t>қаулысымен</w:t>
            </w:r>
            <w:r>
              <w:rPr>
                <w:rFonts w:ascii="Times New Roman"/>
                <w:b w:val="false"/>
                <w:i w:val="false"/>
                <w:color w:val="000000"/>
                <w:sz w:val="20"/>
              </w:rPr>
              <w:t xml:space="preserve"> (Нормативтік құқықтық актілерді мемлекеттік тіркеу тізілімінде № 38324 болып тіркелген) айқындалған тәртіптен құжаттар мен мәліметтердің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құрылатын банктің акцияларын иелену (жарғылық капиталын төлеу) үшін жеке тұлға пайдаланатын қаражат көздерін (шығу тегін)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құрылатын банктің акцияларын иелену (жарғылық капиталын төлеу) үшін пайдалануы мүмкін қаражат көздері Мемлекеттік реттеу туралы заңның 9-5-бабының 7-тармағында айқындалған;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8) резиденті көрсетілетін қызметті алушы болып табылатын мемлекеттің қаржылық қадағалау органы берген Қазақстан Республикасының аумағында өз қызметін жүзеге асыратын банктің акцияларын иеленуге келісімнің (рұқсаттың) электрондық көшірмесі не резиденті көрсетілетін қызметті алушы болып табылатын мемлекеттің қаржылық қадағалау органынан мұндай келісімнің (рұқсаттың) талап етілмейтіні туралы растаманың көшірмесі (Қазақстан Республикасының бейрезидент заңды тұлғалары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Қазақстан Республикасының заңнамасында белгіленген тәртіппен ресімделген құрылтай шартының электрондық көшірмесі (салыстырып тексеру үшін түпнұсқа ұсынылған жағдайда нотариат куәландырған).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Қазақстан Республикасының бейрезидент банкінің филиалын ашуға рұқсат алу үшін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2-қосымшаға сәйкес нысан бойынша өтініш берушінің ЭЦҚ-мен куәландырылған электрондық құжат түріндегі (өтініш берушінің осы өтінішті беруге өкілеттігін растайтын құжаттардың және оған қоса берілетін құжаттардың электрондық көшірмелерін қоса бере отырып) Қазақстан Республикасының бейрезидент банкінің филиалын ашуға рұқсат беру туралы қазақ немесе орыс тілдеріндегі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Қазақстан Республикасының аумағында филиал ашу туралы шешімінің электрондық көшірмесі, ол сондай-ақ мынадай мәселелер бойынша шешімдерді қамтиды:</w:t>
            </w:r>
          </w:p>
          <w:p>
            <w:pPr>
              <w:spacing w:after="20"/>
              <w:ind w:left="20"/>
              <w:jc w:val="both"/>
            </w:pPr>
            <w:r>
              <w:rPr>
                <w:rFonts w:ascii="Times New Roman"/>
                <w:b w:val="false"/>
                <w:i w:val="false"/>
                <w:color w:val="000000"/>
                <w:sz w:val="20"/>
              </w:rPr>
              <w:t>
</w:t>
            </w:r>
            <w:r>
              <w:rPr>
                <w:rFonts w:ascii="Times New Roman"/>
                <w:b w:val="false"/>
                <w:i w:val="false"/>
                <w:color w:val="000000"/>
                <w:sz w:val="20"/>
              </w:rPr>
              <w:t>- Қазақстан Республикасының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қабылдауы туралы және осындай міндеттемелерді Қазақстан Республикасының бейрезидент банкінің балансында есепке алу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"Банктер және банк қызметі туралы" Қазақстан Республикасы Заңының (бұдан әрі – Банктер туралы заң) </w:t>
            </w:r>
            <w:r>
              <w:rPr>
                <w:rFonts w:ascii="Times New Roman"/>
                <w:b w:val="false"/>
                <w:i w:val="false"/>
                <w:color w:val="000000"/>
                <w:sz w:val="20"/>
              </w:rPr>
              <w:t>72-бабы</w:t>
            </w:r>
            <w:r>
              <w:rPr>
                <w:rFonts w:ascii="Times New Roman"/>
                <w:b w:val="false"/>
                <w:i w:val="false"/>
                <w:color w:val="000000"/>
                <w:sz w:val="20"/>
              </w:rPr>
              <w:t xml:space="preserve"> 4-тармағына сәйкес резерв ретінде қабылданатын Қазақстан Республикасының бейрезидент банкі филиалының активтерінің мөлшерін бекіту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бейрезидент банкінің құрылтай құжаттарының нотариат куәландырған көшірмелерінің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резиденті Қазақстан Республикасының бейрезидент банкі болып табылатын мемлекеттің қаржылық қадағалау органы берген Қазақстан Республикасының аумағында Қазақстан Республикасының бейрезидент банкінің филиалын ашуға келісімнің (рұқсаттың) электрондық көшірмесі не резиденті Қазақстан Республикасының бейрезидент банкі болып табылатын мемлекеттің қаржылық қадағалау органынан осындай келісімнің (рұқсаттың) талап етілмейтіні туралы растаманың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резиденті Қазақстан Республикасының бейрезидент банкі болып табылатын мемлекеттің қаржылық қадағалау органы берген, лицензия (рұқсат) шеңберінде рұқсат етілген банк операцияларының және өзге де операциялардың тізбесін көрсете отырып, Қазақстан Республикасының бейрезидент банкінің банк қызметін жүзеге асыруға арналған қолданыстағы лицензиясының (қолданыстағы рұқсатының)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аудиторлық есептермен расталған соңғы екі қаржы жылындағы Қазақстан Республикасының бейрезидент банкінің жылдық қаржылық есептілігінің (Қазақстан Республикасының бейрезидент банкінде еншілес ұйымдар болған жағдайда шоғырландырылған қаржылық есептіліктің) электрондық көшірмелері, сондай-ақ өтініш беру алдындағы соңғы аяқталған тоқсандағы Қазақстан Республикасының бейрезидент банкінің қаржылық есептілігінің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Ағымдағы жылғы 1 қаңтардан 1 маусымға дейінгі кезеңде соңғы аяқталған қаржы жылындағы қаржылық есептілікті растайтын аудиторлық есеп болмаған жағдайда, Қазақстан Республикасының бейрезидент банкі соңғы аяқталған қаржы жылындағы және өтініш беру алдындағы соңғы аяқталған тоқсандағы қаржылық есептіліктің (Қазақстан Республикасының бейрезидент банкінде еншілес ұйымдар болған жағдайда шоғырландырылған қаржылық есептіліктің) көшірмелерін, сондай-ақ соңғы аяқталған қаржы жылының алдындағы екі жылдағы аудиторлық есептермен расталған жылдық қаржылық есептіліктің (Қазақстан Республикасының бейрезидент банкінде еншілес ұйымдар болған жағдайда шоғырландырылған қаржылық есептіліктің) көшірмелерін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тармақшада көрсетілген қаржылық есептілік осы қаржылық есептілік Қазақстан Республикасының бейрезидент банкінің немесе шетелдік қор биржасының интернет-ресурсында қазақ, орыс немесе ағылшын тілінде орналастырылған және қолжетімді болған жағдайларда ұсынылмайды;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Қазақстан Республикасының бейрезидент банкі акцияларының (жарғылық капиталға қатысу үлестерінің) он немесе одан да көп пайызын тікелей немесе жанама иеленетін тұлғалар және Қазақстан Республикасының бейрезидент банкіне қатысты бақылауды жүзеге асыратын тұлғалар туралы мәліметтер, сондай-ақ осы мәліметтерді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 банкі акцияларының (жарғылық капиталға қатысу үлестерінің) он немесе одан да көп пайызын тікелей немесе жанама иеленетін тұлғалар және Қазақстан Республикасының бейрезидент банкіне қатысты бақылауды жүзеге асыратын тұлғалар туралы мәліметтер мынадай ақпаратты қамтуға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атауы және орналасқан жері;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тіркеу (қайта тіркеу) туралы деректер, заңды тұлға қызметінің жарғылық түрлері (қызметтің негізгі түрлерін атап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жарғылық капиталға қатысу сомасы (сатып алынған акциялардың құны (мың теңгемен);</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 санының дауыс беретін акциялардың жалпы санына арақатынасы немесе жарғылық капиталға қатысу үлесі (пайызбен): жеке (тікелей немесе жанама) немесе бірлескен иелену (пайыз, заңды тұлғаның атауы (тегі, аты,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(ол болған жағдайда), тіркелген және тұратын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нөмірі немесе резиденті жеке тұлға болып табылатын мемлекетте жеке тұлға үшін қалыптастырылатын өзге де бірегей нөмір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жарғылық капиталға қатысу сомасы (сатып алынған акциялардың құны (мың теңгемен);</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 санының дауыс беретін акциялардың жалпы санына қатынасы немесе жарғылық капиталға қатысу үлесі (пайызбен):</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(тікелей немесе жанама) немесе бірлескен иелену (пайыз, заңды тұлғаның атауы (тегі, аты,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8) Тізбеге 3-қосымшаға сәйкес Қазақстан Республикасының бейрезидент банкінің басшы қызметкерлері туралы қысқаша деректер.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тармақшаның мақсаттары үшін Қазақстан Республикасының бейрезидент банкінің басшы қызметкерлері деп басқару органының басшысы, оның орынбасары және басқару органының мүшелері, атқарушы органның басшысы, оның орынбасары және атқарушы органның мүшелері, бас бухгалтер танылады.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Осы тармақтың екінші бөлігінің 7) тармақшасында көрсетілген мәліметтерді растайтын құжаттарды, сондай-ақ осы тармақтың екінші бөлігінің 8) тармақшасында көзделген құжаттарды ұсыну туралы талаптар тізбесін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w:t>
            </w:r>
            <w:r>
              <w:rPr>
                <w:rFonts w:ascii="Times New Roman"/>
                <w:b w:val="false"/>
                <w:i w:val="false"/>
                <w:color w:val="000000"/>
                <w:sz w:val="20"/>
              </w:rPr>
              <w:t>қаулысына</w:t>
            </w:r>
            <w:r>
              <w:rPr>
                <w:rFonts w:ascii="Times New Roman"/>
                <w:b w:val="false"/>
                <w:i w:val="false"/>
                <w:color w:val="000000"/>
                <w:sz w:val="20"/>
              </w:rPr>
              <w:t xml:space="preserve"> (Нормативтік құқықтық актілерді мемлекеттік тіркеу тізілімінде № 38437 болып тіркелген) сәйкес уәкілетті орган белгілейтін рейтингтік агенттіктердің бірінің "А-"-тен төмен емес кредиттік рейтингі болған кезде Қазақстан Республикасының бейрезидент банкіне қолданылмайды.</w:t>
            </w:r>
          </w:p>
          <w:p>
            <w:pPr>
              <w:spacing w:after="20"/>
              <w:ind w:left="20"/>
              <w:jc w:val="both"/>
            </w:pPr>
            <w:r>
              <w:rPr>
                <w:rFonts w:ascii="Times New Roman"/>
                <w:b w:val="false"/>
                <w:i w:val="false"/>
                <w:color w:val="000000"/>
                <w:sz w:val="20"/>
              </w:rPr>
              <w:t xml:space="preserve">
Уәкілетті орган банкті, Қазақстан Республикасының бейрезидент банкінің филиалын ашуға рұқсат беру туралы шешім қабылдау үшін қажетті қосымша ақпарат немесе құжаттарды сұратуға құқылы.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7" w:id="938"/>
          <w:p>
            <w:pPr>
              <w:spacing w:after="20"/>
              <w:ind w:left="20"/>
              <w:jc w:val="both"/>
            </w:pPr>
            <w:r>
              <w:rPr>
                <w:rFonts w:ascii="Times New Roman"/>
                <w:b w:val="false"/>
                <w:i w:val="false"/>
                <w:color w:val="000000"/>
                <w:sz w:val="20"/>
              </w:rPr>
              <w:t>
Банк ашуға рұқсат беру кезінде:</w:t>
            </w:r>
          </w:p>
          <w:bookmarkEnd w:id="93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банк атауының Банктер туралы заңның </w:t>
            </w:r>
            <w:r>
              <w:rPr>
                <w:rFonts w:ascii="Times New Roman"/>
                <w:b w:val="false"/>
                <w:i w:val="false"/>
                <w:color w:val="000000"/>
                <w:sz w:val="20"/>
              </w:rPr>
              <w:t>7-бабы</w:t>
            </w:r>
            <w:r>
              <w:rPr>
                <w:rFonts w:ascii="Times New Roman"/>
                <w:b w:val="false"/>
                <w:i w:val="false"/>
                <w:color w:val="000000"/>
                <w:sz w:val="20"/>
              </w:rPr>
              <w:t xml:space="preserve"> 3-тармағының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 құрылтайшысының қаржылық жағдайының тұрақсыздығы.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Банктер туралы заңның </w:t>
            </w:r>
            <w:r>
              <w:rPr>
                <w:rFonts w:ascii="Times New Roman"/>
                <w:b w:val="false"/>
                <w:i w:val="false"/>
                <w:color w:val="000000"/>
                <w:sz w:val="20"/>
              </w:rPr>
              <w:t>11-бабы</w:t>
            </w:r>
            <w:r>
              <w:rPr>
                <w:rFonts w:ascii="Times New Roman"/>
                <w:b w:val="false"/>
                <w:i w:val="false"/>
                <w:color w:val="000000"/>
                <w:sz w:val="20"/>
              </w:rPr>
              <w:t xml:space="preserve"> 1-тармағының 2) тармақшасында белгіленген белгілердің болуы деп қаржылық жағдайдың тұрақсыздығы түсініледі;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 құрылтайшысы - жеке тұлға не құрылтайшы - заңды тұлғаның атқарушы органының және (немесе) басқару органының бірінші басшысының (атқарушы органның функцияларын жеке дара жүзеге асыратын адам):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заңда белгіленген тәртіппен өтелмеген немесе алынбаған соттылығы бар болған жағдайларда; </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ұйымы болып табылатын мемлекеттің заңнамасында белгіленген тәртіппен төлемге қабілетсіз (банкрот) деп тануға әкеп соққан банкке реттеу режимін қолдану, қаржы ұйымын, оның ішінде Қазақстан Республикасының бейрезидент қаржы ұйымын лицензиясынан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органның бірінші басшысы немесе оның орынбасары, бас бухгалтері, бас бухгалтердің орынбасары қызметінде болған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тармақшаның үшінші абзацында көзделген банкті ашуға рұқсат беруден бас тарту үшін негіз Қазақстан Республикасының бейрезидент қаржы ұйымы резиденті болып табылатын мемлекеттің уәкілетті органы немесе қаржылық қадағалау органы тиісті шешім қабылдағаннан кейін немесе тиісті сот актісі заңды күшіне енгеннен кейін он жыл ішінде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тармақшаның мақсаттары үшін қаржы ұйымы деп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Банктер туралы заңның </w:t>
            </w:r>
            <w:r>
              <w:rPr>
                <w:rFonts w:ascii="Times New Roman"/>
                <w:b w:val="false"/>
                <w:i w:val="false"/>
                <w:color w:val="000000"/>
                <w:sz w:val="20"/>
              </w:rPr>
              <w:t>9-бабының</w:t>
            </w:r>
            <w:r>
              <w:rPr>
                <w:rFonts w:ascii="Times New Roman"/>
                <w:b w:val="false"/>
                <w:i w:val="false"/>
                <w:color w:val="000000"/>
                <w:sz w:val="20"/>
              </w:rPr>
              <w:t xml:space="preserve"> талаптарын сақтамау;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Банктер туралы заңның </w:t>
            </w:r>
            <w:r>
              <w:rPr>
                <w:rFonts w:ascii="Times New Roman"/>
                <w:b w:val="false"/>
                <w:i w:val="false"/>
                <w:color w:val="000000"/>
                <w:sz w:val="20"/>
              </w:rPr>
              <w:t>10-бабында</w:t>
            </w:r>
            <w:r>
              <w:rPr>
                <w:rFonts w:ascii="Times New Roman"/>
                <w:b w:val="false"/>
                <w:i w:val="false"/>
                <w:color w:val="000000"/>
                <w:sz w:val="20"/>
              </w:rPr>
              <w:t xml:space="preserve"> және Мемлекеттік реттеу туралы заңның 9-5-бабында белгіленген талаптарды сақтамау;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уәкілетті органның банктің (банк холдингінің) ірі қатысушысы мәртебесін алуға келісім беруден бас тартуы;</w:t>
            </w:r>
          </w:p>
          <w:p>
            <w:pPr>
              <w:spacing w:after="20"/>
              <w:ind w:left="20"/>
              <w:jc w:val="both"/>
            </w:pPr>
            <w:r>
              <w:rPr>
                <w:rFonts w:ascii="Times New Roman"/>
                <w:b w:val="false"/>
                <w:i w:val="false"/>
                <w:color w:val="000000"/>
                <w:sz w:val="20"/>
              </w:rPr>
              <w:t>
</w:t>
            </w:r>
            <w:r>
              <w:rPr>
                <w:rFonts w:ascii="Times New Roman"/>
                <w:b w:val="false"/>
                <w:i w:val="false"/>
                <w:color w:val="000000"/>
                <w:sz w:val="20"/>
              </w:rPr>
              <w:t>7) уәкілетті органның еншілес банкті құруға немесе басқа банктің капиталына қомақты қатысуға рұқсат беруден бас тартуы;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Банктер туралы заңның </w:t>
            </w:r>
            <w:r>
              <w:rPr>
                <w:rFonts w:ascii="Times New Roman"/>
                <w:b w:val="false"/>
                <w:i w:val="false"/>
                <w:color w:val="000000"/>
                <w:sz w:val="20"/>
              </w:rPr>
              <w:t>10-бабы</w:t>
            </w:r>
            <w:r>
              <w:rPr>
                <w:rFonts w:ascii="Times New Roman"/>
                <w:b w:val="false"/>
                <w:i w:val="false"/>
                <w:color w:val="000000"/>
                <w:sz w:val="20"/>
              </w:rPr>
              <w:t xml:space="preserve"> 8-тармағының үшінші бөлігінде көзделген мерзімде ұсынылған құжаттар және (немесе) мәліметтер бойынша уәкілетті органның ескертулерін жоймау;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көрсетілетін қызметті алушы рұқсат алу үшін ұсынған құжаттардағы және (немесе) мәліметтердегі деректердің (мәліметтердің) дәйексіздігі;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 "Дербес деректер және оларды қорғау туралы" Қазақстан Республикасы Заңының (бұдан әрі – Дербес деректер туралы заң)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ұсынылатын көрсетілетін қызметті алушының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 банкінің филиалын ашуға рұқсат беру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бейрезидент банкі филиалы атауының Банктер туралы заңның 14-бабының 2-тармағында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Республикасының аумағында филиал ашатын Қазақстан Республикасы бейрезидент банкінің басшы қызметкерінде мінсіз іскерлік беделдің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Банктер туралы заңның </w:t>
            </w:r>
            <w:r>
              <w:rPr>
                <w:rFonts w:ascii="Times New Roman"/>
                <w:b w:val="false"/>
                <w:i w:val="false"/>
                <w:color w:val="000000"/>
                <w:sz w:val="20"/>
              </w:rPr>
              <w:t>15-бабында</w:t>
            </w:r>
            <w:r>
              <w:rPr>
                <w:rFonts w:ascii="Times New Roman"/>
                <w:b w:val="false"/>
                <w:i w:val="false"/>
                <w:color w:val="000000"/>
                <w:sz w:val="20"/>
              </w:rPr>
              <w:t xml:space="preserve"> белгіленген талаптарды сақтамау;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Қағидаларда көзделген мерзімде ұсынылған құжаттар және (немесе) мәліметтер бойынша уәкілетті органның ескертулерін жоймау;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рұқсат алу үшін ұсынылған құжаттардағы және (немесе) мәліметтердегі деректердің (мәліметтердің) дәйексіздігі;</w:t>
            </w:r>
          </w:p>
          <w:p>
            <w:pPr>
              <w:spacing w:after="20"/>
              <w:ind w:left="20"/>
              <w:jc w:val="both"/>
            </w:pPr>
            <w:r>
              <w:rPr>
                <w:rFonts w:ascii="Times New Roman"/>
                <w:b w:val="false"/>
                <w:i w:val="false"/>
                <w:color w:val="000000"/>
                <w:sz w:val="20"/>
              </w:rPr>
              <w:t>
6) Дербес деректер туралы заңның 8-бабына сәйкес мемлекеттік қызмет көрсету үшін талап етілетін қолжетімділігі шектеулі дербес деректерге қол жеткізуге ұсынылатын көрсетілетін қызметті алушының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9" w:id="939"/>
          <w:p>
            <w:pPr>
              <w:spacing w:after="20"/>
              <w:ind w:left="20"/>
              <w:jc w:val="both"/>
            </w:pPr>
            <w:r>
              <w:rPr>
                <w:rFonts w:ascii="Times New Roman"/>
                <w:b w:val="false"/>
                <w:i w:val="false"/>
                <w:color w:val="000000"/>
                <w:sz w:val="20"/>
              </w:rPr>
              <w:t>
Мемлекеттік қызметтер көрсету орындарының мекенжайы көрсетілетін қызметті берушінің ресми интернет-ресурсында орналастырылған. Көрсетілетін қызметті алушының мемлекеттік қызмет көрсетудің тәртібі мен мәртебесі туралы ақпаратты порталдың "жеке кабинеті" арқылы қашықтан қол жеткізу режимінде, сондай-ақ мемлекеттік қызметтер көрсету мәселелері жөніндегі Бірыңғай байланыс орталығы арқылы алуға мүмкіндігі бар.</w:t>
            </w:r>
          </w:p>
          <w:bookmarkEnd w:id="939"/>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Мемлекеттік қызметтер көрсету мәселелері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 көрсетуге қойылатын негізгі талаптар тізбесіне 1-қосымша</w:t>
            </w:r>
          </w:p>
        </w:tc>
      </w:tr>
    </w:tbl>
    <w:bookmarkStart w:name="z1261" w:id="940"/>
    <w:p>
      <w:pPr>
        <w:spacing w:after="0"/>
        <w:ind w:left="0"/>
        <w:jc w:val="both"/>
      </w:pPr>
      <w:r>
        <w:rPr>
          <w:rFonts w:ascii="Times New Roman"/>
          <w:b w:val="false"/>
          <w:i w:val="false"/>
          <w:color w:val="000000"/>
          <w:sz w:val="28"/>
        </w:rPr>
        <w:t xml:space="preserve">
      Нысан </w:t>
      </w:r>
    </w:p>
    <w:bookmarkEnd w:id="9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 республикалық мемлекеттік</w:t>
            </w:r>
            <w:r>
              <w:br/>
            </w:r>
            <w:r>
              <w:rPr>
                <w:rFonts w:ascii="Times New Roman"/>
                <w:b w:val="false"/>
                <w:i w:val="false"/>
                <w:color w:val="000000"/>
                <w:sz w:val="20"/>
              </w:rPr>
              <w:t>мекемесі (БСН 191240019852)</w:t>
            </w:r>
          </w:p>
        </w:tc>
      </w:tr>
    </w:tbl>
    <w:bookmarkStart w:name="z1263" w:id="941"/>
    <w:p>
      <w:pPr>
        <w:spacing w:after="0"/>
        <w:ind w:left="0"/>
        <w:jc w:val="left"/>
      </w:pPr>
      <w:r>
        <w:rPr>
          <w:rFonts w:ascii="Times New Roman"/>
          <w:b/>
          <w:i w:val="false"/>
          <w:color w:val="000000"/>
        </w:rPr>
        <w:t xml:space="preserve"> Банктің жарғылық капиталына қатысу үлесі 10 (он) пайыздан аз құрылтайшы - жеке тұлға туралы мәліметтер</w:t>
      </w:r>
    </w:p>
    <w:bookmarkEnd w:id="941"/>
    <w:bookmarkStart w:name="z1264" w:id="942"/>
    <w:p>
      <w:pPr>
        <w:spacing w:after="0"/>
        <w:ind w:left="0"/>
        <w:jc w:val="left"/>
      </w:pPr>
      <w:r>
        <w:rPr>
          <w:rFonts w:ascii="Times New Roman"/>
          <w:b/>
          <w:i w:val="false"/>
          <w:color w:val="000000"/>
        </w:rPr>
        <w:t xml:space="preserve"> __________________________________________________________________</w:t>
      </w:r>
    </w:p>
    <w:bookmarkEnd w:id="942"/>
    <w:bookmarkStart w:name="z1265" w:id="943"/>
    <w:p>
      <w:pPr>
        <w:spacing w:after="0"/>
        <w:ind w:left="0"/>
        <w:jc w:val="left"/>
      </w:pPr>
      <w:r>
        <w:rPr>
          <w:rFonts w:ascii="Times New Roman"/>
          <w:b/>
          <w:i w:val="false"/>
          <w:color w:val="000000"/>
        </w:rPr>
        <w:t xml:space="preserve"> (банктің атауы)</w:t>
      </w:r>
    </w:p>
    <w:bookmarkEnd w:id="943"/>
    <w:bookmarkStart w:name="z1266" w:id="944"/>
    <w:p>
      <w:pPr>
        <w:spacing w:after="0"/>
        <w:ind w:left="0"/>
        <w:jc w:val="left"/>
      </w:pPr>
      <w:r>
        <w:rPr>
          <w:rFonts w:ascii="Times New Roman"/>
          <w:b/>
          <w:i w:val="false"/>
          <w:color w:val="000000"/>
        </w:rPr>
        <w:t xml:space="preserve"> 20___ жылғы "___" _____________________ </w:t>
      </w:r>
    </w:p>
    <w:bookmarkEnd w:id="944"/>
    <w:bookmarkStart w:name="z1267" w:id="945"/>
    <w:p>
      <w:pPr>
        <w:spacing w:after="0"/>
        <w:ind w:left="0"/>
        <w:jc w:val="both"/>
      </w:pPr>
      <w:r>
        <w:rPr>
          <w:rFonts w:ascii="Times New Roman"/>
          <w:b w:val="false"/>
          <w:i w:val="false"/>
          <w:color w:val="000000"/>
          <w:sz w:val="28"/>
        </w:rPr>
        <w:t>
      1. Құрылтайшы _________________________________________________</w:t>
      </w:r>
    </w:p>
    <w:bookmarkEnd w:id="945"/>
    <w:bookmarkStart w:name="z1268" w:id="946"/>
    <w:p>
      <w:pPr>
        <w:spacing w:after="0"/>
        <w:ind w:left="0"/>
        <w:jc w:val="both"/>
      </w:pPr>
      <w:r>
        <w:rPr>
          <w:rFonts w:ascii="Times New Roman"/>
          <w:b w:val="false"/>
          <w:i w:val="false"/>
          <w:color w:val="000000"/>
          <w:sz w:val="28"/>
        </w:rPr>
        <w:t>
      (тегі, аты, әкесінің аты (ол болған жағдайда)</w:t>
      </w:r>
    </w:p>
    <w:bookmarkEnd w:id="946"/>
    <w:bookmarkStart w:name="z1269" w:id="947"/>
    <w:p>
      <w:pPr>
        <w:spacing w:after="0"/>
        <w:ind w:left="0"/>
        <w:jc w:val="both"/>
      </w:pPr>
      <w:r>
        <w:rPr>
          <w:rFonts w:ascii="Times New Roman"/>
          <w:b w:val="false"/>
          <w:i w:val="false"/>
          <w:color w:val="000000"/>
          <w:sz w:val="28"/>
        </w:rPr>
        <w:t>
      2. Туған күні ____________________________________________________</w:t>
      </w:r>
    </w:p>
    <w:bookmarkEnd w:id="947"/>
    <w:bookmarkStart w:name="z1270" w:id="948"/>
    <w:p>
      <w:pPr>
        <w:spacing w:after="0"/>
        <w:ind w:left="0"/>
        <w:jc w:val="both"/>
      </w:pPr>
      <w:r>
        <w:rPr>
          <w:rFonts w:ascii="Times New Roman"/>
          <w:b w:val="false"/>
          <w:i w:val="false"/>
          <w:color w:val="000000"/>
          <w:sz w:val="28"/>
        </w:rPr>
        <w:t>
      3. Туған жері ___________________________________________________</w:t>
      </w:r>
    </w:p>
    <w:bookmarkEnd w:id="948"/>
    <w:bookmarkStart w:name="z1271" w:id="949"/>
    <w:p>
      <w:pPr>
        <w:spacing w:after="0"/>
        <w:ind w:left="0"/>
        <w:jc w:val="both"/>
      </w:pPr>
      <w:r>
        <w:rPr>
          <w:rFonts w:ascii="Times New Roman"/>
          <w:b w:val="false"/>
          <w:i w:val="false"/>
          <w:color w:val="000000"/>
          <w:sz w:val="28"/>
        </w:rPr>
        <w:t>
      _______________________________________________________________</w:t>
      </w:r>
    </w:p>
    <w:bookmarkEnd w:id="949"/>
    <w:bookmarkStart w:name="z1272" w:id="950"/>
    <w:p>
      <w:pPr>
        <w:spacing w:after="0"/>
        <w:ind w:left="0"/>
        <w:jc w:val="both"/>
      </w:pPr>
      <w:r>
        <w:rPr>
          <w:rFonts w:ascii="Times New Roman"/>
          <w:b w:val="false"/>
          <w:i w:val="false"/>
          <w:color w:val="000000"/>
          <w:sz w:val="28"/>
        </w:rPr>
        <w:t>
      4. Азаматтығы __________________________________________________</w:t>
      </w:r>
    </w:p>
    <w:bookmarkEnd w:id="950"/>
    <w:bookmarkStart w:name="z1273" w:id="951"/>
    <w:p>
      <w:pPr>
        <w:spacing w:after="0"/>
        <w:ind w:left="0"/>
        <w:jc w:val="both"/>
      </w:pPr>
      <w:r>
        <w:rPr>
          <w:rFonts w:ascii="Times New Roman"/>
          <w:b w:val="false"/>
          <w:i w:val="false"/>
          <w:color w:val="000000"/>
          <w:sz w:val="28"/>
        </w:rPr>
        <w:t>
      5. Жеке басын куәландыратын құжаттың деректері____________________</w:t>
      </w:r>
    </w:p>
    <w:bookmarkEnd w:id="951"/>
    <w:bookmarkStart w:name="z1274" w:id="952"/>
    <w:p>
      <w:pPr>
        <w:spacing w:after="0"/>
        <w:ind w:left="0"/>
        <w:jc w:val="both"/>
      </w:pPr>
      <w:r>
        <w:rPr>
          <w:rFonts w:ascii="Times New Roman"/>
          <w:b w:val="false"/>
          <w:i w:val="false"/>
          <w:color w:val="000000"/>
          <w:sz w:val="28"/>
        </w:rPr>
        <w:t>
      ________________________________________________________________</w:t>
      </w:r>
    </w:p>
    <w:bookmarkEnd w:id="952"/>
    <w:bookmarkStart w:name="z1275" w:id="953"/>
    <w:p>
      <w:pPr>
        <w:spacing w:after="0"/>
        <w:ind w:left="0"/>
        <w:jc w:val="both"/>
      </w:pPr>
      <w:r>
        <w:rPr>
          <w:rFonts w:ascii="Times New Roman"/>
          <w:b w:val="false"/>
          <w:i w:val="false"/>
          <w:color w:val="000000"/>
          <w:sz w:val="28"/>
        </w:rPr>
        <w:t xml:space="preserve">
      6. Жеке сәйкестендіру нөмірі немесе резиденті жеке тұлға болып табылатын </w:t>
      </w:r>
    </w:p>
    <w:bookmarkEnd w:id="953"/>
    <w:bookmarkStart w:name="z1276" w:id="954"/>
    <w:p>
      <w:pPr>
        <w:spacing w:after="0"/>
        <w:ind w:left="0"/>
        <w:jc w:val="both"/>
      </w:pPr>
      <w:r>
        <w:rPr>
          <w:rFonts w:ascii="Times New Roman"/>
          <w:b w:val="false"/>
          <w:i w:val="false"/>
          <w:color w:val="000000"/>
          <w:sz w:val="28"/>
        </w:rPr>
        <w:t xml:space="preserve">
      мемлекетте жеке тұлға үшін қалыптастырылатын өзге де бірегей нөмір (болған кезде) </w:t>
      </w:r>
    </w:p>
    <w:bookmarkEnd w:id="954"/>
    <w:bookmarkStart w:name="z1277" w:id="955"/>
    <w:p>
      <w:pPr>
        <w:spacing w:after="0"/>
        <w:ind w:left="0"/>
        <w:jc w:val="both"/>
      </w:pPr>
      <w:r>
        <w:rPr>
          <w:rFonts w:ascii="Times New Roman"/>
          <w:b w:val="false"/>
          <w:i w:val="false"/>
          <w:color w:val="000000"/>
          <w:sz w:val="28"/>
        </w:rPr>
        <w:t>
      ____________________________________________________________________</w:t>
      </w:r>
    </w:p>
    <w:bookmarkEnd w:id="955"/>
    <w:bookmarkStart w:name="z1278" w:id="956"/>
    <w:p>
      <w:pPr>
        <w:spacing w:after="0"/>
        <w:ind w:left="0"/>
        <w:jc w:val="both"/>
      </w:pPr>
      <w:r>
        <w:rPr>
          <w:rFonts w:ascii="Times New Roman"/>
          <w:b w:val="false"/>
          <w:i w:val="false"/>
          <w:color w:val="000000"/>
          <w:sz w:val="28"/>
        </w:rPr>
        <w:t>
      7. Тұрғылықты жері және заңды мекенжайы __________________________</w:t>
      </w:r>
    </w:p>
    <w:bookmarkEnd w:id="956"/>
    <w:bookmarkStart w:name="z1279" w:id="957"/>
    <w:p>
      <w:pPr>
        <w:spacing w:after="0"/>
        <w:ind w:left="0"/>
        <w:jc w:val="both"/>
      </w:pPr>
      <w:r>
        <w:rPr>
          <w:rFonts w:ascii="Times New Roman"/>
          <w:b w:val="false"/>
          <w:i w:val="false"/>
          <w:color w:val="000000"/>
          <w:sz w:val="28"/>
        </w:rPr>
        <w:t>
      ____________________________________________________________________</w:t>
      </w:r>
    </w:p>
    <w:bookmarkEnd w:id="957"/>
    <w:bookmarkStart w:name="z1280" w:id="958"/>
    <w:p>
      <w:pPr>
        <w:spacing w:after="0"/>
        <w:ind w:left="0"/>
        <w:jc w:val="both"/>
      </w:pPr>
      <w:r>
        <w:rPr>
          <w:rFonts w:ascii="Times New Roman"/>
          <w:b w:val="false"/>
          <w:i w:val="false"/>
          <w:color w:val="000000"/>
          <w:sz w:val="28"/>
        </w:rPr>
        <w:t>
      8. Телефон нөмірі (қаланың коды, жұмыс және үй) ___________________</w:t>
      </w:r>
    </w:p>
    <w:bookmarkEnd w:id="958"/>
    <w:bookmarkStart w:name="z1281" w:id="959"/>
    <w:p>
      <w:pPr>
        <w:spacing w:after="0"/>
        <w:ind w:left="0"/>
        <w:jc w:val="both"/>
      </w:pPr>
      <w:r>
        <w:rPr>
          <w:rFonts w:ascii="Times New Roman"/>
          <w:b w:val="false"/>
          <w:i w:val="false"/>
          <w:color w:val="000000"/>
          <w:sz w:val="28"/>
        </w:rPr>
        <w:t>
      ____________________________________________________________________</w:t>
      </w:r>
    </w:p>
    <w:bookmarkEnd w:id="959"/>
    <w:bookmarkStart w:name="z1282" w:id="960"/>
    <w:p>
      <w:pPr>
        <w:spacing w:after="0"/>
        <w:ind w:left="0"/>
        <w:jc w:val="both"/>
      </w:pPr>
      <w:r>
        <w:rPr>
          <w:rFonts w:ascii="Times New Roman"/>
          <w:b w:val="false"/>
          <w:i w:val="false"/>
          <w:color w:val="000000"/>
          <w:sz w:val="28"/>
        </w:rPr>
        <w:t xml:space="preserve">
      9. Жұбайы (зайыбы), жақын туыстары (ата-анасы, аға-інісі, әпке-сіңлісі (қарындасы), </w:t>
      </w:r>
    </w:p>
    <w:bookmarkEnd w:id="960"/>
    <w:bookmarkStart w:name="z1283" w:id="961"/>
    <w:p>
      <w:pPr>
        <w:spacing w:after="0"/>
        <w:ind w:left="0"/>
        <w:jc w:val="both"/>
      </w:pPr>
      <w:r>
        <w:rPr>
          <w:rFonts w:ascii="Times New Roman"/>
          <w:b w:val="false"/>
          <w:i w:val="false"/>
          <w:color w:val="000000"/>
          <w:sz w:val="28"/>
        </w:rPr>
        <w:t>
      балалары) және жекжаттары (жұбайының (зайыбының) ата-анасы, аға-інісі, әпке-</w:t>
      </w:r>
    </w:p>
    <w:bookmarkEnd w:id="961"/>
    <w:bookmarkStart w:name="z1284" w:id="962"/>
    <w:p>
      <w:pPr>
        <w:spacing w:after="0"/>
        <w:ind w:left="0"/>
        <w:jc w:val="both"/>
      </w:pPr>
      <w:r>
        <w:rPr>
          <w:rFonts w:ascii="Times New Roman"/>
          <w:b w:val="false"/>
          <w:i w:val="false"/>
          <w:color w:val="000000"/>
          <w:sz w:val="28"/>
        </w:rPr>
        <w:t xml:space="preserve">
      сіңлісі (қарындасы), балалары) туралы мәліметтер </w:t>
      </w:r>
    </w:p>
    <w:bookmarkEnd w:id="9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5" w:id="963"/>
    <w:p>
      <w:pPr>
        <w:spacing w:after="0"/>
        <w:ind w:left="0"/>
        <w:jc w:val="both"/>
      </w:pPr>
      <w:r>
        <w:rPr>
          <w:rFonts w:ascii="Times New Roman"/>
          <w:b w:val="false"/>
          <w:i w:val="false"/>
          <w:color w:val="000000"/>
          <w:sz w:val="28"/>
        </w:rPr>
        <w:t>
      10. Еңбек қызметі туралы мәліметтер</w:t>
      </w:r>
    </w:p>
    <w:bookmarkEnd w:id="963"/>
    <w:bookmarkStart w:name="z1286" w:id="964"/>
    <w:p>
      <w:pPr>
        <w:spacing w:after="0"/>
        <w:ind w:left="0"/>
        <w:jc w:val="both"/>
      </w:pPr>
      <w:r>
        <w:rPr>
          <w:rFonts w:ascii="Times New Roman"/>
          <w:b w:val="false"/>
          <w:i w:val="false"/>
          <w:color w:val="000000"/>
          <w:sz w:val="28"/>
        </w:rPr>
        <w:t>
      Бұл тармақта құрылтайшы - жеке тұлғаның еңбек қызметі, сондай-ақ ұйымның басқару органына мүше болуы туралы, оның ішінде жоғарғы оқу орнын аяқтаған кезден бастап, сондай-ақ құрылтайшы - жеке тұлға еңбек қызметін жүзеге асырмаған кезең туралы мәліметтер көрсетіледі.</w:t>
      </w:r>
    </w:p>
    <w:bookmarkEnd w:id="9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(ұйымы Қазақстан Республикасының бейрезиденті болған жағдайда, ұйымының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қолданудың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7" w:id="965"/>
    <w:p>
      <w:pPr>
        <w:spacing w:after="0"/>
        <w:ind w:left="0"/>
        <w:jc w:val="both"/>
      </w:pPr>
      <w:r>
        <w:rPr>
          <w:rFonts w:ascii="Times New Roman"/>
          <w:b w:val="false"/>
          <w:i w:val="false"/>
          <w:color w:val="000000"/>
          <w:sz w:val="28"/>
        </w:rPr>
        <w:t>
      11. Оларға қатысты құрылтайшы - жеке тұлға ірі акционер болып табылатын не мүліктегі тиісті үлеске құқығы бар заңды тұлғалар туралы мәліметтер</w:t>
      </w:r>
    </w:p>
    <w:bookmarkEnd w:id="9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8" w:id="966"/>
          <w:p>
            <w:pPr>
              <w:spacing w:after="20"/>
              <w:ind w:left="20"/>
              <w:jc w:val="both"/>
            </w:pPr>
            <w:r>
              <w:rPr>
                <w:rFonts w:ascii="Times New Roman"/>
                <w:b w:val="false"/>
                <w:i w:val="false"/>
                <w:color w:val="000000"/>
                <w:sz w:val="20"/>
              </w:rPr>
              <w:t>
Заңды тұлғаның атауы және орналасқан жері</w:t>
            </w:r>
          </w:p>
          <w:bookmarkEnd w:id="966"/>
          <w:p>
            <w:pPr>
              <w:spacing w:after="20"/>
              <w:ind w:left="20"/>
              <w:jc w:val="both"/>
            </w:pPr>
            <w:r>
              <w:rPr>
                <w:rFonts w:ascii="Times New Roman"/>
                <w:b w:val="false"/>
                <w:i w:val="false"/>
                <w:color w:val="000000"/>
                <w:sz w:val="20"/>
              </w:rPr>
              <w:t>
(болған жағдайда заңды тұлғаның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құрылтайшы - жеке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9" w:id="967"/>
    <w:p>
      <w:pPr>
        <w:spacing w:after="0"/>
        <w:ind w:left="0"/>
        <w:jc w:val="both"/>
      </w:pPr>
      <w:r>
        <w:rPr>
          <w:rFonts w:ascii="Times New Roman"/>
          <w:b w:val="false"/>
          <w:i w:val="false"/>
          <w:color w:val="000000"/>
          <w:sz w:val="28"/>
        </w:rPr>
        <w:t>
      Ескертпе: 4-бағанда құрылтайшы - жеке тұлғаның сенімгерлік басқаруындағы үлесті, сондай-ақ иелену нәтижесінде құрылтайшы - жеке тұлға өзге тұлғалармен бірлесіп ірі қатысушы болып табылатын акциялар (үлестер) санын есептегендегі үлесті көрсету қажет.</w:t>
      </w:r>
    </w:p>
    <w:bookmarkEnd w:id="967"/>
    <w:bookmarkStart w:name="z1290" w:id="968"/>
    <w:p>
      <w:pPr>
        <w:spacing w:after="0"/>
        <w:ind w:left="0"/>
        <w:jc w:val="both"/>
      </w:pPr>
      <w:r>
        <w:rPr>
          <w:rFonts w:ascii="Times New Roman"/>
          <w:b w:val="false"/>
          <w:i w:val="false"/>
          <w:color w:val="000000"/>
          <w:sz w:val="28"/>
        </w:rPr>
        <w:t>
      12. Құрылтайшы-жеке тұлғаның 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ұйымы болып табылатын мемлекеттің заңнамасында белгіленген тәртіппен оны төлемге қабілетсіз (банкрот) деп тануға әкеп соққан қаржы ұйымына, оның ішінде Қазақстан Республикасының бейрезидент қаржы ұйымына реттеу режимін қолдану туралы, лицензиядан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бас бухгалтердің орынбасары қызметінде болғаны туралы мәліметтер.</w:t>
      </w:r>
    </w:p>
    <w:bookmarkEnd w:id="968"/>
    <w:bookmarkStart w:name="z1291" w:id="969"/>
    <w:p>
      <w:pPr>
        <w:spacing w:after="0"/>
        <w:ind w:left="0"/>
        <w:jc w:val="both"/>
      </w:pPr>
      <w:r>
        <w:rPr>
          <w:rFonts w:ascii="Times New Roman"/>
          <w:b w:val="false"/>
          <w:i w:val="false"/>
          <w:color w:val="000000"/>
          <w:sz w:val="28"/>
        </w:rPr>
        <w:t>
      Осы тармақшаның мақсаттары үшін қаржы ұйымы деп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да түсініледі.</w:t>
      </w:r>
    </w:p>
    <w:bookmarkEnd w:id="969"/>
    <w:bookmarkStart w:name="z1292" w:id="970"/>
    <w:p>
      <w:pPr>
        <w:spacing w:after="0"/>
        <w:ind w:left="0"/>
        <w:jc w:val="both"/>
      </w:pPr>
      <w:r>
        <w:rPr>
          <w:rFonts w:ascii="Times New Roman"/>
          <w:b w:val="false"/>
          <w:i w:val="false"/>
          <w:color w:val="000000"/>
          <w:sz w:val="28"/>
        </w:rPr>
        <w:t>
      __________________________________________________________________</w:t>
      </w:r>
    </w:p>
    <w:bookmarkEnd w:id="970"/>
    <w:bookmarkStart w:name="z1293" w:id="971"/>
    <w:p>
      <w:pPr>
        <w:spacing w:after="0"/>
        <w:ind w:left="0"/>
        <w:jc w:val="both"/>
      </w:pPr>
      <w:r>
        <w:rPr>
          <w:rFonts w:ascii="Times New Roman"/>
          <w:b w:val="false"/>
          <w:i w:val="false"/>
          <w:color w:val="000000"/>
          <w:sz w:val="28"/>
        </w:rPr>
        <w:t>
      (иә (жоқ), ұйымның</w:t>
      </w:r>
    </w:p>
    <w:bookmarkEnd w:id="971"/>
    <w:bookmarkStart w:name="z1294" w:id="972"/>
    <w:p>
      <w:pPr>
        <w:spacing w:after="0"/>
        <w:ind w:left="0"/>
        <w:jc w:val="both"/>
      </w:pPr>
      <w:r>
        <w:rPr>
          <w:rFonts w:ascii="Times New Roman"/>
          <w:b w:val="false"/>
          <w:i w:val="false"/>
          <w:color w:val="000000"/>
          <w:sz w:val="28"/>
        </w:rPr>
        <w:t>
      __________________________________________________________________</w:t>
      </w:r>
    </w:p>
    <w:bookmarkEnd w:id="972"/>
    <w:bookmarkStart w:name="z1295" w:id="973"/>
    <w:p>
      <w:pPr>
        <w:spacing w:after="0"/>
        <w:ind w:left="0"/>
        <w:jc w:val="both"/>
      </w:pPr>
      <w:r>
        <w:rPr>
          <w:rFonts w:ascii="Times New Roman"/>
          <w:b w:val="false"/>
          <w:i w:val="false"/>
          <w:color w:val="000000"/>
          <w:sz w:val="28"/>
        </w:rPr>
        <w:t>
      атауы, лауазымы, жұмыс істеу кезеңі көрсетілсін)</w:t>
      </w:r>
    </w:p>
    <w:bookmarkEnd w:id="973"/>
    <w:bookmarkStart w:name="z1296" w:id="974"/>
    <w:p>
      <w:pPr>
        <w:spacing w:after="0"/>
        <w:ind w:left="0"/>
        <w:jc w:val="both"/>
      </w:pPr>
      <w:r>
        <w:rPr>
          <w:rFonts w:ascii="Times New Roman"/>
          <w:b w:val="false"/>
          <w:i w:val="false"/>
          <w:color w:val="000000"/>
          <w:sz w:val="28"/>
        </w:rPr>
        <w:t>
      13. Төмендегі мән-жайлардың бірі болған кезде:</w:t>
      </w:r>
    </w:p>
    <w:bookmarkEnd w:id="974"/>
    <w:bookmarkStart w:name="z1297" w:id="975"/>
    <w:p>
      <w:pPr>
        <w:spacing w:after="0"/>
        <w:ind w:left="0"/>
        <w:jc w:val="both"/>
      </w:pPr>
      <w:r>
        <w:rPr>
          <w:rFonts w:ascii="Times New Roman"/>
          <w:b w:val="false"/>
          <w:i w:val="false"/>
          <w:color w:val="000000"/>
          <w:sz w:val="28"/>
        </w:rPr>
        <w:t>
      қатарынан төрт және одан да көп кезең ішінде шығарылған эмиссиялық бағалы қағаздар бойынша купондық сыйақы төлемеу;</w:t>
      </w:r>
    </w:p>
    <w:bookmarkEnd w:id="975"/>
    <w:bookmarkStart w:name="z1298" w:id="976"/>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берешек сомасының купондық сыйақының төрт еселенген және (немесе) одан да көп мөлшерін құрауы;</w:t>
      </w:r>
    </w:p>
    <w:bookmarkEnd w:id="976"/>
    <w:bookmarkStart w:name="z1299" w:id="977"/>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 мөлшерінің республикалық бюджет туралы заңда төлеу күніне белгіленген айлық есептік көрсеткіштен он мың есе асып түсетін соманы құрауы жағдайында құрылтайшы-жеке тұлғаның бұрын қаржы ұйымының басқару органының басшысы, мүшесі, атқарушы органының басшысы, мүшесі, бас бухгалтері, шығарылған эмиссиялық бағалы қағаздар бойынша купондық сыйақы төлеу бойынша дефолтқа жол берген заңды тұлға - эмитенттің ірі қатысушысының (ірі акционерінің) жеке тұлға - ірі қатысушысы (ірі акционері), басқару органының басшысы, мүшесі, атқарушы органының басшысы, мүшесі, бас бухгалтері болғаны туралы мәліметтер</w:t>
      </w:r>
    </w:p>
    <w:bookmarkEnd w:id="977"/>
    <w:bookmarkStart w:name="z1300" w:id="978"/>
    <w:p>
      <w:pPr>
        <w:spacing w:after="0"/>
        <w:ind w:left="0"/>
        <w:jc w:val="both"/>
      </w:pPr>
      <w:r>
        <w:rPr>
          <w:rFonts w:ascii="Times New Roman"/>
          <w:b w:val="false"/>
          <w:i w:val="false"/>
          <w:color w:val="000000"/>
          <w:sz w:val="28"/>
        </w:rPr>
        <w:t>
      __________________________________________________________________</w:t>
      </w:r>
    </w:p>
    <w:bookmarkEnd w:id="978"/>
    <w:bookmarkStart w:name="z1301" w:id="979"/>
    <w:p>
      <w:pPr>
        <w:spacing w:after="0"/>
        <w:ind w:left="0"/>
        <w:jc w:val="both"/>
      </w:pPr>
      <w:r>
        <w:rPr>
          <w:rFonts w:ascii="Times New Roman"/>
          <w:b w:val="false"/>
          <w:i w:val="false"/>
          <w:color w:val="000000"/>
          <w:sz w:val="28"/>
        </w:rPr>
        <w:t>
      (иә (жоқ), ұйымның</w:t>
      </w:r>
    </w:p>
    <w:bookmarkEnd w:id="979"/>
    <w:bookmarkStart w:name="z1302" w:id="980"/>
    <w:p>
      <w:pPr>
        <w:spacing w:after="0"/>
        <w:ind w:left="0"/>
        <w:jc w:val="both"/>
      </w:pPr>
      <w:r>
        <w:rPr>
          <w:rFonts w:ascii="Times New Roman"/>
          <w:b w:val="false"/>
          <w:i w:val="false"/>
          <w:color w:val="000000"/>
          <w:sz w:val="28"/>
        </w:rPr>
        <w:t>
      __________________________________________________________________</w:t>
      </w:r>
    </w:p>
    <w:bookmarkEnd w:id="980"/>
    <w:bookmarkStart w:name="z1303" w:id="981"/>
    <w:p>
      <w:pPr>
        <w:spacing w:after="0"/>
        <w:ind w:left="0"/>
        <w:jc w:val="both"/>
      </w:pPr>
      <w:r>
        <w:rPr>
          <w:rFonts w:ascii="Times New Roman"/>
          <w:b w:val="false"/>
          <w:i w:val="false"/>
          <w:color w:val="000000"/>
          <w:sz w:val="28"/>
        </w:rPr>
        <w:t>
      атауы, лауазымы, жұмыс істеу кезеңі көрсетілсін)</w:t>
      </w:r>
    </w:p>
    <w:bookmarkEnd w:id="981"/>
    <w:bookmarkStart w:name="z1304" w:id="982"/>
    <w:p>
      <w:pPr>
        <w:spacing w:after="0"/>
        <w:ind w:left="0"/>
        <w:jc w:val="both"/>
      </w:pPr>
      <w:r>
        <w:rPr>
          <w:rFonts w:ascii="Times New Roman"/>
          <w:b w:val="false"/>
          <w:i w:val="false"/>
          <w:color w:val="000000"/>
          <w:sz w:val="28"/>
        </w:rPr>
        <w:t>
      14. Құрылтайшы – жеке тұлға қызметті алушының банк ашуға өтініш берген күніне дейінгі үш жыл ішінде сыбайлас жемқорлық қылмыс жасағаны үшін жауапкершілікке тартылды ма немесе сыбайлас жемқорлық құқық бұзушылық жасағаны үшін әкімшілік жазаға тартылды ма</w:t>
      </w:r>
    </w:p>
    <w:bookmarkEnd w:id="982"/>
    <w:bookmarkStart w:name="z1305" w:id="983"/>
    <w:p>
      <w:pPr>
        <w:spacing w:after="0"/>
        <w:ind w:left="0"/>
        <w:jc w:val="both"/>
      </w:pPr>
      <w:r>
        <w:rPr>
          <w:rFonts w:ascii="Times New Roman"/>
          <w:b w:val="false"/>
          <w:i w:val="false"/>
          <w:color w:val="000000"/>
          <w:sz w:val="28"/>
        </w:rPr>
        <w:t>
      __________________________________________________________________</w:t>
      </w:r>
    </w:p>
    <w:bookmarkEnd w:id="983"/>
    <w:bookmarkStart w:name="z1306" w:id="984"/>
    <w:p>
      <w:pPr>
        <w:spacing w:after="0"/>
        <w:ind w:left="0"/>
        <w:jc w:val="both"/>
      </w:pPr>
      <w:r>
        <w:rPr>
          <w:rFonts w:ascii="Times New Roman"/>
          <w:b w:val="false"/>
          <w:i w:val="false"/>
          <w:color w:val="000000"/>
          <w:sz w:val="28"/>
        </w:rPr>
        <w:t>
      (иә (жоқ), құқық бұзушылықтың, қылмыстың қысқаша сипаттамасы, жаза қолдану туралы актінің немесе сот шешімінің деректемелері, жауапкершілікке тарту негіздерін көрсете отырып)</w:t>
      </w:r>
    </w:p>
    <w:bookmarkEnd w:id="984"/>
    <w:bookmarkStart w:name="z1307" w:id="985"/>
    <w:p>
      <w:pPr>
        <w:spacing w:after="0"/>
        <w:ind w:left="0"/>
        <w:jc w:val="both"/>
      </w:pPr>
      <w:r>
        <w:rPr>
          <w:rFonts w:ascii="Times New Roman"/>
          <w:b w:val="false"/>
          <w:i w:val="false"/>
          <w:color w:val="000000"/>
          <w:sz w:val="28"/>
        </w:rPr>
        <w:t>
      15. Құрылтайшы - жеке тұлғаға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немесе оның негізінде көрсетілетін қызметті алушы мемлекеттік көрсетілетін қызметті алуға байланысты арнайы құқығынан айырылған сот шешімі бар ма.</w:t>
      </w:r>
    </w:p>
    <w:bookmarkEnd w:id="985"/>
    <w:bookmarkStart w:name="z1308" w:id="986"/>
    <w:p>
      <w:pPr>
        <w:spacing w:after="0"/>
        <w:ind w:left="0"/>
        <w:jc w:val="both"/>
      </w:pPr>
      <w:r>
        <w:rPr>
          <w:rFonts w:ascii="Times New Roman"/>
          <w:b w:val="false"/>
          <w:i w:val="false"/>
          <w:color w:val="000000"/>
          <w:sz w:val="28"/>
        </w:rPr>
        <w:t>
      16. Мәліметтерге:</w:t>
      </w:r>
    </w:p>
    <w:bookmarkEnd w:id="986"/>
    <w:bookmarkStart w:name="z1309" w:id="987"/>
    <w:p>
      <w:pPr>
        <w:spacing w:after="0"/>
        <w:ind w:left="0"/>
        <w:jc w:val="both"/>
      </w:pPr>
      <w:r>
        <w:rPr>
          <w:rFonts w:ascii="Times New Roman"/>
          <w:b w:val="false"/>
          <w:i w:val="false"/>
          <w:color w:val="000000"/>
          <w:sz w:val="28"/>
        </w:rPr>
        <w:t>
      құрылтайшы - жеке тұлғаның жеке басын растайтын құжаттың көшірмесі (азаматтығы жоқ шетелдік азаматтар үшін);</w:t>
      </w:r>
    </w:p>
    <w:bookmarkEnd w:id="987"/>
    <w:bookmarkStart w:name="z1310" w:id="988"/>
    <w:p>
      <w:pPr>
        <w:spacing w:after="0"/>
        <w:ind w:left="0"/>
        <w:jc w:val="both"/>
      </w:pPr>
      <w:r>
        <w:rPr>
          <w:rFonts w:ascii="Times New Roman"/>
          <w:b w:val="false"/>
          <w:i w:val="false"/>
          <w:color w:val="000000"/>
          <w:sz w:val="28"/>
        </w:rPr>
        <w:t>
      құрылтайшы - жеке тұлғада азаматтығы бар елде (шетелдік азаматтар үшін) немесе тұрғылықты тұратын елде (азаматтығы жоқ адамдар үшін) қылмыстары үшін алынбаған немесе өтелмеген соттылығының жоқ екендігі туралы мәліметтерді растайтын, олардың азаматтығы бар елдің (олар тұрғылықты тұратын елдің - азаматтығы жоқ адамдар үшін) мемлекеттік органы берген құжат қоса беріледі. Егер құрылтайшы-жеке тұлға соңғы 10 (он) жыл ішінде азаматтығы бар елден тыс жерде тұрақты тұрған жағдайда, сондай-ақ құрылтайшы-жеке тұлға соңғы 10 (он) жыл тұрақты тұрған елде қылмыстары үшін алынбаған немесе өтелмеген соттылығының жоқ екендігі туралы құжаттың электрондық көшірмесі ұсынылады. Көрсетілген құжатты беру күні өтініш берілген күннің алдындағы 6 (алты) айдан аспайды (ұсынылған құжатта оның қолданылуының өзге мерзімі көрсетілген жағдайларды қоспағанда). Егер мемлекеттік органы қылмыстар үшін алынбаған немесе өтелмеген соттылығының жоқ екені туралы мәліметтерді растауға уәкілетті елдің заңнамасында олар туралы көрсетілген мәліметтер сұратылатын тұлғаларға растайтын құжаттар беру көзделмесе, онда тиісті растау азаматтығы бар елдің (шетелдік азаматтар үшін) немесе тұрғылықты тұратын елдің (азаматтығы жоқ адамдар үшін) уәкілетті органының хатымен уәкілетті органның атына жіберіледі.</w:t>
      </w:r>
    </w:p>
    <w:bookmarkEnd w:id="988"/>
    <w:bookmarkStart w:name="z1311" w:id="989"/>
    <w:p>
      <w:pPr>
        <w:spacing w:after="0"/>
        <w:ind w:left="0"/>
        <w:jc w:val="both"/>
      </w:pPr>
      <w:r>
        <w:rPr>
          <w:rFonts w:ascii="Times New Roman"/>
          <w:b w:val="false"/>
          <w:i w:val="false"/>
          <w:color w:val="000000"/>
          <w:sz w:val="28"/>
        </w:rPr>
        <w:t>
      Осы ақпаратты өзім тексергенімді және оның дәйекті және толық болып табылатынын растаймын, сондай-ақ банк құрылтайшыларына қойылатын талаптарға сәйкестігін растаймын.</w:t>
      </w:r>
    </w:p>
    <w:bookmarkEnd w:id="989"/>
    <w:bookmarkStart w:name="z1312" w:id="990"/>
    <w:p>
      <w:pPr>
        <w:spacing w:after="0"/>
        <w:ind w:left="0"/>
        <w:jc w:val="both"/>
      </w:pPr>
      <w:r>
        <w:rPr>
          <w:rFonts w:ascii="Times New Roman"/>
          <w:b w:val="false"/>
          <w:i w:val="false"/>
          <w:color w:val="000000"/>
          <w:sz w:val="28"/>
        </w:rPr>
        <w:t>
      Мемлекеттік қызмет көрсетуге қажетті дербес деректерді жинау мен өңдеуге және цифрлық жүйелердегі заңмен қорғалатын құпияны құрайтын мәліметтерді пайдалануға келісімімді беремін.</w:t>
      </w:r>
    </w:p>
    <w:bookmarkEnd w:id="990"/>
    <w:bookmarkStart w:name="z1313" w:id="991"/>
    <w:p>
      <w:pPr>
        <w:spacing w:after="0"/>
        <w:ind w:left="0"/>
        <w:jc w:val="both"/>
      </w:pPr>
      <w:r>
        <w:rPr>
          <w:rFonts w:ascii="Times New Roman"/>
          <w:b w:val="false"/>
          <w:i w:val="false"/>
          <w:color w:val="000000"/>
          <w:sz w:val="28"/>
        </w:rPr>
        <w:t>
      Тегі, аты, әкесінің аты (ол болған жағдайда)</w:t>
      </w:r>
    </w:p>
    <w:bookmarkEnd w:id="991"/>
    <w:bookmarkStart w:name="z1314" w:id="992"/>
    <w:p>
      <w:pPr>
        <w:spacing w:after="0"/>
        <w:ind w:left="0"/>
        <w:jc w:val="both"/>
      </w:pPr>
      <w:r>
        <w:rPr>
          <w:rFonts w:ascii="Times New Roman"/>
          <w:b w:val="false"/>
          <w:i w:val="false"/>
          <w:color w:val="000000"/>
          <w:sz w:val="28"/>
        </w:rPr>
        <w:t>
      __________________________________________________________________</w:t>
      </w:r>
    </w:p>
    <w:bookmarkEnd w:id="992"/>
    <w:bookmarkStart w:name="z1315" w:id="993"/>
    <w:p>
      <w:pPr>
        <w:spacing w:after="0"/>
        <w:ind w:left="0"/>
        <w:jc w:val="both"/>
      </w:pPr>
      <w:r>
        <w:rPr>
          <w:rFonts w:ascii="Times New Roman"/>
          <w:b w:val="false"/>
          <w:i w:val="false"/>
          <w:color w:val="000000"/>
          <w:sz w:val="28"/>
        </w:rPr>
        <w:t>
      (құрылтайшы - жеке тұлға өз қолымен баспа әріптерімен толтырады)</w:t>
      </w:r>
    </w:p>
    <w:bookmarkEnd w:id="993"/>
    <w:bookmarkStart w:name="z1316" w:id="994"/>
    <w:p>
      <w:pPr>
        <w:spacing w:after="0"/>
        <w:ind w:left="0"/>
        <w:jc w:val="both"/>
      </w:pPr>
      <w:r>
        <w:rPr>
          <w:rFonts w:ascii="Times New Roman"/>
          <w:b w:val="false"/>
          <w:i w:val="false"/>
          <w:color w:val="000000"/>
          <w:sz w:val="28"/>
        </w:rPr>
        <w:t>
      Қолы ______________________</w:t>
      </w:r>
    </w:p>
    <w:bookmarkEnd w:id="994"/>
    <w:bookmarkStart w:name="z1317" w:id="995"/>
    <w:p>
      <w:pPr>
        <w:spacing w:after="0"/>
        <w:ind w:left="0"/>
        <w:jc w:val="both"/>
      </w:pPr>
      <w:r>
        <w:rPr>
          <w:rFonts w:ascii="Times New Roman"/>
          <w:b w:val="false"/>
          <w:i w:val="false"/>
          <w:color w:val="000000"/>
          <w:sz w:val="28"/>
        </w:rPr>
        <w:t>
      Күні _________________________</w:t>
      </w:r>
    </w:p>
    <w:bookmarkEnd w:id="9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 көрсетуге қойылатын негізгі талаптар тізбесіне 2-қосымша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мекемесі (БСН 191240019852)</w:t>
            </w:r>
          </w:p>
        </w:tc>
      </w:tr>
    </w:tbl>
    <w:bookmarkStart w:name="z1319" w:id="996"/>
    <w:p>
      <w:pPr>
        <w:spacing w:after="0"/>
        <w:ind w:left="0"/>
        <w:jc w:val="left"/>
      </w:pPr>
      <w:r>
        <w:rPr>
          <w:rFonts w:ascii="Times New Roman"/>
          <w:b/>
          <w:i w:val="false"/>
          <w:color w:val="000000"/>
        </w:rPr>
        <w:t xml:space="preserve"> Банктің жарғылық капиталына қатысу үлесі 10 (он) пайыздан аз құрылтайшы - заңды тұлға туралы мәліметтер</w:t>
      </w:r>
    </w:p>
    <w:bookmarkEnd w:id="996"/>
    <w:bookmarkStart w:name="z1320" w:id="997"/>
    <w:p>
      <w:pPr>
        <w:spacing w:after="0"/>
        <w:ind w:left="0"/>
        <w:jc w:val="left"/>
      </w:pPr>
      <w:r>
        <w:rPr>
          <w:rFonts w:ascii="Times New Roman"/>
          <w:b/>
          <w:i w:val="false"/>
          <w:color w:val="000000"/>
        </w:rPr>
        <w:t xml:space="preserve"> _______________________________________________________________</w:t>
      </w:r>
      <w:r>
        <w:br/>
      </w:r>
      <w:r>
        <w:rPr>
          <w:rFonts w:ascii="Times New Roman"/>
          <w:b/>
          <w:i w:val="false"/>
          <w:color w:val="000000"/>
        </w:rPr>
        <w:t>(банктің атауы)</w:t>
      </w:r>
      <w:r>
        <w:br/>
      </w:r>
      <w:r>
        <w:rPr>
          <w:rFonts w:ascii="Times New Roman"/>
          <w:b/>
          <w:i w:val="false"/>
          <w:color w:val="000000"/>
        </w:rPr>
        <w:t>20___ жылғы "___" ___________________</w:t>
      </w:r>
    </w:p>
    <w:bookmarkEnd w:id="997"/>
    <w:bookmarkStart w:name="z1321" w:id="998"/>
    <w:p>
      <w:pPr>
        <w:spacing w:after="0"/>
        <w:ind w:left="0"/>
        <w:jc w:val="both"/>
      </w:pPr>
      <w:r>
        <w:rPr>
          <w:rFonts w:ascii="Times New Roman"/>
          <w:b w:val="false"/>
          <w:i w:val="false"/>
          <w:color w:val="000000"/>
          <w:sz w:val="28"/>
        </w:rPr>
        <w:t>
      1. Құрылтайшы______________________________________________  (атауы)</w:t>
      </w:r>
    </w:p>
    <w:bookmarkEnd w:id="998"/>
    <w:bookmarkStart w:name="z1322" w:id="999"/>
    <w:p>
      <w:pPr>
        <w:spacing w:after="0"/>
        <w:ind w:left="0"/>
        <w:jc w:val="both"/>
      </w:pPr>
      <w:r>
        <w:rPr>
          <w:rFonts w:ascii="Times New Roman"/>
          <w:b w:val="false"/>
          <w:i w:val="false"/>
          <w:color w:val="000000"/>
          <w:sz w:val="28"/>
        </w:rPr>
        <w:t>
      2. Орналасқан жері және нақты мекенжайы</w:t>
      </w:r>
    </w:p>
    <w:bookmarkEnd w:id="999"/>
    <w:bookmarkStart w:name="z1323" w:id="1000"/>
    <w:p>
      <w:pPr>
        <w:spacing w:after="0"/>
        <w:ind w:left="0"/>
        <w:jc w:val="both"/>
      </w:pPr>
      <w:r>
        <w:rPr>
          <w:rFonts w:ascii="Times New Roman"/>
          <w:b w:val="false"/>
          <w:i w:val="false"/>
          <w:color w:val="000000"/>
          <w:sz w:val="28"/>
        </w:rPr>
        <w:t>
      ____________________________________________________________________</w:t>
      </w:r>
    </w:p>
    <w:bookmarkEnd w:id="1000"/>
    <w:bookmarkStart w:name="z1324" w:id="1001"/>
    <w:p>
      <w:pPr>
        <w:spacing w:after="0"/>
        <w:ind w:left="0"/>
        <w:jc w:val="both"/>
      </w:pPr>
      <w:r>
        <w:rPr>
          <w:rFonts w:ascii="Times New Roman"/>
          <w:b w:val="false"/>
          <w:i w:val="false"/>
          <w:color w:val="000000"/>
          <w:sz w:val="28"/>
        </w:rPr>
        <w:t>
      _________________________________________________________________</w:t>
      </w:r>
    </w:p>
    <w:bookmarkEnd w:id="1001"/>
    <w:bookmarkStart w:name="z1325" w:id="1002"/>
    <w:p>
      <w:pPr>
        <w:spacing w:after="0"/>
        <w:ind w:left="0"/>
        <w:jc w:val="both"/>
      </w:pPr>
      <w:r>
        <w:rPr>
          <w:rFonts w:ascii="Times New Roman"/>
          <w:b w:val="false"/>
          <w:i w:val="false"/>
          <w:color w:val="000000"/>
          <w:sz w:val="28"/>
        </w:rPr>
        <w:t>
      (пошта индексі, облыс, қала, көше, телефон нөмірі)</w:t>
      </w:r>
    </w:p>
    <w:bookmarkEnd w:id="1002"/>
    <w:bookmarkStart w:name="z1326" w:id="1003"/>
    <w:p>
      <w:pPr>
        <w:spacing w:after="0"/>
        <w:ind w:left="0"/>
        <w:jc w:val="both"/>
      </w:pPr>
      <w:r>
        <w:rPr>
          <w:rFonts w:ascii="Times New Roman"/>
          <w:b w:val="false"/>
          <w:i w:val="false"/>
          <w:color w:val="000000"/>
          <w:sz w:val="28"/>
        </w:rPr>
        <w:t>
      3. Мемлекеттік тіркелуі (қайта тіркелуі) туралы мәліметтер</w:t>
      </w:r>
    </w:p>
    <w:bookmarkEnd w:id="1003"/>
    <w:bookmarkStart w:name="z1327" w:id="1004"/>
    <w:p>
      <w:pPr>
        <w:spacing w:after="0"/>
        <w:ind w:left="0"/>
        <w:jc w:val="both"/>
      </w:pPr>
      <w:r>
        <w:rPr>
          <w:rFonts w:ascii="Times New Roman"/>
          <w:b w:val="false"/>
          <w:i w:val="false"/>
          <w:color w:val="000000"/>
          <w:sz w:val="28"/>
        </w:rPr>
        <w:t>
      ____________________________________________________________________</w:t>
      </w:r>
    </w:p>
    <w:bookmarkEnd w:id="1004"/>
    <w:bookmarkStart w:name="z1328" w:id="1005"/>
    <w:p>
      <w:pPr>
        <w:spacing w:after="0"/>
        <w:ind w:left="0"/>
        <w:jc w:val="both"/>
      </w:pPr>
      <w:r>
        <w:rPr>
          <w:rFonts w:ascii="Times New Roman"/>
          <w:b w:val="false"/>
          <w:i w:val="false"/>
          <w:color w:val="000000"/>
          <w:sz w:val="28"/>
        </w:rPr>
        <w:t>
      ____________________________________________________________________</w:t>
      </w:r>
    </w:p>
    <w:bookmarkEnd w:id="1005"/>
    <w:bookmarkStart w:name="z1329" w:id="1006"/>
    <w:p>
      <w:pPr>
        <w:spacing w:after="0"/>
        <w:ind w:left="0"/>
        <w:jc w:val="both"/>
      </w:pPr>
      <w:r>
        <w:rPr>
          <w:rFonts w:ascii="Times New Roman"/>
          <w:b w:val="false"/>
          <w:i w:val="false"/>
          <w:color w:val="000000"/>
          <w:sz w:val="28"/>
        </w:rPr>
        <w:t>
      (құжаттың атауы, берілген күні мен нөмірі, кім берді)</w:t>
      </w:r>
    </w:p>
    <w:bookmarkEnd w:id="1006"/>
    <w:bookmarkStart w:name="z1330" w:id="1007"/>
    <w:p>
      <w:pPr>
        <w:spacing w:after="0"/>
        <w:ind w:left="0"/>
        <w:jc w:val="both"/>
      </w:pPr>
      <w:r>
        <w:rPr>
          <w:rFonts w:ascii="Times New Roman"/>
          <w:b w:val="false"/>
          <w:i w:val="false"/>
          <w:color w:val="000000"/>
          <w:sz w:val="28"/>
        </w:rPr>
        <w:t xml:space="preserve">
      4. Бизнес сәйкестендіру нөмірі немесе резиденті Қазақстан Республикасының </w:t>
      </w:r>
    </w:p>
    <w:bookmarkEnd w:id="1007"/>
    <w:bookmarkStart w:name="z1331" w:id="1008"/>
    <w:p>
      <w:pPr>
        <w:spacing w:after="0"/>
        <w:ind w:left="0"/>
        <w:jc w:val="both"/>
      </w:pPr>
      <w:r>
        <w:rPr>
          <w:rFonts w:ascii="Times New Roman"/>
          <w:b w:val="false"/>
          <w:i w:val="false"/>
          <w:color w:val="000000"/>
          <w:sz w:val="28"/>
        </w:rPr>
        <w:t xml:space="preserve">
      бейрезидент заңды тұлғасы болып табылатын мемлекетте заңды тұлға үшін </w:t>
      </w:r>
    </w:p>
    <w:bookmarkEnd w:id="1008"/>
    <w:bookmarkStart w:name="z1332" w:id="1009"/>
    <w:p>
      <w:pPr>
        <w:spacing w:after="0"/>
        <w:ind w:left="0"/>
        <w:jc w:val="both"/>
      </w:pPr>
      <w:r>
        <w:rPr>
          <w:rFonts w:ascii="Times New Roman"/>
          <w:b w:val="false"/>
          <w:i w:val="false"/>
          <w:color w:val="000000"/>
          <w:sz w:val="28"/>
        </w:rPr>
        <w:t>
      қалыптастырылатын өзге де бірегей нөмір (болған кезде)</w:t>
      </w:r>
    </w:p>
    <w:bookmarkEnd w:id="1009"/>
    <w:bookmarkStart w:name="z1333" w:id="1010"/>
    <w:p>
      <w:pPr>
        <w:spacing w:after="0"/>
        <w:ind w:left="0"/>
        <w:jc w:val="both"/>
      </w:pPr>
      <w:r>
        <w:rPr>
          <w:rFonts w:ascii="Times New Roman"/>
          <w:b w:val="false"/>
          <w:i w:val="false"/>
          <w:color w:val="000000"/>
          <w:sz w:val="28"/>
        </w:rPr>
        <w:t>
      ___________________________________________________________________</w:t>
      </w:r>
    </w:p>
    <w:bookmarkEnd w:id="1010"/>
    <w:bookmarkStart w:name="z1334" w:id="1011"/>
    <w:p>
      <w:pPr>
        <w:spacing w:after="0"/>
        <w:ind w:left="0"/>
        <w:jc w:val="both"/>
      </w:pPr>
      <w:r>
        <w:rPr>
          <w:rFonts w:ascii="Times New Roman"/>
          <w:b w:val="false"/>
          <w:i w:val="false"/>
          <w:color w:val="000000"/>
          <w:sz w:val="28"/>
        </w:rPr>
        <w:t>
      _________________________________________________________________</w:t>
      </w:r>
    </w:p>
    <w:bookmarkEnd w:id="1011"/>
    <w:bookmarkStart w:name="z1335" w:id="1012"/>
    <w:p>
      <w:pPr>
        <w:spacing w:after="0"/>
        <w:ind w:left="0"/>
        <w:jc w:val="both"/>
      </w:pPr>
      <w:r>
        <w:rPr>
          <w:rFonts w:ascii="Times New Roman"/>
          <w:b w:val="false"/>
          <w:i w:val="false"/>
          <w:color w:val="000000"/>
          <w:sz w:val="28"/>
        </w:rPr>
        <w:t>
      5. Қызмет түрі</w:t>
      </w:r>
    </w:p>
    <w:bookmarkEnd w:id="1012"/>
    <w:bookmarkStart w:name="z1336" w:id="1013"/>
    <w:p>
      <w:pPr>
        <w:spacing w:after="0"/>
        <w:ind w:left="0"/>
        <w:jc w:val="both"/>
      </w:pPr>
      <w:r>
        <w:rPr>
          <w:rFonts w:ascii="Times New Roman"/>
          <w:b w:val="false"/>
          <w:i w:val="false"/>
          <w:color w:val="000000"/>
          <w:sz w:val="28"/>
        </w:rPr>
        <w:t>
      _________________________________________________________________</w:t>
      </w:r>
    </w:p>
    <w:bookmarkEnd w:id="1013"/>
    <w:bookmarkStart w:name="z1337" w:id="1014"/>
    <w:p>
      <w:pPr>
        <w:spacing w:after="0"/>
        <w:ind w:left="0"/>
        <w:jc w:val="both"/>
      </w:pPr>
      <w:r>
        <w:rPr>
          <w:rFonts w:ascii="Times New Roman"/>
          <w:b w:val="false"/>
          <w:i w:val="false"/>
          <w:color w:val="000000"/>
          <w:sz w:val="28"/>
        </w:rPr>
        <w:t>
      _________________________________________________________________</w:t>
      </w:r>
    </w:p>
    <w:bookmarkEnd w:id="1014"/>
    <w:bookmarkStart w:name="z1338" w:id="1015"/>
    <w:p>
      <w:pPr>
        <w:spacing w:after="0"/>
        <w:ind w:left="0"/>
        <w:jc w:val="both"/>
      </w:pPr>
      <w:r>
        <w:rPr>
          <w:rFonts w:ascii="Times New Roman"/>
          <w:b w:val="false"/>
          <w:i w:val="false"/>
          <w:color w:val="000000"/>
          <w:sz w:val="28"/>
        </w:rPr>
        <w:t>
      (қызметтің негізгі түрлері көрсетіледі)</w:t>
      </w:r>
    </w:p>
    <w:bookmarkEnd w:id="1015"/>
    <w:bookmarkStart w:name="z1339" w:id="1016"/>
    <w:p>
      <w:pPr>
        <w:spacing w:after="0"/>
        <w:ind w:left="0"/>
        <w:jc w:val="both"/>
      </w:pPr>
      <w:r>
        <w:rPr>
          <w:rFonts w:ascii="Times New Roman"/>
          <w:b w:val="false"/>
          <w:i w:val="false"/>
          <w:color w:val="000000"/>
          <w:sz w:val="28"/>
        </w:rPr>
        <w:t>
      6. Қазақстан Республикасының резиденті немесе бейрезиденті _________</w:t>
      </w:r>
    </w:p>
    <w:bookmarkEnd w:id="1016"/>
    <w:bookmarkStart w:name="z1340" w:id="1017"/>
    <w:p>
      <w:pPr>
        <w:spacing w:after="0"/>
        <w:ind w:left="0"/>
        <w:jc w:val="both"/>
      </w:pPr>
      <w:r>
        <w:rPr>
          <w:rFonts w:ascii="Times New Roman"/>
          <w:b w:val="false"/>
          <w:i w:val="false"/>
          <w:color w:val="000000"/>
          <w:sz w:val="28"/>
        </w:rPr>
        <w:t xml:space="preserve">
      7. Оларға қатысты құрылтайшы - заңды тұлға ірі акционер болып табылатын не </w:t>
      </w:r>
    </w:p>
    <w:bookmarkEnd w:id="1017"/>
    <w:bookmarkStart w:name="z1341" w:id="1018"/>
    <w:p>
      <w:pPr>
        <w:spacing w:after="0"/>
        <w:ind w:left="0"/>
        <w:jc w:val="both"/>
      </w:pPr>
      <w:r>
        <w:rPr>
          <w:rFonts w:ascii="Times New Roman"/>
          <w:b w:val="false"/>
          <w:i w:val="false"/>
          <w:color w:val="000000"/>
          <w:sz w:val="28"/>
        </w:rPr>
        <w:t>
      мүліктегі тиісті үлеске құқығы бар заңды тұлғалар туралы мәліметтер</w:t>
      </w:r>
    </w:p>
    <w:bookmarkEnd w:id="10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2" w:id="1019"/>
          <w:p>
            <w:pPr>
              <w:spacing w:after="20"/>
              <w:ind w:left="20"/>
              <w:jc w:val="both"/>
            </w:pPr>
            <w:r>
              <w:rPr>
                <w:rFonts w:ascii="Times New Roman"/>
                <w:b w:val="false"/>
                <w:i w:val="false"/>
                <w:color w:val="000000"/>
                <w:sz w:val="20"/>
              </w:rPr>
              <w:t>
Заңды тұлғаның атауы және орналасқан жері</w:t>
            </w:r>
          </w:p>
          <w:bookmarkEnd w:id="1019"/>
          <w:p>
            <w:pPr>
              <w:spacing w:after="20"/>
              <w:ind w:left="20"/>
              <w:jc w:val="both"/>
            </w:pPr>
            <w:r>
              <w:rPr>
                <w:rFonts w:ascii="Times New Roman"/>
                <w:b w:val="false"/>
                <w:i w:val="false"/>
                <w:color w:val="000000"/>
                <w:sz w:val="20"/>
              </w:rPr>
              <w:t>
(болған жағдайда заңды тұлғаның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құрылтайшы - заңды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3" w:id="1020"/>
    <w:p>
      <w:pPr>
        <w:spacing w:after="0"/>
        <w:ind w:left="0"/>
        <w:jc w:val="both"/>
      </w:pPr>
      <w:r>
        <w:rPr>
          <w:rFonts w:ascii="Times New Roman"/>
          <w:b w:val="false"/>
          <w:i w:val="false"/>
          <w:color w:val="000000"/>
          <w:sz w:val="28"/>
        </w:rPr>
        <w:t>
      Ескертпе: 4-бағанда құрылтайшы - заңды тұлғаның сенімгерлік басқаруындағы үлесті, сондай-ақ иелену нәтижесінде құрылтайшы - заңды тұлға өзге тұлғалармен бірлесіп ірі қатысушы болып табылатын акциялар (үлестер) санын есептегендегі үлесті көрсету қажет.</w:t>
      </w:r>
    </w:p>
    <w:bookmarkEnd w:id="1020"/>
    <w:bookmarkStart w:name="z1344" w:id="1021"/>
    <w:p>
      <w:pPr>
        <w:spacing w:after="0"/>
        <w:ind w:left="0"/>
        <w:jc w:val="both"/>
      </w:pPr>
      <w:r>
        <w:rPr>
          <w:rFonts w:ascii="Times New Roman"/>
          <w:b w:val="false"/>
          <w:i w:val="false"/>
          <w:color w:val="000000"/>
          <w:sz w:val="28"/>
        </w:rPr>
        <w:t>
      8. Соңғы күнтізбелік 3 (үш) жылда құрылтайшы - заңды тұлғада ірі қаржылық проблемалар, оның ішінде банкроттық, консервация рәсімдерін қолдану, заңды тұлғаға қатысты санация болды ма</w:t>
      </w:r>
    </w:p>
    <w:bookmarkEnd w:id="1021"/>
    <w:bookmarkStart w:name="z1345" w:id="1022"/>
    <w:p>
      <w:pPr>
        <w:spacing w:after="0"/>
        <w:ind w:left="0"/>
        <w:jc w:val="both"/>
      </w:pPr>
      <w:r>
        <w:rPr>
          <w:rFonts w:ascii="Times New Roman"/>
          <w:b w:val="false"/>
          <w:i w:val="false"/>
          <w:color w:val="000000"/>
          <w:sz w:val="28"/>
        </w:rPr>
        <w:t>
      __________________________________________________________________</w:t>
      </w:r>
    </w:p>
    <w:bookmarkEnd w:id="1022"/>
    <w:bookmarkStart w:name="z1346" w:id="1023"/>
    <w:p>
      <w:pPr>
        <w:spacing w:after="0"/>
        <w:ind w:left="0"/>
        <w:jc w:val="both"/>
      </w:pPr>
      <w:r>
        <w:rPr>
          <w:rFonts w:ascii="Times New Roman"/>
          <w:b w:val="false"/>
          <w:i w:val="false"/>
          <w:color w:val="000000"/>
          <w:sz w:val="28"/>
        </w:rPr>
        <w:t>
      __________________________________________________________________</w:t>
      </w:r>
    </w:p>
    <w:bookmarkEnd w:id="1023"/>
    <w:bookmarkStart w:name="z1347" w:id="1024"/>
    <w:p>
      <w:pPr>
        <w:spacing w:after="0"/>
        <w:ind w:left="0"/>
        <w:jc w:val="both"/>
      </w:pPr>
      <w:r>
        <w:rPr>
          <w:rFonts w:ascii="Times New Roman"/>
          <w:b w:val="false"/>
          <w:i w:val="false"/>
          <w:color w:val="000000"/>
          <w:sz w:val="28"/>
        </w:rPr>
        <w:t>
      (олардың туындау себептері, осы проблемаларды шешу нәтижелері)</w:t>
      </w:r>
    </w:p>
    <w:bookmarkEnd w:id="1024"/>
    <w:bookmarkStart w:name="z1348" w:id="1025"/>
    <w:p>
      <w:pPr>
        <w:spacing w:after="0"/>
        <w:ind w:left="0"/>
        <w:jc w:val="both"/>
      </w:pPr>
      <w:r>
        <w:rPr>
          <w:rFonts w:ascii="Times New Roman"/>
          <w:b w:val="false"/>
          <w:i w:val="false"/>
          <w:color w:val="000000"/>
          <w:sz w:val="28"/>
        </w:rPr>
        <w:t xml:space="preserve">
      9. Атқарушы органның бірінші басшысы (атқарушы органның функцияларын жеке </w:t>
      </w:r>
    </w:p>
    <w:bookmarkEnd w:id="1025"/>
    <w:bookmarkStart w:name="z1349" w:id="1026"/>
    <w:p>
      <w:pPr>
        <w:spacing w:after="0"/>
        <w:ind w:left="0"/>
        <w:jc w:val="both"/>
      </w:pPr>
      <w:r>
        <w:rPr>
          <w:rFonts w:ascii="Times New Roman"/>
          <w:b w:val="false"/>
          <w:i w:val="false"/>
          <w:color w:val="000000"/>
          <w:sz w:val="28"/>
        </w:rPr>
        <w:t xml:space="preserve">
      дара жүзеге асыратын тұлға) </w:t>
      </w:r>
    </w:p>
    <w:bookmarkEnd w:id="1026"/>
    <w:bookmarkStart w:name="z1350" w:id="1027"/>
    <w:p>
      <w:pPr>
        <w:spacing w:after="0"/>
        <w:ind w:left="0"/>
        <w:jc w:val="both"/>
      </w:pPr>
      <w:r>
        <w:rPr>
          <w:rFonts w:ascii="Times New Roman"/>
          <w:b w:val="false"/>
          <w:i w:val="false"/>
          <w:color w:val="000000"/>
          <w:sz w:val="28"/>
        </w:rPr>
        <w:t>
      ________________________________________________________________</w:t>
      </w:r>
    </w:p>
    <w:bookmarkEnd w:id="1027"/>
    <w:bookmarkStart w:name="z1351" w:id="1028"/>
    <w:p>
      <w:pPr>
        <w:spacing w:after="0"/>
        <w:ind w:left="0"/>
        <w:jc w:val="both"/>
      </w:pPr>
      <w:r>
        <w:rPr>
          <w:rFonts w:ascii="Times New Roman"/>
          <w:b w:val="false"/>
          <w:i w:val="false"/>
          <w:color w:val="000000"/>
          <w:sz w:val="28"/>
        </w:rPr>
        <w:t>
      __________________________</w:t>
      </w:r>
    </w:p>
    <w:bookmarkEnd w:id="1028"/>
    <w:bookmarkStart w:name="z1352" w:id="1029"/>
    <w:p>
      <w:pPr>
        <w:spacing w:after="0"/>
        <w:ind w:left="0"/>
        <w:jc w:val="both"/>
      </w:pPr>
      <w:r>
        <w:rPr>
          <w:rFonts w:ascii="Times New Roman"/>
          <w:b w:val="false"/>
          <w:i w:val="false"/>
          <w:color w:val="000000"/>
          <w:sz w:val="28"/>
        </w:rPr>
        <w:t>
      (тегі, аты, әкесінің аты (ол болған жағдайда)</w:t>
      </w:r>
    </w:p>
    <w:bookmarkEnd w:id="1029"/>
    <w:bookmarkStart w:name="z1353" w:id="1030"/>
    <w:p>
      <w:pPr>
        <w:spacing w:after="0"/>
        <w:ind w:left="0"/>
        <w:jc w:val="both"/>
      </w:pPr>
      <w:r>
        <w:rPr>
          <w:rFonts w:ascii="Times New Roman"/>
          <w:b w:val="false"/>
          <w:i w:val="false"/>
          <w:color w:val="000000"/>
          <w:sz w:val="28"/>
        </w:rPr>
        <w:t>
      Туған күні __________________________________________________</w:t>
      </w:r>
    </w:p>
    <w:bookmarkEnd w:id="1030"/>
    <w:bookmarkStart w:name="z1354" w:id="1031"/>
    <w:p>
      <w:pPr>
        <w:spacing w:after="0"/>
        <w:ind w:left="0"/>
        <w:jc w:val="both"/>
      </w:pPr>
      <w:r>
        <w:rPr>
          <w:rFonts w:ascii="Times New Roman"/>
          <w:b w:val="false"/>
          <w:i w:val="false"/>
          <w:color w:val="000000"/>
          <w:sz w:val="28"/>
        </w:rPr>
        <w:t>
      Туған жері _________________________________________________</w:t>
      </w:r>
    </w:p>
    <w:bookmarkEnd w:id="1031"/>
    <w:bookmarkStart w:name="z1355" w:id="1032"/>
    <w:p>
      <w:pPr>
        <w:spacing w:after="0"/>
        <w:ind w:left="0"/>
        <w:jc w:val="both"/>
      </w:pPr>
      <w:r>
        <w:rPr>
          <w:rFonts w:ascii="Times New Roman"/>
          <w:b w:val="false"/>
          <w:i w:val="false"/>
          <w:color w:val="000000"/>
          <w:sz w:val="28"/>
        </w:rPr>
        <w:t>
      Азаматтығы ____________________________________________________</w:t>
      </w:r>
    </w:p>
    <w:bookmarkEnd w:id="1032"/>
    <w:bookmarkStart w:name="z1356" w:id="1033"/>
    <w:p>
      <w:pPr>
        <w:spacing w:after="0"/>
        <w:ind w:left="0"/>
        <w:jc w:val="both"/>
      </w:pPr>
      <w:r>
        <w:rPr>
          <w:rFonts w:ascii="Times New Roman"/>
          <w:b w:val="false"/>
          <w:i w:val="false"/>
          <w:color w:val="000000"/>
          <w:sz w:val="28"/>
        </w:rPr>
        <w:t>
      Жеке басын куәландыратын құжаттың деректері</w:t>
      </w:r>
    </w:p>
    <w:bookmarkEnd w:id="1033"/>
    <w:bookmarkStart w:name="z1357" w:id="1034"/>
    <w:p>
      <w:pPr>
        <w:spacing w:after="0"/>
        <w:ind w:left="0"/>
        <w:jc w:val="both"/>
      </w:pPr>
      <w:r>
        <w:rPr>
          <w:rFonts w:ascii="Times New Roman"/>
          <w:b w:val="false"/>
          <w:i w:val="false"/>
          <w:color w:val="000000"/>
          <w:sz w:val="28"/>
        </w:rPr>
        <w:t>
      ______________________________________________________________</w:t>
      </w:r>
    </w:p>
    <w:bookmarkEnd w:id="1034"/>
    <w:bookmarkStart w:name="z1358" w:id="1035"/>
    <w:p>
      <w:pPr>
        <w:spacing w:after="0"/>
        <w:ind w:left="0"/>
        <w:jc w:val="both"/>
      </w:pPr>
      <w:r>
        <w:rPr>
          <w:rFonts w:ascii="Times New Roman"/>
          <w:b w:val="false"/>
          <w:i w:val="false"/>
          <w:color w:val="000000"/>
          <w:sz w:val="28"/>
        </w:rPr>
        <w:t>
      ____________________________</w:t>
      </w:r>
    </w:p>
    <w:bookmarkEnd w:id="1035"/>
    <w:bookmarkStart w:name="z1359" w:id="1036"/>
    <w:p>
      <w:pPr>
        <w:spacing w:after="0"/>
        <w:ind w:left="0"/>
        <w:jc w:val="both"/>
      </w:pPr>
      <w:r>
        <w:rPr>
          <w:rFonts w:ascii="Times New Roman"/>
          <w:b w:val="false"/>
          <w:i w:val="false"/>
          <w:color w:val="000000"/>
          <w:sz w:val="28"/>
        </w:rPr>
        <w:t xml:space="preserve">
      Жеке сәйкестендіру нөмірі немесе резиденті жеке тұлға болып табылатын мемлекетте </w:t>
      </w:r>
    </w:p>
    <w:bookmarkEnd w:id="1036"/>
    <w:bookmarkStart w:name="z1360" w:id="1037"/>
    <w:p>
      <w:pPr>
        <w:spacing w:after="0"/>
        <w:ind w:left="0"/>
        <w:jc w:val="both"/>
      </w:pPr>
      <w:r>
        <w:rPr>
          <w:rFonts w:ascii="Times New Roman"/>
          <w:b w:val="false"/>
          <w:i w:val="false"/>
          <w:color w:val="000000"/>
          <w:sz w:val="28"/>
        </w:rPr>
        <w:t xml:space="preserve">
      жеке тұлға үшін қалыптастырылатын өзге де бірегей нөмір (болған кезде) </w:t>
      </w:r>
    </w:p>
    <w:bookmarkEnd w:id="1037"/>
    <w:bookmarkStart w:name="z1361" w:id="1038"/>
    <w:p>
      <w:pPr>
        <w:spacing w:after="0"/>
        <w:ind w:left="0"/>
        <w:jc w:val="both"/>
      </w:pPr>
      <w:r>
        <w:rPr>
          <w:rFonts w:ascii="Times New Roman"/>
          <w:b w:val="false"/>
          <w:i w:val="false"/>
          <w:color w:val="000000"/>
          <w:sz w:val="28"/>
        </w:rPr>
        <w:t>
      _________________________________________________________________</w:t>
      </w:r>
    </w:p>
    <w:bookmarkEnd w:id="1038"/>
    <w:bookmarkStart w:name="z1362" w:id="1039"/>
    <w:p>
      <w:pPr>
        <w:spacing w:after="0"/>
        <w:ind w:left="0"/>
        <w:jc w:val="both"/>
      </w:pPr>
      <w:r>
        <w:rPr>
          <w:rFonts w:ascii="Times New Roman"/>
          <w:b w:val="false"/>
          <w:i w:val="false"/>
          <w:color w:val="000000"/>
          <w:sz w:val="28"/>
        </w:rPr>
        <w:t>
      Тұрғылықты жері және заңды мекенжайы</w:t>
      </w:r>
    </w:p>
    <w:bookmarkEnd w:id="1039"/>
    <w:bookmarkStart w:name="z1363" w:id="1040"/>
    <w:p>
      <w:pPr>
        <w:spacing w:after="0"/>
        <w:ind w:left="0"/>
        <w:jc w:val="both"/>
      </w:pPr>
      <w:r>
        <w:rPr>
          <w:rFonts w:ascii="Times New Roman"/>
          <w:b w:val="false"/>
          <w:i w:val="false"/>
          <w:color w:val="000000"/>
          <w:sz w:val="28"/>
        </w:rPr>
        <w:t>
      _______________________________________________________________</w:t>
      </w:r>
    </w:p>
    <w:bookmarkEnd w:id="1040"/>
    <w:bookmarkStart w:name="z1364" w:id="1041"/>
    <w:p>
      <w:pPr>
        <w:spacing w:after="0"/>
        <w:ind w:left="0"/>
        <w:jc w:val="both"/>
      </w:pPr>
      <w:r>
        <w:rPr>
          <w:rFonts w:ascii="Times New Roman"/>
          <w:b w:val="false"/>
          <w:i w:val="false"/>
          <w:color w:val="000000"/>
          <w:sz w:val="28"/>
        </w:rPr>
        <w:t>
      _________________________________</w:t>
      </w:r>
    </w:p>
    <w:bookmarkEnd w:id="1041"/>
    <w:bookmarkStart w:name="z1365" w:id="1042"/>
    <w:p>
      <w:pPr>
        <w:spacing w:after="0"/>
        <w:ind w:left="0"/>
        <w:jc w:val="both"/>
      </w:pPr>
      <w:r>
        <w:rPr>
          <w:rFonts w:ascii="Times New Roman"/>
          <w:b w:val="false"/>
          <w:i w:val="false"/>
          <w:color w:val="000000"/>
          <w:sz w:val="28"/>
        </w:rPr>
        <w:t>
      Білімі</w:t>
      </w:r>
    </w:p>
    <w:bookmarkEnd w:id="10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жылы - аяқтаған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туралы дипломның деректемелері (болған жағдайда күні және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6" w:id="1043"/>
    <w:p>
      <w:pPr>
        <w:spacing w:after="0"/>
        <w:ind w:left="0"/>
        <w:jc w:val="both"/>
      </w:pPr>
      <w:r>
        <w:rPr>
          <w:rFonts w:ascii="Times New Roman"/>
          <w:b w:val="false"/>
          <w:i w:val="false"/>
          <w:color w:val="000000"/>
          <w:sz w:val="28"/>
        </w:rPr>
        <w:t>
      Жұбайы (зайыбы), жақын туыстары (ата-анасы, аға-інісі, әпке-сіңлісі (қарындасы), балалары) және құрылтайшы - заңды тұлғаның атқарушы органының бірінші басшысының (атқарушы органның функцияларын жеке-дара жүзеге асыратын тұлғаның) жекжаттары (жұбайының (зайыбының) ата-анасы, аға-інісі, әпке-сіңлісі (қарындасы), балалары) туралы мәліметтер</w:t>
      </w:r>
    </w:p>
    <w:bookmarkEnd w:id="10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7" w:id="1044"/>
    <w:p>
      <w:pPr>
        <w:spacing w:after="0"/>
        <w:ind w:left="0"/>
        <w:jc w:val="both"/>
      </w:pPr>
      <w:r>
        <w:rPr>
          <w:rFonts w:ascii="Times New Roman"/>
          <w:b w:val="false"/>
          <w:i w:val="false"/>
          <w:color w:val="000000"/>
          <w:sz w:val="28"/>
        </w:rPr>
        <w:t>
      Еңбек қызметі туралы мәліметтер</w:t>
      </w:r>
    </w:p>
    <w:bookmarkEnd w:id="1044"/>
    <w:bookmarkStart w:name="z1368" w:id="1045"/>
    <w:p>
      <w:pPr>
        <w:spacing w:after="0"/>
        <w:ind w:left="0"/>
        <w:jc w:val="both"/>
      </w:pPr>
      <w:r>
        <w:rPr>
          <w:rFonts w:ascii="Times New Roman"/>
          <w:b w:val="false"/>
          <w:i w:val="false"/>
          <w:color w:val="000000"/>
          <w:sz w:val="28"/>
        </w:rPr>
        <w:t>
      Осы абзацта құрылтайшы - заңды тұлғаның атқарушы органының бірінші басшысының (атқарушы органның функцияларын жеке-дара жүзеге асыратын тұлғаның) бүкіл еңбек қызметі (сондай-ақ басқару ұйымның органына мүше болуы), оның ішінде жоғарғы оқу орнын аяқтаған кезден бастап еңбек қызметі туралы мәліметтер, сондай-ақ еңбек қызметін жүзеге асырмаған кезең көрсетіледі.</w:t>
      </w:r>
    </w:p>
    <w:bookmarkEnd w:id="10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(қаржы ұйымы Қазақстан Республикасының бейрезиденті болып табылатын болса, қаржы ұйымының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қолданудың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9" w:id="1046"/>
    <w:p>
      <w:pPr>
        <w:spacing w:after="0"/>
        <w:ind w:left="0"/>
        <w:jc w:val="both"/>
      </w:pPr>
      <w:r>
        <w:rPr>
          <w:rFonts w:ascii="Times New Roman"/>
          <w:b w:val="false"/>
          <w:i w:val="false"/>
          <w:color w:val="000000"/>
          <w:sz w:val="28"/>
        </w:rPr>
        <w:t>
      Оларға қатысты құрылтайшы - заңды тұлғаның атқарушы органының бірінші басшысы (атқарушы органның функцияларын жеке-дара жүзеге асыратын тұлға) ірі акционер болып табылатын не мүліктегі тиісті үлеске құқығы бар заңды тұлғалар туралы мәліметтер</w:t>
      </w:r>
    </w:p>
    <w:bookmarkEnd w:id="10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(болған жағдайда заңды тұлғаның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тиесілі акциялар санының заңды тұлғаның дауыс беретін акцияларының жалпы санына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0" w:id="1047"/>
    <w:p>
      <w:pPr>
        <w:spacing w:after="0"/>
        <w:ind w:left="0"/>
        <w:jc w:val="both"/>
      </w:pPr>
      <w:r>
        <w:rPr>
          <w:rFonts w:ascii="Times New Roman"/>
          <w:b w:val="false"/>
          <w:i w:val="false"/>
          <w:color w:val="000000"/>
          <w:sz w:val="28"/>
        </w:rPr>
        <w:t>
      Құрылтайшы - заңды тұлғаның атқарушы органының және (немесе) басқару органының бірінші басшысының 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ұйымы болып табылатын мемлекеттің заңнамасында белгіленген тәртіппен оны төлемге қабілетсіз (банкрот) деп тануға әкеп соққан қаржы ұйымына, оның ішінде Қазақстан Республикасының бейрезидент қаржы ұйымына реттеу режимін қолдану туралы, лицензиядан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бас бухгалтердің орынбасары қызметін атқарғаны туралы мәліметтер.</w:t>
      </w:r>
    </w:p>
    <w:bookmarkEnd w:id="1047"/>
    <w:bookmarkStart w:name="z1371" w:id="1048"/>
    <w:p>
      <w:pPr>
        <w:spacing w:after="0"/>
        <w:ind w:left="0"/>
        <w:jc w:val="both"/>
      </w:pPr>
      <w:r>
        <w:rPr>
          <w:rFonts w:ascii="Times New Roman"/>
          <w:b w:val="false"/>
          <w:i w:val="false"/>
          <w:color w:val="000000"/>
          <w:sz w:val="28"/>
        </w:rPr>
        <w:t>
      Осы тармақшаның мақсаттары үшін қаржы ұйымы деп сондай-ақ Қазақстан Республикасы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bookmarkEnd w:id="1048"/>
    <w:bookmarkStart w:name="z1372" w:id="1049"/>
    <w:p>
      <w:pPr>
        <w:spacing w:after="0"/>
        <w:ind w:left="0"/>
        <w:jc w:val="both"/>
      </w:pPr>
      <w:r>
        <w:rPr>
          <w:rFonts w:ascii="Times New Roman"/>
          <w:b w:val="false"/>
          <w:i w:val="false"/>
          <w:color w:val="000000"/>
          <w:sz w:val="28"/>
        </w:rPr>
        <w:t>
      __________________________________________________________________</w:t>
      </w:r>
    </w:p>
    <w:bookmarkEnd w:id="1049"/>
    <w:bookmarkStart w:name="z1373" w:id="1050"/>
    <w:p>
      <w:pPr>
        <w:spacing w:after="0"/>
        <w:ind w:left="0"/>
        <w:jc w:val="both"/>
      </w:pPr>
      <w:r>
        <w:rPr>
          <w:rFonts w:ascii="Times New Roman"/>
          <w:b w:val="false"/>
          <w:i w:val="false"/>
          <w:color w:val="000000"/>
          <w:sz w:val="28"/>
        </w:rPr>
        <w:t>
      (иә (жоқ), ұйымның атауын лауазымын, жұмыс істеген кезеңін көрсету)</w:t>
      </w:r>
    </w:p>
    <w:bookmarkEnd w:id="1050"/>
    <w:bookmarkStart w:name="z1374" w:id="1051"/>
    <w:p>
      <w:pPr>
        <w:spacing w:after="0"/>
        <w:ind w:left="0"/>
        <w:jc w:val="both"/>
      </w:pPr>
      <w:r>
        <w:rPr>
          <w:rFonts w:ascii="Times New Roman"/>
          <w:b w:val="false"/>
          <w:i w:val="false"/>
          <w:color w:val="000000"/>
          <w:sz w:val="28"/>
        </w:rPr>
        <w:t>
      Төмендегі мән-жайлардың бірі:</w:t>
      </w:r>
    </w:p>
    <w:bookmarkEnd w:id="1051"/>
    <w:bookmarkStart w:name="z1375" w:id="1052"/>
    <w:p>
      <w:pPr>
        <w:spacing w:after="0"/>
        <w:ind w:left="0"/>
        <w:jc w:val="both"/>
      </w:pPr>
      <w:r>
        <w:rPr>
          <w:rFonts w:ascii="Times New Roman"/>
          <w:b w:val="false"/>
          <w:i w:val="false"/>
          <w:color w:val="000000"/>
          <w:sz w:val="28"/>
        </w:rPr>
        <w:t>
      қатарынан төрт және одан да көп кезең ішінде шығарылған эмиссиялық бағалы қағаздар бойынша купондық сыйақы төлемеу;</w:t>
      </w:r>
    </w:p>
    <w:bookmarkEnd w:id="1052"/>
    <w:bookmarkStart w:name="z1376" w:id="1053"/>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берешек сомасының купондық сыйақының төрт еселенген және (немесе) одан да көп мөлшерін құрауы;</w:t>
      </w:r>
    </w:p>
    <w:bookmarkEnd w:id="1053"/>
    <w:bookmarkStart w:name="z1377" w:id="1054"/>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 мөлшерінің республикалық бюджет туралы заңда төлеу күніне белгіленген айлық есептік көрсеткіштен он мың есе асып түсетін соманы құрауы жағдайы болған кезде құрылтайшы - заңды тұлғаның атқарушы органының бірінші басшысының (атқарушы органның функцияларын жеке-дара жүзеге асыратын тұлғаның) бұрын қаржы ұйымының басқару органының басшысы, мүшесі, атқарушы органының басшысы, мүшесі, бас бухгалтері, шығарылған эмиссиялық бағалы қағаздар бойынша купондық сыйақы төлеу бойынша дефолтқа жол берген заңды тұлға - эмитенттің ірі қатысушысының (ірі акционерінің) жеке тұлға - ірі қатысушысы (ірі акционері), басқару органының басшысы, мүшесі, атқарушы органының басшысы, мүшесі, бас бухгалтері болғаны туралы мәліметтер</w:t>
      </w:r>
    </w:p>
    <w:bookmarkEnd w:id="1054"/>
    <w:bookmarkStart w:name="z1378" w:id="1055"/>
    <w:p>
      <w:pPr>
        <w:spacing w:after="0"/>
        <w:ind w:left="0"/>
        <w:jc w:val="both"/>
      </w:pPr>
      <w:r>
        <w:rPr>
          <w:rFonts w:ascii="Times New Roman"/>
          <w:b w:val="false"/>
          <w:i w:val="false"/>
          <w:color w:val="000000"/>
          <w:sz w:val="28"/>
        </w:rPr>
        <w:t>
      __________________________________________________________________</w:t>
      </w:r>
    </w:p>
    <w:bookmarkEnd w:id="1055"/>
    <w:bookmarkStart w:name="z1379" w:id="1056"/>
    <w:p>
      <w:pPr>
        <w:spacing w:after="0"/>
        <w:ind w:left="0"/>
        <w:jc w:val="both"/>
      </w:pPr>
      <w:r>
        <w:rPr>
          <w:rFonts w:ascii="Times New Roman"/>
          <w:b w:val="false"/>
          <w:i w:val="false"/>
          <w:color w:val="000000"/>
          <w:sz w:val="28"/>
        </w:rPr>
        <w:t>
      (иә (жоқ), ұйымның атауын,</w:t>
      </w:r>
    </w:p>
    <w:bookmarkEnd w:id="1056"/>
    <w:bookmarkStart w:name="z1380" w:id="1057"/>
    <w:p>
      <w:pPr>
        <w:spacing w:after="0"/>
        <w:ind w:left="0"/>
        <w:jc w:val="both"/>
      </w:pPr>
      <w:r>
        <w:rPr>
          <w:rFonts w:ascii="Times New Roman"/>
          <w:b w:val="false"/>
          <w:i w:val="false"/>
          <w:color w:val="000000"/>
          <w:sz w:val="28"/>
        </w:rPr>
        <w:t>
      __________________________________________________________________</w:t>
      </w:r>
    </w:p>
    <w:bookmarkEnd w:id="1057"/>
    <w:bookmarkStart w:name="z1381" w:id="1058"/>
    <w:p>
      <w:pPr>
        <w:spacing w:after="0"/>
        <w:ind w:left="0"/>
        <w:jc w:val="both"/>
      </w:pPr>
      <w:r>
        <w:rPr>
          <w:rFonts w:ascii="Times New Roman"/>
          <w:b w:val="false"/>
          <w:i w:val="false"/>
          <w:color w:val="000000"/>
          <w:sz w:val="28"/>
        </w:rPr>
        <w:t>
      лауазымын, жұмыс істеген кезеңін көрсету)</w:t>
      </w:r>
    </w:p>
    <w:bookmarkEnd w:id="1058"/>
    <w:bookmarkStart w:name="z1382" w:id="1059"/>
    <w:p>
      <w:pPr>
        <w:spacing w:after="0"/>
        <w:ind w:left="0"/>
        <w:jc w:val="both"/>
      </w:pPr>
      <w:r>
        <w:rPr>
          <w:rFonts w:ascii="Times New Roman"/>
          <w:b w:val="false"/>
          <w:i w:val="false"/>
          <w:color w:val="000000"/>
          <w:sz w:val="28"/>
        </w:rPr>
        <w:t>
      Құрылтайшы - заңды тұлғаның атқарушы органының бірінші басшысы (атқарушы органның функцияларын жеке-дара жүзеге асыратын тұлға) сот талқылауларына жауапкер ретінде тартылды ма</w:t>
      </w:r>
    </w:p>
    <w:bookmarkEnd w:id="1059"/>
    <w:bookmarkStart w:name="z1383" w:id="1060"/>
    <w:p>
      <w:pPr>
        <w:spacing w:after="0"/>
        <w:ind w:left="0"/>
        <w:jc w:val="both"/>
      </w:pPr>
      <w:r>
        <w:rPr>
          <w:rFonts w:ascii="Times New Roman"/>
          <w:b w:val="false"/>
          <w:i w:val="false"/>
          <w:color w:val="000000"/>
          <w:sz w:val="28"/>
        </w:rPr>
        <w:t>
      __________________________________________________________________</w:t>
      </w:r>
    </w:p>
    <w:bookmarkEnd w:id="1060"/>
    <w:bookmarkStart w:name="z1384" w:id="1061"/>
    <w:p>
      <w:pPr>
        <w:spacing w:after="0"/>
        <w:ind w:left="0"/>
        <w:jc w:val="both"/>
      </w:pPr>
      <w:r>
        <w:rPr>
          <w:rFonts w:ascii="Times New Roman"/>
          <w:b w:val="false"/>
          <w:i w:val="false"/>
          <w:color w:val="000000"/>
          <w:sz w:val="28"/>
        </w:rPr>
        <w:t>
      (иә (жоқ), күнін, ұйымының атауын, сот талқылауындағы жауапкердің</w:t>
      </w:r>
    </w:p>
    <w:bookmarkEnd w:id="1061"/>
    <w:bookmarkStart w:name="z1385" w:id="1062"/>
    <w:p>
      <w:pPr>
        <w:spacing w:after="0"/>
        <w:ind w:left="0"/>
        <w:jc w:val="both"/>
      </w:pPr>
      <w:r>
        <w:rPr>
          <w:rFonts w:ascii="Times New Roman"/>
          <w:b w:val="false"/>
          <w:i w:val="false"/>
          <w:color w:val="000000"/>
          <w:sz w:val="28"/>
        </w:rPr>
        <w:t>
      __________________________________________________________________</w:t>
      </w:r>
    </w:p>
    <w:bookmarkEnd w:id="1062"/>
    <w:bookmarkStart w:name="z1386" w:id="1063"/>
    <w:p>
      <w:pPr>
        <w:spacing w:after="0"/>
        <w:ind w:left="0"/>
        <w:jc w:val="both"/>
      </w:pPr>
      <w:r>
        <w:rPr>
          <w:rFonts w:ascii="Times New Roman"/>
          <w:b w:val="false"/>
          <w:i w:val="false"/>
          <w:color w:val="000000"/>
          <w:sz w:val="28"/>
        </w:rPr>
        <w:t>
       атын, қаралатын мәселені және сот актісін көрсету керек)</w:t>
      </w:r>
    </w:p>
    <w:bookmarkEnd w:id="1063"/>
    <w:bookmarkStart w:name="z1387" w:id="1064"/>
    <w:p>
      <w:pPr>
        <w:spacing w:after="0"/>
        <w:ind w:left="0"/>
        <w:jc w:val="both"/>
      </w:pPr>
      <w:r>
        <w:rPr>
          <w:rFonts w:ascii="Times New Roman"/>
          <w:b w:val="false"/>
          <w:i w:val="false"/>
          <w:color w:val="000000"/>
          <w:sz w:val="28"/>
        </w:rPr>
        <w:t>
      Құрылтайшы - заңды тұлғаның атқарушы органының бірінші басшысы (атқарушы органның функцияларын жеке-дара жүзеге асыратын тұлға) өтініш берген күнге дейін үш жыл ішінде сыбайлас жемқорлық қылмыс жасағаны үшін жауапкершілікке не сыбайлас жемқорлық құқық бұзушылық жасағаны үшін әкімшілік жазаға тартылды ма</w:t>
      </w:r>
    </w:p>
    <w:bookmarkEnd w:id="1064"/>
    <w:bookmarkStart w:name="z1388" w:id="1065"/>
    <w:p>
      <w:pPr>
        <w:spacing w:after="0"/>
        <w:ind w:left="0"/>
        <w:jc w:val="both"/>
      </w:pPr>
      <w:r>
        <w:rPr>
          <w:rFonts w:ascii="Times New Roman"/>
          <w:b w:val="false"/>
          <w:i w:val="false"/>
          <w:color w:val="000000"/>
          <w:sz w:val="28"/>
        </w:rPr>
        <w:t>
      __________________________________________________________________</w:t>
      </w:r>
    </w:p>
    <w:bookmarkEnd w:id="1065"/>
    <w:bookmarkStart w:name="z1389" w:id="1066"/>
    <w:p>
      <w:pPr>
        <w:spacing w:after="0"/>
        <w:ind w:left="0"/>
        <w:jc w:val="both"/>
      </w:pPr>
      <w:r>
        <w:rPr>
          <w:rFonts w:ascii="Times New Roman"/>
          <w:b w:val="false"/>
          <w:i w:val="false"/>
          <w:color w:val="000000"/>
          <w:sz w:val="28"/>
        </w:rPr>
        <w:t>
      __________________________________________________________________</w:t>
      </w:r>
    </w:p>
    <w:bookmarkEnd w:id="1066"/>
    <w:bookmarkStart w:name="z1390" w:id="1067"/>
    <w:p>
      <w:pPr>
        <w:spacing w:after="0"/>
        <w:ind w:left="0"/>
        <w:jc w:val="both"/>
      </w:pPr>
      <w:r>
        <w:rPr>
          <w:rFonts w:ascii="Times New Roman"/>
          <w:b w:val="false"/>
          <w:i w:val="false"/>
          <w:color w:val="000000"/>
          <w:sz w:val="28"/>
        </w:rPr>
        <w:t xml:space="preserve">
      (иә (жоқ), құқық бұзушылықтың қысқаша сипаттамасы, жауапкершілікке тарту </w:t>
      </w:r>
    </w:p>
    <w:bookmarkEnd w:id="1067"/>
    <w:bookmarkStart w:name="z1391" w:id="1068"/>
    <w:p>
      <w:pPr>
        <w:spacing w:after="0"/>
        <w:ind w:left="0"/>
        <w:jc w:val="both"/>
      </w:pPr>
      <w:r>
        <w:rPr>
          <w:rFonts w:ascii="Times New Roman"/>
          <w:b w:val="false"/>
          <w:i w:val="false"/>
          <w:color w:val="000000"/>
          <w:sz w:val="28"/>
        </w:rPr>
        <w:t>
      негіздерін көрсете отырып, тәртіптік жаза қолдану туралы актінің деректемелері)</w:t>
      </w:r>
    </w:p>
    <w:bookmarkEnd w:id="1068"/>
    <w:bookmarkStart w:name="z1392" w:id="1069"/>
    <w:p>
      <w:pPr>
        <w:spacing w:after="0"/>
        <w:ind w:left="0"/>
        <w:jc w:val="both"/>
      </w:pPr>
      <w:r>
        <w:rPr>
          <w:rFonts w:ascii="Times New Roman"/>
          <w:b w:val="false"/>
          <w:i w:val="false"/>
          <w:color w:val="000000"/>
          <w:sz w:val="28"/>
        </w:rPr>
        <w:t>
      10. Басқару органының (ол құрылған жағдайда) бірінші басшысы</w:t>
      </w:r>
    </w:p>
    <w:bookmarkEnd w:id="1069"/>
    <w:bookmarkStart w:name="z1393" w:id="1070"/>
    <w:p>
      <w:pPr>
        <w:spacing w:after="0"/>
        <w:ind w:left="0"/>
        <w:jc w:val="both"/>
      </w:pPr>
      <w:r>
        <w:rPr>
          <w:rFonts w:ascii="Times New Roman"/>
          <w:b w:val="false"/>
          <w:i w:val="false"/>
          <w:color w:val="000000"/>
          <w:sz w:val="28"/>
        </w:rPr>
        <w:t>
      __________________________________________________________________</w:t>
      </w:r>
    </w:p>
    <w:bookmarkEnd w:id="1070"/>
    <w:bookmarkStart w:name="z1394" w:id="1071"/>
    <w:p>
      <w:pPr>
        <w:spacing w:after="0"/>
        <w:ind w:left="0"/>
        <w:jc w:val="both"/>
      </w:pPr>
      <w:r>
        <w:rPr>
          <w:rFonts w:ascii="Times New Roman"/>
          <w:b w:val="false"/>
          <w:i w:val="false"/>
          <w:color w:val="000000"/>
          <w:sz w:val="28"/>
        </w:rPr>
        <w:t>
      __________________________________________________________________</w:t>
      </w:r>
    </w:p>
    <w:bookmarkEnd w:id="1071"/>
    <w:bookmarkStart w:name="z1395" w:id="1072"/>
    <w:p>
      <w:pPr>
        <w:spacing w:after="0"/>
        <w:ind w:left="0"/>
        <w:jc w:val="both"/>
      </w:pPr>
      <w:r>
        <w:rPr>
          <w:rFonts w:ascii="Times New Roman"/>
          <w:b w:val="false"/>
          <w:i w:val="false"/>
          <w:color w:val="000000"/>
          <w:sz w:val="28"/>
        </w:rPr>
        <w:t>
      тегі, аты, әкесінің аты (ол болған жағдайда)</w:t>
      </w:r>
    </w:p>
    <w:bookmarkEnd w:id="1072"/>
    <w:bookmarkStart w:name="z1396" w:id="1073"/>
    <w:p>
      <w:pPr>
        <w:spacing w:after="0"/>
        <w:ind w:left="0"/>
        <w:jc w:val="both"/>
      </w:pPr>
      <w:r>
        <w:rPr>
          <w:rFonts w:ascii="Times New Roman"/>
          <w:b w:val="false"/>
          <w:i w:val="false"/>
          <w:color w:val="000000"/>
          <w:sz w:val="28"/>
        </w:rPr>
        <w:t>
      Туған күні</w:t>
      </w:r>
    </w:p>
    <w:bookmarkEnd w:id="1073"/>
    <w:bookmarkStart w:name="z1397" w:id="1074"/>
    <w:p>
      <w:pPr>
        <w:spacing w:after="0"/>
        <w:ind w:left="0"/>
        <w:jc w:val="both"/>
      </w:pPr>
      <w:r>
        <w:rPr>
          <w:rFonts w:ascii="Times New Roman"/>
          <w:b w:val="false"/>
          <w:i w:val="false"/>
          <w:color w:val="000000"/>
          <w:sz w:val="28"/>
        </w:rPr>
        <w:t>
      __________________________________________________________________</w:t>
      </w:r>
    </w:p>
    <w:bookmarkEnd w:id="1074"/>
    <w:bookmarkStart w:name="z1398" w:id="1075"/>
    <w:p>
      <w:pPr>
        <w:spacing w:after="0"/>
        <w:ind w:left="0"/>
        <w:jc w:val="both"/>
      </w:pPr>
      <w:r>
        <w:rPr>
          <w:rFonts w:ascii="Times New Roman"/>
          <w:b w:val="false"/>
          <w:i w:val="false"/>
          <w:color w:val="000000"/>
          <w:sz w:val="28"/>
        </w:rPr>
        <w:t>
      Туған жері</w:t>
      </w:r>
    </w:p>
    <w:bookmarkEnd w:id="1075"/>
    <w:bookmarkStart w:name="z1399" w:id="1076"/>
    <w:p>
      <w:pPr>
        <w:spacing w:after="0"/>
        <w:ind w:left="0"/>
        <w:jc w:val="both"/>
      </w:pPr>
      <w:r>
        <w:rPr>
          <w:rFonts w:ascii="Times New Roman"/>
          <w:b w:val="false"/>
          <w:i w:val="false"/>
          <w:color w:val="000000"/>
          <w:sz w:val="28"/>
        </w:rPr>
        <w:t>
      __________________________________________________________________</w:t>
      </w:r>
    </w:p>
    <w:bookmarkEnd w:id="1076"/>
    <w:bookmarkStart w:name="z1400" w:id="1077"/>
    <w:p>
      <w:pPr>
        <w:spacing w:after="0"/>
        <w:ind w:left="0"/>
        <w:jc w:val="both"/>
      </w:pPr>
      <w:r>
        <w:rPr>
          <w:rFonts w:ascii="Times New Roman"/>
          <w:b w:val="false"/>
          <w:i w:val="false"/>
          <w:color w:val="000000"/>
          <w:sz w:val="28"/>
        </w:rPr>
        <w:t>
      Азаматтығы</w:t>
      </w:r>
    </w:p>
    <w:bookmarkEnd w:id="1077"/>
    <w:bookmarkStart w:name="z1401" w:id="1078"/>
    <w:p>
      <w:pPr>
        <w:spacing w:after="0"/>
        <w:ind w:left="0"/>
        <w:jc w:val="both"/>
      </w:pPr>
      <w:r>
        <w:rPr>
          <w:rFonts w:ascii="Times New Roman"/>
          <w:b w:val="false"/>
          <w:i w:val="false"/>
          <w:color w:val="000000"/>
          <w:sz w:val="28"/>
        </w:rPr>
        <w:t>
      __________________________________________________________________</w:t>
      </w:r>
    </w:p>
    <w:bookmarkEnd w:id="1078"/>
    <w:bookmarkStart w:name="z1402" w:id="1079"/>
    <w:p>
      <w:pPr>
        <w:spacing w:after="0"/>
        <w:ind w:left="0"/>
        <w:jc w:val="both"/>
      </w:pPr>
      <w:r>
        <w:rPr>
          <w:rFonts w:ascii="Times New Roman"/>
          <w:b w:val="false"/>
          <w:i w:val="false"/>
          <w:color w:val="000000"/>
          <w:sz w:val="28"/>
        </w:rPr>
        <w:t>
      Жеке басын куәландыратын құжаттың деректері</w:t>
      </w:r>
    </w:p>
    <w:bookmarkEnd w:id="1079"/>
    <w:bookmarkStart w:name="z1403" w:id="1080"/>
    <w:p>
      <w:pPr>
        <w:spacing w:after="0"/>
        <w:ind w:left="0"/>
        <w:jc w:val="both"/>
      </w:pPr>
      <w:r>
        <w:rPr>
          <w:rFonts w:ascii="Times New Roman"/>
          <w:b w:val="false"/>
          <w:i w:val="false"/>
          <w:color w:val="000000"/>
          <w:sz w:val="28"/>
        </w:rPr>
        <w:t>
      __________________________________________________________________</w:t>
      </w:r>
    </w:p>
    <w:bookmarkEnd w:id="1080"/>
    <w:bookmarkStart w:name="z1404" w:id="1081"/>
    <w:p>
      <w:pPr>
        <w:spacing w:after="0"/>
        <w:ind w:left="0"/>
        <w:jc w:val="both"/>
      </w:pPr>
      <w:r>
        <w:rPr>
          <w:rFonts w:ascii="Times New Roman"/>
          <w:b w:val="false"/>
          <w:i w:val="false"/>
          <w:color w:val="000000"/>
          <w:sz w:val="28"/>
        </w:rPr>
        <w:t>
      __________________________________________________________________</w:t>
      </w:r>
    </w:p>
    <w:bookmarkEnd w:id="1081"/>
    <w:bookmarkStart w:name="z1405" w:id="1082"/>
    <w:p>
      <w:pPr>
        <w:spacing w:after="0"/>
        <w:ind w:left="0"/>
        <w:jc w:val="both"/>
      </w:pPr>
      <w:r>
        <w:rPr>
          <w:rFonts w:ascii="Times New Roman"/>
          <w:b w:val="false"/>
          <w:i w:val="false"/>
          <w:color w:val="000000"/>
          <w:sz w:val="28"/>
        </w:rPr>
        <w:t xml:space="preserve">
      Жеке сәйкестендіру нөмірі немесе жеке тұлға резиденті болып табылатын мемлекетте </w:t>
      </w:r>
    </w:p>
    <w:bookmarkEnd w:id="1082"/>
    <w:bookmarkStart w:name="z1406" w:id="1083"/>
    <w:p>
      <w:pPr>
        <w:spacing w:after="0"/>
        <w:ind w:left="0"/>
        <w:jc w:val="both"/>
      </w:pPr>
      <w:r>
        <w:rPr>
          <w:rFonts w:ascii="Times New Roman"/>
          <w:b w:val="false"/>
          <w:i w:val="false"/>
          <w:color w:val="000000"/>
          <w:sz w:val="28"/>
        </w:rPr>
        <w:t xml:space="preserve">
      жеке тұлға үшін қалыптастырылатын өзге де бірегей нөмір (болған кезде) </w:t>
      </w:r>
    </w:p>
    <w:bookmarkEnd w:id="1083"/>
    <w:bookmarkStart w:name="z1407" w:id="1084"/>
    <w:p>
      <w:pPr>
        <w:spacing w:after="0"/>
        <w:ind w:left="0"/>
        <w:jc w:val="both"/>
      </w:pPr>
      <w:r>
        <w:rPr>
          <w:rFonts w:ascii="Times New Roman"/>
          <w:b w:val="false"/>
          <w:i w:val="false"/>
          <w:color w:val="000000"/>
          <w:sz w:val="28"/>
        </w:rPr>
        <w:t>
      _______________________________________________</w:t>
      </w:r>
    </w:p>
    <w:bookmarkEnd w:id="1084"/>
    <w:bookmarkStart w:name="z1408" w:id="1085"/>
    <w:p>
      <w:pPr>
        <w:spacing w:after="0"/>
        <w:ind w:left="0"/>
        <w:jc w:val="both"/>
      </w:pPr>
      <w:r>
        <w:rPr>
          <w:rFonts w:ascii="Times New Roman"/>
          <w:b w:val="false"/>
          <w:i w:val="false"/>
          <w:color w:val="000000"/>
          <w:sz w:val="28"/>
        </w:rPr>
        <w:t>
      Тұрғылықты жері және заңды мекенжайы ____________________________</w:t>
      </w:r>
    </w:p>
    <w:bookmarkEnd w:id="1085"/>
    <w:bookmarkStart w:name="z1409" w:id="1086"/>
    <w:p>
      <w:pPr>
        <w:spacing w:after="0"/>
        <w:ind w:left="0"/>
        <w:jc w:val="both"/>
      </w:pPr>
      <w:r>
        <w:rPr>
          <w:rFonts w:ascii="Times New Roman"/>
          <w:b w:val="false"/>
          <w:i w:val="false"/>
          <w:color w:val="000000"/>
          <w:sz w:val="28"/>
        </w:rPr>
        <w:t>
      __________________________________________________________________</w:t>
      </w:r>
    </w:p>
    <w:bookmarkEnd w:id="1086"/>
    <w:bookmarkStart w:name="z1410" w:id="1087"/>
    <w:p>
      <w:pPr>
        <w:spacing w:after="0"/>
        <w:ind w:left="0"/>
        <w:jc w:val="both"/>
      </w:pPr>
      <w:r>
        <w:rPr>
          <w:rFonts w:ascii="Times New Roman"/>
          <w:b w:val="false"/>
          <w:i w:val="false"/>
          <w:color w:val="000000"/>
          <w:sz w:val="28"/>
        </w:rPr>
        <w:t>
      Білімі</w:t>
      </w:r>
    </w:p>
    <w:bookmarkEnd w:id="10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жылы - аяқтаған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дипломның деректемелері (болған жағдайда күні және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1" w:id="1088"/>
    <w:p>
      <w:pPr>
        <w:spacing w:after="0"/>
        <w:ind w:left="0"/>
        <w:jc w:val="both"/>
      </w:pPr>
      <w:r>
        <w:rPr>
          <w:rFonts w:ascii="Times New Roman"/>
          <w:b w:val="false"/>
          <w:i w:val="false"/>
          <w:color w:val="000000"/>
          <w:sz w:val="28"/>
        </w:rPr>
        <w:t>
      Құрылтайшы - заңды тұлғаның басқарушы органының (ол құрылған жағдайда) бірінші басшысының жұбайы (зайыбы), жақын туыстары (ата-анасы, аға-інісі, әпке-сіңлісі (қарындасы), балалары) және жекжаттары (жұбайының (зайыбының) ата-анасы, аға-інісі, әпке-сіңлісі (қарындасы), балалары) туралы мәліметтер</w:t>
      </w:r>
    </w:p>
    <w:bookmarkEnd w:id="10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2" w:id="1089"/>
    <w:p>
      <w:pPr>
        <w:spacing w:after="0"/>
        <w:ind w:left="0"/>
        <w:jc w:val="both"/>
      </w:pPr>
      <w:r>
        <w:rPr>
          <w:rFonts w:ascii="Times New Roman"/>
          <w:b w:val="false"/>
          <w:i w:val="false"/>
          <w:color w:val="000000"/>
          <w:sz w:val="28"/>
        </w:rPr>
        <w:t>
      Еңбек қызметі туралы мәліметтер</w:t>
      </w:r>
    </w:p>
    <w:bookmarkEnd w:id="1089"/>
    <w:bookmarkStart w:name="z1413" w:id="1090"/>
    <w:p>
      <w:pPr>
        <w:spacing w:after="0"/>
        <w:ind w:left="0"/>
        <w:jc w:val="both"/>
      </w:pPr>
      <w:r>
        <w:rPr>
          <w:rFonts w:ascii="Times New Roman"/>
          <w:b w:val="false"/>
          <w:i w:val="false"/>
          <w:color w:val="000000"/>
          <w:sz w:val="28"/>
        </w:rPr>
        <w:t>
      Осы абзацта құрылтайшы - заңды тұлғаның басқарушы органының (ол құрылған жағдайда) бірінші басшысының бүкіл еңбек қызметі (сондай-ақ басқару органындағы мүшелігі), оның ішінде жоғарғы оқу орнын аяқтаған кезден бастап еңбек қызметі туралы мәліметтер, сондай-ақ еңбек қызметін жүзеге асырмаған кезең көрсетіледі.</w:t>
      </w:r>
    </w:p>
    <w:bookmarkEnd w:id="10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(егер ұйым Қазақстан Республикасының бейрезиденті болып табылатын болса, ұйымның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жазалардың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4" w:id="1091"/>
    <w:p>
      <w:pPr>
        <w:spacing w:after="0"/>
        <w:ind w:left="0"/>
        <w:jc w:val="both"/>
      </w:pPr>
      <w:r>
        <w:rPr>
          <w:rFonts w:ascii="Times New Roman"/>
          <w:b w:val="false"/>
          <w:i w:val="false"/>
          <w:color w:val="000000"/>
          <w:sz w:val="28"/>
        </w:rPr>
        <w:t>
      Оларға қатысты құрылтайшы - заңды тұлғаның басқарушы органының (ол құрылған жағдайда) бірінші басшысы ірі акционер болып табылатын не мүліктегі тиісті үлеске құқығы бар заңды тұлғалар туралы мәліметтер</w:t>
      </w:r>
    </w:p>
    <w:bookmarkEnd w:id="10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(болған жағдайда заңды тұлғаның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тиесілі заңды тұлғаның акциялары санының дауыс беретін акцияларының жалпы санына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5" w:id="1092"/>
    <w:p>
      <w:pPr>
        <w:spacing w:after="0"/>
        <w:ind w:left="0"/>
        <w:jc w:val="both"/>
      </w:pPr>
      <w:r>
        <w:rPr>
          <w:rFonts w:ascii="Times New Roman"/>
          <w:b w:val="false"/>
          <w:i w:val="false"/>
          <w:color w:val="000000"/>
          <w:sz w:val="28"/>
        </w:rPr>
        <w:t>
      Құрылтайшы - жеке тұлғаның 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ұйымы болып табылатын мемлекеттің заңнамасында белгіленген тәртіппен оны төлемге қабілетсіз (банкрот) деп тануға әкеп соққан қаржы ұйымына, оның ішінде Қазақстан Республикасының бейрезидент қаржы ұйымына реттеу режимін қолдану туралы, лицензиядан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бас бухгалтердің орынбасары қызметін атқарғаны туралы мәліметтер.</w:t>
      </w:r>
    </w:p>
    <w:bookmarkEnd w:id="1092"/>
    <w:bookmarkStart w:name="z1416" w:id="1093"/>
    <w:p>
      <w:pPr>
        <w:spacing w:after="0"/>
        <w:ind w:left="0"/>
        <w:jc w:val="both"/>
      </w:pPr>
      <w:r>
        <w:rPr>
          <w:rFonts w:ascii="Times New Roman"/>
          <w:b w:val="false"/>
          <w:i w:val="false"/>
          <w:color w:val="000000"/>
          <w:sz w:val="28"/>
        </w:rPr>
        <w:t>
      Осы тармақшаның мақсаттары үшін қаржы ұйымы деп сондай-ақ Қазақстан Республикасы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bookmarkEnd w:id="1093"/>
    <w:bookmarkStart w:name="z1417" w:id="1094"/>
    <w:p>
      <w:pPr>
        <w:spacing w:after="0"/>
        <w:ind w:left="0"/>
        <w:jc w:val="both"/>
      </w:pPr>
      <w:r>
        <w:rPr>
          <w:rFonts w:ascii="Times New Roman"/>
          <w:b w:val="false"/>
          <w:i w:val="false"/>
          <w:color w:val="000000"/>
          <w:sz w:val="28"/>
        </w:rPr>
        <w:t>
      __________________________________________________________________</w:t>
      </w:r>
    </w:p>
    <w:bookmarkEnd w:id="1094"/>
    <w:bookmarkStart w:name="z1418" w:id="1095"/>
    <w:p>
      <w:pPr>
        <w:spacing w:after="0"/>
        <w:ind w:left="0"/>
        <w:jc w:val="both"/>
      </w:pPr>
      <w:r>
        <w:rPr>
          <w:rFonts w:ascii="Times New Roman"/>
          <w:b w:val="false"/>
          <w:i w:val="false"/>
          <w:color w:val="000000"/>
          <w:sz w:val="28"/>
        </w:rPr>
        <w:t>
      __________________________________________________________________</w:t>
      </w:r>
    </w:p>
    <w:bookmarkEnd w:id="1095"/>
    <w:bookmarkStart w:name="z1419" w:id="1096"/>
    <w:p>
      <w:pPr>
        <w:spacing w:after="0"/>
        <w:ind w:left="0"/>
        <w:jc w:val="both"/>
      </w:pPr>
      <w:r>
        <w:rPr>
          <w:rFonts w:ascii="Times New Roman"/>
          <w:b w:val="false"/>
          <w:i w:val="false"/>
          <w:color w:val="000000"/>
          <w:sz w:val="28"/>
        </w:rPr>
        <w:t>
      (иә (жоқ), ұйымның атауын, лауазымын, жұмыс істеген кезеңін көрсету)</w:t>
      </w:r>
    </w:p>
    <w:bookmarkEnd w:id="1096"/>
    <w:bookmarkStart w:name="z1420" w:id="1097"/>
    <w:p>
      <w:pPr>
        <w:spacing w:after="0"/>
        <w:ind w:left="0"/>
        <w:jc w:val="both"/>
      </w:pPr>
      <w:r>
        <w:rPr>
          <w:rFonts w:ascii="Times New Roman"/>
          <w:b w:val="false"/>
          <w:i w:val="false"/>
          <w:color w:val="000000"/>
          <w:sz w:val="28"/>
        </w:rPr>
        <w:t>
      Төмендегі мән-жайлардың бірі:</w:t>
      </w:r>
    </w:p>
    <w:bookmarkEnd w:id="1097"/>
    <w:bookmarkStart w:name="z1421" w:id="1098"/>
    <w:p>
      <w:pPr>
        <w:spacing w:after="0"/>
        <w:ind w:left="0"/>
        <w:jc w:val="both"/>
      </w:pPr>
      <w:r>
        <w:rPr>
          <w:rFonts w:ascii="Times New Roman"/>
          <w:b w:val="false"/>
          <w:i w:val="false"/>
          <w:color w:val="000000"/>
          <w:sz w:val="28"/>
        </w:rPr>
        <w:t>
      қатарынан төрт және одан да көп кезең ішінде шығарылған эмиссиялық бағалы қағаздар бойынша купондық сыйақы төлемеу;</w:t>
      </w:r>
    </w:p>
    <w:bookmarkEnd w:id="1098"/>
    <w:bookmarkStart w:name="z1422" w:id="1099"/>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берешек сомасының купондық сыйақының төрт еселенген және (немесе) одан да көп мөлшерін құрауы;</w:t>
      </w:r>
    </w:p>
    <w:bookmarkEnd w:id="1099"/>
    <w:bookmarkStart w:name="z1423" w:id="1100"/>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 мөлшерінің республикалық бюджет туралы заңда төлеу күніне белгіленген айлық есептік көрсеткіштен он мың есе асып түсетін соманы құрауы жағдайы болған кезде құрылтайшы - заңды тұлғаның атқарушы органының бірінші басшысының (атқарушы органның функцияларын жеке-дара жүзеге асыратын тұлғаның) бұрын қаржы ұйымының басқару органының басшысы, мүшесі, атқарушы органының басшысы, мүшесі, бас бухгалтері, шығарылған эмиссиялық бағалы қағаздар бойынша купондық сыйақы төлеу бойынша дефолтқа жол берген заңды тұлға - эмитенттің ірі қатысушысының (ірі акционерінің) жеке тұлға - ірі қатысушысы (ірі акционері), басқару органының басшысы, мүшесі, атқарушы органының басшысы, мүшесі, бас бухгалтері болғаны туралы мәліметтер</w:t>
      </w:r>
    </w:p>
    <w:bookmarkEnd w:id="1100"/>
    <w:bookmarkStart w:name="z1424" w:id="1101"/>
    <w:p>
      <w:pPr>
        <w:spacing w:after="0"/>
        <w:ind w:left="0"/>
        <w:jc w:val="both"/>
      </w:pPr>
      <w:r>
        <w:rPr>
          <w:rFonts w:ascii="Times New Roman"/>
          <w:b w:val="false"/>
          <w:i w:val="false"/>
          <w:color w:val="000000"/>
          <w:sz w:val="28"/>
        </w:rPr>
        <w:t>
      __________________________________________________________________</w:t>
      </w:r>
    </w:p>
    <w:bookmarkEnd w:id="1101"/>
    <w:bookmarkStart w:name="z1425" w:id="1102"/>
    <w:p>
      <w:pPr>
        <w:spacing w:after="0"/>
        <w:ind w:left="0"/>
        <w:jc w:val="both"/>
      </w:pPr>
      <w:r>
        <w:rPr>
          <w:rFonts w:ascii="Times New Roman"/>
          <w:b w:val="false"/>
          <w:i w:val="false"/>
          <w:color w:val="000000"/>
          <w:sz w:val="28"/>
        </w:rPr>
        <w:t>
      (иә (жоқ), ұйымның атауын, лауазымын, жұмыс істеген кезеңін көрсету)</w:t>
      </w:r>
    </w:p>
    <w:bookmarkEnd w:id="1102"/>
    <w:bookmarkStart w:name="z1426" w:id="1103"/>
    <w:p>
      <w:pPr>
        <w:spacing w:after="0"/>
        <w:ind w:left="0"/>
        <w:jc w:val="both"/>
      </w:pPr>
      <w:r>
        <w:rPr>
          <w:rFonts w:ascii="Times New Roman"/>
          <w:b w:val="false"/>
          <w:i w:val="false"/>
          <w:color w:val="000000"/>
          <w:sz w:val="28"/>
        </w:rPr>
        <w:t>
      Құрылтайшы - заңды тұлғаның басқару органының (ол құрылған жағдайда) бірінші басшысы сот талқылауларына жауапкер ретінде тартылды ма _____________________________________________________</w:t>
      </w:r>
    </w:p>
    <w:bookmarkEnd w:id="1103"/>
    <w:bookmarkStart w:name="z1427" w:id="1104"/>
    <w:p>
      <w:pPr>
        <w:spacing w:after="0"/>
        <w:ind w:left="0"/>
        <w:jc w:val="both"/>
      </w:pPr>
      <w:r>
        <w:rPr>
          <w:rFonts w:ascii="Times New Roman"/>
          <w:b w:val="false"/>
          <w:i w:val="false"/>
          <w:color w:val="000000"/>
          <w:sz w:val="28"/>
        </w:rPr>
        <w:t>
      __________________________________________________________________</w:t>
      </w:r>
    </w:p>
    <w:bookmarkEnd w:id="1104"/>
    <w:bookmarkStart w:name="z1428" w:id="1105"/>
    <w:p>
      <w:pPr>
        <w:spacing w:after="0"/>
        <w:ind w:left="0"/>
        <w:jc w:val="both"/>
      </w:pPr>
      <w:r>
        <w:rPr>
          <w:rFonts w:ascii="Times New Roman"/>
          <w:b w:val="false"/>
          <w:i w:val="false"/>
          <w:color w:val="000000"/>
          <w:sz w:val="28"/>
        </w:rPr>
        <w:t>
      (иә (жоқ), күнін, ұйымының атауын, сот талқылауындағы жауапкердің атын, қаралатын мәселені және сот актісін көрсету керек)</w:t>
      </w:r>
    </w:p>
    <w:bookmarkEnd w:id="1105"/>
    <w:bookmarkStart w:name="z1429" w:id="1106"/>
    <w:p>
      <w:pPr>
        <w:spacing w:after="0"/>
        <w:ind w:left="0"/>
        <w:jc w:val="both"/>
      </w:pPr>
      <w:r>
        <w:rPr>
          <w:rFonts w:ascii="Times New Roman"/>
          <w:b w:val="false"/>
          <w:i w:val="false"/>
          <w:color w:val="000000"/>
          <w:sz w:val="28"/>
        </w:rPr>
        <w:t>
      Құрылтайшы - заңды тұлға басқару органының (ол құрылған жағдайда) бірінші басшысы өтініш берген күнге дейін 3 (үш) жыл ішінде сыбайлас жемқорлық қылмыс жасағаны үшін жауапкершілікке не сыбайлас жемқорлық құқық бұзушылық жасағаны үшін әкімшілік жазаға тартылды ма</w:t>
      </w:r>
    </w:p>
    <w:bookmarkEnd w:id="1106"/>
    <w:bookmarkStart w:name="z1430" w:id="1107"/>
    <w:p>
      <w:pPr>
        <w:spacing w:after="0"/>
        <w:ind w:left="0"/>
        <w:jc w:val="both"/>
      </w:pPr>
      <w:r>
        <w:rPr>
          <w:rFonts w:ascii="Times New Roman"/>
          <w:b w:val="false"/>
          <w:i w:val="false"/>
          <w:color w:val="000000"/>
          <w:sz w:val="28"/>
        </w:rPr>
        <w:t>
      __________________________________________</w:t>
      </w:r>
    </w:p>
    <w:bookmarkEnd w:id="1107"/>
    <w:bookmarkStart w:name="z1431" w:id="1108"/>
    <w:p>
      <w:pPr>
        <w:spacing w:after="0"/>
        <w:ind w:left="0"/>
        <w:jc w:val="both"/>
      </w:pPr>
      <w:r>
        <w:rPr>
          <w:rFonts w:ascii="Times New Roman"/>
          <w:b w:val="false"/>
          <w:i w:val="false"/>
          <w:color w:val="000000"/>
          <w:sz w:val="28"/>
        </w:rPr>
        <w:t>
      __________________________________________________________________</w:t>
      </w:r>
    </w:p>
    <w:bookmarkEnd w:id="1108"/>
    <w:bookmarkStart w:name="z1432" w:id="1109"/>
    <w:p>
      <w:pPr>
        <w:spacing w:after="0"/>
        <w:ind w:left="0"/>
        <w:jc w:val="both"/>
      </w:pPr>
      <w:r>
        <w:rPr>
          <w:rFonts w:ascii="Times New Roman"/>
          <w:b w:val="false"/>
          <w:i w:val="false"/>
          <w:color w:val="000000"/>
          <w:sz w:val="28"/>
        </w:rPr>
        <w:t>
      __________________________________________________________________</w:t>
      </w:r>
    </w:p>
    <w:bookmarkEnd w:id="1109"/>
    <w:bookmarkStart w:name="z1433" w:id="1110"/>
    <w:p>
      <w:pPr>
        <w:spacing w:after="0"/>
        <w:ind w:left="0"/>
        <w:jc w:val="both"/>
      </w:pPr>
      <w:r>
        <w:rPr>
          <w:rFonts w:ascii="Times New Roman"/>
          <w:b w:val="false"/>
          <w:i w:val="false"/>
          <w:color w:val="000000"/>
          <w:sz w:val="28"/>
        </w:rPr>
        <w:t>
      (иә (жоқ), құқық бұзушылықтың қысқаша сипаттамасы жауапкершілікке тартылу негіздерін көрсете отырып, тәртіптік жаза қолдану туралы актінің деректемелері)</w:t>
      </w:r>
    </w:p>
    <w:bookmarkEnd w:id="1110"/>
    <w:bookmarkStart w:name="z1434" w:id="1111"/>
    <w:p>
      <w:pPr>
        <w:spacing w:after="0"/>
        <w:ind w:left="0"/>
        <w:jc w:val="both"/>
      </w:pPr>
      <w:r>
        <w:rPr>
          <w:rFonts w:ascii="Times New Roman"/>
          <w:b w:val="false"/>
          <w:i w:val="false"/>
          <w:color w:val="000000"/>
          <w:sz w:val="28"/>
        </w:rPr>
        <w:t>
      11. Құрылтайшы - заңды тұлғаға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немесе оның негізінде көрсетілетін қызметті алушы мемлекеттік көрсетілетін қызметті алуға байланысты арнайы құқығынан айырылған сот шешімі бар ма.</w:t>
      </w:r>
    </w:p>
    <w:bookmarkEnd w:id="1111"/>
    <w:bookmarkStart w:name="z1435" w:id="1112"/>
    <w:p>
      <w:pPr>
        <w:spacing w:after="0"/>
        <w:ind w:left="0"/>
        <w:jc w:val="both"/>
      </w:pPr>
      <w:r>
        <w:rPr>
          <w:rFonts w:ascii="Times New Roman"/>
          <w:b w:val="false"/>
          <w:i w:val="false"/>
          <w:color w:val="000000"/>
          <w:sz w:val="28"/>
        </w:rPr>
        <w:t>
      12. Мәліметтерге:</w:t>
      </w:r>
    </w:p>
    <w:bookmarkEnd w:id="1112"/>
    <w:bookmarkStart w:name="z1436" w:id="1113"/>
    <w:p>
      <w:pPr>
        <w:spacing w:after="0"/>
        <w:ind w:left="0"/>
        <w:jc w:val="both"/>
      </w:pPr>
      <w:r>
        <w:rPr>
          <w:rFonts w:ascii="Times New Roman"/>
          <w:b w:val="false"/>
          <w:i w:val="false"/>
          <w:color w:val="000000"/>
          <w:sz w:val="28"/>
        </w:rPr>
        <w:t>
      қаржылық есептілік депозитарийінің интернет-ресурсында болмаған немесе оларды көрсетілетін қызметті берушінің порталы арқылы алуға мүмкіндік болмаған жағдайда, құрылтайшы - заңды тұлғаның құрылтай құжаттарының көшірмелері;</w:t>
      </w:r>
    </w:p>
    <w:bookmarkEnd w:id="1113"/>
    <w:bookmarkStart w:name="z1437" w:id="1114"/>
    <w:p>
      <w:pPr>
        <w:spacing w:after="0"/>
        <w:ind w:left="0"/>
        <w:jc w:val="both"/>
      </w:pPr>
      <w:r>
        <w:rPr>
          <w:rFonts w:ascii="Times New Roman"/>
          <w:b w:val="false"/>
          <w:i w:val="false"/>
          <w:color w:val="000000"/>
          <w:sz w:val="28"/>
        </w:rPr>
        <w:t>
      құрылтайшы-заңды тұлғаның соңғы екі қаржы жылы үшін аудиторлық есептермен расталған жылдық қаржылық есептілігінің (құрылтайшы-заңды тұлғада еншілес ұйымдар болған жағдайда шоғырландырылған қаржылық есептіліктің) көшірмелері, сондай-ақ өтініш берудің алдында соңғы аяқталған тоқсан үшін құрылтайшы-заңды тұлғаның қаржылық есептілігінің көшірмесі қоса беріледі.</w:t>
      </w:r>
    </w:p>
    <w:bookmarkEnd w:id="1114"/>
    <w:bookmarkStart w:name="z1438" w:id="1115"/>
    <w:p>
      <w:pPr>
        <w:spacing w:after="0"/>
        <w:ind w:left="0"/>
        <w:jc w:val="both"/>
      </w:pPr>
      <w:r>
        <w:rPr>
          <w:rFonts w:ascii="Times New Roman"/>
          <w:b w:val="false"/>
          <w:i w:val="false"/>
          <w:color w:val="000000"/>
          <w:sz w:val="28"/>
        </w:rPr>
        <w:t>
      Ағымдағы жылғы 1 қаңтар мен 1 маусым аралығында соңғы аяқталған қаржы жылы үшін қаржылық есептілікті растайтын аудиторлық есеп болмайтын жағдайда, құрылтайшы-заңды тұлға соңғы аяқталған қаржы жылы үшін және өтініш берудің алдындағы соңғы аяқталған тоқсан үшін қаржылық есептіліктің (құрылтайшы-заңды тұлғада еншілес ұйымдар болған жағдайда шоғырландырылған қаржылық есептіліктің) көшірмелерін, сондай-ақ соңғы аяқталған қаржы жылының алдындағы екі жыл үшін аудиторлық есептермен расталған жылдық қаржылық есептіліктің (құрылтайшы-заңды тұлғада еншілес ұйымдар болған жағдайда шоғырландырылған қаржылық есептіліктің) көшірмелерін ұсынады.</w:t>
      </w:r>
    </w:p>
    <w:bookmarkEnd w:id="1115"/>
    <w:bookmarkStart w:name="z1439" w:id="1116"/>
    <w:p>
      <w:pPr>
        <w:spacing w:after="0"/>
        <w:ind w:left="0"/>
        <w:jc w:val="both"/>
      </w:pPr>
      <w:r>
        <w:rPr>
          <w:rFonts w:ascii="Times New Roman"/>
          <w:b w:val="false"/>
          <w:i w:val="false"/>
          <w:color w:val="000000"/>
          <w:sz w:val="28"/>
        </w:rPr>
        <w:t>
      Қаржылық есептілік мынадай жағдайларда:</w:t>
      </w:r>
    </w:p>
    <w:bookmarkEnd w:id="1116"/>
    <w:bookmarkStart w:name="z1440" w:id="1117"/>
    <w:p>
      <w:pPr>
        <w:spacing w:after="0"/>
        <w:ind w:left="0"/>
        <w:jc w:val="both"/>
      </w:pPr>
      <w:r>
        <w:rPr>
          <w:rFonts w:ascii="Times New Roman"/>
          <w:b w:val="false"/>
          <w:i w:val="false"/>
          <w:color w:val="000000"/>
          <w:sz w:val="28"/>
        </w:rPr>
        <w:t>
      осы қаржылық есептілік қаржылық есептілік депозитарийінің интернет-ресурсында болған кезде;</w:t>
      </w:r>
    </w:p>
    <w:bookmarkEnd w:id="1117"/>
    <w:bookmarkStart w:name="z1441" w:id="1118"/>
    <w:p>
      <w:pPr>
        <w:spacing w:after="0"/>
        <w:ind w:left="0"/>
        <w:jc w:val="both"/>
      </w:pPr>
      <w:r>
        <w:rPr>
          <w:rFonts w:ascii="Times New Roman"/>
          <w:b w:val="false"/>
          <w:i w:val="false"/>
          <w:color w:val="000000"/>
          <w:sz w:val="28"/>
        </w:rPr>
        <w:t>
      құрылтайшы-заңды тұлға Қазақстан Республикасының бейрезидент қаржы ұйымы болатын уақытта және аталған қаржылық есептілік осы Қазақстан Республикасының бейрезидент қаржы ұйымының немесе шетелдік қор биржасының интернет-ресурсында орналастырылған және қазақ, орыс немесе ағылшын тілдерінде қолжетімді болған жағдайда ұсынылмайды.</w:t>
      </w:r>
    </w:p>
    <w:bookmarkEnd w:id="1118"/>
    <w:bookmarkStart w:name="z1442" w:id="1119"/>
    <w:p>
      <w:pPr>
        <w:spacing w:after="0"/>
        <w:ind w:left="0"/>
        <w:jc w:val="both"/>
      </w:pPr>
      <w:r>
        <w:rPr>
          <w:rFonts w:ascii="Times New Roman"/>
          <w:b w:val="false"/>
          <w:i w:val="false"/>
          <w:color w:val="000000"/>
          <w:sz w:val="28"/>
        </w:rPr>
        <w:t>
      құрылтайшы - заңды тұлғаның (шетелдік азаматтар, азаматтығы жоқ адамдар үшін) атқарушы органының (атқарушы органның функцияларын жеке-дара жүзеге асыратын тұлғаның) және басқару органының (ол құрылған жағдайда) бірінші басшыларының жеке басын куәландыратын құжаттың көшірмесі;</w:t>
      </w:r>
    </w:p>
    <w:bookmarkEnd w:id="1119"/>
    <w:bookmarkStart w:name="z1443" w:id="1120"/>
    <w:p>
      <w:pPr>
        <w:spacing w:after="0"/>
        <w:ind w:left="0"/>
        <w:jc w:val="both"/>
      </w:pPr>
      <w:r>
        <w:rPr>
          <w:rFonts w:ascii="Times New Roman"/>
          <w:b w:val="false"/>
          <w:i w:val="false"/>
          <w:color w:val="000000"/>
          <w:sz w:val="28"/>
        </w:rPr>
        <w:t>
      атқарушы органның (атқарушы органның функцияларын жеке-дара жүзеге асыратын тұлғаның) және басқару органының (ол құрылған жағдайда) бірінші басшысының азаматтығы бар елде (шетелдік азаматтар үшін) немесе тұрғылықты тұратын елде (азаматтығы жоқ адамдар үшін) қылмыстары үшін алынбаған немесе өтелмеген соттылығының жоқ екендігі туралы мәліметтерді растайтын, олардың азаматтығы бар елдің (олар тұрғылықты тұратын елдің - азаматтығы жоқ адамдар үшін) мемлекеттік органы берген құжат қоса беріледі. Егер көрсетілген тұлғалар соңғы 10 (он) жыл ішінде азаматтығы бар елден тыс жерде тұрақты тұрған жағдайда, олар соңғы 10 (он) жыл тұрақты тұрған елдегі қылмыстары үшін алынбаған немесе өтелмеген соттылығының жоқ екендігі туралы құжаттың электрондық көшірмесі де ұсынылады. Көрсетілген құжатты беру күні өтініш берілген күннің алдындағы 6 (алты) айдан аспайды (ұсынылған құжатта оның қолданылуының өзге мерзімі көрсетілген жағдайларды қоспағанда). Егер мемлекеттік органы қылмыстар үшін алынбаған немесе өтелмеген соттылығының жоқ екені туралы мәліметтерді растауға уәкілетті елдің заңнамасында олар туралы көрсетілген мәліметтер сұратылатын тұлғаларға растайтын құжаттар беру көзделмесе, онда тиісті растау азаматтығы бар елдің (шетелдік азаматтар үшін) немесе тұрғылықты тұратын елдің (азаматтығы жоқ адамдар үшін) уәкілетті органының хатымен уәкілетті органның атына жіберіледі.</w:t>
      </w:r>
    </w:p>
    <w:bookmarkEnd w:id="1120"/>
    <w:bookmarkStart w:name="z1444" w:id="1121"/>
    <w:p>
      <w:pPr>
        <w:spacing w:after="0"/>
        <w:ind w:left="0"/>
        <w:jc w:val="both"/>
      </w:pPr>
      <w:r>
        <w:rPr>
          <w:rFonts w:ascii="Times New Roman"/>
          <w:b w:val="false"/>
          <w:i w:val="false"/>
          <w:color w:val="000000"/>
          <w:sz w:val="28"/>
        </w:rPr>
        <w:t>
      Осы ақпаратты құрылтайшы - заңды тұлға тексергенін және оның дәйекті және толық болып табылатынын растаймын, сондай-ақ банк құрылтайшыларына қойылатын талаптарға сәйкестігін растаймын.</w:t>
      </w:r>
    </w:p>
    <w:bookmarkEnd w:id="1121"/>
    <w:bookmarkStart w:name="z1445" w:id="1122"/>
    <w:p>
      <w:pPr>
        <w:spacing w:after="0"/>
        <w:ind w:left="0"/>
        <w:jc w:val="both"/>
      </w:pPr>
      <w:r>
        <w:rPr>
          <w:rFonts w:ascii="Times New Roman"/>
          <w:b w:val="false"/>
          <w:i w:val="false"/>
          <w:color w:val="000000"/>
          <w:sz w:val="28"/>
        </w:rPr>
        <w:t>
      Мемлекеттік қызмет көрсетуге қажетті дербес деректерді жинауға және өңдеуге және цифрлық жүйелердегі заңмен қорғалатын құпияны құрайтын мәліметтерді пайдалануға келісімімді беремін.</w:t>
      </w:r>
    </w:p>
    <w:bookmarkEnd w:id="1122"/>
    <w:bookmarkStart w:name="z1446" w:id="1123"/>
    <w:p>
      <w:pPr>
        <w:spacing w:after="0"/>
        <w:ind w:left="0"/>
        <w:jc w:val="both"/>
      </w:pPr>
      <w:r>
        <w:rPr>
          <w:rFonts w:ascii="Times New Roman"/>
          <w:b w:val="false"/>
          <w:i w:val="false"/>
          <w:color w:val="000000"/>
          <w:sz w:val="28"/>
        </w:rPr>
        <w:t>
      20___ жылғы "___" _____________</w:t>
      </w:r>
    </w:p>
    <w:bookmarkEnd w:id="1123"/>
    <w:bookmarkStart w:name="z1447" w:id="1124"/>
    <w:p>
      <w:pPr>
        <w:spacing w:after="0"/>
        <w:ind w:left="0"/>
        <w:jc w:val="both"/>
      </w:pPr>
      <w:r>
        <w:rPr>
          <w:rFonts w:ascii="Times New Roman"/>
          <w:b w:val="false"/>
          <w:i w:val="false"/>
          <w:color w:val="000000"/>
          <w:sz w:val="28"/>
        </w:rPr>
        <w:t>
      Құрылтайшы - заңды тұлғаның атқарушы органының бірінші басшысының (атқарушы</w:t>
      </w:r>
    </w:p>
    <w:bookmarkEnd w:id="1124"/>
    <w:bookmarkStart w:name="z1448" w:id="1125"/>
    <w:p>
      <w:pPr>
        <w:spacing w:after="0"/>
        <w:ind w:left="0"/>
        <w:jc w:val="both"/>
      </w:pPr>
      <w:r>
        <w:rPr>
          <w:rFonts w:ascii="Times New Roman"/>
          <w:b w:val="false"/>
          <w:i w:val="false"/>
          <w:color w:val="000000"/>
          <w:sz w:val="28"/>
        </w:rPr>
        <w:t>
      органның функцияларын жеке-дара жүзеге асыратын тұлғаның) қолы</w:t>
      </w:r>
    </w:p>
    <w:bookmarkEnd w:id="1125"/>
    <w:bookmarkStart w:name="z1449" w:id="1126"/>
    <w:p>
      <w:pPr>
        <w:spacing w:after="0"/>
        <w:ind w:left="0"/>
        <w:jc w:val="both"/>
      </w:pPr>
      <w:r>
        <w:rPr>
          <w:rFonts w:ascii="Times New Roman"/>
          <w:b w:val="false"/>
          <w:i w:val="false"/>
          <w:color w:val="000000"/>
          <w:sz w:val="28"/>
        </w:rPr>
        <w:t>
      ____________________________________________</w:t>
      </w:r>
    </w:p>
    <w:bookmarkEnd w:id="1126"/>
    <w:bookmarkStart w:name="z1450" w:id="1127"/>
    <w:p>
      <w:pPr>
        <w:spacing w:after="0"/>
        <w:ind w:left="0"/>
        <w:jc w:val="both"/>
      </w:pPr>
      <w:r>
        <w:rPr>
          <w:rFonts w:ascii="Times New Roman"/>
          <w:b w:val="false"/>
          <w:i w:val="false"/>
          <w:color w:val="000000"/>
          <w:sz w:val="28"/>
        </w:rPr>
        <w:t>
      Құрылтайшы - заңды тұлғаның басқару органының (ол құрылған жағдайда) бірінші</w:t>
      </w:r>
    </w:p>
    <w:bookmarkEnd w:id="1127"/>
    <w:bookmarkStart w:name="z1451" w:id="1128"/>
    <w:p>
      <w:pPr>
        <w:spacing w:after="0"/>
        <w:ind w:left="0"/>
        <w:jc w:val="both"/>
      </w:pPr>
      <w:r>
        <w:rPr>
          <w:rFonts w:ascii="Times New Roman"/>
          <w:b w:val="false"/>
          <w:i w:val="false"/>
          <w:color w:val="000000"/>
          <w:sz w:val="28"/>
        </w:rPr>
        <w:t>
      басшысының қолы</w:t>
      </w:r>
    </w:p>
    <w:bookmarkEnd w:id="1128"/>
    <w:bookmarkStart w:name="z1452" w:id="1129"/>
    <w:p>
      <w:pPr>
        <w:spacing w:after="0"/>
        <w:ind w:left="0"/>
        <w:jc w:val="both"/>
      </w:pPr>
      <w:r>
        <w:rPr>
          <w:rFonts w:ascii="Times New Roman"/>
          <w:b w:val="false"/>
          <w:i w:val="false"/>
          <w:color w:val="000000"/>
          <w:sz w:val="28"/>
        </w:rPr>
        <w:t>
      ____________________________________________</w:t>
      </w:r>
    </w:p>
    <w:bookmarkEnd w:id="1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 көрсетуге қойылатын негізгі талаптар тізбесіне 3-қосымша</w:t>
            </w:r>
          </w:p>
        </w:tc>
      </w:tr>
    </w:tbl>
    <w:bookmarkStart w:name="z1454" w:id="1130"/>
    <w:p>
      <w:pPr>
        <w:spacing w:after="0"/>
        <w:ind w:left="0"/>
        <w:jc w:val="both"/>
      </w:pPr>
      <w:r>
        <w:rPr>
          <w:rFonts w:ascii="Times New Roman"/>
          <w:b w:val="false"/>
          <w:i w:val="false"/>
          <w:color w:val="000000"/>
          <w:sz w:val="28"/>
        </w:rPr>
        <w:t>
      нысан</w:t>
      </w:r>
    </w:p>
    <w:bookmarkEnd w:id="1130"/>
    <w:bookmarkStart w:name="z1455" w:id="1131"/>
    <w:p>
      <w:pPr>
        <w:spacing w:after="0"/>
        <w:ind w:left="0"/>
        <w:jc w:val="left"/>
      </w:pPr>
      <w:r>
        <w:rPr>
          <w:rFonts w:ascii="Times New Roman"/>
          <w:b/>
          <w:i w:val="false"/>
          <w:color w:val="000000"/>
        </w:rPr>
        <w:t xml:space="preserve"> Қазақстан Республикасы бейрезидент банкінің басшы қызметкерлері туралы қысқаша деректер</w:t>
      </w:r>
    </w:p>
    <w:bookmarkEnd w:id="1131"/>
    <w:bookmarkStart w:name="z1456" w:id="1132"/>
    <w:p>
      <w:pPr>
        <w:spacing w:after="0"/>
        <w:ind w:left="0"/>
        <w:jc w:val="left"/>
      </w:pPr>
      <w:r>
        <w:rPr>
          <w:rFonts w:ascii="Times New Roman"/>
          <w:b/>
          <w:i w:val="false"/>
          <w:color w:val="000000"/>
        </w:rPr>
        <w:t xml:space="preserve"> Қазақстан Республикасы бейрезидент банкінің толық атауы ______________________________________________________________</w:t>
      </w:r>
    </w:p>
    <w:bookmarkEnd w:id="1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 банкі басшы қызметкерінің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немесе резиденті жеке тұлға болып табылатын мемлекетте жеке тұлға үшін қалыптастырылатын өзге де бірегей нөмір (болған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деректері (шетелдік азаматтар, азаматтығы жоқ адамдар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457" w:id="1133"/>
    <w:p>
      <w:pPr>
        <w:spacing w:after="0"/>
        <w:ind w:left="0"/>
        <w:jc w:val="both"/>
      </w:pPr>
      <w:r>
        <w:rPr>
          <w:rFonts w:ascii="Times New Roman"/>
          <w:b w:val="false"/>
          <w:i w:val="false"/>
          <w:color w:val="000000"/>
          <w:sz w:val="28"/>
        </w:rPr>
        <w:t>
      Қазақстан Республикасының бейрезидент банкі</w:t>
      </w:r>
    </w:p>
    <w:bookmarkEnd w:id="1133"/>
    <w:bookmarkStart w:name="z1458" w:id="1134"/>
    <w:p>
      <w:pPr>
        <w:spacing w:after="0"/>
        <w:ind w:left="0"/>
        <w:jc w:val="both"/>
      </w:pPr>
      <w:r>
        <w:rPr>
          <w:rFonts w:ascii="Times New Roman"/>
          <w:b w:val="false"/>
          <w:i w:val="false"/>
          <w:color w:val="000000"/>
          <w:sz w:val="28"/>
        </w:rPr>
        <w:t>
      __________________________________________________________________</w:t>
      </w:r>
    </w:p>
    <w:bookmarkEnd w:id="1134"/>
    <w:bookmarkStart w:name="z1459" w:id="1135"/>
    <w:p>
      <w:pPr>
        <w:spacing w:after="0"/>
        <w:ind w:left="0"/>
        <w:jc w:val="both"/>
      </w:pPr>
      <w:r>
        <w:rPr>
          <w:rFonts w:ascii="Times New Roman"/>
          <w:b w:val="false"/>
          <w:i w:val="false"/>
          <w:color w:val="000000"/>
          <w:sz w:val="28"/>
        </w:rPr>
        <w:t>
      (өтініш берушінің атауы)</w:t>
      </w:r>
    </w:p>
    <w:bookmarkEnd w:id="1135"/>
    <w:bookmarkStart w:name="z1460" w:id="1136"/>
    <w:p>
      <w:pPr>
        <w:spacing w:after="0"/>
        <w:ind w:left="0"/>
        <w:jc w:val="both"/>
      </w:pPr>
      <w:r>
        <w:rPr>
          <w:rFonts w:ascii="Times New Roman"/>
          <w:b w:val="false"/>
          <w:i w:val="false"/>
          <w:color w:val="000000"/>
          <w:sz w:val="28"/>
        </w:rPr>
        <w:t xml:space="preserve">
      Қазақстан Республикасының бейрезидент банкінің көрсетілген басшы қызметкерінің (қызметкерлерінің)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9-4-бабы</w:t>
      </w:r>
      <w:r>
        <w:rPr>
          <w:rFonts w:ascii="Times New Roman"/>
          <w:b w:val="false"/>
          <w:i w:val="false"/>
          <w:color w:val="000000"/>
          <w:sz w:val="28"/>
        </w:rPr>
        <w:t xml:space="preserve"> 2-тармағының 1), 4), 5), 6) және 7) тармақшаларында белгіленген талаптарға сәйкестігін растайды.</w:t>
      </w:r>
    </w:p>
    <w:bookmarkEnd w:id="1136"/>
    <w:bookmarkStart w:name="z1461" w:id="1137"/>
    <w:p>
      <w:pPr>
        <w:spacing w:after="0"/>
        <w:ind w:left="0"/>
        <w:jc w:val="both"/>
      </w:pPr>
      <w:r>
        <w:rPr>
          <w:rFonts w:ascii="Times New Roman"/>
          <w:b w:val="false"/>
          <w:i w:val="false"/>
          <w:color w:val="000000"/>
          <w:sz w:val="28"/>
        </w:rPr>
        <w:t>
      Азаматтығы бар елде (шетелдік азаматтар үшін) немесе тұрғылықты тұратын елде (азаматтығы жоқ адамдар үшін), сондай-ақ осы басшы қызметкер (қызметкерлер) соңғы 10 (он) жыл ішінде тұрақты түрде тұрған елде алынбаған немесе өтелмеген соттылығының жоқтығын Қазақстан Республикасының бейрезидент банкі тексерді</w:t>
      </w:r>
    </w:p>
    <w:bookmarkEnd w:id="1137"/>
    <w:bookmarkStart w:name="z1462" w:id="1138"/>
    <w:p>
      <w:pPr>
        <w:spacing w:after="0"/>
        <w:ind w:left="0"/>
        <w:jc w:val="both"/>
      </w:pPr>
      <w:r>
        <w:rPr>
          <w:rFonts w:ascii="Times New Roman"/>
          <w:b w:val="false"/>
          <w:i w:val="false"/>
          <w:color w:val="000000"/>
          <w:sz w:val="28"/>
        </w:rPr>
        <w:t xml:space="preserve">
      ____________________________________________________________________  </w:t>
      </w:r>
    </w:p>
    <w:bookmarkEnd w:id="1138"/>
    <w:bookmarkStart w:name="z1463" w:id="1139"/>
    <w:p>
      <w:pPr>
        <w:spacing w:after="0"/>
        <w:ind w:left="0"/>
        <w:jc w:val="both"/>
      </w:pPr>
      <w:r>
        <w:rPr>
          <w:rFonts w:ascii="Times New Roman"/>
          <w:b w:val="false"/>
          <w:i w:val="false"/>
          <w:color w:val="000000"/>
          <w:sz w:val="28"/>
        </w:rPr>
        <w:t>
      (өтініш берушінің атауы)</w:t>
      </w:r>
    </w:p>
    <w:bookmarkEnd w:id="1139"/>
    <w:bookmarkStart w:name="z1464" w:id="1140"/>
    <w:p>
      <w:pPr>
        <w:spacing w:after="0"/>
        <w:ind w:left="0"/>
        <w:jc w:val="both"/>
      </w:pPr>
      <w:r>
        <w:rPr>
          <w:rFonts w:ascii="Times New Roman"/>
          <w:b w:val="false"/>
          <w:i w:val="false"/>
          <w:color w:val="000000"/>
          <w:sz w:val="28"/>
        </w:rPr>
        <w:t xml:space="preserve">
      Қазақстан Республикасының бейрезидент банкі тексерді және ол дәйекті әрі толық </w:t>
      </w:r>
    </w:p>
    <w:bookmarkEnd w:id="1140"/>
    <w:bookmarkStart w:name="z1465" w:id="1141"/>
    <w:p>
      <w:pPr>
        <w:spacing w:after="0"/>
        <w:ind w:left="0"/>
        <w:jc w:val="both"/>
      </w:pPr>
      <w:r>
        <w:rPr>
          <w:rFonts w:ascii="Times New Roman"/>
          <w:b w:val="false"/>
          <w:i w:val="false"/>
          <w:color w:val="000000"/>
          <w:sz w:val="28"/>
        </w:rPr>
        <w:t>
      болып табылады.</w:t>
      </w:r>
    </w:p>
    <w:bookmarkEnd w:id="1141"/>
    <w:bookmarkStart w:name="z1466" w:id="1142"/>
    <w:p>
      <w:pPr>
        <w:spacing w:after="0"/>
        <w:ind w:left="0"/>
        <w:jc w:val="both"/>
      </w:pPr>
      <w:r>
        <w:rPr>
          <w:rFonts w:ascii="Times New Roman"/>
          <w:b w:val="false"/>
          <w:i w:val="false"/>
          <w:color w:val="000000"/>
          <w:sz w:val="28"/>
        </w:rPr>
        <w:t xml:space="preserve">
      Атқарушы органның басшысы (атқарушы органның қызметтерін жеке-дара жүзеге </w:t>
      </w:r>
    </w:p>
    <w:bookmarkEnd w:id="1142"/>
    <w:bookmarkStart w:name="z1467" w:id="1143"/>
    <w:p>
      <w:pPr>
        <w:spacing w:after="0"/>
        <w:ind w:left="0"/>
        <w:jc w:val="both"/>
      </w:pPr>
      <w:r>
        <w:rPr>
          <w:rFonts w:ascii="Times New Roman"/>
          <w:b w:val="false"/>
          <w:i w:val="false"/>
          <w:color w:val="000000"/>
          <w:sz w:val="28"/>
        </w:rPr>
        <w:t>
      асыратын тұлға) немесе оның міндетін атқарушы тұлға.</w:t>
      </w:r>
    </w:p>
    <w:bookmarkEnd w:id="1143"/>
    <w:bookmarkStart w:name="z1468" w:id="1144"/>
    <w:p>
      <w:pPr>
        <w:spacing w:after="0"/>
        <w:ind w:left="0"/>
        <w:jc w:val="both"/>
      </w:pPr>
      <w:r>
        <w:rPr>
          <w:rFonts w:ascii="Times New Roman"/>
          <w:b w:val="false"/>
          <w:i w:val="false"/>
          <w:color w:val="000000"/>
          <w:sz w:val="28"/>
        </w:rPr>
        <w:t>
      ____________________________</w:t>
      </w:r>
    </w:p>
    <w:bookmarkEnd w:id="1144"/>
    <w:bookmarkStart w:name="z1469" w:id="1145"/>
    <w:p>
      <w:pPr>
        <w:spacing w:after="0"/>
        <w:ind w:left="0"/>
        <w:jc w:val="both"/>
      </w:pPr>
      <w:r>
        <w:rPr>
          <w:rFonts w:ascii="Times New Roman"/>
          <w:b w:val="false"/>
          <w:i w:val="false"/>
          <w:color w:val="000000"/>
          <w:sz w:val="28"/>
        </w:rPr>
        <w:t>
      (қолы)</w:t>
      </w:r>
    </w:p>
    <w:bookmarkEnd w:id="1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тізбесіне</w:t>
            </w:r>
            <w:r>
              <w:br/>
            </w:r>
            <w:r>
              <w:rPr>
                <w:rFonts w:ascii="Times New Roman"/>
                <w:b w:val="false"/>
                <w:i w:val="false"/>
                <w:color w:val="000000"/>
                <w:sz w:val="20"/>
              </w:rPr>
              <w:t>19-қосымша</w:t>
            </w:r>
            <w:r>
              <w:br/>
            </w:r>
            <w:r>
              <w:rPr>
                <w:rFonts w:ascii="Times New Roman"/>
                <w:b w:val="false"/>
                <w:i w:val="false"/>
                <w:color w:val="000000"/>
                <w:sz w:val="20"/>
              </w:rPr>
              <w:t xml:space="preserve">Банкті, Қазақстан Республикасының бейрезидент банкінің филиалын ашуға рұқсат беру қағидаларына 4-қосымша </w:t>
            </w:r>
          </w:p>
        </w:tc>
      </w:tr>
    </w:tbl>
    <w:bookmarkStart w:name="z1471" w:id="1146"/>
    <w:p>
      <w:pPr>
        <w:spacing w:after="0"/>
        <w:ind w:left="0"/>
        <w:jc w:val="both"/>
      </w:pPr>
      <w:r>
        <w:rPr>
          <w:rFonts w:ascii="Times New Roman"/>
          <w:b w:val="false"/>
          <w:i w:val="false"/>
          <w:color w:val="000000"/>
          <w:sz w:val="28"/>
        </w:rPr>
        <w:t>
      нысан</w:t>
      </w:r>
    </w:p>
    <w:bookmarkEnd w:id="1146"/>
    <w:bookmarkStart w:name="z1472" w:id="1147"/>
    <w:p>
      <w:pPr>
        <w:spacing w:after="0"/>
        <w:ind w:left="0"/>
        <w:jc w:val="left"/>
      </w:pPr>
      <w:r>
        <w:rPr>
          <w:rFonts w:ascii="Times New Roman"/>
          <w:b/>
          <w:i w:val="false"/>
          <w:color w:val="000000"/>
        </w:rPr>
        <w:t xml:space="preserve"> (Қазақстан Республикасының Мемлекеттік Елтаңбасы бейнеленген қаржы нарығы мен қаржы ұйымдарын реттеу, бақылау және қадағалау жөніндегі уәкілетті органның бланкінде басылады) Банкті, Қазақстан Республикасы бейрезидент банкінің филиалын ашуға рұқсат (дұрысын таңдау)</w:t>
      </w:r>
    </w:p>
    <w:bookmarkEnd w:id="1147"/>
    <w:bookmarkStart w:name="z1473" w:id="1148"/>
    <w:p>
      <w:pPr>
        <w:spacing w:after="0"/>
        <w:ind w:left="0"/>
        <w:jc w:val="both"/>
      </w:pPr>
      <w:r>
        <w:rPr>
          <w:rFonts w:ascii="Times New Roman"/>
          <w:b w:val="false"/>
          <w:i w:val="false"/>
          <w:color w:val="000000"/>
          <w:sz w:val="28"/>
        </w:rPr>
        <w:t>
      __ жылғы "___" ____________ № ______</w:t>
      </w:r>
    </w:p>
    <w:bookmarkEnd w:id="1148"/>
    <w:bookmarkStart w:name="z1474" w:id="1149"/>
    <w:p>
      <w:pPr>
        <w:spacing w:after="0"/>
        <w:ind w:left="0"/>
        <w:jc w:val="both"/>
      </w:pPr>
      <w:r>
        <w:rPr>
          <w:rFonts w:ascii="Times New Roman"/>
          <w:b w:val="false"/>
          <w:i w:val="false"/>
          <w:color w:val="000000"/>
          <w:sz w:val="28"/>
        </w:rPr>
        <w:t>
      Осы рұқсат</w:t>
      </w:r>
    </w:p>
    <w:bookmarkEnd w:id="1149"/>
    <w:bookmarkStart w:name="z1475" w:id="1150"/>
    <w:p>
      <w:pPr>
        <w:spacing w:after="0"/>
        <w:ind w:left="0"/>
        <w:jc w:val="both"/>
      </w:pPr>
      <w:r>
        <w:rPr>
          <w:rFonts w:ascii="Times New Roman"/>
          <w:b w:val="false"/>
          <w:i w:val="false"/>
          <w:color w:val="000000"/>
          <w:sz w:val="28"/>
        </w:rPr>
        <w:t>
      ____________________________________________________________________</w:t>
      </w:r>
    </w:p>
    <w:bookmarkEnd w:id="1150"/>
    <w:bookmarkStart w:name="z1476" w:id="1151"/>
    <w:p>
      <w:pPr>
        <w:spacing w:after="0"/>
        <w:ind w:left="0"/>
        <w:jc w:val="both"/>
      </w:pPr>
      <w:r>
        <w:rPr>
          <w:rFonts w:ascii="Times New Roman"/>
          <w:b w:val="false"/>
          <w:i w:val="false"/>
          <w:color w:val="000000"/>
          <w:sz w:val="28"/>
        </w:rPr>
        <w:t>
      ____________________________________________________________________</w:t>
      </w:r>
    </w:p>
    <w:bookmarkEnd w:id="1151"/>
    <w:bookmarkStart w:name="z1477" w:id="1152"/>
    <w:p>
      <w:pPr>
        <w:spacing w:after="0"/>
        <w:ind w:left="0"/>
        <w:jc w:val="both"/>
      </w:pPr>
      <w:r>
        <w:rPr>
          <w:rFonts w:ascii="Times New Roman"/>
          <w:b w:val="false"/>
          <w:i w:val="false"/>
          <w:color w:val="000000"/>
          <w:sz w:val="28"/>
        </w:rPr>
        <w:t>
      (банктің, Қазақстан Республикасы бейрезидент банкі филиалының атауы) ашуға</w:t>
      </w:r>
    </w:p>
    <w:bookmarkEnd w:id="1152"/>
    <w:bookmarkStart w:name="z1478" w:id="1153"/>
    <w:p>
      <w:pPr>
        <w:spacing w:after="0"/>
        <w:ind w:left="0"/>
        <w:jc w:val="both"/>
      </w:pPr>
      <w:r>
        <w:rPr>
          <w:rFonts w:ascii="Times New Roman"/>
          <w:b w:val="false"/>
          <w:i w:val="false"/>
          <w:color w:val="000000"/>
          <w:sz w:val="28"/>
        </w:rPr>
        <w:t xml:space="preserve">
      берілген рұқсаттың қаржы нарығы мен қаржы ұйымдарын реттеу, бақылау және </w:t>
      </w:r>
    </w:p>
    <w:bookmarkEnd w:id="1153"/>
    <w:bookmarkStart w:name="z1479" w:id="1154"/>
    <w:p>
      <w:pPr>
        <w:spacing w:after="0"/>
        <w:ind w:left="0"/>
        <w:jc w:val="both"/>
      </w:pPr>
      <w:r>
        <w:rPr>
          <w:rFonts w:ascii="Times New Roman"/>
          <w:b w:val="false"/>
          <w:i w:val="false"/>
          <w:color w:val="000000"/>
          <w:sz w:val="28"/>
        </w:rPr>
        <w:t>
      қадағалау жөніндегі уәкілетті орган</w:t>
      </w:r>
    </w:p>
    <w:bookmarkEnd w:id="1154"/>
    <w:bookmarkStart w:name="z1480" w:id="1155"/>
    <w:p>
      <w:pPr>
        <w:spacing w:after="0"/>
        <w:ind w:left="0"/>
        <w:jc w:val="both"/>
      </w:pPr>
      <w:r>
        <w:rPr>
          <w:rFonts w:ascii="Times New Roman"/>
          <w:b w:val="false"/>
          <w:i w:val="false"/>
          <w:color w:val="000000"/>
          <w:sz w:val="28"/>
        </w:rPr>
        <w:t>
      ____________________________________________________________________</w:t>
      </w:r>
    </w:p>
    <w:bookmarkEnd w:id="115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481" w:id="1156"/>
    <w:p>
      <w:pPr>
        <w:spacing w:after="0"/>
        <w:ind w:left="0"/>
        <w:jc w:val="both"/>
      </w:pPr>
      <w:r>
        <w:rPr>
          <w:rFonts w:ascii="Times New Roman"/>
          <w:b w:val="false"/>
          <w:i w:val="false"/>
          <w:color w:val="000000"/>
          <w:sz w:val="28"/>
        </w:rPr>
        <w:t>
      ___________________________________________________________________</w:t>
      </w:r>
    </w:p>
    <w:bookmarkEnd w:id="1156"/>
    <w:bookmarkStart w:name="z1482" w:id="1157"/>
    <w:p>
      <w:pPr>
        <w:spacing w:after="0"/>
        <w:ind w:left="0"/>
        <w:jc w:val="both"/>
      </w:pPr>
      <w:r>
        <w:rPr>
          <w:rFonts w:ascii="Times New Roman"/>
          <w:b w:val="false"/>
          <w:i w:val="false"/>
          <w:color w:val="000000"/>
          <w:sz w:val="28"/>
        </w:rPr>
        <w:t>
      (банктің, Қазақстан Республикасы бейрезидент банкі филиалының атауы)</w:t>
      </w:r>
    </w:p>
    <w:bookmarkEnd w:id="1157"/>
    <w:bookmarkStart w:name="z1483" w:id="1158"/>
    <w:p>
      <w:pPr>
        <w:spacing w:after="0"/>
        <w:ind w:left="0"/>
        <w:jc w:val="both"/>
      </w:pPr>
      <w:r>
        <w:rPr>
          <w:rFonts w:ascii="Times New Roman"/>
          <w:b w:val="false"/>
          <w:i w:val="false"/>
          <w:color w:val="000000"/>
          <w:sz w:val="28"/>
        </w:rPr>
        <w:t xml:space="preserve">
      банк операцияларын жүргізуге арналған лицензия беру туралы шешім қабылдағанға </w:t>
      </w:r>
    </w:p>
    <w:bookmarkEnd w:id="1158"/>
    <w:bookmarkStart w:name="z1484" w:id="1159"/>
    <w:p>
      <w:pPr>
        <w:spacing w:after="0"/>
        <w:ind w:left="0"/>
        <w:jc w:val="both"/>
      </w:pPr>
      <w:r>
        <w:rPr>
          <w:rFonts w:ascii="Times New Roman"/>
          <w:b w:val="false"/>
          <w:i w:val="false"/>
          <w:color w:val="000000"/>
          <w:sz w:val="28"/>
        </w:rPr>
        <w:t xml:space="preserve">
      дейін немесе "Қазақстан Республикасындағы банктер және банк қызметі туралы" </w:t>
      </w:r>
    </w:p>
    <w:bookmarkEnd w:id="1159"/>
    <w:bookmarkStart w:name="z1485" w:id="1160"/>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2 немесе 3-тармақтарында, 18-</w:t>
      </w:r>
    </w:p>
    <w:bookmarkEnd w:id="1160"/>
    <w:bookmarkStart w:name="z1486" w:id="1161"/>
    <w:p>
      <w:pPr>
        <w:spacing w:after="0"/>
        <w:ind w:left="0"/>
        <w:jc w:val="both"/>
      </w:pPr>
      <w:r>
        <w:rPr>
          <w:rFonts w:ascii="Times New Roman"/>
          <w:b w:val="false"/>
          <w:i w:val="false"/>
          <w:color w:val="000000"/>
          <w:sz w:val="28"/>
        </w:rPr>
        <w:t xml:space="preserve">
      бабының 2 және 3-тармақтарында көзделген жағдайлардың бірі басталғанға дейін </w:t>
      </w:r>
    </w:p>
    <w:bookmarkEnd w:id="1161"/>
    <w:bookmarkStart w:name="z1487" w:id="1162"/>
    <w:p>
      <w:pPr>
        <w:spacing w:after="0"/>
        <w:ind w:left="0"/>
        <w:jc w:val="both"/>
      </w:pPr>
      <w:r>
        <w:rPr>
          <w:rFonts w:ascii="Times New Roman"/>
          <w:b w:val="false"/>
          <w:i w:val="false"/>
          <w:color w:val="000000"/>
          <w:sz w:val="28"/>
        </w:rPr>
        <w:t>
      заңды күші бар.</w:t>
      </w:r>
    </w:p>
    <w:bookmarkEnd w:id="1162"/>
    <w:bookmarkStart w:name="z1488" w:id="1163"/>
    <w:p>
      <w:pPr>
        <w:spacing w:after="0"/>
        <w:ind w:left="0"/>
        <w:jc w:val="both"/>
      </w:pPr>
      <w:r>
        <w:rPr>
          <w:rFonts w:ascii="Times New Roman"/>
          <w:b w:val="false"/>
          <w:i w:val="false"/>
          <w:color w:val="000000"/>
          <w:sz w:val="28"/>
        </w:rPr>
        <w:t>
      Төраға (Төрағаның орынбасары)</w:t>
      </w:r>
    </w:p>
    <w:bookmarkEnd w:id="1163"/>
    <w:bookmarkStart w:name="z1489" w:id="1164"/>
    <w:p>
      <w:pPr>
        <w:spacing w:after="0"/>
        <w:ind w:left="0"/>
        <w:jc w:val="both"/>
      </w:pPr>
      <w:r>
        <w:rPr>
          <w:rFonts w:ascii="Times New Roman"/>
          <w:b w:val="false"/>
          <w:i w:val="false"/>
          <w:color w:val="000000"/>
          <w:sz w:val="28"/>
        </w:rPr>
        <w:t>
      ________________________________________ __________________</w:t>
      </w:r>
    </w:p>
    <w:bookmarkEnd w:id="1164"/>
    <w:bookmarkStart w:name="z1490" w:id="1165"/>
    <w:p>
      <w:pPr>
        <w:spacing w:after="0"/>
        <w:ind w:left="0"/>
        <w:jc w:val="both"/>
      </w:pPr>
      <w:r>
        <w:rPr>
          <w:rFonts w:ascii="Times New Roman"/>
          <w:b w:val="false"/>
          <w:i w:val="false"/>
          <w:color w:val="000000"/>
          <w:sz w:val="28"/>
        </w:rPr>
        <w:t xml:space="preserve">
      (қолы немесе электрондық цифрлық қолтаңбасы) (тегі, аты, әкесінің аты (ол болған </w:t>
      </w:r>
    </w:p>
    <w:bookmarkEnd w:id="1165"/>
    <w:bookmarkStart w:name="z1491" w:id="1166"/>
    <w:p>
      <w:pPr>
        <w:spacing w:after="0"/>
        <w:ind w:left="0"/>
        <w:jc w:val="both"/>
      </w:pPr>
      <w:r>
        <w:rPr>
          <w:rFonts w:ascii="Times New Roman"/>
          <w:b w:val="false"/>
          <w:i w:val="false"/>
          <w:color w:val="000000"/>
          <w:sz w:val="28"/>
        </w:rPr>
        <w:t>
      жағдайда)</w:t>
      </w:r>
    </w:p>
    <w:bookmarkEnd w:id="1166"/>
    <w:bookmarkStart w:name="z1492" w:id="1167"/>
    <w:p>
      <w:pPr>
        <w:spacing w:after="0"/>
        <w:ind w:left="0"/>
        <w:jc w:val="both"/>
      </w:pPr>
      <w:r>
        <w:rPr>
          <w:rFonts w:ascii="Times New Roman"/>
          <w:b w:val="false"/>
          <w:i w:val="false"/>
          <w:color w:val="000000"/>
          <w:sz w:val="28"/>
        </w:rPr>
        <w:t>
      Мөр орны (қағаздағы нысан үшін)</w:t>
      </w:r>
    </w:p>
    <w:bookmarkEnd w:id="11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тізбесіне</w:t>
            </w:r>
            <w:r>
              <w:br/>
            </w:r>
            <w:r>
              <w:rPr>
                <w:rFonts w:ascii="Times New Roman"/>
                <w:b w:val="false"/>
                <w:i w:val="false"/>
                <w:color w:val="000000"/>
                <w:sz w:val="20"/>
              </w:rPr>
              <w:t>20-қосымша</w:t>
            </w:r>
            <w:r>
              <w:br/>
            </w:r>
            <w:r>
              <w:rPr>
                <w:rFonts w:ascii="Times New Roman"/>
                <w:b w:val="false"/>
                <w:i w:val="false"/>
                <w:color w:val="000000"/>
                <w:sz w:val="20"/>
              </w:rPr>
              <w:t>Банктерге, Қазақстан Республикасының бейрезидент банктерінің филиалдарына банк лицензиясын беру қағидаларына</w:t>
            </w:r>
            <w:r>
              <w:br/>
            </w:r>
            <w:r>
              <w:rPr>
                <w:rFonts w:ascii="Times New Roman"/>
                <w:b w:val="false"/>
                <w:i w:val="false"/>
                <w:color w:val="000000"/>
                <w:sz w:val="20"/>
              </w:rPr>
              <w:t>1-қосымша</w:t>
            </w:r>
          </w:p>
        </w:tc>
      </w:tr>
    </w:tbl>
    <w:bookmarkStart w:name="z1494" w:id="1168"/>
    <w:p>
      <w:pPr>
        <w:spacing w:after="0"/>
        <w:ind w:left="0"/>
        <w:jc w:val="left"/>
      </w:pPr>
      <w:r>
        <w:rPr>
          <w:rFonts w:ascii="Times New Roman"/>
          <w:b/>
          <w:i w:val="false"/>
          <w:color w:val="000000"/>
        </w:rPr>
        <w:t xml:space="preserve"> Мемлекеттік қызмет көрсетуге қойылатын негізгі талаптар тізбесі</w:t>
      </w:r>
    </w:p>
    <w:bookmarkEnd w:id="1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Банктерге, Қазақстан Республикасының бейрезидент банктерінің филиалдарына банк операцияларын және өзге де операцияларды жүзеге асыруға арналған лицензияны (базалық, әмбебап) беру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(бар болса)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5" w:id="1169"/>
          <w:p>
            <w:pPr>
              <w:spacing w:after="20"/>
              <w:ind w:left="20"/>
              <w:jc w:val="both"/>
            </w:pPr>
            <w:r>
              <w:rPr>
                <w:rFonts w:ascii="Times New Roman"/>
                <w:b w:val="false"/>
                <w:i w:val="false"/>
                <w:color w:val="000000"/>
                <w:sz w:val="20"/>
              </w:rPr>
              <w:t>
Көрсетілетін қызметті алушы - Қазақстан Республикасының резиденті</w:t>
            </w:r>
          </w:p>
          <w:bookmarkEnd w:id="1169"/>
          <w:p>
            <w:pPr>
              <w:spacing w:after="20"/>
              <w:ind w:left="20"/>
              <w:jc w:val="both"/>
            </w:pPr>
            <w:r>
              <w:rPr>
                <w:rFonts w:ascii="Times New Roman"/>
                <w:b w:val="false"/>
                <w:i w:val="false"/>
                <w:color w:val="000000"/>
                <w:sz w:val="20"/>
              </w:rPr>
              <w:t>
</w:t>
            </w:r>
            <w:r>
              <w:rPr>
                <w:rFonts w:ascii="Times New Roman"/>
                <w:b w:val="false"/>
                <w:i w:val="false"/>
                <w:color w:val="000000"/>
                <w:sz w:val="20"/>
              </w:rPr>
              <w:t>базалық банк лицензиясын немесе әмбебап банк лицензиясын алу үшін алғаш рет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 банкінің филиалы әмбебеп банк лицензиясын алу үшін алғаш рет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операциялардың қосымша түрлерін жүзеге асыруға арналған банк лицензиясын алу үшін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банк лицензиясының телнұсқасын алу үшін жүгінген кезде;</w:t>
            </w:r>
          </w:p>
          <w:p>
            <w:pPr>
              <w:spacing w:after="20"/>
              <w:ind w:left="20"/>
              <w:jc w:val="both"/>
            </w:pPr>
            <w:r>
              <w:rPr>
                <w:rFonts w:ascii="Times New Roman"/>
                <w:b w:val="false"/>
                <w:i w:val="false"/>
                <w:color w:val="000000"/>
                <w:sz w:val="20"/>
              </w:rPr>
              <w:t>
Көрсетілетін қызметті алушы банк лицензиясын қайта ресімдеу үшін жүгінген кезде.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уәкiлеттi орган)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"цифрлық үкіметтің" www.egov.kz веб-порталы (бұдан әрі - портал); көрсетілетін қызметті берушінің кеңсесі.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 w:id="1170"/>
          <w:p>
            <w:pPr>
              <w:spacing w:after="20"/>
              <w:ind w:left="20"/>
              <w:jc w:val="both"/>
            </w:pPr>
            <w:r>
              <w:rPr>
                <w:rFonts w:ascii="Times New Roman"/>
                <w:b w:val="false"/>
                <w:i w:val="false"/>
                <w:color w:val="000000"/>
                <w:sz w:val="20"/>
              </w:rPr>
              <w:t>
Құжаттар топтамасын көрсетілетін қызметті берушіге тапсырған күннен, сондай-ақ порталға өтініш берген күннен бастап:</w:t>
            </w:r>
          </w:p>
          <w:bookmarkEnd w:id="1170"/>
          <w:p>
            <w:pPr>
              <w:spacing w:after="20"/>
              <w:ind w:left="20"/>
              <w:jc w:val="both"/>
            </w:pPr>
            <w:r>
              <w:rPr>
                <w:rFonts w:ascii="Times New Roman"/>
                <w:b w:val="false"/>
                <w:i w:val="false"/>
                <w:color w:val="000000"/>
                <w:sz w:val="20"/>
              </w:rPr>
              <w:t>
</w:t>
            </w:r>
            <w:r>
              <w:rPr>
                <w:rFonts w:ascii="Times New Roman"/>
                <w:b w:val="false"/>
                <w:i w:val="false"/>
                <w:color w:val="000000"/>
                <w:sz w:val="20"/>
              </w:rPr>
              <w:t>1) банк лицензиясын беру кезінде - 30 (отыз)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микроқаржы ұйымын банкке айналдыру нысанында ерікті түрде қайта ұйымдастыру шеңберінде банк лицензиясын беру кезінде - 10 (он)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 лицензиясын қайта ресімдеген кезде, оның ішінде базалық банк лицензиясын әмбебап банк лицензиясына қайта ресімдеген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- 15 (он бес)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базалық банк лицензиясын әмбебап банк лицензиясына қайта ресімдеу кезінде өтініш берушінің операциялардың қосымша түрлерін жүргізуге арналған банк лицензиясын алуы бір мезгілде қажет болған кезде - 30 (отыз) жұмыс күнінен кешіктірмей;</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бөліну немесе бөлініп шығу нысанында қайта ұйымдастырылған жағдайда лицензияны қайта ресімдеу кезінде - 30 (отыз) жұмыс күнінен кешіктірмей;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 лицензиясының телнұсқасын беру кезінде - 2 (екі) жұмыс күні ішінде.</w:t>
            </w:r>
          </w:p>
          <w:p>
            <w:pPr>
              <w:spacing w:after="20"/>
              <w:ind w:left="20"/>
              <w:jc w:val="both"/>
            </w:pPr>
            <w:r>
              <w:rPr>
                <w:rFonts w:ascii="Times New Roman"/>
                <w:b w:val="false"/>
                <w:i w:val="false"/>
                <w:color w:val="000000"/>
                <w:sz w:val="20"/>
              </w:rPr>
              <w:t xml:space="preserve">
Осы тармақтың 1) және 2) тармақшаларында көрсетілген мерзімдер "Қазақстан Республикасындағы банктер және банк қызметі туралы" Қазақстан Республикасы Заңының (бұдан әрі - Банктер туралы заң) 19-бабы 17-тармағының бесінші бөлігінде, "Мемлекеттік және әлеуметтік жауапты қызметтер туралы" Қазақстан Республикасы Заңының </w:t>
            </w:r>
            <w:r>
              <w:rPr>
                <w:rFonts w:ascii="Times New Roman"/>
                <w:b w:val="false"/>
                <w:i w:val="false"/>
                <w:color w:val="000000"/>
                <w:sz w:val="20"/>
              </w:rPr>
              <w:t>18-2</w:t>
            </w:r>
            <w:r>
              <w:rPr>
                <w:rFonts w:ascii="Times New Roman"/>
                <w:b w:val="false"/>
                <w:i w:val="false"/>
                <w:color w:val="000000"/>
                <w:sz w:val="20"/>
              </w:rPr>
              <w:t>-баптарында көзделген жағдайда тоқтатыла тұрады.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көрсетілетін электрондық (ішінара цифрландырылған) /қағаз түрінде.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лицензиясын беру, банк лицензиясын қайта ресімдеу, банк лицензиясын қоса бере отырып, банк лицензиясының телнұсқасын беру туралы хабарлама не мемлекеттік қызметті көрсетуден бас тарту туралы уәжді жауап.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8" w:id="1171"/>
          <w:p>
            <w:pPr>
              <w:spacing w:after="20"/>
              <w:ind w:left="20"/>
              <w:jc w:val="both"/>
            </w:pPr>
            <w:r>
              <w:rPr>
                <w:rFonts w:ascii="Times New Roman"/>
                <w:b w:val="false"/>
                <w:i w:val="false"/>
                <w:color w:val="000000"/>
                <w:sz w:val="20"/>
              </w:rPr>
              <w:t>
1) банк лицензиясын бергені үшін лицензиялық алым 800 (сегіз жүз) айлық есептік көрсеткішті құрайды (әрбір банк операциясы үшін жеке);</w:t>
            </w:r>
          </w:p>
          <w:bookmarkEnd w:id="1171"/>
          <w:p>
            <w:pPr>
              <w:spacing w:after="20"/>
              <w:ind w:left="20"/>
              <w:jc w:val="both"/>
            </w:pPr>
            <w:r>
              <w:rPr>
                <w:rFonts w:ascii="Times New Roman"/>
                <w:b w:val="false"/>
                <w:i w:val="false"/>
                <w:color w:val="000000"/>
                <w:sz w:val="20"/>
              </w:rPr>
              <w:t>
</w:t>
            </w:r>
            <w:r>
              <w:rPr>
                <w:rFonts w:ascii="Times New Roman"/>
                <w:b w:val="false"/>
                <w:i w:val="false"/>
                <w:color w:val="000000"/>
                <w:sz w:val="20"/>
              </w:rPr>
              <w:t>2) банк лицензиясын қайта ресімдеу үшін лицензиялық алым осы тармақтың 1) тармақшасында белгіленген мөлшерлеменің 10 (он) пайызын құрайды (әрбір банк операциясы үшін жеке);</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 лицензиясының телнұсқасын бергені үшін лицензиялық алым осы тармақтың 1) тармақшасында белгіленген мөлшерлеменің 10 (он) пайызын құрайды.</w:t>
            </w:r>
          </w:p>
          <w:p>
            <w:pPr>
              <w:spacing w:after="20"/>
              <w:ind w:left="20"/>
              <w:jc w:val="both"/>
            </w:pPr>
            <w:r>
              <w:rPr>
                <w:rFonts w:ascii="Times New Roman"/>
                <w:b w:val="false"/>
                <w:i w:val="false"/>
                <w:color w:val="000000"/>
                <w:sz w:val="20"/>
              </w:rPr>
              <w:t>
Лицензиялық алым төлемі екінші деңгейдегі банктер, Қазақстан Республикасының аумағында ашылған Қазақстан Республикасы бейрезидент банктерінің филиалдары немесе банк операцияларының жекелеген түрлерін жүзеге асыратын ұйымдар арқылы қолма-қол ақшамен немесе қолма-қол ақшасыз нысанда, сондай-ақ "цифрлық үкіметтің" төлем шлюзі арқылы қолма-қол ақшасыз нысанда жүзеге асырылады.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1" w:id="1172"/>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күндерінен басқа күндері сағат 13.00-ден 14.30-ға дейінгі түскі үзіліспен дүйсенбі - жұма аралығында сағат 9.00-ден 18.30-ға дейін;</w:t>
            </w:r>
          </w:p>
          <w:bookmarkEnd w:id="1172"/>
          <w:p>
            <w:pPr>
              <w:spacing w:after="20"/>
              <w:ind w:left="20"/>
              <w:jc w:val="both"/>
            </w:pPr>
            <w:r>
              <w:rPr>
                <w:rFonts w:ascii="Times New Roman"/>
                <w:b w:val="false"/>
                <w:i w:val="false"/>
                <w:color w:val="000000"/>
                <w:sz w:val="20"/>
              </w:rPr>
              <w:t>
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жіберу келесі жұмыс күні жүзеге асырылады).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1173"/>
          <w:p>
            <w:pPr>
              <w:spacing w:after="20"/>
              <w:ind w:left="20"/>
              <w:jc w:val="both"/>
            </w:pPr>
            <w:r>
              <w:rPr>
                <w:rFonts w:ascii="Times New Roman"/>
                <w:b w:val="false"/>
                <w:i w:val="false"/>
                <w:color w:val="000000"/>
                <w:sz w:val="20"/>
              </w:rPr>
              <w:t>
Көрсетілетін қызметті алушы - Қазақстан Республикасының резиденті базалық банк лицензиясын немесе әмбебап банк лицензиясын алу үшін порталға алғаш рет жүгінген кезде:</w:t>
            </w:r>
          </w:p>
          <w:bookmarkEnd w:id="117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 адамның электрондық цифрлық қолтаңбасымен (бұдан әрі - ЭЦҚ) куәландырылған электрондық құжат түріндегі Қағидаларға 3-қосымшаға сәйкес нысан бойынша әмбебап банк лицензиясын немесе базалық банк лицензиясын (банк үшін)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жарғысының нотариат куәландырған көшірмесінің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көрсетілген алым төленген жағдайларды қоспағанда, жекелеген қызмет түрлерімен айналысу құқығына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Банктер туралы заңның </w:t>
            </w:r>
            <w:r>
              <w:rPr>
                <w:rFonts w:ascii="Times New Roman"/>
                <w:b w:val="false"/>
                <w:i w:val="false"/>
                <w:color w:val="000000"/>
                <w:sz w:val="20"/>
              </w:rPr>
              <w:t>45-бабында</w:t>
            </w:r>
            <w:r>
              <w:rPr>
                <w:rFonts w:ascii="Times New Roman"/>
                <w:b w:val="false"/>
                <w:i w:val="false"/>
                <w:color w:val="000000"/>
                <w:sz w:val="20"/>
              </w:rPr>
              <w:t xml:space="preserve"> және "Қаржы нарығы мен қаржы ұйымдарын мемлекеттік реттеу, бақылау және қадағалау туралы" Қазақстан Республикасы Заңының (бұдан әрі - Мемлекеттік реттеу туралы заң) </w:t>
            </w:r>
            <w:r>
              <w:rPr>
                <w:rFonts w:ascii="Times New Roman"/>
                <w:b w:val="false"/>
                <w:i w:val="false"/>
                <w:color w:val="000000"/>
                <w:sz w:val="20"/>
              </w:rPr>
              <w:t>9-4-бабында</w:t>
            </w:r>
            <w:r>
              <w:rPr>
                <w:rFonts w:ascii="Times New Roman"/>
                <w:b w:val="false"/>
                <w:i w:val="false"/>
                <w:color w:val="000000"/>
                <w:sz w:val="20"/>
              </w:rPr>
              <w:t xml:space="preserve"> белгіленген талаптарға сәйкес көрсетілетін қызметті алушының басшы қызметкерлері лауазымдарына ұсынылатын адамдарды келісу үшін көзделген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уәкілетті органның тәуекелдерді басқару және ішкі бақылау жүйесіне қойылатын талаптарына сәйкес келетін көрсетілетін қызметті алушының таяудағы үш жылға арналған даму стратегиясының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жылындағы бюджеті туралы ақпарат, оның ішінде көрсетілетін қызметті алушының пруденциялық нормативтерді орындауы туралы болжамды деректер, сондай-ақ көрсетілетін қызметті алушының бас ұйымының банк холдингі мәртебесін иеленуі банк конгломератын құруға алып келетін жағдайда, құрамына көрсетілетін қызметті алушы кіретін банк конгломераты пруденциялық нормативтерінің болжамды есебі енгізіледі;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6) қызметкерлердің тегі, аты және әкесінің аты (егер ол жеке басын куәландыратын құжатта көрсетілген болса) көрсетілген көрсетілетін қызметті алушының штат кестесінің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ең төмен мөлшері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0"/>
              </w:rPr>
              <w:t>қаулысына</w:t>
            </w:r>
            <w:r>
              <w:rPr>
                <w:rFonts w:ascii="Times New Roman"/>
                <w:b w:val="false"/>
                <w:i w:val="false"/>
                <w:color w:val="000000"/>
                <w:sz w:val="20"/>
              </w:rPr>
              <w:t xml:space="preserve"> (Нормативтік құқықтық актілерді мемлекеттік тіркеу тізілімінде № 38587 болып тіркелген) (бұдан әрі - № 85 қаулы) сәйкес белгіленген банктің жарғылық капиталының төлегенін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резиденті - көрсетілетін қызметті алушы базалық банк лицензиясын немесе әмбебап банк лицензиясын алу үшін көрсетілетін қызметті берушінің кеңсесіне алғаш рет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3-қосымшаға сәйкес нысан бойынша әмбебап банк лицензиясын немесе базалық банк лицензиясын (банк үшін) алуға өтініш (тұлғаның өтініш беруге өкілеттігін растайтын құжаттардың көшірмелерін және оған қоса беретін құжаттар мен мәліметтерді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жарғысының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көрсетілген алымды төлеу жағдайларын қоспағанда, қызметтің жекелеген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Банктер туралы заңның 45-бабында және Мемлекеттік реттеу туралы заңның 9-4-бабында белгіленген талаптарға сәйкес көрсетілетін қызметті алушының басшы қызметкерлері лауазымына ұсынылатын тұлғаларды келісу үшін көзделген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уәкілетті органның тәуекелдерді басқару және ішкі бақылау жүйесіне қоятын талаптарына сәйкес келетін көрсетілетін қызметті алушының алдағы үш жылға арналған даму стратегиясының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жылындағы бюджеті туралы ақпарат, оның ішінде көрсетілетін қызметті алушының пруденциялық нормативтерді орындауы туралы болжамды деректер, сондай-ақ көрсетілетін қызметті алушының бас ұйымының банк холдингі мәртебесін иеленуі банк конгломератын құруға алып келетін жағдайда, құрамына көрсетілетін қызметті алушы кіретін банк конгломераты пруденциялық нормативтерінің болжамды есебі енгізіледі;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6) қызметкерлердің тегі, аты және әкесінің аты (егер ол жеке басын куәландыратын құжатта көрсетілген болса) көрсетілген көрсетілетін қызметті алушының штат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ең төмен мөлшері № 85 қаулыға сәйкес белгіленген банктің жарғылық капиталының төленгенін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бейрезидент банкінің филиалы әмбебап банк лицензиясын алу үшін алғаш рет 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әмбебап банк лицензиясын алуға өтініш, Қағидаларға 4-қосымшаға сәйкес нысан бойынша, көрсетілетін қызметті алушының бірінші басшысының не өтініш беруге уәкілетті тұлғаның ЭЦҚ-мен куәландырылған электрондық құжат түрінде (тұлғаның өтініш беруге өкілеттігін растайтын құжаттардың және оған қоса берілетін құжаттар мен мәліметтердің көшірмесін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тармақтың бірінші бөлігі 3), 4), 5) және 6) тармақшаларында көзделген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 бейрезидент банкінің басқару органы бекіткен филиал туралы ереженің нотариат куәландырған көшірмесінің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Республикасы бейрезидент банкінің балансында есепке алу туралы жазбаша міндеттемесінің (растамасының)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рұқсат етілген операциялар түрлерінің тізбесін көрсете отырып, Қазақстан Республикасының бейрезидент банкі резиденті болып табылатын мемлекеттің қаржылық қадағалау органы берген Қазақстан Республикасы бейрезидент банкінің қолданыстағы лицензиясының (қолданыстағы рұқсаттың)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лицензия (рұқсат), егер Банктер туралы заңның 16-бабының 1-тармағында көзделген Қазақстан Республикасы бейрезидент банкінің филиалын ашуға рұқсат беру туралы өтініш берілгеннен кейін Қазақстан Республикасының бейрезидент банкі жүзеге асыруға құқылы операциялар түрлерінің тізбесі өзгертілген не Қазақстан Республикасының бейрезидент банкі жаңа лицензия (жаңа рұқсат) алған жағдайда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 банк филиалы әмбебап банк лицензиясын алу үшін алғаш рет көрсетілетін қызметті берушінің кеңсесіне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тұлғаның өтініш беруге өкілеттігін растайтын құжаттардың және оған қоса берілетін құжаттар мен мәліметтердің көшірмелерін қоса бере отырып, Қағидаларға 4-қосымшаға сәйкес нысан бойынша әмбебап банк лицензиясын алуға өтініш (Қазақстан Республикасының бейрезиденті банк филиалы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тармақтың екінші бөлігінің 3), 4), 5) және 6) тармақшаларында көзделген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 бейрезидент банкінің басқару органы бекіткен филиал туралы ереженің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Республикасы бейрезидент банкінің балансында есепке алу туралы жазбаша міндеттемесі (растауы);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рұқсат етілген операциялар түрлерінің тізбесін көрсете отырып, Қазақстан Республикасының бейрезидент банкі резиденті болып табылатын мемлекеттің қаржылық қадағалау органы берген Қазақстан Республикасы бейрезидент банкінің қолданыстағы лицензиясының (қолданыстағы рұқсаттың)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лицензия (рұқсат), егер осы Заңның 16-бабының 1-тармағында көзделген Қазақстан Республикасы бейрезидент банкінің филиалын ашуға рұқсат беру туралы өтініш берілгеннен кейін Қазақстан Республикасының бейрезидент банкі жүзеге асыруға құқылы операциялар түрлерінің тізбесі өзгертілген не Қазақстан Республикасының бейрезидент банкі жаңа лицензия (жаңа рұқсат) алған жағдайда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операциялардың қосымша түрлерін жүзеге асыруға арналған банк лицензиясын алу үшін 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 адамның ЭЦҚ-мен куәландырылған электрондық құжат түріндегі Қағидаларға 7-қосымшаға сәйкес нысан бойынша (тұлғаның өтініш беруге өкілеттігін растайтын құжаттардың және оған қоса берілетін құжаттар мен мәліметтердің көшірмесін қоса бере отырып) операциялардың қосымша түрлерін жүзеге асыруға банк лицензиясын алуға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Банктер туралы заңның 88-бабында көзделген қаржылық орнықтылықты қалпына келтірудің жаңартылған жоспарының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операциялардың қосымша түрлерін жүзеге асыруға арналған банк лицензиясын алу үшін көрсетілетін қызметті берушінің кеңсе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7-қосымшаға сәйкес нысан бойынша операциялардың қосымша түрлерін жүзеге асыруға банк лицензиясын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Банктер туралы заңның 88-бабында көзделген қаржылық орнықтылықты қалпына келтірудің жаңартылған жоспарының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банк лицензиясының телнұсқасын алу үшін (егер бұрын берілген банк лицензиясы қағаз нысанда ресімделген болса) 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 тұлғаның ЭЦҚ-мен куәландырылған электрондық құжат нысанындағы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көрсетілген төлеу жағдайларын қоспағанда, лицензияның телнұсқасын берген кезде жекелеген қызмет түрлерімен айналысу құқығы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банк лицензиясының телнұсқасын алу үшін (егер бұрын берілген банк лицензиясы қағаз нысанда ресімделген болса) көрсетілетін қызметті берушінің кеңсе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 не өтініш беруге уәкілетті тұлға қол қойған еркін нысандағы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банк лицензиясын қайта ресімдеу үшін 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 адамның ЭЦҚ-мен куәландырылған электрондық құжат түріндегі Қағидаларға 12-қосымшаға сәйкес нысан бойынша әмбебап банк лицензиясын, базалық банк лицензиясын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лицензияланатын қызмет түрінен бір немесе одан да көп банктік және (немесе) өзге де операциялар алып тасталған жағдайда банк лицензиясының түпнұсқасы (егер бұрын берілген банк лицензиясы қағаз нысанда ресімделген болса) көрсетілетін қызметті алушының кеңсесіне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банк лицензиясын қайта ресімдеу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12-қосымшаға сәйкес нысан бойынша әмбебап банк лицензиясын, базалық банк лицензиясын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лицензияланатын қызмет түрінен бір немесе одан да көп банк операцияларын және (немесе) өзге де операциялар алып тасталған жағдайда банк лицензиясының түпнұсқасы (егер бұрын берілген банк лицензиясы қағаз нысанда ресімделген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базалық банк лицензиясын әмбебап банк лицензиясына қайта ресімдеу үшін 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 адамның ЭЦҚ-мен куәландырылған, Қағидаларға 14-қосымшаға сәйкес нысан бойынша базалық банк лицензиясын әмбебап банк лицензиясына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 лицензиясының түпнұсқасы (егер бұрын берілген банк лицензиясы қағаз нысанда ресімделген болса) көрсетілетін қызметті берушінің кеңсесіне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базалық банк лицензиясын әмбебап банк лицензиясына қайта ресімдеу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14-қосымшаға сәйкес нысан бойынша базалық банк лицензиясын әмбебап банк лицензиясына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 лицензиясының түпнұсқасы (егер бұрын берілген банк лицензиясы қағаз нысанда ресімделген болса);</w:t>
            </w:r>
          </w:p>
          <w:p>
            <w:pPr>
              <w:spacing w:after="20"/>
              <w:ind w:left="20"/>
              <w:jc w:val="both"/>
            </w:pPr>
            <w:r>
              <w:rPr>
                <w:rFonts w:ascii="Times New Roman"/>
                <w:b w:val="false"/>
                <w:i w:val="false"/>
                <w:color w:val="000000"/>
                <w:sz w:val="20"/>
              </w:rPr>
              <w:t>
3)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6" w:id="1174"/>
          <w:p>
            <w:pPr>
              <w:spacing w:after="20"/>
              <w:ind w:left="20"/>
              <w:jc w:val="both"/>
            </w:pPr>
            <w:r>
              <w:rPr>
                <w:rFonts w:ascii="Times New Roman"/>
                <w:b w:val="false"/>
                <w:i w:val="false"/>
                <w:color w:val="000000"/>
                <w:sz w:val="20"/>
              </w:rPr>
              <w:t>
1) көрсетілетін қызметті алушының Банктер туралы заңның 19-бабында және 112-бабының 5-тармағында белгіленген талаптардың кез келгенін сақтамауы;</w:t>
            </w:r>
          </w:p>
          <w:bookmarkEnd w:id="1174"/>
          <w:p>
            <w:pPr>
              <w:spacing w:after="20"/>
              <w:ind w:left="20"/>
              <w:jc w:val="both"/>
            </w:pPr>
            <w:r>
              <w:rPr>
                <w:rFonts w:ascii="Times New Roman"/>
                <w:b w:val="false"/>
                <w:i w:val="false"/>
                <w:color w:val="000000"/>
                <w:sz w:val="20"/>
              </w:rPr>
              <w:t>
</w:t>
            </w:r>
            <w:r>
              <w:rPr>
                <w:rFonts w:ascii="Times New Roman"/>
                <w:b w:val="false"/>
                <w:i w:val="false"/>
                <w:color w:val="000000"/>
                <w:sz w:val="20"/>
              </w:rPr>
              <w:t>2) банк құрамына кіретін банк конгломератының өтініш бергенге дейінгі алты ай кезеңде пруденциялық нормативтер мен лимиттерді сақтамауы;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Банктер туралы заңның 72-бабының 4-тармағында белгіленген резерв ретінде қабылданатын Қазақстан Республикасының бейрезидент банкі филиалының активтерін қалыптастыру бойынша талапты орындамау;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Банктің жарғылық капиталының Банктер туралы заңның 8-бабының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Қазақстан Республикасының бейрезидент банкінде резиденті Қазақстан Республикасының бейрезидент банкі болып табылатын мемлекеттің қаржылық қадағалау органы берген Қазақстан Республикасының бейрезидент банкінің филиалы Қазақстан Республикасының аумағында жүзеге асыруды жоспарлап отырған операциялардың түрлеріне ұқсас банк қызметін жүзеге асыруға қолданыстағы лицензияның (қолданыстағы рұқсаттың)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алушыға Қазақстан Республикасының бейрезидент банкінің филиалын ашуға бұрын берілген рұқсаттың күшін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даму стратегиясының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 және (немесе):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алғашқы үш қаржылық (операциялық) жыл өткеннен кейін көрсетілетін қызмет алушының қызметі рентабельді болатыны;</w:t>
            </w:r>
          </w:p>
          <w:p>
            <w:pPr>
              <w:spacing w:after="20"/>
              <w:ind w:left="20"/>
              <w:jc w:val="both"/>
            </w:pPr>
            <w:r>
              <w:rPr>
                <w:rFonts w:ascii="Times New Roman"/>
                <w:b w:val="false"/>
                <w:i w:val="false"/>
                <w:color w:val="000000"/>
                <w:sz w:val="20"/>
              </w:rPr>
              <w:t>
</w:t>
            </w:r>
            <w:r>
              <w:rPr>
                <w:rFonts w:ascii="Times New Roman"/>
                <w:b w:val="false"/>
                <w:i w:val="false"/>
                <w:color w:val="000000"/>
                <w:sz w:val="20"/>
              </w:rPr>
              <w:t>құрамына көрсетілетін қызметті алушы кіретін көрсетілетін қызметті алушы және (немесе) банк конгломераты пруденциялық нормативтер мен лимиттерді орындайтын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алушыда оның даму стратегиясына сәйкес ұйымдық құрылымы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тағайындауға (сайлауға) ұсынылатын кандидаттар санынан көрсетілетін қызметті алушының басшы қызметкерінің келісілмеуі (банк лицензиясын алғаш рет алуға өтініш білдірген көрсетілетін қызметті алушы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9) Банктер туралы заңның 45-бабы 4-тармағының екінші бөлігінде белгіленген Қазақстан Республикасының бейрезидент банкі филиалының басшы қызметкерлерінің қатарында Қазақстан Республикасының резиденттері - екі басшы қызметкерден кем болмауы жөніндегі талапты сақтамау;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көрсетілетін қызметті алушы ұсынған құжаттардың және (немесе) мәліметтердің Қазақстан Республикасы заңнамасының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банк лицензиясын алу үшін ұсынылған құжаттардағы және (немесе) мәліметтердегі деректердің (мәліметтердің) дәйексіздігі;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12) көрсетілетін қызметті алушыға қатысты лицензиялауға жататын қызметке немесе жекелеген қызмет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13) көрсетілетін қызметті алушыға қатысты көрсетілетін қызметті алушы оның негізінде мемлекеттік қызметті алуға байланысты арнайы құқығынан айырылатын заңды күшіне енген сот шешімінің болуы;</w:t>
            </w:r>
          </w:p>
          <w:p>
            <w:pPr>
              <w:spacing w:after="20"/>
              <w:ind w:left="20"/>
              <w:jc w:val="both"/>
            </w:pPr>
            <w:r>
              <w:rPr>
                <w:rFonts w:ascii="Times New Roman"/>
                <w:b w:val="false"/>
                <w:i w:val="false"/>
                <w:color w:val="000000"/>
                <w:sz w:val="20"/>
              </w:rPr>
              <w:t>
14) 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2" w:id="1175"/>
          <w:p>
            <w:pPr>
              <w:spacing w:after="20"/>
              <w:ind w:left="20"/>
              <w:jc w:val="both"/>
            </w:pPr>
            <w:r>
              <w:rPr>
                <w:rFonts w:ascii="Times New Roman"/>
                <w:b w:val="false"/>
                <w:i w:val="false"/>
                <w:color w:val="000000"/>
                <w:sz w:val="20"/>
              </w:rPr>
              <w:t>
Мемлекеттік қызмет көрсету орнының мекенжайы көрсетілетін қызметті берушінің ресми интернет-ресурсында орналастырылған.</w:t>
            </w:r>
          </w:p>
          <w:bookmarkEnd w:id="1175"/>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 көрсету мәселелері бойынша анықтамалық қызметтердің байланыс телефондары көрсетілетін қызметті берушінің ресми интернет-ресурсында орналастырылған. Мемлекеттік қызмет көрсету мәселелері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тізбесіне</w:t>
            </w:r>
            <w:r>
              <w:br/>
            </w:r>
            <w:r>
              <w:rPr>
                <w:rFonts w:ascii="Times New Roman"/>
                <w:b w:val="false"/>
                <w:i w:val="false"/>
                <w:color w:val="000000"/>
                <w:sz w:val="20"/>
              </w:rPr>
              <w:t>21-қосымша</w:t>
            </w:r>
            <w:r>
              <w:br/>
            </w:r>
            <w:r>
              <w:rPr>
                <w:rFonts w:ascii="Times New Roman"/>
                <w:b w:val="false"/>
                <w:i w:val="false"/>
                <w:color w:val="000000"/>
                <w:sz w:val="20"/>
              </w:rPr>
              <w:t>Банктерге, Қазақстан Республикасының бейрезидент банктерінің филиалдарына банк лицензиясын беру қағидаларына</w:t>
            </w:r>
            <w:r>
              <w:br/>
            </w:r>
            <w:r>
              <w:rPr>
                <w:rFonts w:ascii="Times New Roman"/>
                <w:b w:val="false"/>
                <w:i w:val="false"/>
                <w:color w:val="000000"/>
                <w:sz w:val="20"/>
              </w:rPr>
              <w:t>2-қосымша</w:t>
            </w:r>
          </w:p>
        </w:tc>
      </w:tr>
    </w:tbl>
    <w:bookmarkStart w:name="z1595" w:id="1176"/>
    <w:p>
      <w:pPr>
        <w:spacing w:after="0"/>
        <w:ind w:left="0"/>
        <w:jc w:val="left"/>
      </w:pPr>
      <w:r>
        <w:rPr>
          <w:rFonts w:ascii="Times New Roman"/>
          <w:b/>
          <w:i w:val="false"/>
          <w:color w:val="000000"/>
        </w:rPr>
        <w:t xml:space="preserve"> Мемлекеттік қызмет көрсетуге қойылатын негізгі талаптар тізбесі</w:t>
      </w:r>
    </w:p>
    <w:bookmarkEnd w:id="1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банк операцияларын және өзге де операцияларды жүзеге асыруға арналған лицензия беру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(бар болса)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6" w:id="1177"/>
          <w:p>
            <w:pPr>
              <w:spacing w:after="20"/>
              <w:ind w:left="20"/>
              <w:jc w:val="both"/>
            </w:pPr>
            <w:r>
              <w:rPr>
                <w:rFonts w:ascii="Times New Roman"/>
                <w:b w:val="false"/>
                <w:i w:val="false"/>
                <w:color w:val="000000"/>
                <w:sz w:val="20"/>
              </w:rPr>
              <w:t>
Көрсетілетін қызметті алушы – Қазақстан Республикасының резиденті исламдық банк операцияларын және өзге де операцияларды жүзеге асыруға лицензия алу үшін алғаш рет жүгінген кезде;</w:t>
            </w:r>
          </w:p>
          <w:bookmarkEnd w:id="1177"/>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 ислам банкінің филиалы исламдық банк операцияларын және өзге де операцияларды жүзеге асыруға лицензия алу үшін алғаш рет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Әмбебап банк лицензиясы бар көрсетілетін қызметті алушы исламдық банк операцияларын жүзеге асыруға арналған қосымша лицензия алу үшін алғаш рет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операциялардың қосымша түрлерін жүзеге асыруға арналған банк лицензиясын алу үшін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банкті ислам банкіне айналдыру нысанында ерікті түрде қайта ұйымдастыру кезінде лицензия алу үшін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лицензияның телнұсқасын алу үшін жүгінген кезде;</w:t>
            </w:r>
          </w:p>
          <w:p>
            <w:pPr>
              <w:spacing w:after="20"/>
              <w:ind w:left="20"/>
              <w:jc w:val="both"/>
            </w:pPr>
            <w:r>
              <w:rPr>
                <w:rFonts w:ascii="Times New Roman"/>
                <w:b w:val="false"/>
                <w:i w:val="false"/>
                <w:color w:val="000000"/>
                <w:sz w:val="20"/>
              </w:rPr>
              <w:t>
Көрсетілетін қызметті алушы лицензияны қайта ресімдеу үшін жүгінген кезде.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барлық кіші түрлері бойынша: "цифрлық үкіметтің" веб-порталы www.egov.kz (бұдан әрі – портал); көрсетілетін қызметті берушінің кеңсесі.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2" w:id="1178"/>
          <w:p>
            <w:pPr>
              <w:spacing w:after="20"/>
              <w:ind w:left="20"/>
              <w:jc w:val="both"/>
            </w:pPr>
            <w:r>
              <w:rPr>
                <w:rFonts w:ascii="Times New Roman"/>
                <w:b w:val="false"/>
                <w:i w:val="false"/>
                <w:color w:val="000000"/>
                <w:sz w:val="20"/>
              </w:rPr>
              <w:t>
Құжаттар топтамасын көрсетілетін қызметті берушіге тапсырған күннен, сондай-ақ порталға өтініш берген күннен бастап:</w:t>
            </w:r>
          </w:p>
          <w:bookmarkEnd w:id="1178"/>
          <w:p>
            <w:pPr>
              <w:spacing w:after="20"/>
              <w:ind w:left="20"/>
              <w:jc w:val="both"/>
            </w:pPr>
            <w:r>
              <w:rPr>
                <w:rFonts w:ascii="Times New Roman"/>
                <w:b w:val="false"/>
                <w:i w:val="false"/>
                <w:color w:val="000000"/>
                <w:sz w:val="20"/>
              </w:rPr>
              <w:t>
</w:t>
            </w:r>
            <w:r>
              <w:rPr>
                <w:rFonts w:ascii="Times New Roman"/>
                <w:b w:val="false"/>
                <w:i w:val="false"/>
                <w:color w:val="000000"/>
                <w:sz w:val="20"/>
              </w:rPr>
              <w:t>1) исламдық банк операцияларын және өзге де операцияларды жүзеге асыруға арналған лицензия, банк/әмбебап банк лицензиясы бар Қазақстан Республикасы бейрезидент банкі филиалының исламдық банк операцияларын жүзеге асыруға арналған лицензиясын (бұдан әрі – лицензия) беру кезінде: 30 (отыз)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кезінде: 15 (он бес) жұмыс күні ішінде; көрсетілетін қызметті алушы бөліну немесе бөлініп шығу нысанында қайта ұйымдастырылған жағдайда лицензияны қайта ресімдеу кезінде – 30 (отыз) жұмыс күнінен кешіктірмей;</w:t>
            </w:r>
          </w:p>
          <w:p>
            <w:pPr>
              <w:spacing w:after="20"/>
              <w:ind w:left="20"/>
              <w:jc w:val="both"/>
            </w:pPr>
            <w:r>
              <w:rPr>
                <w:rFonts w:ascii="Times New Roman"/>
                <w:b w:val="false"/>
                <w:i w:val="false"/>
                <w:color w:val="000000"/>
                <w:sz w:val="20"/>
              </w:rPr>
              <w:t>
3) лицензияның телнұсқасын беру кезінде – 2 (екі) жұмыс күні ішінде. Осы тармақтың 1) және 2) тармақшаларында көрсетілген мерзімдер "Қазақстан Республикасындағы банктер және банк қызметі туралы" Қазақстан Республикасы Заңының (бұдан әрі – Банктер туралы заң) 19-бабы 17-тармағының бесінші бөлігінде және "Мемлекеттік және әлеуметтік жауапкершілігі бар қызметтер туралы" Қазақстан Республикасы Заңының 18-2 баптарында көзделген жағдайда тоқтатыла тұрады.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көрсетілетін электрондық (ішінара цифрландырылған) /қағаз түрінде.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 лицензияны қайта ресімдеу, лицензияны қоса бере отырып, лицензияның телнұсқасын беру туралы хабарлама не мемлекеттік қызметті көрсетуден бас тарту туралы дәлелді жауап.</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5" w:id="1179"/>
          <w:p>
            <w:pPr>
              <w:spacing w:after="20"/>
              <w:ind w:left="20"/>
              <w:jc w:val="both"/>
            </w:pPr>
            <w:r>
              <w:rPr>
                <w:rFonts w:ascii="Times New Roman"/>
                <w:b w:val="false"/>
                <w:i w:val="false"/>
                <w:color w:val="000000"/>
                <w:sz w:val="20"/>
              </w:rPr>
              <w:t>
1) лицензияны бергені үшін лицензиялық алым 800 (сегіз жүз) айлық есептік көрсеткішті құрайды (әрбір банктік операциясы үшін жеке);</w:t>
            </w:r>
          </w:p>
          <w:bookmarkEnd w:id="1179"/>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осы тармақтың 1) тармақшасында белгіленген мөлшерлеменің 10 (он) пайызын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лицензияның телнұсқасын бергені үшін лицензиялық алым осы тармақтың 1) тармақшасында белгіленген мөлшерлеменің 10 (он) пайызын құрайды. </w:t>
            </w:r>
          </w:p>
          <w:p>
            <w:pPr>
              <w:spacing w:after="20"/>
              <w:ind w:left="20"/>
              <w:jc w:val="both"/>
            </w:pPr>
            <w:r>
              <w:rPr>
                <w:rFonts w:ascii="Times New Roman"/>
                <w:b w:val="false"/>
                <w:i w:val="false"/>
                <w:color w:val="000000"/>
                <w:sz w:val="20"/>
              </w:rPr>
              <w:t>
Лицензиялық алымды төлеу екінші деңгейдегі банктер, Қазақстан Республикасының аумағында ашылған Қазақстан Республикасы бейрезидент банктерінің филиалдары немесе банк операцияларының жекелеген түрлерін жүзеге асыратын ұйымдар арқылы қолма-қол ақшамен немесе қолма-қол ақшасыз нысанда, сондай-ақ "цифрлық үкіметтің" төлем шлюзі арқылы қолма-қол ақшасыз нысанда жүзеге асырылады.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8" w:id="1180"/>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күндерінен басқа күндері сағат 13.00-ден 14.30-ға дейінгі түскі үзіліспен дүйсенбі - жұма аралығында сағат 9.00-ден 18.30-ға дейін;</w:t>
            </w:r>
          </w:p>
          <w:bookmarkEnd w:id="1180"/>
          <w:p>
            <w:pPr>
              <w:spacing w:after="20"/>
              <w:ind w:left="20"/>
              <w:jc w:val="both"/>
            </w:pPr>
            <w:r>
              <w:rPr>
                <w:rFonts w:ascii="Times New Roman"/>
                <w:b w:val="false"/>
                <w:i w:val="false"/>
                <w:color w:val="000000"/>
                <w:sz w:val="20"/>
              </w:rPr>
              <w:t>
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жіберу келесі жұмыс күні жүзеге асырылады).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9" w:id="1181"/>
          <w:p>
            <w:pPr>
              <w:spacing w:after="20"/>
              <w:ind w:left="20"/>
              <w:jc w:val="both"/>
            </w:pPr>
            <w:r>
              <w:rPr>
                <w:rFonts w:ascii="Times New Roman"/>
                <w:b w:val="false"/>
                <w:i w:val="false"/>
                <w:color w:val="000000"/>
                <w:sz w:val="20"/>
              </w:rPr>
              <w:t>
Қазақстан Республикасының резиденті - көрсетілетін қызметті алушы исламдық банк операцияларын және өзге де операцияларды жүзеге асыруға арналған лицензия алу үшін алғаш рет порталға жүгінген кезде:</w:t>
            </w:r>
          </w:p>
          <w:bookmarkEnd w:id="1181"/>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 адамның электрондық цифрлық қолтаңбасымен (бұдан әрі – ЭЦҚ) куәландырылған электрондық құжат түріндегі Қағидаларға 5-қосымшаға сәйкес нысан бойынша Қазақстан Республикасының бейрезидент ислам банктері, ислам банктерінің филиалдары жүзеге асыратын исламдық банк операцияларын және өзге де операцияларды жүзеге асыруға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жарғысы көшірмесінің нотариат куәландырған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Банктер туралы заңның 45-бабында және "Қаржы нарығы мен қаржы ұйымдарын мемлекеттік реттеу, бақылау және қадағалау туралы" Қазақстан Республикасы Заңының (бұдан әрі-Мемлекеттік реттеу туралы заң) 9-4-бабында белгіленген талаптарға сәйкес көрсетілетін қызметті алушының басшы қызметкерлері лауазымдарына ұсынылатын адамдарды келісу үшін көзделген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уәкілетті органның тәуекелдерді басқару және ішкі бақылау жүйесіне қойылатын талаптарына сәйкес келетін көрсетілетін қызметті алушының таяудағы үш жылға арналған даму стратегиясының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жылына арналған бюджеті туралы ақпарат, оның ішінде көрсетілетін қызметті алушының пруденциялық нормативтерді орындағаны туралы болжамды деректер, сондай-ақ егер көрсетілетін қызметті алушының бас ұйымы банк холдингі мәртебесін иеленуі банк конгломератын құруға әкелген жағдайда, оның құрамына көрсетілетін қызметті алушы кіретін банк конгломератының пруденциялық нормативтерінің болжамды есебі енгізіледі.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6) қызметкерлердің тегі, аты және әкесінің аты (егер олар жеке басын куәландыратын құжатта көрсетілген болса) көрсетілген көрсетілетін қызметті алушының штат кестесінің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ең төмен мөлшері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қаулысына (Нормативтік құқықтық актілерді мемлекеттік тіркеу тізілімінде № 38587 болып тіркелген) (бұдан әрі – № 85 қаулы) сәйкес белгіленген банктің жарғылық капиталына төленгенін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исламдық қаржыландыру қағидаттары жөніндегі кеңес туралы ереженің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Банктер туралы заңның 36-бабының  2 және 3-тармақтарында белгіленген талаптарға сәйкестігін растайтын исламдық қаржыландыру қағидаттары жөніндегі кеңестің басшысы мен мүшелерінің лауазымдарына тағайындалған адамдар туралы мәліметтердің электрондық көшірмелері.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резиденті - көрсетілетін қызметті алушы исламдық банк операцияларын және өзге де операцияларды жүзеге асыруға арналған лицензия алу үшін алғаш рет көрсетілетін қызметті берушінің кеңсесіне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5-қосымшаға сәйкес нысан бойынша исламдық банк операцияларын және өзге де операцияларды жүзеге асыруға арналған лицензия алуға өтініш (адамның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жарғысының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басшы қызметкерлері лауазымына ұсынылатын тұлғаларды Банктер туралы заңның 45-бабында және Мемлекеттік реттеу туралы заңның 9-4-бабында белгіленген талаптарға сәйкес келісу үшін көзделген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уәкілетті органның тәуекелдерді басқару және ішкі бақылау жүйесіне қойылатын талаптарына сәйкес келетін көрсетілетін қызметті алушының алдағы үш жылға арналған даму стратегиясының көшірмесі; 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жылына арналған бюджеті туралы ақпарат, оның ішінде көрсетілетін қызметті алушының пруденциялық нормативтерді орындағаны туралы болжамды деректер, сондай-ақ егер көрсетілетін қызметті алушының бас ұйымы банк холдингі мәртебесін иеленуі банк конгломератын құруға әкелген жағдайда, оның құрамына көрсетілетін қызметті алушы кіретін банк конгломератының пруденциялық нормативтерінің болжамды есебі енгізіледі.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6) қызметкерлердің тегі, аты және әкесінің аты (егер олар жеке басын куәландыратын құжатта көрсетілсе) көрсетілген көрсетілетін қызметті алушының штат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ең төмен мөлшері №85 қаулыға сәйкес белгіленген банктің жарғылық капиталына төленгенін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исламдық қаржыландыру қағидаттары жөніндегі кеңес туралы ереженің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9) Банктер туралы заңның 36-бабының 2 және 3-тармақтарында белгіленген талаптарға сәйкестігін растайтын исламдық қаржыландыру қағидаттары жөніндегі кеңес басшысы мен мүшелерінің лауазымдарына тағайындалған адамдар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 ислам банкінің филиалы исламдық банк операцияларын және өзге де операцияларды жүзеге асыруға арналған лицензия алу үшін алғаш рет 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уәкілеттік берілген адамның ЭЦҚ-мен куәландырылған электрондық құжат түріндегі Қағидаларға 5-қосымшаға сәйкес нысан бойынша Қазақстан Республикасының бейрезидент ислам банктері, ислам банктерінің филиалдары жүзеге асыратын исламдық банк операцияларын және өзге де операцияларды жүзеге асыруға арналған лицензия алуға өтініш (өтініш беруге адамның өкілеттігін растайтын құжаттардың көшірмелерін қоса бере отырып және оған қоса берілетін құжаттар мен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тармақтың бірінші бөлігінің 3), 4), 5) және 6) тармақшаларында көзделген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бейрезидент банкінің басқару органы бекіткен филиал туралы ереженің нотариат куәландырған көшірмесінің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Республикасының бейрезидент банкінің балансында есепке алу туралы жазбаша міндеттемесінің (растауы)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рұқсат етілген операциялар түрлерінің тізбесін көрсете отырып, резиденті Қазақстан Республикасының бейрезидент банкі болып табылатын мемлекеттің қаржылық қадағалау органы берген (берген) Қазақстан Республикасының бейрезидент банкінің қолданыстағы лицензиясының (қолданыстағы рұқсатының) электрондық көшірмесі. Көрсетілген лицензия (рұқсат), егер Банктер туралы заңның 16-бабы 1-тармағында көзделген Қазақстан Республикасының бейрезидент банкінің филиалын ашуға рұқсат беру туралы өтініш берілгеннен кейін Қазақстан Республикасының бейрезидент банкі жүзеге асыруға құқылы не Қазақстан Республикасының бейрезидент банкі жаңа лицензия алған операциялар түрлерінің тізбесі өзгертілген жағдайда ұсынылады (жаңа рұқсат);</w:t>
            </w:r>
          </w:p>
          <w:p>
            <w:pPr>
              <w:spacing w:after="20"/>
              <w:ind w:left="20"/>
              <w:jc w:val="both"/>
            </w:pPr>
            <w:r>
              <w:rPr>
                <w:rFonts w:ascii="Times New Roman"/>
                <w:b w:val="false"/>
                <w:i w:val="false"/>
                <w:color w:val="000000"/>
                <w:sz w:val="20"/>
              </w:rPr>
              <w:t>
</w:t>
            </w:r>
            <w:r>
              <w:rPr>
                <w:rFonts w:ascii="Times New Roman"/>
                <w:b w:val="false"/>
                <w:i w:val="false"/>
                <w:color w:val="000000"/>
                <w:sz w:val="20"/>
              </w:rPr>
              <w:t>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(басшылықтың)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исламдық қаржыландыру қағидаттары жөніндегі кеңестің не Қазақстан Республикасының бейрезидент банкінде тұрақты жұмыс істейтін өзге де ұқсас органның басшысы мен мүшелерінің лауазымдарына тағайындалған адамдар туралы мәліметтердің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 ислам банкінің филиалы исламдық банк операцияларын және өзге де операцияларды жүзеге асыруға арналған лицензия алу үшін алғаш рет көрсетілетін қызметті берушінің кеңсесіне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5-қосымшаға сәйкес нысан бойынша ислам банктері, Қазақстан Республикасының бейрезидент ислам банктерінің филиалдары жүзеге асыратын исламдық банк операцияларын және өзге де операцияларды жүзеге асыруға арналған лицензия алуға өтініш (адамның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тармақтың екінші бөлігінің 3), 4), 5) және 6) тармақшаларда көзделген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бейрезидент банктің басқару органы бекіткен филиал туралы ереженің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Республикасының бейрезидент банкінің балансында есепке алу туралы жазбаша міндеттемесі (растауы);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рұқсат етілген операциялар түрлерінің тізбесін көрсете отырып, резиденті Қазақстан Республикасының бейрезидент банкі болып табылатын мемлекеттің қаржылық қадағалау органы берген (берген) Қазақстан Республикасының бейрезидент банкінің қолданыстағы лицензиясының (қолданыстағы рұқсатының)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лицензия (рұқсат), егер Банктер туралы заңның 16-бабының 1-тармағында көзделген Қазақстан Республикасының бейрезидент банкінің филиалын ашуға рұқсат беру туралы өтініш берілгеннен кейін Қазақстан Республикасының бейрезидент банкі жүзеге асыруға құқылы не Қазақстан Республикасының бейрезидент банкі жаңа лицензия алған операциялар түрлерінің тізбесі өзгертілген жағдайда ұсынылады (жаңа рұқсат);</w:t>
            </w:r>
          </w:p>
          <w:p>
            <w:pPr>
              <w:spacing w:after="20"/>
              <w:ind w:left="20"/>
              <w:jc w:val="both"/>
            </w:pPr>
            <w:r>
              <w:rPr>
                <w:rFonts w:ascii="Times New Roman"/>
                <w:b w:val="false"/>
                <w:i w:val="false"/>
                <w:color w:val="000000"/>
                <w:sz w:val="20"/>
              </w:rPr>
              <w:t>
</w:t>
            </w:r>
            <w:r>
              <w:rPr>
                <w:rFonts w:ascii="Times New Roman"/>
                <w:b w:val="false"/>
                <w:i w:val="false"/>
                <w:color w:val="000000"/>
                <w:sz w:val="20"/>
              </w:rPr>
              <w:t>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(басшылықтың)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исламдық қаржыландыру қағидаттары жөніндегі кеңестің не Қазақстан Республикасының бейрезидент банкінде тұрақты жұмыс істейтін өзге де осыған ұқсас органның басшысы мен мүшелерінің лауазымдарына тағайындалған адамдар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 әмбебап банк лицензиясы бар банк исламдық банк операцияларын жүзеге асыруға қосымша лицензия алу үшін алғаш рет 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исламдық банк операцияларын жүзеге асыруға қосымша лицензия алуға өтініш, Қағидаларға 6-қосымшаға сәйкес нысан бойынша көрсетілетін қызметті алушының бірінші басшысының не өтініш беруге уәкілетті тұлғаның ЭЦҚ-мен куәландырылған электрондық құжат түрінде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Банктер туралы заңның 88-бабында көзделген жаңартылған қаржылық орнықтылықты қалпына келтіру жоспарының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исламдық банк операцияларын жүзеге асыруға лицензия алу ниеті туралы банк акционерлерінің жалпы жиналысы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Банктер туралы заңның 19-бабының 15-тармағы 3) тармақшасында көзделген талаптарды есепке ала отырып, жарғы көшірмесінің нотариат куәландырған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исламдық қаржыландыру қағидаттары жөніндегі кеңес туралы ереженің электрондық көшірмесі, сондай-ақ исламдық қаржыландыру қағидаттары жөніндегі кеңестің басшысы мен мүшелерінің лауазымдарына тағайындалған адамдар туралы Банктер туралы заңның 36-бабының 2 және 3-трмақтарында белгіленген талаптарға сәйкес келетінін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уәкілетті органның тәуекелдерді басқару және ішкі бақылау жүйесіне қойылатын талаптарына сәйкес келетін таяудағы үш жылға арналған исламдық банк операцияларын дамыту стратегиясының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ең төмен мөлшерін уәкілетті орган белгілеген, исламдық банк операциялары үшін бөлінген активтердің қалыптасуын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 әмбебап банк лицензиясы бар банк исламдық банк операцияларын және өзге де операцияларды жүзеге асыруға қосымша лицензия алу үшін алғаш рет көрсетілетін қызметті берушінің кеңсесіне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6-қосымшаға сәйкес нысан бойынша исламдық банк операцияларын жүзеге асыруға қосымша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Банктер туралы заңның 88-бабында көзделген қаржылық орнықтылықты қалпына келтірудің жаңартылған жоспарының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исламдық банк операцияларын және өзге де операцияларды жүзеге асыруға лицензия алу ниеті туралы банк акционерлерінің жалпы жиналысы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Банктер туралы заңның 19-бабы 15-тармағының 3) тармақшасында көзделген талаптарды ескере отырып, жарғының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исламдық қаржыландыру қағидаттары жөніндегі кеңес туралы ереженің көшірмесі, сондай-ақ Банктер туралы заңның 36-бабының 2 және 3-тармақтарында белгіленген талаптарға сәйкестігін растайтын исламдық қаржыландыру қағидаттары жөніндегі кеңестің басшысы мен мүшелерінің лауазымдарына тағайындалған адамдар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уәкілетті органның тәуекелдерді басқару және ішкі бақылау жүйесіне қойылатын талаптарына сәйкес келетін алдағы үш жылға арналған исламдық банк операцияларын дамыту стратегиясының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ең аз мөлшерін уәкілетті орган белгілеген, исламдық банк операциялары үшін бөлінген активтердің қалыптасуын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 әмбебап банк лицензиясы бар Қазақстан Республикасының бейрезидент банкінің филиалы исламдық банк операцияларын жүзеге асыруға қосымша лицензия алу үшін алғаш рет 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 адамның ЭЦҚ-мен куәландырылған электрондық құжат түріндегі Қағидаларға 6-қосымшаға сәйкес нысан бойынша исламдық банк операцияларын жүзеге асыруға қосымша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Банктер туралы заңның 88-бабында көзделген қаржылық орнықтылықты қалпына келтірудің жаңартылған жоспарының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исламдық банк операцияларын және өзге де операцияларды жүзеге асыруға лицензия алу ниеті туралы Қазақстан Республикасының бейрезидент банкінің басқару органы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Банктер туралы заңның 19-бабы 15-тармағының 3) тармақшасында көзделген талаптарды ескере отырып, Қазақстан Республикасының бейрезидент банкінің филиалы туралы ереженің нотариат куәландырған көшірмесінің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(нұсқаудың) электрондық көшірмесі, сондай-ақ исламдық қаржыландыру қағидаттары жөніндегі кеңестің басшысы мен мүшелерінің лауазымдарына тағайындалған адамдар не Қазақстан Республикасының бейрезидент банкінде тұрақты жұмыс істейтін өзге де осыған ұқсас орган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уәкілетті органның тәуекелдерді басқару және ішкі бақылау жүйесіне қойылатын талаптарына сәйкес келетін алдағы үш жылға арналған исламдық банк операцияларын дамыту стратегиясының көшірмесі; 8) ең аз мөлшерін уәкілетті орган белгілеген, исламдық банк операциялары үшін бөлінген активтердің қалыптасуын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 әмбебап банк лицензиясы бар Қазақстан Республикасының бейрезидент банкінің филиалы исламдық банк операцияларын жүзеге асыруға қосымша лицензия алу үшін алғаш рет көрсетілетін қызметті берушінің кеңсесіне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6-қосымшаға сәйкес нысан бойынша исламдық банк операцияларын жүзеге асыруға қосымша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Банктер туралы заңның 88-бабында көзделген қаржылық орнықтылықты қалпына келтірудің жаңартылған жоспарының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исламдық банк операцияларын және өзге де операцияларды жүзеге асыруға лицензия алу ниеті туралы Қазақстан Республикасының бейрезидент банкінің басқару органы шешімінің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Банктер туралы заңның 19-бабы 15-тармағының 3) тармақшасында көзделген талаптарды ескере отырып, Қазақстан Республикасының бейрезидент банкінің филиалы туралы ереженің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(нұсқаудың) көшірмесі, сондай-ақ исламдық қаржыландыру қағидаттары жөніндегі кеңестің басшысы мен мүшелерінің лауазымдарына тағайындалған адамдар не Қазақстан Республикасының бейрезидент банкінде тұрақты жұмыс істейтін өзге де осыған ұқсас орган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уәкілетті органның тәуекелдерді басқару және ішкі бақылау жүйесіне қойылатын талаптарына сәйкес келетін алдағы үш жылға арналған исламдық банк операцияларын дамыту стратегиясының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ең аз мөлшерін уәкілетті орган белгілеген, исламдық банк операциялары үшін бөлінген активтердің қалыптасуын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операциялардың қосымша түрлерін жүзеге асыруға арналған банк лицензиясын алу үшін 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 тұлғаның ЭЦҚ-мен куәландырылған электрондық құжат түріндегі Қағидаларға 8-қосымшаға сәйкес нысан бойынша операциялардың қосымша түрлерін жүзеге асыруға арналған банк лицензиясын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 (ислам банкі, Қазақстан Республикасының бейрезидент ислам банкінің филиалы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Банктер туралы заңның 88-бабында көзделген қаржылық тұрақтылықты қалпына келтірудің өзекті жоспарының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 Көрсетілетін қызметті алушы операциялардың қосымша түрлерін жүзеге асыруға банк лицензиясын алу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8-қосымшаға сәйкес нысан бойынша операциялардың қосымша түрлерін жүзеге асыруға арналған банк лицензиясын алуға өтініш (ислам банкі, Қазақстан Республикасының бейрезидент ислам банкі филиалы үшін) (адамның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Банктер туралы заңның 88-бабында көзделген қаржылық тұрақтылықты қалпына келтірудің өзекті жоспарының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 Көрсетілетін қызметті алушы банкті ислам банкіне айналдыру нысанында ерікті түрде қайта ұйымдастыру кезінде исламдық банк операцияларын және өзге де операцияларды жүзеге асыруға лицензия алу үшін 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 адамның электрондық цифрлық қолтаңбасымен (бұдан әрі - ЭЦҚ) куәландырылған электрондық құжат түріндегі Қағидаларға 5-қосымшаға сәйкес нысан бойынша Қазақстан Республикасының бейрезидент ислам банктері, ислам банктерінің филиалдары жүзеге асыратын исламдық банк операцияларын және өзге де операцияларды жүзеге асыруға арналған лицензия алуға өтініш (тұлғаның өтініш беруге өкілеттіктерін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ислам банкі жарғысының нотариат куәландырған көшірмесінің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жекелеген қызмет түрлерімен айналысу құқығына арналған лицензиялық алымның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исламдық қаржыландыру қағидаттары жөніндегі кеңес туралы ереженің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Банктер туралы заңның 36-бабында белгіленген талаптарға сәйкестігін растайтын исламдық қаржыландыру қағидаттары жөніндегі кеңестің басшысы мен мүшелерінің лауазымдарына тағайындалған адамдар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исламдық банк операцияларын және өзге де операцияларды жүзеге асырудың жалпы шарттары туралы қағидалардың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ислам банкінің ішкі кредит саясаты туралы ережелердің электрондық көшірмесі. Көрсетілетін қызметті алушы банкті ислам банкіне айналдыру нысанында ерікті түрде қайта ұйымдастыру кезінде исламдық банк операцияларын және өзге де операцияларды жүзеге асыруға лицензия алу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5-қосымшаға сәйкес нысан бойынша исламдық банк операцияларын және өзге де операцияларды жүзеге асыруға арналған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ислам банкі жарғысының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жекелеген қызмет түрлерімен айналысу құқығына арналған лицензиялық алымның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исламдық қаржыландыру қағидаттары жөніндегі кеңес туралы ереже;</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Банктер туралы заңның 36-бабында белгіленген талаптарға сәйкестігін растайтын исламдық қаржыландыру қағидаттары бойынша кеңес басшысы мен мүшелерінің лауазымдарына тағайындалған адамдар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исламдық банк операцияларын және өзге де операцияларды жүзеге асырудың жалпы шарттары туралы ереже;</w:t>
            </w:r>
          </w:p>
          <w:p>
            <w:pPr>
              <w:spacing w:after="20"/>
              <w:ind w:left="20"/>
              <w:jc w:val="both"/>
            </w:pPr>
            <w:r>
              <w:rPr>
                <w:rFonts w:ascii="Times New Roman"/>
                <w:b w:val="false"/>
                <w:i w:val="false"/>
                <w:color w:val="000000"/>
                <w:sz w:val="20"/>
              </w:rPr>
              <w:t>
</w:t>
            </w:r>
            <w:r>
              <w:rPr>
                <w:rFonts w:ascii="Times New Roman"/>
                <w:b w:val="false"/>
                <w:i w:val="false"/>
                <w:color w:val="000000"/>
                <w:sz w:val="20"/>
              </w:rPr>
              <w:t>7) ислам банкінің ішкі кредит саясаты туралы қағидалар. Көрсетілетін қызметті алушы лицензияның телнұсқасын алу үшін портал арқылы жүгінген кезде (егер бұрын берілген лицензия қағаз нысанда ресімделген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 не өтініш беруге уәкілетті тұлға қол қойған еркін нысандағы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төлеу жағдайларын қоспағанда, лицензияның телнұсқасын беру кезінде жекелеген қызмет түрлерімен айналысу құқығы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лицензияның телнұсқасын алу үшін көрсетілетін қызметті берушінің кеңсесі арқылы жүгінген кезде (егер бұрын берілген лицензия қағаз нысанда ресімделген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 не өтініш беруге уәкілетті тұлға қол қойған еркін нысандағы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төлеу жағдайларын қоспағанда, лицензияның телнұсқасын беру кезінде жекелеген қызмет түрлерімен айналысу құқығы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лицензияны қайта ресімдеу үшін 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 адамның ЭЦҚ-мен куәландырылған Қағидаларға 15-қосымшаға сәйкес нысан бойынша ислам банктері, Қазақстан Республикасының бейрезидент ислам банктерінің филиалдары жүзеге асыратын исламдық банк операцияларын және өзге де операцияларды жүзеге асыруға арналған лицензияны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төлеу жағдайларын қоспағанда, лицензияны қайта ресімдеу кезінде қызметтің жекелеген түрлерімен айналысу құқығы үшін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цифрлық жүйелерде қамтылған құжаттарды қоспағанда, лицензияны қайта ресімдеуге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лицензияланатын қызмет түрінен бір немесе одан да көп банктік және өзге де операциялар шығарылған жағдайда лицензияның түпнұсқасы (егер бұрын берілген лицензия қағаз нысанда ресімделген болса) көрсетілетін қызметті алушының кеңсесіне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лицензияны қайта ресімдеу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15-қосымшаға сәйкес нысан бойынша ислам банктері, Қазақстан Республикасының бейрезидент ислам банктерінің филиалдары жүзеге асыратын исламдық банк операцияларын және өзге де операцияларды жүзеге асыруға лицензияны қайта ресімдеу туралы өтініш (адамның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лицензияланатын қызмет түрінен бір немесе одан да көп банк операцияларын және өзге де операциялар шығарылған жағдайда лицензияның түпнұсқасы (егер бұрын берілген лицензия қағаз нысанда ресімделген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төлеу жағдайларын қоспағанда, лицензияны қайта ресімдеу кезінде қызметтің жекелеген түрлерімен айналысу құқығы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олардағы ақпарат мемлекеттік цифрлық жүйелерде қамтылған құжаттарды қоспағанда, лицензияны қайта ресімдеуге негіз болған өзгерістер туралы ақпаратты қамтитын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исламдық банк операцияларын жүзеге асыруға арналған қосымша лицензияны қайта ресімдеу үшін 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бірінші басшысының не өтініш беруге уәкілетті адамның ЭЦҚ-мен куәландырылған, Қағидаларға 13-қосымшаға сәйкес нысан бойынша исламдық банк операцияларын жүзеге асыруға қосымша лицензияны қайта ресімдеу туралы өтініш (адамның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олардағы ақпарат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лицензияланатын қызмет түрінен бір немесе одан да көп исламдық банк операциялары алып тасталған жағдайда банк лицензиясының түпнұсқасы (егер бұрын берілген банк лицензиясы қағаз нысанда ресімделген болса) көрсетілетін қызметті алушының кеңсесіне жіберіледі. Көрсетілетін қызметті алушы исламдық банк операцияларын жүзеге асыруға арналған лицензияны қайта ресімдеу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13-қосымшаға сәйкес нысан бойынша исламдық банк операцияларын жүзеге асыруға қосымша лицензияны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лицензияланатын қызмет түрінен бір немесе одан да көп исламдық банк операциялары алып тасталған жағдайда банк лицензиясының түпнұсқасы (егер бұрын берілген банк лицензиясы қағаз нысанда ресімделген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4) олардағы ақпарат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6" w:id="1182"/>
          <w:p>
            <w:pPr>
              <w:spacing w:after="20"/>
              <w:ind w:left="20"/>
              <w:jc w:val="both"/>
            </w:pPr>
            <w:r>
              <w:rPr>
                <w:rFonts w:ascii="Times New Roman"/>
                <w:b w:val="false"/>
                <w:i w:val="false"/>
                <w:color w:val="000000"/>
                <w:sz w:val="20"/>
              </w:rPr>
              <w:t>
1) көрсетілетін қызметті алушының Банктер туралы заңның 19-бабында және 112-бабының 5-тармағында белгіленген талаптардың кез келгенін сақтамауы;</w:t>
            </w:r>
          </w:p>
          <w:bookmarkEnd w:id="1182"/>
          <w:p>
            <w:pPr>
              <w:spacing w:after="20"/>
              <w:ind w:left="20"/>
              <w:jc w:val="both"/>
            </w:pPr>
            <w:r>
              <w:rPr>
                <w:rFonts w:ascii="Times New Roman"/>
                <w:b w:val="false"/>
                <w:i w:val="false"/>
                <w:color w:val="000000"/>
                <w:sz w:val="20"/>
              </w:rPr>
              <w:t>
</w:t>
            </w:r>
            <w:r>
              <w:rPr>
                <w:rFonts w:ascii="Times New Roman"/>
                <w:b w:val="false"/>
                <w:i w:val="false"/>
                <w:color w:val="000000"/>
                <w:sz w:val="20"/>
              </w:rPr>
              <w:t>2) банк құрамына кіретін банк конгломератының өтініш бергенге дейінгі алты ай кезеңдегі пруденциялық нормативтер мен лимиттерді сақтамауы;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Банктер туралы заңның 72-бабының 4-тармағында белгіленген резерв ретінде қабылданатын Қазақстан Республикасының бейрезидент банкі филиалының активтерін қалыптастыру жөніндегі талапты орындамау;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Банктің жарғылық капиталының Банктер туралы заңның 8-бабының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Қазақстан Республикасының бейрезидент банкінің Қазақстан Республикасының бейрезидент банкі болып табылатын мемлекеттің қаржылық қадағалау органы берген (берген) Қазақстан Республикасының бейрезидент банкінің филиалы Қазақстан Республикасының аумағында жүзеге асыруды жоспарлап отырған операциялардың түрлеріне ұқсас банк қызметін жүзеге асыруға қолданыстағы лицензияның (қолданыстағы рұқсаттың)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алушыға Қазақстан Республикасының бейрезидент банкінің филиалын ашуға бұрын берілген рұқсаттың күшін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даму стратегиясының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 және (немесе):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алғашқы қаржылық (операциялық) үш жыл өткеннен кейін қызмет алушы рентабельді болатындығын; құрамына көрсетілетін қызметті алушы кіретін көрсетілетін қызметті алушы және (немесе) банк конгломераты пруденциялық нормативтер мен лимиттерді орындайтын болатындығын; көрсетілетін қызметті алушының оны дамыту стратегиясына сәйкес келетін ұйымдық құрылымы болатындығын растайтын мәліметтерді ұсынбау;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тағайындауға (сайлауға) ұсынылатын кандидаттар арасынан көрсетілетін қызметті алушының басшы қызметкерін келіспеу (банк лицензиясын алғаш рет алуға өтініш білдірген көрсетілетін қызметті алушы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9) Банктер туралы заңның 45-бабы 4-тармағының екінші бөлігінде белгіленген Қазақстан Республикасының бейрезидент банкі филиалының басшы қызметкерлерінің қатарында Қазақстан Республикасының резиденті екі басшы қызметкерден кем болмауы жөніндегі талапты сақтамау;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көрсетілетін қызметті алушы ұсынған құжаттардың және (немесе) мәліметтердің Қазақстан Республикасы заңнамасының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банк лицензиясын алу үшін ұсынылған құжаттардағы және (немесе) мәліметтердегі деректердің (мәліметтердің) анық еместігі;</w:t>
            </w:r>
          </w:p>
          <w:p>
            <w:pPr>
              <w:spacing w:after="20"/>
              <w:ind w:left="20"/>
              <w:jc w:val="both"/>
            </w:pPr>
            <w:r>
              <w:rPr>
                <w:rFonts w:ascii="Times New Roman"/>
                <w:b w:val="false"/>
                <w:i w:val="false"/>
                <w:color w:val="000000"/>
                <w:sz w:val="20"/>
              </w:rPr>
              <w:t>
</w:t>
            </w:r>
            <w:r>
              <w:rPr>
                <w:rFonts w:ascii="Times New Roman"/>
                <w:b w:val="false"/>
                <w:i w:val="false"/>
                <w:color w:val="000000"/>
                <w:sz w:val="20"/>
              </w:rPr>
              <w:t>12) көрсетілетін қызметті алушыға қатысты лицензиялауға жататын қызметке немесе қызметтің жекелеген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13) көрсетілетін қызметті алушыға қатысты соттың заңды күшіне енген шешімі бар, оның негізінде көрсетілетін қызметті алушы мемлекеттік қызметті алуға байланысты арнайы құқығынан айырылады;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"Дербес деректер және оларды қорғау туралы"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Көрсетілетін қызметті беруші осы мемлекеттік қызметті көрсетуге қойылатын негізгі талаптардың тізбесінің 8-тармағының он бірінші және он екінші бөліктерінде көрсетілген құжаттар тиісінше ресімделмеген жағдайда, банк лицензиясын қайта ресімдеуден бас тартады.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1" w:id="1183"/>
          <w:p>
            <w:pPr>
              <w:spacing w:after="20"/>
              <w:ind w:left="20"/>
              <w:jc w:val="both"/>
            </w:pPr>
            <w:r>
              <w:rPr>
                <w:rFonts w:ascii="Times New Roman"/>
                <w:b w:val="false"/>
                <w:i w:val="false"/>
                <w:color w:val="000000"/>
                <w:sz w:val="20"/>
              </w:rPr>
              <w:t>
Мемлекеттік қызметтер көрсету орындарының мекенжайы көрсетілетін қызметті берушінің ресми интернет-ресурсында орналастырылған.</w:t>
            </w:r>
          </w:p>
          <w:bookmarkEnd w:id="118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көрсетудің тәртібі мен мәртебесі туралы ақпаратты порталдың "жеке кабинеті" арқылы қашықтан қол жеткізу режимінде,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Мемлекеттік қызметтер көрсету мәселелері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 Басқармасының мемлекеттік қызметтер көрсету саласындағы қаржы ұйымдарының қызметін реттеу мәселелері бойынша өзгерістер енгізілетін қаулыларының тізбесіне</w:t>
            </w:r>
            <w:r>
              <w:br/>
            </w:r>
            <w:r>
              <w:rPr>
                <w:rFonts w:ascii="Times New Roman"/>
                <w:b w:val="false"/>
                <w:i w:val="false"/>
                <w:color w:val="000000"/>
                <w:sz w:val="20"/>
              </w:rPr>
              <w:t>22-қосымша</w:t>
            </w:r>
            <w:r>
              <w:br/>
            </w:r>
            <w:r>
              <w:rPr>
                <w:rFonts w:ascii="Times New Roman"/>
                <w:b w:val="false"/>
                <w:i w:val="false"/>
                <w:color w:val="000000"/>
                <w:sz w:val="20"/>
              </w:rPr>
              <w:t>Банктерге, Қазақстан Республикасының бейрезидент банктерінің филиалдарына банк лицензиясын беру қағидаларына 9-қосымша</w:t>
            </w:r>
          </w:p>
        </w:tc>
      </w:tr>
    </w:tbl>
    <w:bookmarkStart w:name="z1744" w:id="1184"/>
    <w:p>
      <w:pPr>
        <w:spacing w:after="0"/>
        <w:ind w:left="0"/>
        <w:jc w:val="both"/>
      </w:pPr>
      <w:r>
        <w:rPr>
          <w:rFonts w:ascii="Times New Roman"/>
          <w:b w:val="false"/>
          <w:i w:val="false"/>
          <w:color w:val="000000"/>
          <w:sz w:val="28"/>
        </w:rPr>
        <w:t>
      нысан</w:t>
      </w:r>
    </w:p>
    <w:bookmarkEnd w:id="1184"/>
    <w:bookmarkStart w:name="z1745" w:id="1185"/>
    <w:p>
      <w:pPr>
        <w:spacing w:after="0"/>
        <w:ind w:left="0"/>
        <w:jc w:val="left"/>
      </w:pPr>
      <w:r>
        <w:rPr>
          <w:rFonts w:ascii="Times New Roman"/>
          <w:b/>
          <w:i w:val="false"/>
          <w:color w:val="000000"/>
        </w:rPr>
        <w:t xml:space="preserve"> Қазақстан Республикасының Мемлекеттік Елтаңбасы</w:t>
      </w:r>
    </w:p>
    <w:bookmarkEnd w:id="1185"/>
    <w:bookmarkStart w:name="z1746" w:id="1186"/>
    <w:p>
      <w:pPr>
        <w:spacing w:after="0"/>
        <w:ind w:left="0"/>
        <w:jc w:val="left"/>
      </w:pPr>
      <w:r>
        <w:rPr>
          <w:rFonts w:ascii="Times New Roman"/>
          <w:b/>
          <w:i w:val="false"/>
          <w:color w:val="000000"/>
        </w:rPr>
        <w:t xml:space="preserve"> Уәкілетті органның толық атауы</w:t>
      </w:r>
    </w:p>
    <w:bookmarkEnd w:id="1186"/>
    <w:bookmarkStart w:name="z1747" w:id="1187"/>
    <w:p>
      <w:pPr>
        <w:spacing w:after="0"/>
        <w:ind w:left="0"/>
        <w:jc w:val="left"/>
      </w:pPr>
      <w:r>
        <w:rPr>
          <w:rFonts w:ascii="Times New Roman"/>
          <w:b/>
          <w:i w:val="false"/>
          <w:color w:val="000000"/>
        </w:rPr>
        <w:t xml:space="preserve"> Банк операцияларын және өзге де операцияларды жүзеге асыруға арналған лицензия (Базалық банк лицензиясы/Әмбебап банк лицензиясы) (қажетін таңдау)</w:t>
      </w:r>
    </w:p>
    <w:bookmarkEnd w:id="1187"/>
    <w:bookmarkStart w:name="z1748" w:id="1188"/>
    <w:p>
      <w:pPr>
        <w:spacing w:after="0"/>
        <w:ind w:left="0"/>
        <w:jc w:val="both"/>
      </w:pPr>
      <w:r>
        <w:rPr>
          <w:rFonts w:ascii="Times New Roman"/>
          <w:b w:val="false"/>
          <w:i w:val="false"/>
          <w:color w:val="000000"/>
          <w:sz w:val="28"/>
        </w:rPr>
        <w:t>
      Лицензия нөмірі Берілген күні ____ жылғы "___" ________</w:t>
      </w:r>
    </w:p>
    <w:bookmarkEnd w:id="1188"/>
    <w:bookmarkStart w:name="z1749" w:id="1189"/>
    <w:p>
      <w:pPr>
        <w:spacing w:after="0"/>
        <w:ind w:left="0"/>
        <w:jc w:val="both"/>
      </w:pPr>
      <w:r>
        <w:rPr>
          <w:rFonts w:ascii="Times New Roman"/>
          <w:b w:val="false"/>
          <w:i w:val="false"/>
          <w:color w:val="000000"/>
          <w:sz w:val="28"/>
        </w:rPr>
        <w:t>
      ____________________________________________________________________</w:t>
      </w:r>
    </w:p>
    <w:bookmarkEnd w:id="1189"/>
    <w:bookmarkStart w:name="z1750" w:id="1190"/>
    <w:p>
      <w:pPr>
        <w:spacing w:after="0"/>
        <w:ind w:left="0"/>
        <w:jc w:val="both"/>
      </w:pPr>
      <w:r>
        <w:rPr>
          <w:rFonts w:ascii="Times New Roman"/>
          <w:b w:val="false"/>
          <w:i w:val="false"/>
          <w:color w:val="000000"/>
          <w:sz w:val="28"/>
        </w:rPr>
        <w:t>
      (банктің, Қазақстан Республикасының бейрезидент банкі филиалының атауы)</w:t>
      </w:r>
    </w:p>
    <w:bookmarkEnd w:id="1190"/>
    <w:bookmarkStart w:name="z1751" w:id="1191"/>
    <w:p>
      <w:pPr>
        <w:spacing w:after="0"/>
        <w:ind w:left="0"/>
        <w:jc w:val="both"/>
      </w:pPr>
      <w:r>
        <w:rPr>
          <w:rFonts w:ascii="Times New Roman"/>
          <w:b w:val="false"/>
          <w:i w:val="false"/>
          <w:color w:val="000000"/>
          <w:sz w:val="28"/>
        </w:rPr>
        <w:t>
      Осы _____________________________________________________</w:t>
      </w:r>
    </w:p>
    <w:bookmarkEnd w:id="1191"/>
    <w:bookmarkStart w:name="z1752" w:id="1192"/>
    <w:p>
      <w:pPr>
        <w:spacing w:after="0"/>
        <w:ind w:left="0"/>
        <w:jc w:val="both"/>
      </w:pPr>
      <w:r>
        <w:rPr>
          <w:rFonts w:ascii="Times New Roman"/>
          <w:b w:val="false"/>
          <w:i w:val="false"/>
          <w:color w:val="000000"/>
          <w:sz w:val="28"/>
        </w:rPr>
        <w:t>
      (базалық банк лицензиясы/әмбебап банк лицензиясы)</w:t>
      </w:r>
    </w:p>
    <w:bookmarkEnd w:id="1192"/>
    <w:bookmarkStart w:name="z1753" w:id="1193"/>
    <w:p>
      <w:pPr>
        <w:spacing w:after="0"/>
        <w:ind w:left="0"/>
        <w:jc w:val="both"/>
      </w:pPr>
      <w:r>
        <w:rPr>
          <w:rFonts w:ascii="Times New Roman"/>
          <w:b w:val="false"/>
          <w:i w:val="false"/>
          <w:color w:val="000000"/>
          <w:sz w:val="28"/>
        </w:rPr>
        <w:t xml:space="preserve">
      операциялардың мына түрлерін: </w:t>
      </w:r>
    </w:p>
    <w:bookmarkEnd w:id="1193"/>
    <w:bookmarkStart w:name="z1754" w:id="1194"/>
    <w:p>
      <w:pPr>
        <w:spacing w:after="0"/>
        <w:ind w:left="0"/>
        <w:jc w:val="both"/>
      </w:pPr>
      <w:r>
        <w:rPr>
          <w:rFonts w:ascii="Times New Roman"/>
          <w:b w:val="false"/>
          <w:i w:val="false"/>
          <w:color w:val="000000"/>
          <w:sz w:val="28"/>
        </w:rPr>
        <w:t>
      (ұлттық және (немесе) шетел валютасында)</w:t>
      </w:r>
    </w:p>
    <w:bookmarkEnd w:id="1194"/>
    <w:bookmarkStart w:name="z1755" w:id="1195"/>
    <w:p>
      <w:pPr>
        <w:spacing w:after="0"/>
        <w:ind w:left="0"/>
        <w:jc w:val="both"/>
      </w:pPr>
      <w:r>
        <w:rPr>
          <w:rFonts w:ascii="Times New Roman"/>
          <w:b w:val="false"/>
          <w:i w:val="false"/>
          <w:color w:val="000000"/>
          <w:sz w:val="28"/>
        </w:rPr>
        <w:t>
      банк операцияларын:</w:t>
      </w:r>
    </w:p>
    <w:bookmarkEnd w:id="1195"/>
    <w:bookmarkStart w:name="z1756" w:id="1196"/>
    <w:p>
      <w:pPr>
        <w:spacing w:after="0"/>
        <w:ind w:left="0"/>
        <w:jc w:val="both"/>
      </w:pPr>
      <w:r>
        <w:rPr>
          <w:rFonts w:ascii="Times New Roman"/>
          <w:b w:val="false"/>
          <w:i w:val="false"/>
          <w:color w:val="000000"/>
          <w:sz w:val="28"/>
        </w:rPr>
        <w:t>
      ____________________________________________________________________</w:t>
      </w:r>
    </w:p>
    <w:bookmarkEnd w:id="1196"/>
    <w:bookmarkStart w:name="z1757" w:id="1197"/>
    <w:p>
      <w:pPr>
        <w:spacing w:after="0"/>
        <w:ind w:left="0"/>
        <w:jc w:val="both"/>
      </w:pPr>
      <w:r>
        <w:rPr>
          <w:rFonts w:ascii="Times New Roman"/>
          <w:b w:val="false"/>
          <w:i w:val="false"/>
          <w:color w:val="000000"/>
          <w:sz w:val="28"/>
        </w:rPr>
        <w:t>
      ____________________________________________________________________</w:t>
      </w:r>
    </w:p>
    <w:bookmarkEnd w:id="1197"/>
    <w:bookmarkStart w:name="z1758" w:id="1198"/>
    <w:p>
      <w:pPr>
        <w:spacing w:after="0"/>
        <w:ind w:left="0"/>
        <w:jc w:val="both"/>
      </w:pPr>
      <w:r>
        <w:rPr>
          <w:rFonts w:ascii="Times New Roman"/>
          <w:b w:val="false"/>
          <w:i w:val="false"/>
          <w:color w:val="000000"/>
          <w:sz w:val="28"/>
        </w:rPr>
        <w:t>
      ____________________________________________________________________</w:t>
      </w:r>
    </w:p>
    <w:bookmarkEnd w:id="1198"/>
    <w:bookmarkStart w:name="z1759" w:id="1199"/>
    <w:p>
      <w:pPr>
        <w:spacing w:after="0"/>
        <w:ind w:left="0"/>
        <w:jc w:val="both"/>
      </w:pPr>
      <w:r>
        <w:rPr>
          <w:rFonts w:ascii="Times New Roman"/>
          <w:b w:val="false"/>
          <w:i w:val="false"/>
          <w:color w:val="000000"/>
          <w:sz w:val="28"/>
        </w:rPr>
        <w:t>
      ____________________________________________________________________</w:t>
      </w:r>
    </w:p>
    <w:bookmarkEnd w:id="1199"/>
    <w:bookmarkStart w:name="z1760" w:id="1200"/>
    <w:p>
      <w:pPr>
        <w:spacing w:after="0"/>
        <w:ind w:left="0"/>
        <w:jc w:val="both"/>
      </w:pPr>
      <w:r>
        <w:rPr>
          <w:rFonts w:ascii="Times New Roman"/>
          <w:b w:val="false"/>
          <w:i w:val="false"/>
          <w:color w:val="000000"/>
          <w:sz w:val="28"/>
        </w:rPr>
        <w:t>
      өзге де операцияларды:</w:t>
      </w:r>
    </w:p>
    <w:bookmarkEnd w:id="1200"/>
    <w:bookmarkStart w:name="z1761" w:id="1201"/>
    <w:p>
      <w:pPr>
        <w:spacing w:after="0"/>
        <w:ind w:left="0"/>
        <w:jc w:val="both"/>
      </w:pPr>
      <w:r>
        <w:rPr>
          <w:rFonts w:ascii="Times New Roman"/>
          <w:b w:val="false"/>
          <w:i w:val="false"/>
          <w:color w:val="000000"/>
          <w:sz w:val="28"/>
        </w:rPr>
        <w:t>
      ____________________________________________________________________</w:t>
      </w:r>
    </w:p>
    <w:bookmarkEnd w:id="1201"/>
    <w:bookmarkStart w:name="z1762" w:id="1202"/>
    <w:p>
      <w:pPr>
        <w:spacing w:after="0"/>
        <w:ind w:left="0"/>
        <w:jc w:val="both"/>
      </w:pPr>
      <w:r>
        <w:rPr>
          <w:rFonts w:ascii="Times New Roman"/>
          <w:b w:val="false"/>
          <w:i w:val="false"/>
          <w:color w:val="000000"/>
          <w:sz w:val="28"/>
        </w:rPr>
        <w:t>
      ____________________________________________________________________</w:t>
      </w:r>
    </w:p>
    <w:bookmarkEnd w:id="1202"/>
    <w:bookmarkStart w:name="z1763" w:id="1203"/>
    <w:p>
      <w:pPr>
        <w:spacing w:after="0"/>
        <w:ind w:left="0"/>
        <w:jc w:val="both"/>
      </w:pPr>
      <w:r>
        <w:rPr>
          <w:rFonts w:ascii="Times New Roman"/>
          <w:b w:val="false"/>
          <w:i w:val="false"/>
          <w:color w:val="000000"/>
          <w:sz w:val="28"/>
        </w:rPr>
        <w:t>
      ____________________________________________________________________</w:t>
      </w:r>
    </w:p>
    <w:bookmarkEnd w:id="1203"/>
    <w:bookmarkStart w:name="z1764" w:id="1204"/>
    <w:p>
      <w:pPr>
        <w:spacing w:after="0"/>
        <w:ind w:left="0"/>
        <w:jc w:val="both"/>
      </w:pPr>
      <w:r>
        <w:rPr>
          <w:rFonts w:ascii="Times New Roman"/>
          <w:b w:val="false"/>
          <w:i w:val="false"/>
          <w:color w:val="000000"/>
          <w:sz w:val="28"/>
        </w:rPr>
        <w:t>
      жүзеге асыруға құқық береді.</w:t>
      </w:r>
    </w:p>
    <w:bookmarkEnd w:id="1204"/>
    <w:bookmarkStart w:name="z1765" w:id="1205"/>
    <w:p>
      <w:pPr>
        <w:spacing w:after="0"/>
        <w:ind w:left="0"/>
        <w:jc w:val="both"/>
      </w:pPr>
      <w:r>
        <w:rPr>
          <w:rFonts w:ascii="Times New Roman"/>
          <w:b w:val="false"/>
          <w:i w:val="false"/>
          <w:color w:val="000000"/>
          <w:sz w:val="28"/>
        </w:rPr>
        <w:t>
      ____________________________________________________________________</w:t>
      </w:r>
    </w:p>
    <w:bookmarkEnd w:id="1205"/>
    <w:bookmarkStart w:name="z1766" w:id="1206"/>
    <w:p>
      <w:pPr>
        <w:spacing w:after="0"/>
        <w:ind w:left="0"/>
        <w:jc w:val="both"/>
      </w:pPr>
      <w:r>
        <w:rPr>
          <w:rFonts w:ascii="Times New Roman"/>
          <w:b w:val="false"/>
          <w:i w:val="false"/>
          <w:color w:val="000000"/>
          <w:sz w:val="28"/>
        </w:rPr>
        <w:t>
      Бірінші рет алынған лицензия туралы деректер:</w:t>
      </w:r>
    </w:p>
    <w:bookmarkEnd w:id="1206"/>
    <w:bookmarkStart w:name="z1767" w:id="1207"/>
    <w:p>
      <w:pPr>
        <w:spacing w:after="0"/>
        <w:ind w:left="0"/>
        <w:jc w:val="both"/>
      </w:pPr>
      <w:r>
        <w:rPr>
          <w:rFonts w:ascii="Times New Roman"/>
          <w:b w:val="false"/>
          <w:i w:val="false"/>
          <w:color w:val="000000"/>
          <w:sz w:val="28"/>
        </w:rPr>
        <w:t>
      ____________________________________________________________________</w:t>
      </w:r>
    </w:p>
    <w:bookmarkEnd w:id="1207"/>
    <w:bookmarkStart w:name="z1768" w:id="1208"/>
    <w:p>
      <w:pPr>
        <w:spacing w:after="0"/>
        <w:ind w:left="0"/>
        <w:jc w:val="both"/>
      </w:pPr>
      <w:r>
        <w:rPr>
          <w:rFonts w:ascii="Times New Roman"/>
          <w:b w:val="false"/>
          <w:i w:val="false"/>
          <w:color w:val="000000"/>
          <w:sz w:val="28"/>
        </w:rPr>
        <w:t>
      ____________________________________________________________________</w:t>
      </w:r>
    </w:p>
    <w:bookmarkEnd w:id="1208"/>
    <w:bookmarkStart w:name="z1769" w:id="1209"/>
    <w:p>
      <w:pPr>
        <w:spacing w:after="0"/>
        <w:ind w:left="0"/>
        <w:jc w:val="both"/>
      </w:pPr>
      <w:r>
        <w:rPr>
          <w:rFonts w:ascii="Times New Roman"/>
          <w:b w:val="false"/>
          <w:i w:val="false"/>
          <w:color w:val="000000"/>
          <w:sz w:val="28"/>
        </w:rPr>
        <w:t>
      ____________________________________________________________________</w:t>
      </w:r>
    </w:p>
    <w:bookmarkEnd w:id="1209"/>
    <w:bookmarkStart w:name="z1770" w:id="1210"/>
    <w:p>
      <w:pPr>
        <w:spacing w:after="0"/>
        <w:ind w:left="0"/>
        <w:jc w:val="both"/>
      </w:pPr>
      <w:r>
        <w:rPr>
          <w:rFonts w:ascii="Times New Roman"/>
          <w:b w:val="false"/>
          <w:i w:val="false"/>
          <w:color w:val="000000"/>
          <w:sz w:val="28"/>
        </w:rPr>
        <w:t>
      (лицензия берген мемлекеттік органның нөмірі, күні, атауы)</w:t>
      </w:r>
    </w:p>
    <w:bookmarkEnd w:id="1210"/>
    <w:bookmarkStart w:name="z1771" w:id="1211"/>
    <w:p>
      <w:pPr>
        <w:spacing w:after="0"/>
        <w:ind w:left="0"/>
        <w:jc w:val="both"/>
      </w:pPr>
      <w:r>
        <w:rPr>
          <w:rFonts w:ascii="Times New Roman"/>
          <w:b w:val="false"/>
          <w:i w:val="false"/>
          <w:color w:val="000000"/>
          <w:sz w:val="28"/>
        </w:rPr>
        <w:t>
      Төраға</w:t>
      </w:r>
    </w:p>
    <w:bookmarkEnd w:id="1211"/>
    <w:bookmarkStart w:name="z1772" w:id="1212"/>
    <w:p>
      <w:pPr>
        <w:spacing w:after="0"/>
        <w:ind w:left="0"/>
        <w:jc w:val="both"/>
      </w:pPr>
      <w:r>
        <w:rPr>
          <w:rFonts w:ascii="Times New Roman"/>
          <w:b w:val="false"/>
          <w:i w:val="false"/>
          <w:color w:val="000000"/>
          <w:sz w:val="28"/>
        </w:rPr>
        <w:t>
      (Төрағаның орынбасары) _________________ ___________________</w:t>
      </w:r>
    </w:p>
    <w:bookmarkEnd w:id="1212"/>
    <w:bookmarkStart w:name="z1773" w:id="1213"/>
    <w:p>
      <w:pPr>
        <w:spacing w:after="0"/>
        <w:ind w:left="0"/>
        <w:jc w:val="both"/>
      </w:pPr>
      <w:r>
        <w:rPr>
          <w:rFonts w:ascii="Times New Roman"/>
          <w:b w:val="false"/>
          <w:i w:val="false"/>
          <w:color w:val="000000"/>
          <w:sz w:val="28"/>
        </w:rPr>
        <w:t xml:space="preserve">
      (қолы немесе электрондық цифрлық қолтаңба) (тегі, аты және әкесінің аты (ол болған </w:t>
      </w:r>
    </w:p>
    <w:bookmarkEnd w:id="1213"/>
    <w:bookmarkStart w:name="z1774" w:id="1214"/>
    <w:p>
      <w:pPr>
        <w:spacing w:after="0"/>
        <w:ind w:left="0"/>
        <w:jc w:val="both"/>
      </w:pPr>
      <w:r>
        <w:rPr>
          <w:rFonts w:ascii="Times New Roman"/>
          <w:b w:val="false"/>
          <w:i w:val="false"/>
          <w:color w:val="000000"/>
          <w:sz w:val="28"/>
        </w:rPr>
        <w:t xml:space="preserve">
      жағдайда) </w:t>
      </w:r>
    </w:p>
    <w:bookmarkEnd w:id="1214"/>
    <w:bookmarkStart w:name="z1775" w:id="1215"/>
    <w:p>
      <w:pPr>
        <w:spacing w:after="0"/>
        <w:ind w:left="0"/>
        <w:jc w:val="both"/>
      </w:pPr>
      <w:r>
        <w:rPr>
          <w:rFonts w:ascii="Times New Roman"/>
          <w:b w:val="false"/>
          <w:i w:val="false"/>
          <w:color w:val="000000"/>
          <w:sz w:val="28"/>
        </w:rPr>
        <w:t>
      Мөр орны (қағаздағы нысан үшін)</w:t>
      </w:r>
    </w:p>
    <w:bookmarkEnd w:id="1215"/>
    <w:bookmarkStart w:name="z1776" w:id="1216"/>
    <w:p>
      <w:pPr>
        <w:spacing w:after="0"/>
        <w:ind w:left="0"/>
        <w:jc w:val="both"/>
      </w:pPr>
      <w:r>
        <w:rPr>
          <w:rFonts w:ascii="Times New Roman"/>
          <w:b w:val="false"/>
          <w:i w:val="false"/>
          <w:color w:val="000000"/>
          <w:sz w:val="28"/>
        </w:rPr>
        <w:t>
      Алматы қаласы</w:t>
      </w:r>
    </w:p>
    <w:bookmarkEnd w:id="12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 Басқармасының мемлекеттік қызметтер көрсету саласындағы қаржы ұйымдарының қызметін реттеу мәселелері бойынша өзгерістер енгізілетін қаулыларының тізбесіне</w:t>
            </w:r>
            <w:r>
              <w:br/>
            </w:r>
            <w:r>
              <w:rPr>
                <w:rFonts w:ascii="Times New Roman"/>
                <w:b w:val="false"/>
                <w:i w:val="false"/>
                <w:color w:val="000000"/>
                <w:sz w:val="20"/>
              </w:rPr>
              <w:t>23-қосымша</w:t>
            </w:r>
            <w:r>
              <w:br/>
            </w:r>
            <w:r>
              <w:rPr>
                <w:rFonts w:ascii="Times New Roman"/>
                <w:b w:val="false"/>
                <w:i w:val="false"/>
                <w:color w:val="000000"/>
                <w:sz w:val="20"/>
              </w:rPr>
              <w:t>Банктерге, Қазақстан Республикасының бейрезидент банктерінің филиалдарына банк лицензиясын беру 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1778" w:id="1217"/>
    <w:p>
      <w:pPr>
        <w:spacing w:after="0"/>
        <w:ind w:left="0"/>
        <w:jc w:val="left"/>
      </w:pPr>
      <w:r>
        <w:rPr>
          <w:rFonts w:ascii="Times New Roman"/>
          <w:b/>
          <w:i w:val="false"/>
          <w:color w:val="000000"/>
        </w:rPr>
        <w:t xml:space="preserve"> Қазақстан Республикасының Мемлекеттік Елтаңбасы</w:t>
      </w:r>
    </w:p>
    <w:bookmarkEnd w:id="1217"/>
    <w:bookmarkStart w:name="z1779" w:id="1218"/>
    <w:p>
      <w:pPr>
        <w:spacing w:after="0"/>
        <w:ind w:left="0"/>
        <w:jc w:val="left"/>
      </w:pPr>
      <w:r>
        <w:rPr>
          <w:rFonts w:ascii="Times New Roman"/>
          <w:b/>
          <w:i w:val="false"/>
          <w:color w:val="000000"/>
        </w:rPr>
        <w:t xml:space="preserve"> Уәкілетті органның толық атауы </w:t>
      </w:r>
    </w:p>
    <w:bookmarkEnd w:id="1218"/>
    <w:bookmarkStart w:name="z1780" w:id="1219"/>
    <w:p>
      <w:pPr>
        <w:spacing w:after="0"/>
        <w:ind w:left="0"/>
        <w:jc w:val="left"/>
      </w:pPr>
      <w:r>
        <w:rPr>
          <w:rFonts w:ascii="Times New Roman"/>
          <w:b/>
          <w:i w:val="false"/>
          <w:color w:val="000000"/>
        </w:rPr>
        <w:t xml:space="preserve"> Исламдық банк операцияларын және өзге де операцияларды жүзеге асыруға арналған лицензия</w:t>
      </w:r>
    </w:p>
    <w:bookmarkEnd w:id="1219"/>
    <w:bookmarkStart w:name="z1781" w:id="1220"/>
    <w:p>
      <w:pPr>
        <w:spacing w:after="0"/>
        <w:ind w:left="0"/>
        <w:jc w:val="both"/>
      </w:pPr>
      <w:r>
        <w:rPr>
          <w:rFonts w:ascii="Times New Roman"/>
          <w:b w:val="false"/>
          <w:i w:val="false"/>
          <w:color w:val="000000"/>
          <w:sz w:val="28"/>
        </w:rPr>
        <w:t>
      Лицензия нөмірі Берілген күні _________ жылғы "___" ______</w:t>
      </w:r>
    </w:p>
    <w:bookmarkEnd w:id="1220"/>
    <w:bookmarkStart w:name="z1782" w:id="1221"/>
    <w:p>
      <w:pPr>
        <w:spacing w:after="0"/>
        <w:ind w:left="0"/>
        <w:jc w:val="both"/>
      </w:pPr>
      <w:r>
        <w:rPr>
          <w:rFonts w:ascii="Times New Roman"/>
          <w:b w:val="false"/>
          <w:i w:val="false"/>
          <w:color w:val="000000"/>
          <w:sz w:val="28"/>
        </w:rPr>
        <w:t>
      ____________________________________________________________________</w:t>
      </w:r>
    </w:p>
    <w:bookmarkEnd w:id="1221"/>
    <w:bookmarkStart w:name="z1783" w:id="1222"/>
    <w:p>
      <w:pPr>
        <w:spacing w:after="0"/>
        <w:ind w:left="0"/>
        <w:jc w:val="both"/>
      </w:pPr>
      <w:r>
        <w:rPr>
          <w:rFonts w:ascii="Times New Roman"/>
          <w:b w:val="false"/>
          <w:i w:val="false"/>
          <w:color w:val="000000"/>
          <w:sz w:val="28"/>
        </w:rPr>
        <w:t>
      ____________________________________________________________________</w:t>
      </w:r>
    </w:p>
    <w:bookmarkEnd w:id="1222"/>
    <w:bookmarkStart w:name="z1784" w:id="1223"/>
    <w:p>
      <w:pPr>
        <w:spacing w:after="0"/>
        <w:ind w:left="0"/>
        <w:jc w:val="both"/>
      </w:pPr>
      <w:r>
        <w:rPr>
          <w:rFonts w:ascii="Times New Roman"/>
          <w:b w:val="false"/>
          <w:i w:val="false"/>
          <w:color w:val="000000"/>
          <w:sz w:val="28"/>
        </w:rPr>
        <w:t xml:space="preserve">
      (ислам банкінің, Қазақстан Республикасының бейрезидент ислам банкі  филиалының </w:t>
      </w:r>
    </w:p>
    <w:bookmarkEnd w:id="1223"/>
    <w:bookmarkStart w:name="z1785" w:id="1224"/>
    <w:p>
      <w:pPr>
        <w:spacing w:after="0"/>
        <w:ind w:left="0"/>
        <w:jc w:val="both"/>
      </w:pPr>
      <w:r>
        <w:rPr>
          <w:rFonts w:ascii="Times New Roman"/>
          <w:b w:val="false"/>
          <w:i w:val="false"/>
          <w:color w:val="000000"/>
          <w:sz w:val="28"/>
        </w:rPr>
        <w:t>
      атауы)</w:t>
      </w:r>
    </w:p>
    <w:bookmarkEnd w:id="1224"/>
    <w:bookmarkStart w:name="z1786" w:id="1225"/>
    <w:p>
      <w:pPr>
        <w:spacing w:after="0"/>
        <w:ind w:left="0"/>
        <w:jc w:val="both"/>
      </w:pPr>
      <w:r>
        <w:rPr>
          <w:rFonts w:ascii="Times New Roman"/>
          <w:b w:val="false"/>
          <w:i w:val="false"/>
          <w:color w:val="000000"/>
          <w:sz w:val="28"/>
        </w:rPr>
        <w:t>
      Осы лицензия (ұлттық және (немесе) шетел валютасында) мынадай:</w:t>
      </w:r>
    </w:p>
    <w:bookmarkEnd w:id="1225"/>
    <w:bookmarkStart w:name="z1787" w:id="1226"/>
    <w:p>
      <w:pPr>
        <w:spacing w:after="0"/>
        <w:ind w:left="0"/>
        <w:jc w:val="both"/>
      </w:pPr>
      <w:r>
        <w:rPr>
          <w:rFonts w:ascii="Times New Roman"/>
          <w:b w:val="false"/>
          <w:i w:val="false"/>
          <w:color w:val="000000"/>
          <w:sz w:val="28"/>
        </w:rPr>
        <w:t xml:space="preserve">
      1) "Қазақстан Республикасындағы банктер және банк қызметі туралы" Қазақстан </w:t>
      </w:r>
    </w:p>
    <w:bookmarkEnd w:id="1226"/>
    <w:bookmarkStart w:name="z1788" w:id="1227"/>
    <w:p>
      <w:pPr>
        <w:spacing w:after="0"/>
        <w:ind w:left="0"/>
        <w:jc w:val="both"/>
      </w:pPr>
      <w:r>
        <w:rPr>
          <w:rFonts w:ascii="Times New Roman"/>
          <w:b w:val="false"/>
          <w:i w:val="false"/>
          <w:color w:val="000000"/>
          <w:sz w:val="28"/>
        </w:rPr>
        <w:t xml:space="preserve">
      Республикасы Заңының 22-бабы 4-тармағының бірінші бөлігіне сәйкес исламдық банк </w:t>
      </w:r>
    </w:p>
    <w:bookmarkEnd w:id="1227"/>
    <w:bookmarkStart w:name="z1789" w:id="1228"/>
    <w:p>
      <w:pPr>
        <w:spacing w:after="0"/>
        <w:ind w:left="0"/>
        <w:jc w:val="both"/>
      </w:pPr>
      <w:r>
        <w:rPr>
          <w:rFonts w:ascii="Times New Roman"/>
          <w:b w:val="false"/>
          <w:i w:val="false"/>
          <w:color w:val="000000"/>
          <w:sz w:val="28"/>
        </w:rPr>
        <w:t>
      операцияларын:</w:t>
      </w:r>
    </w:p>
    <w:bookmarkEnd w:id="1228"/>
    <w:bookmarkStart w:name="z1790" w:id="1229"/>
    <w:p>
      <w:pPr>
        <w:spacing w:after="0"/>
        <w:ind w:left="0"/>
        <w:jc w:val="both"/>
      </w:pPr>
      <w:r>
        <w:rPr>
          <w:rFonts w:ascii="Times New Roman"/>
          <w:b w:val="false"/>
          <w:i w:val="false"/>
          <w:color w:val="000000"/>
          <w:sz w:val="28"/>
        </w:rPr>
        <w:t>
      ____________________________________________________________________</w:t>
      </w:r>
    </w:p>
    <w:bookmarkEnd w:id="1229"/>
    <w:bookmarkStart w:name="z1791" w:id="1230"/>
    <w:p>
      <w:pPr>
        <w:spacing w:after="0"/>
        <w:ind w:left="0"/>
        <w:jc w:val="both"/>
      </w:pPr>
      <w:r>
        <w:rPr>
          <w:rFonts w:ascii="Times New Roman"/>
          <w:b w:val="false"/>
          <w:i w:val="false"/>
          <w:color w:val="000000"/>
          <w:sz w:val="28"/>
        </w:rPr>
        <w:t>
      ____________________________________________________________________;</w:t>
      </w:r>
    </w:p>
    <w:bookmarkEnd w:id="1230"/>
    <w:bookmarkStart w:name="z1792" w:id="1231"/>
    <w:p>
      <w:pPr>
        <w:spacing w:after="0"/>
        <w:ind w:left="0"/>
        <w:jc w:val="both"/>
      </w:pPr>
      <w:r>
        <w:rPr>
          <w:rFonts w:ascii="Times New Roman"/>
          <w:b w:val="false"/>
          <w:i w:val="false"/>
          <w:color w:val="000000"/>
          <w:sz w:val="28"/>
        </w:rPr>
        <w:t xml:space="preserve">
      2) "Қазақстан Республикасындағы банктер және банк қызметі туралы" Қазақстан </w:t>
      </w:r>
    </w:p>
    <w:bookmarkEnd w:id="1231"/>
    <w:bookmarkStart w:name="z1793" w:id="1232"/>
    <w:p>
      <w:pPr>
        <w:spacing w:after="0"/>
        <w:ind w:left="0"/>
        <w:jc w:val="both"/>
      </w:pPr>
      <w:r>
        <w:rPr>
          <w:rFonts w:ascii="Times New Roman"/>
          <w:b w:val="false"/>
          <w:i w:val="false"/>
          <w:color w:val="000000"/>
          <w:sz w:val="28"/>
        </w:rPr>
        <w:t xml:space="preserve">
      Республикасы Заңының 22-бабының 2, 3-тармақтарына сәйкес банк операцияларын </w:t>
      </w:r>
    </w:p>
    <w:bookmarkEnd w:id="1232"/>
    <w:bookmarkStart w:name="z1794" w:id="1233"/>
    <w:p>
      <w:pPr>
        <w:spacing w:after="0"/>
        <w:ind w:left="0"/>
        <w:jc w:val="both"/>
      </w:pPr>
      <w:r>
        <w:rPr>
          <w:rFonts w:ascii="Times New Roman"/>
          <w:b w:val="false"/>
          <w:i w:val="false"/>
          <w:color w:val="000000"/>
          <w:sz w:val="28"/>
        </w:rPr>
        <w:t>
      және өзге де операцияларды:</w:t>
      </w:r>
    </w:p>
    <w:bookmarkEnd w:id="1233"/>
    <w:bookmarkStart w:name="z1795" w:id="1234"/>
    <w:p>
      <w:pPr>
        <w:spacing w:after="0"/>
        <w:ind w:left="0"/>
        <w:jc w:val="both"/>
      </w:pPr>
      <w:r>
        <w:rPr>
          <w:rFonts w:ascii="Times New Roman"/>
          <w:b w:val="false"/>
          <w:i w:val="false"/>
          <w:color w:val="000000"/>
          <w:sz w:val="28"/>
        </w:rPr>
        <w:t>
      банк операцияларын:</w:t>
      </w:r>
    </w:p>
    <w:bookmarkEnd w:id="1234"/>
    <w:bookmarkStart w:name="z1796" w:id="1235"/>
    <w:p>
      <w:pPr>
        <w:spacing w:after="0"/>
        <w:ind w:left="0"/>
        <w:jc w:val="both"/>
      </w:pPr>
      <w:r>
        <w:rPr>
          <w:rFonts w:ascii="Times New Roman"/>
          <w:b w:val="false"/>
          <w:i w:val="false"/>
          <w:color w:val="000000"/>
          <w:sz w:val="28"/>
        </w:rPr>
        <w:t>
      ____________________________________________________________________</w:t>
      </w:r>
    </w:p>
    <w:bookmarkEnd w:id="1235"/>
    <w:bookmarkStart w:name="z1797" w:id="1236"/>
    <w:p>
      <w:pPr>
        <w:spacing w:after="0"/>
        <w:ind w:left="0"/>
        <w:jc w:val="both"/>
      </w:pPr>
      <w:r>
        <w:rPr>
          <w:rFonts w:ascii="Times New Roman"/>
          <w:b w:val="false"/>
          <w:i w:val="false"/>
          <w:color w:val="000000"/>
          <w:sz w:val="28"/>
        </w:rPr>
        <w:t>
      ____________________________________________________________________;</w:t>
      </w:r>
    </w:p>
    <w:bookmarkEnd w:id="1236"/>
    <w:bookmarkStart w:name="z1798" w:id="1237"/>
    <w:p>
      <w:pPr>
        <w:spacing w:after="0"/>
        <w:ind w:left="0"/>
        <w:jc w:val="both"/>
      </w:pPr>
      <w:r>
        <w:rPr>
          <w:rFonts w:ascii="Times New Roman"/>
          <w:b w:val="false"/>
          <w:i w:val="false"/>
          <w:color w:val="000000"/>
          <w:sz w:val="28"/>
        </w:rPr>
        <w:t>
      өзге де операцияларды:</w:t>
      </w:r>
    </w:p>
    <w:bookmarkEnd w:id="1237"/>
    <w:bookmarkStart w:name="z1799" w:id="1238"/>
    <w:p>
      <w:pPr>
        <w:spacing w:after="0"/>
        <w:ind w:left="0"/>
        <w:jc w:val="both"/>
      </w:pPr>
      <w:r>
        <w:rPr>
          <w:rFonts w:ascii="Times New Roman"/>
          <w:b w:val="false"/>
          <w:i w:val="false"/>
          <w:color w:val="000000"/>
          <w:sz w:val="28"/>
        </w:rPr>
        <w:t>
      ____________________________________________________________________</w:t>
      </w:r>
    </w:p>
    <w:bookmarkEnd w:id="1238"/>
    <w:bookmarkStart w:name="z1800" w:id="1239"/>
    <w:p>
      <w:pPr>
        <w:spacing w:after="0"/>
        <w:ind w:left="0"/>
        <w:jc w:val="both"/>
      </w:pPr>
      <w:r>
        <w:rPr>
          <w:rFonts w:ascii="Times New Roman"/>
          <w:b w:val="false"/>
          <w:i w:val="false"/>
          <w:color w:val="000000"/>
          <w:sz w:val="28"/>
        </w:rPr>
        <w:t>
      ____________________________________________________________________.</w:t>
      </w:r>
    </w:p>
    <w:bookmarkEnd w:id="1239"/>
    <w:bookmarkStart w:name="z1801" w:id="1240"/>
    <w:p>
      <w:pPr>
        <w:spacing w:after="0"/>
        <w:ind w:left="0"/>
        <w:jc w:val="both"/>
      </w:pPr>
      <w:r>
        <w:rPr>
          <w:rFonts w:ascii="Times New Roman"/>
          <w:b w:val="false"/>
          <w:i w:val="false"/>
          <w:color w:val="000000"/>
          <w:sz w:val="28"/>
        </w:rPr>
        <w:t>
      жүзеге асыруға құқық береді.</w:t>
      </w:r>
    </w:p>
    <w:bookmarkEnd w:id="1240"/>
    <w:bookmarkStart w:name="z1802" w:id="1241"/>
    <w:p>
      <w:pPr>
        <w:spacing w:after="0"/>
        <w:ind w:left="0"/>
        <w:jc w:val="both"/>
      </w:pPr>
      <w:r>
        <w:rPr>
          <w:rFonts w:ascii="Times New Roman"/>
          <w:b w:val="false"/>
          <w:i w:val="false"/>
          <w:color w:val="000000"/>
          <w:sz w:val="28"/>
        </w:rPr>
        <w:t>
      Алғаш рет алынған лицензия туралы деректер:</w:t>
      </w:r>
    </w:p>
    <w:bookmarkEnd w:id="1241"/>
    <w:bookmarkStart w:name="z1803" w:id="1242"/>
    <w:p>
      <w:pPr>
        <w:spacing w:after="0"/>
        <w:ind w:left="0"/>
        <w:jc w:val="both"/>
      </w:pPr>
      <w:r>
        <w:rPr>
          <w:rFonts w:ascii="Times New Roman"/>
          <w:b w:val="false"/>
          <w:i w:val="false"/>
          <w:color w:val="000000"/>
          <w:sz w:val="28"/>
        </w:rPr>
        <w:t>
      ____________________________________________________________________</w:t>
      </w:r>
    </w:p>
    <w:bookmarkEnd w:id="1242"/>
    <w:bookmarkStart w:name="z1804" w:id="1243"/>
    <w:p>
      <w:pPr>
        <w:spacing w:after="0"/>
        <w:ind w:left="0"/>
        <w:jc w:val="both"/>
      </w:pPr>
      <w:r>
        <w:rPr>
          <w:rFonts w:ascii="Times New Roman"/>
          <w:b w:val="false"/>
          <w:i w:val="false"/>
          <w:color w:val="000000"/>
          <w:sz w:val="28"/>
        </w:rPr>
        <w:t>
      ____________________________________________________________________</w:t>
      </w:r>
    </w:p>
    <w:bookmarkEnd w:id="1243"/>
    <w:bookmarkStart w:name="z1805" w:id="1244"/>
    <w:p>
      <w:pPr>
        <w:spacing w:after="0"/>
        <w:ind w:left="0"/>
        <w:jc w:val="both"/>
      </w:pPr>
      <w:r>
        <w:rPr>
          <w:rFonts w:ascii="Times New Roman"/>
          <w:b w:val="false"/>
          <w:i w:val="false"/>
          <w:color w:val="000000"/>
          <w:sz w:val="28"/>
        </w:rPr>
        <w:t>
      ____________________________________________________________________</w:t>
      </w:r>
    </w:p>
    <w:bookmarkEnd w:id="1244"/>
    <w:bookmarkStart w:name="z1806" w:id="1245"/>
    <w:p>
      <w:pPr>
        <w:spacing w:after="0"/>
        <w:ind w:left="0"/>
        <w:jc w:val="both"/>
      </w:pPr>
      <w:r>
        <w:rPr>
          <w:rFonts w:ascii="Times New Roman"/>
          <w:b w:val="false"/>
          <w:i w:val="false"/>
          <w:color w:val="000000"/>
          <w:sz w:val="28"/>
        </w:rPr>
        <w:t>
      ____________________________________________________________________</w:t>
      </w:r>
    </w:p>
    <w:bookmarkEnd w:id="1245"/>
    <w:bookmarkStart w:name="z1807" w:id="1246"/>
    <w:p>
      <w:pPr>
        <w:spacing w:after="0"/>
        <w:ind w:left="0"/>
        <w:jc w:val="both"/>
      </w:pPr>
      <w:r>
        <w:rPr>
          <w:rFonts w:ascii="Times New Roman"/>
          <w:b w:val="false"/>
          <w:i w:val="false"/>
          <w:color w:val="000000"/>
          <w:sz w:val="28"/>
        </w:rPr>
        <w:t>
      (күні, нөмірі, лицензия берген мемлекеттік органның атауы)</w:t>
      </w:r>
    </w:p>
    <w:bookmarkEnd w:id="1246"/>
    <w:bookmarkStart w:name="z1808" w:id="1247"/>
    <w:p>
      <w:pPr>
        <w:spacing w:after="0"/>
        <w:ind w:left="0"/>
        <w:jc w:val="both"/>
      </w:pPr>
      <w:r>
        <w:rPr>
          <w:rFonts w:ascii="Times New Roman"/>
          <w:b w:val="false"/>
          <w:i w:val="false"/>
          <w:color w:val="000000"/>
          <w:sz w:val="28"/>
        </w:rPr>
        <w:t>
      Төраға</w:t>
      </w:r>
    </w:p>
    <w:bookmarkEnd w:id="1247"/>
    <w:bookmarkStart w:name="z1809" w:id="1248"/>
    <w:p>
      <w:pPr>
        <w:spacing w:after="0"/>
        <w:ind w:left="0"/>
        <w:jc w:val="both"/>
      </w:pPr>
      <w:r>
        <w:rPr>
          <w:rFonts w:ascii="Times New Roman"/>
          <w:b w:val="false"/>
          <w:i w:val="false"/>
          <w:color w:val="000000"/>
          <w:sz w:val="28"/>
        </w:rPr>
        <w:t>
      (Төрағаның орынбасары) _________________ __________________</w:t>
      </w:r>
    </w:p>
    <w:bookmarkEnd w:id="1248"/>
    <w:bookmarkStart w:name="z1810" w:id="1249"/>
    <w:p>
      <w:pPr>
        <w:spacing w:after="0"/>
        <w:ind w:left="0"/>
        <w:jc w:val="both"/>
      </w:pPr>
      <w:r>
        <w:rPr>
          <w:rFonts w:ascii="Times New Roman"/>
          <w:b w:val="false"/>
          <w:i w:val="false"/>
          <w:color w:val="000000"/>
          <w:sz w:val="28"/>
        </w:rPr>
        <w:t xml:space="preserve">
      (қолы немесе электрондық цифрлық қолтаңбасы) (тегі, аты және әкесінің  аты (ол </w:t>
      </w:r>
    </w:p>
    <w:bookmarkEnd w:id="1249"/>
    <w:bookmarkStart w:name="z1811" w:id="1250"/>
    <w:p>
      <w:pPr>
        <w:spacing w:after="0"/>
        <w:ind w:left="0"/>
        <w:jc w:val="both"/>
      </w:pPr>
      <w:r>
        <w:rPr>
          <w:rFonts w:ascii="Times New Roman"/>
          <w:b w:val="false"/>
          <w:i w:val="false"/>
          <w:color w:val="000000"/>
          <w:sz w:val="28"/>
        </w:rPr>
        <w:t>
      болған жағдайда)</w:t>
      </w:r>
    </w:p>
    <w:bookmarkEnd w:id="1250"/>
    <w:bookmarkStart w:name="z1812" w:id="1251"/>
    <w:p>
      <w:pPr>
        <w:spacing w:after="0"/>
        <w:ind w:left="0"/>
        <w:jc w:val="both"/>
      </w:pPr>
      <w:r>
        <w:rPr>
          <w:rFonts w:ascii="Times New Roman"/>
          <w:b w:val="false"/>
          <w:i w:val="false"/>
          <w:color w:val="000000"/>
          <w:sz w:val="28"/>
        </w:rPr>
        <w:t>
      Мөр орны (қағаздағы нысан үшін)</w:t>
      </w:r>
    </w:p>
    <w:bookmarkEnd w:id="1251"/>
    <w:bookmarkStart w:name="z1813" w:id="1252"/>
    <w:p>
      <w:pPr>
        <w:spacing w:after="0"/>
        <w:ind w:left="0"/>
        <w:jc w:val="both"/>
      </w:pPr>
      <w:r>
        <w:rPr>
          <w:rFonts w:ascii="Times New Roman"/>
          <w:b w:val="false"/>
          <w:i w:val="false"/>
          <w:color w:val="000000"/>
          <w:sz w:val="28"/>
        </w:rPr>
        <w:t>
      Алматы қаласы</w:t>
      </w:r>
    </w:p>
    <w:bookmarkEnd w:id="12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 Басқармасының мемлекеттік қызметтер көрсету саласындағы қаржы ұйымдарының қызметін реттеу мәселелері бойынша өзгерістер енгізілетін қаулыларының тізбесіне</w:t>
            </w:r>
            <w:r>
              <w:br/>
            </w:r>
            <w:r>
              <w:rPr>
                <w:rFonts w:ascii="Times New Roman"/>
                <w:b w:val="false"/>
                <w:i w:val="false"/>
                <w:color w:val="000000"/>
                <w:sz w:val="20"/>
              </w:rPr>
              <w:t>24-қосымша</w:t>
            </w:r>
            <w:r>
              <w:br/>
            </w:r>
            <w:r>
              <w:rPr>
                <w:rFonts w:ascii="Times New Roman"/>
                <w:b w:val="false"/>
                <w:i w:val="false"/>
                <w:color w:val="000000"/>
                <w:sz w:val="20"/>
              </w:rPr>
              <w:t>Банктерге, Қазақстан Республикасының бейрезидент банктерінің филиалдарына банк лицензиясын беру қағидаларына</w:t>
            </w:r>
            <w:r>
              <w:br/>
            </w:r>
            <w:r>
              <w:rPr>
                <w:rFonts w:ascii="Times New Roman"/>
                <w:b w:val="false"/>
                <w:i w:val="false"/>
                <w:color w:val="000000"/>
                <w:sz w:val="20"/>
              </w:rPr>
              <w:t>11-қосымша</w:t>
            </w:r>
          </w:p>
        </w:tc>
      </w:tr>
    </w:tbl>
    <w:bookmarkStart w:name="z1815" w:id="1253"/>
    <w:p>
      <w:pPr>
        <w:spacing w:after="0"/>
        <w:ind w:left="0"/>
        <w:jc w:val="both"/>
      </w:pPr>
      <w:r>
        <w:rPr>
          <w:rFonts w:ascii="Times New Roman"/>
          <w:b w:val="false"/>
          <w:i w:val="false"/>
          <w:color w:val="000000"/>
          <w:sz w:val="28"/>
        </w:rPr>
        <w:t>
      нысан</w:t>
      </w:r>
    </w:p>
    <w:bookmarkEnd w:id="1253"/>
    <w:bookmarkStart w:name="z1816" w:id="1254"/>
    <w:p>
      <w:pPr>
        <w:spacing w:after="0"/>
        <w:ind w:left="0"/>
        <w:jc w:val="left"/>
      </w:pPr>
      <w:r>
        <w:rPr>
          <w:rFonts w:ascii="Times New Roman"/>
          <w:b/>
          <w:i w:val="false"/>
          <w:color w:val="000000"/>
        </w:rPr>
        <w:t xml:space="preserve"> Қазақстан Республикасының Мемлекеттік Елтаңбасы</w:t>
      </w:r>
    </w:p>
    <w:bookmarkEnd w:id="1254"/>
    <w:bookmarkStart w:name="z1817" w:id="1255"/>
    <w:p>
      <w:pPr>
        <w:spacing w:after="0"/>
        <w:ind w:left="0"/>
        <w:jc w:val="left"/>
      </w:pPr>
      <w:r>
        <w:rPr>
          <w:rFonts w:ascii="Times New Roman"/>
          <w:b/>
          <w:i w:val="false"/>
          <w:color w:val="000000"/>
        </w:rPr>
        <w:t xml:space="preserve"> Уәкілетті органның толық атауы</w:t>
      </w:r>
    </w:p>
    <w:bookmarkEnd w:id="1255"/>
    <w:bookmarkStart w:name="z1818" w:id="1256"/>
    <w:p>
      <w:pPr>
        <w:spacing w:after="0"/>
        <w:ind w:left="0"/>
        <w:jc w:val="left"/>
      </w:pPr>
      <w:r>
        <w:rPr>
          <w:rFonts w:ascii="Times New Roman"/>
          <w:b/>
          <w:i w:val="false"/>
          <w:color w:val="000000"/>
        </w:rPr>
        <w:t xml:space="preserve"> Әмбебап банк лицензиясы бар банктің/Қазақстан Республикасының бейрезидент банкі филиалының исламдық банк операцияларын жүзеге асыруға арналған лицензиясы (қажетін таңдау)</w:t>
      </w:r>
    </w:p>
    <w:bookmarkEnd w:id="1256"/>
    <w:bookmarkStart w:name="z1819" w:id="1257"/>
    <w:p>
      <w:pPr>
        <w:spacing w:after="0"/>
        <w:ind w:left="0"/>
        <w:jc w:val="both"/>
      </w:pPr>
      <w:r>
        <w:rPr>
          <w:rFonts w:ascii="Times New Roman"/>
          <w:b w:val="false"/>
          <w:i w:val="false"/>
          <w:color w:val="000000"/>
          <w:sz w:val="28"/>
        </w:rPr>
        <w:t>
      Лицензия нөмірі Берілген күні ____жылғы "___" ________</w:t>
      </w:r>
    </w:p>
    <w:bookmarkEnd w:id="1257"/>
    <w:bookmarkStart w:name="z1820" w:id="1258"/>
    <w:p>
      <w:pPr>
        <w:spacing w:after="0"/>
        <w:ind w:left="0"/>
        <w:jc w:val="both"/>
      </w:pPr>
      <w:r>
        <w:rPr>
          <w:rFonts w:ascii="Times New Roman"/>
          <w:b w:val="false"/>
          <w:i w:val="false"/>
          <w:color w:val="000000"/>
          <w:sz w:val="28"/>
        </w:rPr>
        <w:t>
      ____________________________________________________________________</w:t>
      </w:r>
    </w:p>
    <w:bookmarkEnd w:id="1258"/>
    <w:bookmarkStart w:name="z1821" w:id="1259"/>
    <w:p>
      <w:pPr>
        <w:spacing w:after="0"/>
        <w:ind w:left="0"/>
        <w:jc w:val="both"/>
      </w:pPr>
      <w:r>
        <w:rPr>
          <w:rFonts w:ascii="Times New Roman"/>
          <w:b w:val="false"/>
          <w:i w:val="false"/>
          <w:color w:val="000000"/>
          <w:sz w:val="28"/>
        </w:rPr>
        <w:t>
      ____________________________________________________________________</w:t>
      </w:r>
    </w:p>
    <w:bookmarkEnd w:id="1259"/>
    <w:bookmarkStart w:name="z1822" w:id="1260"/>
    <w:p>
      <w:pPr>
        <w:spacing w:after="0"/>
        <w:ind w:left="0"/>
        <w:jc w:val="both"/>
      </w:pPr>
      <w:r>
        <w:rPr>
          <w:rFonts w:ascii="Times New Roman"/>
          <w:b w:val="false"/>
          <w:i w:val="false"/>
          <w:color w:val="000000"/>
          <w:sz w:val="28"/>
        </w:rPr>
        <w:t>
      (банктің, Қазақстан Республикасының бейрезидент банкі филиалының атауы)</w:t>
      </w:r>
    </w:p>
    <w:bookmarkEnd w:id="1260"/>
    <w:bookmarkStart w:name="z1823" w:id="1261"/>
    <w:p>
      <w:pPr>
        <w:spacing w:after="0"/>
        <w:ind w:left="0"/>
        <w:jc w:val="both"/>
      </w:pPr>
      <w:r>
        <w:rPr>
          <w:rFonts w:ascii="Times New Roman"/>
          <w:b w:val="false"/>
          <w:i w:val="false"/>
          <w:color w:val="000000"/>
          <w:sz w:val="28"/>
        </w:rPr>
        <w:t xml:space="preserve">
      Осы лицензия "Қазақстан Республикасындағы банктер және банк қызметі туралы" </w:t>
      </w:r>
    </w:p>
    <w:bookmarkEnd w:id="1261"/>
    <w:bookmarkStart w:name="z1824" w:id="1262"/>
    <w:p>
      <w:pPr>
        <w:spacing w:after="0"/>
        <w:ind w:left="0"/>
        <w:jc w:val="both"/>
      </w:pPr>
      <w:r>
        <w:rPr>
          <w:rFonts w:ascii="Times New Roman"/>
          <w:b w:val="false"/>
          <w:i w:val="false"/>
          <w:color w:val="000000"/>
          <w:sz w:val="28"/>
        </w:rPr>
        <w:t xml:space="preserve">
      Қазақстан Республикасы Заңының 22-бабы 4-тармағының бірінші бөлігіне сәйкес </w:t>
      </w:r>
    </w:p>
    <w:bookmarkEnd w:id="1262"/>
    <w:bookmarkStart w:name="z1825" w:id="1263"/>
    <w:p>
      <w:pPr>
        <w:spacing w:after="0"/>
        <w:ind w:left="0"/>
        <w:jc w:val="both"/>
      </w:pPr>
      <w:r>
        <w:rPr>
          <w:rFonts w:ascii="Times New Roman"/>
          <w:b w:val="false"/>
          <w:i w:val="false"/>
          <w:color w:val="000000"/>
          <w:sz w:val="28"/>
        </w:rPr>
        <w:t xml:space="preserve">
      исламдық банк операцияларының (ұлттық және (немесе) шетел валютасында) мына </w:t>
      </w:r>
    </w:p>
    <w:bookmarkEnd w:id="1263"/>
    <w:bookmarkStart w:name="z1826" w:id="1264"/>
    <w:p>
      <w:pPr>
        <w:spacing w:after="0"/>
        <w:ind w:left="0"/>
        <w:jc w:val="both"/>
      </w:pPr>
      <w:r>
        <w:rPr>
          <w:rFonts w:ascii="Times New Roman"/>
          <w:b w:val="false"/>
          <w:i w:val="false"/>
          <w:color w:val="000000"/>
          <w:sz w:val="28"/>
        </w:rPr>
        <w:t>
      түрлерін:</w:t>
      </w:r>
    </w:p>
    <w:bookmarkEnd w:id="1264"/>
    <w:bookmarkStart w:name="z1827" w:id="1265"/>
    <w:p>
      <w:pPr>
        <w:spacing w:after="0"/>
        <w:ind w:left="0"/>
        <w:jc w:val="both"/>
      </w:pPr>
      <w:r>
        <w:rPr>
          <w:rFonts w:ascii="Times New Roman"/>
          <w:b w:val="false"/>
          <w:i w:val="false"/>
          <w:color w:val="000000"/>
          <w:sz w:val="28"/>
        </w:rPr>
        <w:t>
      ____________________________________________________________________</w:t>
      </w:r>
    </w:p>
    <w:bookmarkEnd w:id="1265"/>
    <w:bookmarkStart w:name="z1828" w:id="1266"/>
    <w:p>
      <w:pPr>
        <w:spacing w:after="0"/>
        <w:ind w:left="0"/>
        <w:jc w:val="both"/>
      </w:pPr>
      <w:r>
        <w:rPr>
          <w:rFonts w:ascii="Times New Roman"/>
          <w:b w:val="false"/>
          <w:i w:val="false"/>
          <w:color w:val="000000"/>
          <w:sz w:val="28"/>
        </w:rPr>
        <w:t>
      ____________________________________________________________________</w:t>
      </w:r>
    </w:p>
    <w:bookmarkEnd w:id="1266"/>
    <w:bookmarkStart w:name="z1829" w:id="1267"/>
    <w:p>
      <w:pPr>
        <w:spacing w:after="0"/>
        <w:ind w:left="0"/>
        <w:jc w:val="both"/>
      </w:pPr>
      <w:r>
        <w:rPr>
          <w:rFonts w:ascii="Times New Roman"/>
          <w:b w:val="false"/>
          <w:i w:val="false"/>
          <w:color w:val="000000"/>
          <w:sz w:val="28"/>
        </w:rPr>
        <w:t>
      ____________________________________________________________________</w:t>
      </w:r>
    </w:p>
    <w:bookmarkEnd w:id="1267"/>
    <w:bookmarkStart w:name="z1830" w:id="1268"/>
    <w:p>
      <w:pPr>
        <w:spacing w:after="0"/>
        <w:ind w:left="0"/>
        <w:jc w:val="both"/>
      </w:pPr>
      <w:r>
        <w:rPr>
          <w:rFonts w:ascii="Times New Roman"/>
          <w:b w:val="false"/>
          <w:i w:val="false"/>
          <w:color w:val="000000"/>
          <w:sz w:val="28"/>
        </w:rPr>
        <w:t>
      ____________________________________________________________________</w:t>
      </w:r>
    </w:p>
    <w:bookmarkEnd w:id="1268"/>
    <w:bookmarkStart w:name="z1831" w:id="1269"/>
    <w:p>
      <w:pPr>
        <w:spacing w:after="0"/>
        <w:ind w:left="0"/>
        <w:jc w:val="both"/>
      </w:pPr>
      <w:r>
        <w:rPr>
          <w:rFonts w:ascii="Times New Roman"/>
          <w:b w:val="false"/>
          <w:i w:val="false"/>
          <w:color w:val="000000"/>
          <w:sz w:val="28"/>
        </w:rPr>
        <w:t>
      ____________________________________________________________________</w:t>
      </w:r>
    </w:p>
    <w:bookmarkEnd w:id="1269"/>
    <w:bookmarkStart w:name="z1832" w:id="1270"/>
    <w:p>
      <w:pPr>
        <w:spacing w:after="0"/>
        <w:ind w:left="0"/>
        <w:jc w:val="both"/>
      </w:pPr>
      <w:r>
        <w:rPr>
          <w:rFonts w:ascii="Times New Roman"/>
          <w:b w:val="false"/>
          <w:i w:val="false"/>
          <w:color w:val="000000"/>
          <w:sz w:val="28"/>
        </w:rPr>
        <w:t>
      ____________________________________________________________________</w:t>
      </w:r>
    </w:p>
    <w:bookmarkEnd w:id="1270"/>
    <w:bookmarkStart w:name="z1833" w:id="1271"/>
    <w:p>
      <w:pPr>
        <w:spacing w:after="0"/>
        <w:ind w:left="0"/>
        <w:jc w:val="both"/>
      </w:pPr>
      <w:r>
        <w:rPr>
          <w:rFonts w:ascii="Times New Roman"/>
          <w:b w:val="false"/>
          <w:i w:val="false"/>
          <w:color w:val="000000"/>
          <w:sz w:val="28"/>
        </w:rPr>
        <w:t>
      ____________________________________________________________________</w:t>
      </w:r>
    </w:p>
    <w:bookmarkEnd w:id="1271"/>
    <w:bookmarkStart w:name="z1834" w:id="1272"/>
    <w:p>
      <w:pPr>
        <w:spacing w:after="0"/>
        <w:ind w:left="0"/>
        <w:jc w:val="both"/>
      </w:pPr>
      <w:r>
        <w:rPr>
          <w:rFonts w:ascii="Times New Roman"/>
          <w:b w:val="false"/>
          <w:i w:val="false"/>
          <w:color w:val="000000"/>
          <w:sz w:val="28"/>
        </w:rPr>
        <w:t>
      ____________________________________________________________________</w:t>
      </w:r>
    </w:p>
    <w:bookmarkEnd w:id="1272"/>
    <w:bookmarkStart w:name="z1835" w:id="1273"/>
    <w:p>
      <w:pPr>
        <w:spacing w:after="0"/>
        <w:ind w:left="0"/>
        <w:jc w:val="both"/>
      </w:pPr>
      <w:r>
        <w:rPr>
          <w:rFonts w:ascii="Times New Roman"/>
          <w:b w:val="false"/>
          <w:i w:val="false"/>
          <w:color w:val="000000"/>
          <w:sz w:val="28"/>
        </w:rPr>
        <w:t>
      ____________________________________________________________________</w:t>
      </w:r>
    </w:p>
    <w:bookmarkEnd w:id="1273"/>
    <w:bookmarkStart w:name="z1836" w:id="1274"/>
    <w:p>
      <w:pPr>
        <w:spacing w:after="0"/>
        <w:ind w:left="0"/>
        <w:jc w:val="both"/>
      </w:pPr>
      <w:r>
        <w:rPr>
          <w:rFonts w:ascii="Times New Roman"/>
          <w:b w:val="false"/>
          <w:i w:val="false"/>
          <w:color w:val="000000"/>
          <w:sz w:val="28"/>
        </w:rPr>
        <w:t>
      ____________________________________________________________________</w:t>
      </w:r>
    </w:p>
    <w:bookmarkEnd w:id="1274"/>
    <w:bookmarkStart w:name="z1837" w:id="1275"/>
    <w:p>
      <w:pPr>
        <w:spacing w:after="0"/>
        <w:ind w:left="0"/>
        <w:jc w:val="both"/>
      </w:pPr>
      <w:r>
        <w:rPr>
          <w:rFonts w:ascii="Times New Roman"/>
          <w:b w:val="false"/>
          <w:i w:val="false"/>
          <w:color w:val="000000"/>
          <w:sz w:val="28"/>
        </w:rPr>
        <w:t>
      ____________________________________________________________________</w:t>
      </w:r>
    </w:p>
    <w:bookmarkEnd w:id="1275"/>
    <w:bookmarkStart w:name="z1838" w:id="1276"/>
    <w:p>
      <w:pPr>
        <w:spacing w:after="0"/>
        <w:ind w:left="0"/>
        <w:jc w:val="both"/>
      </w:pPr>
      <w:r>
        <w:rPr>
          <w:rFonts w:ascii="Times New Roman"/>
          <w:b w:val="false"/>
          <w:i w:val="false"/>
          <w:color w:val="000000"/>
          <w:sz w:val="28"/>
        </w:rPr>
        <w:t>
      жүзеге асыруға құқық береді.</w:t>
      </w:r>
    </w:p>
    <w:bookmarkEnd w:id="1276"/>
    <w:bookmarkStart w:name="z1839" w:id="1277"/>
    <w:p>
      <w:pPr>
        <w:spacing w:after="0"/>
        <w:ind w:left="0"/>
        <w:jc w:val="both"/>
      </w:pPr>
      <w:r>
        <w:rPr>
          <w:rFonts w:ascii="Times New Roman"/>
          <w:b w:val="false"/>
          <w:i w:val="false"/>
          <w:color w:val="000000"/>
          <w:sz w:val="28"/>
        </w:rPr>
        <w:t>
      Алғаш рет алынған банк лицензиясы туралы деректер:</w:t>
      </w:r>
    </w:p>
    <w:bookmarkEnd w:id="1277"/>
    <w:bookmarkStart w:name="z1840" w:id="1278"/>
    <w:p>
      <w:pPr>
        <w:spacing w:after="0"/>
        <w:ind w:left="0"/>
        <w:jc w:val="both"/>
      </w:pPr>
      <w:r>
        <w:rPr>
          <w:rFonts w:ascii="Times New Roman"/>
          <w:b w:val="false"/>
          <w:i w:val="false"/>
          <w:color w:val="000000"/>
          <w:sz w:val="28"/>
        </w:rPr>
        <w:t>
      ____________________________________________________________________</w:t>
      </w:r>
    </w:p>
    <w:bookmarkEnd w:id="1278"/>
    <w:bookmarkStart w:name="z1841" w:id="1279"/>
    <w:p>
      <w:pPr>
        <w:spacing w:after="0"/>
        <w:ind w:left="0"/>
        <w:jc w:val="both"/>
      </w:pPr>
      <w:r>
        <w:rPr>
          <w:rFonts w:ascii="Times New Roman"/>
          <w:b w:val="false"/>
          <w:i w:val="false"/>
          <w:color w:val="000000"/>
          <w:sz w:val="28"/>
        </w:rPr>
        <w:t>
      ____________________________________________________________________</w:t>
      </w:r>
    </w:p>
    <w:bookmarkEnd w:id="1279"/>
    <w:bookmarkStart w:name="z1842" w:id="1280"/>
    <w:p>
      <w:pPr>
        <w:spacing w:after="0"/>
        <w:ind w:left="0"/>
        <w:jc w:val="both"/>
      </w:pPr>
      <w:r>
        <w:rPr>
          <w:rFonts w:ascii="Times New Roman"/>
          <w:b w:val="false"/>
          <w:i w:val="false"/>
          <w:color w:val="000000"/>
          <w:sz w:val="28"/>
        </w:rPr>
        <w:t>
      ____________________________________________________________________</w:t>
      </w:r>
    </w:p>
    <w:bookmarkEnd w:id="1280"/>
    <w:bookmarkStart w:name="z1843" w:id="1281"/>
    <w:p>
      <w:pPr>
        <w:spacing w:after="0"/>
        <w:ind w:left="0"/>
        <w:jc w:val="both"/>
      </w:pPr>
      <w:r>
        <w:rPr>
          <w:rFonts w:ascii="Times New Roman"/>
          <w:b w:val="false"/>
          <w:i w:val="false"/>
          <w:color w:val="000000"/>
          <w:sz w:val="28"/>
        </w:rPr>
        <w:t>
      ____________________________________________________________________</w:t>
      </w:r>
    </w:p>
    <w:bookmarkEnd w:id="1281"/>
    <w:bookmarkStart w:name="z1844" w:id="1282"/>
    <w:p>
      <w:pPr>
        <w:spacing w:after="0"/>
        <w:ind w:left="0"/>
        <w:jc w:val="both"/>
      </w:pPr>
      <w:r>
        <w:rPr>
          <w:rFonts w:ascii="Times New Roman"/>
          <w:b w:val="false"/>
          <w:i w:val="false"/>
          <w:color w:val="000000"/>
          <w:sz w:val="28"/>
        </w:rPr>
        <w:t>
      (нөмірі, күні, лицензия берген мемлекеттік органның атауы)</w:t>
      </w:r>
    </w:p>
    <w:bookmarkEnd w:id="1282"/>
    <w:bookmarkStart w:name="z1845" w:id="1283"/>
    <w:p>
      <w:pPr>
        <w:spacing w:after="0"/>
        <w:ind w:left="0"/>
        <w:jc w:val="both"/>
      </w:pPr>
      <w:r>
        <w:rPr>
          <w:rFonts w:ascii="Times New Roman"/>
          <w:b w:val="false"/>
          <w:i w:val="false"/>
          <w:color w:val="000000"/>
          <w:sz w:val="28"/>
        </w:rPr>
        <w:t>
      Төраға</w:t>
      </w:r>
    </w:p>
    <w:bookmarkEnd w:id="1283"/>
    <w:bookmarkStart w:name="z1846" w:id="1284"/>
    <w:p>
      <w:pPr>
        <w:spacing w:after="0"/>
        <w:ind w:left="0"/>
        <w:jc w:val="both"/>
      </w:pPr>
      <w:r>
        <w:rPr>
          <w:rFonts w:ascii="Times New Roman"/>
          <w:b w:val="false"/>
          <w:i w:val="false"/>
          <w:color w:val="000000"/>
          <w:sz w:val="28"/>
        </w:rPr>
        <w:t>
      (Төрағаның орынбасары) _________________ ___________________</w:t>
      </w:r>
    </w:p>
    <w:bookmarkEnd w:id="1284"/>
    <w:bookmarkStart w:name="z1847" w:id="1285"/>
    <w:p>
      <w:pPr>
        <w:spacing w:after="0"/>
        <w:ind w:left="0"/>
        <w:jc w:val="both"/>
      </w:pPr>
      <w:r>
        <w:rPr>
          <w:rFonts w:ascii="Times New Roman"/>
          <w:b w:val="false"/>
          <w:i w:val="false"/>
          <w:color w:val="000000"/>
          <w:sz w:val="28"/>
        </w:rPr>
        <w:t>
      (қолы немесе электрондық цифрлық қолтаңбасы) (тегі, аты және әкесінің аты</w:t>
      </w:r>
    </w:p>
    <w:bookmarkEnd w:id="1285"/>
    <w:bookmarkStart w:name="z1848" w:id="1286"/>
    <w:p>
      <w:pPr>
        <w:spacing w:after="0"/>
        <w:ind w:left="0"/>
        <w:jc w:val="both"/>
      </w:pPr>
      <w:r>
        <w:rPr>
          <w:rFonts w:ascii="Times New Roman"/>
          <w:b w:val="false"/>
          <w:i w:val="false"/>
          <w:color w:val="000000"/>
          <w:sz w:val="28"/>
        </w:rPr>
        <w:t xml:space="preserve">
      (ол болған жағдайда) </w:t>
      </w:r>
    </w:p>
    <w:bookmarkEnd w:id="1286"/>
    <w:bookmarkStart w:name="z1849" w:id="1287"/>
    <w:p>
      <w:pPr>
        <w:spacing w:after="0"/>
        <w:ind w:left="0"/>
        <w:jc w:val="both"/>
      </w:pPr>
      <w:r>
        <w:rPr>
          <w:rFonts w:ascii="Times New Roman"/>
          <w:b w:val="false"/>
          <w:i w:val="false"/>
          <w:color w:val="000000"/>
          <w:sz w:val="28"/>
        </w:rPr>
        <w:t>
      Мөр орны (қағаздағы нысан үшін)</w:t>
      </w:r>
    </w:p>
    <w:bookmarkEnd w:id="1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 Басқармасының мемлекеттік қызметтер көрсету саласындағы қаржы ұйымдарының қызметін реттеу мәселелері бойынша өзгерістер енгізілетін қаулыларының тізбесіне</w:t>
            </w:r>
            <w:r>
              <w:br/>
            </w:r>
            <w:r>
              <w:rPr>
                <w:rFonts w:ascii="Times New Roman"/>
                <w:b w:val="false"/>
                <w:i w:val="false"/>
                <w:color w:val="000000"/>
                <w:sz w:val="20"/>
              </w:rPr>
              <w:t>25-қосымша</w:t>
            </w:r>
            <w:r>
              <w:br/>
            </w:r>
            <w:r>
              <w:rPr>
                <w:rFonts w:ascii="Times New Roman"/>
                <w:b w:val="false"/>
                <w:i w:val="false"/>
                <w:color w:val="000000"/>
                <w:sz w:val="20"/>
              </w:rPr>
              <w:t>Банкті (банк холдингін) ерікті түрде қайта ұйымдастыруға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 не рұқсат беруден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тарту, оның ішінде банкті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түрлерін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асыратын ұйым ретінде ерікті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түрде қайта құру шарттары 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ислам банкіне айналдыруға рұқсат беру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беруден бас тарту, банкті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таратуға рұқсат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Қазақстан Республикасының бейрезидент-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банкі филиалының қызметін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тоқтатуға рұқсат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қағидалары, сондай-ақ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тұлғалардың депозиттерін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қайтару, оларды басқа банкке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филиалына аудару 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870" w:id="1288"/>
    <w:p>
      <w:pPr>
        <w:spacing w:after="0"/>
        <w:ind w:left="0"/>
        <w:jc w:val="left"/>
      </w:pPr>
      <w:r>
        <w:rPr>
          <w:rFonts w:ascii="Times New Roman"/>
          <w:b/>
          <w:i w:val="false"/>
          <w:color w:val="000000"/>
        </w:rPr>
        <w:t xml:space="preserve">  "Банкті (банк холдингін) ерікті түрде қайта ұйымдастыруға рұқсат беру" мемлекеттік қызметін көрсетуге қойылатын негізгі талаптар тізбесі</w:t>
      </w:r>
    </w:p>
    <w:bookmarkEnd w:id="1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(банк холдингін) ерікті түрде қайта ұйымдастыруға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 w:id="1289"/>
          <w:p>
            <w:pPr>
              <w:spacing w:after="20"/>
              <w:ind w:left="20"/>
              <w:jc w:val="both"/>
            </w:pPr>
            <w:r>
              <w:rPr>
                <w:rFonts w:ascii="Times New Roman"/>
                <w:b w:val="false"/>
                <w:i w:val="false"/>
                <w:color w:val="000000"/>
                <w:sz w:val="20"/>
              </w:rPr>
              <w:t>
Банкті (банк холдингін) біріктіру, қосу, бөлу, бөліп шығару, қайта құру нысанында ерікті түрде қайта ұйымдастыруға рұқсат беру;</w:t>
            </w:r>
          </w:p>
          <w:bookmarkEnd w:id="1289"/>
          <w:p>
            <w:pPr>
              <w:spacing w:after="20"/>
              <w:ind w:left="20"/>
              <w:jc w:val="both"/>
            </w:pPr>
            <w:r>
              <w:rPr>
                <w:rFonts w:ascii="Times New Roman"/>
                <w:b w:val="false"/>
                <w:i w:val="false"/>
                <w:color w:val="000000"/>
                <w:sz w:val="20"/>
              </w:rPr>
              <w:t>
Банкті ислам банкіне айналдыру нысанында ерікті түрде қайта ұйымдастыруға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 w:id="1290"/>
          <w:p>
            <w:pPr>
              <w:spacing w:after="20"/>
              <w:ind w:left="20"/>
              <w:jc w:val="both"/>
            </w:pPr>
            <w:r>
              <w:rPr>
                <w:rFonts w:ascii="Times New Roman"/>
                <w:b w:val="false"/>
                <w:i w:val="false"/>
                <w:color w:val="000000"/>
                <w:sz w:val="20"/>
              </w:rPr>
              <w:t>
Порталға жүгінген күннен бастап 60 (алпыс) жұмыс күні ішінде.</w:t>
            </w:r>
          </w:p>
          <w:bookmarkEnd w:id="1290"/>
          <w:p>
            <w:pPr>
              <w:spacing w:after="20"/>
              <w:ind w:left="20"/>
              <w:jc w:val="both"/>
            </w:pPr>
            <w:r>
              <w:rPr>
                <w:rFonts w:ascii="Times New Roman"/>
                <w:b w:val="false"/>
                <w:i w:val="false"/>
                <w:color w:val="000000"/>
                <w:sz w:val="20"/>
              </w:rPr>
              <w:t>
Аталған мерзім "Мемлекеттік және әлеуметтік жауапкершілігі бар көрсетілетін қызметтер туралы" Қазақстан Республикасы Заңының 18-2-бабында көзделген жағдайларда тоқтатыла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3" w:id="1291"/>
          <w:p>
            <w:pPr>
              <w:spacing w:after="20"/>
              <w:ind w:left="20"/>
              <w:jc w:val="both"/>
            </w:pPr>
            <w:r>
              <w:rPr>
                <w:rFonts w:ascii="Times New Roman"/>
                <w:b w:val="false"/>
                <w:i w:val="false"/>
                <w:color w:val="000000"/>
                <w:sz w:val="20"/>
              </w:rPr>
              <w:t>
Көрсетілетін қызметті берушінің Басқарма қаулысының көшірмелерін қоса бере отырып, банкті (банк холдингін) ерікті түрде қайта ұйымдастыруға рұқсат беру туралы хабарлама не мемлекеттік қызметті көрсетуден бас тарту туралы дәлелді жауап.</w:t>
            </w:r>
          </w:p>
          <w:bookmarkEnd w:id="1291"/>
          <w:p>
            <w:pPr>
              <w:spacing w:after="20"/>
              <w:ind w:left="20"/>
              <w:jc w:val="both"/>
            </w:pPr>
            <w:r>
              <w:rPr>
                <w:rFonts w:ascii="Times New Roman"/>
                <w:b w:val="false"/>
                <w:i w:val="false"/>
                <w:color w:val="000000"/>
                <w:sz w:val="20"/>
              </w:rPr>
              <w:t>
Қызмет көрсету нәтижесінің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 w:id="1292"/>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күндерінен басқа күндері сағат 13.00-ден 14.30-ға дейінгі түскі үзіліспен дүйсенбі - жұма аралығында сағат 9.00-ден18.30-ға дейін;</w:t>
            </w:r>
          </w:p>
          <w:bookmarkEnd w:id="1292"/>
          <w:p>
            <w:pPr>
              <w:spacing w:after="20"/>
              <w:ind w:left="20"/>
              <w:jc w:val="both"/>
            </w:pPr>
            <w:r>
              <w:rPr>
                <w:rFonts w:ascii="Times New Roman"/>
                <w:b w:val="false"/>
                <w:i w:val="false"/>
                <w:color w:val="000000"/>
                <w:sz w:val="20"/>
              </w:rPr>
              <w:t>
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 және мемлекеттік қызметті көрсету нәтижесін жіберу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 w:id="1293"/>
          <w:p>
            <w:pPr>
              <w:spacing w:after="20"/>
              <w:ind w:left="20"/>
              <w:jc w:val="both"/>
            </w:pPr>
            <w:r>
              <w:rPr>
                <w:rFonts w:ascii="Times New Roman"/>
                <w:b w:val="false"/>
                <w:i w:val="false"/>
                <w:color w:val="000000"/>
                <w:sz w:val="20"/>
              </w:rPr>
              <w:t>
Банкті (банк холдингін) біріктіру, қосу, бөлу, бөліп шығару, қайта құру нысанында ерікті түрде қайта ұйымдастыруға рұқсат беру бойынша мемлекеттік қызмет көрсету үшін қажетті құжаттар тізбесі:</w:t>
            </w:r>
          </w:p>
          <w:bookmarkEnd w:id="129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акционерлері (қатысушылары) өтінішхатқа қол қоюға уәкілеттік берген адамның электрондық цифрлық қолтаңбасымен (бұдан әрі – ЭЦҚ) куәландырылған электрондық құжат нысанында Қағидаларға 1-қосымшаға сәйкес нысан бойынша банкті (банк холдингін) ерікті түрде қайта ұйымдастыруды жүргізуге рұқсат алу туралы өтінішхат;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2)көрсетілетін қызметті алушының жоғары органының оны ерікті түрде қайта ұйымдастыру туралы шешімінің өтінішхат беруге уәкілетті тұлға туралы ақпарат қамтылған электрондық көшірмесі. Біріктіру немесе қосу нысанында қайта ұйымдастыру жағдайында қайта құрылатын банктер акционерлерінің бірлескен жалпы жиналысы шешімінің электрондық көшірмесі 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 ерікті түрде қайта ұйымдастыру жүргізген кезде депозиторлардың мүдделерін сақтауға бағытталған барлық жоспарланған іс-шараларды толыққанды сипаттай отырып, көрсетілетін қызметті алушыны ерікті түрде қайта ұйымдастырудың болжанған талаптарын, нысандарын, тәртібі мен мерзімдерін сипаттайтын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 ерікті түрде қайта ұйымдастырғаннан кейінгі және (немесе) көрсетілетін қызметті алушыны ерікті түрде қайта ұйымдастыру нәтижесінде құрылған заңды тұлғалардың көрсетілетін қызметті алушының есеп айырысу балансын қоса алғанда, ерікті түрде қайта ұйымдастыру салдарының қаржылық болжамының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қайта ұйымдастырылатын банктердің атқарушы органдарының бірінші басшылары қол қойған қосу туралы шарттың электрондық көшірмесі (қосу нысанында ерікті түрде қайта ұйымдастыруға рұқсат алған жағдайда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жеке тұлғалардың депозиттерін аудару туралы шарттың және жеке тұлғалардың депозиттерін басқа банкке немесе Қазақстан Республикасы бейрезиденті-банкінің филиалына қабылдау-өткізу актісінің электрондық көшірмесі (банк операцияларының жекелеген түрлерін жүзеге асыратын ұйымға қайта ұйымдастыру нысанында ерікті түрде қайта ұйымдастыруға рұқсат алған жағдайда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Банкті ислам банкіне айналдыру нысанында ерікті түрде қайта ұйымдастыруға рұқсат беру бойынша мемлекеттік қызмет көрсету үшін қажетті құжаттар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акционерлері өтінішке қол қоюға уәкілеттік берген адамның ЭЦҚ куәландырылған электрондық құжат нысанында Қағидаларға 2-қосымшаға сәйкес нысан бойынша банкті ислам банкіне айналдыру нысанында ерікті түрде қайта ұйымдастыруға рұқсат беру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 акционерлері жалпы жиналысының банкті ислам банкіне айналдыру туралы шешім қабылданған жалпы жиналысының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Банктер туралы заңның 110-бабының талаптарына сәйкес келетін банкті ислам банкіне айналдыру жөніндегі іс-шаралар жоспары;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уәкілетті органның тәуекелдерді басқару және ішкі бақылау жүйесіне қойылатын талаптарына сәйкес келетін исламдық банк операцияларын дамытудың алдағы үш жылға арналған стратегиясының көшірмесі;</w:t>
            </w:r>
          </w:p>
          <w:p>
            <w:pPr>
              <w:spacing w:after="20"/>
              <w:ind w:left="20"/>
              <w:jc w:val="both"/>
            </w:pPr>
            <w:r>
              <w:rPr>
                <w:rFonts w:ascii="Times New Roman"/>
                <w:b w:val="false"/>
                <w:i w:val="false"/>
                <w:color w:val="000000"/>
                <w:sz w:val="20"/>
              </w:rPr>
              <w:t>
5) қаржылық орнықтылықты қалпына келтіру жоспары.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7" w:id="1294"/>
          <w:p>
            <w:pPr>
              <w:spacing w:after="20"/>
              <w:ind w:left="20"/>
              <w:jc w:val="both"/>
            </w:pPr>
            <w:r>
              <w:rPr>
                <w:rFonts w:ascii="Times New Roman"/>
                <w:b w:val="false"/>
                <w:i w:val="false"/>
                <w:color w:val="000000"/>
                <w:sz w:val="20"/>
              </w:rPr>
              <w:t>
Банкті (банк холдингін) ерікті түрде қайта ұйымдастыруға рұқсат беру бойынша мемлекеттік қызметті көрсетуден бас тарту негіздері:</w:t>
            </w:r>
          </w:p>
          <w:bookmarkEnd w:id="1294"/>
          <w:p>
            <w:pPr>
              <w:spacing w:after="20"/>
              <w:ind w:left="20"/>
              <w:jc w:val="both"/>
            </w:pPr>
            <w:r>
              <w:rPr>
                <w:rFonts w:ascii="Times New Roman"/>
                <w:b w:val="false"/>
                <w:i w:val="false"/>
                <w:color w:val="000000"/>
                <w:sz w:val="20"/>
              </w:rPr>
              <w:t>
</w:t>
            </w:r>
            <w:r>
              <w:rPr>
                <w:rFonts w:ascii="Times New Roman"/>
                <w:b w:val="false"/>
                <w:i w:val="false"/>
                <w:color w:val="000000"/>
                <w:sz w:val="20"/>
              </w:rPr>
              <w:t>1) қайта ұйымдастырылатын банктердің (банк холдингтерінің) жоғары органдарының тиісті шешімдерінің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болжанған қайта ұйымдастыру нәтижесінде депозиторлар мүдделерінің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болжанған қайта ұйымдастыру нәтижесінде пруденциялық нормативтердің және (немесе) уәкілетті орган белгілеген лимиттердің, Қазақстан Республикасының Ұлттық Банкі белгілеген маркропруденциялық нормативтердің және (немесе) лимиттердің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болжанған қайта ұйымдастыру нәтижесінде Қазақстан Республикасының бәсекелестікті қорғау саласындағы заңнамасы талаптарының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Банкті ислам банкіне айналдыру нысанында ерікті түрде қайта ұйымдастыруға рұқсат беру бойынша мемлекеттік қызметті көрсетуден бас тарту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 уәкілетті органның ұсынылған құжаттар бойынша ескертулерін ол белгілеген мерзімде жоймауы;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банкті ислам банкіне айналдыру жөніндегі іс-шаралар жоспарының Банктер туралы заңның 110-бабында көзделген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исламдық банк операцияларын дамыту стратегиясының уәкілетті органның тәуекелдерді басқару және ішкі бақылау жүйесіне қойылатын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банкті ислам банкіне айналдыру салдарларының қаржылық болжамы банкті ислам банкіне айналдыру салдарынан банктің қаржылық жай-күйінің нашарлауын болжайды;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банктің және (немесе) банк конгломератының пруденциялық нормативтерді және (немесе) лимиттерді бұзуы және (немесе) банкте банкті ислам банкіне айналдыру нысанында ерікті түрде қайта ұйымдастыруға рұқсат беру туралы өтініш берілген күннің алдындағы қатарынан күнтізбелік үш ай ішінде "Әкімшілік құқық бұзушылық туралы" Қазақстан Республикасының кодексі 213-бабының алтыншы және сегізінші бөліктерінде, 227-бабында көзделген әкімшілік құқық бұзушылық үшін әкімшілік жазаның болуы;</w:t>
            </w:r>
          </w:p>
          <w:p>
            <w:pPr>
              <w:spacing w:after="20"/>
              <w:ind w:left="20"/>
              <w:jc w:val="both"/>
            </w:pPr>
            <w:r>
              <w:rPr>
                <w:rFonts w:ascii="Times New Roman"/>
                <w:b w:val="false"/>
                <w:i w:val="false"/>
                <w:color w:val="000000"/>
                <w:sz w:val="20"/>
              </w:rPr>
              <w:t>
6) банкті ислам банкіне болжанған айналдыру нәтижесінде банк депозиторларының және банктің өзге де кредиторларының мүдделерінің бұзылуы.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8" w:id="1295"/>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ресми интернет-ресурсында орналастырылған.</w:t>
            </w:r>
          </w:p>
          <w:bookmarkEnd w:id="1295"/>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көрсетудің тәртібі мен мәртебесі туралы ақпаратты порталдағы "жеке кабинеті" арқылы қашықтан қол жеткізу режимінде,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w:t>
            </w:r>
          </w:p>
          <w:p>
            <w:pPr>
              <w:spacing w:after="20"/>
              <w:ind w:left="20"/>
              <w:jc w:val="both"/>
            </w:pPr>
            <w:r>
              <w:rPr>
                <w:rFonts w:ascii="Times New Roman"/>
                <w:b w:val="false"/>
                <w:i w:val="false"/>
                <w:color w:val="000000"/>
                <w:sz w:val="20"/>
              </w:rPr>
              <w:t>
Мемлекеттік қызметтер көрсету мәселесі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Қаржы нарығын реттеу және дамыту агенттігі Басқармасының мемлекеттік қызметтер көрсету саласындағы қаржы ұйымдарының қызметін реттеу мәселелері бойынша өзгерістер енгізілетін 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(банк холдингін) ерікті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түрде қайта ұйымдастыруға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 не рұқсат беруден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тарту, оның ішінде банкті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түрлерін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асыратын ұйым ретінде ерікті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түрде қайта құру шарттары 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ислам банкіне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айналдыруға рұқсат беру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беруден бас тарту, банкті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таратуға рұқсат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Республикасының бейрезидент-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банкі филиалының қызметін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тоқтатуға рұқсат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қағидалары, сондай-ақ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тұлғалардың депозиттерін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қайтару, оларды басқа банкке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филиалына аудару 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1926" w:id="1296"/>
    <w:p>
      <w:pPr>
        <w:spacing w:after="0"/>
        <w:ind w:left="0"/>
        <w:jc w:val="left"/>
      </w:pPr>
      <w:r>
        <w:rPr>
          <w:rFonts w:ascii="Times New Roman"/>
          <w:b/>
          <w:i w:val="false"/>
          <w:color w:val="000000"/>
        </w:rPr>
        <w:t xml:space="preserve"> "Банкті ерікті түрде таратуға, Қазақстан Республикасының бейрезидент банкі филиалының қызметін ерікті түрде тоқтатуға рұқсат беру" мемлекеттік көрсетілетін қызметті көрсетуге қойылатын негізгі талаптар тізбесі</w:t>
      </w:r>
    </w:p>
    <w:bookmarkEnd w:id="1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ерікті түрде таратуға, Қазақстан Республикасының бейрезидент банкі филиалының қызметін ерікті түрде тоқтатуға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ерікті түрде таратуға рұқсат беру; Қазақстан Республикасының бейрезидент банкі филиалының қызметін ерікті түрде тоқтатуға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www.egov.kz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7" w:id="1297"/>
          <w:p>
            <w:pPr>
              <w:spacing w:after="20"/>
              <w:ind w:left="20"/>
              <w:jc w:val="both"/>
            </w:pPr>
            <w:r>
              <w:rPr>
                <w:rFonts w:ascii="Times New Roman"/>
                <w:b w:val="false"/>
                <w:i w:val="false"/>
                <w:color w:val="000000"/>
                <w:sz w:val="20"/>
              </w:rPr>
              <w:t>
Порталға өтініш берген күннен бастап 2 (екі) ай ішінде.</w:t>
            </w:r>
          </w:p>
          <w:bookmarkEnd w:id="1297"/>
          <w:p>
            <w:pPr>
              <w:spacing w:after="20"/>
              <w:ind w:left="20"/>
              <w:jc w:val="both"/>
            </w:pPr>
            <w:r>
              <w:rPr>
                <w:rFonts w:ascii="Times New Roman"/>
                <w:b w:val="false"/>
                <w:i w:val="false"/>
                <w:color w:val="000000"/>
                <w:sz w:val="20"/>
              </w:rPr>
              <w:t>
Аталған мерзім "Мемлекеттік және әлеуметтік жауапкершілігі бар көрсетілетін қызметтер туралы" Қазақстан Республикасы Заңының 18-2-бабында көзделген жағдайларда тоқтатыла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 w:id="1298"/>
          <w:p>
            <w:pPr>
              <w:spacing w:after="20"/>
              <w:ind w:left="20"/>
              <w:jc w:val="both"/>
            </w:pPr>
            <w:r>
              <w:rPr>
                <w:rFonts w:ascii="Times New Roman"/>
                <w:b w:val="false"/>
                <w:i w:val="false"/>
                <w:color w:val="000000"/>
                <w:sz w:val="20"/>
              </w:rPr>
              <w:t>
Банкті ерікті түрде таратуға, Қазақстан Республикасының бейрезидент банкі филиалының қызметін ерікті түрде тоқтатуға рұқсат беру туралы хабарлама немесе көрсетілетін қызметті беруші Басқармасы қаулысының көшірмесін қоса бере отырып, мемлекеттік қызметті көрсетуден бас тарту туралы дәлелді жауап.</w:t>
            </w:r>
          </w:p>
          <w:bookmarkEnd w:id="1298"/>
          <w:p>
            <w:pPr>
              <w:spacing w:after="20"/>
              <w:ind w:left="20"/>
              <w:jc w:val="both"/>
            </w:pPr>
            <w:r>
              <w:rPr>
                <w:rFonts w:ascii="Times New Roman"/>
                <w:b w:val="false"/>
                <w:i w:val="false"/>
                <w:color w:val="000000"/>
                <w:sz w:val="20"/>
              </w:rPr>
              <w:t>
Қызметті көрсету нәтижесінің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9" w:id="1299"/>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күндерінен басқа күндері сағат 13.00-ден 14.30-ға дейінгі түскі үзіліспен дүйсенбі - жұма аралығында сағат 9.00-ден 18.30-ға дейін;</w:t>
            </w:r>
          </w:p>
          <w:bookmarkEnd w:id="1299"/>
          <w:p>
            <w:pPr>
              <w:spacing w:after="20"/>
              <w:ind w:left="20"/>
              <w:jc w:val="both"/>
            </w:pPr>
            <w:r>
              <w:rPr>
                <w:rFonts w:ascii="Times New Roman"/>
                <w:b w:val="false"/>
                <w:i w:val="false"/>
                <w:color w:val="000000"/>
                <w:sz w:val="20"/>
              </w:rPr>
              <w:t>
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өтініштерді қабылдау және мемлекеттік қызметті көрсету нәтижесін жіберу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 w:id="1300"/>
          <w:p>
            <w:pPr>
              <w:spacing w:after="20"/>
              <w:ind w:left="20"/>
              <w:jc w:val="both"/>
            </w:pPr>
            <w:r>
              <w:rPr>
                <w:rFonts w:ascii="Times New Roman"/>
                <w:b w:val="false"/>
                <w:i w:val="false"/>
                <w:color w:val="000000"/>
                <w:sz w:val="20"/>
              </w:rPr>
              <w:t>
Банкті ерікті түрде таратуға рұқсат алу үшін көрсетілетін қызметті алушы жүгінген кезде:</w:t>
            </w:r>
          </w:p>
          <w:bookmarkEnd w:id="1300"/>
          <w:p>
            <w:pPr>
              <w:spacing w:after="20"/>
              <w:ind w:left="20"/>
              <w:jc w:val="both"/>
            </w:pPr>
            <w:r>
              <w:rPr>
                <w:rFonts w:ascii="Times New Roman"/>
                <w:b w:val="false"/>
                <w:i w:val="false"/>
                <w:color w:val="000000"/>
                <w:sz w:val="20"/>
              </w:rPr>
              <w:t>
</w:t>
            </w:r>
            <w:r>
              <w:rPr>
                <w:rFonts w:ascii="Times New Roman"/>
                <w:b w:val="false"/>
                <w:i w:val="false"/>
                <w:color w:val="000000"/>
                <w:sz w:val="20"/>
              </w:rPr>
              <w:t>1) банктің акционерлері өтінішхатқа қол қоюға уәкілеттік берген адамның электрондық цифрлық қолтаңбасы (бұдан әрі – ЭЦҚ) куәландырылған электрондық құжат нысанында Қағидаларға 4-қосымшаға сәйкес нысан бойынша банкті ерікті түрде таратуға рұқсат беру туралы өтінішхат;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таратудың себептерін және өтінішхатты беруге уәкілетті тұлғаны міндетті түрде көрсете отырып, акционерлердің жалпы жиналысының банкті ерікті түрде тарату туралы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Банктер туралы заңның 117-бабының 1-тармағының 117-бабының 1-тармағының екінші бөлігінің талаптарын сақтай отырып, жеке тұлғалардың депозиттерін аудару туралы шарттың және депозиттерге міндетті кепілдік беру жүйесінің қатысушысы болып табылатын басқа банкке немесе Қазақстан Республикасы бейрезидент банкінің филиалына жеке тұлғалардың депозиттерін қабылдау-өткізу актісінің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жеке тұлғалардың депозиттерін оларды тікелей төлеу арқылы қайтарған жағдайда көрсетілген құжаттар ұсынылмайды. Көрсетілген жағдайда уәкілетті органға жеке тұлғалардың депозиттері бойынша ақшаның тікелей төленгенін растайтын электрондық құжат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акционерлердің жалпы жиналысында бекітілген банктің өз қызметін тоқтату мерзімі мен дайындық кезеңдері (таратудың негізгі іс-шаралар жоспары) көрсетілген іс-шаралар тізбесінің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өз міндеттемелері бойынша есеп айырысуларды жүзеге асыру үшін банк қаражатының жеткіліктілігін куәландыратын, банктердің аудитін жүргізуге өкілетті тәуелсіз аудиторлық ұйым куәландырған соңғы есеп беру күніне жасалған баланстық есептің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тәуелсіз бағалаушы жүргізген, банк активтерінің құнын бағалау жөніндегі есептің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 банкі филиалының қызметін ерікті түрде тоқтатуға рұқсат алу үшін көрсетілетін қызметті алушы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өтінішхатқа қол қоюға уәкілеттік берген адамның ЭЦҚ-мен куәландырылған электрондық құжат нысанында Қағидаларға 6-қосымшаға сәйкес нысан бойынша Қазақстан Республикасының бейрезидент банкі филиалының қызметін ерікті түрде тоқтатуға рұқсат беру туралы өтінішхат;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қызметін тоқтатудың себептерін және өтінішхатты беруге уәкілетті тұлғаны міндетті түрде көрсете отырып, Қазақстан Республикасының бейрезидент банкі филиалының қызметін ерікті түрде тоқтату туралы Қазақстан Республикасы бейрезидент банкінің тиісті органының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Банктер туралы заңның </w:t>
            </w:r>
            <w:r>
              <w:rPr>
                <w:rFonts w:ascii="Times New Roman"/>
                <w:b w:val="false"/>
                <w:i w:val="false"/>
                <w:color w:val="000000"/>
                <w:sz w:val="20"/>
              </w:rPr>
              <w:t>129-бабының</w:t>
            </w:r>
            <w:r>
              <w:rPr>
                <w:rFonts w:ascii="Times New Roman"/>
                <w:b w:val="false"/>
                <w:i w:val="false"/>
                <w:color w:val="000000"/>
                <w:sz w:val="20"/>
              </w:rPr>
              <w:t xml:space="preserve"> 1-тармағының екінші бөлігінің талаптарын сақтай отырып, жеке тұлғалардың депозиттерін аудару туралы шарттың және депозиттерге міндетті кепілдік беру жүйесінің қатысушысы болып табылатын басқа банкке немесе Қазақстан Республикасы бейрезидент банкінің филиалына жеке тұлғалардың депозиттерін қабылдау-өткізу актісінің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жеке тұлғалардың депозиттерін оларды тікелей төлеу арқылы қайтарған жағдайда көрсетілген құжаттар ұсынылмайды. Көрсетілген жағдайда уәкілетті органға жеке тұлғалардың депозиттері бойынша ақшаның тікелей төленгенін растайтын электрондық құжат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бейрезидент банкінің шешімімен бекітілген Қазақстан Республикасының бейрезидент банкі филиалының өз қызметін тоқтату мерзімі мен дайындық кезеңдері (Қазақстан Республикасының бейрезидент банкі филиалының қызметін тоқтатудың негізгі іс-шаралар жоспары) көрсетілген іс-шаралар тізбесінің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Қазақстан Республикасының бейрезидент банкі филиалының оның міндеттемелері бойынша есеп айырысуларды жүзеге асыру үшін қаражатының жеткіліктілігін куәландыратын активтер мен міндеттемелер туралы, соңғы есепті күнгі жағдай бойынша жасалған, банктердің аудитін жүргізуге құқылы тәуелсіз аудиторлық ұйым растаған есептің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Қазақстан Республикасы бейрезидент банкінің филиалы активтерінің құнын бағалау туралы, тәуелсіз бағалаушы жүргізген есептің электрондық көшірмесі.</w:t>
            </w:r>
          </w:p>
          <w:p>
            <w:pPr>
              <w:spacing w:after="20"/>
              <w:ind w:left="20"/>
              <w:jc w:val="both"/>
            </w:pPr>
            <w:r>
              <w:rPr>
                <w:rFonts w:ascii="Times New Roman"/>
                <w:b w:val="false"/>
                <w:i w:val="false"/>
                <w:color w:val="000000"/>
                <w:sz w:val="20"/>
              </w:rPr>
              <w:t>
Шет тілінде ұсынылған құжаттар қазақ және орыс тілдеріне аударылады және Қазақстан Республикасының нотариат туралы заңнамасына сәйкес нотариаттың куәландыруына жатады.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6" w:id="1301"/>
          <w:p>
            <w:pPr>
              <w:spacing w:after="20"/>
              <w:ind w:left="20"/>
              <w:jc w:val="both"/>
            </w:pPr>
            <w:r>
              <w:rPr>
                <w:rFonts w:ascii="Times New Roman"/>
                <w:b w:val="false"/>
                <w:i w:val="false"/>
                <w:color w:val="000000"/>
                <w:sz w:val="20"/>
              </w:rPr>
              <w:t>
1) ұсынылған құжаттардың толық болмауы немесе тиісінше ресімделмеуі;</w:t>
            </w:r>
          </w:p>
          <w:bookmarkEnd w:id="1301"/>
          <w:p>
            <w:pPr>
              <w:spacing w:after="20"/>
              <w:ind w:left="20"/>
              <w:jc w:val="both"/>
            </w:pPr>
            <w:r>
              <w:rPr>
                <w:rFonts w:ascii="Times New Roman"/>
                <w:b w:val="false"/>
                <w:i w:val="false"/>
                <w:color w:val="000000"/>
                <w:sz w:val="20"/>
              </w:rPr>
              <w:t>
</w:t>
            </w:r>
            <w:r>
              <w:rPr>
                <w:rFonts w:ascii="Times New Roman"/>
                <w:b w:val="false"/>
                <w:i w:val="false"/>
                <w:color w:val="000000"/>
                <w:sz w:val="20"/>
              </w:rPr>
              <w:t>2) өз міндеттемелері бойынша есеп айырысу үшін Қазақстан Республикасы бейрезидент банкінің филиалы қаражатының жеткілікті болмауы;</w:t>
            </w:r>
          </w:p>
          <w:p>
            <w:pPr>
              <w:spacing w:after="20"/>
              <w:ind w:left="20"/>
              <w:jc w:val="both"/>
            </w:pPr>
            <w:r>
              <w:rPr>
                <w:rFonts w:ascii="Times New Roman"/>
                <w:b w:val="false"/>
                <w:i w:val="false"/>
                <w:color w:val="000000"/>
                <w:sz w:val="20"/>
              </w:rPr>
              <w:t>
3) жеке тұлғалардың депозиттерін тікелей төлем жасау арқылы қайтару не оларды депозиттерге міндетті кепілдік беру жүйесіне қатысушылар болып табылатын басқа банкке немесе Қазақстан Республикасы бейрезидент банкінің филиалына аудару шараларын қабылдамауы.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8" w:id="1302"/>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ресми интернет-ресурсында орналастырылған.</w:t>
            </w:r>
          </w:p>
          <w:bookmarkEnd w:id="1302"/>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көрсетудің тәртібі мен мәртебесі туралы ақпаратты порталдағы "жеке кабинеті" арқылы қашықтықтан қол жеткізу режимінде,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w:t>
            </w:r>
          </w:p>
          <w:p>
            <w:pPr>
              <w:spacing w:after="20"/>
              <w:ind w:left="20"/>
              <w:jc w:val="both"/>
            </w:pPr>
            <w:r>
              <w:rPr>
                <w:rFonts w:ascii="Times New Roman"/>
                <w:b w:val="false"/>
                <w:i w:val="false"/>
                <w:color w:val="000000"/>
                <w:sz w:val="20"/>
              </w:rPr>
              <w:t>
Мемлекеттік қызметтер көрсету мәселесі жөніндегі бірыңғай байланыс орталығы: 8-800-080-7777, 1414.</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