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c64734" w14:textId="5c6473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Инвестициялар және даму министрінің міндетін атқарушының және Қазақстан Республикасы Көлік және коммуникациялар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м.а. 2026 жылғы 1 қазандағы № 275 бұйрығы. Қазақстан Республикасының Әділет министрлігінде 2026 жылғы 5 қазанда № 40080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4-т</w:t>
      </w:r>
      <w:r>
        <w:rPr>
          <w:rFonts w:ascii="Times New Roman"/>
          <w:b w:val="false"/>
          <w:i w:val="false"/>
          <w:color w:val="ff0000"/>
          <w:sz w:val="28"/>
        </w:rPr>
        <w:t>. қараңыз</w:t>
      </w:r>
    </w:p>
    <w:bookmarkStart w:name="z6" w:id="0"/>
    <w:p>
      <w:pPr>
        <w:spacing w:after="0"/>
        <w:ind w:left="0"/>
        <w:jc w:val="both"/>
      </w:pPr>
      <w:r>
        <w:rPr>
          <w:rFonts w:ascii="Times New Roman"/>
          <w:b w:val="false"/>
          <w:i w:val="false"/>
          <w:color w:val="000000"/>
          <w:sz w:val="28"/>
        </w:rPr>
        <w:t>
      БҰЙЫРАМЫН:</w:t>
      </w:r>
    </w:p>
    <w:bookmarkEnd w:id="0"/>
    <w:bookmarkStart w:name="z7" w:id="1"/>
    <w:p>
      <w:pPr>
        <w:spacing w:after="0"/>
        <w:ind w:left="0"/>
        <w:jc w:val="both"/>
      </w:pPr>
      <w:r>
        <w:rPr>
          <w:rFonts w:ascii="Times New Roman"/>
          <w:b w:val="false"/>
          <w:i w:val="false"/>
          <w:color w:val="000000"/>
          <w:sz w:val="28"/>
        </w:rPr>
        <w:t xml:space="preserve">
      1. Қоса беріліп отырған Қазақстан Республикасы Инвестициялар және даму министрінің міндетін атқарушының және Қазақстан Республикасы Көлік және коммуникациялар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8" w:id="2"/>
    <w:p>
      <w:pPr>
        <w:spacing w:after="0"/>
        <w:ind w:left="0"/>
        <w:jc w:val="both"/>
      </w:pPr>
      <w:r>
        <w:rPr>
          <w:rFonts w:ascii="Times New Roman"/>
          <w:b w:val="false"/>
          <w:i w:val="false"/>
          <w:color w:val="000000"/>
          <w:sz w:val="28"/>
        </w:rPr>
        <w:t>
      2. Қазақстан Республикасы Көлік министрлігінің Автомобиль көлігі және көліктік бақылау комитеті заңнамада белгіленген тәртіппен:</w:t>
      </w:r>
    </w:p>
    <w:bookmarkEnd w:id="2"/>
    <w:bookmarkStart w:name="z9"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10" w:id="4"/>
    <w:p>
      <w:pPr>
        <w:spacing w:after="0"/>
        <w:ind w:left="0"/>
        <w:jc w:val="both"/>
      </w:pPr>
      <w:r>
        <w:rPr>
          <w:rFonts w:ascii="Times New Roman"/>
          <w:b w:val="false"/>
          <w:i w:val="false"/>
          <w:color w:val="000000"/>
          <w:sz w:val="28"/>
        </w:rPr>
        <w:t>
      2) осы бұйрықты ресми жариялағаннан кейін Қазақстан Республикасы Көлік министрлігінің интернет-ресурсында орналастыруды қамтамасыз етсін.</w:t>
      </w:r>
    </w:p>
    <w:bookmarkEnd w:id="4"/>
    <w:bookmarkStart w:name="z11"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5"/>
    <w:bookmarkStart w:name="z12"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Көлік министрінің міндетін атқарушы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Калиакпаров</w:t>
            </w:r>
            <w:r>
              <w:rPr>
                <w:rFonts w:ascii="Times New Roman"/>
                <w:b w:val="false"/>
                <w:i w:val="false"/>
                <w:color w:val="000000"/>
                <w:sz w:val="20"/>
              </w:rPr>
              <w:t>
</w:t>
            </w:r>
          </w:p>
        </w:tc>
      </w:tr>
    </w:tbl>
    <w:bookmarkStart w:name="z14" w:id="7"/>
    <w:p>
      <w:pPr>
        <w:spacing w:after="0"/>
        <w:ind w:left="0"/>
        <w:jc w:val="both"/>
      </w:pPr>
      <w:r>
        <w:rPr>
          <w:rFonts w:ascii="Times New Roman"/>
          <w:b w:val="false"/>
          <w:i w:val="false"/>
          <w:color w:val="000000"/>
          <w:sz w:val="28"/>
        </w:rPr>
        <w:t>
      "КЕЛІСІЛДІ"</w:t>
      </w:r>
    </w:p>
    <w:bookmarkEnd w:id="7"/>
    <w:bookmarkStart w:name="z15" w:id="8"/>
    <w:p>
      <w:pPr>
        <w:spacing w:after="0"/>
        <w:ind w:left="0"/>
        <w:jc w:val="both"/>
      </w:pPr>
      <w:r>
        <w:rPr>
          <w:rFonts w:ascii="Times New Roman"/>
          <w:b w:val="false"/>
          <w:i w:val="false"/>
          <w:color w:val="000000"/>
          <w:sz w:val="28"/>
        </w:rPr>
        <w:t>
      Қазақстан Республикасы</w:t>
      </w:r>
    </w:p>
    <w:bookmarkEnd w:id="8"/>
    <w:bookmarkStart w:name="z16" w:id="9"/>
    <w:p>
      <w:pPr>
        <w:spacing w:after="0"/>
        <w:ind w:left="0"/>
        <w:jc w:val="both"/>
      </w:pPr>
      <w:r>
        <w:rPr>
          <w:rFonts w:ascii="Times New Roman"/>
          <w:b w:val="false"/>
          <w:i w:val="false"/>
          <w:color w:val="000000"/>
          <w:sz w:val="28"/>
        </w:rPr>
        <w:t>
      Қаржы министрлігі</w:t>
      </w:r>
    </w:p>
    <w:bookmarkEnd w:id="9"/>
    <w:bookmarkStart w:name="z17" w:id="10"/>
    <w:p>
      <w:pPr>
        <w:spacing w:after="0"/>
        <w:ind w:left="0"/>
        <w:jc w:val="both"/>
      </w:pPr>
      <w:r>
        <w:rPr>
          <w:rFonts w:ascii="Times New Roman"/>
          <w:b w:val="false"/>
          <w:i w:val="false"/>
          <w:color w:val="000000"/>
          <w:sz w:val="28"/>
        </w:rPr>
        <w:t>
      "КЕЛІСІЛДІ"</w:t>
      </w:r>
    </w:p>
    <w:bookmarkEnd w:id="10"/>
    <w:bookmarkStart w:name="z18" w:id="11"/>
    <w:p>
      <w:pPr>
        <w:spacing w:after="0"/>
        <w:ind w:left="0"/>
        <w:jc w:val="both"/>
      </w:pPr>
      <w:r>
        <w:rPr>
          <w:rFonts w:ascii="Times New Roman"/>
          <w:b w:val="false"/>
          <w:i w:val="false"/>
          <w:color w:val="000000"/>
          <w:sz w:val="28"/>
        </w:rPr>
        <w:t xml:space="preserve">
      Қазақстан Республикасы </w:t>
      </w:r>
    </w:p>
    <w:bookmarkEnd w:id="11"/>
    <w:bookmarkStart w:name="z19" w:id="12"/>
    <w:p>
      <w:pPr>
        <w:spacing w:after="0"/>
        <w:ind w:left="0"/>
        <w:jc w:val="both"/>
      </w:pPr>
      <w:r>
        <w:rPr>
          <w:rFonts w:ascii="Times New Roman"/>
          <w:b w:val="false"/>
          <w:i w:val="false"/>
          <w:color w:val="000000"/>
          <w:sz w:val="28"/>
        </w:rPr>
        <w:t>
      Ұлттық экономика министрлігі</w:t>
      </w:r>
    </w:p>
    <w:bookmarkEnd w:id="12"/>
    <w:bookmarkStart w:name="z20" w:id="13"/>
    <w:p>
      <w:pPr>
        <w:spacing w:after="0"/>
        <w:ind w:left="0"/>
        <w:jc w:val="both"/>
      </w:pPr>
      <w:r>
        <w:rPr>
          <w:rFonts w:ascii="Times New Roman"/>
          <w:b w:val="false"/>
          <w:i w:val="false"/>
          <w:color w:val="000000"/>
          <w:sz w:val="28"/>
        </w:rPr>
        <w:t>
      "КЕЛІСІЛДІ"</w:t>
      </w:r>
    </w:p>
    <w:bookmarkEnd w:id="13"/>
    <w:bookmarkStart w:name="z21" w:id="14"/>
    <w:p>
      <w:pPr>
        <w:spacing w:after="0"/>
        <w:ind w:left="0"/>
        <w:jc w:val="both"/>
      </w:pPr>
      <w:r>
        <w:rPr>
          <w:rFonts w:ascii="Times New Roman"/>
          <w:b w:val="false"/>
          <w:i w:val="false"/>
          <w:color w:val="000000"/>
          <w:sz w:val="28"/>
        </w:rPr>
        <w:t xml:space="preserve">
      Қазақстан Республикасы </w:t>
      </w:r>
    </w:p>
    <w:bookmarkEnd w:id="14"/>
    <w:bookmarkStart w:name="z22" w:id="15"/>
    <w:p>
      <w:pPr>
        <w:spacing w:after="0"/>
        <w:ind w:left="0"/>
        <w:jc w:val="both"/>
      </w:pPr>
      <w:r>
        <w:rPr>
          <w:rFonts w:ascii="Times New Roman"/>
          <w:b w:val="false"/>
          <w:i w:val="false"/>
          <w:color w:val="000000"/>
          <w:sz w:val="28"/>
        </w:rPr>
        <w:t>
      Энергетика министрлігі</w:t>
      </w:r>
    </w:p>
    <w:bookmarkEnd w:id="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275 Бұйрығымен</w:t>
            </w:r>
            <w:r>
              <w:br/>
            </w:r>
            <w:r>
              <w:rPr>
                <w:rFonts w:ascii="Times New Roman"/>
                <w:b w:val="false"/>
                <w:i w:val="false"/>
                <w:color w:val="000000"/>
                <w:sz w:val="20"/>
              </w:rPr>
              <w:t>бекітілген</w:t>
            </w:r>
          </w:p>
        </w:tc>
      </w:tr>
    </w:tbl>
    <w:bookmarkStart w:name="z24" w:id="16"/>
    <w:p>
      <w:pPr>
        <w:spacing w:after="0"/>
        <w:ind w:left="0"/>
        <w:jc w:val="left"/>
      </w:pPr>
      <w:r>
        <w:rPr>
          <w:rFonts w:ascii="Times New Roman"/>
          <w:b/>
          <w:i w:val="false"/>
          <w:color w:val="000000"/>
        </w:rPr>
        <w:t xml:space="preserve"> Қазақстан Республикасы Инвестициялар және даму министрінің міндетін атқарушының және Қазақстан Республикасы Көлік және коммуникациялар министрінің өзгерістер енгізілетін кейбір бұйрықтарының тізбесі</w:t>
      </w:r>
    </w:p>
    <w:bookmarkEnd w:id="16"/>
    <w:bookmarkStart w:name="z25" w:id="17"/>
    <w:p>
      <w:pPr>
        <w:spacing w:after="0"/>
        <w:ind w:left="0"/>
        <w:jc w:val="both"/>
      </w:pPr>
      <w:r>
        <w:rPr>
          <w:rFonts w:ascii="Times New Roman"/>
          <w:b w:val="false"/>
          <w:i w:val="false"/>
          <w:color w:val="000000"/>
          <w:sz w:val="28"/>
        </w:rPr>
        <w:t xml:space="preserve">
      1. "Нысанды киім (погонсыз) киiп жүруге құқығы бар мемлекеттiк бақылау мен қадағалау жұмыскерлері және ішкі су көлігі саласындағы жұмыскерлер лауазымдарының (кәсіптерінің) тізбесін, нысанды киiмнің (погонсыз) және айырым белгiлерiнің үлгiлерiн, сондай-ақ оны киiп жүру тәртiбiн бекіту" Қазақстан Республикасы Көлік және коммуникациялар министрінің 2013 жылғы 22 қаңтардағы № 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8303 болып тіркелген) мынадай өзгеріс енгізілсін:</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27" w:id="18"/>
    <w:p>
      <w:pPr>
        <w:spacing w:after="0"/>
        <w:ind w:left="0"/>
        <w:jc w:val="both"/>
      </w:pPr>
      <w:r>
        <w:rPr>
          <w:rFonts w:ascii="Times New Roman"/>
          <w:b w:val="false"/>
          <w:i w:val="false"/>
          <w:color w:val="000000"/>
          <w:sz w:val="28"/>
        </w:rPr>
        <w:t xml:space="preserve">
      "Қазақстан Республикасы Көлік министрлігінің кейбір мәселелері туралы" Қазақстан Республикасы Үкіметінің 2023 жылғы 4 қазандағы № 862 қаулысымен бекітілген Қазақстан Республикасының Көлік министрлігі туралы ереженің 15-тармағының </w:t>
      </w:r>
      <w:r>
        <w:rPr>
          <w:rFonts w:ascii="Times New Roman"/>
          <w:b w:val="false"/>
          <w:i w:val="false"/>
          <w:color w:val="000000"/>
          <w:sz w:val="28"/>
        </w:rPr>
        <w:t>161)</w:t>
      </w:r>
      <w:r>
        <w:rPr>
          <w:rFonts w:ascii="Times New Roman"/>
          <w:b w:val="false"/>
          <w:i w:val="false"/>
          <w:color w:val="000000"/>
          <w:sz w:val="28"/>
        </w:rPr>
        <w:t xml:space="preserve">, </w:t>
      </w:r>
      <w:r>
        <w:rPr>
          <w:rFonts w:ascii="Times New Roman"/>
          <w:b w:val="false"/>
          <w:i w:val="false"/>
          <w:color w:val="000000"/>
          <w:sz w:val="28"/>
        </w:rPr>
        <w:t>204)</w:t>
      </w:r>
      <w:r>
        <w:rPr>
          <w:rFonts w:ascii="Times New Roman"/>
          <w:b w:val="false"/>
          <w:i w:val="false"/>
          <w:color w:val="000000"/>
          <w:sz w:val="28"/>
        </w:rPr>
        <w:t xml:space="preserve">, </w:t>
      </w:r>
      <w:r>
        <w:rPr>
          <w:rFonts w:ascii="Times New Roman"/>
          <w:b w:val="false"/>
          <w:i w:val="false"/>
          <w:color w:val="000000"/>
          <w:sz w:val="28"/>
        </w:rPr>
        <w:t>219)</w:t>
      </w:r>
      <w:r>
        <w:rPr>
          <w:rFonts w:ascii="Times New Roman"/>
          <w:b w:val="false"/>
          <w:i w:val="false"/>
          <w:color w:val="000000"/>
          <w:sz w:val="28"/>
        </w:rPr>
        <w:t xml:space="preserve"> және </w:t>
      </w:r>
      <w:r>
        <w:rPr>
          <w:rFonts w:ascii="Times New Roman"/>
          <w:b w:val="false"/>
          <w:i w:val="false"/>
          <w:color w:val="000000"/>
          <w:sz w:val="28"/>
        </w:rPr>
        <w:t>236) тармақшаларына</w:t>
      </w:r>
      <w:r>
        <w:rPr>
          <w:rFonts w:ascii="Times New Roman"/>
          <w:b w:val="false"/>
          <w:i w:val="false"/>
          <w:color w:val="000000"/>
          <w:sz w:val="28"/>
        </w:rPr>
        <w:t xml:space="preserve"> сәйкес БҰЙЫРАМЫН:".</w:t>
      </w:r>
    </w:p>
    <w:bookmarkEnd w:id="18"/>
    <w:bookmarkStart w:name="z28" w:id="19"/>
    <w:p>
      <w:pPr>
        <w:spacing w:after="0"/>
        <w:ind w:left="0"/>
        <w:jc w:val="both"/>
      </w:pPr>
      <w:r>
        <w:rPr>
          <w:rFonts w:ascii="Times New Roman"/>
          <w:b w:val="false"/>
          <w:i w:val="false"/>
          <w:color w:val="000000"/>
          <w:sz w:val="28"/>
        </w:rPr>
        <w:t xml:space="preserve">
      2. "Кемені, оның ішінде шағын көлемді кемені және оған құқықтарды мемлекеттік тіркеу қағидаларын бекіту туралы" Қазақстан Республикасы Инвестициялар және даму министрінің міндетін атқарушының 2015 жылғы 23 қаңтардағы № 51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10400 болып тіркелген) мынадай өзгеріс енгізілсін:</w:t>
      </w:r>
    </w:p>
    <w:bookmarkEnd w:id="19"/>
    <w:bookmarkStart w:name="z29" w:id="20"/>
    <w:p>
      <w:pPr>
        <w:spacing w:after="0"/>
        <w:ind w:left="0"/>
        <w:jc w:val="both"/>
      </w:pPr>
      <w:r>
        <w:rPr>
          <w:rFonts w:ascii="Times New Roman"/>
          <w:b w:val="false"/>
          <w:i w:val="false"/>
          <w:color w:val="000000"/>
          <w:sz w:val="28"/>
        </w:rPr>
        <w:t xml:space="preserve">
      көрсетілген бұйрықпен бекітілген Кемені, оның ішінде шағын көлемді кемені және оған құқықтарды мемлекеттік тіркеу </w:t>
      </w:r>
      <w:r>
        <w:rPr>
          <w:rFonts w:ascii="Times New Roman"/>
          <w:b w:val="false"/>
          <w:i w:val="false"/>
          <w:color w:val="000000"/>
          <w:sz w:val="28"/>
        </w:rPr>
        <w:t>қағидаларында</w:t>
      </w:r>
      <w:r>
        <w:rPr>
          <w:rFonts w:ascii="Times New Roman"/>
          <w:b w:val="false"/>
          <w:i w:val="false"/>
          <w:color w:val="000000"/>
          <w:sz w:val="28"/>
        </w:rPr>
        <w:t xml:space="preserve">: </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w:t>
      </w:r>
      <w:r>
        <w:rPr>
          <w:rFonts w:ascii="Times New Roman"/>
          <w:b w:val="false"/>
          <w:i w:val="false"/>
          <w:color w:val="000000"/>
          <w:sz w:val="28"/>
        </w:rPr>
        <w:t xml:space="preserve"> мынадай редакцияда жазылсын:</w:t>
      </w:r>
    </w:p>
    <w:bookmarkStart w:name="z31" w:id="21"/>
    <w:p>
      <w:pPr>
        <w:spacing w:after="0"/>
        <w:ind w:left="0"/>
        <w:jc w:val="both"/>
      </w:pPr>
      <w:r>
        <w:rPr>
          <w:rFonts w:ascii="Times New Roman"/>
          <w:b w:val="false"/>
          <w:i w:val="false"/>
          <w:color w:val="000000"/>
          <w:sz w:val="28"/>
        </w:rPr>
        <w:t>
      "4. Мемлекеттiк кеме тiзiлiмiнде, жалға алынған шетелдiк кемелер тiзiлiмiнде және Кеме кiтабында Ішкі су мен "өзен-теңіз" суларында жүзетін кемені, сондай-ақ шағын көлемді кемені және оларға құқықтарды мемлекеттік тіркеуді уәкілетті органның атынан Қазақстан Республикасы Көлік министрлігі Автомобиль көлігі және көліктік бақылау комитетінің аумақтық бөлімшелері (бұдан әрі – көрсетілетін қызметті беруші) көрсетеді.";</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94-тармақ</w:t>
      </w:r>
      <w:r>
        <w:rPr>
          <w:rFonts w:ascii="Times New Roman"/>
          <w:b w:val="false"/>
          <w:i w:val="false"/>
          <w:color w:val="000000"/>
          <w:sz w:val="28"/>
        </w:rPr>
        <w:t xml:space="preserve"> мынадай редакцияда жазылсын:</w:t>
      </w:r>
    </w:p>
    <w:bookmarkStart w:name="z33" w:id="22"/>
    <w:p>
      <w:pPr>
        <w:spacing w:after="0"/>
        <w:ind w:left="0"/>
        <w:jc w:val="both"/>
      </w:pPr>
      <w:r>
        <w:rPr>
          <w:rFonts w:ascii="Times New Roman"/>
          <w:b w:val="false"/>
          <w:i w:val="false"/>
          <w:color w:val="000000"/>
          <w:sz w:val="28"/>
        </w:rPr>
        <w:t>
      "94. Көрсетілген мемлекеттік қызметтің нәтижелерімен келіспеген жағдайда көрсетілетін қызметті алушы шешіміне, әрекетіне (әрекетсіздігіне) шағым жасалатын көрсетілетін қызметті берушіге, лауазымды адамға шағым жасайды.</w:t>
      </w:r>
    </w:p>
    <w:bookmarkEnd w:id="22"/>
    <w:bookmarkStart w:name="z34" w:id="23"/>
    <w:p>
      <w:pPr>
        <w:spacing w:after="0"/>
        <w:ind w:left="0"/>
        <w:jc w:val="both"/>
      </w:pPr>
      <w:r>
        <w:rPr>
          <w:rFonts w:ascii="Times New Roman"/>
          <w:b w:val="false"/>
          <w:i w:val="false"/>
          <w:color w:val="000000"/>
          <w:sz w:val="28"/>
        </w:rPr>
        <w:t>
      Көрсетілетін қызметті беруші, шешіміне, әрекетіне (әрекетсіздігіне) шағым түскен күннен бастап 3 (үш) жұмыс күнінен кешіктірілмей шағымды қарайтын органға әкімшілік істі жібереді.</w:t>
      </w:r>
    </w:p>
    <w:bookmarkEnd w:id="23"/>
    <w:bookmarkStart w:name="z35" w:id="24"/>
    <w:p>
      <w:pPr>
        <w:spacing w:after="0"/>
        <w:ind w:left="0"/>
        <w:jc w:val="both"/>
      </w:pPr>
      <w:r>
        <w:rPr>
          <w:rFonts w:ascii="Times New Roman"/>
          <w:b w:val="false"/>
          <w:i w:val="false"/>
          <w:color w:val="000000"/>
          <w:sz w:val="28"/>
        </w:rPr>
        <w:t>
      Бұл ретте көрсетілетін қызметті беруші, шешімі, әрекеті (әрекетсіздігі) шағымданатын лауазымды адам, егер ол 3 (үш) жұмыс күні ішінде қолайлы шешім қабылдаса, шағымда көрсетілген талаптарды толық қанағаттандыратын іс-әрекет жасаса, шағымды қарайтын органға шағым жібермейді.</w:t>
      </w:r>
    </w:p>
    <w:bookmarkEnd w:id="24"/>
    <w:bookmarkStart w:name="z36" w:id="25"/>
    <w:p>
      <w:pPr>
        <w:spacing w:after="0"/>
        <w:ind w:left="0"/>
        <w:jc w:val="both"/>
      </w:pPr>
      <w:r>
        <w:rPr>
          <w:rFonts w:ascii="Times New Roman"/>
          <w:b w:val="false"/>
          <w:i w:val="false"/>
          <w:color w:val="000000"/>
          <w:sz w:val="28"/>
        </w:rPr>
        <w:t xml:space="preserve">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тиіс.</w:t>
      </w:r>
    </w:p>
    <w:bookmarkEnd w:id="25"/>
    <w:bookmarkStart w:name="z37" w:id="26"/>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тиіс.</w:t>
      </w:r>
    </w:p>
    <w:bookmarkEnd w:id="26"/>
    <w:bookmarkStart w:name="z38" w:id="27"/>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2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3-1-қосымша</w:t>
      </w:r>
      <w:r>
        <w:rPr>
          <w:rFonts w:ascii="Times New Roman"/>
          <w:b w:val="false"/>
          <w:i w:val="false"/>
          <w:color w:val="000000"/>
          <w:sz w:val="28"/>
        </w:rPr>
        <w:t xml:space="preserve"> осы тізбеге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Start w:name="z40" w:id="28"/>
    <w:p>
      <w:pPr>
        <w:spacing w:after="0"/>
        <w:ind w:left="0"/>
        <w:jc w:val="both"/>
      </w:pPr>
      <w:r>
        <w:rPr>
          <w:rFonts w:ascii="Times New Roman"/>
          <w:b w:val="false"/>
          <w:i w:val="false"/>
          <w:color w:val="000000"/>
          <w:sz w:val="28"/>
        </w:rPr>
        <w:t xml:space="preserve">
      3. "Ішкі су жолдарымен кеме қатынасын жүзеге асыратын кемелер үшін кеме құжаттарын беру және жүргізу қағидаларын бекіту туралы" Қазақстан Республикасы Инвестициялар және даму министрінің міндетін атқарушының 2015 жылғы 27 наурыздағы № 357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11093 болып тіркелген) мынадай өзгерістер енгізілсін:</w:t>
      </w:r>
    </w:p>
    <w:bookmarkEnd w:id="2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тақырып</w:t>
      </w:r>
      <w:r>
        <w:rPr>
          <w:rFonts w:ascii="Times New Roman"/>
          <w:b w:val="false"/>
          <w:i w:val="false"/>
          <w:color w:val="000000"/>
          <w:sz w:val="28"/>
        </w:rPr>
        <w:t xml:space="preserve"> мынадай редакцияда жазылсын:</w:t>
      </w:r>
    </w:p>
    <w:bookmarkStart w:name="z42" w:id="29"/>
    <w:p>
      <w:pPr>
        <w:spacing w:after="0"/>
        <w:ind w:left="0"/>
        <w:jc w:val="both"/>
      </w:pPr>
      <w:r>
        <w:rPr>
          <w:rFonts w:ascii="Times New Roman"/>
          <w:b w:val="false"/>
          <w:i w:val="false"/>
          <w:color w:val="000000"/>
          <w:sz w:val="28"/>
        </w:rPr>
        <w:t>
      "Кеме құжаттарын беру және жүргізу қағидаларын бекіту туралы";</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4" w:id="30"/>
    <w:p>
      <w:pPr>
        <w:spacing w:after="0"/>
        <w:ind w:left="0"/>
        <w:jc w:val="both"/>
      </w:pPr>
      <w:r>
        <w:rPr>
          <w:rFonts w:ascii="Times New Roman"/>
          <w:b w:val="false"/>
          <w:i w:val="false"/>
          <w:color w:val="000000"/>
          <w:sz w:val="28"/>
        </w:rPr>
        <w:t>
      "1. Қоса беріліп отырған Кеме құжаттарын беру және жүргізу қағидалары бекітілсін.";</w:t>
      </w:r>
    </w:p>
    <w:bookmarkEnd w:id="30"/>
    <w:bookmarkStart w:name="z45" w:id="31"/>
    <w:p>
      <w:pPr>
        <w:spacing w:after="0"/>
        <w:ind w:left="0"/>
        <w:jc w:val="both"/>
      </w:pPr>
      <w:r>
        <w:rPr>
          <w:rFonts w:ascii="Times New Roman"/>
          <w:b w:val="false"/>
          <w:i w:val="false"/>
          <w:color w:val="000000"/>
          <w:sz w:val="28"/>
        </w:rPr>
        <w:t>
      Қағидалардың атауы мынадай редакцияда жазылсын:</w:t>
      </w:r>
    </w:p>
    <w:bookmarkEnd w:id="31"/>
    <w:bookmarkStart w:name="z46" w:id="32"/>
    <w:p>
      <w:pPr>
        <w:spacing w:after="0"/>
        <w:ind w:left="0"/>
        <w:jc w:val="both"/>
      </w:pPr>
      <w:r>
        <w:rPr>
          <w:rFonts w:ascii="Times New Roman"/>
          <w:b w:val="false"/>
          <w:i w:val="false"/>
          <w:color w:val="000000"/>
          <w:sz w:val="28"/>
        </w:rPr>
        <w:t>
      "Кеме құжаттарын беру және жүргізу қағидалары";</w:t>
      </w:r>
    </w:p>
    <w:bookmarkEnd w:id="32"/>
    <w:bookmarkStart w:name="z47" w:id="33"/>
    <w:p>
      <w:pPr>
        <w:spacing w:after="0"/>
        <w:ind w:left="0"/>
        <w:jc w:val="both"/>
      </w:pPr>
      <w:r>
        <w:rPr>
          <w:rFonts w:ascii="Times New Roman"/>
          <w:b w:val="false"/>
          <w:i w:val="false"/>
          <w:color w:val="000000"/>
          <w:sz w:val="28"/>
        </w:rPr>
        <w:t xml:space="preserve">
      Кеме құжаттарын беру және жүргізу </w:t>
      </w:r>
      <w:r>
        <w:rPr>
          <w:rFonts w:ascii="Times New Roman"/>
          <w:b w:val="false"/>
          <w:i w:val="false"/>
          <w:color w:val="000000"/>
          <w:sz w:val="28"/>
        </w:rPr>
        <w:t>қағидаларында</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49" w:id="34"/>
    <w:p>
      <w:pPr>
        <w:spacing w:after="0"/>
        <w:ind w:left="0"/>
        <w:jc w:val="both"/>
      </w:pPr>
      <w:r>
        <w:rPr>
          <w:rFonts w:ascii="Times New Roman"/>
          <w:b w:val="false"/>
          <w:i w:val="false"/>
          <w:color w:val="000000"/>
          <w:sz w:val="28"/>
        </w:rPr>
        <w:t xml:space="preserve">
      "1. Кеме құжаттарын беру және жүргізу қағидалары (бұдан әрі – Қағидалар) "Ішкі су көлігі туралы" Қазақстан Республикасының Заңы 23-бабының </w:t>
      </w:r>
      <w:r>
        <w:rPr>
          <w:rFonts w:ascii="Times New Roman"/>
          <w:b w:val="false"/>
          <w:i w:val="false"/>
          <w:color w:val="000000"/>
          <w:sz w:val="28"/>
        </w:rPr>
        <w:t>1-тармағына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 кеме құжаттарын беру және жүргізу және "Кеме экипажының ең аз құрамы туралы куәлікті беру" мемлекеттік қызметті көрсету тәртібін айқындайды.";</w:t>
      </w:r>
    </w:p>
    <w:bookmarkEnd w:id="3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2-тараудың</w:t>
      </w:r>
      <w:r>
        <w:rPr>
          <w:rFonts w:ascii="Times New Roman"/>
          <w:b w:val="false"/>
          <w:i w:val="false"/>
          <w:color w:val="000000"/>
          <w:sz w:val="28"/>
        </w:rPr>
        <w:t xml:space="preserve"> тақырыбы мынадай редакцияда жазылсын:</w:t>
      </w:r>
    </w:p>
    <w:bookmarkStart w:name="z51" w:id="35"/>
    <w:p>
      <w:pPr>
        <w:spacing w:after="0"/>
        <w:ind w:left="0"/>
        <w:jc w:val="both"/>
      </w:pPr>
      <w:r>
        <w:rPr>
          <w:rFonts w:ascii="Times New Roman"/>
          <w:b w:val="false"/>
          <w:i w:val="false"/>
          <w:color w:val="000000"/>
          <w:sz w:val="28"/>
        </w:rPr>
        <w:t>
      "2-тарау. Кеме құжаттарын беру және жүргізу тәртібі";</w:t>
      </w:r>
    </w:p>
    <w:bookmarkEnd w:id="3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1-параграфтың</w:t>
      </w:r>
      <w:r>
        <w:rPr>
          <w:rFonts w:ascii="Times New Roman"/>
          <w:b w:val="false"/>
          <w:i w:val="false"/>
          <w:color w:val="000000"/>
          <w:sz w:val="28"/>
        </w:rPr>
        <w:t xml:space="preserve"> тақырыбы мынадай редакцияда жазылсын:</w:t>
      </w:r>
    </w:p>
    <w:bookmarkStart w:name="z53" w:id="36"/>
    <w:p>
      <w:pPr>
        <w:spacing w:after="0"/>
        <w:ind w:left="0"/>
        <w:jc w:val="both"/>
      </w:pPr>
      <w:r>
        <w:rPr>
          <w:rFonts w:ascii="Times New Roman"/>
          <w:b w:val="false"/>
          <w:i w:val="false"/>
          <w:color w:val="000000"/>
          <w:sz w:val="28"/>
        </w:rPr>
        <w:t>
      "1-параграф. Кеме куәлігін беру";</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55" w:id="37"/>
    <w:p>
      <w:pPr>
        <w:spacing w:after="0"/>
        <w:ind w:left="0"/>
        <w:jc w:val="both"/>
      </w:pPr>
      <w:r>
        <w:rPr>
          <w:rFonts w:ascii="Times New Roman"/>
          <w:b w:val="false"/>
          <w:i w:val="false"/>
          <w:color w:val="000000"/>
          <w:sz w:val="28"/>
        </w:rPr>
        <w:t>
      "2. Кеме куәлігі кеменің Қазақстан Республикасының Мемлекеттік Туын көтеріп жүзу құқығын және кемеге меншік құқығын растайды.</w:t>
      </w:r>
    </w:p>
    <w:bookmarkEnd w:id="37"/>
    <w:bookmarkStart w:name="z56" w:id="38"/>
    <w:p>
      <w:pPr>
        <w:spacing w:after="0"/>
        <w:ind w:left="0"/>
        <w:jc w:val="both"/>
      </w:pPr>
      <w:r>
        <w:rPr>
          <w:rFonts w:ascii="Times New Roman"/>
          <w:b w:val="false"/>
          <w:i w:val="false"/>
          <w:color w:val="000000"/>
          <w:sz w:val="28"/>
        </w:rPr>
        <w:t xml:space="preserve">
      Кеме куәлігін кеме иесіне уәкілетті органның атынан Қазақстан Республикасы Көлік министрлігі Автомобиль көлігі және көліктік бақылау комитетінің аумақтық бөлімшелері (бұдан әрі – аумақтық бөлімше) Қазақстан Республикасы Инвестициялар және даму министрінің міндетін атқарушының 2015 жылғы 23 қаңтардағы № 51 бұйрығымен (Нормативтік құқықтық актілерді мемлекеттік тіркеу тізілімінде № 10400 болып тіркелген) бекітілген Кемені, оның ішінде шағын көлемді кемені және оған құқықтарды мемлекеттік тіркеу </w:t>
      </w:r>
      <w:r>
        <w:rPr>
          <w:rFonts w:ascii="Times New Roman"/>
          <w:b w:val="false"/>
          <w:i w:val="false"/>
          <w:color w:val="000000"/>
          <w:sz w:val="28"/>
        </w:rPr>
        <w:t>қағидаларында</w:t>
      </w:r>
      <w:r>
        <w:rPr>
          <w:rFonts w:ascii="Times New Roman"/>
          <w:b w:val="false"/>
          <w:i w:val="false"/>
          <w:color w:val="000000"/>
          <w:sz w:val="28"/>
        </w:rPr>
        <w:t xml:space="preserve"> көзделген тәртіпте береді.";</w:t>
      </w:r>
    </w:p>
    <w:bookmarkEnd w:id="3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2-параграфтың</w:t>
      </w:r>
      <w:r>
        <w:rPr>
          <w:rFonts w:ascii="Times New Roman"/>
          <w:b w:val="false"/>
          <w:i w:val="false"/>
          <w:color w:val="000000"/>
          <w:sz w:val="28"/>
        </w:rPr>
        <w:t xml:space="preserve"> тақырыбы мынадай редакцияда жазылсын:</w:t>
      </w:r>
    </w:p>
    <w:bookmarkStart w:name="z58" w:id="39"/>
    <w:p>
      <w:pPr>
        <w:spacing w:after="0"/>
        <w:ind w:left="0"/>
        <w:jc w:val="both"/>
      </w:pPr>
      <w:r>
        <w:rPr>
          <w:rFonts w:ascii="Times New Roman"/>
          <w:b w:val="false"/>
          <w:i w:val="false"/>
          <w:color w:val="000000"/>
          <w:sz w:val="28"/>
        </w:rPr>
        <w:t>
      "2-параграф. Шетелдiк кемеге (жалға алынған шетел кемелерiнiң тiзiлiмiнде тiркелген кемелер үшiн) Қазақстан Республикасының Мемлекеттiк Туын көтерiп жүзуге уақытша құқық беру туралы куәлiкті беру";</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60" w:id="40"/>
    <w:p>
      <w:pPr>
        <w:spacing w:after="0"/>
        <w:ind w:left="0"/>
        <w:jc w:val="both"/>
      </w:pPr>
      <w:r>
        <w:rPr>
          <w:rFonts w:ascii="Times New Roman"/>
          <w:b w:val="false"/>
          <w:i w:val="false"/>
          <w:color w:val="000000"/>
          <w:sz w:val="28"/>
        </w:rPr>
        <w:t>
      "3. Шетелдік кемеге Қазақстан Республикасының Мемлекеттік Туын көтеріп жүзуге уақытша құқық беру туралы куәлік кеменің Жалға алынған шетел кемелері тіркеліміне енгізілгендігін растайды.</w:t>
      </w:r>
    </w:p>
    <w:bookmarkEnd w:id="40"/>
    <w:bookmarkStart w:name="z61" w:id="41"/>
    <w:p>
      <w:pPr>
        <w:spacing w:after="0"/>
        <w:ind w:left="0"/>
        <w:jc w:val="both"/>
      </w:pPr>
      <w:r>
        <w:rPr>
          <w:rFonts w:ascii="Times New Roman"/>
          <w:b w:val="false"/>
          <w:i w:val="false"/>
          <w:color w:val="000000"/>
          <w:sz w:val="28"/>
        </w:rPr>
        <w:t xml:space="preserve">
      Шетелдік кемеге Қазақстан Республикасының Мемлекеттік Туын көтеріп жүзуге уақытша құқық беру туралы куәлікті кеме иесіне көлік саласындағы уәкілетті органның аумақтық бөлімшелері Қазақстан Республикасы Инвестициялар және даму министрінің міндетін атқарушының 2015 жылғы 23 қаңтардағы № 51 бұйрығымен (Нормативтік құқықтық актілерді мемлекеттік тіркеу тізілімінде № 10400 болып тіркелген) бекітілген Кемені, оның ішінде шағын көлемді кемені және оған құқықтарды мемлекеттік тіркеу </w:t>
      </w:r>
      <w:r>
        <w:rPr>
          <w:rFonts w:ascii="Times New Roman"/>
          <w:b w:val="false"/>
          <w:i w:val="false"/>
          <w:color w:val="000000"/>
          <w:sz w:val="28"/>
        </w:rPr>
        <w:t>қағидаларында</w:t>
      </w:r>
      <w:r>
        <w:rPr>
          <w:rFonts w:ascii="Times New Roman"/>
          <w:b w:val="false"/>
          <w:i w:val="false"/>
          <w:color w:val="000000"/>
          <w:sz w:val="28"/>
        </w:rPr>
        <w:t xml:space="preserve"> көзделген тәртіпте береді.";</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63" w:id="42"/>
    <w:p>
      <w:pPr>
        <w:spacing w:after="0"/>
        <w:ind w:left="0"/>
        <w:jc w:val="both"/>
      </w:pPr>
      <w:r>
        <w:rPr>
          <w:rFonts w:ascii="Times New Roman"/>
          <w:b w:val="false"/>
          <w:i w:val="false"/>
          <w:color w:val="000000"/>
          <w:sz w:val="28"/>
        </w:rPr>
        <w:t>
      "10. Кеме журналы (вахталық журнал) кеменің Қазақстан Республикасының Мемлекеттік Туын көтеріп жүзуге құқық алған сәтінен бастап оны көтеріп жүзу құқығы сақталған барлық кезеңі ішінде жүргізіледі.";</w:t>
      </w:r>
    </w:p>
    <w:bookmarkEnd w:id="4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88-тармақ</w:t>
      </w:r>
      <w:r>
        <w:rPr>
          <w:rFonts w:ascii="Times New Roman"/>
          <w:b w:val="false"/>
          <w:i w:val="false"/>
          <w:color w:val="000000"/>
          <w:sz w:val="28"/>
        </w:rPr>
        <w:t xml:space="preserve"> мынадай редакцияда жазылсын:</w:t>
      </w:r>
    </w:p>
    <w:bookmarkStart w:name="z65" w:id="43"/>
    <w:p>
      <w:pPr>
        <w:spacing w:after="0"/>
        <w:ind w:left="0"/>
        <w:jc w:val="both"/>
      </w:pPr>
      <w:r>
        <w:rPr>
          <w:rFonts w:ascii="Times New Roman"/>
          <w:b w:val="false"/>
          <w:i w:val="false"/>
          <w:color w:val="000000"/>
          <w:sz w:val="28"/>
        </w:rPr>
        <w:t xml:space="preserve">
      "88. Көрсетілетін қызметті алушы құжаттардың толық топтамасын ұсынған жағдайда, көрсетілетін қызметті беруші құжаттардың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 Инвестициялар және даму министрінің міндетін атқарушының 2015 жылғы 18 ақпандағы № 134 бұйрығымен (Нормативтік құқықтық актілерді мемлекеттік тіркеу тізілімінде № 10788 болып тіркелген) бекітілген кемелер экипаждарының ең аз құрамына қойылатын </w:t>
      </w:r>
      <w:r>
        <w:rPr>
          <w:rFonts w:ascii="Times New Roman"/>
          <w:b w:val="false"/>
          <w:i w:val="false"/>
          <w:color w:val="000000"/>
          <w:sz w:val="28"/>
        </w:rPr>
        <w:t>талаптарға</w:t>
      </w:r>
      <w:r>
        <w:rPr>
          <w:rFonts w:ascii="Times New Roman"/>
          <w:b w:val="false"/>
          <w:i w:val="false"/>
          <w:color w:val="000000"/>
          <w:sz w:val="28"/>
        </w:rPr>
        <w:t xml:space="preserve"> сәйкес келуін тексереді және Қазақстан Республикасы Инвестициялар және даму министрінің міндетін атқарушының 2015 жылғы 24 қарашадағы № 1084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13499 болып тіркелген) бекітілген куәлікті немесе "Кеме экипажының ең аз құрамы туралы куәлікті беру" мемлекеттік қызмет көрсетуге қойылатын негізгі талаптардың тізбесінің 10-тармағында көрсетілген негіздер бойынша мемлекеттік қызметті көрсетуден дәлелді бас тартуды ресімдейді.";</w:t>
      </w:r>
    </w:p>
    <w:bookmarkEnd w:id="4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90-тармақ</w:t>
      </w:r>
      <w:r>
        <w:rPr>
          <w:rFonts w:ascii="Times New Roman"/>
          <w:b w:val="false"/>
          <w:i w:val="false"/>
          <w:color w:val="000000"/>
          <w:sz w:val="28"/>
        </w:rPr>
        <w:t xml:space="preserve"> мынадай редакцияда жазылсын:</w:t>
      </w:r>
    </w:p>
    <w:bookmarkStart w:name="z67" w:id="44"/>
    <w:p>
      <w:pPr>
        <w:spacing w:after="0"/>
        <w:ind w:left="0"/>
        <w:jc w:val="both"/>
      </w:pPr>
      <w:r>
        <w:rPr>
          <w:rFonts w:ascii="Times New Roman"/>
          <w:b w:val="false"/>
          <w:i w:val="false"/>
          <w:color w:val="000000"/>
          <w:sz w:val="28"/>
        </w:rPr>
        <w:t>
      "90.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4"/>
    <w:bookmarkStart w:name="z68" w:id="45"/>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және (немесе) лауазымды адамға беріледі.</w:t>
      </w:r>
    </w:p>
    <w:bookmarkEnd w:id="45"/>
    <w:bookmarkStart w:name="z69" w:id="46"/>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p>
    <w:bookmarkEnd w:id="46"/>
    <w:bookmarkStart w:name="z70" w:id="47"/>
    <w:p>
      <w:pPr>
        <w:spacing w:after="0"/>
        <w:ind w:left="0"/>
        <w:jc w:val="both"/>
      </w:pPr>
      <w:r>
        <w:rPr>
          <w:rFonts w:ascii="Times New Roman"/>
          <w:b w:val="false"/>
          <w:i w:val="false"/>
          <w:color w:val="000000"/>
          <w:sz w:val="28"/>
        </w:rPr>
        <w:t>
      Бұл ретте, шешіміне, әрекетіне (әрекетсіздігіне) шағым жасалған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p>
    <w:bookmarkEnd w:id="47"/>
    <w:bookmarkStart w:name="z71" w:id="48"/>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5 (бес) жұмыс күні ішінде қаралуға жатады.</w:t>
      </w:r>
    </w:p>
    <w:bookmarkEnd w:id="48"/>
    <w:bookmarkStart w:name="z72" w:id="49"/>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қаралуға жатады.</w:t>
      </w:r>
    </w:p>
    <w:bookmarkEnd w:id="49"/>
    <w:bookmarkStart w:name="z73" w:id="50"/>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w:t>
      </w:r>
      <w:r>
        <w:rPr>
          <w:rFonts w:ascii="Times New Roman"/>
          <w:b w:val="false"/>
          <w:i w:val="false"/>
          <w:color w:val="000000"/>
          <w:sz w:val="28"/>
        </w:rPr>
        <w:t xml:space="preserve"> осы тізбеге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редакцияда жазылсын.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Көлік министрінің</w:t>
            </w:r>
            <w:r>
              <w:br/>
            </w:r>
            <w:r>
              <w:rPr>
                <w:rFonts w:ascii="Times New Roman"/>
                <w:b w:val="false"/>
                <w:i w:val="false"/>
                <w:color w:val="000000"/>
                <w:sz w:val="20"/>
              </w:rPr>
              <w:t>міндетін атқарушы</w:t>
            </w:r>
            <w:r>
              <w:br/>
            </w:r>
            <w:r>
              <w:rPr>
                <w:rFonts w:ascii="Times New Roman"/>
                <w:b w:val="false"/>
                <w:i w:val="false"/>
                <w:color w:val="000000"/>
                <w:sz w:val="20"/>
              </w:rPr>
              <w:t>2026 жылғы 1 қазандағы</w:t>
            </w:r>
            <w:r>
              <w:br/>
            </w:r>
            <w:r>
              <w:rPr>
                <w:rFonts w:ascii="Times New Roman"/>
                <w:b w:val="false"/>
                <w:i w:val="false"/>
                <w:color w:val="000000"/>
                <w:sz w:val="20"/>
              </w:rPr>
              <w:t>№ 275</w:t>
            </w:r>
            <w:r>
              <w:br/>
            </w: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Инвестициялар және даму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министрінің міндетін атқарушының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министрінің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1-қосымша</w:t>
            </w:r>
            <w:r>
              <w:br/>
            </w:r>
            <w:r>
              <w:rPr>
                <w:rFonts w:ascii="Times New Roman"/>
                <w:b w:val="false"/>
                <w:i w:val="false"/>
                <w:color w:val="000000"/>
                <w:sz w:val="20"/>
              </w:rPr>
              <w:t>Кемені, оның ішінде шағын</w:t>
            </w:r>
            <w:r>
              <w:br/>
            </w:r>
            <w:r>
              <w:rPr>
                <w:rFonts w:ascii="Times New Roman"/>
                <w:b w:val="false"/>
                <w:i w:val="false"/>
                <w:color w:val="000000"/>
                <w:sz w:val="20"/>
              </w:rPr>
              <w:t>көлемді кемені және оған</w:t>
            </w:r>
            <w:r>
              <w:br/>
            </w:r>
            <w:r>
              <w:rPr>
                <w:rFonts w:ascii="Times New Roman"/>
                <w:b w:val="false"/>
                <w:i w:val="false"/>
                <w:color w:val="000000"/>
                <w:sz w:val="20"/>
              </w:rPr>
              <w:t>құқықтарды мемлекеттік тіркеу</w:t>
            </w:r>
            <w:r>
              <w:br/>
            </w:r>
            <w:r>
              <w:rPr>
                <w:rFonts w:ascii="Times New Roman"/>
                <w:b w:val="false"/>
                <w:i w:val="false"/>
                <w:color w:val="000000"/>
                <w:sz w:val="20"/>
              </w:rPr>
              <w:t>қағидаларына 3-1-қосымша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8" w:id="51"/>
          <w:p>
            <w:pPr>
              <w:spacing w:after="20"/>
              <w:ind w:left="20"/>
              <w:jc w:val="both"/>
            </w:pPr>
            <w:r>
              <w:rPr>
                <w:rFonts w:ascii="Times New Roman"/>
                <w:b w:val="false"/>
                <w:i w:val="false"/>
                <w:color w:val="000000"/>
                <w:sz w:val="20"/>
              </w:rPr>
              <w:t>
"Қазақстан Республикасы</w:t>
            </w:r>
          </w:p>
          <w:bookmarkEnd w:id="51"/>
          <w:p>
            <w:pPr>
              <w:spacing w:after="20"/>
              <w:ind w:left="20"/>
              <w:jc w:val="both"/>
            </w:pPr>
            <w:r>
              <w:rPr>
                <w:rFonts w:ascii="Times New Roman"/>
                <w:b w:val="false"/>
                <w:i w:val="false"/>
                <w:color w:val="000000"/>
                <w:sz w:val="20"/>
              </w:rPr>
              <w:t>
Көлік министрлігі Автомобиль көлігі және көліктік бақылау комитетінің ___________облысы (қаласы) бойынша көліктік бақылау инспекциясы" Республикалық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52"/>
          <w:p>
            <w:pPr>
              <w:spacing w:after="20"/>
              <w:ind w:left="20"/>
              <w:jc w:val="both"/>
            </w:pPr>
          </w:p>
          <w:bookmarkEnd w:id="52"/>
          <w:p>
            <w:pPr>
              <w:spacing w:after="20"/>
              <w:ind w:left="20"/>
              <w:jc w:val="both"/>
            </w:pPr>
            <w:r>
              <w:drawing>
                <wp:inline distT="0" distB="0" distL="0" distR="0">
                  <wp:extent cx="21082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108200" cy="2260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 "Инспекция транспортного контроля по _______ области (городу) Комитета автомобильного транспорта и транспортного контроля Министерства транспорта Республики Казахстан"</w:t>
            </w:r>
          </w:p>
        </w:tc>
      </w:tr>
    </w:tbl>
    <w:bookmarkStart w:name="z80" w:id="53"/>
    <w:p>
      <w:pPr>
        <w:spacing w:after="0"/>
        <w:ind w:left="0"/>
        <w:jc w:val="both"/>
      </w:pPr>
      <w:r>
        <w:rPr>
          <w:rFonts w:ascii="Times New Roman"/>
          <w:b w:val="false"/>
          <w:i w:val="false"/>
          <w:color w:val="000000"/>
          <w:sz w:val="28"/>
        </w:rPr>
        <w:t>
      ___________________</w:t>
      </w:r>
    </w:p>
    <w:bookmarkEnd w:id="53"/>
    <w:bookmarkStart w:name="z81" w:id="54"/>
    <w:p>
      <w:pPr>
        <w:spacing w:after="0"/>
        <w:ind w:left="0"/>
        <w:jc w:val="both"/>
      </w:pPr>
      <w:r>
        <w:rPr>
          <w:rFonts w:ascii="Times New Roman"/>
          <w:b w:val="false"/>
          <w:i w:val="false"/>
          <w:color w:val="000000"/>
          <w:sz w:val="28"/>
        </w:rPr>
        <w:t>
      (өтініштің күні, нөмірі)</w:t>
      </w:r>
    </w:p>
    <w:bookmarkEnd w:id="54"/>
    <w:bookmarkStart w:name="z82" w:id="55"/>
    <w:p>
      <w:pPr>
        <w:spacing w:after="0"/>
        <w:ind w:left="0"/>
        <w:jc w:val="left"/>
      </w:pPr>
      <w:r>
        <w:rPr>
          <w:rFonts w:ascii="Times New Roman"/>
          <w:b/>
          <w:i w:val="false"/>
          <w:color w:val="000000"/>
        </w:rPr>
        <w:t xml:space="preserve"> Дәлелді бас тарту</w:t>
      </w:r>
    </w:p>
    <w:bookmarkEnd w:id="55"/>
    <w:bookmarkStart w:name="z83" w:id="56"/>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56"/>
    <w:bookmarkStart w:name="z84" w:id="57"/>
    <w:p>
      <w:pPr>
        <w:spacing w:after="0"/>
        <w:ind w:left="0"/>
        <w:jc w:val="both"/>
      </w:pPr>
      <w:r>
        <w:rPr>
          <w:rFonts w:ascii="Times New Roman"/>
          <w:b w:val="false"/>
          <w:i w:val="false"/>
          <w:color w:val="000000"/>
          <w:sz w:val="28"/>
        </w:rPr>
        <w:t>
      комитетінің _________________________бойынша көліктік бақылау инспекциясы"</w:t>
      </w:r>
    </w:p>
    <w:bookmarkEnd w:id="57"/>
    <w:bookmarkStart w:name="z85" w:id="58"/>
    <w:p>
      <w:pPr>
        <w:spacing w:after="0"/>
        <w:ind w:left="0"/>
        <w:jc w:val="both"/>
      </w:pPr>
      <w:r>
        <w:rPr>
          <w:rFonts w:ascii="Times New Roman"/>
          <w:b w:val="false"/>
          <w:i w:val="false"/>
          <w:color w:val="000000"/>
          <w:sz w:val="28"/>
        </w:rPr>
        <w:t>
      республикалық облысы (қаласы)</w:t>
      </w:r>
    </w:p>
    <w:bookmarkEnd w:id="58"/>
    <w:bookmarkStart w:name="z86" w:id="59"/>
    <w:p>
      <w:pPr>
        <w:spacing w:after="0"/>
        <w:ind w:left="0"/>
        <w:jc w:val="both"/>
      </w:pPr>
      <w:r>
        <w:rPr>
          <w:rFonts w:ascii="Times New Roman"/>
          <w:b w:val="false"/>
          <w:i w:val="false"/>
          <w:color w:val="000000"/>
          <w:sz w:val="28"/>
        </w:rPr>
        <w:t>
      мемлекеттік мекемесі</w:t>
      </w:r>
    </w:p>
    <w:bookmarkEnd w:id="59"/>
    <w:bookmarkStart w:name="z87" w:id="60"/>
    <w:p>
      <w:pPr>
        <w:spacing w:after="0"/>
        <w:ind w:left="0"/>
        <w:jc w:val="both"/>
      </w:pPr>
      <w:r>
        <w:rPr>
          <w:rFonts w:ascii="Times New Roman"/>
          <w:b w:val="false"/>
          <w:i w:val="false"/>
          <w:color w:val="000000"/>
          <w:sz w:val="28"/>
        </w:rPr>
        <w:t>
      "_______________________________________" мемлекеттік қызмет көрсетуден</w:t>
      </w:r>
    </w:p>
    <w:bookmarkEnd w:id="60"/>
    <w:bookmarkStart w:name="z88" w:id="61"/>
    <w:p>
      <w:pPr>
        <w:spacing w:after="0"/>
        <w:ind w:left="0"/>
        <w:jc w:val="both"/>
      </w:pPr>
      <w:r>
        <w:rPr>
          <w:rFonts w:ascii="Times New Roman"/>
          <w:b w:val="false"/>
          <w:i w:val="false"/>
          <w:color w:val="000000"/>
          <w:sz w:val="28"/>
        </w:rPr>
        <w:t>
      (мемлекеттік қызметтің атауы)</w:t>
      </w:r>
    </w:p>
    <w:bookmarkEnd w:id="61"/>
    <w:bookmarkStart w:name="z89" w:id="62"/>
    <w:p>
      <w:pPr>
        <w:spacing w:after="0"/>
        <w:ind w:left="0"/>
        <w:jc w:val="both"/>
      </w:pPr>
      <w:r>
        <w:rPr>
          <w:rFonts w:ascii="Times New Roman"/>
          <w:b w:val="false"/>
          <w:i w:val="false"/>
          <w:color w:val="000000"/>
          <w:sz w:val="28"/>
        </w:rPr>
        <w:t>
      мынадай негіздер бойынша: ______________________________________________</w:t>
      </w:r>
    </w:p>
    <w:bookmarkEnd w:id="62"/>
    <w:bookmarkStart w:name="z90" w:id="63"/>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w:t>
      </w:r>
    </w:p>
    <w:bookmarkEnd w:id="63"/>
    <w:bookmarkStart w:name="z91" w:id="64"/>
    <w:p>
      <w:pPr>
        <w:spacing w:after="0"/>
        <w:ind w:left="0"/>
        <w:jc w:val="both"/>
      </w:pPr>
      <w:r>
        <w:rPr>
          <w:rFonts w:ascii="Times New Roman"/>
          <w:b w:val="false"/>
          <w:i w:val="false"/>
          <w:color w:val="000000"/>
          <w:sz w:val="28"/>
        </w:rPr>
        <w:t>
      Қазақстан Республикасы Заңының 19-1-бабына сәйкес бас тарту үшін негіздеме)</w:t>
      </w:r>
    </w:p>
    <w:bookmarkEnd w:id="64"/>
    <w:bookmarkStart w:name="z92" w:id="65"/>
    <w:p>
      <w:pPr>
        <w:spacing w:after="0"/>
        <w:ind w:left="0"/>
        <w:jc w:val="both"/>
      </w:pPr>
      <w:r>
        <w:rPr>
          <w:rFonts w:ascii="Times New Roman"/>
          <w:b w:val="false"/>
          <w:i w:val="false"/>
          <w:color w:val="000000"/>
          <w:sz w:val="28"/>
        </w:rPr>
        <w:t>
      бас тартады.</w:t>
      </w:r>
    </w:p>
    <w:bookmarkEnd w:id="65"/>
    <w:bookmarkStart w:name="z93" w:id="66"/>
    <w:p>
      <w:pPr>
        <w:spacing w:after="0"/>
        <w:ind w:left="0"/>
        <w:jc w:val="both"/>
      </w:pPr>
      <w:r>
        <w:rPr>
          <w:rFonts w:ascii="Times New Roman"/>
          <w:b w:val="false"/>
          <w:i w:val="false"/>
          <w:color w:val="000000"/>
          <w:sz w:val="28"/>
        </w:rPr>
        <w:t>
      Т.А.Ә. _____________________________________</w:t>
      </w:r>
    </w:p>
    <w:bookmarkEnd w:id="66"/>
    <w:bookmarkStart w:name="z94" w:id="67"/>
    <w:p>
      <w:pPr>
        <w:spacing w:after="0"/>
        <w:ind w:left="0"/>
        <w:jc w:val="both"/>
      </w:pPr>
      <w:r>
        <w:rPr>
          <w:rFonts w:ascii="Times New Roman"/>
          <w:b w:val="false"/>
          <w:i w:val="false"/>
          <w:color w:val="000000"/>
          <w:sz w:val="28"/>
        </w:rPr>
        <w:t xml:space="preserve">
      (Қазақстан Республикасы Көлік министрлігі Автомобиль көлігі және көліктік  </w:t>
      </w:r>
    </w:p>
    <w:bookmarkEnd w:id="67"/>
    <w:bookmarkStart w:name="z95" w:id="68"/>
    <w:p>
      <w:pPr>
        <w:spacing w:after="0"/>
        <w:ind w:left="0"/>
        <w:jc w:val="both"/>
      </w:pPr>
      <w:r>
        <w:rPr>
          <w:rFonts w:ascii="Times New Roman"/>
          <w:b w:val="false"/>
          <w:i w:val="false"/>
          <w:color w:val="000000"/>
          <w:sz w:val="28"/>
        </w:rPr>
        <w:t>
      бақылау комитетінің аумақтық органы басшысының)</w:t>
      </w:r>
    </w:p>
    <w:bookmarkEnd w:id="68"/>
    <w:bookmarkStart w:name="z96" w:id="69"/>
    <w:p>
      <w:pPr>
        <w:spacing w:after="0"/>
        <w:ind w:left="0"/>
        <w:jc w:val="both"/>
      </w:pPr>
      <w:r>
        <w:rPr>
          <w:rFonts w:ascii="Times New Roman"/>
          <w:b w:val="false"/>
          <w:i w:val="false"/>
          <w:color w:val="000000"/>
          <w:sz w:val="28"/>
        </w:rPr>
        <w:t>
      Орындаушы: Т.А.Ә. ______________________________________</w:t>
      </w:r>
    </w:p>
    <w:bookmarkEnd w:id="69"/>
    <w:bookmarkStart w:name="z97" w:id="70"/>
    <w:p>
      <w:pPr>
        <w:spacing w:after="0"/>
        <w:ind w:left="0"/>
        <w:jc w:val="both"/>
      </w:pPr>
      <w:r>
        <w:rPr>
          <w:rFonts w:ascii="Times New Roman"/>
          <w:b w:val="false"/>
          <w:i w:val="false"/>
          <w:color w:val="000000"/>
          <w:sz w:val="28"/>
        </w:rPr>
        <w:t>
      Телефон ______________________ "___" _______________ 20 __ жыл</w:t>
      </w:r>
    </w:p>
    <w:bookmarkEnd w:id="70"/>
    <w:bookmarkStart w:name="z98" w:id="71"/>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71"/>
    <w:bookmarkStart w:name="z99" w:id="72"/>
    <w:p>
      <w:pPr>
        <w:spacing w:after="0"/>
        <w:ind w:left="0"/>
        <w:jc w:val="both"/>
      </w:pPr>
      <w:r>
        <w:rPr>
          <w:rFonts w:ascii="Times New Roman"/>
          <w:b w:val="false"/>
          <w:i w:val="false"/>
          <w:color w:val="000000"/>
          <w:sz w:val="28"/>
        </w:rPr>
        <w:t>
      комитетінің аумақтық органы басшысының ЭЦҚ</w:t>
      </w:r>
    </w:p>
    <w:bookmarkEnd w:id="72"/>
    <w:bookmarkStart w:name="z100" w:id="73"/>
    <w:p>
      <w:pPr>
        <w:spacing w:after="0"/>
        <w:ind w:left="0"/>
        <w:jc w:val="both"/>
      </w:pPr>
      <w:r>
        <w:rPr>
          <w:rFonts w:ascii="Times New Roman"/>
          <w:b w:val="false"/>
          <w:i w:val="false"/>
          <w:color w:val="000000"/>
          <w:sz w:val="28"/>
        </w:rPr>
        <w:t>
      ___________________________________</w:t>
      </w:r>
    </w:p>
    <w:bookmarkEnd w:id="73"/>
    <w:bookmarkStart w:name="z101" w:id="74"/>
    <w:p>
      <w:pPr>
        <w:spacing w:after="0"/>
        <w:ind w:left="0"/>
        <w:jc w:val="both"/>
      </w:pPr>
      <w:r>
        <w:rPr>
          <w:rFonts w:ascii="Times New Roman"/>
          <w:b w:val="false"/>
          <w:i w:val="false"/>
          <w:color w:val="000000"/>
          <w:sz w:val="28"/>
        </w:rPr>
        <w:t>
      (тегі, аты, әкесінің аты (болған жағдайда)</w:t>
      </w:r>
    </w:p>
    <w:bookmarkEnd w:id="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министрінің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2-қосымша</w:t>
            </w:r>
            <w:r>
              <w:br/>
            </w:r>
            <w:r>
              <w:rPr>
                <w:rFonts w:ascii="Times New Roman"/>
                <w:b w:val="false"/>
                <w:i w:val="false"/>
                <w:color w:val="000000"/>
                <w:sz w:val="20"/>
              </w:rPr>
              <w:t>Кеме құжаттарын беру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r>
              <w:br/>
            </w:r>
            <w:r>
              <w:rPr>
                <w:rFonts w:ascii="Times New Roman"/>
                <w:b w:val="false"/>
                <w:i w:val="false"/>
                <w:color w:val="000000"/>
                <w:sz w:val="20"/>
              </w:rPr>
              <w:t>Басшыға ______________</w:t>
            </w:r>
            <w:r>
              <w:br/>
            </w:r>
            <w:r>
              <w:rPr>
                <w:rFonts w:ascii="Times New Roman"/>
                <w:b w:val="false"/>
                <w:i w:val="false"/>
                <w:color w:val="000000"/>
                <w:sz w:val="20"/>
              </w:rPr>
              <w:t>________________________</w:t>
            </w:r>
            <w:r>
              <w:br/>
            </w:r>
            <w:r>
              <w:rPr>
                <w:rFonts w:ascii="Times New Roman"/>
                <w:b w:val="false"/>
                <w:i w:val="false"/>
                <w:color w:val="000000"/>
                <w:sz w:val="20"/>
              </w:rPr>
              <w:t xml:space="preserve">(УО атауы) </w:t>
            </w:r>
          </w:p>
        </w:tc>
      </w:tr>
    </w:tbl>
    <w:bookmarkStart w:name="z104" w:id="75"/>
    <w:p>
      <w:pPr>
        <w:spacing w:after="0"/>
        <w:ind w:left="0"/>
        <w:jc w:val="left"/>
      </w:pPr>
      <w:r>
        <w:rPr>
          <w:rFonts w:ascii="Times New Roman"/>
          <w:b/>
          <w:i w:val="false"/>
          <w:color w:val="000000"/>
        </w:rPr>
        <w:t xml:space="preserve"> Өтініш</w:t>
      </w:r>
    </w:p>
    <w:bookmarkEnd w:id="75"/>
    <w:bookmarkStart w:name="z105" w:id="76"/>
    <w:p>
      <w:pPr>
        <w:spacing w:after="0"/>
        <w:ind w:left="0"/>
        <w:jc w:val="both"/>
      </w:pPr>
      <w:r>
        <w:rPr>
          <w:rFonts w:ascii="Times New Roman"/>
          <w:b w:val="false"/>
          <w:i w:val="false"/>
          <w:color w:val="000000"/>
          <w:sz w:val="28"/>
        </w:rPr>
        <w:t>
      Нөмір:_______________(Өтініш нөмірі)</w:t>
      </w:r>
    </w:p>
    <w:bookmarkEnd w:id="76"/>
    <w:bookmarkStart w:name="z106" w:id="77"/>
    <w:p>
      <w:pPr>
        <w:spacing w:after="0"/>
        <w:ind w:left="0"/>
        <w:jc w:val="both"/>
      </w:pPr>
      <w:r>
        <w:rPr>
          <w:rFonts w:ascii="Times New Roman"/>
          <w:b w:val="false"/>
          <w:i w:val="false"/>
          <w:color w:val="000000"/>
          <w:sz w:val="28"/>
        </w:rPr>
        <w:t>
      Сізден _______________________________________</w:t>
      </w:r>
    </w:p>
    <w:bookmarkEnd w:id="77"/>
    <w:bookmarkStart w:name="z107" w:id="78"/>
    <w:p>
      <w:pPr>
        <w:spacing w:after="0"/>
        <w:ind w:left="0"/>
        <w:jc w:val="both"/>
      </w:pPr>
      <w:r>
        <w:rPr>
          <w:rFonts w:ascii="Times New Roman"/>
          <w:b w:val="false"/>
          <w:i w:val="false"/>
          <w:color w:val="000000"/>
          <w:sz w:val="28"/>
        </w:rPr>
        <w:t>
      (Кеме атауы) кеме экипажының ең аз құрамы туралы куәлікті беру бойынша</w:t>
      </w:r>
    </w:p>
    <w:bookmarkEnd w:id="78"/>
    <w:bookmarkStart w:name="z108" w:id="79"/>
    <w:p>
      <w:pPr>
        <w:spacing w:after="0"/>
        <w:ind w:left="0"/>
        <w:jc w:val="both"/>
      </w:pPr>
      <w:r>
        <w:rPr>
          <w:rFonts w:ascii="Times New Roman"/>
          <w:b w:val="false"/>
          <w:i w:val="false"/>
          <w:color w:val="000000"/>
          <w:sz w:val="28"/>
        </w:rPr>
        <w:t>
      мемлекеттік қызметті көрсетуді сұраймын, кеме тіркелген орын:_____________</w:t>
      </w:r>
    </w:p>
    <w:bookmarkEnd w:id="79"/>
    <w:bookmarkStart w:name="z109" w:id="80"/>
    <w:p>
      <w:pPr>
        <w:spacing w:after="0"/>
        <w:ind w:left="0"/>
        <w:jc w:val="both"/>
      </w:pPr>
      <w:r>
        <w:rPr>
          <w:rFonts w:ascii="Times New Roman"/>
          <w:b w:val="false"/>
          <w:i w:val="false"/>
          <w:color w:val="000000"/>
          <w:sz w:val="28"/>
        </w:rPr>
        <w:t>
      (Порттың атауы) _________________(Порттың мекенжайы) ________________</w:t>
      </w:r>
    </w:p>
    <w:bookmarkEnd w:id="80"/>
    <w:bookmarkStart w:name="z110" w:id="81"/>
    <w:p>
      <w:pPr>
        <w:spacing w:after="0"/>
        <w:ind w:left="0"/>
        <w:jc w:val="both"/>
      </w:pPr>
      <w:r>
        <w:rPr>
          <w:rFonts w:ascii="Times New Roman"/>
          <w:b w:val="false"/>
          <w:i w:val="false"/>
          <w:color w:val="000000"/>
          <w:sz w:val="28"/>
        </w:rPr>
        <w:t>
      20__ жылғы "__" _________</w:t>
      </w:r>
    </w:p>
    <w:bookmarkEnd w:id="81"/>
    <w:bookmarkStart w:name="z111" w:id="82"/>
    <w:p>
      <w:pPr>
        <w:spacing w:after="0"/>
        <w:ind w:left="0"/>
        <w:jc w:val="both"/>
      </w:pPr>
      <w:r>
        <w:rPr>
          <w:rFonts w:ascii="Times New Roman"/>
          <w:b w:val="false"/>
          <w:i w:val="false"/>
          <w:color w:val="000000"/>
          <w:sz w:val="28"/>
        </w:rPr>
        <w:t xml:space="preserve">
      Цифрлық жүйелердегі заңмен қорғалатын құпияны құрайтын мәліметтерді қолдануға </w:t>
      </w:r>
    </w:p>
    <w:bookmarkEnd w:id="82"/>
    <w:bookmarkStart w:name="z112" w:id="83"/>
    <w:p>
      <w:pPr>
        <w:spacing w:after="0"/>
        <w:ind w:left="0"/>
        <w:jc w:val="both"/>
      </w:pPr>
      <w:r>
        <w:rPr>
          <w:rFonts w:ascii="Times New Roman"/>
          <w:b w:val="false"/>
          <w:i w:val="false"/>
          <w:color w:val="000000"/>
          <w:sz w:val="28"/>
        </w:rPr>
        <w:t>
      келісемін</w:t>
      </w:r>
    </w:p>
    <w:bookmarkEnd w:id="83"/>
    <w:bookmarkStart w:name="z113" w:id="84"/>
    <w:p>
      <w:pPr>
        <w:spacing w:after="0"/>
        <w:ind w:left="0"/>
        <w:jc w:val="both"/>
      </w:pPr>
      <w:r>
        <w:rPr>
          <w:rFonts w:ascii="Times New Roman"/>
          <w:b w:val="false"/>
          <w:i w:val="false"/>
          <w:color w:val="000000"/>
          <w:sz w:val="28"/>
        </w:rPr>
        <w:t>
      20__ жылғы "__" _________ (қолы)</w:t>
      </w:r>
    </w:p>
    <w:bookmarkEnd w:id="8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және</w:t>
            </w:r>
            <w:r>
              <w:br/>
            </w:r>
            <w:r>
              <w:rPr>
                <w:rFonts w:ascii="Times New Roman"/>
                <w:b w:val="false"/>
                <w:i w:val="false"/>
                <w:color w:val="000000"/>
                <w:sz w:val="20"/>
              </w:rPr>
              <w:t>Қазақстан Республикасы Көлік</w:t>
            </w:r>
            <w:r>
              <w:br/>
            </w:r>
            <w:r>
              <w:rPr>
                <w:rFonts w:ascii="Times New Roman"/>
                <w:b w:val="false"/>
                <w:i w:val="false"/>
                <w:color w:val="000000"/>
                <w:sz w:val="20"/>
              </w:rPr>
              <w:t>және коммуникациялар</w:t>
            </w:r>
            <w:r>
              <w:br/>
            </w:r>
            <w:r>
              <w:rPr>
                <w:rFonts w:ascii="Times New Roman"/>
                <w:b w:val="false"/>
                <w:i w:val="false"/>
                <w:color w:val="000000"/>
                <w:sz w:val="20"/>
              </w:rPr>
              <w:t>министрінің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3-қосымша</w:t>
            </w:r>
            <w:r>
              <w:br/>
            </w:r>
            <w:r>
              <w:rPr>
                <w:rFonts w:ascii="Times New Roman"/>
                <w:b w:val="false"/>
                <w:i w:val="false"/>
                <w:color w:val="000000"/>
                <w:sz w:val="20"/>
              </w:rPr>
              <w:t>Кеме құжаттарын беру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2-қосымша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экипажының ең аз құрамы туралы куәлік беру" мемлекеттік қызмет көрсетуге қойылатын негізгі талаптардың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Қазақстан Республикасы Көлік министрлігі Автомобиль көлігі және көліктік бақылау комитетінің аумақтық органдары көрсетеді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арқылы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экипажының ең аз құрамы туралы куәлік;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85"/>
          <w:p>
            <w:pPr>
              <w:spacing w:after="20"/>
              <w:ind w:left="20"/>
              <w:jc w:val="both"/>
            </w:pPr>
            <w:r>
              <w:rPr>
                <w:rFonts w:ascii="Times New Roman"/>
                <w:b w:val="false"/>
                <w:i w:val="false"/>
                <w:color w:val="000000"/>
                <w:sz w:val="20"/>
              </w:rPr>
              <w:t xml:space="preserve">
1) Көрсетілетін қызметті берушінің-Қазақстан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сәйкес демалыс және мереке күндерін қоспағанда, белгіленген жұмыс кестесіне сәйкес дүйсенбіден жұмаға дейін сағат 12:00-ден 13:30-ға дейін түскі үзіліспен сағат 8:00-ден 17:30-ға дейін; Шымкент қаласы, Жамбыл, Солтүстік Қазақстан, Батыс Қазақстан, Ақмола облыстары бойынша көліктік бақылау инспекциялары үшін жұмыс режимі Қазақстан Республикасының еңбек заңнамасына сәйкес демалыс және мереке күндерін қоспағанда, сағат 9.00-ден 18.30-ға дейін, түскі үзіліс сағат 13.00-ден 14.30-ға дейін.</w:t>
            </w:r>
          </w:p>
          <w:bookmarkEnd w:id="85"/>
          <w:p>
            <w:pPr>
              <w:spacing w:after="20"/>
              <w:ind w:left="20"/>
              <w:jc w:val="both"/>
            </w:pPr>
            <w:r>
              <w:rPr>
                <w:rFonts w:ascii="Times New Roman"/>
                <w:b w:val="false"/>
                <w:i w:val="false"/>
                <w:color w:val="000000"/>
                <w:sz w:val="20"/>
              </w:rPr>
              <w:t>
2) "Цифрлық үкімет" веб-порталы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кодекске сәйкес мемлекеттік қызмет көрсету жөніндегі өтінішті тіркеу келесі жұмыс күні жүзеге асырылады). Мемлекеттік қызмет көрсету орындарының мекенжайлары: www.gov.kz Көлік министрлігінің интернет-ресурсында орналастырылған, Автомобиль көлігі және көліктік бақылау комитетінің бөлімі, "Мемлекеттік көрсетілетін қызметтер" кіші бөлімі;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6" w:id="86"/>
          <w:p>
            <w:pPr>
              <w:spacing w:after="20"/>
              <w:ind w:left="20"/>
              <w:jc w:val="both"/>
            </w:pPr>
            <w:r>
              <w:rPr>
                <w:rFonts w:ascii="Times New Roman"/>
                <w:b w:val="false"/>
                <w:i w:val="false"/>
                <w:color w:val="000000"/>
                <w:sz w:val="20"/>
              </w:rPr>
              <w:t>
Өтінім берілген кезде меншік иесінің жеке басын куәландыратын құжаттары туралы мәліметтер (жеке тұлғаларға қатысты) не меншік иесі заңды тұлғаның мемлекеттік тіркеуі туралы анықтама (заңды тұлғаларға қатысты) "электрондық үкімет" шлюзі арқылы тиісті мемлекеттік цифрлық жүйелерден алынады.</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Порталға:</w:t>
            </w:r>
          </w:p>
          <w:p>
            <w:pPr>
              <w:spacing w:after="20"/>
              <w:ind w:left="20"/>
              <w:jc w:val="both"/>
            </w:pPr>
            <w:r>
              <w:rPr>
                <w:rFonts w:ascii="Times New Roman"/>
                <w:b w:val="false"/>
                <w:i w:val="false"/>
                <w:color w:val="000000"/>
                <w:sz w:val="20"/>
              </w:rPr>
              <w:t xml:space="preserve">
осы Қағидаларға 1-қосымшаға сәйкес нысан бойынша өтініш; Қазақстан Республикасы Инвестициялар және даму министрінің міндетін атқарушының 2015 жылғы 18 ақпандағы № 134 бұйрығымен (Нормативтік құқықтық актілерді мемлекеттік тіркеу тізілімінде № 10788 болып тіркелген) бекітілген кеме экипаждарының ең төменгі құрамына қойылатын белгіленген </w:t>
            </w:r>
            <w:r>
              <w:rPr>
                <w:rFonts w:ascii="Times New Roman"/>
                <w:b w:val="false"/>
                <w:i w:val="false"/>
                <w:color w:val="000000"/>
                <w:sz w:val="20"/>
              </w:rPr>
              <w:t>талаптарға</w:t>
            </w:r>
            <w:r>
              <w:rPr>
                <w:rFonts w:ascii="Times New Roman"/>
                <w:b w:val="false"/>
                <w:i w:val="false"/>
                <w:color w:val="000000"/>
                <w:sz w:val="20"/>
              </w:rPr>
              <w:t xml:space="preserve"> сәйкес келетін экипаждың бекітілген штат кестесінің электрондық көшірмесі. Құжаттарды портал арқылы жіберген кезде олар көрсетілетін қызметті алушының электрондық цифрлық қолтаңбасымен (бұдан әрі – ЭЦҚ) куәландырылады.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87"/>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87"/>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w:t>
            </w:r>
            <w:r>
              <w:rPr>
                <w:rFonts w:ascii="Times New Roman"/>
                <w:b w:val="false"/>
                <w:i w:val="false"/>
                <w:color w:val="000000"/>
                <w:sz w:val="20"/>
              </w:rP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5) көрсетілетін қызметті алушының мемлекеттік қызмет көрсету үшін талап етілетін, "Дербес деректер және оларды қорғау туралы" Қазақстан Республикасы </w:t>
            </w:r>
            <w:r>
              <w:rPr>
                <w:rFonts w:ascii="Times New Roman"/>
                <w:b w:val="false"/>
                <w:i w:val="false"/>
                <w:color w:val="000000"/>
                <w:sz w:val="20"/>
              </w:rPr>
              <w:t>Заңының</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нысанда және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 ЭЦҚ болған жағдайда мемлекеттік қызметті портал арқылы электрондық нысанда алады. Көрсетілетін қызметті алушы мемлекеттік қызмет көрсету тәртібі мен мәртебесі туралы ақпаратты порталдың "жеке кабинеті" сондай-ақ мемлекеттік қызметтер көрсету мәселелері жөніндегі бірыңғай байланыс орталығы арқылы қашықтықтан қол жеткізу режимінде алады. Мемлекеттік қызмет көрсету мәселелері жөніндегі бірыңғай байланыс орталығы: "1414".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 міндетін</w:t>
            </w:r>
            <w:r>
              <w:br/>
            </w:r>
            <w:r>
              <w:rPr>
                <w:rFonts w:ascii="Times New Roman"/>
                <w:b w:val="false"/>
                <w:i w:val="false"/>
                <w:color w:val="000000"/>
                <w:sz w:val="20"/>
              </w:rPr>
              <w:t>атқарушының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Көлік және коммуникациялар</w:t>
            </w:r>
            <w:r>
              <w:br/>
            </w:r>
            <w:r>
              <w:rPr>
                <w:rFonts w:ascii="Times New Roman"/>
                <w:b w:val="false"/>
                <w:i w:val="false"/>
                <w:color w:val="000000"/>
                <w:sz w:val="20"/>
              </w:rPr>
              <w:t>министрінің өзгерістер</w:t>
            </w:r>
            <w:r>
              <w:br/>
            </w:r>
            <w:r>
              <w:rPr>
                <w:rFonts w:ascii="Times New Roman"/>
                <w:b w:val="false"/>
                <w:i w:val="false"/>
                <w:color w:val="000000"/>
                <w:sz w:val="20"/>
              </w:rPr>
              <w:t>енгізілетін кейбір</w:t>
            </w:r>
            <w:r>
              <w:br/>
            </w:r>
            <w:r>
              <w:rPr>
                <w:rFonts w:ascii="Times New Roman"/>
                <w:b w:val="false"/>
                <w:i w:val="false"/>
                <w:color w:val="000000"/>
                <w:sz w:val="20"/>
              </w:rPr>
              <w:t>бұйрықтарының тізбесіне</w:t>
            </w:r>
            <w:r>
              <w:br/>
            </w:r>
            <w:r>
              <w:rPr>
                <w:rFonts w:ascii="Times New Roman"/>
                <w:b w:val="false"/>
                <w:i w:val="false"/>
                <w:color w:val="000000"/>
                <w:sz w:val="20"/>
              </w:rPr>
              <w:t>4-қосымша</w:t>
            </w:r>
            <w:r>
              <w:br/>
            </w:r>
            <w:r>
              <w:rPr>
                <w:rFonts w:ascii="Times New Roman"/>
                <w:b w:val="false"/>
                <w:i w:val="false"/>
                <w:color w:val="000000"/>
                <w:sz w:val="20"/>
              </w:rPr>
              <w:t>Кеме құжаттарын беру және</w:t>
            </w:r>
            <w:r>
              <w:br/>
            </w:r>
            <w:r>
              <w:rPr>
                <w:rFonts w:ascii="Times New Roman"/>
                <w:b w:val="false"/>
                <w:i w:val="false"/>
                <w:color w:val="000000"/>
                <w:sz w:val="20"/>
              </w:rPr>
              <w:t>жүргізу қағидаларына</w:t>
            </w:r>
            <w:r>
              <w:br/>
            </w:r>
            <w:r>
              <w:rPr>
                <w:rFonts w:ascii="Times New Roman"/>
                <w:b w:val="false"/>
                <w:i w:val="false"/>
                <w:color w:val="000000"/>
                <w:sz w:val="20"/>
              </w:rPr>
              <w:t>3-қосымша</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 Автомобиль көлігі және көліктік бақылау комитетінің ___________облысы (қаласы) бойынша көліктік бақылау инспекциясы" Республикалық мемлекеттік мекемесі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3" w:id="88"/>
          <w:p>
            <w:pPr>
              <w:spacing w:after="20"/>
              <w:ind w:left="20"/>
              <w:jc w:val="both"/>
            </w:pPr>
          </w:p>
          <w:bookmarkEnd w:id="88"/>
          <w:p>
            <w:pPr>
              <w:spacing w:after="20"/>
              <w:ind w:left="20"/>
              <w:jc w:val="both"/>
            </w:pPr>
            <w:r>
              <w:drawing>
                <wp:inline distT="0" distB="0" distL="0" distR="0">
                  <wp:extent cx="2108200" cy="226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108200" cy="22606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Республиканское государственное учреждение "Инспекция транспортного контроля по _______ области (городу) Комитета автомобильного транспорта и транспортного контроля Министерства транспорта Республики Казахстан"</w:t>
            </w:r>
          </w:p>
        </w:tc>
      </w:tr>
    </w:tbl>
    <w:bookmarkStart w:name="z124" w:id="89"/>
    <w:p>
      <w:pPr>
        <w:spacing w:after="0"/>
        <w:ind w:left="0"/>
        <w:jc w:val="both"/>
      </w:pPr>
      <w:r>
        <w:rPr>
          <w:rFonts w:ascii="Times New Roman"/>
          <w:b w:val="false"/>
          <w:i w:val="false"/>
          <w:color w:val="000000"/>
          <w:sz w:val="28"/>
        </w:rPr>
        <w:t>
      ___________________</w:t>
      </w:r>
    </w:p>
    <w:bookmarkEnd w:id="89"/>
    <w:bookmarkStart w:name="z125" w:id="90"/>
    <w:p>
      <w:pPr>
        <w:spacing w:after="0"/>
        <w:ind w:left="0"/>
        <w:jc w:val="both"/>
      </w:pPr>
      <w:r>
        <w:rPr>
          <w:rFonts w:ascii="Times New Roman"/>
          <w:b w:val="false"/>
          <w:i w:val="false"/>
          <w:color w:val="000000"/>
          <w:sz w:val="28"/>
        </w:rPr>
        <w:t>
      (Күні, өтініш нөмірі)</w:t>
      </w:r>
    </w:p>
    <w:bookmarkEnd w:id="90"/>
    <w:bookmarkStart w:name="z126" w:id="91"/>
    <w:p>
      <w:pPr>
        <w:spacing w:after="0"/>
        <w:ind w:left="0"/>
        <w:jc w:val="left"/>
      </w:pPr>
      <w:r>
        <w:rPr>
          <w:rFonts w:ascii="Times New Roman"/>
          <w:b/>
          <w:i w:val="false"/>
          <w:color w:val="000000"/>
        </w:rPr>
        <w:t xml:space="preserve"> Дәлелді бас тарту</w:t>
      </w:r>
    </w:p>
    <w:bookmarkEnd w:id="91"/>
    <w:bookmarkStart w:name="z127" w:id="92"/>
    <w:p>
      <w:pPr>
        <w:spacing w:after="0"/>
        <w:ind w:left="0"/>
        <w:jc w:val="both"/>
      </w:pPr>
      <w:r>
        <w:rPr>
          <w:rFonts w:ascii="Times New Roman"/>
          <w:b w:val="false"/>
          <w:i w:val="false"/>
          <w:color w:val="000000"/>
          <w:sz w:val="28"/>
        </w:rPr>
        <w:t>
      "Қазақстан Республикасы Көлік министрлігі Автомобиль көлігі және көліктік бақылау</w:t>
      </w:r>
    </w:p>
    <w:bookmarkEnd w:id="92"/>
    <w:bookmarkStart w:name="z128" w:id="93"/>
    <w:p>
      <w:pPr>
        <w:spacing w:after="0"/>
        <w:ind w:left="0"/>
        <w:jc w:val="both"/>
      </w:pPr>
      <w:r>
        <w:rPr>
          <w:rFonts w:ascii="Times New Roman"/>
          <w:b w:val="false"/>
          <w:i w:val="false"/>
          <w:color w:val="000000"/>
          <w:sz w:val="28"/>
        </w:rPr>
        <w:t>
      комитетінің _______________________(облыс (қала) көліктік бақылау инспекциясы"</w:t>
      </w:r>
    </w:p>
    <w:bookmarkEnd w:id="93"/>
    <w:bookmarkStart w:name="z129" w:id="94"/>
    <w:p>
      <w:pPr>
        <w:spacing w:after="0"/>
        <w:ind w:left="0"/>
        <w:jc w:val="both"/>
      </w:pPr>
      <w:r>
        <w:rPr>
          <w:rFonts w:ascii="Times New Roman"/>
          <w:b w:val="false"/>
          <w:i w:val="false"/>
          <w:color w:val="000000"/>
          <w:sz w:val="28"/>
        </w:rPr>
        <w:t xml:space="preserve">
      республикалық мемлекеттік мекемесі келесі негіздер бойынша "Кеме экипаждың ең </w:t>
      </w:r>
    </w:p>
    <w:bookmarkEnd w:id="94"/>
    <w:bookmarkStart w:name="z130" w:id="95"/>
    <w:p>
      <w:pPr>
        <w:spacing w:after="0"/>
        <w:ind w:left="0"/>
        <w:jc w:val="both"/>
      </w:pPr>
      <w:r>
        <w:rPr>
          <w:rFonts w:ascii="Times New Roman"/>
          <w:b w:val="false"/>
          <w:i w:val="false"/>
          <w:color w:val="000000"/>
          <w:sz w:val="28"/>
        </w:rPr>
        <w:t>
      аз құрамы туралы куәлік беру" мемлекеттік қызметін көрсетуден бас тартады:</w:t>
      </w:r>
    </w:p>
    <w:bookmarkEnd w:id="95"/>
    <w:bookmarkStart w:name="z131" w:id="96"/>
    <w:p>
      <w:pPr>
        <w:spacing w:after="0"/>
        <w:ind w:left="0"/>
        <w:jc w:val="both"/>
      </w:pPr>
      <w:r>
        <w:rPr>
          <w:rFonts w:ascii="Times New Roman"/>
          <w:b w:val="false"/>
          <w:i w:val="false"/>
          <w:color w:val="000000"/>
          <w:sz w:val="28"/>
        </w:rPr>
        <w:t>
      ____________________________________________________________________</w:t>
      </w:r>
    </w:p>
    <w:bookmarkEnd w:id="96"/>
    <w:bookmarkStart w:name="z132" w:id="97"/>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w:t>
      </w:r>
    </w:p>
    <w:bookmarkEnd w:id="97"/>
    <w:bookmarkStart w:name="z133" w:id="98"/>
    <w:p>
      <w:pPr>
        <w:spacing w:after="0"/>
        <w:ind w:left="0"/>
        <w:jc w:val="both"/>
      </w:pPr>
      <w:r>
        <w:rPr>
          <w:rFonts w:ascii="Times New Roman"/>
          <w:b w:val="false"/>
          <w:i w:val="false"/>
          <w:color w:val="000000"/>
          <w:sz w:val="28"/>
        </w:rPr>
        <w:t xml:space="preserve">
      Қазақстан Республикасы Заңының </w:t>
      </w:r>
      <w:r>
        <w:rPr>
          <w:rFonts w:ascii="Times New Roman"/>
          <w:b w:val="false"/>
          <w:i w:val="false"/>
          <w:color w:val="000000"/>
          <w:sz w:val="28"/>
        </w:rPr>
        <w:t>19-1-бабына</w:t>
      </w:r>
      <w:r>
        <w:rPr>
          <w:rFonts w:ascii="Times New Roman"/>
          <w:b w:val="false"/>
          <w:i w:val="false"/>
          <w:color w:val="000000"/>
          <w:sz w:val="28"/>
        </w:rPr>
        <w:t xml:space="preserve"> сәйкес бас тарту үшін негіздеме) </w:t>
      </w:r>
    </w:p>
    <w:bookmarkEnd w:id="98"/>
    <w:bookmarkStart w:name="z134" w:id="99"/>
    <w:p>
      <w:pPr>
        <w:spacing w:after="0"/>
        <w:ind w:left="0"/>
        <w:jc w:val="both"/>
      </w:pPr>
      <w:r>
        <w:rPr>
          <w:rFonts w:ascii="Times New Roman"/>
          <w:b w:val="false"/>
          <w:i w:val="false"/>
          <w:color w:val="000000"/>
          <w:sz w:val="28"/>
        </w:rPr>
        <w:t xml:space="preserve">
      Қазақстан Республикасы Көлік министрлігі Автомобиль көлігі және көліктік бақылау </w:t>
      </w:r>
    </w:p>
    <w:bookmarkEnd w:id="99"/>
    <w:bookmarkStart w:name="z135" w:id="100"/>
    <w:p>
      <w:pPr>
        <w:spacing w:after="0"/>
        <w:ind w:left="0"/>
        <w:jc w:val="both"/>
      </w:pPr>
      <w:r>
        <w:rPr>
          <w:rFonts w:ascii="Times New Roman"/>
          <w:b w:val="false"/>
          <w:i w:val="false"/>
          <w:color w:val="000000"/>
          <w:sz w:val="28"/>
        </w:rPr>
        <w:t>
      комитеті  аумақтық органы басшысының ЭЦҚ</w:t>
      </w:r>
    </w:p>
    <w:bookmarkEnd w:id="100"/>
    <w:bookmarkStart w:name="z136" w:id="101"/>
    <w:p>
      <w:pPr>
        <w:spacing w:after="0"/>
        <w:ind w:left="0"/>
        <w:jc w:val="both"/>
      </w:pPr>
      <w:r>
        <w:rPr>
          <w:rFonts w:ascii="Times New Roman"/>
          <w:b w:val="false"/>
          <w:i w:val="false"/>
          <w:color w:val="000000"/>
          <w:sz w:val="28"/>
        </w:rPr>
        <w:t>
      ____________________________________________</w:t>
      </w:r>
    </w:p>
    <w:bookmarkEnd w:id="101"/>
    <w:bookmarkStart w:name="z137" w:id="102"/>
    <w:p>
      <w:pPr>
        <w:spacing w:after="0"/>
        <w:ind w:left="0"/>
        <w:jc w:val="both"/>
      </w:pPr>
      <w:r>
        <w:rPr>
          <w:rFonts w:ascii="Times New Roman"/>
          <w:b w:val="false"/>
          <w:i w:val="false"/>
          <w:color w:val="000000"/>
          <w:sz w:val="28"/>
        </w:rPr>
        <w:t>
      (аты-жөні, тегі/бар болған жағдайда)</w:t>
      </w:r>
    </w:p>
    <w:bookmarkEnd w:id="10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