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0fe1a4" w14:textId="50fe1a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Кейбір бұйрықтарға өзгерістер енгізу туралы</w:t>
      </w:r>
    </w:p>
    <w:p>
      <w:pPr>
        <w:spacing w:after="0"/>
        <w:ind w:left="0"/>
        <w:jc w:val="both"/>
      </w:pPr>
      <w:r>
        <w:rPr>
          <w:rFonts w:ascii="Times New Roman"/>
          <w:b w:val="false"/>
          <w:i w:val="false"/>
          <w:color w:val="000000"/>
          <w:sz w:val="28"/>
        </w:rPr>
        <w:t>Қазақстан Республикасы Оқу-ағарту министрінің м.а. 2026 жылғы 1 қазандағы № 287-НҚ бұйрығы. Қазақстан Республикасының Әділет министрлігінде 2026 жылғы 2 қазанда № 40078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өзгерістер енгізілетін кейбір бұйрықтардың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Оқу-ағарту министрлігінің Балалардың құқықтарын қорғау комитеті Қазақстан Республикасының заңнамасында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3"/>
    <w:bookmarkStart w:name="z8" w:id="4"/>
    <w:p>
      <w:pPr>
        <w:spacing w:after="0"/>
        <w:ind w:left="0"/>
        <w:jc w:val="both"/>
      </w:pPr>
      <w:r>
        <w:rPr>
          <w:rFonts w:ascii="Times New Roman"/>
          <w:b w:val="false"/>
          <w:i w:val="false"/>
          <w:color w:val="000000"/>
          <w:sz w:val="28"/>
        </w:rPr>
        <w:t>
      2) осы бұйрықты ресми жарияланғаннан кейін Қазақстан Республикасы Оқу-ағарту министрлігінің интернет-ресурсында орналастыруды;</w:t>
      </w:r>
    </w:p>
    <w:bookmarkEnd w:id="4"/>
    <w:bookmarkStart w:name="z9" w:id="5"/>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тіркеуден өткеннен кейін он жұмыс күні ішінде Қазақстан Республикасы Оқу-ағарту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5"/>
    <w:bookmarkStart w:name="z10"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Оқу-ағарту вице-министріне жүктелсін.</w:t>
      </w:r>
    </w:p>
    <w:bookmarkEnd w:id="6"/>
    <w:bookmarkStart w:name="z11"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Оқу-ағарту 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Шарабасов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1 қазандағы</w:t>
            </w:r>
            <w:r>
              <w:br/>
            </w:r>
            <w:r>
              <w:rPr>
                <w:rFonts w:ascii="Times New Roman"/>
                <w:b w:val="false"/>
                <w:i w:val="false"/>
                <w:color w:val="000000"/>
                <w:sz w:val="20"/>
              </w:rPr>
              <w:t>№ 287-НҚ бұйрығымен</w:t>
            </w:r>
            <w:r>
              <w:br/>
            </w:r>
            <w:r>
              <w:rPr>
                <w:rFonts w:ascii="Times New Roman"/>
                <w:b w:val="false"/>
                <w:i w:val="false"/>
                <w:color w:val="000000"/>
                <w:sz w:val="20"/>
              </w:rPr>
              <w:t>бекітілген</w:t>
            </w:r>
          </w:p>
        </w:tc>
      </w:tr>
    </w:tbl>
    <w:bookmarkStart w:name="z14" w:id="8"/>
    <w:p>
      <w:pPr>
        <w:spacing w:after="0"/>
        <w:ind w:left="0"/>
        <w:jc w:val="left"/>
      </w:pPr>
      <w:r>
        <w:rPr>
          <w:rFonts w:ascii="Times New Roman"/>
          <w:b/>
          <w:i w:val="false"/>
          <w:color w:val="000000"/>
        </w:rPr>
        <w:t xml:space="preserve"> Өзгерістер енгізілетін кейбір бұйрықтардың тізбесі</w:t>
      </w:r>
    </w:p>
    <w:bookmarkEnd w:id="8"/>
    <w:bookmarkStart w:name="z15" w:id="9"/>
    <w:p>
      <w:pPr>
        <w:spacing w:after="0"/>
        <w:ind w:left="0"/>
        <w:jc w:val="both"/>
      </w:pPr>
      <w:r>
        <w:rPr>
          <w:rFonts w:ascii="Times New Roman"/>
          <w:b w:val="false"/>
          <w:i w:val="false"/>
          <w:color w:val="000000"/>
          <w:sz w:val="28"/>
        </w:rPr>
        <w:t xml:space="preserve">
      1. "Отбасылық үлгідегі балалар ауылы мен жасөспірімдер үйлерінің қызметін реттейтін нормативтік-құқықтық кесімерді бекіту туралы" Қазақстан Республикасы Білім және ғылым министрінің 2001 жылғы 18 шілдедегі № 583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1629 болып тіркелген) мынадай өзгерістер енгізілсін:</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тақырып</w:t>
      </w:r>
      <w:r>
        <w:rPr>
          <w:rFonts w:ascii="Times New Roman"/>
          <w:b w:val="false"/>
          <w:i w:val="false"/>
          <w:color w:val="000000"/>
          <w:sz w:val="28"/>
        </w:rPr>
        <w:t xml:space="preserve"> мынадай редакцияда жазылсын:</w:t>
      </w:r>
    </w:p>
    <w:bookmarkStart w:name="z17" w:id="10"/>
    <w:p>
      <w:pPr>
        <w:spacing w:after="0"/>
        <w:ind w:left="0"/>
        <w:jc w:val="both"/>
      </w:pPr>
      <w:r>
        <w:rPr>
          <w:rFonts w:ascii="Times New Roman"/>
          <w:b w:val="false"/>
          <w:i w:val="false"/>
          <w:color w:val="000000"/>
          <w:sz w:val="28"/>
        </w:rPr>
        <w:t>
      "Отбасылық үлгідегі балалар ауылы мен жасөспірімдер үйлерінің қызметін реттейтін нормативтік құқықтық актілерді бекіту туралы";</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1-тармақтың</w:t>
      </w:r>
      <w:r>
        <w:rPr>
          <w:rFonts w:ascii="Times New Roman"/>
          <w:b w:val="false"/>
          <w:i w:val="false"/>
          <w:color w:val="000000"/>
          <w:sz w:val="28"/>
        </w:rPr>
        <w:t xml:space="preserve"> бірінші абзацы мынадай редакцияда жазылсын:</w:t>
      </w:r>
    </w:p>
    <w:bookmarkStart w:name="z19" w:id="11"/>
    <w:p>
      <w:pPr>
        <w:spacing w:after="0"/>
        <w:ind w:left="0"/>
        <w:jc w:val="both"/>
      </w:pPr>
      <w:r>
        <w:rPr>
          <w:rFonts w:ascii="Times New Roman"/>
          <w:b w:val="false"/>
          <w:i w:val="false"/>
          <w:color w:val="000000"/>
          <w:sz w:val="28"/>
        </w:rPr>
        <w:t>
      "1. Отбасылық үлгiдегi балалар ауылы мен жасөспiрiмдер үйлерiнiң қызметiн реттейтiн нормативтiк құқықтық актілер:";</w:t>
      </w:r>
    </w:p>
    <w:bookmarkEnd w:id="11"/>
    <w:bookmarkStart w:name="z20" w:id="12"/>
    <w:p>
      <w:pPr>
        <w:spacing w:after="0"/>
        <w:ind w:left="0"/>
        <w:jc w:val="both"/>
      </w:pPr>
      <w:r>
        <w:rPr>
          <w:rFonts w:ascii="Times New Roman"/>
          <w:b w:val="false"/>
          <w:i w:val="false"/>
          <w:color w:val="000000"/>
          <w:sz w:val="28"/>
        </w:rPr>
        <w:t xml:space="preserve">
      көрсетілген бұйрыққа 2-қосымшаға сәйкес бекітілген Тәрбиеші аналардың біліктілік </w:t>
      </w:r>
      <w:r>
        <w:rPr>
          <w:rFonts w:ascii="Times New Roman"/>
          <w:b w:val="false"/>
          <w:i w:val="false"/>
          <w:color w:val="000000"/>
          <w:sz w:val="28"/>
        </w:rPr>
        <w:t>санаттарында</w:t>
      </w:r>
      <w:r>
        <w:rPr>
          <w:rFonts w:ascii="Times New Roman"/>
          <w:b w:val="false"/>
          <w:i w:val="false"/>
          <w:color w:val="000000"/>
          <w:sz w:val="28"/>
        </w:rPr>
        <w:t>:</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22" w:id="13"/>
    <w:p>
      <w:pPr>
        <w:spacing w:after="0"/>
        <w:ind w:left="0"/>
        <w:jc w:val="both"/>
      </w:pPr>
      <w:r>
        <w:rPr>
          <w:rFonts w:ascii="Times New Roman"/>
          <w:b w:val="false"/>
          <w:i w:val="false"/>
          <w:color w:val="000000"/>
          <w:sz w:val="28"/>
        </w:rPr>
        <w:t>
      "3. Тәрбиешi ана өз қызметiнде Бала құқықтары туралы БҰҰ Конвенциясын (1994 жыл), Қазақстан Республикасының Конституциясын, "Білім туралы" Қазақстан Республикасының Заңын және білім беру және балалардың құқықтарын қорғау саласындағы нормативтiк құқықтық актілерді, оқыту мен тәрбиелеу жөніндегі әдiстемелiк ұсынымдарды басшылыққа алады.";</w:t>
      </w:r>
    </w:p>
    <w:bookmarkEnd w:id="13"/>
    <w:bookmarkStart w:name="z23" w:id="14"/>
    <w:p>
      <w:pPr>
        <w:spacing w:after="0"/>
        <w:ind w:left="0"/>
        <w:jc w:val="both"/>
      </w:pPr>
      <w:r>
        <w:rPr>
          <w:rFonts w:ascii="Times New Roman"/>
          <w:b w:val="false"/>
          <w:i w:val="false"/>
          <w:color w:val="000000"/>
          <w:sz w:val="28"/>
        </w:rPr>
        <w:t xml:space="preserve">
      көрсетілген бұйрыққа 3-қосымшаға сәйкес бекітілген Балалар ауылындағы отбасында балаларды күтіп-бағуды және тәрбиелеуді жүзеге асыратын тәрбиеші аналарды конкурстық іріктеуді жүргізу </w:t>
      </w:r>
      <w:r>
        <w:rPr>
          <w:rFonts w:ascii="Times New Roman"/>
          <w:b w:val="false"/>
          <w:i w:val="false"/>
          <w:color w:val="000000"/>
          <w:sz w:val="28"/>
        </w:rPr>
        <w:t>тәртібінде:</w:t>
      </w:r>
    </w:p>
    <w:bookmarkEnd w:id="14"/>
    <w:bookmarkStart w:name="z24" w:id="15"/>
    <w:p>
      <w:pPr>
        <w:spacing w:after="0"/>
        <w:ind w:left="0"/>
        <w:jc w:val="both"/>
      </w:pPr>
      <w:r>
        <w:rPr>
          <w:rFonts w:ascii="Times New Roman"/>
          <w:b w:val="false"/>
          <w:i w:val="false"/>
          <w:color w:val="000000"/>
          <w:sz w:val="28"/>
        </w:rPr>
        <w:t xml:space="preserve">
      5-тармақтың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15"/>
    <w:bookmarkStart w:name="z25" w:id="16"/>
    <w:p>
      <w:pPr>
        <w:spacing w:after="0"/>
        <w:ind w:left="0"/>
        <w:jc w:val="both"/>
      </w:pPr>
      <w:r>
        <w:rPr>
          <w:rFonts w:ascii="Times New Roman"/>
          <w:b w:val="false"/>
          <w:i w:val="false"/>
          <w:color w:val="000000"/>
          <w:sz w:val="28"/>
        </w:rPr>
        <w:t>
      "1) сот әрекетке қабілетсіз немесе әрекетке қабілеті шектеулі деп таныған адамдар;";</w:t>
      </w:r>
    </w:p>
    <w:bookmarkEnd w:id="16"/>
    <w:bookmarkStart w:name="z26" w:id="17"/>
    <w:p>
      <w:pPr>
        <w:spacing w:after="0"/>
        <w:ind w:left="0"/>
        <w:jc w:val="both"/>
      </w:pPr>
      <w:r>
        <w:rPr>
          <w:rFonts w:ascii="Times New Roman"/>
          <w:b w:val="false"/>
          <w:i w:val="false"/>
          <w:color w:val="000000"/>
          <w:sz w:val="28"/>
        </w:rPr>
        <w:t xml:space="preserve">
      көрсетілген бұйрыққа 4-қосымшаға сәйкес бекітілген Балаларды балалар ауылының отбасына беру туралы </w:t>
      </w:r>
      <w:r>
        <w:rPr>
          <w:rFonts w:ascii="Times New Roman"/>
          <w:b w:val="false"/>
          <w:i w:val="false"/>
          <w:color w:val="000000"/>
          <w:sz w:val="28"/>
        </w:rPr>
        <w:t>үлгі шартта</w:t>
      </w:r>
      <w:r>
        <w:rPr>
          <w:rFonts w:ascii="Times New Roman"/>
          <w:b w:val="false"/>
          <w:i w:val="false"/>
          <w:color w:val="000000"/>
          <w:sz w:val="28"/>
        </w:rPr>
        <w:t>:</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28" w:id="18"/>
    <w:p>
      <w:pPr>
        <w:spacing w:after="0"/>
        <w:ind w:left="0"/>
        <w:jc w:val="both"/>
      </w:pPr>
      <w:r>
        <w:rPr>
          <w:rFonts w:ascii="Times New Roman"/>
          <w:b w:val="false"/>
          <w:i w:val="false"/>
          <w:color w:val="000000"/>
          <w:sz w:val="28"/>
        </w:rPr>
        <w:t>
      "Осы шарт бұдан әрі "Орган" деп аталатын және Қазақстан Республикасы Үкiметiнiң 2012 жылғы 30 наурыздағы № 382 қаулысымен бекiтiлген Мемлекеттің қорғаншылық және қамқоршылық жөніндегі функцияларын жүзеге асыру қағидаларының негізінде әрекет ететін</w:t>
      </w:r>
    </w:p>
    <w:bookmarkEnd w:id="18"/>
    <w:bookmarkStart w:name="z29" w:id="19"/>
    <w:p>
      <w:pPr>
        <w:spacing w:after="0"/>
        <w:ind w:left="0"/>
        <w:jc w:val="both"/>
      </w:pPr>
      <w:r>
        <w:rPr>
          <w:rFonts w:ascii="Times New Roman"/>
          <w:b w:val="false"/>
          <w:i w:val="false"/>
          <w:color w:val="000000"/>
          <w:sz w:val="28"/>
        </w:rPr>
        <w:t>
      __________________________________________________________________</w:t>
      </w:r>
    </w:p>
    <w:bookmarkEnd w:id="19"/>
    <w:bookmarkStart w:name="z30" w:id="20"/>
    <w:p>
      <w:pPr>
        <w:spacing w:after="0"/>
        <w:ind w:left="0"/>
        <w:jc w:val="both"/>
      </w:pPr>
      <w:r>
        <w:rPr>
          <w:rFonts w:ascii="Times New Roman"/>
          <w:b w:val="false"/>
          <w:i w:val="false"/>
          <w:color w:val="000000"/>
          <w:sz w:val="28"/>
        </w:rPr>
        <w:t>
      (астананың, облыстың, республикалық маңызы бар қаланың)</w:t>
      </w:r>
    </w:p>
    <w:bookmarkEnd w:id="20"/>
    <w:bookmarkStart w:name="z31" w:id="21"/>
    <w:p>
      <w:pPr>
        <w:spacing w:after="0"/>
        <w:ind w:left="0"/>
        <w:jc w:val="both"/>
      </w:pPr>
      <w:r>
        <w:rPr>
          <w:rFonts w:ascii="Times New Roman"/>
          <w:b w:val="false"/>
          <w:i w:val="false"/>
          <w:color w:val="000000"/>
          <w:sz w:val="28"/>
        </w:rPr>
        <w:t xml:space="preserve">
      әкімі жанындағы қорғаншылық және қамқоршылық органы атынан </w:t>
      </w:r>
    </w:p>
    <w:bookmarkEnd w:id="21"/>
    <w:bookmarkStart w:name="z32" w:id="22"/>
    <w:p>
      <w:pPr>
        <w:spacing w:after="0"/>
        <w:ind w:left="0"/>
        <w:jc w:val="both"/>
      </w:pPr>
      <w:r>
        <w:rPr>
          <w:rFonts w:ascii="Times New Roman"/>
          <w:b w:val="false"/>
          <w:i w:val="false"/>
          <w:color w:val="000000"/>
          <w:sz w:val="28"/>
        </w:rPr>
        <w:t>
      __________________________________________________________________</w:t>
      </w:r>
    </w:p>
    <w:bookmarkEnd w:id="22"/>
    <w:bookmarkStart w:name="z33" w:id="23"/>
    <w:p>
      <w:pPr>
        <w:spacing w:after="0"/>
        <w:ind w:left="0"/>
        <w:jc w:val="both"/>
      </w:pPr>
      <w:r>
        <w:rPr>
          <w:rFonts w:ascii="Times New Roman"/>
          <w:b w:val="false"/>
          <w:i w:val="false"/>
          <w:color w:val="000000"/>
          <w:sz w:val="28"/>
        </w:rPr>
        <w:t>
      (тегі, аты, әкесінің аты (ол болған жағдайда))</w:t>
      </w:r>
    </w:p>
    <w:bookmarkEnd w:id="23"/>
    <w:bookmarkStart w:name="z34" w:id="24"/>
    <w:p>
      <w:pPr>
        <w:spacing w:after="0"/>
        <w:ind w:left="0"/>
        <w:jc w:val="both"/>
      </w:pPr>
      <w:r>
        <w:rPr>
          <w:rFonts w:ascii="Times New Roman"/>
          <w:b w:val="false"/>
          <w:i w:val="false"/>
          <w:color w:val="000000"/>
          <w:sz w:val="28"/>
        </w:rPr>
        <w:t xml:space="preserve">
      бір жағынан және бұдан әрі "Әкімшілік" деп аталатын және Жарғы негізінде </w:t>
      </w:r>
    </w:p>
    <w:bookmarkEnd w:id="24"/>
    <w:bookmarkStart w:name="z35" w:id="25"/>
    <w:p>
      <w:pPr>
        <w:spacing w:after="0"/>
        <w:ind w:left="0"/>
        <w:jc w:val="both"/>
      </w:pPr>
      <w:r>
        <w:rPr>
          <w:rFonts w:ascii="Times New Roman"/>
          <w:b w:val="false"/>
          <w:i w:val="false"/>
          <w:color w:val="000000"/>
          <w:sz w:val="28"/>
        </w:rPr>
        <w:t>
      әрекет ететін "___________________" балалар ауылы _____________  (атауы)</w:t>
      </w:r>
    </w:p>
    <w:bookmarkEnd w:id="25"/>
    <w:bookmarkStart w:name="z36" w:id="26"/>
    <w:p>
      <w:pPr>
        <w:spacing w:after="0"/>
        <w:ind w:left="0"/>
        <w:jc w:val="both"/>
      </w:pPr>
      <w:r>
        <w:rPr>
          <w:rFonts w:ascii="Times New Roman"/>
          <w:b w:val="false"/>
          <w:i w:val="false"/>
          <w:color w:val="000000"/>
          <w:sz w:val="28"/>
        </w:rPr>
        <w:t xml:space="preserve">
      (балалар үйі, жетім балалар мен ата-анасының қамқорлығынсыз қалған балаларға </w:t>
      </w:r>
    </w:p>
    <w:bookmarkEnd w:id="26"/>
    <w:bookmarkStart w:name="z37" w:id="27"/>
    <w:p>
      <w:pPr>
        <w:spacing w:after="0"/>
        <w:ind w:left="0"/>
        <w:jc w:val="both"/>
      </w:pPr>
      <w:r>
        <w:rPr>
          <w:rFonts w:ascii="Times New Roman"/>
          <w:b w:val="false"/>
          <w:i w:val="false"/>
          <w:color w:val="000000"/>
          <w:sz w:val="28"/>
        </w:rPr>
        <w:t xml:space="preserve">
      арналған мектеп-интернат) әкімшілігінің директоры </w:t>
      </w:r>
    </w:p>
    <w:bookmarkEnd w:id="27"/>
    <w:bookmarkStart w:name="z38" w:id="28"/>
    <w:p>
      <w:pPr>
        <w:spacing w:after="0"/>
        <w:ind w:left="0"/>
        <w:jc w:val="both"/>
      </w:pPr>
      <w:r>
        <w:rPr>
          <w:rFonts w:ascii="Times New Roman"/>
          <w:b w:val="false"/>
          <w:i w:val="false"/>
          <w:color w:val="000000"/>
          <w:sz w:val="28"/>
        </w:rPr>
        <w:t>
      __________________________________________________________________</w:t>
      </w:r>
    </w:p>
    <w:bookmarkEnd w:id="28"/>
    <w:bookmarkStart w:name="z39" w:id="29"/>
    <w:p>
      <w:pPr>
        <w:spacing w:after="0"/>
        <w:ind w:left="0"/>
        <w:jc w:val="both"/>
      </w:pPr>
      <w:r>
        <w:rPr>
          <w:rFonts w:ascii="Times New Roman"/>
          <w:b w:val="false"/>
          <w:i w:val="false"/>
          <w:color w:val="000000"/>
          <w:sz w:val="28"/>
        </w:rPr>
        <w:t>
      (тегі, аты, әкесінің аты (ол болған жағдайда))</w:t>
      </w:r>
    </w:p>
    <w:bookmarkEnd w:id="29"/>
    <w:bookmarkStart w:name="z40" w:id="30"/>
    <w:p>
      <w:pPr>
        <w:spacing w:after="0"/>
        <w:ind w:left="0"/>
        <w:jc w:val="both"/>
      </w:pPr>
      <w:r>
        <w:rPr>
          <w:rFonts w:ascii="Times New Roman"/>
          <w:b w:val="false"/>
          <w:i w:val="false"/>
          <w:color w:val="000000"/>
          <w:sz w:val="28"/>
        </w:rPr>
        <w:t xml:space="preserve">
      екінші жағынан және бұдан әрі "тәрбиеші ана" деп аталатын Қазақстан </w:t>
      </w:r>
    </w:p>
    <w:bookmarkEnd w:id="30"/>
    <w:bookmarkStart w:name="z41" w:id="31"/>
    <w:p>
      <w:pPr>
        <w:spacing w:after="0"/>
        <w:ind w:left="0"/>
        <w:jc w:val="both"/>
      </w:pPr>
      <w:r>
        <w:rPr>
          <w:rFonts w:ascii="Times New Roman"/>
          <w:b w:val="false"/>
          <w:i w:val="false"/>
          <w:color w:val="000000"/>
          <w:sz w:val="28"/>
        </w:rPr>
        <w:t>
      Республикасының азаматы __________________________________________</w:t>
      </w:r>
    </w:p>
    <w:bookmarkEnd w:id="31"/>
    <w:bookmarkStart w:name="z42" w:id="32"/>
    <w:p>
      <w:pPr>
        <w:spacing w:after="0"/>
        <w:ind w:left="0"/>
        <w:jc w:val="both"/>
      </w:pPr>
      <w:r>
        <w:rPr>
          <w:rFonts w:ascii="Times New Roman"/>
          <w:b w:val="false"/>
          <w:i w:val="false"/>
          <w:color w:val="000000"/>
          <w:sz w:val="28"/>
        </w:rPr>
        <w:t xml:space="preserve">
      (тегі, аты, әкесінің аты (ол болған жағдайда), жеке куәлігінің №,   кім және қашан </w:t>
      </w:r>
    </w:p>
    <w:bookmarkEnd w:id="32"/>
    <w:bookmarkStart w:name="z43" w:id="33"/>
    <w:p>
      <w:pPr>
        <w:spacing w:after="0"/>
        <w:ind w:left="0"/>
        <w:jc w:val="both"/>
      </w:pPr>
      <w:r>
        <w:rPr>
          <w:rFonts w:ascii="Times New Roman"/>
          <w:b w:val="false"/>
          <w:i w:val="false"/>
          <w:color w:val="000000"/>
          <w:sz w:val="28"/>
        </w:rPr>
        <w:t>
      берді) төмендегі туралы осы шартты жасасты:";</w:t>
      </w:r>
    </w:p>
    <w:bookmarkEnd w:id="33"/>
    <w:bookmarkStart w:name="z44" w:id="34"/>
    <w:p>
      <w:pPr>
        <w:spacing w:after="0"/>
        <w:ind w:left="0"/>
        <w:jc w:val="both"/>
      </w:pPr>
      <w:r>
        <w:rPr>
          <w:rFonts w:ascii="Times New Roman"/>
          <w:b w:val="false"/>
          <w:i w:val="false"/>
          <w:color w:val="000000"/>
          <w:sz w:val="28"/>
        </w:rPr>
        <w:t xml:space="preserve">
      көрсетілген бұйрыққа 5-қосымшаға сәйкес бекітілген Балалар ауылы, балалар үйі </w:t>
      </w:r>
    </w:p>
    <w:bookmarkEnd w:id="34"/>
    <w:bookmarkStart w:name="z45" w:id="35"/>
    <w:p>
      <w:pPr>
        <w:spacing w:after="0"/>
        <w:ind w:left="0"/>
        <w:jc w:val="both"/>
      </w:pPr>
      <w:r>
        <w:rPr>
          <w:rFonts w:ascii="Times New Roman"/>
          <w:b w:val="false"/>
          <w:i w:val="false"/>
          <w:color w:val="000000"/>
          <w:sz w:val="28"/>
        </w:rPr>
        <w:t xml:space="preserve">
      және жетім балалар мен ата-анасының қамқорлығынсыз қалған балаларға арналған </w:t>
      </w:r>
    </w:p>
    <w:bookmarkEnd w:id="35"/>
    <w:bookmarkStart w:name="z46" w:id="36"/>
    <w:p>
      <w:pPr>
        <w:spacing w:after="0"/>
        <w:ind w:left="0"/>
        <w:jc w:val="both"/>
      </w:pPr>
      <w:r>
        <w:rPr>
          <w:rFonts w:ascii="Times New Roman"/>
          <w:b w:val="false"/>
          <w:i w:val="false"/>
          <w:color w:val="000000"/>
          <w:sz w:val="28"/>
        </w:rPr>
        <w:t xml:space="preserve">
      мектеп-интернат пен тәрбиеленуші (бітіруші) арасында жасалған Жасөспірімдер </w:t>
      </w:r>
    </w:p>
    <w:bookmarkEnd w:id="36"/>
    <w:bookmarkStart w:name="z47" w:id="37"/>
    <w:p>
      <w:pPr>
        <w:spacing w:after="0"/>
        <w:ind w:left="0"/>
        <w:jc w:val="both"/>
      </w:pPr>
      <w:r>
        <w:rPr>
          <w:rFonts w:ascii="Times New Roman"/>
          <w:b w:val="false"/>
          <w:i w:val="false"/>
          <w:color w:val="000000"/>
          <w:sz w:val="28"/>
        </w:rPr>
        <w:t xml:space="preserve">
      үйінде күтіп-бағу туралы </w:t>
      </w:r>
      <w:r>
        <w:rPr>
          <w:rFonts w:ascii="Times New Roman"/>
          <w:b w:val="false"/>
          <w:i w:val="false"/>
          <w:color w:val="000000"/>
          <w:sz w:val="28"/>
        </w:rPr>
        <w:t>2.4.5-тармақ</w:t>
      </w:r>
      <w:r>
        <w:rPr>
          <w:rFonts w:ascii="Times New Roman"/>
          <w:b w:val="false"/>
          <w:i w:val="false"/>
          <w:color w:val="000000"/>
          <w:sz w:val="28"/>
        </w:rPr>
        <w:t>:</w:t>
      </w:r>
    </w:p>
    <w:bookmarkEnd w:id="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2.1.2-тармақ</w:t>
      </w:r>
      <w:r>
        <w:rPr>
          <w:rFonts w:ascii="Times New Roman"/>
          <w:b w:val="false"/>
          <w:i w:val="false"/>
          <w:color w:val="000000"/>
          <w:sz w:val="28"/>
        </w:rPr>
        <w:t xml:space="preserve"> мынадай редакцияда жазылсын:</w:t>
      </w:r>
    </w:p>
    <w:bookmarkStart w:name="z49" w:id="38"/>
    <w:p>
      <w:pPr>
        <w:spacing w:after="0"/>
        <w:ind w:left="0"/>
        <w:jc w:val="both"/>
      </w:pPr>
      <w:r>
        <w:rPr>
          <w:rFonts w:ascii="Times New Roman"/>
          <w:b w:val="false"/>
          <w:i w:val="false"/>
          <w:color w:val="000000"/>
          <w:sz w:val="28"/>
        </w:rPr>
        <w:t xml:space="preserve">
      "2.1.2. егер тәрбиеленуші (бітіруші) оқу орнында білім алған жағдайда, білім алу үшін </w:t>
      </w:r>
    </w:p>
    <w:bookmarkEnd w:id="38"/>
    <w:bookmarkStart w:name="z50" w:id="39"/>
    <w:p>
      <w:pPr>
        <w:spacing w:after="0"/>
        <w:ind w:left="0"/>
        <w:jc w:val="both"/>
      </w:pPr>
      <w:r>
        <w:rPr>
          <w:rFonts w:ascii="Times New Roman"/>
          <w:b w:val="false"/>
          <w:i w:val="false"/>
          <w:color w:val="000000"/>
          <w:sz w:val="28"/>
        </w:rPr>
        <w:t>
      тиісті жағдайлар жасауға;";</w:t>
      </w:r>
    </w:p>
    <w:bookmarkEnd w:id="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2.4.5-тармақ</w:t>
      </w:r>
      <w:r>
        <w:rPr>
          <w:rFonts w:ascii="Times New Roman"/>
          <w:b w:val="false"/>
          <w:i w:val="false"/>
          <w:color w:val="000000"/>
          <w:sz w:val="28"/>
        </w:rPr>
        <w:t xml:space="preserve"> мынадай редакцияда жазылсын:</w:t>
      </w:r>
    </w:p>
    <w:bookmarkStart w:name="z52" w:id="40"/>
    <w:p>
      <w:pPr>
        <w:spacing w:after="0"/>
        <w:ind w:left="0"/>
        <w:jc w:val="both"/>
      </w:pPr>
      <w:r>
        <w:rPr>
          <w:rFonts w:ascii="Times New Roman"/>
          <w:b w:val="false"/>
          <w:i w:val="false"/>
          <w:color w:val="000000"/>
          <w:sz w:val="28"/>
        </w:rPr>
        <w:t xml:space="preserve">
      "2.4.5. Қазақстан Республикасының Әлеуметтік кодексінде көзделген жеңілдіктерді </w:t>
      </w:r>
    </w:p>
    <w:bookmarkEnd w:id="40"/>
    <w:bookmarkStart w:name="z53" w:id="41"/>
    <w:p>
      <w:pPr>
        <w:spacing w:after="0"/>
        <w:ind w:left="0"/>
        <w:jc w:val="both"/>
      </w:pPr>
      <w:r>
        <w:rPr>
          <w:rFonts w:ascii="Times New Roman"/>
          <w:b w:val="false"/>
          <w:i w:val="false"/>
          <w:color w:val="000000"/>
          <w:sz w:val="28"/>
        </w:rPr>
        <w:t>
      пайдалануға құқылы.".</w:t>
      </w:r>
    </w:p>
    <w:bookmarkEnd w:id="41"/>
    <w:bookmarkStart w:name="z54" w:id="42"/>
    <w:p>
      <w:pPr>
        <w:spacing w:after="0"/>
        <w:ind w:left="0"/>
        <w:jc w:val="both"/>
      </w:pPr>
      <w:r>
        <w:rPr>
          <w:rFonts w:ascii="Times New Roman"/>
          <w:b w:val="false"/>
          <w:i w:val="false"/>
          <w:color w:val="000000"/>
          <w:sz w:val="28"/>
        </w:rPr>
        <w:t xml:space="preserve">
      2. "Баланың құқықтарын қорғау жөніндегі функцияларды жүзеге асыратын ұйымдардың тауарлары мен көрсетілетін қызметтерін сатып алу қағидаларын бекіту туралы" Қазақстан Республикасы Білім және ғылым министрінің 2016 жылғы 30 маусымдағы № 412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14223 болып тіркелген) мынадай өзгерістер енгізілсін:</w:t>
      </w:r>
    </w:p>
    <w:bookmarkEnd w:id="42"/>
    <w:bookmarkStart w:name="z55" w:id="43"/>
    <w:p>
      <w:pPr>
        <w:spacing w:after="0"/>
        <w:ind w:left="0"/>
        <w:jc w:val="both"/>
      </w:pPr>
      <w:r>
        <w:rPr>
          <w:rFonts w:ascii="Times New Roman"/>
          <w:b w:val="false"/>
          <w:i w:val="false"/>
          <w:color w:val="000000"/>
          <w:sz w:val="28"/>
        </w:rPr>
        <w:t xml:space="preserve">
      көрсетілген бұйрықпен бекітілген Баланың құқықтарын қорғау жөніндегі функцияларды жүзеге асыратын ұйымдардың тауарлары мен көрсетілетін қызметтерін сатып алу </w:t>
      </w:r>
      <w:r>
        <w:rPr>
          <w:rFonts w:ascii="Times New Roman"/>
          <w:b w:val="false"/>
          <w:i w:val="false"/>
          <w:color w:val="000000"/>
          <w:sz w:val="28"/>
        </w:rPr>
        <w:t>қағидаларында</w:t>
      </w:r>
      <w:r>
        <w:rPr>
          <w:rFonts w:ascii="Times New Roman"/>
          <w:b w:val="false"/>
          <w:i w:val="false"/>
          <w:color w:val="000000"/>
          <w:sz w:val="28"/>
        </w:rPr>
        <w:t>:</w:t>
      </w:r>
    </w:p>
    <w:bookmarkEnd w:id="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57" w:id="44"/>
    <w:p>
      <w:pPr>
        <w:spacing w:after="0"/>
        <w:ind w:left="0"/>
        <w:jc w:val="both"/>
      </w:pPr>
      <w:r>
        <w:rPr>
          <w:rFonts w:ascii="Times New Roman"/>
          <w:b w:val="false"/>
          <w:i w:val="false"/>
          <w:color w:val="000000"/>
          <w:sz w:val="28"/>
        </w:rPr>
        <w:t>
      "1. Осы Баланың құқықтарын қорғау жөніндегі функцияларды жүзеге асыратын ұйымдардың тауарлары мен көрсетілетін қызметтерін сатып алу қағидалары (бұдан әрі – Қағидалар) "Қазақстан Республикасындағы баланың құқықтары туралы" Қазақстан Республикасы Заңының 30-бабының 1-тармағына сәйкес баланың құқықтарын қорғау жөніндегі функцияларды жүзеге асыратын ұйымдардың тауарлар мен көрсетілетін қызметтерді сатып алу тәртібін белгілейді.";</w:t>
      </w:r>
    </w:p>
    <w:bookmarkEnd w:id="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21-тармақ</w:t>
      </w:r>
      <w:r>
        <w:rPr>
          <w:rFonts w:ascii="Times New Roman"/>
          <w:b w:val="false"/>
          <w:i w:val="false"/>
          <w:color w:val="000000"/>
          <w:sz w:val="28"/>
        </w:rPr>
        <w:t xml:space="preserve"> мынадай редакцияда жазылсын:</w:t>
      </w:r>
    </w:p>
    <w:bookmarkStart w:name="z59" w:id="45"/>
    <w:p>
      <w:pPr>
        <w:spacing w:after="0"/>
        <w:ind w:left="0"/>
        <w:jc w:val="both"/>
      </w:pPr>
      <w:r>
        <w:rPr>
          <w:rFonts w:ascii="Times New Roman"/>
          <w:b w:val="false"/>
          <w:i w:val="false"/>
          <w:color w:val="000000"/>
          <w:sz w:val="28"/>
        </w:rPr>
        <w:t>
      "21. Қажет болған жағдайда тапсырыс беруші сатып алынатын тауарлар мен көрсетілетін қызметтердің техникалық тапсырмасын әзірлеу және әлеуетті өнім берушілер ұсынатын тауарлар мен көрсетілетін қызметтердің техникалық тапсырмаға сәйкестігіне қатысты сараптамалық қорытындыны дайындау үшін сарапшыны тартады.</w:t>
      </w:r>
    </w:p>
    <w:bookmarkEnd w:id="45"/>
    <w:bookmarkStart w:name="z60" w:id="46"/>
    <w:p>
      <w:pPr>
        <w:spacing w:after="0"/>
        <w:ind w:left="0"/>
        <w:jc w:val="both"/>
      </w:pPr>
      <w:r>
        <w:rPr>
          <w:rFonts w:ascii="Times New Roman"/>
          <w:b w:val="false"/>
          <w:i w:val="false"/>
          <w:color w:val="000000"/>
          <w:sz w:val="28"/>
        </w:rPr>
        <w:t>
      Сарапшыға Қазақстан Республикасы Қаржы министрінің 2024 жылғы 9 қазандағы № 687 бұйрығымен (Нормативтік құқықтық актілерді мемлекеттік тіркеу тізілімінде № 35238 болып тіркелген) бекітілген Мемлекеттік сатып алуды жүзеге асыру қағидаларының 129-тармағында көзделген талаптар қойылады.";</w:t>
      </w:r>
    </w:p>
    <w:bookmarkEnd w:id="46"/>
    <w:bookmarkStart w:name="z61" w:id="47"/>
    <w:p>
      <w:pPr>
        <w:spacing w:after="0"/>
        <w:ind w:left="0"/>
        <w:jc w:val="both"/>
      </w:pPr>
      <w:r>
        <w:rPr>
          <w:rFonts w:ascii="Times New Roman"/>
          <w:b w:val="false"/>
          <w:i w:val="false"/>
          <w:color w:val="000000"/>
          <w:sz w:val="28"/>
        </w:rPr>
        <w:t xml:space="preserve">
      24-тармақтың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47"/>
    <w:bookmarkStart w:name="z62" w:id="48"/>
    <w:p>
      <w:pPr>
        <w:spacing w:after="0"/>
        <w:ind w:left="0"/>
        <w:jc w:val="both"/>
      </w:pPr>
      <w:r>
        <w:rPr>
          <w:rFonts w:ascii="Times New Roman"/>
          <w:b w:val="false"/>
          <w:i w:val="false"/>
          <w:color w:val="000000"/>
          <w:sz w:val="28"/>
        </w:rPr>
        <w:t>
      "1) Конкурстық құжаттамаға 1 және 2-қосымшаларға сәйкес қазақ және орыс тілдерінде жасалған және әлеуетті өнім берушінің қолы қойылып, мөрімен (болған жағдайда) куәландырылған конкурсқа қатысуға өтінім;";</w:t>
      </w:r>
    </w:p>
    <w:bookmarkEnd w:id="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және </w:t>
      </w:r>
      <w:r>
        <w:rPr>
          <w:rFonts w:ascii="Times New Roman"/>
          <w:b w:val="false"/>
          <w:i w:val="false"/>
          <w:color w:val="000000"/>
          <w:sz w:val="28"/>
        </w:rPr>
        <w:t>26-тармақтар</w:t>
      </w:r>
      <w:r>
        <w:rPr>
          <w:rFonts w:ascii="Times New Roman"/>
          <w:b w:val="false"/>
          <w:i w:val="false"/>
          <w:color w:val="000000"/>
          <w:sz w:val="28"/>
        </w:rPr>
        <w:t xml:space="preserve"> мынадай редакцияда жазылсын:</w:t>
      </w:r>
    </w:p>
    <w:bookmarkStart w:name="z64" w:id="49"/>
    <w:p>
      <w:pPr>
        <w:spacing w:after="0"/>
        <w:ind w:left="0"/>
        <w:jc w:val="both"/>
      </w:pPr>
      <w:r>
        <w:rPr>
          <w:rFonts w:ascii="Times New Roman"/>
          <w:b w:val="false"/>
          <w:i w:val="false"/>
          <w:color w:val="000000"/>
          <w:sz w:val="28"/>
        </w:rPr>
        <w:t>
      "25. Әлеуетті өнім беруші конкурсқа қатысуға өтінім беру арқылы "Мемлекеттік сатып алу туралы" Қазақстан Республикасы Заңының 7-бабында көзделген шектеулер туралы хабардар екендігін білдіреді.</w:t>
      </w:r>
    </w:p>
    <w:bookmarkEnd w:id="49"/>
    <w:bookmarkStart w:name="z65" w:id="50"/>
    <w:p>
      <w:pPr>
        <w:spacing w:after="0"/>
        <w:ind w:left="0"/>
        <w:jc w:val="both"/>
      </w:pPr>
      <w:r>
        <w:rPr>
          <w:rFonts w:ascii="Times New Roman"/>
          <w:b w:val="false"/>
          <w:i w:val="false"/>
          <w:color w:val="000000"/>
          <w:sz w:val="28"/>
        </w:rPr>
        <w:t>
      26. Құжаттар топтамасың әлеуетті өнім беруші конкурсты ұйымдастырушыға тігілген, парақтары нөмірленген түзетусіз түрде ұсынады. Өтінімнің соңғы парағына бірінші басшының қолы қойылады және мөрімен (болған жағдайда) бекітіледі.</w:t>
      </w:r>
    </w:p>
    <w:bookmarkEnd w:id="50"/>
    <w:bookmarkStart w:name="z66" w:id="51"/>
    <w:p>
      <w:pPr>
        <w:spacing w:after="0"/>
        <w:ind w:left="0"/>
        <w:jc w:val="both"/>
      </w:pPr>
      <w:r>
        <w:rPr>
          <w:rFonts w:ascii="Times New Roman"/>
          <w:b w:val="false"/>
          <w:i w:val="false"/>
          <w:color w:val="000000"/>
          <w:sz w:val="28"/>
        </w:rPr>
        <w:t>
      Конкурс лоттар бойынша бөлінген жағдайда, әлеуетті өнім беруші конкурсқа қатысуға құжаттарды әр лотқа бөлек ұсынады.".</w:t>
      </w:r>
    </w:p>
    <w:bookmarkEnd w:id="51"/>
    <w:bookmarkStart w:name="z67" w:id="52"/>
    <w:p>
      <w:pPr>
        <w:spacing w:after="0"/>
        <w:ind w:left="0"/>
        <w:jc w:val="both"/>
      </w:pPr>
      <w:r>
        <w:rPr>
          <w:rFonts w:ascii="Times New Roman"/>
          <w:b w:val="false"/>
          <w:i w:val="false"/>
          <w:color w:val="000000"/>
          <w:sz w:val="28"/>
        </w:rPr>
        <w:t>
      Баланың құқықтарын қорғау жөніндегі функцияларды жүзеге асыратын ұйымдардың тауарлары мен көрсетілетін қызметтерін сатып алу қағидаларына 1, 2 және 3-қосымшаларда орыс тіліндегі мәтінге өзгеріс енгізіледі, қазақ тіліндегі мәтін өзгермейді;</w:t>
      </w:r>
    </w:p>
    <w:bookmarkEnd w:id="52"/>
    <w:bookmarkStart w:name="z68" w:id="53"/>
    <w:p>
      <w:pPr>
        <w:spacing w:after="0"/>
        <w:ind w:left="0"/>
        <w:jc w:val="both"/>
      </w:pPr>
      <w:r>
        <w:rPr>
          <w:rFonts w:ascii="Times New Roman"/>
          <w:b w:val="false"/>
          <w:i w:val="false"/>
          <w:color w:val="000000"/>
          <w:sz w:val="28"/>
        </w:rPr>
        <w:t xml:space="preserve">
      Баланың құқықтарын қорғау жөніндегі функцияларды жүзеге асыратын ұйымдардың тауарлары мен көрсетілетін қызметтерін жеткізушіні таңдау жөніндегі үлгілік конкурстық құжаттамаға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7-қосымшалар</w:t>
      </w:r>
      <w:r>
        <w:rPr>
          <w:rFonts w:ascii="Times New Roman"/>
          <w:b w:val="false"/>
          <w:i w:val="false"/>
          <w:color w:val="000000"/>
          <w:sz w:val="28"/>
        </w:rPr>
        <w:t xml:space="preserve"> осы өзгерістер енгізілетін кейбір бұйрықтардың тізбесіне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7-қосымшаларға</w:t>
      </w:r>
      <w:r>
        <w:rPr>
          <w:rFonts w:ascii="Times New Roman"/>
          <w:b w:val="false"/>
          <w:i w:val="false"/>
          <w:color w:val="000000"/>
          <w:sz w:val="28"/>
        </w:rPr>
        <w:t xml:space="preserve"> сәйкес жаңа редакцияда жазылсын;</w:t>
      </w:r>
    </w:p>
    <w:bookmarkEnd w:id="53"/>
    <w:bookmarkStart w:name="z69" w:id="54"/>
    <w:p>
      <w:pPr>
        <w:spacing w:after="0"/>
        <w:ind w:left="0"/>
        <w:jc w:val="both"/>
      </w:pPr>
      <w:r>
        <w:rPr>
          <w:rFonts w:ascii="Times New Roman"/>
          <w:b w:val="false"/>
          <w:i w:val="false"/>
          <w:color w:val="000000"/>
          <w:sz w:val="28"/>
        </w:rPr>
        <w:t xml:space="preserve">
      Баланың құқықтарын қорғау жөніндегі функцияларды жүзеге асыратын ұйымдардың тауарлары мен көрсетілетін қызметтерін сатып алу қағидаларына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8-қосымшалар</w:t>
      </w:r>
      <w:r>
        <w:rPr>
          <w:rFonts w:ascii="Times New Roman"/>
          <w:b w:val="false"/>
          <w:i w:val="false"/>
          <w:color w:val="000000"/>
          <w:sz w:val="28"/>
        </w:rPr>
        <w:t xml:space="preserve"> осы өзгерістер енгізілетін кейбір бұйрықтардың тізбесіне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және </w:t>
      </w:r>
      <w:r>
        <w:rPr>
          <w:rFonts w:ascii="Times New Roman"/>
          <w:b w:val="false"/>
          <w:i w:val="false"/>
          <w:color w:val="000000"/>
          <w:sz w:val="28"/>
        </w:rPr>
        <w:t>12-қосымшаларға</w:t>
      </w:r>
      <w:r>
        <w:rPr>
          <w:rFonts w:ascii="Times New Roman"/>
          <w:b w:val="false"/>
          <w:i w:val="false"/>
          <w:color w:val="000000"/>
          <w:sz w:val="28"/>
        </w:rPr>
        <w:t xml:space="preserve"> сәйкес жаңа редакцияда жазылсын.</w:t>
      </w:r>
    </w:p>
    <w:bookmarkEnd w:id="54"/>
    <w:bookmarkStart w:name="z70" w:id="55"/>
    <w:p>
      <w:pPr>
        <w:spacing w:after="0"/>
        <w:ind w:left="0"/>
        <w:jc w:val="both"/>
      </w:pPr>
      <w:r>
        <w:rPr>
          <w:rFonts w:ascii="Times New Roman"/>
          <w:b w:val="false"/>
          <w:i w:val="false"/>
          <w:color w:val="000000"/>
          <w:sz w:val="28"/>
        </w:rPr>
        <w:t xml:space="preserve">
      3. "Жетім балаларға, ата-анасының қамқорлығынсыз қалған балаларға тәлімгерлікті ұйымдастыру қағидаларын бекіту туралы" Қазақстан Республикасы Оқу-ағарту министрінің 2024 жылғы 30 сәуірдегі № 97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34327 болып тіркелген) мынадай өзгерістер енгізілсін:</w:t>
      </w:r>
    </w:p>
    <w:bookmarkEnd w:id="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72" w:id="56"/>
    <w:p>
      <w:pPr>
        <w:spacing w:after="0"/>
        <w:ind w:left="0"/>
        <w:jc w:val="both"/>
      </w:pPr>
      <w:r>
        <w:rPr>
          <w:rFonts w:ascii="Times New Roman"/>
          <w:b w:val="false"/>
          <w:i w:val="false"/>
          <w:color w:val="000000"/>
          <w:sz w:val="28"/>
        </w:rPr>
        <w:t>
      "1. Қоса беріліп отырған Жетім балаларға, ата-анасының қамқорлығынсыз қалған балаларға тәлімгерлікті ұйымдастыру қағидалары бекітілсін.";</w:t>
      </w:r>
    </w:p>
    <w:bookmarkEnd w:id="56"/>
    <w:bookmarkStart w:name="z73" w:id="57"/>
    <w:p>
      <w:pPr>
        <w:spacing w:after="0"/>
        <w:ind w:left="0"/>
        <w:jc w:val="both"/>
      </w:pPr>
      <w:r>
        <w:rPr>
          <w:rFonts w:ascii="Times New Roman"/>
          <w:b w:val="false"/>
          <w:i w:val="false"/>
          <w:color w:val="000000"/>
          <w:sz w:val="28"/>
        </w:rPr>
        <w:t xml:space="preserve">
      көрсетілген бұйрықпен бекітілген Жетім балаларға, ата-анасының қамқорлығынсыз қалған балаларға тәлімгерлікті ұйымдастыру </w:t>
      </w:r>
      <w:r>
        <w:rPr>
          <w:rFonts w:ascii="Times New Roman"/>
          <w:b w:val="false"/>
          <w:i w:val="false"/>
          <w:color w:val="000000"/>
          <w:sz w:val="28"/>
        </w:rPr>
        <w:t>қағидаларында</w:t>
      </w:r>
      <w:r>
        <w:rPr>
          <w:rFonts w:ascii="Times New Roman"/>
          <w:b w:val="false"/>
          <w:i w:val="false"/>
          <w:color w:val="000000"/>
          <w:sz w:val="28"/>
        </w:rPr>
        <w:t>:</w:t>
      </w:r>
    </w:p>
    <w:bookmarkEnd w:id="5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5-тармақта</w:t>
      </w:r>
      <w:r>
        <w:rPr>
          <w:rFonts w:ascii="Times New Roman"/>
          <w:b w:val="false"/>
          <w:i w:val="false"/>
          <w:color w:val="000000"/>
          <w:sz w:val="28"/>
        </w:rPr>
        <w:t>:</w:t>
      </w:r>
    </w:p>
    <w:bookmarkStart w:name="z75" w:id="58"/>
    <w:p>
      <w:pPr>
        <w:spacing w:after="0"/>
        <w:ind w:left="0"/>
        <w:jc w:val="both"/>
      </w:pPr>
      <w:r>
        <w:rPr>
          <w:rFonts w:ascii="Times New Roman"/>
          <w:b w:val="false"/>
          <w:i w:val="false"/>
          <w:color w:val="000000"/>
          <w:sz w:val="28"/>
        </w:rPr>
        <w:t>
      2) және 3) тармақшалар мынадай редакцияда жазылсын:</w:t>
      </w:r>
    </w:p>
    <w:bookmarkEnd w:id="58"/>
    <w:bookmarkStart w:name="z76" w:id="59"/>
    <w:p>
      <w:pPr>
        <w:spacing w:after="0"/>
        <w:ind w:left="0"/>
        <w:jc w:val="both"/>
      </w:pPr>
      <w:r>
        <w:rPr>
          <w:rFonts w:ascii="Times New Roman"/>
          <w:b w:val="false"/>
          <w:i w:val="false"/>
          <w:color w:val="000000"/>
          <w:sz w:val="28"/>
        </w:rPr>
        <w:t>
      "2) сот әрекетке қабілетсіз немесе әрекетке қабілеті шектеулі деп таныған адамдар;</w:t>
      </w:r>
    </w:p>
    <w:bookmarkEnd w:id="59"/>
    <w:bookmarkStart w:name="z77" w:id="60"/>
    <w:p>
      <w:pPr>
        <w:spacing w:after="0"/>
        <w:ind w:left="0"/>
        <w:jc w:val="both"/>
      </w:pPr>
      <w:r>
        <w:rPr>
          <w:rFonts w:ascii="Times New Roman"/>
          <w:b w:val="false"/>
          <w:i w:val="false"/>
          <w:color w:val="000000"/>
          <w:sz w:val="28"/>
        </w:rPr>
        <w:t>
      3) жұбайын (зайыбын) сот әрекетке қабілетсіз немесе әрекетке қабілеті шектеулі деп таныған адамдар;";</w:t>
      </w:r>
    </w:p>
    <w:bookmarkEnd w:id="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8-тармақта</w:t>
      </w:r>
      <w:r>
        <w:rPr>
          <w:rFonts w:ascii="Times New Roman"/>
          <w:b w:val="false"/>
          <w:i w:val="false"/>
          <w:color w:val="000000"/>
          <w:sz w:val="28"/>
        </w:rPr>
        <w:t>:</w:t>
      </w:r>
    </w:p>
    <w:bookmarkStart w:name="z79" w:id="61"/>
    <w:p>
      <w:pPr>
        <w:spacing w:after="0"/>
        <w:ind w:left="0"/>
        <w:jc w:val="both"/>
      </w:pPr>
      <w:r>
        <w:rPr>
          <w:rFonts w:ascii="Times New Roman"/>
          <w:b w:val="false"/>
          <w:i w:val="false"/>
          <w:color w:val="000000"/>
          <w:sz w:val="28"/>
        </w:rPr>
        <w:t>
      3) тармақша мынадай редакцияда жазылсын:</w:t>
      </w:r>
    </w:p>
    <w:bookmarkEnd w:id="61"/>
    <w:bookmarkStart w:name="z80" w:id="62"/>
    <w:p>
      <w:pPr>
        <w:spacing w:after="0"/>
        <w:ind w:left="0"/>
        <w:jc w:val="both"/>
      </w:pPr>
      <w:r>
        <w:rPr>
          <w:rFonts w:ascii="Times New Roman"/>
          <w:b w:val="false"/>
          <w:i w:val="false"/>
          <w:color w:val="000000"/>
          <w:sz w:val="28"/>
        </w:rPr>
        <w:t>
      "3) егер некеде тұрған жағдайда жұбайының (зайыбының) келісімі. Егер ерлі-зайыптылар іс жүзінде отбасылық қатынастарын тоқтатса немесе бір жылдан астам уақыт бөлек тұрса, жұбайының (зайыбының) келісімі талап етілмейді;";</w:t>
      </w:r>
    </w:p>
    <w:bookmarkEnd w:id="62"/>
    <w:bookmarkStart w:name="z81" w:id="63"/>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5-қосымшалар</w:t>
      </w:r>
      <w:r>
        <w:rPr>
          <w:rFonts w:ascii="Times New Roman"/>
          <w:b w:val="false"/>
          <w:i w:val="false"/>
          <w:color w:val="000000"/>
          <w:sz w:val="28"/>
        </w:rPr>
        <w:t xml:space="preserve"> осы өзгерістер енгізілетін кейбір бұйрықтардың тізбесіне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және </w:t>
      </w:r>
      <w:r>
        <w:rPr>
          <w:rFonts w:ascii="Times New Roman"/>
          <w:b w:val="false"/>
          <w:i w:val="false"/>
          <w:color w:val="000000"/>
          <w:sz w:val="28"/>
        </w:rPr>
        <w:t>17-қосымшаларға</w:t>
      </w:r>
      <w:r>
        <w:rPr>
          <w:rFonts w:ascii="Times New Roman"/>
          <w:b w:val="false"/>
          <w:i w:val="false"/>
          <w:color w:val="000000"/>
          <w:sz w:val="28"/>
        </w:rPr>
        <w:t xml:space="preserve"> сәйкес жаңа редакцияда жазылсын.</w:t>
      </w:r>
    </w:p>
    <w:bookmarkEnd w:id="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1-қосымша</w:t>
            </w:r>
            <w:r>
              <w:br/>
            </w:r>
            <w:r>
              <w:rPr>
                <w:rFonts w:ascii="Times New Roman"/>
                <w:b w:val="false"/>
                <w:i w:val="false"/>
                <w:color w:val="000000"/>
                <w:sz w:val="20"/>
              </w:rPr>
              <w:t>Баланың құқықтарын қорғау жөніндегі функцияларды жүзеге асыратын ұйымдардың тауарлары мен көрсетілетін қызметтерін жеткізушіні таңдау жөніндегі үлгілік конкурстық құжаттамаға 1-қосымша</w:t>
            </w:r>
            <w:r>
              <w:br/>
            </w:r>
            <w:r>
              <w:rPr>
                <w:rFonts w:ascii="Times New Roman"/>
                <w:b w:val="false"/>
                <w:i w:val="false"/>
                <w:color w:val="000000"/>
                <w:sz w:val="20"/>
              </w:rPr>
              <w:t>нысан</w:t>
            </w:r>
          </w:p>
        </w:tc>
      </w:tr>
    </w:tbl>
    <w:bookmarkStart w:name="z83" w:id="64"/>
    <w:p>
      <w:pPr>
        <w:spacing w:after="0"/>
        <w:ind w:left="0"/>
        <w:jc w:val="both"/>
      </w:pPr>
      <w:r>
        <w:rPr>
          <w:rFonts w:ascii="Times New Roman"/>
          <w:b w:val="false"/>
          <w:i w:val="false"/>
          <w:color w:val="000000"/>
          <w:sz w:val="28"/>
        </w:rPr>
        <w:t>
      Кімге _____________________________  (конкурсты ұйымдастырушының атауы)</w:t>
      </w:r>
    </w:p>
    <w:bookmarkEnd w:id="64"/>
    <w:bookmarkStart w:name="z84" w:id="65"/>
    <w:p>
      <w:pPr>
        <w:spacing w:after="0"/>
        <w:ind w:left="0"/>
        <w:jc w:val="left"/>
      </w:pPr>
      <w:r>
        <w:rPr>
          <w:rFonts w:ascii="Times New Roman"/>
          <w:b/>
          <w:i w:val="false"/>
          <w:color w:val="000000"/>
        </w:rPr>
        <w:t xml:space="preserve"> Конкурсқа қатысуға өтінім (заңды тұлғалар үшін)</w:t>
      </w:r>
    </w:p>
    <w:bookmarkEnd w:id="65"/>
    <w:bookmarkStart w:name="z85" w:id="66"/>
    <w:p>
      <w:pPr>
        <w:spacing w:after="0"/>
        <w:ind w:left="0"/>
        <w:jc w:val="both"/>
      </w:pPr>
      <w:r>
        <w:rPr>
          <w:rFonts w:ascii="Times New Roman"/>
          <w:b w:val="false"/>
          <w:i w:val="false"/>
          <w:color w:val="000000"/>
          <w:sz w:val="28"/>
        </w:rPr>
        <w:t>
      Кімнен_______________________________________________________</w:t>
      </w:r>
    </w:p>
    <w:bookmarkEnd w:id="66"/>
    <w:bookmarkStart w:name="z86" w:id="67"/>
    <w:p>
      <w:pPr>
        <w:spacing w:after="0"/>
        <w:ind w:left="0"/>
        <w:jc w:val="both"/>
      </w:pPr>
      <w:r>
        <w:rPr>
          <w:rFonts w:ascii="Times New Roman"/>
          <w:b w:val="false"/>
          <w:i w:val="false"/>
          <w:color w:val="000000"/>
          <w:sz w:val="28"/>
        </w:rPr>
        <w:t>
      (әлеуетті өнім берушінің толық атауы)</w:t>
      </w:r>
    </w:p>
    <w:bookmarkEnd w:id="67"/>
    <w:bookmarkStart w:name="z87" w:id="68"/>
    <w:p>
      <w:pPr>
        <w:spacing w:after="0"/>
        <w:ind w:left="0"/>
        <w:jc w:val="both"/>
      </w:pPr>
      <w:r>
        <w:rPr>
          <w:rFonts w:ascii="Times New Roman"/>
          <w:b w:val="false"/>
          <w:i w:val="false"/>
          <w:color w:val="000000"/>
          <w:sz w:val="28"/>
        </w:rPr>
        <w:t>
      1. Конкурсқа қатысуға үміткер әлеуетті өнім беруші туралы мәліметтер:</w:t>
      </w:r>
    </w:p>
    <w:bookmarkEnd w:id="68"/>
    <w:bookmarkStart w:name="z88" w:id="69"/>
    <w:p>
      <w:pPr>
        <w:spacing w:after="0"/>
        <w:ind w:left="0"/>
        <w:jc w:val="both"/>
      </w:pPr>
      <w:r>
        <w:rPr>
          <w:rFonts w:ascii="Times New Roman"/>
          <w:b w:val="false"/>
          <w:i w:val="false"/>
          <w:color w:val="000000"/>
          <w:sz w:val="28"/>
        </w:rPr>
        <w:t>
      1) әлеуетті өнім берушінің заңды, пошталық мекенжайы және байланыс телефондары;</w:t>
      </w:r>
    </w:p>
    <w:bookmarkEnd w:id="69"/>
    <w:bookmarkStart w:name="z89" w:id="70"/>
    <w:p>
      <w:pPr>
        <w:spacing w:after="0"/>
        <w:ind w:left="0"/>
        <w:jc w:val="both"/>
      </w:pPr>
      <w:r>
        <w:rPr>
          <w:rFonts w:ascii="Times New Roman"/>
          <w:b w:val="false"/>
          <w:i w:val="false"/>
          <w:color w:val="000000"/>
          <w:sz w:val="28"/>
        </w:rPr>
        <w:t xml:space="preserve">
      2) заңды тұлғаның банктік деректемелері (БСН, БСК), сондай-ақ заңды тұлғаға қызмет </w:t>
      </w:r>
    </w:p>
    <w:bookmarkEnd w:id="70"/>
    <w:bookmarkStart w:name="z90" w:id="71"/>
    <w:p>
      <w:pPr>
        <w:spacing w:after="0"/>
        <w:ind w:left="0"/>
        <w:jc w:val="both"/>
      </w:pPr>
      <w:r>
        <w:rPr>
          <w:rFonts w:ascii="Times New Roman"/>
          <w:b w:val="false"/>
          <w:i w:val="false"/>
          <w:color w:val="000000"/>
          <w:sz w:val="28"/>
        </w:rPr>
        <w:t>
      көрсететін банктің немесе оның филиалының толық атауы мен мекенжайы;</w:t>
      </w:r>
    </w:p>
    <w:bookmarkEnd w:id="71"/>
    <w:bookmarkStart w:name="z91" w:id="72"/>
    <w:p>
      <w:pPr>
        <w:spacing w:after="0"/>
        <w:ind w:left="0"/>
        <w:jc w:val="both"/>
      </w:pPr>
      <w:r>
        <w:rPr>
          <w:rFonts w:ascii="Times New Roman"/>
          <w:b w:val="false"/>
          <w:i w:val="false"/>
          <w:color w:val="000000"/>
          <w:sz w:val="28"/>
        </w:rPr>
        <w:t>
      3) заңды тұлғаның бірінші басшысының тегі, аты, әкесінің аты (ол болған жағдайда);</w:t>
      </w:r>
    </w:p>
    <w:bookmarkEnd w:id="72"/>
    <w:bookmarkStart w:name="z92" w:id="73"/>
    <w:p>
      <w:pPr>
        <w:spacing w:after="0"/>
        <w:ind w:left="0"/>
        <w:jc w:val="both"/>
      </w:pPr>
      <w:r>
        <w:rPr>
          <w:rFonts w:ascii="Times New Roman"/>
          <w:b w:val="false"/>
          <w:i w:val="false"/>
          <w:color w:val="000000"/>
          <w:sz w:val="28"/>
        </w:rPr>
        <w:t>
      4) заңды тұлғаның резиденттігі.</w:t>
      </w:r>
    </w:p>
    <w:bookmarkEnd w:id="73"/>
    <w:bookmarkStart w:name="z93" w:id="74"/>
    <w:p>
      <w:pPr>
        <w:spacing w:after="0"/>
        <w:ind w:left="0"/>
        <w:jc w:val="both"/>
      </w:pPr>
      <w:r>
        <w:rPr>
          <w:rFonts w:ascii="Times New Roman"/>
          <w:b w:val="false"/>
          <w:i w:val="false"/>
          <w:color w:val="000000"/>
          <w:sz w:val="28"/>
        </w:rPr>
        <w:t>
      2.____________________________________________________________</w:t>
      </w:r>
    </w:p>
    <w:bookmarkEnd w:id="74"/>
    <w:bookmarkStart w:name="z94" w:id="75"/>
    <w:p>
      <w:pPr>
        <w:spacing w:after="0"/>
        <w:ind w:left="0"/>
        <w:jc w:val="both"/>
      </w:pPr>
      <w:r>
        <w:rPr>
          <w:rFonts w:ascii="Times New Roman"/>
          <w:b w:val="false"/>
          <w:i w:val="false"/>
          <w:color w:val="000000"/>
          <w:sz w:val="28"/>
        </w:rPr>
        <w:t>
      (заңды тұлғаның толық атауы)</w:t>
      </w:r>
    </w:p>
    <w:bookmarkEnd w:id="75"/>
    <w:bookmarkStart w:name="z95" w:id="76"/>
    <w:p>
      <w:pPr>
        <w:spacing w:after="0"/>
        <w:ind w:left="0"/>
        <w:jc w:val="both"/>
      </w:pPr>
      <w:r>
        <w:rPr>
          <w:rFonts w:ascii="Times New Roman"/>
          <w:b w:val="false"/>
          <w:i w:val="false"/>
          <w:color w:val="000000"/>
          <w:sz w:val="28"/>
        </w:rPr>
        <w:t>
      осы өтініммен _________________________________________________</w:t>
      </w:r>
    </w:p>
    <w:bookmarkEnd w:id="76"/>
    <w:bookmarkStart w:name="z96" w:id="77"/>
    <w:p>
      <w:pPr>
        <w:spacing w:after="0"/>
        <w:ind w:left="0"/>
        <w:jc w:val="both"/>
      </w:pPr>
      <w:r>
        <w:rPr>
          <w:rFonts w:ascii="Times New Roman"/>
          <w:b w:val="false"/>
          <w:i w:val="false"/>
          <w:color w:val="000000"/>
          <w:sz w:val="28"/>
        </w:rPr>
        <w:t>
      (конкурстың толық атауы)</w:t>
      </w:r>
    </w:p>
    <w:bookmarkEnd w:id="77"/>
    <w:bookmarkStart w:name="z97" w:id="78"/>
    <w:p>
      <w:pPr>
        <w:spacing w:after="0"/>
        <w:ind w:left="0"/>
        <w:jc w:val="both"/>
      </w:pPr>
      <w:r>
        <w:rPr>
          <w:rFonts w:ascii="Times New Roman"/>
          <w:b w:val="false"/>
          <w:i w:val="false"/>
          <w:color w:val="000000"/>
          <w:sz w:val="28"/>
        </w:rPr>
        <w:t xml:space="preserve">
      конкурсына әлеуетті өнім беруші ретінде қатысуға ниет білдіреді және конкурстық </w:t>
      </w:r>
    </w:p>
    <w:bookmarkEnd w:id="78"/>
    <w:bookmarkStart w:name="z98" w:id="79"/>
    <w:p>
      <w:pPr>
        <w:spacing w:after="0"/>
        <w:ind w:left="0"/>
        <w:jc w:val="both"/>
      </w:pPr>
      <w:r>
        <w:rPr>
          <w:rFonts w:ascii="Times New Roman"/>
          <w:b w:val="false"/>
          <w:i w:val="false"/>
          <w:color w:val="000000"/>
          <w:sz w:val="28"/>
        </w:rPr>
        <w:t xml:space="preserve">
      құжаттамада көзделген талаптар мен шарттарға сәйкес </w:t>
      </w:r>
    </w:p>
    <w:bookmarkEnd w:id="79"/>
    <w:bookmarkStart w:name="z99" w:id="80"/>
    <w:p>
      <w:pPr>
        <w:spacing w:after="0"/>
        <w:ind w:left="0"/>
        <w:jc w:val="both"/>
      </w:pPr>
      <w:r>
        <w:rPr>
          <w:rFonts w:ascii="Times New Roman"/>
          <w:b w:val="false"/>
          <w:i w:val="false"/>
          <w:color w:val="000000"/>
          <w:sz w:val="28"/>
        </w:rPr>
        <w:t>
      ________________________________________________________________</w:t>
      </w:r>
    </w:p>
    <w:bookmarkEnd w:id="80"/>
    <w:bookmarkStart w:name="z100" w:id="81"/>
    <w:p>
      <w:pPr>
        <w:spacing w:after="0"/>
        <w:ind w:left="0"/>
        <w:jc w:val="both"/>
      </w:pPr>
      <w:r>
        <w:rPr>
          <w:rFonts w:ascii="Times New Roman"/>
          <w:b w:val="false"/>
          <w:i w:val="false"/>
          <w:color w:val="000000"/>
          <w:sz w:val="28"/>
        </w:rPr>
        <w:t>
      (қажеттісін көрсету керек)</w:t>
      </w:r>
    </w:p>
    <w:bookmarkEnd w:id="81"/>
    <w:bookmarkStart w:name="z101" w:id="82"/>
    <w:p>
      <w:pPr>
        <w:spacing w:after="0"/>
        <w:ind w:left="0"/>
        <w:jc w:val="both"/>
      </w:pPr>
      <w:r>
        <w:rPr>
          <w:rFonts w:ascii="Times New Roman"/>
          <w:b w:val="false"/>
          <w:i w:val="false"/>
          <w:color w:val="000000"/>
          <w:sz w:val="28"/>
        </w:rPr>
        <w:t>
      қызмет көрсетуді немесе тауарларды жеткізуді жүзеге асыруға келісім береді.</w:t>
      </w:r>
    </w:p>
    <w:bookmarkEnd w:id="82"/>
    <w:bookmarkStart w:name="z102" w:id="83"/>
    <w:p>
      <w:pPr>
        <w:spacing w:after="0"/>
        <w:ind w:left="0"/>
        <w:jc w:val="both"/>
      </w:pPr>
      <w:r>
        <w:rPr>
          <w:rFonts w:ascii="Times New Roman"/>
          <w:b w:val="false"/>
          <w:i w:val="false"/>
          <w:color w:val="000000"/>
          <w:sz w:val="28"/>
        </w:rPr>
        <w:t>
      3._____________________________________________________________</w:t>
      </w:r>
    </w:p>
    <w:bookmarkEnd w:id="83"/>
    <w:bookmarkStart w:name="z103" w:id="84"/>
    <w:p>
      <w:pPr>
        <w:spacing w:after="0"/>
        <w:ind w:left="0"/>
        <w:jc w:val="both"/>
      </w:pPr>
      <w:r>
        <w:rPr>
          <w:rFonts w:ascii="Times New Roman"/>
          <w:b w:val="false"/>
          <w:i w:val="false"/>
          <w:color w:val="000000"/>
          <w:sz w:val="28"/>
        </w:rPr>
        <w:t>
      (заңды тұлғаның толық атауы)</w:t>
      </w:r>
    </w:p>
    <w:bookmarkEnd w:id="84"/>
    <w:bookmarkStart w:name="z104" w:id="85"/>
    <w:p>
      <w:pPr>
        <w:spacing w:after="0"/>
        <w:ind w:left="0"/>
        <w:jc w:val="both"/>
      </w:pPr>
      <w:r>
        <w:rPr>
          <w:rFonts w:ascii="Times New Roman"/>
          <w:b w:val="false"/>
          <w:i w:val="false"/>
          <w:color w:val="000000"/>
          <w:sz w:val="28"/>
        </w:rPr>
        <w:t>
      осы өтініммен "Мемлекеттік сатып алу туралы" Қазақстан Республикасы Заңының</w:t>
      </w:r>
    </w:p>
    <w:bookmarkEnd w:id="8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 туралы хабардар екендігін білдіреді.</w:t>
      </w:r>
    </w:p>
    <w:bookmarkStart w:name="z106" w:id="86"/>
    <w:p>
      <w:pPr>
        <w:spacing w:after="0"/>
        <w:ind w:left="0"/>
        <w:jc w:val="both"/>
      </w:pPr>
      <w:r>
        <w:rPr>
          <w:rFonts w:ascii="Times New Roman"/>
          <w:b w:val="false"/>
          <w:i w:val="false"/>
          <w:color w:val="000000"/>
          <w:sz w:val="28"/>
        </w:rPr>
        <w:t>
      4._____________________________________________________________</w:t>
      </w:r>
    </w:p>
    <w:bookmarkEnd w:id="86"/>
    <w:bookmarkStart w:name="z107" w:id="87"/>
    <w:p>
      <w:pPr>
        <w:spacing w:after="0"/>
        <w:ind w:left="0"/>
        <w:jc w:val="both"/>
      </w:pPr>
      <w:r>
        <w:rPr>
          <w:rFonts w:ascii="Times New Roman"/>
          <w:b w:val="false"/>
          <w:i w:val="false"/>
          <w:color w:val="000000"/>
          <w:sz w:val="28"/>
        </w:rPr>
        <w:t>
      (заңды тұлғаның толық атауы)</w:t>
      </w:r>
    </w:p>
    <w:bookmarkEnd w:id="87"/>
    <w:bookmarkStart w:name="z108" w:id="88"/>
    <w:p>
      <w:pPr>
        <w:spacing w:after="0"/>
        <w:ind w:left="0"/>
        <w:jc w:val="both"/>
      </w:pPr>
      <w:r>
        <w:rPr>
          <w:rFonts w:ascii="Times New Roman"/>
          <w:b w:val="false"/>
          <w:i w:val="false"/>
          <w:color w:val="000000"/>
          <w:sz w:val="28"/>
        </w:rPr>
        <w:t xml:space="preserve">
      Конкурстық құжаттамамен танысқанын және конкурсты ұйымдастырушыға және </w:t>
      </w:r>
    </w:p>
    <w:bookmarkEnd w:id="88"/>
    <w:bookmarkStart w:name="z109" w:id="89"/>
    <w:p>
      <w:pPr>
        <w:spacing w:after="0"/>
        <w:ind w:left="0"/>
        <w:jc w:val="both"/>
      </w:pPr>
      <w:r>
        <w:rPr>
          <w:rFonts w:ascii="Times New Roman"/>
          <w:b w:val="false"/>
          <w:i w:val="false"/>
          <w:color w:val="000000"/>
          <w:sz w:val="28"/>
        </w:rPr>
        <w:t xml:space="preserve">
      конкурстық комиссияға өзінің құқықтық қабілеті, біліктілігі, көрсетілетін </w:t>
      </w:r>
    </w:p>
    <w:bookmarkEnd w:id="89"/>
    <w:bookmarkStart w:name="z110" w:id="90"/>
    <w:p>
      <w:pPr>
        <w:spacing w:after="0"/>
        <w:ind w:left="0"/>
        <w:jc w:val="both"/>
      </w:pPr>
      <w:r>
        <w:rPr>
          <w:rFonts w:ascii="Times New Roman"/>
          <w:b w:val="false"/>
          <w:i w:val="false"/>
          <w:color w:val="000000"/>
          <w:sz w:val="28"/>
        </w:rPr>
        <w:t xml:space="preserve">
      қызметтердің немесе сатып алынатын тауарлардың сапалық </w:t>
      </w:r>
    </w:p>
    <w:bookmarkEnd w:id="90"/>
    <w:bookmarkStart w:name="z111" w:id="91"/>
    <w:p>
      <w:pPr>
        <w:spacing w:after="0"/>
        <w:ind w:left="0"/>
        <w:jc w:val="both"/>
      </w:pPr>
      <w:r>
        <w:rPr>
          <w:rFonts w:ascii="Times New Roman"/>
          <w:b w:val="false"/>
          <w:i w:val="false"/>
          <w:color w:val="000000"/>
          <w:sz w:val="28"/>
        </w:rPr>
        <w:t>
      ________________________________________________________________</w:t>
      </w:r>
    </w:p>
    <w:bookmarkEnd w:id="91"/>
    <w:bookmarkStart w:name="z112" w:id="92"/>
    <w:p>
      <w:pPr>
        <w:spacing w:after="0"/>
        <w:ind w:left="0"/>
        <w:jc w:val="both"/>
      </w:pPr>
      <w:r>
        <w:rPr>
          <w:rFonts w:ascii="Times New Roman"/>
          <w:b w:val="false"/>
          <w:i w:val="false"/>
          <w:color w:val="000000"/>
          <w:sz w:val="28"/>
        </w:rPr>
        <w:t>
      (қажеттісін көрсету керек)</w:t>
      </w:r>
    </w:p>
    <w:bookmarkEnd w:id="92"/>
    <w:bookmarkStart w:name="z113" w:id="93"/>
    <w:p>
      <w:pPr>
        <w:spacing w:after="0"/>
        <w:ind w:left="0"/>
        <w:jc w:val="both"/>
      </w:pPr>
      <w:r>
        <w:rPr>
          <w:rFonts w:ascii="Times New Roman"/>
          <w:b w:val="false"/>
          <w:i w:val="false"/>
          <w:color w:val="000000"/>
          <w:sz w:val="28"/>
        </w:rPr>
        <w:t xml:space="preserve">
      сипаттамалары туралы дұрыс емес мәліметтерді бергені үшін жауапкершілігі туралы </w:t>
      </w:r>
    </w:p>
    <w:bookmarkEnd w:id="93"/>
    <w:bookmarkStart w:name="z114" w:id="94"/>
    <w:p>
      <w:pPr>
        <w:spacing w:after="0"/>
        <w:ind w:left="0"/>
        <w:jc w:val="both"/>
      </w:pPr>
      <w:r>
        <w:rPr>
          <w:rFonts w:ascii="Times New Roman"/>
          <w:b w:val="false"/>
          <w:i w:val="false"/>
          <w:color w:val="000000"/>
          <w:sz w:val="28"/>
        </w:rPr>
        <w:t>
      хабардар етілгендігін растайды.</w:t>
      </w:r>
    </w:p>
    <w:bookmarkEnd w:id="94"/>
    <w:bookmarkStart w:name="z115" w:id="95"/>
    <w:p>
      <w:pPr>
        <w:spacing w:after="0"/>
        <w:ind w:left="0"/>
        <w:jc w:val="both"/>
      </w:pPr>
      <w:r>
        <w:rPr>
          <w:rFonts w:ascii="Times New Roman"/>
          <w:b w:val="false"/>
          <w:i w:val="false"/>
          <w:color w:val="000000"/>
          <w:sz w:val="28"/>
        </w:rPr>
        <w:t>
      5. Осы конкурстық өтінім күнтізбелік_______ күн ішінде қолданылады.</w:t>
      </w:r>
    </w:p>
    <w:bookmarkEnd w:id="95"/>
    <w:bookmarkStart w:name="z116" w:id="96"/>
    <w:p>
      <w:pPr>
        <w:spacing w:after="0"/>
        <w:ind w:left="0"/>
        <w:jc w:val="both"/>
      </w:pPr>
      <w:r>
        <w:rPr>
          <w:rFonts w:ascii="Times New Roman"/>
          <w:b w:val="false"/>
          <w:i w:val="false"/>
          <w:color w:val="000000"/>
          <w:sz w:val="28"/>
        </w:rPr>
        <w:t>
      6. ____________________________________________________________</w:t>
      </w:r>
    </w:p>
    <w:bookmarkEnd w:id="96"/>
    <w:bookmarkStart w:name="z117" w:id="97"/>
    <w:p>
      <w:pPr>
        <w:spacing w:after="0"/>
        <w:ind w:left="0"/>
        <w:jc w:val="both"/>
      </w:pPr>
      <w:r>
        <w:rPr>
          <w:rFonts w:ascii="Times New Roman"/>
          <w:b w:val="false"/>
          <w:i w:val="false"/>
          <w:color w:val="000000"/>
          <w:sz w:val="28"/>
        </w:rPr>
        <w:t>
      (заңды тұлғаның толық атауы)</w:t>
      </w:r>
    </w:p>
    <w:bookmarkEnd w:id="97"/>
    <w:bookmarkStart w:name="z118" w:id="98"/>
    <w:p>
      <w:pPr>
        <w:spacing w:after="0"/>
        <w:ind w:left="0"/>
        <w:jc w:val="both"/>
      </w:pPr>
      <w:r>
        <w:rPr>
          <w:rFonts w:ascii="Times New Roman"/>
          <w:b w:val="false"/>
          <w:i w:val="false"/>
          <w:color w:val="000000"/>
          <w:sz w:val="28"/>
        </w:rPr>
        <w:t xml:space="preserve">
      конкурс жеңімпазы деп танылған жағдайда, шарттың орындалуын қамтамасыз етуді </w:t>
      </w:r>
    </w:p>
    <w:bookmarkEnd w:id="98"/>
    <w:bookmarkStart w:name="z119" w:id="99"/>
    <w:p>
      <w:pPr>
        <w:spacing w:after="0"/>
        <w:ind w:left="0"/>
        <w:jc w:val="both"/>
      </w:pPr>
      <w:r>
        <w:rPr>
          <w:rFonts w:ascii="Times New Roman"/>
          <w:b w:val="false"/>
          <w:i w:val="false"/>
          <w:color w:val="000000"/>
          <w:sz w:val="28"/>
        </w:rPr>
        <w:t>
      шарттың жалпы сомасының үш пайызын құрайтын сомада енгізуге міндеттенеміз.</w:t>
      </w:r>
    </w:p>
    <w:bookmarkEnd w:id="99"/>
    <w:bookmarkStart w:name="z120" w:id="100"/>
    <w:p>
      <w:pPr>
        <w:spacing w:after="0"/>
        <w:ind w:left="0"/>
        <w:jc w:val="both"/>
      </w:pPr>
      <w:r>
        <w:rPr>
          <w:rFonts w:ascii="Times New Roman"/>
          <w:b w:val="false"/>
          <w:i w:val="false"/>
          <w:color w:val="000000"/>
          <w:sz w:val="28"/>
        </w:rPr>
        <w:t>
      7. Конкурсқа қатысуға өтінім біздің арамыздағы міндетті шарттың рөлін атқарады.</w:t>
      </w:r>
    </w:p>
    <w:bookmarkEnd w:id="100"/>
    <w:bookmarkStart w:name="z121" w:id="101"/>
    <w:p>
      <w:pPr>
        <w:spacing w:after="0"/>
        <w:ind w:left="0"/>
        <w:jc w:val="both"/>
      </w:pPr>
      <w:r>
        <w:rPr>
          <w:rFonts w:ascii="Times New Roman"/>
          <w:b w:val="false"/>
          <w:i w:val="false"/>
          <w:color w:val="000000"/>
          <w:sz w:val="28"/>
        </w:rPr>
        <w:t>
      Күні _______________________</w:t>
      </w:r>
    </w:p>
    <w:bookmarkEnd w:id="101"/>
    <w:bookmarkStart w:name="z122" w:id="102"/>
    <w:p>
      <w:pPr>
        <w:spacing w:after="0"/>
        <w:ind w:left="0"/>
        <w:jc w:val="both"/>
      </w:pPr>
      <w:r>
        <w:rPr>
          <w:rFonts w:ascii="Times New Roman"/>
          <w:b w:val="false"/>
          <w:i w:val="false"/>
          <w:color w:val="000000"/>
          <w:sz w:val="28"/>
        </w:rPr>
        <w:t>
      Басшының қолы __________________________________________</w:t>
      </w:r>
    </w:p>
    <w:bookmarkEnd w:id="102"/>
    <w:bookmarkStart w:name="z123" w:id="103"/>
    <w:p>
      <w:pPr>
        <w:spacing w:after="0"/>
        <w:ind w:left="0"/>
        <w:jc w:val="both"/>
      </w:pPr>
      <w:r>
        <w:rPr>
          <w:rFonts w:ascii="Times New Roman"/>
          <w:b w:val="false"/>
          <w:i w:val="false"/>
          <w:color w:val="000000"/>
          <w:sz w:val="28"/>
        </w:rPr>
        <w:t>
      (тегі, аты, әкесінің аты (ол болған жағдайда), лауазымы)</w:t>
      </w:r>
    </w:p>
    <w:bookmarkEnd w:id="103"/>
    <w:bookmarkStart w:name="z124" w:id="104"/>
    <w:p>
      <w:pPr>
        <w:spacing w:after="0"/>
        <w:ind w:left="0"/>
        <w:jc w:val="both"/>
      </w:pPr>
      <w:r>
        <w:rPr>
          <w:rFonts w:ascii="Times New Roman"/>
          <w:b w:val="false"/>
          <w:i w:val="false"/>
          <w:color w:val="000000"/>
          <w:sz w:val="28"/>
        </w:rPr>
        <w:t>
      Мөр орны (болған жағдайда)</w:t>
      </w:r>
    </w:p>
    <w:bookmarkEnd w:id="1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2-қосымша</w:t>
            </w:r>
            <w:r>
              <w:br/>
            </w:r>
            <w:r>
              <w:rPr>
                <w:rFonts w:ascii="Times New Roman"/>
                <w:b w:val="false"/>
                <w:i w:val="false"/>
                <w:color w:val="000000"/>
                <w:sz w:val="20"/>
              </w:rPr>
              <w:t xml:space="preserve">Баланың құқықтарын қорғау жөніндегі функцияларды жүзеге асыратын ұйымдардың тауарлары мен көрсетілетін қызметтерін жеткізушіні таңдау жөніндегі үлгілік конкурстық құжаттамаға 2-қосымша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27" w:id="105"/>
    <w:p>
      <w:pPr>
        <w:spacing w:after="0"/>
        <w:ind w:left="0"/>
        <w:jc w:val="both"/>
      </w:pPr>
      <w:r>
        <w:rPr>
          <w:rFonts w:ascii="Times New Roman"/>
          <w:b w:val="false"/>
          <w:i w:val="false"/>
          <w:color w:val="000000"/>
          <w:sz w:val="28"/>
        </w:rPr>
        <w:t>
      Кімге _____________________________  (конкурсты ұйымдастырушының атауы)</w:t>
      </w:r>
    </w:p>
    <w:bookmarkEnd w:id="105"/>
    <w:bookmarkStart w:name="z128" w:id="106"/>
    <w:p>
      <w:pPr>
        <w:spacing w:after="0"/>
        <w:ind w:left="0"/>
        <w:jc w:val="left"/>
      </w:pPr>
      <w:r>
        <w:rPr>
          <w:rFonts w:ascii="Times New Roman"/>
          <w:b/>
          <w:i w:val="false"/>
          <w:color w:val="000000"/>
        </w:rPr>
        <w:t xml:space="preserve"> Конкурсқа қатысуға өтінім (жеке тұлға үшін)</w:t>
      </w:r>
    </w:p>
    <w:bookmarkEnd w:id="106"/>
    <w:bookmarkStart w:name="z129" w:id="107"/>
    <w:p>
      <w:pPr>
        <w:spacing w:after="0"/>
        <w:ind w:left="0"/>
        <w:jc w:val="both"/>
      </w:pPr>
      <w:r>
        <w:rPr>
          <w:rFonts w:ascii="Times New Roman"/>
          <w:b w:val="false"/>
          <w:i w:val="false"/>
          <w:color w:val="000000"/>
          <w:sz w:val="28"/>
        </w:rPr>
        <w:t>
      Кімнен ___________________________________</w:t>
      </w:r>
    </w:p>
    <w:bookmarkEnd w:id="107"/>
    <w:bookmarkStart w:name="z130" w:id="108"/>
    <w:p>
      <w:pPr>
        <w:spacing w:after="0"/>
        <w:ind w:left="0"/>
        <w:jc w:val="both"/>
      </w:pPr>
      <w:r>
        <w:rPr>
          <w:rFonts w:ascii="Times New Roman"/>
          <w:b w:val="false"/>
          <w:i w:val="false"/>
          <w:color w:val="000000"/>
          <w:sz w:val="28"/>
        </w:rPr>
        <w:t>
      (әлеуетті өнім берушінің тегі, аты, әкесінің аты (ол болған жағдайда)</w:t>
      </w:r>
    </w:p>
    <w:bookmarkEnd w:id="108"/>
    <w:bookmarkStart w:name="z131" w:id="109"/>
    <w:p>
      <w:pPr>
        <w:spacing w:after="0"/>
        <w:ind w:left="0"/>
        <w:jc w:val="both"/>
      </w:pPr>
      <w:r>
        <w:rPr>
          <w:rFonts w:ascii="Times New Roman"/>
          <w:b w:val="false"/>
          <w:i w:val="false"/>
          <w:color w:val="000000"/>
          <w:sz w:val="28"/>
        </w:rPr>
        <w:t>
      1. Конкурсқа қатысуға үміткер жеке тұлға (әлеуетті өнім беруші) туралы мәліметтер:</w:t>
      </w:r>
    </w:p>
    <w:bookmarkEnd w:id="109"/>
    <w:bookmarkStart w:name="z132" w:id="110"/>
    <w:p>
      <w:pPr>
        <w:spacing w:after="0"/>
        <w:ind w:left="0"/>
        <w:jc w:val="both"/>
      </w:pPr>
      <w:r>
        <w:rPr>
          <w:rFonts w:ascii="Times New Roman"/>
          <w:b w:val="false"/>
          <w:i w:val="false"/>
          <w:color w:val="000000"/>
          <w:sz w:val="28"/>
        </w:rPr>
        <w:t xml:space="preserve">
      1) жеке тұлғаның – әлеуетті өнім берушінің жеке басын куәландыратын құжатқа </w:t>
      </w:r>
    </w:p>
    <w:bookmarkEnd w:id="110"/>
    <w:bookmarkStart w:name="z133" w:id="111"/>
    <w:p>
      <w:pPr>
        <w:spacing w:after="0"/>
        <w:ind w:left="0"/>
        <w:jc w:val="both"/>
      </w:pPr>
      <w:r>
        <w:rPr>
          <w:rFonts w:ascii="Times New Roman"/>
          <w:b w:val="false"/>
          <w:i w:val="false"/>
          <w:color w:val="000000"/>
          <w:sz w:val="28"/>
        </w:rPr>
        <w:t>
      сәйкес тегі, аты, әкесінің аты (ол болған жағдайда);</w:t>
      </w:r>
    </w:p>
    <w:bookmarkEnd w:id="111"/>
    <w:bookmarkStart w:name="z134" w:id="112"/>
    <w:p>
      <w:pPr>
        <w:spacing w:after="0"/>
        <w:ind w:left="0"/>
        <w:jc w:val="both"/>
      </w:pPr>
      <w:r>
        <w:rPr>
          <w:rFonts w:ascii="Times New Roman"/>
          <w:b w:val="false"/>
          <w:i w:val="false"/>
          <w:color w:val="000000"/>
          <w:sz w:val="28"/>
        </w:rPr>
        <w:t xml:space="preserve">
      2) жеке тұлғаның – әлеуетті өнім берушінің жеке басын куәландыратын құжаттың </w:t>
      </w:r>
    </w:p>
    <w:bookmarkEnd w:id="112"/>
    <w:bookmarkStart w:name="z135" w:id="113"/>
    <w:p>
      <w:pPr>
        <w:spacing w:after="0"/>
        <w:ind w:left="0"/>
        <w:jc w:val="both"/>
      </w:pPr>
      <w:r>
        <w:rPr>
          <w:rFonts w:ascii="Times New Roman"/>
          <w:b w:val="false"/>
          <w:i w:val="false"/>
          <w:color w:val="000000"/>
          <w:sz w:val="28"/>
        </w:rPr>
        <w:t>
      деректері (№, кім берген);</w:t>
      </w:r>
    </w:p>
    <w:bookmarkEnd w:id="113"/>
    <w:bookmarkStart w:name="z136" w:id="114"/>
    <w:p>
      <w:pPr>
        <w:spacing w:after="0"/>
        <w:ind w:left="0"/>
        <w:jc w:val="both"/>
      </w:pPr>
      <w:r>
        <w:rPr>
          <w:rFonts w:ascii="Times New Roman"/>
          <w:b w:val="false"/>
          <w:i w:val="false"/>
          <w:color w:val="000000"/>
          <w:sz w:val="28"/>
        </w:rPr>
        <w:t>
      3) жеке тұлғаның – әлеуетті өнім берушінің тіркелген мекенжайы;</w:t>
      </w:r>
    </w:p>
    <w:bookmarkEnd w:id="114"/>
    <w:bookmarkStart w:name="z137" w:id="115"/>
    <w:p>
      <w:pPr>
        <w:spacing w:after="0"/>
        <w:ind w:left="0"/>
        <w:jc w:val="both"/>
      </w:pPr>
      <w:r>
        <w:rPr>
          <w:rFonts w:ascii="Times New Roman"/>
          <w:b w:val="false"/>
          <w:i w:val="false"/>
          <w:color w:val="000000"/>
          <w:sz w:val="28"/>
        </w:rPr>
        <w:t xml:space="preserve">
      4) тіркеу туралы куәліктің, Қазақстан Республикасының заңнамасына сәйкес конкурс </w:t>
      </w:r>
    </w:p>
    <w:bookmarkEnd w:id="115"/>
    <w:bookmarkStart w:name="z138" w:id="116"/>
    <w:p>
      <w:pPr>
        <w:spacing w:after="0"/>
        <w:ind w:left="0"/>
        <w:jc w:val="both"/>
      </w:pPr>
      <w:r>
        <w:rPr>
          <w:rFonts w:ascii="Times New Roman"/>
          <w:b w:val="false"/>
          <w:i w:val="false"/>
          <w:color w:val="000000"/>
          <w:sz w:val="28"/>
        </w:rPr>
        <w:t xml:space="preserve">
      мәніне сәйкес келетін кәсіпкерлік қызметпен айналысуға құқық беретін патенттің (не </w:t>
      </w:r>
    </w:p>
    <w:bookmarkEnd w:id="116"/>
    <w:bookmarkStart w:name="z139" w:id="117"/>
    <w:p>
      <w:pPr>
        <w:spacing w:after="0"/>
        <w:ind w:left="0"/>
        <w:jc w:val="both"/>
      </w:pPr>
      <w:r>
        <w:rPr>
          <w:rFonts w:ascii="Times New Roman"/>
          <w:b w:val="false"/>
          <w:i w:val="false"/>
          <w:color w:val="000000"/>
          <w:sz w:val="28"/>
        </w:rPr>
        <w:t>
      негіздеменің) нөмірі;</w:t>
      </w:r>
    </w:p>
    <w:bookmarkEnd w:id="117"/>
    <w:bookmarkStart w:name="z140" w:id="118"/>
    <w:p>
      <w:pPr>
        <w:spacing w:after="0"/>
        <w:ind w:left="0"/>
        <w:jc w:val="both"/>
      </w:pPr>
      <w:r>
        <w:rPr>
          <w:rFonts w:ascii="Times New Roman"/>
          <w:b w:val="false"/>
          <w:i w:val="false"/>
          <w:color w:val="000000"/>
          <w:sz w:val="28"/>
        </w:rPr>
        <w:t xml:space="preserve">
      5) жеке тұлғаның – әлеуетті өнім берушінің банктік деректемелері (СТН, БСН, ЖСК), </w:t>
      </w:r>
    </w:p>
    <w:bookmarkEnd w:id="118"/>
    <w:bookmarkStart w:name="z141" w:id="119"/>
    <w:p>
      <w:pPr>
        <w:spacing w:after="0"/>
        <w:ind w:left="0"/>
        <w:jc w:val="both"/>
      </w:pPr>
      <w:r>
        <w:rPr>
          <w:rFonts w:ascii="Times New Roman"/>
          <w:b w:val="false"/>
          <w:i w:val="false"/>
          <w:color w:val="000000"/>
          <w:sz w:val="28"/>
        </w:rPr>
        <w:t xml:space="preserve">
      сондай-ақ жеке тұлғаға қызмет көрсететін банктің немесе оның филиалының толық </w:t>
      </w:r>
    </w:p>
    <w:bookmarkEnd w:id="119"/>
    <w:bookmarkStart w:name="z142" w:id="120"/>
    <w:p>
      <w:pPr>
        <w:spacing w:after="0"/>
        <w:ind w:left="0"/>
        <w:jc w:val="both"/>
      </w:pPr>
      <w:r>
        <w:rPr>
          <w:rFonts w:ascii="Times New Roman"/>
          <w:b w:val="false"/>
          <w:i w:val="false"/>
          <w:color w:val="000000"/>
          <w:sz w:val="28"/>
        </w:rPr>
        <w:t>
      атауы мен мекенжайы;</w:t>
      </w:r>
    </w:p>
    <w:bookmarkEnd w:id="120"/>
    <w:bookmarkStart w:name="z143" w:id="121"/>
    <w:p>
      <w:pPr>
        <w:spacing w:after="0"/>
        <w:ind w:left="0"/>
        <w:jc w:val="both"/>
      </w:pPr>
      <w:r>
        <w:rPr>
          <w:rFonts w:ascii="Times New Roman"/>
          <w:b w:val="false"/>
          <w:i w:val="false"/>
          <w:color w:val="000000"/>
          <w:sz w:val="28"/>
        </w:rPr>
        <w:t xml:space="preserve">
      6) жеке тұлғаның – әлеуетті өнім берушінің байланыс телефондары, поштасының </w:t>
      </w:r>
    </w:p>
    <w:bookmarkEnd w:id="121"/>
    <w:bookmarkStart w:name="z144" w:id="122"/>
    <w:p>
      <w:pPr>
        <w:spacing w:after="0"/>
        <w:ind w:left="0"/>
        <w:jc w:val="both"/>
      </w:pPr>
      <w:r>
        <w:rPr>
          <w:rFonts w:ascii="Times New Roman"/>
          <w:b w:val="false"/>
          <w:i w:val="false"/>
          <w:color w:val="000000"/>
          <w:sz w:val="28"/>
        </w:rPr>
        <w:t>
      мекенжайы мен электрондық пошта мекенжайы (болған жағдайда);</w:t>
      </w:r>
    </w:p>
    <w:bookmarkEnd w:id="122"/>
    <w:bookmarkStart w:name="z145" w:id="123"/>
    <w:p>
      <w:pPr>
        <w:spacing w:after="0"/>
        <w:ind w:left="0"/>
        <w:jc w:val="both"/>
      </w:pPr>
      <w:r>
        <w:rPr>
          <w:rFonts w:ascii="Times New Roman"/>
          <w:b w:val="false"/>
          <w:i w:val="false"/>
          <w:color w:val="000000"/>
          <w:sz w:val="28"/>
        </w:rPr>
        <w:t>
      7) жеке тұлғаның резиденттігі.</w:t>
      </w:r>
    </w:p>
    <w:bookmarkEnd w:id="123"/>
    <w:bookmarkStart w:name="z146" w:id="124"/>
    <w:p>
      <w:pPr>
        <w:spacing w:after="0"/>
        <w:ind w:left="0"/>
        <w:jc w:val="both"/>
      </w:pPr>
      <w:r>
        <w:rPr>
          <w:rFonts w:ascii="Times New Roman"/>
          <w:b w:val="false"/>
          <w:i w:val="false"/>
          <w:color w:val="000000"/>
          <w:sz w:val="28"/>
        </w:rPr>
        <w:t>
      2. ____________________________________________________________</w:t>
      </w:r>
    </w:p>
    <w:bookmarkEnd w:id="124"/>
    <w:bookmarkStart w:name="z147" w:id="125"/>
    <w:p>
      <w:pPr>
        <w:spacing w:after="0"/>
        <w:ind w:left="0"/>
        <w:jc w:val="both"/>
      </w:pPr>
      <w:r>
        <w:rPr>
          <w:rFonts w:ascii="Times New Roman"/>
          <w:b w:val="false"/>
          <w:i w:val="false"/>
          <w:color w:val="000000"/>
          <w:sz w:val="28"/>
        </w:rPr>
        <w:t>
      (жеке тұлғаның тегі, аты, әкесінің аты (ол болған жағдайда) көрсетіледі)</w:t>
      </w:r>
    </w:p>
    <w:bookmarkEnd w:id="125"/>
    <w:bookmarkStart w:name="z148" w:id="126"/>
    <w:p>
      <w:pPr>
        <w:spacing w:after="0"/>
        <w:ind w:left="0"/>
        <w:jc w:val="both"/>
      </w:pPr>
      <w:r>
        <w:rPr>
          <w:rFonts w:ascii="Times New Roman"/>
          <w:b w:val="false"/>
          <w:i w:val="false"/>
          <w:color w:val="000000"/>
          <w:sz w:val="28"/>
        </w:rPr>
        <w:t xml:space="preserve">
      осы өтініммен ______________________________________________________  </w:t>
      </w:r>
    </w:p>
    <w:bookmarkEnd w:id="126"/>
    <w:bookmarkStart w:name="z149" w:id="127"/>
    <w:p>
      <w:pPr>
        <w:spacing w:after="0"/>
        <w:ind w:left="0"/>
        <w:jc w:val="both"/>
      </w:pPr>
      <w:r>
        <w:rPr>
          <w:rFonts w:ascii="Times New Roman"/>
          <w:b w:val="false"/>
          <w:i w:val="false"/>
          <w:color w:val="000000"/>
          <w:sz w:val="28"/>
        </w:rPr>
        <w:t>
      (конкурстың толық атауын көрсету)</w:t>
      </w:r>
    </w:p>
    <w:bookmarkEnd w:id="127"/>
    <w:bookmarkStart w:name="z150" w:id="128"/>
    <w:p>
      <w:pPr>
        <w:spacing w:after="0"/>
        <w:ind w:left="0"/>
        <w:jc w:val="both"/>
      </w:pPr>
      <w:r>
        <w:rPr>
          <w:rFonts w:ascii="Times New Roman"/>
          <w:b w:val="false"/>
          <w:i w:val="false"/>
          <w:color w:val="000000"/>
          <w:sz w:val="28"/>
        </w:rPr>
        <w:t xml:space="preserve">
      конкурсына әлеуетті өнім беруші ретінде қатысуға ниет білдіреді және конкурстық </w:t>
      </w:r>
    </w:p>
    <w:bookmarkEnd w:id="128"/>
    <w:bookmarkStart w:name="z151" w:id="129"/>
    <w:p>
      <w:pPr>
        <w:spacing w:after="0"/>
        <w:ind w:left="0"/>
        <w:jc w:val="both"/>
      </w:pPr>
      <w:r>
        <w:rPr>
          <w:rFonts w:ascii="Times New Roman"/>
          <w:b w:val="false"/>
          <w:i w:val="false"/>
          <w:color w:val="000000"/>
          <w:sz w:val="28"/>
        </w:rPr>
        <w:t xml:space="preserve">
      құжаттамада көзделген талаптар мен шарттарға сәйкес қызметтер көрсетуді немесе </w:t>
      </w:r>
    </w:p>
    <w:bookmarkEnd w:id="129"/>
    <w:bookmarkStart w:name="z152" w:id="130"/>
    <w:p>
      <w:pPr>
        <w:spacing w:after="0"/>
        <w:ind w:left="0"/>
        <w:jc w:val="both"/>
      </w:pPr>
      <w:r>
        <w:rPr>
          <w:rFonts w:ascii="Times New Roman"/>
          <w:b w:val="false"/>
          <w:i w:val="false"/>
          <w:color w:val="000000"/>
          <w:sz w:val="28"/>
        </w:rPr>
        <w:t>
      тауарларды жеткізуді (қажеттісін көрсету керек) жүзеге асыруға келісім білдіреді.</w:t>
      </w:r>
    </w:p>
    <w:bookmarkEnd w:id="130"/>
    <w:bookmarkStart w:name="z153" w:id="131"/>
    <w:p>
      <w:pPr>
        <w:spacing w:after="0"/>
        <w:ind w:left="0"/>
        <w:jc w:val="both"/>
      </w:pPr>
      <w:r>
        <w:rPr>
          <w:rFonts w:ascii="Times New Roman"/>
          <w:b w:val="false"/>
          <w:i w:val="false"/>
          <w:color w:val="000000"/>
          <w:sz w:val="28"/>
        </w:rPr>
        <w:t>
      3. ____________________________________________________________</w:t>
      </w:r>
    </w:p>
    <w:bookmarkEnd w:id="131"/>
    <w:bookmarkStart w:name="z154" w:id="132"/>
    <w:p>
      <w:pPr>
        <w:spacing w:after="0"/>
        <w:ind w:left="0"/>
        <w:jc w:val="both"/>
      </w:pPr>
      <w:r>
        <w:rPr>
          <w:rFonts w:ascii="Times New Roman"/>
          <w:b w:val="false"/>
          <w:i w:val="false"/>
          <w:color w:val="000000"/>
          <w:sz w:val="28"/>
        </w:rPr>
        <w:t>
      (әлеуетті өнім берушінің атауы)</w:t>
      </w:r>
    </w:p>
    <w:bookmarkEnd w:id="132"/>
    <w:bookmarkStart w:name="z155" w:id="133"/>
    <w:p>
      <w:pPr>
        <w:spacing w:after="0"/>
        <w:ind w:left="0"/>
        <w:jc w:val="both"/>
      </w:pPr>
      <w:r>
        <w:rPr>
          <w:rFonts w:ascii="Times New Roman"/>
          <w:b w:val="false"/>
          <w:i w:val="false"/>
          <w:color w:val="000000"/>
          <w:sz w:val="28"/>
        </w:rPr>
        <w:t>
      осы өтініммен "Мемлекеттік сатып алу туралы" Қазақстан Республикасы Заңының 7-</w:t>
      </w:r>
    </w:p>
    <w:bookmarkEnd w:id="133"/>
    <w:bookmarkStart w:name="z156" w:id="134"/>
    <w:p>
      <w:pPr>
        <w:spacing w:after="0"/>
        <w:ind w:left="0"/>
        <w:jc w:val="both"/>
      </w:pPr>
      <w:r>
        <w:rPr>
          <w:rFonts w:ascii="Times New Roman"/>
          <w:b w:val="false"/>
          <w:i w:val="false"/>
          <w:color w:val="000000"/>
          <w:sz w:val="28"/>
        </w:rPr>
        <w:t>
      бабында көрсетілген шектеулер туралы хабардар екендігін білдіреді.</w:t>
      </w:r>
    </w:p>
    <w:bookmarkEnd w:id="134"/>
    <w:bookmarkStart w:name="z157" w:id="135"/>
    <w:p>
      <w:pPr>
        <w:spacing w:after="0"/>
        <w:ind w:left="0"/>
        <w:jc w:val="both"/>
      </w:pPr>
      <w:r>
        <w:rPr>
          <w:rFonts w:ascii="Times New Roman"/>
          <w:b w:val="false"/>
          <w:i w:val="false"/>
          <w:color w:val="000000"/>
          <w:sz w:val="28"/>
        </w:rPr>
        <w:t>
      4. ____________________________________________________________</w:t>
      </w:r>
    </w:p>
    <w:bookmarkEnd w:id="135"/>
    <w:bookmarkStart w:name="z158" w:id="136"/>
    <w:p>
      <w:pPr>
        <w:spacing w:after="0"/>
        <w:ind w:left="0"/>
        <w:jc w:val="both"/>
      </w:pPr>
      <w:r>
        <w:rPr>
          <w:rFonts w:ascii="Times New Roman"/>
          <w:b w:val="false"/>
          <w:i w:val="false"/>
          <w:color w:val="000000"/>
          <w:sz w:val="28"/>
        </w:rPr>
        <w:t>
      (әлеуетті өнім берушінің атауы)</w:t>
      </w:r>
    </w:p>
    <w:bookmarkEnd w:id="136"/>
    <w:bookmarkStart w:name="z159" w:id="137"/>
    <w:p>
      <w:pPr>
        <w:spacing w:after="0"/>
        <w:ind w:left="0"/>
        <w:jc w:val="both"/>
      </w:pPr>
      <w:r>
        <w:rPr>
          <w:rFonts w:ascii="Times New Roman"/>
          <w:b w:val="false"/>
          <w:i w:val="false"/>
          <w:color w:val="000000"/>
          <w:sz w:val="28"/>
        </w:rPr>
        <w:t xml:space="preserve">
      Конкурстық құжаттамамен танысқанын және конкурсты ұйымдастырушыға өзінің </w:t>
      </w:r>
    </w:p>
    <w:bookmarkEnd w:id="137"/>
    <w:bookmarkStart w:name="z160" w:id="138"/>
    <w:p>
      <w:pPr>
        <w:spacing w:after="0"/>
        <w:ind w:left="0"/>
        <w:jc w:val="both"/>
      </w:pPr>
      <w:r>
        <w:rPr>
          <w:rFonts w:ascii="Times New Roman"/>
          <w:b w:val="false"/>
          <w:i w:val="false"/>
          <w:color w:val="000000"/>
          <w:sz w:val="28"/>
        </w:rPr>
        <w:t xml:space="preserve">
      құқықтық қабілеті, біліктілігі, көрсетілетін қызметтердің немесе сатып алынатын </w:t>
      </w:r>
    </w:p>
    <w:bookmarkEnd w:id="138"/>
    <w:bookmarkStart w:name="z161" w:id="139"/>
    <w:p>
      <w:pPr>
        <w:spacing w:after="0"/>
        <w:ind w:left="0"/>
        <w:jc w:val="both"/>
      </w:pPr>
      <w:r>
        <w:rPr>
          <w:rFonts w:ascii="Times New Roman"/>
          <w:b w:val="false"/>
          <w:i w:val="false"/>
          <w:color w:val="000000"/>
          <w:sz w:val="28"/>
        </w:rPr>
        <w:t xml:space="preserve">
      тауарлардың сапалық және өзге де сипаттамалары туралы (қажеттісін көрсету) дұрыс </w:t>
      </w:r>
    </w:p>
    <w:bookmarkEnd w:id="139"/>
    <w:bookmarkStart w:name="z162" w:id="140"/>
    <w:p>
      <w:pPr>
        <w:spacing w:after="0"/>
        <w:ind w:left="0"/>
        <w:jc w:val="both"/>
      </w:pPr>
      <w:r>
        <w:rPr>
          <w:rFonts w:ascii="Times New Roman"/>
          <w:b w:val="false"/>
          <w:i w:val="false"/>
          <w:color w:val="000000"/>
          <w:sz w:val="28"/>
        </w:rPr>
        <w:t>
      емес мәліметтер бергені үшін жауапкершілігі туралы хабардар етілгендігін растайды.</w:t>
      </w:r>
    </w:p>
    <w:bookmarkEnd w:id="140"/>
    <w:bookmarkStart w:name="z163" w:id="141"/>
    <w:p>
      <w:pPr>
        <w:spacing w:after="0"/>
        <w:ind w:left="0"/>
        <w:jc w:val="both"/>
      </w:pPr>
      <w:r>
        <w:rPr>
          <w:rFonts w:ascii="Times New Roman"/>
          <w:b w:val="false"/>
          <w:i w:val="false"/>
          <w:color w:val="000000"/>
          <w:sz w:val="28"/>
        </w:rPr>
        <w:t>
      5. Осы конкурстық өтінім күнтізбелік _____ күн ішінде қолданылады.</w:t>
      </w:r>
    </w:p>
    <w:bookmarkEnd w:id="141"/>
    <w:bookmarkStart w:name="z164" w:id="142"/>
    <w:p>
      <w:pPr>
        <w:spacing w:after="0"/>
        <w:ind w:left="0"/>
        <w:jc w:val="both"/>
      </w:pPr>
      <w:r>
        <w:rPr>
          <w:rFonts w:ascii="Times New Roman"/>
          <w:b w:val="false"/>
          <w:i w:val="false"/>
          <w:color w:val="000000"/>
          <w:sz w:val="28"/>
        </w:rPr>
        <w:t>
      6. ____________________________________________________________</w:t>
      </w:r>
    </w:p>
    <w:bookmarkEnd w:id="142"/>
    <w:bookmarkStart w:name="z165" w:id="143"/>
    <w:p>
      <w:pPr>
        <w:spacing w:after="0"/>
        <w:ind w:left="0"/>
        <w:jc w:val="both"/>
      </w:pPr>
      <w:r>
        <w:rPr>
          <w:rFonts w:ascii="Times New Roman"/>
          <w:b w:val="false"/>
          <w:i w:val="false"/>
          <w:color w:val="000000"/>
          <w:sz w:val="28"/>
        </w:rPr>
        <w:t>
      (әлеуетті өнім берушінің атауы)</w:t>
      </w:r>
    </w:p>
    <w:bookmarkEnd w:id="143"/>
    <w:bookmarkStart w:name="z166" w:id="144"/>
    <w:p>
      <w:pPr>
        <w:spacing w:after="0"/>
        <w:ind w:left="0"/>
        <w:jc w:val="both"/>
      </w:pPr>
      <w:r>
        <w:rPr>
          <w:rFonts w:ascii="Times New Roman"/>
          <w:b w:val="false"/>
          <w:i w:val="false"/>
          <w:color w:val="000000"/>
          <w:sz w:val="28"/>
        </w:rPr>
        <w:t xml:space="preserve">
      конкурстың жеңімпазы деп танылған жағдайда, шарттың орындалуын қамтамасыз </w:t>
      </w:r>
    </w:p>
    <w:bookmarkEnd w:id="144"/>
    <w:bookmarkStart w:name="z167" w:id="145"/>
    <w:p>
      <w:pPr>
        <w:spacing w:after="0"/>
        <w:ind w:left="0"/>
        <w:jc w:val="both"/>
      </w:pPr>
      <w:r>
        <w:rPr>
          <w:rFonts w:ascii="Times New Roman"/>
          <w:b w:val="false"/>
          <w:i w:val="false"/>
          <w:color w:val="000000"/>
          <w:sz w:val="28"/>
        </w:rPr>
        <w:t xml:space="preserve">
      етуді шарттың жалпы сомасының үш пайызын құрайтын сомада енгізу міндеттеледі </w:t>
      </w:r>
    </w:p>
    <w:bookmarkEnd w:id="145"/>
    <w:bookmarkStart w:name="z168" w:id="146"/>
    <w:p>
      <w:pPr>
        <w:spacing w:after="0"/>
        <w:ind w:left="0"/>
        <w:jc w:val="both"/>
      </w:pPr>
      <w:r>
        <w:rPr>
          <w:rFonts w:ascii="Times New Roman"/>
          <w:b w:val="false"/>
          <w:i w:val="false"/>
          <w:color w:val="000000"/>
          <w:sz w:val="28"/>
        </w:rPr>
        <w:t xml:space="preserve">
      (конкурстық құжаттамада шарттың орындалуын қамтамасыз етуді енгізу көзделген </w:t>
      </w:r>
    </w:p>
    <w:bookmarkEnd w:id="146"/>
    <w:bookmarkStart w:name="z169" w:id="147"/>
    <w:p>
      <w:pPr>
        <w:spacing w:after="0"/>
        <w:ind w:left="0"/>
        <w:jc w:val="both"/>
      </w:pPr>
      <w:r>
        <w:rPr>
          <w:rFonts w:ascii="Times New Roman"/>
          <w:b w:val="false"/>
          <w:i w:val="false"/>
          <w:color w:val="000000"/>
          <w:sz w:val="28"/>
        </w:rPr>
        <w:t>
      болса көрсетіледі).</w:t>
      </w:r>
    </w:p>
    <w:bookmarkEnd w:id="147"/>
    <w:bookmarkStart w:name="z170" w:id="148"/>
    <w:p>
      <w:pPr>
        <w:spacing w:after="0"/>
        <w:ind w:left="0"/>
        <w:jc w:val="both"/>
      </w:pPr>
      <w:r>
        <w:rPr>
          <w:rFonts w:ascii="Times New Roman"/>
          <w:b w:val="false"/>
          <w:i w:val="false"/>
          <w:color w:val="000000"/>
          <w:sz w:val="28"/>
        </w:rPr>
        <w:t>
      7. Конкурсқа қатысуға өтінім біздің арамыздағы міндетті шарттың рөлін атқарады.</w:t>
      </w:r>
    </w:p>
    <w:bookmarkEnd w:id="148"/>
    <w:bookmarkStart w:name="z171" w:id="149"/>
    <w:p>
      <w:pPr>
        <w:spacing w:after="0"/>
        <w:ind w:left="0"/>
        <w:jc w:val="both"/>
      </w:pPr>
      <w:r>
        <w:rPr>
          <w:rFonts w:ascii="Times New Roman"/>
          <w:b w:val="false"/>
          <w:i w:val="false"/>
          <w:color w:val="000000"/>
          <w:sz w:val="28"/>
        </w:rPr>
        <w:t>
      Күні ________________</w:t>
      </w:r>
    </w:p>
    <w:bookmarkEnd w:id="149"/>
    <w:bookmarkStart w:name="z172" w:id="150"/>
    <w:p>
      <w:pPr>
        <w:spacing w:after="0"/>
        <w:ind w:left="0"/>
        <w:jc w:val="both"/>
      </w:pPr>
      <w:r>
        <w:rPr>
          <w:rFonts w:ascii="Times New Roman"/>
          <w:b w:val="false"/>
          <w:i w:val="false"/>
          <w:color w:val="000000"/>
          <w:sz w:val="28"/>
        </w:rPr>
        <w:t>
      Басшының қолы __________________________________</w:t>
      </w:r>
    </w:p>
    <w:bookmarkEnd w:id="150"/>
    <w:bookmarkStart w:name="z173" w:id="151"/>
    <w:p>
      <w:pPr>
        <w:spacing w:after="0"/>
        <w:ind w:left="0"/>
        <w:jc w:val="both"/>
      </w:pPr>
      <w:r>
        <w:rPr>
          <w:rFonts w:ascii="Times New Roman"/>
          <w:b w:val="false"/>
          <w:i w:val="false"/>
          <w:color w:val="000000"/>
          <w:sz w:val="28"/>
        </w:rPr>
        <w:t>
      (тегі, аты, әкесінің аты (ол болған жағдайда), лауазымы)</w:t>
      </w:r>
    </w:p>
    <w:bookmarkEnd w:id="151"/>
    <w:bookmarkStart w:name="z174" w:id="152"/>
    <w:p>
      <w:pPr>
        <w:spacing w:after="0"/>
        <w:ind w:left="0"/>
        <w:jc w:val="both"/>
      </w:pPr>
      <w:r>
        <w:rPr>
          <w:rFonts w:ascii="Times New Roman"/>
          <w:b w:val="false"/>
          <w:i w:val="false"/>
          <w:color w:val="000000"/>
          <w:sz w:val="28"/>
        </w:rPr>
        <w:t>
      Мөр орны (болған жағдайда)</w:t>
      </w:r>
    </w:p>
    <w:bookmarkEnd w:id="1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3-қосымша</w:t>
            </w:r>
            <w:r>
              <w:br/>
            </w:r>
            <w:r>
              <w:rPr>
                <w:rFonts w:ascii="Times New Roman"/>
                <w:b w:val="false"/>
                <w:i w:val="false"/>
                <w:color w:val="000000"/>
                <w:sz w:val="20"/>
              </w:rPr>
              <w:t>Баланың құқықтарын қорғау жөніндегі функцияларды жүзеге асыратын ұйымдардың тауарлары мен көрсетілетін қызметтерін жеткізушіні таңдау жөніндегі үлгілік конкурстық құжаттамаға 3-қосымша</w:t>
            </w:r>
          </w:p>
        </w:tc>
      </w:tr>
    </w:tbl>
    <w:bookmarkStart w:name="z176" w:id="153"/>
    <w:p>
      <w:pPr>
        <w:spacing w:after="0"/>
        <w:ind w:left="0"/>
        <w:jc w:val="left"/>
      </w:pPr>
      <w:r>
        <w:rPr>
          <w:rFonts w:ascii="Times New Roman"/>
          <w:b/>
          <w:i w:val="false"/>
          <w:color w:val="000000"/>
        </w:rPr>
        <w:t xml:space="preserve"> Баланың құқықтарын қорғау жөніндегі функцияларды жүзеге асыратын ұйымдардың тауарларын жеткізушіні таңдау жөніндегі конкурстық құжаттамаға техникалық тапсырма</w:t>
      </w:r>
    </w:p>
    <w:bookmarkEnd w:id="153"/>
    <w:bookmarkStart w:name="z177" w:id="154"/>
    <w:p>
      <w:pPr>
        <w:spacing w:after="0"/>
        <w:ind w:left="0"/>
        <w:jc w:val="both"/>
      </w:pPr>
      <w:r>
        <w:rPr>
          <w:rFonts w:ascii="Times New Roman"/>
          <w:b w:val="false"/>
          <w:i w:val="false"/>
          <w:color w:val="000000"/>
          <w:sz w:val="28"/>
        </w:rPr>
        <w:t>
      1. Тауардың сипаттамасы (функционалдық сипаттама мен тұтынушылық қасиеттері).</w:t>
      </w:r>
    </w:p>
    <w:bookmarkEnd w:id="154"/>
    <w:bookmarkStart w:name="z178" w:id="155"/>
    <w:p>
      <w:pPr>
        <w:spacing w:after="0"/>
        <w:ind w:left="0"/>
        <w:jc w:val="both"/>
      </w:pPr>
      <w:r>
        <w:rPr>
          <w:rFonts w:ascii="Times New Roman"/>
          <w:b w:val="false"/>
          <w:i w:val="false"/>
          <w:color w:val="000000"/>
          <w:sz w:val="28"/>
        </w:rPr>
        <w:t>
      2. Тауардың қажеттілігі және пайдалану мақсаты.</w:t>
      </w:r>
    </w:p>
    <w:bookmarkEnd w:id="155"/>
    <w:bookmarkStart w:name="z179" w:id="156"/>
    <w:p>
      <w:pPr>
        <w:spacing w:after="0"/>
        <w:ind w:left="0"/>
        <w:jc w:val="both"/>
      </w:pPr>
      <w:r>
        <w:rPr>
          <w:rFonts w:ascii="Times New Roman"/>
          <w:b w:val="false"/>
          <w:i w:val="false"/>
          <w:color w:val="000000"/>
          <w:sz w:val="28"/>
        </w:rPr>
        <w:t>
      3. Тауардың қажетті техникалық сипаттамасы, өлшемі, қаптамасы.</w:t>
      </w:r>
    </w:p>
    <w:bookmarkEnd w:id="156"/>
    <w:bookmarkStart w:name="z180" w:id="157"/>
    <w:p>
      <w:pPr>
        <w:spacing w:after="0"/>
        <w:ind w:left="0"/>
        <w:jc w:val="both"/>
      </w:pPr>
      <w:r>
        <w:rPr>
          <w:rFonts w:ascii="Times New Roman"/>
          <w:b w:val="false"/>
          <w:i w:val="false"/>
          <w:color w:val="000000"/>
          <w:sz w:val="28"/>
        </w:rPr>
        <w:t xml:space="preserve">
      4. Тауарды тиеу және жеткізу бойынша, саны, кезеңділігі, мерзімі және жеткізу орны, </w:t>
      </w:r>
    </w:p>
    <w:bookmarkEnd w:id="157"/>
    <w:bookmarkStart w:name="z181" w:id="158"/>
    <w:p>
      <w:pPr>
        <w:spacing w:after="0"/>
        <w:ind w:left="0"/>
        <w:jc w:val="both"/>
      </w:pPr>
      <w:r>
        <w:rPr>
          <w:rFonts w:ascii="Times New Roman"/>
          <w:b w:val="false"/>
          <w:i w:val="false"/>
          <w:color w:val="000000"/>
          <w:sz w:val="28"/>
        </w:rPr>
        <w:t>
      персоналды оқыту бойынша шарттар.</w:t>
      </w:r>
    </w:p>
    <w:bookmarkEnd w:id="158"/>
    <w:bookmarkStart w:name="z182" w:id="159"/>
    <w:p>
      <w:pPr>
        <w:spacing w:after="0"/>
        <w:ind w:left="0"/>
        <w:jc w:val="both"/>
      </w:pPr>
      <w:r>
        <w:rPr>
          <w:rFonts w:ascii="Times New Roman"/>
          <w:b w:val="false"/>
          <w:i w:val="false"/>
          <w:color w:val="000000"/>
          <w:sz w:val="28"/>
        </w:rPr>
        <w:t>
      5. Тауардың сапалық көрсеткіші және қауіпсіздігі, шыққан жеріне қойылатын нұсқау.</w:t>
      </w:r>
    </w:p>
    <w:bookmarkEnd w:id="159"/>
    <w:bookmarkStart w:name="z183" w:id="160"/>
    <w:p>
      <w:pPr>
        <w:spacing w:after="0"/>
        <w:ind w:left="0"/>
        <w:jc w:val="both"/>
      </w:pPr>
      <w:r>
        <w:rPr>
          <w:rFonts w:ascii="Times New Roman"/>
          <w:b w:val="false"/>
          <w:i w:val="false"/>
          <w:color w:val="000000"/>
          <w:sz w:val="28"/>
        </w:rPr>
        <w:t xml:space="preserve">
      6. Шығыс материалдардың қажетті санына және тауармен бірге тапсырыс берушіге </w:t>
      </w:r>
    </w:p>
    <w:bookmarkEnd w:id="160"/>
    <w:bookmarkStart w:name="z184" w:id="161"/>
    <w:p>
      <w:pPr>
        <w:spacing w:after="0"/>
        <w:ind w:left="0"/>
        <w:jc w:val="both"/>
      </w:pPr>
      <w:r>
        <w:rPr>
          <w:rFonts w:ascii="Times New Roman"/>
          <w:b w:val="false"/>
          <w:i w:val="false"/>
          <w:color w:val="000000"/>
          <w:sz w:val="28"/>
        </w:rPr>
        <w:t>
      берілетін құжаттарға қойылатын шарттар.</w:t>
      </w:r>
    </w:p>
    <w:bookmarkEnd w:id="161"/>
    <w:bookmarkStart w:name="z185" w:id="162"/>
    <w:p>
      <w:pPr>
        <w:spacing w:after="0"/>
        <w:ind w:left="0"/>
        <w:jc w:val="both"/>
      </w:pPr>
      <w:r>
        <w:rPr>
          <w:rFonts w:ascii="Times New Roman"/>
          <w:b w:val="false"/>
          <w:i w:val="false"/>
          <w:color w:val="000000"/>
          <w:sz w:val="28"/>
        </w:rPr>
        <w:t>
      7. Кепілдеме және кепілдемеден кейінгі күтуге қойылатын шарттар (мерзімі, орны).</w:t>
      </w:r>
    </w:p>
    <w:bookmarkEnd w:id="162"/>
    <w:bookmarkStart w:name="z186" w:id="163"/>
    <w:p>
      <w:pPr>
        <w:spacing w:after="0"/>
        <w:ind w:left="0"/>
        <w:jc w:val="both"/>
      </w:pPr>
      <w:r>
        <w:rPr>
          <w:rFonts w:ascii="Times New Roman"/>
          <w:b w:val="false"/>
          <w:i w:val="false"/>
          <w:color w:val="000000"/>
          <w:sz w:val="28"/>
        </w:rPr>
        <w:t>
      Күні ________________</w:t>
      </w:r>
    </w:p>
    <w:bookmarkEnd w:id="163"/>
    <w:bookmarkStart w:name="z187" w:id="164"/>
    <w:p>
      <w:pPr>
        <w:spacing w:after="0"/>
        <w:ind w:left="0"/>
        <w:jc w:val="both"/>
      </w:pPr>
      <w:r>
        <w:rPr>
          <w:rFonts w:ascii="Times New Roman"/>
          <w:b w:val="false"/>
          <w:i w:val="false"/>
          <w:color w:val="000000"/>
          <w:sz w:val="28"/>
        </w:rPr>
        <w:t>
      Басшының қолы __________________________________</w:t>
      </w:r>
    </w:p>
    <w:bookmarkEnd w:id="164"/>
    <w:bookmarkStart w:name="z188" w:id="165"/>
    <w:p>
      <w:pPr>
        <w:spacing w:after="0"/>
        <w:ind w:left="0"/>
        <w:jc w:val="both"/>
      </w:pPr>
      <w:r>
        <w:rPr>
          <w:rFonts w:ascii="Times New Roman"/>
          <w:b w:val="false"/>
          <w:i w:val="false"/>
          <w:color w:val="000000"/>
          <w:sz w:val="28"/>
        </w:rPr>
        <w:t>
      (тегі, аты, әкесінің аты (ол болған жағдайда), лауазымы)</w:t>
      </w:r>
    </w:p>
    <w:bookmarkEnd w:id="165"/>
    <w:bookmarkStart w:name="z189" w:id="166"/>
    <w:p>
      <w:pPr>
        <w:spacing w:after="0"/>
        <w:ind w:left="0"/>
        <w:jc w:val="both"/>
      </w:pPr>
      <w:r>
        <w:rPr>
          <w:rFonts w:ascii="Times New Roman"/>
          <w:b w:val="false"/>
          <w:i w:val="false"/>
          <w:color w:val="000000"/>
          <w:sz w:val="28"/>
        </w:rPr>
        <w:t>
      Мөр орны (болған жағдайда)</w:t>
      </w:r>
    </w:p>
    <w:bookmarkEnd w:id="1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4-қосымша</w:t>
            </w:r>
            <w:r>
              <w:br/>
            </w:r>
            <w:r>
              <w:rPr>
                <w:rFonts w:ascii="Times New Roman"/>
                <w:b w:val="false"/>
                <w:i w:val="false"/>
                <w:color w:val="000000"/>
                <w:sz w:val="20"/>
              </w:rPr>
              <w:t>Баланың құқықтарын қорғау жөніндегі функцияларды жүзеге асыратын ұйымдардың тауарлары мен көрсетілетін қызметтерін жеткізушіні таңдау жөніндегі үлгілік конкурстық құжаттамаға 4-қосымша</w:t>
            </w:r>
          </w:p>
        </w:tc>
      </w:tr>
    </w:tbl>
    <w:bookmarkStart w:name="z191" w:id="167"/>
    <w:p>
      <w:pPr>
        <w:spacing w:after="0"/>
        <w:ind w:left="0"/>
        <w:jc w:val="left"/>
      </w:pPr>
      <w:r>
        <w:rPr>
          <w:rFonts w:ascii="Times New Roman"/>
          <w:b/>
          <w:i w:val="false"/>
          <w:color w:val="000000"/>
        </w:rPr>
        <w:t xml:space="preserve"> Баланың құқықтарын қорғау жөніндегі функцияларды жүзеге асыратын ұйымдардың көрсетілетін қызметтерін жеткізушіні таңдау жөніндегі конкурстық құжаттамаға техникалық тапсырма</w:t>
      </w:r>
    </w:p>
    <w:bookmarkEnd w:id="167"/>
    <w:bookmarkStart w:name="z192" w:id="168"/>
    <w:p>
      <w:pPr>
        <w:spacing w:after="0"/>
        <w:ind w:left="0"/>
        <w:jc w:val="both"/>
      </w:pPr>
      <w:r>
        <w:rPr>
          <w:rFonts w:ascii="Times New Roman"/>
          <w:b w:val="false"/>
          <w:i w:val="false"/>
          <w:color w:val="000000"/>
          <w:sz w:val="28"/>
        </w:rPr>
        <w:t>
      Қызмет көрсетудің техникалық тапсырмасы келесі кезеңдерден тұрады:</w:t>
      </w:r>
    </w:p>
    <w:bookmarkEnd w:id="168"/>
    <w:bookmarkStart w:name="z193" w:id="169"/>
    <w:p>
      <w:pPr>
        <w:spacing w:after="0"/>
        <w:ind w:left="0"/>
        <w:jc w:val="both"/>
      </w:pPr>
      <w:r>
        <w:rPr>
          <w:rFonts w:ascii="Times New Roman"/>
          <w:b w:val="false"/>
          <w:i w:val="false"/>
          <w:color w:val="000000"/>
          <w:sz w:val="28"/>
        </w:rPr>
        <w:t>
      1) қызмет көрсетудің нақты мақсатын анықтау;</w:t>
      </w:r>
    </w:p>
    <w:bookmarkEnd w:id="169"/>
    <w:bookmarkStart w:name="z194" w:id="170"/>
    <w:p>
      <w:pPr>
        <w:spacing w:after="0"/>
        <w:ind w:left="0"/>
        <w:jc w:val="both"/>
      </w:pPr>
      <w:r>
        <w:rPr>
          <w:rFonts w:ascii="Times New Roman"/>
          <w:b w:val="false"/>
          <w:i w:val="false"/>
          <w:color w:val="000000"/>
          <w:sz w:val="28"/>
        </w:rPr>
        <w:t>
      2) қойылған мақсаттарға, олардың көлеміне (санына), қызмет көрсетудің мерзіміне барынша қол жеткізуге мүмкіндік беретін көрсетілетін қызметтердің құрамына кіретін іс-әрекеттердің тізбесін анықтау;</w:t>
      </w:r>
    </w:p>
    <w:bookmarkEnd w:id="170"/>
    <w:bookmarkStart w:name="z195" w:id="171"/>
    <w:p>
      <w:pPr>
        <w:spacing w:after="0"/>
        <w:ind w:left="0"/>
        <w:jc w:val="both"/>
      </w:pPr>
      <w:r>
        <w:rPr>
          <w:rFonts w:ascii="Times New Roman"/>
          <w:b w:val="false"/>
          <w:i w:val="false"/>
          <w:color w:val="000000"/>
          <w:sz w:val="28"/>
        </w:rPr>
        <w:t>
      3) көрсетілетін қызметті ұсынатын мамандардың қажетті біліктілігінің деңгейін анықтау;</w:t>
      </w:r>
    </w:p>
    <w:bookmarkEnd w:id="171"/>
    <w:bookmarkStart w:name="z196" w:id="172"/>
    <w:p>
      <w:pPr>
        <w:spacing w:after="0"/>
        <w:ind w:left="0"/>
        <w:jc w:val="both"/>
      </w:pPr>
      <w:r>
        <w:rPr>
          <w:rFonts w:ascii="Times New Roman"/>
          <w:b w:val="false"/>
          <w:i w:val="false"/>
          <w:color w:val="000000"/>
          <w:sz w:val="28"/>
        </w:rPr>
        <w:t>
      4) көрсетілетін қызметті орындаушының тапсырыс беруші алдында есеп беру тәртібін анықтау.</w:t>
      </w:r>
    </w:p>
    <w:bookmarkEnd w:id="172"/>
    <w:bookmarkStart w:name="z197" w:id="173"/>
    <w:p>
      <w:pPr>
        <w:spacing w:after="0"/>
        <w:ind w:left="0"/>
        <w:jc w:val="both"/>
      </w:pPr>
      <w:r>
        <w:rPr>
          <w:rFonts w:ascii="Times New Roman"/>
          <w:b w:val="false"/>
          <w:i w:val="false"/>
          <w:color w:val="000000"/>
          <w:sz w:val="28"/>
        </w:rPr>
        <w:t>
      Қызмет көрсетудің техникалық тапсырмасы мыналарды:</w:t>
      </w:r>
    </w:p>
    <w:bookmarkEnd w:id="173"/>
    <w:bookmarkStart w:name="z198" w:id="174"/>
    <w:p>
      <w:pPr>
        <w:spacing w:after="0"/>
        <w:ind w:left="0"/>
        <w:jc w:val="both"/>
      </w:pPr>
      <w:r>
        <w:rPr>
          <w:rFonts w:ascii="Times New Roman"/>
          <w:b w:val="false"/>
          <w:i w:val="false"/>
          <w:color w:val="000000"/>
          <w:sz w:val="28"/>
        </w:rPr>
        <w:t>
      1) тапсырыс берушіге қажетті қызметтердің қысқаша сипаттамасымен көрсетілетін қызметтердің атауын және пайдалану мақсатын;</w:t>
      </w:r>
    </w:p>
    <w:bookmarkEnd w:id="174"/>
    <w:bookmarkStart w:name="z199" w:id="175"/>
    <w:p>
      <w:pPr>
        <w:spacing w:after="0"/>
        <w:ind w:left="0"/>
        <w:jc w:val="both"/>
      </w:pPr>
      <w:r>
        <w:rPr>
          <w:rFonts w:ascii="Times New Roman"/>
          <w:b w:val="false"/>
          <w:i w:val="false"/>
          <w:color w:val="000000"/>
          <w:sz w:val="28"/>
        </w:rPr>
        <w:t>
      2) тапсырыс берушінің нақты қажеттіліктерін ескере отырып орындаушыдан талап етілетін көрсетілетін қызметтердің тізбесі мен іс-әрекеттердің көлемін (санын).</w:t>
      </w:r>
    </w:p>
    <w:bookmarkEnd w:id="175"/>
    <w:bookmarkStart w:name="z200" w:id="176"/>
    <w:p>
      <w:pPr>
        <w:spacing w:after="0"/>
        <w:ind w:left="0"/>
        <w:jc w:val="both"/>
      </w:pPr>
      <w:r>
        <w:rPr>
          <w:rFonts w:ascii="Times New Roman"/>
          <w:b w:val="false"/>
          <w:i w:val="false"/>
          <w:color w:val="000000"/>
          <w:sz w:val="28"/>
        </w:rPr>
        <w:t>
      3) біркелкі көрсетілетін қызметтердің түрін сатып алған жағдайда көрсетілетін қызметтердің түрлерін;</w:t>
      </w:r>
    </w:p>
    <w:bookmarkEnd w:id="176"/>
    <w:bookmarkStart w:name="z201" w:id="177"/>
    <w:p>
      <w:pPr>
        <w:spacing w:after="0"/>
        <w:ind w:left="0"/>
        <w:jc w:val="both"/>
      </w:pPr>
      <w:r>
        <w:rPr>
          <w:rFonts w:ascii="Times New Roman"/>
          <w:b w:val="false"/>
          <w:i w:val="false"/>
          <w:color w:val="000000"/>
          <w:sz w:val="28"/>
        </w:rPr>
        <w:t>
      4) нақты мекенжайы (мекенжайлары) көрсетілген қызмет көрсетудің орнын;</w:t>
      </w:r>
    </w:p>
    <w:bookmarkEnd w:id="177"/>
    <w:bookmarkStart w:name="z202" w:id="178"/>
    <w:p>
      <w:pPr>
        <w:spacing w:after="0"/>
        <w:ind w:left="0"/>
        <w:jc w:val="both"/>
      </w:pPr>
      <w:r>
        <w:rPr>
          <w:rFonts w:ascii="Times New Roman"/>
          <w:b w:val="false"/>
          <w:i w:val="false"/>
          <w:color w:val="000000"/>
          <w:sz w:val="28"/>
        </w:rPr>
        <w:t>
      5) көрсетілетін қызметті орындау шарттары, қызмет көрсету туралы шарт бойынша міндеттерді орындау үшін жеткілікті қажетті материалдық, қаржылық және еңбек ресурстарының болуын;</w:t>
      </w:r>
    </w:p>
    <w:bookmarkEnd w:id="178"/>
    <w:bookmarkStart w:name="z203" w:id="179"/>
    <w:p>
      <w:pPr>
        <w:spacing w:after="0"/>
        <w:ind w:left="0"/>
        <w:jc w:val="both"/>
      </w:pPr>
      <w:r>
        <w:rPr>
          <w:rFonts w:ascii="Times New Roman"/>
          <w:b w:val="false"/>
          <w:i w:val="false"/>
          <w:color w:val="000000"/>
          <w:sz w:val="28"/>
        </w:rPr>
        <w:t>
      6) қызмет көрсету кезінде кезеңі (кезеңдері) көрсетілген қызмет көрсету мерзімдерін (кезеңдерін) немесе аяқталуы тиіс көрсетілетін қызметтердің нақты күнтізбелік күндерін, немесе тапсырыс беруші үшін минимальды қабылдауға болатын қызмет көрсетуді аяқтау күндерін, немесе орындаушының қызмет көрсетуге кірісуі тиіс (аванс төлеу, өзге де сәттер) шартты жасасқан сәттен бастап мерзімін;</w:t>
      </w:r>
    </w:p>
    <w:bookmarkEnd w:id="179"/>
    <w:bookmarkStart w:name="z204" w:id="180"/>
    <w:p>
      <w:pPr>
        <w:spacing w:after="0"/>
        <w:ind w:left="0"/>
        <w:jc w:val="both"/>
      </w:pPr>
      <w:r>
        <w:rPr>
          <w:rFonts w:ascii="Times New Roman"/>
          <w:b w:val="false"/>
          <w:i w:val="false"/>
          <w:color w:val="000000"/>
          <w:sz w:val="28"/>
        </w:rPr>
        <w:t>
      7) ілеспе жұмыстарды орындау, ілеспе қызметтерді көрсету, қажетті тауарларды, оның ішінде жабдықтарды жеткізу жөніндегі шарттарын;</w:t>
      </w:r>
    </w:p>
    <w:bookmarkEnd w:id="180"/>
    <w:bookmarkStart w:name="z205" w:id="181"/>
    <w:p>
      <w:pPr>
        <w:spacing w:after="0"/>
        <w:ind w:left="0"/>
        <w:jc w:val="both"/>
      </w:pPr>
      <w:r>
        <w:rPr>
          <w:rFonts w:ascii="Times New Roman"/>
          <w:b w:val="false"/>
          <w:i w:val="false"/>
          <w:color w:val="000000"/>
          <w:sz w:val="28"/>
        </w:rPr>
        <w:t>
      8) қызмет көрсетуге, олардың сапасына, оның ішінде қызмет көрсету технологияларына, әдістері мен әдістемесіне қойылатын жалпы шарттарды;</w:t>
      </w:r>
    </w:p>
    <w:bookmarkEnd w:id="181"/>
    <w:bookmarkStart w:name="z206" w:id="182"/>
    <w:p>
      <w:pPr>
        <w:spacing w:after="0"/>
        <w:ind w:left="0"/>
        <w:jc w:val="both"/>
      </w:pPr>
      <w:r>
        <w:rPr>
          <w:rFonts w:ascii="Times New Roman"/>
          <w:b w:val="false"/>
          <w:i w:val="false"/>
          <w:color w:val="000000"/>
          <w:sz w:val="28"/>
        </w:rPr>
        <w:t>
      9) қызмет көрсетуге және қызмет көрсету нәтижелеріне қойылатын қауіпсіздік талаптарын. Егер келісімшартты орындау процесінде үшінші тұлғалардың алдындағы жауапкершілікті сақтандыру қажет болса немесе көрсетілетін қызметтермен байланысты адамдардың өмірі мен денсаулығы үшін қауіп мүмкін болса, бұл бөлімде тиісті қажетті талаптар қойылуы тиіс;</w:t>
      </w:r>
    </w:p>
    <w:bookmarkEnd w:id="182"/>
    <w:bookmarkStart w:name="z207" w:id="183"/>
    <w:p>
      <w:pPr>
        <w:spacing w:after="0"/>
        <w:ind w:left="0"/>
        <w:jc w:val="both"/>
      </w:pPr>
      <w:r>
        <w:rPr>
          <w:rFonts w:ascii="Times New Roman"/>
          <w:b w:val="false"/>
          <w:i w:val="false"/>
          <w:color w:val="000000"/>
          <w:sz w:val="28"/>
        </w:rPr>
        <w:t>
      10) қызмет көрсету нәтижелерін тапсыру және қабылдау тәртібін. Көрсетілетін қызметті орындаудың әрбір кезеңі және жалпы есептіліктің, техникалық және ресімдеу мен әрбір кезең бойынша және жалпы тапсыруға жататын өзге де құжаттардың мазмұны бойынша көрсетілетін қызметтерді тапсыруды және қабылдап алуды қамтамасыз ету жөніндегі іс-шаралар (сынақтарды, бақылауды қосуды, техникалық бақылау актілеріне қол қоюды көрсетілетін қызметтерді тапсыру кезіндегі өзгеде құжаттарды талап ету) көрсетіледі;</w:t>
      </w:r>
    </w:p>
    <w:bookmarkEnd w:id="183"/>
    <w:bookmarkStart w:name="z208" w:id="184"/>
    <w:p>
      <w:pPr>
        <w:spacing w:after="0"/>
        <w:ind w:left="0"/>
        <w:jc w:val="both"/>
      </w:pPr>
      <w:r>
        <w:rPr>
          <w:rFonts w:ascii="Times New Roman"/>
          <w:b w:val="false"/>
          <w:i w:val="false"/>
          <w:color w:val="000000"/>
          <w:sz w:val="28"/>
        </w:rPr>
        <w:t>
      11) қызметтерді аяқтау және тапсыру бойынша техникалық және басқа да құжаттарды тапсырыс берушіге беру бойынша шарттарды;</w:t>
      </w:r>
    </w:p>
    <w:bookmarkEnd w:id="184"/>
    <w:bookmarkStart w:name="z209" w:id="185"/>
    <w:p>
      <w:pPr>
        <w:spacing w:after="0"/>
        <w:ind w:left="0"/>
        <w:jc w:val="both"/>
      </w:pPr>
      <w:r>
        <w:rPr>
          <w:rFonts w:ascii="Times New Roman"/>
          <w:b w:val="false"/>
          <w:i w:val="false"/>
          <w:color w:val="000000"/>
          <w:sz w:val="28"/>
        </w:rPr>
        <w:t>
      12) өнім берушінің тапсырыс беруші персоналдарын қызмет көрсету нәтижесінде дайындалған объектілерде жұмыс жасауға техникалық оқыту бойынша шарттарды;</w:t>
      </w:r>
    </w:p>
    <w:bookmarkEnd w:id="185"/>
    <w:bookmarkStart w:name="z210" w:id="186"/>
    <w:p>
      <w:pPr>
        <w:spacing w:after="0"/>
        <w:ind w:left="0"/>
        <w:jc w:val="both"/>
      </w:pPr>
      <w:r>
        <w:rPr>
          <w:rFonts w:ascii="Times New Roman"/>
          <w:b w:val="false"/>
          <w:i w:val="false"/>
          <w:color w:val="000000"/>
          <w:sz w:val="28"/>
        </w:rPr>
        <w:t>
      13) көрсетілген қызметтердің сапасына кепілдік көлемі бойынша талаптарды (тапсырыс берушіге лайықты ең төменгі немесе орындаушының кепілдік кезеңіндегі қатаң белгіленген міндеттері);</w:t>
      </w:r>
    </w:p>
    <w:bookmarkEnd w:id="186"/>
    <w:bookmarkStart w:name="z211" w:id="187"/>
    <w:p>
      <w:pPr>
        <w:spacing w:after="0"/>
        <w:ind w:left="0"/>
        <w:jc w:val="both"/>
      </w:pPr>
      <w:r>
        <w:rPr>
          <w:rFonts w:ascii="Times New Roman"/>
          <w:b w:val="false"/>
          <w:i w:val="false"/>
          <w:color w:val="000000"/>
          <w:sz w:val="28"/>
        </w:rPr>
        <w:t>
      14) қызметтер нәтижесінің сапасына кепілдіктің мерзімі бойынша талаптарды (тапсырыс берушіге лайықты ең төменгі немесе қатаң белгіленген мерзім) қамтиды.</w:t>
      </w:r>
    </w:p>
    <w:bookmarkEnd w:id="187"/>
    <w:bookmarkStart w:name="z212" w:id="188"/>
    <w:p>
      <w:pPr>
        <w:spacing w:after="0"/>
        <w:ind w:left="0"/>
        <w:jc w:val="both"/>
      </w:pPr>
      <w:r>
        <w:rPr>
          <w:rFonts w:ascii="Times New Roman"/>
          <w:b w:val="false"/>
          <w:i w:val="false"/>
          <w:color w:val="000000"/>
          <w:sz w:val="28"/>
        </w:rPr>
        <w:t>
      Күні ________________</w:t>
      </w:r>
    </w:p>
    <w:bookmarkEnd w:id="188"/>
    <w:bookmarkStart w:name="z213" w:id="189"/>
    <w:p>
      <w:pPr>
        <w:spacing w:after="0"/>
        <w:ind w:left="0"/>
        <w:jc w:val="both"/>
      </w:pPr>
      <w:r>
        <w:rPr>
          <w:rFonts w:ascii="Times New Roman"/>
          <w:b w:val="false"/>
          <w:i w:val="false"/>
          <w:color w:val="000000"/>
          <w:sz w:val="28"/>
        </w:rPr>
        <w:t>
      Басшының қолы _________________________________</w:t>
      </w:r>
    </w:p>
    <w:bookmarkEnd w:id="189"/>
    <w:bookmarkStart w:name="z214" w:id="190"/>
    <w:p>
      <w:pPr>
        <w:spacing w:after="0"/>
        <w:ind w:left="0"/>
        <w:jc w:val="both"/>
      </w:pPr>
      <w:r>
        <w:rPr>
          <w:rFonts w:ascii="Times New Roman"/>
          <w:b w:val="false"/>
          <w:i w:val="false"/>
          <w:color w:val="000000"/>
          <w:sz w:val="28"/>
        </w:rPr>
        <w:t>
      (тегі, аты, әкесінің аты (ол болған жағдайда), лауазымы)</w:t>
      </w:r>
    </w:p>
    <w:bookmarkEnd w:id="190"/>
    <w:bookmarkStart w:name="z215" w:id="191"/>
    <w:p>
      <w:pPr>
        <w:spacing w:after="0"/>
        <w:ind w:left="0"/>
        <w:jc w:val="both"/>
      </w:pPr>
      <w:r>
        <w:rPr>
          <w:rFonts w:ascii="Times New Roman"/>
          <w:b w:val="false"/>
          <w:i w:val="false"/>
          <w:color w:val="000000"/>
          <w:sz w:val="28"/>
        </w:rPr>
        <w:t>
      Мөр орны (болған жағдайда)</w:t>
      </w:r>
    </w:p>
    <w:bookmarkEnd w:id="1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5-қосымша</w:t>
            </w:r>
            <w:r>
              <w:br/>
            </w:r>
            <w:r>
              <w:rPr>
                <w:rFonts w:ascii="Times New Roman"/>
                <w:b w:val="false"/>
                <w:i w:val="false"/>
                <w:color w:val="000000"/>
                <w:sz w:val="20"/>
              </w:rPr>
              <w:t xml:space="preserve">Баланың құқықтарын қорғау жөніндегі функцияларды жүзеге асыратын ұйымдардың тауарлары мен көрсетілетін қызметтерін жеткізушіні таңдау жөніндегі үлгілік конкурстық құжаттамаға 5-қосымша </w:t>
            </w:r>
          </w:p>
        </w:tc>
      </w:tr>
    </w:tbl>
    <w:bookmarkStart w:name="z217" w:id="192"/>
    <w:p>
      <w:pPr>
        <w:spacing w:after="0"/>
        <w:ind w:left="0"/>
        <w:jc w:val="left"/>
      </w:pPr>
      <w:r>
        <w:rPr>
          <w:rFonts w:ascii="Times New Roman"/>
          <w:b/>
          <w:i w:val="false"/>
          <w:color w:val="000000"/>
        </w:rPr>
        <w:t xml:space="preserve"> Тауарларды жеткізушіні таңдау өлшемшарттары</w:t>
      </w:r>
    </w:p>
    <w:bookmarkEnd w:id="1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Болмаған жағдайда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Болған жағдайда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Конкурстың мәні болып табылатын тауар нарығындағы әлеуетті өнім берушінің жұмыс тәжірибесі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жылға 2 балдан, бірақ 10 балдан аспауы тиіс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Отандық тауар өндірушілер үшін тауарларды ерікті түрде сертификаттау туралы құжаттың бар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балл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стандарт талаптарына сәйкес сапа менеджментінің сертификатталған жүйесінің (сертификатталған жүйелерінің) бар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балл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стандарттар талаптарына сәйкес қоршаған ортаны басқару менеджментінің сертификатталған жүйесінің (сертификатталған жүйелерінің) және (немесе) экологиялық таза өнім стандартына сәйкестікті растаудың бар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балл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өндірісінің бар болуы (2 балдан аспауы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балл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арнайы көлікпен жеткізу (кемінде 3 балл)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көлігінің болуы (3 балл), жалдап алу, өтеусіз пайдалану, лизинг және басқа да шарттар негізінде көліктің болуы (2 балл)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жеткізушіге сипаттамалардың бар болуы (кемінде 3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 (әр сипаттамаға 1 балдан, бірақ 3 балдан аспауы тиіс)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берушілердің конкурс өткізілетін астананың, облыстардың, республикалық маңызы бар қаланың аумағында кәсіпкер ретінде тіркелуінің бар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 w:id="193"/>
          <w:p>
            <w:pPr>
              <w:spacing w:after="20"/>
              <w:ind w:left="20"/>
              <w:jc w:val="both"/>
            </w:pPr>
            <w:r>
              <w:rPr>
                <w:rFonts w:ascii="Times New Roman"/>
                <w:b w:val="false"/>
                <w:i w:val="false"/>
                <w:color w:val="000000"/>
                <w:sz w:val="20"/>
              </w:rPr>
              <w:t>
2 балл</w:t>
            </w:r>
          </w:p>
          <w:bookmarkEnd w:id="193"/>
          <w:p>
            <w:pPr>
              <w:spacing w:after="20"/>
              <w:ind w:left="20"/>
              <w:jc w:val="both"/>
            </w:pPr>
            <w:r>
              <w:rPr>
                <w:rFonts w:ascii="Times New Roman"/>
                <w:b w:val="false"/>
                <w:i w:val="false"/>
                <w:color w:val="000000"/>
                <w:sz w:val="20"/>
              </w:rPr>
              <w:t>
Жүктеу</w:t>
            </w:r>
          </w:p>
        </w:tc>
      </w:tr>
    </w:tbl>
    <w:bookmarkStart w:name="z219" w:id="194"/>
    <w:p>
      <w:pPr>
        <w:spacing w:after="0"/>
        <w:ind w:left="0"/>
        <w:jc w:val="both"/>
      </w:pPr>
      <w:r>
        <w:rPr>
          <w:rFonts w:ascii="Times New Roman"/>
          <w:b w:val="false"/>
          <w:i w:val="false"/>
          <w:color w:val="000000"/>
          <w:sz w:val="28"/>
        </w:rPr>
        <w:t>
      Ескертпе: 1-тармақ бойынша конкурстың мәні жөнінде тәжірибе бұған дейін жасасқан шарттармен расталады, 5-тармақ бойынша жабдықтарға құқық белгілеуші құжаттарды ұсыну қажет.</w:t>
      </w:r>
    </w:p>
    <w:bookmarkEnd w:id="19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6-қосымша</w:t>
            </w:r>
            <w:r>
              <w:br/>
            </w:r>
            <w:r>
              <w:rPr>
                <w:rFonts w:ascii="Times New Roman"/>
                <w:b w:val="false"/>
                <w:i w:val="false"/>
                <w:color w:val="000000"/>
                <w:sz w:val="20"/>
              </w:rPr>
              <w:t xml:space="preserve">Баланың құқықтарын қорғау жөніндегі функцияларды жүзеге асыратын ұйымдардың тауарлары мен көрсетілетін қызметтерін жеткізушіні таңдау жөніндегі үлгілік конкурстық құжаттамаға 6-қосымша </w:t>
            </w:r>
          </w:p>
        </w:tc>
      </w:tr>
    </w:tbl>
    <w:bookmarkStart w:name="z221" w:id="195"/>
    <w:p>
      <w:pPr>
        <w:spacing w:after="0"/>
        <w:ind w:left="0"/>
        <w:jc w:val="left"/>
      </w:pPr>
      <w:r>
        <w:rPr>
          <w:rFonts w:ascii="Times New Roman"/>
          <w:b/>
          <w:i w:val="false"/>
          <w:color w:val="000000"/>
        </w:rPr>
        <w:t xml:space="preserve"> Көрсетілетін қызмет берушіні таңдау өлшемшарттары</w:t>
      </w:r>
    </w:p>
    <w:bookmarkEnd w:id="1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Болмаған жағдайда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Болған жағдайда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Конкурстың мәні болып табылатын қызмет көрсету нарығындағы әлеуетті өнім берушінің жұмыс тәжірибесі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жылға 2 балдан, бірақ 10 балдан аспауы тиіс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менеджмент жүйесін қанағаттандыратын көрсетілетін қызметке қолданылатын сәйкестік сертификатының бар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балл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қызметке қолданылатын сапа менеджменті жүйесі сертификатының бар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балл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өндірісінің немесе қызметті көрсетуге қажетті техниканың бар болуы (кемінде 2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балл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бақылау жоспарының бар болуы (кемінде 1 балл)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балл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жеткізушіге сипаттамалардың бар болуы (кемінде 3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 (әр сипатта-маға 1 балдан, бірақ 3 балдан артық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берушілердің конкурс өткізілетін астананың, облыстардың, республикалық маңызы бар қаланың аумағында кәсіпкер ретінде тіркелуінің бар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2" w:id="196"/>
          <w:p>
            <w:pPr>
              <w:spacing w:after="20"/>
              <w:ind w:left="20"/>
              <w:jc w:val="both"/>
            </w:pPr>
            <w:r>
              <w:rPr>
                <w:rFonts w:ascii="Times New Roman"/>
                <w:b w:val="false"/>
                <w:i w:val="false"/>
                <w:color w:val="000000"/>
                <w:sz w:val="20"/>
              </w:rPr>
              <w:t>
2 балл</w:t>
            </w:r>
          </w:p>
          <w:bookmarkEnd w:id="196"/>
          <w:p>
            <w:pPr>
              <w:spacing w:after="20"/>
              <w:ind w:left="20"/>
              <w:jc w:val="both"/>
            </w:pPr>
            <w:r>
              <w:rPr>
                <w:rFonts w:ascii="Times New Roman"/>
                <w:b w:val="false"/>
                <w:i w:val="false"/>
                <w:color w:val="000000"/>
                <w:sz w:val="20"/>
              </w:rPr>
              <w:t>
Жүктеу</w:t>
            </w:r>
          </w:p>
        </w:tc>
      </w:tr>
    </w:tbl>
    <w:bookmarkStart w:name="z223" w:id="197"/>
    <w:p>
      <w:pPr>
        <w:spacing w:after="0"/>
        <w:ind w:left="0"/>
        <w:jc w:val="both"/>
      </w:pPr>
      <w:r>
        <w:rPr>
          <w:rFonts w:ascii="Times New Roman"/>
          <w:b w:val="false"/>
          <w:i w:val="false"/>
          <w:color w:val="000000"/>
          <w:sz w:val="28"/>
        </w:rPr>
        <w:t>
      Ескертпе: 1-тармақ бойынша конкурстың мәні жөнінде тәжірибе бұған дейін жасасқан шарттармен расталады, 4-тармақ бойынша жабдықтарға құқық белгілеуші құжаттарды ұсыну қажет</w:t>
      </w:r>
    </w:p>
    <w:bookmarkEnd w:id="19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7-қосымша</w:t>
            </w:r>
            <w:r>
              <w:br/>
            </w:r>
            <w:r>
              <w:rPr>
                <w:rFonts w:ascii="Times New Roman"/>
                <w:b w:val="false"/>
                <w:i w:val="false"/>
                <w:color w:val="000000"/>
                <w:sz w:val="20"/>
              </w:rPr>
              <w:t xml:space="preserve">Баланың құқықтарын қорғау жөніндегі функцияларды жүзеге асыратын ұйымдардың тауарлары мен көрсетілетін қызметтерін жеткізушіні таңдау жөніндегі үлгілік конкурстық құжаттамаға 7-қосымша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26" w:id="198"/>
    <w:p>
      <w:pPr>
        <w:spacing w:after="0"/>
        <w:ind w:left="0"/>
        <w:jc w:val="left"/>
      </w:pPr>
      <w:r>
        <w:rPr>
          <w:rFonts w:ascii="Times New Roman"/>
          <w:b/>
          <w:i w:val="false"/>
          <w:color w:val="000000"/>
        </w:rPr>
        <w:t xml:space="preserve"> Сатып алынатын тауарлар мен көрсетілетін қызметтердің тізбесі</w:t>
      </w:r>
    </w:p>
    <w:bookmarkEnd w:id="198"/>
    <w:bookmarkStart w:name="z227" w:id="199"/>
    <w:p>
      <w:pPr>
        <w:spacing w:after="0"/>
        <w:ind w:left="0"/>
        <w:jc w:val="both"/>
      </w:pPr>
      <w:r>
        <w:rPr>
          <w:rFonts w:ascii="Times New Roman"/>
          <w:b w:val="false"/>
          <w:i w:val="false"/>
          <w:color w:val="000000"/>
          <w:sz w:val="28"/>
        </w:rPr>
        <w:t>
      _________________________ сатып алу бойынша конкурс  (толық атауын көрсету)</w:t>
      </w:r>
    </w:p>
    <w:bookmarkEnd w:id="1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(көрсетілетін қызметтердің)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8" w:id="200"/>
    <w:p>
      <w:pPr>
        <w:spacing w:after="0"/>
        <w:ind w:left="0"/>
        <w:jc w:val="both"/>
      </w:pPr>
      <w:r>
        <w:rPr>
          <w:rFonts w:ascii="Times New Roman"/>
          <w:b w:val="false"/>
          <w:i w:val="false"/>
          <w:color w:val="000000"/>
          <w:sz w:val="28"/>
        </w:rPr>
        <w:t>
      кестенің жалғасы</w:t>
      </w:r>
    </w:p>
    <w:bookmarkEnd w:id="2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шарттары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мерзімі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орны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 мөлшері,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 мөлшері, %,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9" w:id="201"/>
          <w:p>
            <w:pPr>
              <w:spacing w:after="20"/>
              <w:ind w:left="20"/>
              <w:jc w:val="both"/>
            </w:pPr>
            <w:r>
              <w:rPr>
                <w:rFonts w:ascii="Times New Roman"/>
                <w:b w:val="false"/>
                <w:i w:val="false"/>
                <w:color w:val="000000"/>
                <w:sz w:val="20"/>
              </w:rPr>
              <w:t>
Конкурсты ұйымдастырушы басшысының лауазымы, тегі, аты, әкесінің аты (ол болған жағдайда) және қолы</w:t>
            </w:r>
          </w:p>
          <w:bookmarkEnd w:id="201"/>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 "_____" 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Күні _________________</w:t>
            </w:r>
          </w:p>
          <w:p>
            <w:pPr>
              <w:spacing w:after="20"/>
              <w:ind w:left="20"/>
              <w:jc w:val="both"/>
            </w:pPr>
            <w:r>
              <w:rPr>
                <w:rFonts w:ascii="Times New Roman"/>
                <w:b w:val="false"/>
                <w:i w:val="false"/>
                <w:color w:val="000000"/>
                <w:sz w:val="20"/>
              </w:rPr>
              <w:t>
Мөр орны (болған жағдайда)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 w:id="202"/>
          <w:p>
            <w:pPr>
              <w:spacing w:after="20"/>
              <w:ind w:left="20"/>
              <w:jc w:val="both"/>
            </w:pPr>
            <w:r>
              <w:rPr>
                <w:rFonts w:ascii="Times New Roman"/>
                <w:b w:val="false"/>
                <w:i w:val="false"/>
                <w:color w:val="000000"/>
                <w:sz w:val="20"/>
              </w:rPr>
              <w:t>
Тапсырыс беруші басшысының лауазымы, тегі, аты, әкесінің аты (ол болған жағдайда) және қолы</w:t>
            </w:r>
          </w:p>
          <w:bookmarkEnd w:id="202"/>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 "___"_______________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Күні _________________</w:t>
            </w:r>
          </w:p>
          <w:p>
            <w:pPr>
              <w:spacing w:after="20"/>
              <w:ind w:left="20"/>
              <w:jc w:val="both"/>
            </w:pPr>
            <w:r>
              <w:rPr>
                <w:rFonts w:ascii="Times New Roman"/>
                <w:b w:val="false"/>
                <w:i w:val="false"/>
                <w:color w:val="000000"/>
                <w:sz w:val="20"/>
              </w:rPr>
              <w:t>
Мөр орны (болған жағдайда)</w:t>
            </w:r>
          </w:p>
        </w:tc>
      </w:tr>
    </w:tbl>
    <w:bookmarkStart w:name="z235" w:id="203"/>
    <w:p>
      <w:pPr>
        <w:spacing w:after="0"/>
        <w:ind w:left="0"/>
        <w:jc w:val="both"/>
      </w:pPr>
      <w:r>
        <w:rPr>
          <w:rFonts w:ascii="Times New Roman"/>
          <w:b w:val="false"/>
          <w:i w:val="false"/>
          <w:color w:val="000000"/>
          <w:sz w:val="28"/>
        </w:rPr>
        <w:t>
      * Тауарлардың (көрсетілетін қызметтердің) толық сипаты мен сипаттамасы техникалық тапсырмада көрсетіледі.</w:t>
      </w:r>
    </w:p>
    <w:bookmarkEnd w:id="2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8-қосымша</w:t>
            </w:r>
            <w:r>
              <w:br/>
            </w:r>
            <w:r>
              <w:rPr>
                <w:rFonts w:ascii="Times New Roman"/>
                <w:b w:val="false"/>
                <w:i w:val="false"/>
                <w:color w:val="000000"/>
                <w:sz w:val="20"/>
              </w:rPr>
              <w:t>Баланың құқықтарын қорғау</w:t>
            </w:r>
            <w:r>
              <w:br/>
            </w:r>
            <w:r>
              <w:rPr>
                <w:rFonts w:ascii="Times New Roman"/>
                <w:b w:val="false"/>
                <w:i w:val="false"/>
                <w:color w:val="000000"/>
                <w:sz w:val="20"/>
              </w:rPr>
              <w:t>жөніндегі функцияларды жүзеге асыратын ұйымдардың тауарлары мен көрсетілетін қызметтерін сатып алу қағидаларына 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38" w:id="204"/>
    <w:p>
      <w:pPr>
        <w:spacing w:after="0"/>
        <w:ind w:left="0"/>
        <w:jc w:val="left"/>
      </w:pPr>
      <w:r>
        <w:rPr>
          <w:rFonts w:ascii="Times New Roman"/>
          <w:b/>
          <w:i w:val="false"/>
          <w:color w:val="000000"/>
        </w:rPr>
        <w:t xml:space="preserve"> Конкурстық құжаттаманың көшірмесін алған тұлғаларды тіркеу журналы</w:t>
      </w:r>
    </w:p>
    <w:bookmarkEnd w:id="2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Конкурсты өткізудің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Конкурсты өткізу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немесе заңды тұлға өкілінің тегі, аты, әкесінің аты (ол болған жағдайда)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 w:id="205"/>
          <w:p>
            <w:pPr>
              <w:spacing w:after="20"/>
              <w:ind w:left="20"/>
              <w:jc w:val="both"/>
            </w:pPr>
            <w:r>
              <w:rPr>
                <w:rFonts w:ascii="Times New Roman"/>
                <w:b w:val="false"/>
                <w:i w:val="false"/>
                <w:color w:val="000000"/>
                <w:sz w:val="20"/>
              </w:rPr>
              <w:t>
5</w:t>
            </w:r>
          </w:p>
          <w:bookmarkEnd w:id="205"/>
          <w:p>
            <w:pPr>
              <w:spacing w:after="20"/>
              <w:ind w:left="20"/>
              <w:jc w:val="both"/>
            </w:pPr>
            <w:r>
              <w:rPr>
                <w:rFonts w:ascii="Times New Roman"/>
                <w:b w:val="false"/>
                <w:i w:val="false"/>
                <w:color w:val="000000"/>
                <w:sz w:val="20"/>
              </w:rPr>
              <w:t>
Жүктеу</w:t>
            </w:r>
          </w:p>
        </w:tc>
      </w:tr>
    </w:tbl>
    <w:bookmarkStart w:name="z240" w:id="206"/>
    <w:p>
      <w:pPr>
        <w:spacing w:after="0"/>
        <w:ind w:left="0"/>
        <w:jc w:val="both"/>
      </w:pPr>
      <w:r>
        <w:rPr>
          <w:rFonts w:ascii="Times New Roman"/>
          <w:b w:val="false"/>
          <w:i w:val="false"/>
          <w:color w:val="000000"/>
          <w:sz w:val="28"/>
        </w:rPr>
        <w:t>
      кестенің жалғасы</w:t>
      </w:r>
    </w:p>
    <w:bookmarkEnd w:id="2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 куәландыратын құжат нөмірі (кім берді және берілген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 немесе жеке кәсіпкерлікті мемлекеттік тіркеу (қайта тіркеу) туралы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 және байланыс телефондары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Конкурстық құжаттаманың көшірмесін алған уақыты және күні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 w:id="207"/>
          <w:p>
            <w:pPr>
              <w:spacing w:after="20"/>
              <w:ind w:left="20"/>
              <w:jc w:val="both"/>
            </w:pPr>
            <w:r>
              <w:rPr>
                <w:rFonts w:ascii="Times New Roman"/>
                <w:b w:val="false"/>
                <w:i w:val="false"/>
                <w:color w:val="000000"/>
                <w:sz w:val="20"/>
              </w:rPr>
              <w:t>
9</w:t>
            </w:r>
          </w:p>
          <w:bookmarkEnd w:id="207"/>
          <w:p>
            <w:pPr>
              <w:spacing w:after="20"/>
              <w:ind w:left="20"/>
              <w:jc w:val="both"/>
            </w:pPr>
            <w:r>
              <w:rPr>
                <w:rFonts w:ascii="Times New Roman"/>
                <w:b w:val="false"/>
                <w:i w:val="false"/>
                <w:color w:val="000000"/>
                <w:sz w:val="20"/>
              </w:rPr>
              <w:t>
Жүктеу</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9-қосымша</w:t>
            </w:r>
            <w:r>
              <w:br/>
            </w:r>
            <w:r>
              <w:rPr>
                <w:rFonts w:ascii="Times New Roman"/>
                <w:b w:val="false"/>
                <w:i w:val="false"/>
                <w:color w:val="000000"/>
                <w:sz w:val="20"/>
              </w:rPr>
              <w:t>Баланың құқықтарын қорғау</w:t>
            </w:r>
            <w:r>
              <w:br/>
            </w:r>
            <w:r>
              <w:rPr>
                <w:rFonts w:ascii="Times New Roman"/>
                <w:b w:val="false"/>
                <w:i w:val="false"/>
                <w:color w:val="000000"/>
                <w:sz w:val="20"/>
              </w:rPr>
              <w:t>жөніндегі функцияларды жүзеге асыратын ұйымдардың тауарлары мен көрсетілетін қызметтерін сатып алу қағидаларына 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44" w:id="208"/>
    <w:p>
      <w:pPr>
        <w:spacing w:after="0"/>
        <w:ind w:left="0"/>
        <w:jc w:val="left"/>
      </w:pPr>
      <w:r>
        <w:rPr>
          <w:rFonts w:ascii="Times New Roman"/>
          <w:b/>
          <w:i w:val="false"/>
          <w:color w:val="000000"/>
        </w:rPr>
        <w:t xml:space="preserve"> Конкурсқа қатысуға өтінімдерді тіркеу журналы</w:t>
      </w:r>
    </w:p>
    <w:bookmarkEnd w:id="2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Конкурсты өткізудің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Конкурсты өткізу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немесе заңды тұлға өкілінің тегі, аты, әкесінің аты (ол болған жағдайда)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 w:id="209"/>
          <w:p>
            <w:pPr>
              <w:spacing w:after="20"/>
              <w:ind w:left="20"/>
              <w:jc w:val="both"/>
            </w:pPr>
            <w:r>
              <w:rPr>
                <w:rFonts w:ascii="Times New Roman"/>
                <w:b w:val="false"/>
                <w:i w:val="false"/>
                <w:color w:val="000000"/>
                <w:sz w:val="20"/>
              </w:rPr>
              <w:t>
5</w:t>
            </w:r>
          </w:p>
          <w:bookmarkEnd w:id="209"/>
          <w:p>
            <w:pPr>
              <w:spacing w:after="20"/>
              <w:ind w:left="20"/>
              <w:jc w:val="both"/>
            </w:pPr>
            <w:r>
              <w:rPr>
                <w:rFonts w:ascii="Times New Roman"/>
                <w:b w:val="false"/>
                <w:i w:val="false"/>
                <w:color w:val="000000"/>
                <w:sz w:val="20"/>
              </w:rPr>
              <w:t>
Жүктеу</w:t>
            </w:r>
          </w:p>
        </w:tc>
      </w:tr>
    </w:tbl>
    <w:bookmarkStart w:name="z246" w:id="210"/>
    <w:p>
      <w:pPr>
        <w:spacing w:after="0"/>
        <w:ind w:left="0"/>
        <w:jc w:val="both"/>
      </w:pPr>
      <w:r>
        <w:rPr>
          <w:rFonts w:ascii="Times New Roman"/>
          <w:b w:val="false"/>
          <w:i w:val="false"/>
          <w:color w:val="000000"/>
          <w:sz w:val="28"/>
        </w:rPr>
        <w:t>
      кестенің жалғасы</w:t>
      </w:r>
    </w:p>
    <w:bookmarkEnd w:id="2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 куәландыратын құжат нөмірі (кім берді және берілген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 немесе жеке кәсіпкерлікті мемлекеттік тіркеу (қайта тіркеу) туралы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 және байланыс телефондары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Конкурсқа қатысуға өтінімді берген уақыты және күні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10-қосымша</w:t>
            </w:r>
            <w:r>
              <w:br/>
            </w:r>
            <w:r>
              <w:rPr>
                <w:rFonts w:ascii="Times New Roman"/>
                <w:b w:val="false"/>
                <w:i w:val="false"/>
                <w:color w:val="000000"/>
                <w:sz w:val="20"/>
              </w:rPr>
              <w:t>Баланың құқықтарын қорғау</w:t>
            </w:r>
            <w:r>
              <w:br/>
            </w:r>
            <w:r>
              <w:rPr>
                <w:rFonts w:ascii="Times New Roman"/>
                <w:b w:val="false"/>
                <w:i w:val="false"/>
                <w:color w:val="000000"/>
                <w:sz w:val="20"/>
              </w:rPr>
              <w:t>жөніндегі функцияларды жүзеге асыратын ұйымдардың тауарлары мен көрсетілетін қызметтерін сатып алу қағидаларына 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49" w:id="211"/>
    <w:p>
      <w:pPr>
        <w:spacing w:after="0"/>
        <w:ind w:left="0"/>
        <w:jc w:val="left"/>
      </w:pPr>
      <w:r>
        <w:rPr>
          <w:rFonts w:ascii="Times New Roman"/>
          <w:b/>
          <w:i w:val="false"/>
          <w:color w:val="000000"/>
        </w:rPr>
        <w:t xml:space="preserve"> Конверттерді ашу хаттамасы</w:t>
      </w:r>
    </w:p>
    <w:bookmarkEnd w:id="211"/>
    <w:bookmarkStart w:name="z250" w:id="212"/>
    <w:p>
      <w:pPr>
        <w:spacing w:after="0"/>
        <w:ind w:left="0"/>
        <w:jc w:val="both"/>
      </w:pPr>
      <w:r>
        <w:rPr>
          <w:rFonts w:ascii="Times New Roman"/>
          <w:b w:val="false"/>
          <w:i w:val="false"/>
          <w:color w:val="000000"/>
          <w:sz w:val="28"/>
        </w:rPr>
        <w:t>
      ___________________ _________________  (өткізілетін орын) (уақыты мен күні)</w:t>
      </w:r>
    </w:p>
    <w:bookmarkEnd w:id="212"/>
    <w:bookmarkStart w:name="z251" w:id="213"/>
    <w:p>
      <w:pPr>
        <w:spacing w:after="0"/>
        <w:ind w:left="0"/>
        <w:jc w:val="both"/>
      </w:pPr>
      <w:r>
        <w:rPr>
          <w:rFonts w:ascii="Times New Roman"/>
          <w:b w:val="false"/>
          <w:i w:val="false"/>
          <w:color w:val="000000"/>
          <w:sz w:val="28"/>
        </w:rPr>
        <w:t xml:space="preserve">
      Мынадай құрамдағы конкурстық комиссия: (конкурстық комиссия төрағасының, </w:t>
      </w:r>
    </w:p>
    <w:bookmarkEnd w:id="213"/>
    <w:bookmarkStart w:name="z252" w:id="214"/>
    <w:p>
      <w:pPr>
        <w:spacing w:after="0"/>
        <w:ind w:left="0"/>
        <w:jc w:val="both"/>
      </w:pPr>
      <w:r>
        <w:rPr>
          <w:rFonts w:ascii="Times New Roman"/>
          <w:b w:val="false"/>
          <w:i w:val="false"/>
          <w:color w:val="000000"/>
          <w:sz w:val="28"/>
        </w:rPr>
        <w:t xml:space="preserve">
      оның орынбасарының, мүшелерінің тегі, аты, әкесінің аты (ол болған жағдайда) </w:t>
      </w:r>
    </w:p>
    <w:bookmarkEnd w:id="214"/>
    <w:bookmarkStart w:name="z253" w:id="215"/>
    <w:p>
      <w:pPr>
        <w:spacing w:after="0"/>
        <w:ind w:left="0"/>
        <w:jc w:val="both"/>
      </w:pPr>
      <w:r>
        <w:rPr>
          <w:rFonts w:ascii="Times New Roman"/>
          <w:b w:val="false"/>
          <w:i w:val="false"/>
          <w:color w:val="000000"/>
          <w:sz w:val="28"/>
        </w:rPr>
        <w:t xml:space="preserve">
      лауазымы, конкурсқа қатысуға өтінімдерді ашу күні, уақыты мен орны көрсетіледі) </w:t>
      </w:r>
    </w:p>
    <w:bookmarkEnd w:id="215"/>
    <w:bookmarkStart w:name="z254" w:id="216"/>
    <w:p>
      <w:pPr>
        <w:spacing w:after="0"/>
        <w:ind w:left="0"/>
        <w:jc w:val="both"/>
      </w:pPr>
      <w:r>
        <w:rPr>
          <w:rFonts w:ascii="Times New Roman"/>
          <w:b w:val="false"/>
          <w:i w:val="false"/>
          <w:color w:val="000000"/>
          <w:sz w:val="28"/>
        </w:rPr>
        <w:t>
      конкурсқа қатысуға өтінімдер бар конверттерді ашу рәсімін жүргізді.</w:t>
      </w:r>
    </w:p>
    <w:bookmarkEnd w:id="216"/>
    <w:bookmarkStart w:name="z255" w:id="217"/>
    <w:p>
      <w:pPr>
        <w:spacing w:after="0"/>
        <w:ind w:left="0"/>
        <w:jc w:val="both"/>
      </w:pPr>
      <w:r>
        <w:rPr>
          <w:rFonts w:ascii="Times New Roman"/>
          <w:b w:val="false"/>
          <w:i w:val="false"/>
          <w:color w:val="000000"/>
          <w:sz w:val="28"/>
        </w:rPr>
        <w:t xml:space="preserve">
      Конкурстық құжаттаманың көшірмесі мынадай әлеуетті өнім берушілерге берілді: </w:t>
      </w:r>
    </w:p>
    <w:bookmarkEnd w:id="217"/>
    <w:bookmarkStart w:name="z256" w:id="218"/>
    <w:p>
      <w:pPr>
        <w:spacing w:after="0"/>
        <w:ind w:left="0"/>
        <w:jc w:val="both"/>
      </w:pPr>
      <w:r>
        <w:rPr>
          <w:rFonts w:ascii="Times New Roman"/>
          <w:b w:val="false"/>
          <w:i w:val="false"/>
          <w:color w:val="000000"/>
          <w:sz w:val="28"/>
        </w:rPr>
        <w:t xml:space="preserve">
      (конкурстық құжаттаманың көшірмесі берілген барлық әлеуетті өнім берушілердің </w:t>
      </w:r>
    </w:p>
    <w:bookmarkEnd w:id="218"/>
    <w:bookmarkStart w:name="z257" w:id="219"/>
    <w:p>
      <w:pPr>
        <w:spacing w:after="0"/>
        <w:ind w:left="0"/>
        <w:jc w:val="both"/>
      </w:pPr>
      <w:r>
        <w:rPr>
          <w:rFonts w:ascii="Times New Roman"/>
          <w:b w:val="false"/>
          <w:i w:val="false"/>
          <w:color w:val="000000"/>
          <w:sz w:val="28"/>
        </w:rPr>
        <w:t>
      атауы, мекенжайы).</w:t>
      </w:r>
    </w:p>
    <w:bookmarkEnd w:id="219"/>
    <w:bookmarkStart w:name="z258" w:id="220"/>
    <w:p>
      <w:pPr>
        <w:spacing w:after="0"/>
        <w:ind w:left="0"/>
        <w:jc w:val="both"/>
      </w:pPr>
      <w:r>
        <w:rPr>
          <w:rFonts w:ascii="Times New Roman"/>
          <w:b w:val="false"/>
          <w:i w:val="false"/>
          <w:color w:val="000000"/>
          <w:sz w:val="28"/>
        </w:rPr>
        <w:t xml:space="preserve">
      Мынадай әлеуетті өнім берушілердің ____________________ конкурсқа қатысуға </w:t>
      </w:r>
    </w:p>
    <w:bookmarkEnd w:id="220"/>
    <w:bookmarkStart w:name="z259" w:id="221"/>
    <w:p>
      <w:pPr>
        <w:spacing w:after="0"/>
        <w:ind w:left="0"/>
        <w:jc w:val="both"/>
      </w:pPr>
      <w:r>
        <w:rPr>
          <w:rFonts w:ascii="Times New Roman"/>
          <w:b w:val="false"/>
          <w:i w:val="false"/>
          <w:color w:val="000000"/>
          <w:sz w:val="28"/>
        </w:rPr>
        <w:t xml:space="preserve">
      өтінімдері (конкурсқа қатысуға өтінімдерді берудің түпкілікті мерзімі өткеннен кейін </w:t>
      </w:r>
    </w:p>
    <w:bookmarkEnd w:id="221"/>
    <w:bookmarkStart w:name="z260" w:id="222"/>
    <w:p>
      <w:pPr>
        <w:spacing w:after="0"/>
        <w:ind w:left="0"/>
        <w:jc w:val="both"/>
      </w:pPr>
      <w:r>
        <w:rPr>
          <w:rFonts w:ascii="Times New Roman"/>
          <w:b w:val="false"/>
          <w:i w:val="false"/>
          <w:color w:val="000000"/>
          <w:sz w:val="28"/>
        </w:rPr>
        <w:t xml:space="preserve">
      конкурсқа қатысуға өтінімдерді ұсынған барлық әлеуетті өнім берушілердің атауы, </w:t>
      </w:r>
    </w:p>
    <w:bookmarkEnd w:id="222"/>
    <w:bookmarkStart w:name="z261" w:id="223"/>
    <w:p>
      <w:pPr>
        <w:spacing w:after="0"/>
        <w:ind w:left="0"/>
        <w:jc w:val="both"/>
      </w:pPr>
      <w:r>
        <w:rPr>
          <w:rFonts w:ascii="Times New Roman"/>
          <w:b w:val="false"/>
          <w:i w:val="false"/>
          <w:color w:val="000000"/>
          <w:sz w:val="28"/>
        </w:rPr>
        <w:t>
      мекенжайы көрсетіледі) _____________________ негізінде ашылмай қайтарылды.</w:t>
      </w:r>
    </w:p>
    <w:bookmarkEnd w:id="223"/>
    <w:bookmarkStart w:name="z262" w:id="224"/>
    <w:p>
      <w:pPr>
        <w:spacing w:after="0"/>
        <w:ind w:left="0"/>
        <w:jc w:val="both"/>
      </w:pPr>
      <w:r>
        <w:rPr>
          <w:rFonts w:ascii="Times New Roman"/>
          <w:b w:val="false"/>
          <w:i w:val="false"/>
          <w:color w:val="000000"/>
          <w:sz w:val="28"/>
        </w:rPr>
        <w:t>
      (ашылмау себебі көрсетілсін)</w:t>
      </w:r>
    </w:p>
    <w:bookmarkEnd w:id="224"/>
    <w:bookmarkStart w:name="z263" w:id="225"/>
    <w:p>
      <w:pPr>
        <w:spacing w:after="0"/>
        <w:ind w:left="0"/>
        <w:jc w:val="both"/>
      </w:pPr>
      <w:r>
        <w:rPr>
          <w:rFonts w:ascii="Times New Roman"/>
          <w:b w:val="false"/>
          <w:i w:val="false"/>
          <w:color w:val="000000"/>
          <w:sz w:val="28"/>
        </w:rPr>
        <w:t xml:space="preserve">
      Белгіленген мерзімде конкурстық өтінімдерді берудің соңғы мерзімі өткенге дейін </w:t>
      </w:r>
    </w:p>
    <w:bookmarkEnd w:id="225"/>
    <w:bookmarkStart w:name="z264" w:id="226"/>
    <w:p>
      <w:pPr>
        <w:spacing w:after="0"/>
        <w:ind w:left="0"/>
        <w:jc w:val="both"/>
      </w:pPr>
      <w:r>
        <w:rPr>
          <w:rFonts w:ascii="Times New Roman"/>
          <w:b w:val="false"/>
          <w:i w:val="false"/>
          <w:color w:val="000000"/>
          <w:sz w:val="28"/>
        </w:rPr>
        <w:t xml:space="preserve">
      конкурстық өтінімді ұсынған мынадай әлеуетті өнім берушілердің конкурсқа </w:t>
      </w:r>
    </w:p>
    <w:bookmarkEnd w:id="226"/>
    <w:bookmarkStart w:name="z265" w:id="227"/>
    <w:p>
      <w:pPr>
        <w:spacing w:after="0"/>
        <w:ind w:left="0"/>
        <w:jc w:val="both"/>
      </w:pPr>
      <w:r>
        <w:rPr>
          <w:rFonts w:ascii="Times New Roman"/>
          <w:b w:val="false"/>
          <w:i w:val="false"/>
          <w:color w:val="000000"/>
          <w:sz w:val="28"/>
        </w:rPr>
        <w:t xml:space="preserve">
      қатысуға өтінімдері: ____________________________ (конкурстық өтінімдерді </w:t>
      </w:r>
    </w:p>
    <w:bookmarkEnd w:id="227"/>
    <w:bookmarkStart w:name="z266" w:id="228"/>
    <w:p>
      <w:pPr>
        <w:spacing w:after="0"/>
        <w:ind w:left="0"/>
        <w:jc w:val="both"/>
      </w:pPr>
      <w:r>
        <w:rPr>
          <w:rFonts w:ascii="Times New Roman"/>
          <w:b w:val="false"/>
          <w:i w:val="false"/>
          <w:color w:val="000000"/>
          <w:sz w:val="28"/>
        </w:rPr>
        <w:t xml:space="preserve">
      берудің соңғы мерзімі өткенге дейін конкурстық өтінімдер ұсынған барлық әлеуетті </w:t>
      </w:r>
    </w:p>
    <w:bookmarkEnd w:id="228"/>
    <w:bookmarkStart w:name="z267" w:id="229"/>
    <w:p>
      <w:pPr>
        <w:spacing w:after="0"/>
        <w:ind w:left="0"/>
        <w:jc w:val="both"/>
      </w:pPr>
      <w:r>
        <w:rPr>
          <w:rFonts w:ascii="Times New Roman"/>
          <w:b w:val="false"/>
          <w:i w:val="false"/>
          <w:color w:val="000000"/>
          <w:sz w:val="28"/>
        </w:rPr>
        <w:t xml:space="preserve">
      өнім берушілердің атауы, мекенжайы, конкурсқа қатысуға өтінімді беру уақыты) </w:t>
      </w:r>
    </w:p>
    <w:bookmarkEnd w:id="229"/>
    <w:bookmarkStart w:name="z268" w:id="230"/>
    <w:p>
      <w:pPr>
        <w:spacing w:after="0"/>
        <w:ind w:left="0"/>
        <w:jc w:val="both"/>
      </w:pPr>
      <w:r>
        <w:rPr>
          <w:rFonts w:ascii="Times New Roman"/>
          <w:b w:val="false"/>
          <w:i w:val="false"/>
          <w:color w:val="000000"/>
          <w:sz w:val="28"/>
        </w:rPr>
        <w:t xml:space="preserve">
      ашылды және конкурстық өтінімдерді ашу кезінде барлық қатысушы және комиссия </w:t>
      </w:r>
    </w:p>
    <w:bookmarkEnd w:id="230"/>
    <w:bookmarkStart w:name="z269" w:id="231"/>
    <w:p>
      <w:pPr>
        <w:spacing w:after="0"/>
        <w:ind w:left="0"/>
        <w:jc w:val="both"/>
      </w:pPr>
      <w:r>
        <w:rPr>
          <w:rFonts w:ascii="Times New Roman"/>
          <w:b w:val="false"/>
          <w:i w:val="false"/>
          <w:color w:val="000000"/>
          <w:sz w:val="28"/>
        </w:rPr>
        <w:t xml:space="preserve">
      конкурсқа қатысуға рұқсат берген тұлғаларға жарияланған </w:t>
      </w:r>
    </w:p>
    <w:bookmarkEnd w:id="231"/>
    <w:bookmarkStart w:name="z270" w:id="232"/>
    <w:p>
      <w:pPr>
        <w:spacing w:after="0"/>
        <w:ind w:left="0"/>
        <w:jc w:val="both"/>
      </w:pPr>
      <w:r>
        <w:rPr>
          <w:rFonts w:ascii="Times New Roman"/>
          <w:b w:val="false"/>
          <w:i w:val="false"/>
          <w:color w:val="000000"/>
          <w:sz w:val="28"/>
        </w:rPr>
        <w:t xml:space="preserve">
      ____________________________ (конкурстық өтінімді құрайтын құжаттардың бар </w:t>
      </w:r>
    </w:p>
    <w:bookmarkEnd w:id="232"/>
    <w:bookmarkStart w:name="z271" w:id="233"/>
    <w:p>
      <w:pPr>
        <w:spacing w:after="0"/>
        <w:ind w:left="0"/>
        <w:jc w:val="both"/>
      </w:pPr>
      <w:r>
        <w:rPr>
          <w:rFonts w:ascii="Times New Roman"/>
          <w:b w:val="false"/>
          <w:i w:val="false"/>
          <w:color w:val="000000"/>
          <w:sz w:val="28"/>
        </w:rPr>
        <w:t xml:space="preserve">
      болуы немесе жоқтығы туралы ақпарат және конкурстық өтінімдер ашылған кезде </w:t>
      </w:r>
    </w:p>
    <w:bookmarkEnd w:id="233"/>
    <w:bookmarkStart w:name="z272" w:id="234"/>
    <w:p>
      <w:pPr>
        <w:spacing w:after="0"/>
        <w:ind w:left="0"/>
        <w:jc w:val="both"/>
      </w:pPr>
      <w:r>
        <w:rPr>
          <w:rFonts w:ascii="Times New Roman"/>
          <w:b w:val="false"/>
          <w:i w:val="false"/>
          <w:color w:val="000000"/>
          <w:sz w:val="28"/>
        </w:rPr>
        <w:t>
      жарияланған басқа ақпарат) қамтиды.</w:t>
      </w:r>
    </w:p>
    <w:bookmarkEnd w:id="234"/>
    <w:bookmarkStart w:name="z273" w:id="235"/>
    <w:p>
      <w:pPr>
        <w:spacing w:after="0"/>
        <w:ind w:left="0"/>
        <w:jc w:val="both"/>
      </w:pPr>
      <w:r>
        <w:rPr>
          <w:rFonts w:ascii="Times New Roman"/>
          <w:b w:val="false"/>
          <w:i w:val="false"/>
          <w:color w:val="000000"/>
          <w:sz w:val="28"/>
        </w:rPr>
        <w:t xml:space="preserve">
      Конкурстық өтінімдерді ашқан кезде мынадай әлеуетті өнім берушілер қатысты (олар </w:t>
      </w:r>
    </w:p>
    <w:bookmarkEnd w:id="235"/>
    <w:bookmarkStart w:name="z274" w:id="236"/>
    <w:p>
      <w:pPr>
        <w:spacing w:after="0"/>
        <w:ind w:left="0"/>
        <w:jc w:val="both"/>
      </w:pPr>
      <w:r>
        <w:rPr>
          <w:rFonts w:ascii="Times New Roman"/>
          <w:b w:val="false"/>
          <w:i w:val="false"/>
          <w:color w:val="000000"/>
          <w:sz w:val="28"/>
        </w:rPr>
        <w:t xml:space="preserve">
      қатысқан жағдайда): ______________________________________ (конкурсқа қатысуға </w:t>
      </w:r>
    </w:p>
    <w:bookmarkEnd w:id="236"/>
    <w:bookmarkStart w:name="z275" w:id="237"/>
    <w:p>
      <w:pPr>
        <w:spacing w:after="0"/>
        <w:ind w:left="0"/>
        <w:jc w:val="both"/>
      </w:pPr>
      <w:r>
        <w:rPr>
          <w:rFonts w:ascii="Times New Roman"/>
          <w:b w:val="false"/>
          <w:i w:val="false"/>
          <w:color w:val="000000"/>
          <w:sz w:val="28"/>
        </w:rPr>
        <w:t xml:space="preserve">
      өтінімдерді ашқан кезде қатысқан барлық әлеуетті өнім берушілердің атауы, </w:t>
      </w:r>
    </w:p>
    <w:bookmarkEnd w:id="237"/>
    <w:bookmarkStart w:name="z276" w:id="238"/>
    <w:p>
      <w:pPr>
        <w:spacing w:after="0"/>
        <w:ind w:left="0"/>
        <w:jc w:val="both"/>
      </w:pPr>
      <w:r>
        <w:rPr>
          <w:rFonts w:ascii="Times New Roman"/>
          <w:b w:val="false"/>
          <w:i w:val="false"/>
          <w:color w:val="000000"/>
          <w:sz w:val="28"/>
        </w:rPr>
        <w:t>
      мекенжайы).</w:t>
      </w:r>
    </w:p>
    <w:bookmarkEnd w:id="238"/>
    <w:bookmarkStart w:name="z277" w:id="239"/>
    <w:p>
      <w:pPr>
        <w:spacing w:after="0"/>
        <w:ind w:left="0"/>
        <w:jc w:val="both"/>
      </w:pPr>
      <w:r>
        <w:rPr>
          <w:rFonts w:ascii="Times New Roman"/>
          <w:b w:val="false"/>
          <w:i w:val="false"/>
          <w:color w:val="000000"/>
          <w:sz w:val="28"/>
        </w:rPr>
        <w:t xml:space="preserve">
      Конкурстық комиссия төрағасының, оның орынбасарларының, мүшелерінің және </w:t>
      </w:r>
    </w:p>
    <w:bookmarkEnd w:id="239"/>
    <w:bookmarkStart w:name="z278" w:id="240"/>
    <w:p>
      <w:pPr>
        <w:spacing w:after="0"/>
        <w:ind w:left="0"/>
        <w:jc w:val="both"/>
      </w:pPr>
      <w:r>
        <w:rPr>
          <w:rFonts w:ascii="Times New Roman"/>
          <w:b w:val="false"/>
          <w:i w:val="false"/>
          <w:color w:val="000000"/>
          <w:sz w:val="28"/>
        </w:rPr>
        <w:t>
      хатшысының тегі, аты, әкесінің аты (ол болған жағдайда), қолдары.</w:t>
      </w:r>
    </w:p>
    <w:bookmarkEnd w:id="2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11-қосымша</w:t>
            </w:r>
            <w:r>
              <w:br/>
            </w:r>
            <w:r>
              <w:rPr>
                <w:rFonts w:ascii="Times New Roman"/>
                <w:b w:val="false"/>
                <w:i w:val="false"/>
                <w:color w:val="000000"/>
                <w:sz w:val="20"/>
              </w:rPr>
              <w:t>Баланың құқықтарын қорғау</w:t>
            </w:r>
            <w:r>
              <w:br/>
            </w:r>
            <w:r>
              <w:rPr>
                <w:rFonts w:ascii="Times New Roman"/>
                <w:b w:val="false"/>
                <w:i w:val="false"/>
                <w:color w:val="000000"/>
                <w:sz w:val="20"/>
              </w:rPr>
              <w:t>жөніндегі функцияларды жүзеге</w:t>
            </w:r>
            <w:r>
              <w:br/>
            </w:r>
            <w:r>
              <w:rPr>
                <w:rFonts w:ascii="Times New Roman"/>
                <w:b w:val="false"/>
                <w:i w:val="false"/>
                <w:color w:val="000000"/>
                <w:sz w:val="20"/>
              </w:rPr>
              <w:t>асыратын ұйымдардың тауарлары мен көрсетілетін қызметтерін сатып алу қағидаларына 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81" w:id="241"/>
    <w:p>
      <w:pPr>
        <w:spacing w:after="0"/>
        <w:ind w:left="0"/>
        <w:jc w:val="left"/>
      </w:pPr>
      <w:r>
        <w:rPr>
          <w:rFonts w:ascii="Times New Roman"/>
          <w:b/>
          <w:i w:val="false"/>
          <w:color w:val="000000"/>
        </w:rPr>
        <w:t xml:space="preserve"> Конкурсқа қатысуға жіберілгендігі туралы хаттама</w:t>
      </w:r>
    </w:p>
    <w:bookmarkEnd w:id="241"/>
    <w:bookmarkStart w:name="z282" w:id="242"/>
    <w:p>
      <w:pPr>
        <w:spacing w:after="0"/>
        <w:ind w:left="0"/>
        <w:jc w:val="both"/>
      </w:pPr>
      <w:r>
        <w:rPr>
          <w:rFonts w:ascii="Times New Roman"/>
          <w:b w:val="false"/>
          <w:i w:val="false"/>
          <w:color w:val="000000"/>
          <w:sz w:val="28"/>
        </w:rPr>
        <w:t>
      ______________ _____________________  (өткізілетін орын) (уақыты мен күні)</w:t>
      </w:r>
    </w:p>
    <w:bookmarkEnd w:id="242"/>
    <w:bookmarkStart w:name="z283" w:id="243"/>
    <w:p>
      <w:pPr>
        <w:spacing w:after="0"/>
        <w:ind w:left="0"/>
        <w:jc w:val="both"/>
      </w:pPr>
      <w:r>
        <w:rPr>
          <w:rFonts w:ascii="Times New Roman"/>
          <w:b w:val="false"/>
          <w:i w:val="false"/>
          <w:color w:val="000000"/>
          <w:sz w:val="28"/>
        </w:rPr>
        <w:t>
      __________________________________________________  (ұйымының атауы)</w:t>
      </w:r>
    </w:p>
    <w:bookmarkEnd w:id="243"/>
    <w:bookmarkStart w:name="z284" w:id="244"/>
    <w:p>
      <w:pPr>
        <w:spacing w:after="0"/>
        <w:ind w:left="0"/>
        <w:jc w:val="both"/>
      </w:pPr>
      <w:r>
        <w:rPr>
          <w:rFonts w:ascii="Times New Roman"/>
          <w:b w:val="false"/>
          <w:i w:val="false"/>
          <w:color w:val="000000"/>
          <w:sz w:val="28"/>
        </w:rPr>
        <w:t>
      _____________________________ бойынша көрсетілетін  (қызметтердің атауы)</w:t>
      </w:r>
    </w:p>
    <w:bookmarkEnd w:id="244"/>
    <w:bookmarkStart w:name="z285" w:id="245"/>
    <w:p>
      <w:pPr>
        <w:spacing w:after="0"/>
        <w:ind w:left="0"/>
        <w:jc w:val="both"/>
      </w:pPr>
      <w:r>
        <w:rPr>
          <w:rFonts w:ascii="Times New Roman"/>
          <w:b w:val="false"/>
          <w:i w:val="false"/>
          <w:color w:val="000000"/>
          <w:sz w:val="28"/>
        </w:rPr>
        <w:t>
      қызметтерді немесе тауарларды жеткізушіні таңдау конкурсы</w:t>
      </w:r>
    </w:p>
    <w:bookmarkEnd w:id="245"/>
    <w:bookmarkStart w:name="z286" w:id="246"/>
    <w:p>
      <w:pPr>
        <w:spacing w:after="0"/>
        <w:ind w:left="0"/>
        <w:jc w:val="both"/>
      </w:pPr>
      <w:r>
        <w:rPr>
          <w:rFonts w:ascii="Times New Roman"/>
          <w:b w:val="false"/>
          <w:i w:val="false"/>
          <w:color w:val="000000"/>
          <w:sz w:val="28"/>
        </w:rPr>
        <w:t>
      1. Мынадай құрамдағы конкурстық комиссия:</w:t>
      </w:r>
    </w:p>
    <w:bookmarkEnd w:id="246"/>
    <w:bookmarkStart w:name="z287" w:id="247"/>
    <w:p>
      <w:pPr>
        <w:spacing w:after="0"/>
        <w:ind w:left="0"/>
        <w:jc w:val="both"/>
      </w:pPr>
      <w:r>
        <w:rPr>
          <w:rFonts w:ascii="Times New Roman"/>
          <w:b w:val="false"/>
          <w:i w:val="false"/>
          <w:color w:val="000000"/>
          <w:sz w:val="28"/>
        </w:rPr>
        <w:t>
      ______________________________________________________________</w:t>
      </w:r>
    </w:p>
    <w:bookmarkEnd w:id="247"/>
    <w:bookmarkStart w:name="z288" w:id="248"/>
    <w:p>
      <w:pPr>
        <w:spacing w:after="0"/>
        <w:ind w:left="0"/>
        <w:jc w:val="both"/>
      </w:pPr>
      <w:r>
        <w:rPr>
          <w:rFonts w:ascii="Times New Roman"/>
          <w:b w:val="false"/>
          <w:i w:val="false"/>
          <w:color w:val="000000"/>
          <w:sz w:val="28"/>
        </w:rPr>
        <w:t>
      (конкурстық комиссияның құрамын көрсету)</w:t>
      </w:r>
    </w:p>
    <w:bookmarkEnd w:id="248"/>
    <w:bookmarkStart w:name="z289" w:id="249"/>
    <w:p>
      <w:pPr>
        <w:spacing w:after="0"/>
        <w:ind w:left="0"/>
        <w:jc w:val="both"/>
      </w:pPr>
      <w:r>
        <w:rPr>
          <w:rFonts w:ascii="Times New Roman"/>
          <w:b w:val="false"/>
          <w:i w:val="false"/>
          <w:color w:val="000000"/>
          <w:sz w:val="28"/>
        </w:rPr>
        <w:t>
      __________________________ (күнін көрсету) ______________________</w:t>
      </w:r>
    </w:p>
    <w:bookmarkEnd w:id="249"/>
    <w:bookmarkStart w:name="z290" w:id="250"/>
    <w:p>
      <w:pPr>
        <w:spacing w:after="0"/>
        <w:ind w:left="0"/>
        <w:jc w:val="both"/>
      </w:pPr>
      <w:r>
        <w:rPr>
          <w:rFonts w:ascii="Times New Roman"/>
          <w:b w:val="false"/>
          <w:i w:val="false"/>
          <w:color w:val="000000"/>
          <w:sz w:val="28"/>
        </w:rPr>
        <w:t xml:space="preserve">
      бойынша көрсетілетін қызметтерді немесе тауарларды жеткізушіні таңдау жөніндегі </w:t>
      </w:r>
    </w:p>
    <w:bookmarkEnd w:id="250"/>
    <w:bookmarkStart w:name="z291" w:id="251"/>
    <w:p>
      <w:pPr>
        <w:spacing w:after="0"/>
        <w:ind w:left="0"/>
        <w:jc w:val="both"/>
      </w:pPr>
      <w:r>
        <w:rPr>
          <w:rFonts w:ascii="Times New Roman"/>
          <w:b w:val="false"/>
          <w:i w:val="false"/>
          <w:color w:val="000000"/>
          <w:sz w:val="28"/>
        </w:rPr>
        <w:t>
      конкурсқа қатысуға өтінімдерді қарады.</w:t>
      </w:r>
    </w:p>
    <w:bookmarkEnd w:id="251"/>
    <w:bookmarkStart w:name="z292" w:id="252"/>
    <w:p>
      <w:pPr>
        <w:spacing w:after="0"/>
        <w:ind w:left="0"/>
        <w:jc w:val="both"/>
      </w:pPr>
      <w:r>
        <w:rPr>
          <w:rFonts w:ascii="Times New Roman"/>
          <w:b w:val="false"/>
          <w:i w:val="false"/>
          <w:color w:val="000000"/>
          <w:sz w:val="28"/>
        </w:rPr>
        <w:t xml:space="preserve">
      2. Конкурсқа қатысуға өтінімдер берудің соңғы мерзімі өткенге дейін белгіленген </w:t>
      </w:r>
    </w:p>
    <w:bookmarkEnd w:id="252"/>
    <w:bookmarkStart w:name="z293" w:id="253"/>
    <w:p>
      <w:pPr>
        <w:spacing w:after="0"/>
        <w:ind w:left="0"/>
        <w:jc w:val="both"/>
      </w:pPr>
      <w:r>
        <w:rPr>
          <w:rFonts w:ascii="Times New Roman"/>
          <w:b w:val="false"/>
          <w:i w:val="false"/>
          <w:color w:val="000000"/>
          <w:sz w:val="28"/>
        </w:rPr>
        <w:t xml:space="preserve">
      мерзімде өтінім берген мынадай әлеуетті өнім берушілердің: </w:t>
      </w:r>
    </w:p>
    <w:bookmarkEnd w:id="253"/>
    <w:bookmarkStart w:name="z294" w:id="254"/>
    <w:p>
      <w:pPr>
        <w:spacing w:after="0"/>
        <w:ind w:left="0"/>
        <w:jc w:val="both"/>
      </w:pPr>
      <w:r>
        <w:rPr>
          <w:rFonts w:ascii="Times New Roman"/>
          <w:b w:val="false"/>
          <w:i w:val="false"/>
          <w:color w:val="000000"/>
          <w:sz w:val="28"/>
        </w:rPr>
        <w:t>
      ___________________________________________________________________</w:t>
      </w:r>
    </w:p>
    <w:bookmarkEnd w:id="254"/>
    <w:bookmarkStart w:name="z295" w:id="255"/>
    <w:p>
      <w:pPr>
        <w:spacing w:after="0"/>
        <w:ind w:left="0"/>
        <w:jc w:val="both"/>
      </w:pPr>
      <w:r>
        <w:rPr>
          <w:rFonts w:ascii="Times New Roman"/>
          <w:b w:val="false"/>
          <w:i w:val="false"/>
          <w:color w:val="000000"/>
          <w:sz w:val="28"/>
        </w:rPr>
        <w:t xml:space="preserve">
      (конкурстық өтінімдер берудің соңғы мерзімі өткенге дейін конкурстық өтінімдер </w:t>
      </w:r>
    </w:p>
    <w:bookmarkEnd w:id="255"/>
    <w:bookmarkStart w:name="z296" w:id="256"/>
    <w:p>
      <w:pPr>
        <w:spacing w:after="0"/>
        <w:ind w:left="0"/>
        <w:jc w:val="both"/>
      </w:pPr>
      <w:r>
        <w:rPr>
          <w:rFonts w:ascii="Times New Roman"/>
          <w:b w:val="false"/>
          <w:i w:val="false"/>
          <w:color w:val="000000"/>
          <w:sz w:val="28"/>
        </w:rPr>
        <w:t xml:space="preserve">
      берген барлық әлеуетті өнім берушілердің атауы, мекенжайы, конкурсқа қатысуға </w:t>
      </w:r>
    </w:p>
    <w:bookmarkEnd w:id="256"/>
    <w:bookmarkStart w:name="z297" w:id="257"/>
    <w:p>
      <w:pPr>
        <w:spacing w:after="0"/>
        <w:ind w:left="0"/>
        <w:jc w:val="both"/>
      </w:pPr>
      <w:r>
        <w:rPr>
          <w:rFonts w:ascii="Times New Roman"/>
          <w:b w:val="false"/>
          <w:i w:val="false"/>
          <w:color w:val="000000"/>
          <w:sz w:val="28"/>
        </w:rPr>
        <w:t xml:space="preserve">
      өтінім берген уақыты, өтінім қамтитын құжаттар тізбесі, конкурстық құжаттамада </w:t>
      </w:r>
    </w:p>
    <w:bookmarkEnd w:id="257"/>
    <w:bookmarkStart w:name="z298" w:id="258"/>
    <w:p>
      <w:pPr>
        <w:spacing w:after="0"/>
        <w:ind w:left="0"/>
        <w:jc w:val="both"/>
      </w:pPr>
      <w:r>
        <w:rPr>
          <w:rFonts w:ascii="Times New Roman"/>
          <w:b w:val="false"/>
          <w:i w:val="false"/>
          <w:color w:val="000000"/>
          <w:sz w:val="28"/>
        </w:rPr>
        <w:t xml:space="preserve">
      көзделген қандай да бір құжаттың болуы болмауы туралы ақпарат, конкурсқа </w:t>
      </w:r>
    </w:p>
    <w:bookmarkEnd w:id="258"/>
    <w:bookmarkStart w:name="z299" w:id="259"/>
    <w:p>
      <w:pPr>
        <w:spacing w:after="0"/>
        <w:ind w:left="0"/>
        <w:jc w:val="both"/>
      </w:pPr>
      <w:r>
        <w:rPr>
          <w:rFonts w:ascii="Times New Roman"/>
          <w:b w:val="false"/>
          <w:i w:val="false"/>
          <w:color w:val="000000"/>
          <w:sz w:val="28"/>
        </w:rPr>
        <w:t xml:space="preserve">
      қатысуға өтінімдерді кері қайтару және өзгерту туралы және басқа ақпарат </w:t>
      </w:r>
    </w:p>
    <w:bookmarkEnd w:id="259"/>
    <w:bookmarkStart w:name="z300" w:id="260"/>
    <w:p>
      <w:pPr>
        <w:spacing w:after="0"/>
        <w:ind w:left="0"/>
        <w:jc w:val="both"/>
      </w:pPr>
      <w:r>
        <w:rPr>
          <w:rFonts w:ascii="Times New Roman"/>
          <w:b w:val="false"/>
          <w:i w:val="false"/>
          <w:color w:val="000000"/>
          <w:sz w:val="28"/>
        </w:rPr>
        <w:t xml:space="preserve">
      көрсетіледі) </w:t>
      </w:r>
    </w:p>
    <w:bookmarkEnd w:id="260"/>
    <w:bookmarkStart w:name="z301" w:id="261"/>
    <w:p>
      <w:pPr>
        <w:spacing w:after="0"/>
        <w:ind w:left="0"/>
        <w:jc w:val="both"/>
      </w:pPr>
      <w:r>
        <w:rPr>
          <w:rFonts w:ascii="Times New Roman"/>
          <w:b w:val="false"/>
          <w:i w:val="false"/>
          <w:color w:val="000000"/>
          <w:sz w:val="28"/>
        </w:rPr>
        <w:t xml:space="preserve">
      конкурсқа қатысуға өтінімдері конкурстық комиссия отырысының барлық </w:t>
      </w:r>
    </w:p>
    <w:bookmarkEnd w:id="261"/>
    <w:bookmarkStart w:name="z302" w:id="262"/>
    <w:p>
      <w:pPr>
        <w:spacing w:after="0"/>
        <w:ind w:left="0"/>
        <w:jc w:val="both"/>
      </w:pPr>
      <w:r>
        <w:rPr>
          <w:rFonts w:ascii="Times New Roman"/>
          <w:b w:val="false"/>
          <w:i w:val="false"/>
          <w:color w:val="000000"/>
          <w:sz w:val="28"/>
        </w:rPr>
        <w:t>
      қатысушыларына жарияланды.</w:t>
      </w:r>
    </w:p>
    <w:bookmarkEnd w:id="262"/>
    <w:bookmarkStart w:name="z303" w:id="263"/>
    <w:p>
      <w:pPr>
        <w:spacing w:after="0"/>
        <w:ind w:left="0"/>
        <w:jc w:val="both"/>
      </w:pPr>
      <w:r>
        <w:rPr>
          <w:rFonts w:ascii="Times New Roman"/>
          <w:b w:val="false"/>
          <w:i w:val="false"/>
          <w:color w:val="000000"/>
          <w:sz w:val="28"/>
        </w:rPr>
        <w:t xml:space="preserve">
      3. Конкурсқа қатысуға арналған мынадай конкурстық өтінімдер конкурсқа қатысуға </w:t>
      </w:r>
    </w:p>
    <w:bookmarkEnd w:id="263"/>
    <w:bookmarkStart w:name="z304" w:id="264"/>
    <w:p>
      <w:pPr>
        <w:spacing w:after="0"/>
        <w:ind w:left="0"/>
        <w:jc w:val="both"/>
      </w:pPr>
      <w:r>
        <w:rPr>
          <w:rFonts w:ascii="Times New Roman"/>
          <w:b w:val="false"/>
          <w:i w:val="false"/>
          <w:color w:val="000000"/>
          <w:sz w:val="28"/>
        </w:rPr>
        <w:t>
      жіберілмейді: _______________________________________________</w:t>
      </w:r>
    </w:p>
    <w:bookmarkEnd w:id="264"/>
    <w:bookmarkStart w:name="z305" w:id="265"/>
    <w:p>
      <w:pPr>
        <w:spacing w:after="0"/>
        <w:ind w:left="0"/>
        <w:jc w:val="both"/>
      </w:pPr>
      <w:r>
        <w:rPr>
          <w:rFonts w:ascii="Times New Roman"/>
          <w:b w:val="false"/>
          <w:i w:val="false"/>
          <w:color w:val="000000"/>
          <w:sz w:val="28"/>
        </w:rPr>
        <w:t xml:space="preserve">
      (конкурстық құжаттаманың талаптарына сәйкес келмейтіндігінің себебін көрсете </w:t>
      </w:r>
    </w:p>
    <w:bookmarkEnd w:id="265"/>
    <w:bookmarkStart w:name="z306" w:id="266"/>
    <w:p>
      <w:pPr>
        <w:spacing w:after="0"/>
        <w:ind w:left="0"/>
        <w:jc w:val="both"/>
      </w:pPr>
      <w:r>
        <w:rPr>
          <w:rFonts w:ascii="Times New Roman"/>
          <w:b w:val="false"/>
          <w:i w:val="false"/>
          <w:color w:val="000000"/>
          <w:sz w:val="28"/>
        </w:rPr>
        <w:t xml:space="preserve">
      отырып, конкурсқа қатысуға конкурстық өтінімдері қабылданбаған әлеуетті өнім </w:t>
      </w:r>
    </w:p>
    <w:bookmarkEnd w:id="266"/>
    <w:bookmarkStart w:name="z307" w:id="267"/>
    <w:p>
      <w:pPr>
        <w:spacing w:after="0"/>
        <w:ind w:left="0"/>
        <w:jc w:val="both"/>
      </w:pPr>
      <w:r>
        <w:rPr>
          <w:rFonts w:ascii="Times New Roman"/>
          <w:b w:val="false"/>
          <w:i w:val="false"/>
          <w:color w:val="000000"/>
          <w:sz w:val="28"/>
        </w:rPr>
        <w:t>
      берушілер (оның деректемелері) көрсетіледі).</w:t>
      </w:r>
    </w:p>
    <w:bookmarkEnd w:id="267"/>
    <w:bookmarkStart w:name="z308" w:id="268"/>
    <w:p>
      <w:pPr>
        <w:spacing w:after="0"/>
        <w:ind w:left="0"/>
        <w:jc w:val="both"/>
      </w:pPr>
      <w:r>
        <w:rPr>
          <w:rFonts w:ascii="Times New Roman"/>
          <w:b w:val="false"/>
          <w:i w:val="false"/>
          <w:color w:val="000000"/>
          <w:sz w:val="28"/>
        </w:rPr>
        <w:t>
      4. Әлеуетті өнім берушілердің конкурстық құжаттаманың талаптарына сәйкес келетін</w:t>
      </w:r>
    </w:p>
    <w:bookmarkEnd w:id="268"/>
    <w:bookmarkStart w:name="z309" w:id="269"/>
    <w:p>
      <w:pPr>
        <w:spacing w:after="0"/>
        <w:ind w:left="0"/>
        <w:jc w:val="both"/>
      </w:pPr>
      <w:r>
        <w:rPr>
          <w:rFonts w:ascii="Times New Roman"/>
          <w:b w:val="false"/>
          <w:i w:val="false"/>
          <w:color w:val="000000"/>
          <w:sz w:val="28"/>
        </w:rPr>
        <w:t>
      конкурстық өтінімдері ____________________________________.</w:t>
      </w:r>
    </w:p>
    <w:bookmarkEnd w:id="269"/>
    <w:bookmarkStart w:name="z310" w:id="270"/>
    <w:p>
      <w:pPr>
        <w:spacing w:after="0"/>
        <w:ind w:left="0"/>
        <w:jc w:val="both"/>
      </w:pPr>
      <w:r>
        <w:rPr>
          <w:rFonts w:ascii="Times New Roman"/>
          <w:b w:val="false"/>
          <w:i w:val="false"/>
          <w:color w:val="000000"/>
          <w:sz w:val="28"/>
        </w:rPr>
        <w:t>
      (барлық әлеуетті өнім берушілердің тізбесі көрсетіледі)</w:t>
      </w:r>
    </w:p>
    <w:bookmarkEnd w:id="270"/>
    <w:bookmarkStart w:name="z311" w:id="271"/>
    <w:p>
      <w:pPr>
        <w:spacing w:after="0"/>
        <w:ind w:left="0"/>
        <w:jc w:val="both"/>
      </w:pPr>
      <w:r>
        <w:rPr>
          <w:rFonts w:ascii="Times New Roman"/>
          <w:b w:val="false"/>
          <w:i w:val="false"/>
          <w:color w:val="000000"/>
          <w:sz w:val="28"/>
        </w:rPr>
        <w:t xml:space="preserve">
      5. Конкурстық комиссия конкурсқа қатысуға берілген өтінімдерді қарау нәтижелері </w:t>
      </w:r>
    </w:p>
    <w:bookmarkEnd w:id="271"/>
    <w:bookmarkStart w:name="z312" w:id="272"/>
    <w:p>
      <w:pPr>
        <w:spacing w:after="0"/>
        <w:ind w:left="0"/>
        <w:jc w:val="both"/>
      </w:pPr>
      <w:r>
        <w:rPr>
          <w:rFonts w:ascii="Times New Roman"/>
          <w:b w:val="false"/>
          <w:i w:val="false"/>
          <w:color w:val="000000"/>
          <w:sz w:val="28"/>
        </w:rPr>
        <w:t>
      бойынша ашық дауыс беру жолымен былай деп шешті:</w:t>
      </w:r>
    </w:p>
    <w:bookmarkEnd w:id="272"/>
    <w:bookmarkStart w:name="z313" w:id="273"/>
    <w:p>
      <w:pPr>
        <w:spacing w:after="0"/>
        <w:ind w:left="0"/>
        <w:jc w:val="both"/>
      </w:pPr>
      <w:r>
        <w:rPr>
          <w:rFonts w:ascii="Times New Roman"/>
          <w:b w:val="false"/>
          <w:i w:val="false"/>
          <w:color w:val="000000"/>
          <w:sz w:val="28"/>
        </w:rPr>
        <w:t>
      1) келесі әлеуетті өнім берушілер конкурсқа қатысуға жіберілсін:</w:t>
      </w:r>
    </w:p>
    <w:bookmarkEnd w:id="273"/>
    <w:bookmarkStart w:name="z314" w:id="274"/>
    <w:p>
      <w:pPr>
        <w:spacing w:after="0"/>
        <w:ind w:left="0"/>
        <w:jc w:val="both"/>
      </w:pPr>
      <w:r>
        <w:rPr>
          <w:rFonts w:ascii="Times New Roman"/>
          <w:b w:val="false"/>
          <w:i w:val="false"/>
          <w:color w:val="000000"/>
          <w:sz w:val="28"/>
        </w:rPr>
        <w:t>
      ____________________________________________________________________</w:t>
      </w:r>
    </w:p>
    <w:bookmarkEnd w:id="274"/>
    <w:bookmarkStart w:name="z315" w:id="275"/>
    <w:p>
      <w:pPr>
        <w:spacing w:after="0"/>
        <w:ind w:left="0"/>
        <w:jc w:val="both"/>
      </w:pPr>
      <w:r>
        <w:rPr>
          <w:rFonts w:ascii="Times New Roman"/>
          <w:b w:val="false"/>
          <w:i w:val="false"/>
          <w:color w:val="000000"/>
          <w:sz w:val="28"/>
        </w:rPr>
        <w:t>
      (конкурсқа қатысуға жіберілген әлеуетті өнім берушілердің тізбесін көрсету)</w:t>
      </w:r>
    </w:p>
    <w:bookmarkEnd w:id="275"/>
    <w:bookmarkStart w:name="z316" w:id="276"/>
    <w:p>
      <w:pPr>
        <w:spacing w:after="0"/>
        <w:ind w:left="0"/>
        <w:jc w:val="both"/>
      </w:pPr>
      <w:r>
        <w:rPr>
          <w:rFonts w:ascii="Times New Roman"/>
          <w:b w:val="false"/>
          <w:i w:val="false"/>
          <w:color w:val="000000"/>
          <w:sz w:val="28"/>
        </w:rPr>
        <w:t>
      2) келесі әлеуетті өнім берушілер конкурсқа қатысуға жіберілмесін:</w:t>
      </w:r>
    </w:p>
    <w:bookmarkEnd w:id="276"/>
    <w:bookmarkStart w:name="z317" w:id="277"/>
    <w:p>
      <w:pPr>
        <w:spacing w:after="0"/>
        <w:ind w:left="0"/>
        <w:jc w:val="both"/>
      </w:pPr>
      <w:r>
        <w:rPr>
          <w:rFonts w:ascii="Times New Roman"/>
          <w:b w:val="false"/>
          <w:i w:val="false"/>
          <w:color w:val="000000"/>
          <w:sz w:val="28"/>
        </w:rPr>
        <w:t xml:space="preserve">
      ____________________________________________________________________. </w:t>
      </w:r>
    </w:p>
    <w:bookmarkEnd w:id="277"/>
    <w:bookmarkStart w:name="z318" w:id="278"/>
    <w:p>
      <w:pPr>
        <w:spacing w:after="0"/>
        <w:ind w:left="0"/>
        <w:jc w:val="both"/>
      </w:pPr>
      <w:r>
        <w:rPr>
          <w:rFonts w:ascii="Times New Roman"/>
          <w:b w:val="false"/>
          <w:i w:val="false"/>
          <w:color w:val="000000"/>
          <w:sz w:val="28"/>
        </w:rPr>
        <w:t>
      (конкурсқа қатысуға жіберілмеген әлеуетті өнім берушілердің тізбесін және</w:t>
      </w:r>
    </w:p>
    <w:bookmarkEnd w:id="278"/>
    <w:bookmarkStart w:name="z319" w:id="279"/>
    <w:p>
      <w:pPr>
        <w:spacing w:after="0"/>
        <w:ind w:left="0"/>
        <w:jc w:val="both"/>
      </w:pPr>
      <w:r>
        <w:rPr>
          <w:rFonts w:ascii="Times New Roman"/>
          <w:b w:val="false"/>
          <w:i w:val="false"/>
          <w:color w:val="000000"/>
          <w:sz w:val="28"/>
        </w:rPr>
        <w:t>
      жіберілмеу себебін көрсету)</w:t>
      </w:r>
    </w:p>
    <w:bookmarkEnd w:id="279"/>
    <w:bookmarkStart w:name="z320" w:id="280"/>
    <w:p>
      <w:pPr>
        <w:spacing w:after="0"/>
        <w:ind w:left="0"/>
        <w:jc w:val="both"/>
      </w:pPr>
      <w:r>
        <w:rPr>
          <w:rFonts w:ascii="Times New Roman"/>
          <w:b w:val="false"/>
          <w:i w:val="false"/>
          <w:color w:val="000000"/>
          <w:sz w:val="28"/>
        </w:rPr>
        <w:t xml:space="preserve">
      3) Конкурсқа қатысуға әлеуетті өнім берушілердің конкурстық құжаттамаларын қарау </w:t>
      </w:r>
    </w:p>
    <w:bookmarkEnd w:id="280"/>
    <w:bookmarkStart w:name="z321" w:id="281"/>
    <w:p>
      <w:pPr>
        <w:spacing w:after="0"/>
        <w:ind w:left="0"/>
        <w:jc w:val="both"/>
      </w:pPr>
      <w:r>
        <w:rPr>
          <w:rFonts w:ascii="Times New Roman"/>
          <w:b w:val="false"/>
          <w:i w:val="false"/>
          <w:color w:val="000000"/>
          <w:sz w:val="28"/>
        </w:rPr>
        <w:t>
      орны, күні, уақыты _______________ белгіленсін.</w:t>
      </w:r>
    </w:p>
    <w:bookmarkEnd w:id="281"/>
    <w:bookmarkStart w:name="z322" w:id="282"/>
    <w:p>
      <w:pPr>
        <w:spacing w:after="0"/>
        <w:ind w:left="0"/>
        <w:jc w:val="both"/>
      </w:pPr>
      <w:r>
        <w:rPr>
          <w:rFonts w:ascii="Times New Roman"/>
          <w:b w:val="false"/>
          <w:i w:val="false"/>
          <w:color w:val="000000"/>
          <w:sz w:val="28"/>
        </w:rPr>
        <w:t>
      Осы шешімге дауыс бергендер:</w:t>
      </w:r>
    </w:p>
    <w:bookmarkEnd w:id="282"/>
    <w:bookmarkStart w:name="z323" w:id="283"/>
    <w:p>
      <w:pPr>
        <w:spacing w:after="0"/>
        <w:ind w:left="0"/>
        <w:jc w:val="both"/>
      </w:pPr>
      <w:r>
        <w:rPr>
          <w:rFonts w:ascii="Times New Roman"/>
          <w:b w:val="false"/>
          <w:i w:val="false"/>
          <w:color w:val="000000"/>
          <w:sz w:val="28"/>
        </w:rPr>
        <w:t xml:space="preserve">
      Жақтаушы дауыс _______ (конкурстық комиссия мүшелерінің тегі, аты, әкесінің аты </w:t>
      </w:r>
    </w:p>
    <w:bookmarkEnd w:id="283"/>
    <w:bookmarkStart w:name="z324" w:id="284"/>
    <w:p>
      <w:pPr>
        <w:spacing w:after="0"/>
        <w:ind w:left="0"/>
        <w:jc w:val="both"/>
      </w:pPr>
      <w:r>
        <w:rPr>
          <w:rFonts w:ascii="Times New Roman"/>
          <w:b w:val="false"/>
          <w:i w:val="false"/>
          <w:color w:val="000000"/>
          <w:sz w:val="28"/>
        </w:rPr>
        <w:t>
      (ол болған жағдайда))</w:t>
      </w:r>
    </w:p>
    <w:bookmarkEnd w:id="284"/>
    <w:bookmarkStart w:name="z325" w:id="285"/>
    <w:p>
      <w:pPr>
        <w:spacing w:after="0"/>
        <w:ind w:left="0"/>
        <w:jc w:val="both"/>
      </w:pPr>
      <w:r>
        <w:rPr>
          <w:rFonts w:ascii="Times New Roman"/>
          <w:b w:val="false"/>
          <w:i w:val="false"/>
          <w:color w:val="000000"/>
          <w:sz w:val="28"/>
        </w:rPr>
        <w:t xml:space="preserve">
      Қарсы дауыс __________ (конкурстық комиссия мүшелерінің тегі, аты, әкесінің аты </w:t>
      </w:r>
    </w:p>
    <w:bookmarkEnd w:id="285"/>
    <w:bookmarkStart w:name="z326" w:id="286"/>
    <w:p>
      <w:pPr>
        <w:spacing w:after="0"/>
        <w:ind w:left="0"/>
        <w:jc w:val="both"/>
      </w:pPr>
      <w:r>
        <w:rPr>
          <w:rFonts w:ascii="Times New Roman"/>
          <w:b w:val="false"/>
          <w:i w:val="false"/>
          <w:color w:val="000000"/>
          <w:sz w:val="28"/>
        </w:rPr>
        <w:t>
      (ол болған жағдайда))</w:t>
      </w:r>
    </w:p>
    <w:bookmarkEnd w:id="286"/>
    <w:bookmarkStart w:name="z327" w:id="287"/>
    <w:p>
      <w:pPr>
        <w:spacing w:after="0"/>
        <w:ind w:left="0"/>
        <w:jc w:val="both"/>
      </w:pPr>
      <w:r>
        <w:rPr>
          <w:rFonts w:ascii="Times New Roman"/>
          <w:b w:val="false"/>
          <w:i w:val="false"/>
          <w:color w:val="000000"/>
          <w:sz w:val="28"/>
        </w:rPr>
        <w:t xml:space="preserve">
      Конкурстық комиссия төрағасының, төраға орынбасарының, мүшелері мен </w:t>
      </w:r>
    </w:p>
    <w:bookmarkEnd w:id="287"/>
    <w:bookmarkStart w:name="z328" w:id="288"/>
    <w:p>
      <w:pPr>
        <w:spacing w:after="0"/>
        <w:ind w:left="0"/>
        <w:jc w:val="both"/>
      </w:pPr>
      <w:r>
        <w:rPr>
          <w:rFonts w:ascii="Times New Roman"/>
          <w:b w:val="false"/>
          <w:i w:val="false"/>
          <w:color w:val="000000"/>
          <w:sz w:val="28"/>
        </w:rPr>
        <w:t>
      хатшысының қолдары.</w:t>
      </w:r>
    </w:p>
    <w:bookmarkEnd w:id="28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12-қосымша</w:t>
            </w:r>
            <w:r>
              <w:br/>
            </w:r>
            <w:r>
              <w:rPr>
                <w:rFonts w:ascii="Times New Roman"/>
                <w:b w:val="false"/>
                <w:i w:val="false"/>
                <w:color w:val="000000"/>
                <w:sz w:val="20"/>
              </w:rPr>
              <w:t>Баланың құқықтарын қорғау</w:t>
            </w:r>
            <w:r>
              <w:br/>
            </w:r>
            <w:r>
              <w:rPr>
                <w:rFonts w:ascii="Times New Roman"/>
                <w:b w:val="false"/>
                <w:i w:val="false"/>
                <w:color w:val="000000"/>
                <w:sz w:val="20"/>
              </w:rPr>
              <w:t>жөніндегі функцияларды жүзеге асыратын ұйымдардың тауарлары мен көрсетілетін қызметтерін сатып алу қағидаларына 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31" w:id="289"/>
    <w:p>
      <w:pPr>
        <w:spacing w:after="0"/>
        <w:ind w:left="0"/>
        <w:jc w:val="left"/>
      </w:pPr>
      <w:r>
        <w:rPr>
          <w:rFonts w:ascii="Times New Roman"/>
          <w:b/>
          <w:i w:val="false"/>
          <w:color w:val="000000"/>
        </w:rPr>
        <w:t xml:space="preserve"> Конкурс қорытындылары туралы хаттама</w:t>
      </w:r>
    </w:p>
    <w:bookmarkEnd w:id="289"/>
    <w:bookmarkStart w:name="z332" w:id="290"/>
    <w:p>
      <w:pPr>
        <w:spacing w:after="0"/>
        <w:ind w:left="0"/>
        <w:jc w:val="both"/>
      </w:pPr>
      <w:r>
        <w:rPr>
          <w:rFonts w:ascii="Times New Roman"/>
          <w:b w:val="false"/>
          <w:i w:val="false"/>
          <w:color w:val="000000"/>
          <w:sz w:val="28"/>
        </w:rPr>
        <w:t>
      ___________________________________________________  (конкурстың атауы)</w:t>
      </w:r>
    </w:p>
    <w:bookmarkEnd w:id="290"/>
    <w:bookmarkStart w:name="z333" w:id="291"/>
    <w:p>
      <w:pPr>
        <w:spacing w:after="0"/>
        <w:ind w:left="0"/>
        <w:jc w:val="both"/>
      </w:pPr>
      <w:r>
        <w:rPr>
          <w:rFonts w:ascii="Times New Roman"/>
          <w:b w:val="false"/>
          <w:i w:val="false"/>
          <w:color w:val="000000"/>
          <w:sz w:val="28"/>
        </w:rPr>
        <w:t>
      ______________ _____________________  (өткізілетін орын) (уақыты мен күні)</w:t>
      </w:r>
    </w:p>
    <w:bookmarkEnd w:id="291"/>
    <w:bookmarkStart w:name="z334" w:id="292"/>
    <w:p>
      <w:pPr>
        <w:spacing w:after="0"/>
        <w:ind w:left="0"/>
        <w:jc w:val="both"/>
      </w:pPr>
      <w:r>
        <w:rPr>
          <w:rFonts w:ascii="Times New Roman"/>
          <w:b w:val="false"/>
          <w:i w:val="false"/>
          <w:color w:val="000000"/>
          <w:sz w:val="28"/>
        </w:rPr>
        <w:t xml:space="preserve">
      1. Мынадай құрамдағы конкурстық комиссия: _______________________.  </w:t>
      </w:r>
    </w:p>
    <w:bookmarkEnd w:id="292"/>
    <w:bookmarkStart w:name="z335" w:id="293"/>
    <w:p>
      <w:pPr>
        <w:spacing w:after="0"/>
        <w:ind w:left="0"/>
        <w:jc w:val="both"/>
      </w:pPr>
      <w:r>
        <w:rPr>
          <w:rFonts w:ascii="Times New Roman"/>
          <w:b w:val="false"/>
          <w:i w:val="false"/>
          <w:color w:val="000000"/>
          <w:sz w:val="28"/>
        </w:rPr>
        <w:t>
      (конкурстық комиссияның құрамын көрсету)</w:t>
      </w:r>
    </w:p>
    <w:bookmarkEnd w:id="293"/>
    <w:bookmarkStart w:name="z336" w:id="294"/>
    <w:p>
      <w:pPr>
        <w:spacing w:after="0"/>
        <w:ind w:left="0"/>
        <w:jc w:val="both"/>
      </w:pPr>
      <w:r>
        <w:rPr>
          <w:rFonts w:ascii="Times New Roman"/>
          <w:b w:val="false"/>
          <w:i w:val="false"/>
          <w:color w:val="000000"/>
          <w:sz w:val="28"/>
        </w:rPr>
        <w:t>
      2. Мынадай әлеуетті өнім берушілердің өтінімдері конкурсқа қатысуға жіберілді:</w:t>
      </w:r>
    </w:p>
    <w:bookmarkEnd w:id="294"/>
    <w:bookmarkStart w:name="z337" w:id="295"/>
    <w:p>
      <w:pPr>
        <w:spacing w:after="0"/>
        <w:ind w:left="0"/>
        <w:jc w:val="both"/>
      </w:pPr>
      <w:r>
        <w:rPr>
          <w:rFonts w:ascii="Times New Roman"/>
          <w:b w:val="false"/>
          <w:i w:val="false"/>
          <w:color w:val="000000"/>
          <w:sz w:val="28"/>
        </w:rPr>
        <w:t>
      _________________________________________________________.</w:t>
      </w:r>
    </w:p>
    <w:bookmarkEnd w:id="295"/>
    <w:bookmarkStart w:name="z338" w:id="296"/>
    <w:p>
      <w:pPr>
        <w:spacing w:after="0"/>
        <w:ind w:left="0"/>
        <w:jc w:val="both"/>
      </w:pPr>
      <w:r>
        <w:rPr>
          <w:rFonts w:ascii="Times New Roman"/>
          <w:b w:val="false"/>
          <w:i w:val="false"/>
          <w:color w:val="000000"/>
          <w:sz w:val="28"/>
        </w:rPr>
        <w:t xml:space="preserve">
      (рұқсат беру туралы хаттамаға сәйкес конкурсқа жіберілген әлеуетті өнім  </w:t>
      </w:r>
    </w:p>
    <w:bookmarkEnd w:id="296"/>
    <w:bookmarkStart w:name="z339" w:id="297"/>
    <w:p>
      <w:pPr>
        <w:spacing w:after="0"/>
        <w:ind w:left="0"/>
        <w:jc w:val="both"/>
      </w:pPr>
      <w:r>
        <w:rPr>
          <w:rFonts w:ascii="Times New Roman"/>
          <w:b w:val="false"/>
          <w:i w:val="false"/>
          <w:color w:val="000000"/>
          <w:sz w:val="28"/>
        </w:rPr>
        <w:t>
      берушілердің конкурсқа қатысуға өтінімдерін көрсету)</w:t>
      </w:r>
    </w:p>
    <w:bookmarkEnd w:id="297"/>
    <w:bookmarkStart w:name="z340" w:id="298"/>
    <w:p>
      <w:pPr>
        <w:spacing w:after="0"/>
        <w:ind w:left="0"/>
        <w:jc w:val="both"/>
      </w:pPr>
      <w:r>
        <w:rPr>
          <w:rFonts w:ascii="Times New Roman"/>
          <w:b w:val="false"/>
          <w:i w:val="false"/>
          <w:color w:val="000000"/>
          <w:sz w:val="28"/>
        </w:rPr>
        <w:t xml:space="preserve">
      3. Конкурстық комиссия өлшемдерге сәйкес қарастыру нәтижелері бойынша ашық </w:t>
      </w:r>
    </w:p>
    <w:bookmarkEnd w:id="298"/>
    <w:bookmarkStart w:name="z341" w:id="299"/>
    <w:p>
      <w:pPr>
        <w:spacing w:after="0"/>
        <w:ind w:left="0"/>
        <w:jc w:val="both"/>
      </w:pPr>
      <w:r>
        <w:rPr>
          <w:rFonts w:ascii="Times New Roman"/>
          <w:b w:val="false"/>
          <w:i w:val="false"/>
          <w:color w:val="000000"/>
          <w:sz w:val="28"/>
        </w:rPr>
        <w:t>
      дауыс беру жолымен былай деп шешті:</w:t>
      </w:r>
    </w:p>
    <w:bookmarkEnd w:id="299"/>
    <w:bookmarkStart w:name="z342" w:id="300"/>
    <w:p>
      <w:pPr>
        <w:spacing w:after="0"/>
        <w:ind w:left="0"/>
        <w:jc w:val="both"/>
      </w:pPr>
      <w:r>
        <w:rPr>
          <w:rFonts w:ascii="Times New Roman"/>
          <w:b w:val="false"/>
          <w:i w:val="false"/>
          <w:color w:val="000000"/>
          <w:sz w:val="28"/>
        </w:rPr>
        <w:t>
      1) конкурстың жеңімпазы ретінде _____________________ танылсын;</w:t>
      </w:r>
    </w:p>
    <w:bookmarkEnd w:id="300"/>
    <w:bookmarkStart w:name="z343" w:id="301"/>
    <w:p>
      <w:pPr>
        <w:spacing w:after="0"/>
        <w:ind w:left="0"/>
        <w:jc w:val="both"/>
      </w:pPr>
      <w:r>
        <w:rPr>
          <w:rFonts w:ascii="Times New Roman"/>
          <w:b w:val="false"/>
          <w:i w:val="false"/>
          <w:color w:val="000000"/>
          <w:sz w:val="28"/>
        </w:rPr>
        <w:t xml:space="preserve">
      (конкурсқа қатысушының атауы мен орналасқан жерін, сондай-ақ ол жеңімпаз деп </w:t>
      </w:r>
    </w:p>
    <w:bookmarkEnd w:id="301"/>
    <w:bookmarkStart w:name="z344" w:id="302"/>
    <w:p>
      <w:pPr>
        <w:spacing w:after="0"/>
        <w:ind w:left="0"/>
        <w:jc w:val="both"/>
      </w:pPr>
      <w:r>
        <w:rPr>
          <w:rFonts w:ascii="Times New Roman"/>
          <w:b w:val="false"/>
          <w:i w:val="false"/>
          <w:color w:val="000000"/>
          <w:sz w:val="28"/>
        </w:rPr>
        <w:t>
      танылған шарттарды көрсету)</w:t>
      </w:r>
    </w:p>
    <w:bookmarkEnd w:id="302"/>
    <w:bookmarkStart w:name="z345" w:id="303"/>
    <w:p>
      <w:pPr>
        <w:spacing w:after="0"/>
        <w:ind w:left="0"/>
        <w:jc w:val="both"/>
      </w:pPr>
      <w:r>
        <w:rPr>
          <w:rFonts w:ascii="Times New Roman"/>
          <w:b w:val="false"/>
          <w:i w:val="false"/>
          <w:color w:val="000000"/>
          <w:sz w:val="28"/>
        </w:rPr>
        <w:t>
      2) конкурс ___________________________ өткізілмеді деп танылсын.  (конкурс атауы)</w:t>
      </w:r>
    </w:p>
    <w:bookmarkEnd w:id="303"/>
    <w:bookmarkStart w:name="z346" w:id="304"/>
    <w:p>
      <w:pPr>
        <w:spacing w:after="0"/>
        <w:ind w:left="0"/>
        <w:jc w:val="both"/>
      </w:pPr>
      <w:r>
        <w:rPr>
          <w:rFonts w:ascii="Times New Roman"/>
          <w:b w:val="false"/>
          <w:i w:val="false"/>
          <w:color w:val="000000"/>
          <w:sz w:val="28"/>
        </w:rPr>
        <w:t xml:space="preserve">
      Егер конкурсқа қатысушылардың конкурстық өтінімдерін қарастыру кезінде конкурс </w:t>
      </w:r>
    </w:p>
    <w:bookmarkEnd w:id="304"/>
    <w:bookmarkStart w:name="z347" w:id="305"/>
    <w:p>
      <w:pPr>
        <w:spacing w:after="0"/>
        <w:ind w:left="0"/>
        <w:jc w:val="both"/>
      </w:pPr>
      <w:r>
        <w:rPr>
          <w:rFonts w:ascii="Times New Roman"/>
          <w:b w:val="false"/>
          <w:i w:val="false"/>
          <w:color w:val="000000"/>
          <w:sz w:val="28"/>
        </w:rPr>
        <w:t xml:space="preserve">
      жеңімпазы анықталмаса немесе барлық конкурстық өтінімдер қабылданбаса, тиісті </w:t>
      </w:r>
    </w:p>
    <w:bookmarkEnd w:id="305"/>
    <w:bookmarkStart w:name="z348" w:id="306"/>
    <w:p>
      <w:pPr>
        <w:spacing w:after="0"/>
        <w:ind w:left="0"/>
        <w:jc w:val="both"/>
      </w:pPr>
      <w:r>
        <w:rPr>
          <w:rFonts w:ascii="Times New Roman"/>
          <w:b w:val="false"/>
          <w:i w:val="false"/>
          <w:color w:val="000000"/>
          <w:sz w:val="28"/>
        </w:rPr>
        <w:t>
      себебін көрсету.</w:t>
      </w:r>
    </w:p>
    <w:bookmarkEnd w:id="306"/>
    <w:bookmarkStart w:name="z349" w:id="307"/>
    <w:p>
      <w:pPr>
        <w:spacing w:after="0"/>
        <w:ind w:left="0"/>
        <w:jc w:val="both"/>
      </w:pPr>
      <w:r>
        <w:rPr>
          <w:rFonts w:ascii="Times New Roman"/>
          <w:b w:val="false"/>
          <w:i w:val="false"/>
          <w:color w:val="000000"/>
          <w:sz w:val="28"/>
        </w:rPr>
        <w:t>
      3) Конкурсты ұйымдастырушы ____________________________________</w:t>
      </w:r>
    </w:p>
    <w:bookmarkEnd w:id="307"/>
    <w:bookmarkStart w:name="z350" w:id="308"/>
    <w:p>
      <w:pPr>
        <w:spacing w:after="0"/>
        <w:ind w:left="0"/>
        <w:jc w:val="both"/>
      </w:pPr>
      <w:r>
        <w:rPr>
          <w:rFonts w:ascii="Times New Roman"/>
          <w:b w:val="false"/>
          <w:i w:val="false"/>
          <w:color w:val="000000"/>
          <w:sz w:val="28"/>
        </w:rPr>
        <w:t>
      (атауын және орналасқан жерін көрсету)</w:t>
      </w:r>
    </w:p>
    <w:bookmarkEnd w:id="308"/>
    <w:bookmarkStart w:name="z351" w:id="309"/>
    <w:p>
      <w:pPr>
        <w:spacing w:after="0"/>
        <w:ind w:left="0"/>
        <w:jc w:val="both"/>
      </w:pPr>
      <w:r>
        <w:rPr>
          <w:rFonts w:ascii="Times New Roman"/>
          <w:b w:val="false"/>
          <w:i w:val="false"/>
          <w:color w:val="000000"/>
          <w:sz w:val="28"/>
        </w:rPr>
        <w:t>
      жылға дейінгі мерзімде ________________________ бойынша</w:t>
      </w:r>
    </w:p>
    <w:bookmarkEnd w:id="309"/>
    <w:bookmarkStart w:name="z352" w:id="310"/>
    <w:p>
      <w:pPr>
        <w:spacing w:after="0"/>
        <w:ind w:left="0"/>
        <w:jc w:val="both"/>
      </w:pPr>
      <w:r>
        <w:rPr>
          <w:rFonts w:ascii="Times New Roman"/>
          <w:b w:val="false"/>
          <w:i w:val="false"/>
          <w:color w:val="000000"/>
          <w:sz w:val="28"/>
        </w:rPr>
        <w:t>
      (конкурс жеңімпазының атауын көрсету)</w:t>
      </w:r>
    </w:p>
    <w:bookmarkEnd w:id="310"/>
    <w:bookmarkStart w:name="z353" w:id="311"/>
    <w:p>
      <w:pPr>
        <w:spacing w:after="0"/>
        <w:ind w:left="0"/>
        <w:jc w:val="both"/>
      </w:pPr>
      <w:r>
        <w:rPr>
          <w:rFonts w:ascii="Times New Roman"/>
          <w:b w:val="false"/>
          <w:i w:val="false"/>
          <w:color w:val="000000"/>
          <w:sz w:val="28"/>
        </w:rPr>
        <w:t>
      қызмет көрсету немесе тауарларды жеткізу туралы шарт жасассын.</w:t>
      </w:r>
    </w:p>
    <w:bookmarkEnd w:id="311"/>
    <w:bookmarkStart w:name="z354" w:id="312"/>
    <w:p>
      <w:pPr>
        <w:spacing w:after="0"/>
        <w:ind w:left="0"/>
        <w:jc w:val="both"/>
      </w:pPr>
      <w:r>
        <w:rPr>
          <w:rFonts w:ascii="Times New Roman"/>
          <w:b w:val="false"/>
          <w:i w:val="false"/>
          <w:color w:val="000000"/>
          <w:sz w:val="28"/>
        </w:rPr>
        <w:t>
      Осы шешімге дауыс бергендер:</w:t>
      </w:r>
    </w:p>
    <w:bookmarkEnd w:id="312"/>
    <w:bookmarkStart w:name="z355" w:id="313"/>
    <w:p>
      <w:pPr>
        <w:spacing w:after="0"/>
        <w:ind w:left="0"/>
        <w:jc w:val="both"/>
      </w:pPr>
      <w:r>
        <w:rPr>
          <w:rFonts w:ascii="Times New Roman"/>
          <w:b w:val="false"/>
          <w:i w:val="false"/>
          <w:color w:val="000000"/>
          <w:sz w:val="28"/>
        </w:rPr>
        <w:t xml:space="preserve">
      Жақтаушы дауыс ____ (конкурстық комиссия мүшелерінің тегі, аты, әкесінің аты (ол </w:t>
      </w:r>
    </w:p>
    <w:bookmarkEnd w:id="313"/>
    <w:bookmarkStart w:name="z356" w:id="314"/>
    <w:p>
      <w:pPr>
        <w:spacing w:after="0"/>
        <w:ind w:left="0"/>
        <w:jc w:val="both"/>
      </w:pPr>
      <w:r>
        <w:rPr>
          <w:rFonts w:ascii="Times New Roman"/>
          <w:b w:val="false"/>
          <w:i w:val="false"/>
          <w:color w:val="000000"/>
          <w:sz w:val="28"/>
        </w:rPr>
        <w:t>
      болған жағдайда))</w:t>
      </w:r>
    </w:p>
    <w:bookmarkEnd w:id="314"/>
    <w:bookmarkStart w:name="z357" w:id="315"/>
    <w:p>
      <w:pPr>
        <w:spacing w:after="0"/>
        <w:ind w:left="0"/>
        <w:jc w:val="both"/>
      </w:pPr>
      <w:r>
        <w:rPr>
          <w:rFonts w:ascii="Times New Roman"/>
          <w:b w:val="false"/>
          <w:i w:val="false"/>
          <w:color w:val="000000"/>
          <w:sz w:val="28"/>
        </w:rPr>
        <w:t xml:space="preserve">
      Қарсы дауыс ____ (конкурстық комиссия мүшелерінің тегі, аты, әкесінің аты (ол </w:t>
      </w:r>
    </w:p>
    <w:bookmarkEnd w:id="315"/>
    <w:bookmarkStart w:name="z358" w:id="316"/>
    <w:p>
      <w:pPr>
        <w:spacing w:after="0"/>
        <w:ind w:left="0"/>
        <w:jc w:val="both"/>
      </w:pPr>
      <w:r>
        <w:rPr>
          <w:rFonts w:ascii="Times New Roman"/>
          <w:b w:val="false"/>
          <w:i w:val="false"/>
          <w:color w:val="000000"/>
          <w:sz w:val="28"/>
        </w:rPr>
        <w:t>
      болған жағдайда))</w:t>
      </w:r>
    </w:p>
    <w:bookmarkEnd w:id="316"/>
    <w:bookmarkStart w:name="z359" w:id="317"/>
    <w:p>
      <w:pPr>
        <w:spacing w:after="0"/>
        <w:ind w:left="0"/>
        <w:jc w:val="both"/>
      </w:pPr>
      <w:r>
        <w:rPr>
          <w:rFonts w:ascii="Times New Roman"/>
          <w:b w:val="false"/>
          <w:i w:val="false"/>
          <w:color w:val="000000"/>
          <w:sz w:val="28"/>
        </w:rPr>
        <w:t xml:space="preserve">
      Конкурстық комиссия төрағасының, төраға орынбасарының, мүшелері мен </w:t>
      </w:r>
    </w:p>
    <w:bookmarkEnd w:id="317"/>
    <w:bookmarkStart w:name="z360" w:id="318"/>
    <w:p>
      <w:pPr>
        <w:spacing w:after="0"/>
        <w:ind w:left="0"/>
        <w:jc w:val="both"/>
      </w:pPr>
      <w:r>
        <w:rPr>
          <w:rFonts w:ascii="Times New Roman"/>
          <w:b w:val="false"/>
          <w:i w:val="false"/>
          <w:color w:val="000000"/>
          <w:sz w:val="28"/>
        </w:rPr>
        <w:t>
      хатшысының қолдары.</w:t>
      </w:r>
    </w:p>
    <w:bookmarkEnd w:id="3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13-қосымша</w:t>
            </w:r>
            <w:r>
              <w:br/>
            </w:r>
            <w:r>
              <w:rPr>
                <w:rFonts w:ascii="Times New Roman"/>
                <w:b w:val="false"/>
                <w:i w:val="false"/>
                <w:color w:val="000000"/>
                <w:sz w:val="20"/>
              </w:rPr>
              <w:t>Жетім балаларға, ата-анасының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балаларға тәлімгерлікті</w:t>
            </w:r>
            <w:r>
              <w:br/>
            </w:r>
            <w:r>
              <w:rPr>
                <w:rFonts w:ascii="Times New Roman"/>
                <w:b w:val="false"/>
                <w:i w:val="false"/>
                <w:color w:val="000000"/>
                <w:sz w:val="20"/>
              </w:rPr>
              <w:t>ұйымдастыру 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362" w:id="319"/>
    <w:p>
      <w:pPr>
        <w:spacing w:after="0"/>
        <w:ind w:left="0"/>
        <w:jc w:val="left"/>
      </w:pPr>
      <w:r>
        <w:rPr>
          <w:rFonts w:ascii="Times New Roman"/>
          <w:b/>
          <w:i w:val="false"/>
          <w:color w:val="000000"/>
        </w:rPr>
        <w:t xml:space="preserve"> Қорғаншылық немесе қамқоршылық жөніндегі функцияларды жүзеге асыратын органның тәлімгерлік жөніндегі ұйыммен жасасатын тәлімгерлік туралы шарты</w:t>
      </w:r>
    </w:p>
    <w:bookmarkEnd w:id="319"/>
    <w:bookmarkStart w:name="z363" w:id="320"/>
    <w:p>
      <w:pPr>
        <w:spacing w:after="0"/>
        <w:ind w:left="0"/>
        <w:jc w:val="both"/>
      </w:pPr>
      <w:r>
        <w:rPr>
          <w:rFonts w:ascii="Times New Roman"/>
          <w:b w:val="false"/>
          <w:i w:val="false"/>
          <w:color w:val="000000"/>
          <w:sz w:val="28"/>
        </w:rPr>
        <w:t>
      Қорғаншылық немесе қамқоршылық жөніндегі функцияларды жүзеге асыратын орган</w:t>
      </w:r>
    </w:p>
    <w:bookmarkEnd w:id="320"/>
    <w:bookmarkStart w:name="z364" w:id="321"/>
    <w:p>
      <w:pPr>
        <w:spacing w:after="0"/>
        <w:ind w:left="0"/>
        <w:jc w:val="both"/>
      </w:pPr>
      <w:r>
        <w:rPr>
          <w:rFonts w:ascii="Times New Roman"/>
          <w:b w:val="false"/>
          <w:i w:val="false"/>
          <w:color w:val="000000"/>
          <w:sz w:val="28"/>
        </w:rPr>
        <w:t>
      ____________________________________________________  (органның атауы)</w:t>
      </w:r>
    </w:p>
    <w:bookmarkEnd w:id="321"/>
    <w:bookmarkStart w:name="z365" w:id="322"/>
    <w:p>
      <w:pPr>
        <w:spacing w:after="0"/>
        <w:ind w:left="0"/>
        <w:jc w:val="both"/>
      </w:pPr>
      <w:r>
        <w:rPr>
          <w:rFonts w:ascii="Times New Roman"/>
          <w:b w:val="false"/>
          <w:i w:val="false"/>
          <w:color w:val="000000"/>
          <w:sz w:val="28"/>
        </w:rPr>
        <w:t xml:space="preserve">
      атынан ___________________________________________________________,  </w:t>
      </w:r>
    </w:p>
    <w:bookmarkEnd w:id="322"/>
    <w:bookmarkStart w:name="z366" w:id="323"/>
    <w:p>
      <w:pPr>
        <w:spacing w:after="0"/>
        <w:ind w:left="0"/>
        <w:jc w:val="both"/>
      </w:pPr>
      <w:r>
        <w:rPr>
          <w:rFonts w:ascii="Times New Roman"/>
          <w:b w:val="false"/>
          <w:i w:val="false"/>
          <w:color w:val="000000"/>
          <w:sz w:val="28"/>
        </w:rPr>
        <w:t xml:space="preserve">
      (уәкілетті лауазымды тұлғаның лауазымы, тегі, аты, әкесінің аты   (ол болған </w:t>
      </w:r>
    </w:p>
    <w:bookmarkEnd w:id="323"/>
    <w:bookmarkStart w:name="z367" w:id="324"/>
    <w:p>
      <w:pPr>
        <w:spacing w:after="0"/>
        <w:ind w:left="0"/>
        <w:jc w:val="both"/>
      </w:pPr>
      <w:r>
        <w:rPr>
          <w:rFonts w:ascii="Times New Roman"/>
          <w:b w:val="false"/>
          <w:i w:val="false"/>
          <w:color w:val="000000"/>
          <w:sz w:val="28"/>
        </w:rPr>
        <w:t>
      жағдайда))</w:t>
      </w:r>
    </w:p>
    <w:bookmarkEnd w:id="324"/>
    <w:bookmarkStart w:name="z368" w:id="325"/>
    <w:p>
      <w:pPr>
        <w:spacing w:after="0"/>
        <w:ind w:left="0"/>
        <w:jc w:val="both"/>
      </w:pPr>
      <w:r>
        <w:rPr>
          <w:rFonts w:ascii="Times New Roman"/>
          <w:b w:val="false"/>
          <w:i w:val="false"/>
          <w:color w:val="000000"/>
          <w:sz w:val="28"/>
        </w:rPr>
        <w:t>
      тәлімгерлік жөніндегі ұйым ___________________________________________</w:t>
      </w:r>
    </w:p>
    <w:bookmarkEnd w:id="325"/>
    <w:bookmarkStart w:name="z369" w:id="326"/>
    <w:p>
      <w:pPr>
        <w:spacing w:after="0"/>
        <w:ind w:left="0"/>
        <w:jc w:val="both"/>
      </w:pPr>
      <w:r>
        <w:rPr>
          <w:rFonts w:ascii="Times New Roman"/>
          <w:b w:val="false"/>
          <w:i w:val="false"/>
          <w:color w:val="000000"/>
          <w:sz w:val="28"/>
        </w:rPr>
        <w:t>
      (ұйымның атауы)</w:t>
      </w:r>
    </w:p>
    <w:bookmarkEnd w:id="326"/>
    <w:bookmarkStart w:name="z370" w:id="327"/>
    <w:p>
      <w:pPr>
        <w:spacing w:after="0"/>
        <w:ind w:left="0"/>
        <w:jc w:val="both"/>
      </w:pPr>
      <w:r>
        <w:rPr>
          <w:rFonts w:ascii="Times New Roman"/>
          <w:b w:val="false"/>
          <w:i w:val="false"/>
          <w:color w:val="000000"/>
          <w:sz w:val="28"/>
        </w:rPr>
        <w:t>
      атынан _____________________________________________________________</w:t>
      </w:r>
    </w:p>
    <w:bookmarkEnd w:id="327"/>
    <w:bookmarkStart w:name="z371" w:id="328"/>
    <w:p>
      <w:pPr>
        <w:spacing w:after="0"/>
        <w:ind w:left="0"/>
        <w:jc w:val="both"/>
      </w:pPr>
      <w:r>
        <w:rPr>
          <w:rFonts w:ascii="Times New Roman"/>
          <w:b w:val="false"/>
          <w:i w:val="false"/>
          <w:color w:val="000000"/>
          <w:sz w:val="28"/>
        </w:rPr>
        <w:t>
      (басшының тегі, аты, әкесінің аты (ол болған жағдайда))</w:t>
      </w:r>
    </w:p>
    <w:bookmarkEnd w:id="328"/>
    <w:bookmarkStart w:name="z372" w:id="329"/>
    <w:p>
      <w:pPr>
        <w:spacing w:after="0"/>
        <w:ind w:left="0"/>
        <w:jc w:val="both"/>
      </w:pPr>
      <w:r>
        <w:rPr>
          <w:rFonts w:ascii="Times New Roman"/>
          <w:b w:val="false"/>
          <w:i w:val="false"/>
          <w:color w:val="000000"/>
          <w:sz w:val="28"/>
        </w:rPr>
        <w:t xml:space="preserve">
      жарғы негізінде әрекет ететін, бұдан әрі Тараптар, төмендегілер туралы осы шартты </w:t>
      </w:r>
    </w:p>
    <w:bookmarkEnd w:id="329"/>
    <w:bookmarkStart w:name="z373" w:id="330"/>
    <w:p>
      <w:pPr>
        <w:spacing w:after="0"/>
        <w:ind w:left="0"/>
        <w:jc w:val="both"/>
      </w:pPr>
      <w:r>
        <w:rPr>
          <w:rFonts w:ascii="Times New Roman"/>
          <w:b w:val="false"/>
          <w:i w:val="false"/>
          <w:color w:val="000000"/>
          <w:sz w:val="28"/>
        </w:rPr>
        <w:t>
      (бұдан әрі – Шарт) жасасты.</w:t>
      </w:r>
    </w:p>
    <w:bookmarkEnd w:id="330"/>
    <w:bookmarkStart w:name="z374" w:id="331"/>
    <w:p>
      <w:pPr>
        <w:spacing w:after="0"/>
        <w:ind w:left="0"/>
        <w:jc w:val="both"/>
      </w:pPr>
      <w:r>
        <w:rPr>
          <w:rFonts w:ascii="Times New Roman"/>
          <w:b w:val="false"/>
          <w:i w:val="false"/>
          <w:color w:val="000000"/>
          <w:sz w:val="28"/>
        </w:rPr>
        <w:t>
      1. Шарттың мәні\</w:t>
      </w:r>
    </w:p>
    <w:bookmarkEnd w:id="331"/>
    <w:bookmarkStart w:name="z375" w:id="332"/>
    <w:p>
      <w:pPr>
        <w:spacing w:after="0"/>
        <w:ind w:left="0"/>
        <w:jc w:val="both"/>
      </w:pPr>
      <w:r>
        <w:rPr>
          <w:rFonts w:ascii="Times New Roman"/>
          <w:b w:val="false"/>
          <w:i w:val="false"/>
          <w:color w:val="000000"/>
          <w:sz w:val="28"/>
        </w:rPr>
        <w:t xml:space="preserve">
      1.1. Осы Шарттың мәні Тараптардың жетім балалар мен ата-анасының </w:t>
      </w:r>
    </w:p>
    <w:bookmarkEnd w:id="332"/>
    <w:bookmarkStart w:name="z376" w:id="333"/>
    <w:p>
      <w:pPr>
        <w:spacing w:after="0"/>
        <w:ind w:left="0"/>
        <w:jc w:val="both"/>
      </w:pPr>
      <w:r>
        <w:rPr>
          <w:rFonts w:ascii="Times New Roman"/>
          <w:b w:val="false"/>
          <w:i w:val="false"/>
          <w:color w:val="000000"/>
          <w:sz w:val="28"/>
        </w:rPr>
        <w:t xml:space="preserve">
      қамқорлығынсыз қалған балаларға арналған білім беру ұйымдарындағы он жасқа </w:t>
      </w:r>
    </w:p>
    <w:bookmarkEnd w:id="333"/>
    <w:bookmarkStart w:name="z377" w:id="334"/>
    <w:p>
      <w:pPr>
        <w:spacing w:after="0"/>
        <w:ind w:left="0"/>
        <w:jc w:val="both"/>
      </w:pPr>
      <w:r>
        <w:rPr>
          <w:rFonts w:ascii="Times New Roman"/>
          <w:b w:val="false"/>
          <w:i w:val="false"/>
          <w:color w:val="000000"/>
          <w:sz w:val="28"/>
        </w:rPr>
        <w:t xml:space="preserve">
      толған жетім балаларға, ата-анасының қамқорлығынсыз қалған балаларға тәлімгер </w:t>
      </w:r>
    </w:p>
    <w:bookmarkEnd w:id="334"/>
    <w:bookmarkStart w:name="z378" w:id="335"/>
    <w:p>
      <w:pPr>
        <w:spacing w:after="0"/>
        <w:ind w:left="0"/>
        <w:jc w:val="both"/>
      </w:pPr>
      <w:r>
        <w:rPr>
          <w:rFonts w:ascii="Times New Roman"/>
          <w:b w:val="false"/>
          <w:i w:val="false"/>
          <w:color w:val="000000"/>
          <w:sz w:val="28"/>
        </w:rPr>
        <w:t xml:space="preserve">
      болуға ниет білдірген адамдарды оқыту жөніндегі міндеттемелерді орындауы болып </w:t>
      </w:r>
    </w:p>
    <w:bookmarkEnd w:id="335"/>
    <w:bookmarkStart w:name="z379" w:id="336"/>
    <w:p>
      <w:pPr>
        <w:spacing w:after="0"/>
        <w:ind w:left="0"/>
        <w:jc w:val="both"/>
      </w:pPr>
      <w:r>
        <w:rPr>
          <w:rFonts w:ascii="Times New Roman"/>
          <w:b w:val="false"/>
          <w:i w:val="false"/>
          <w:color w:val="000000"/>
          <w:sz w:val="28"/>
        </w:rPr>
        <w:t>
      табылады.</w:t>
      </w:r>
    </w:p>
    <w:bookmarkEnd w:id="336"/>
    <w:bookmarkStart w:name="z380" w:id="337"/>
    <w:p>
      <w:pPr>
        <w:spacing w:after="0"/>
        <w:ind w:left="0"/>
        <w:jc w:val="both"/>
      </w:pPr>
      <w:r>
        <w:rPr>
          <w:rFonts w:ascii="Times New Roman"/>
          <w:b w:val="false"/>
          <w:i w:val="false"/>
          <w:color w:val="000000"/>
          <w:sz w:val="28"/>
        </w:rPr>
        <w:t>
      2. Тараптардың құқықтары мен міндеттері</w:t>
      </w:r>
    </w:p>
    <w:bookmarkEnd w:id="337"/>
    <w:bookmarkStart w:name="z381" w:id="338"/>
    <w:p>
      <w:pPr>
        <w:spacing w:after="0"/>
        <w:ind w:left="0"/>
        <w:jc w:val="both"/>
      </w:pPr>
      <w:r>
        <w:rPr>
          <w:rFonts w:ascii="Times New Roman"/>
          <w:b w:val="false"/>
          <w:i w:val="false"/>
          <w:color w:val="000000"/>
          <w:sz w:val="28"/>
        </w:rPr>
        <w:t>
      2.1. Қорғаншылық немесе қамқоршылық жөніндегі функцияларды жүзеге орган:</w:t>
      </w:r>
    </w:p>
    <w:bookmarkEnd w:id="338"/>
    <w:bookmarkStart w:name="z382" w:id="339"/>
    <w:p>
      <w:pPr>
        <w:spacing w:after="0"/>
        <w:ind w:left="0"/>
        <w:jc w:val="both"/>
      </w:pPr>
      <w:r>
        <w:rPr>
          <w:rFonts w:ascii="Times New Roman"/>
          <w:b w:val="false"/>
          <w:i w:val="false"/>
          <w:color w:val="000000"/>
          <w:sz w:val="28"/>
        </w:rPr>
        <w:t xml:space="preserve">
      1) тәлімгер болуға ниет білдірген адамдарды оқыту процесін ұйымдастыруға </w:t>
      </w:r>
    </w:p>
    <w:bookmarkEnd w:id="339"/>
    <w:bookmarkStart w:name="z383" w:id="340"/>
    <w:p>
      <w:pPr>
        <w:spacing w:after="0"/>
        <w:ind w:left="0"/>
        <w:jc w:val="both"/>
      </w:pPr>
      <w:r>
        <w:rPr>
          <w:rFonts w:ascii="Times New Roman"/>
          <w:b w:val="false"/>
          <w:i w:val="false"/>
          <w:color w:val="000000"/>
          <w:sz w:val="28"/>
        </w:rPr>
        <w:t>
      жәрдемдесуге;</w:t>
      </w:r>
    </w:p>
    <w:bookmarkEnd w:id="340"/>
    <w:bookmarkStart w:name="z384" w:id="341"/>
    <w:p>
      <w:pPr>
        <w:spacing w:after="0"/>
        <w:ind w:left="0"/>
        <w:jc w:val="both"/>
      </w:pPr>
      <w:r>
        <w:rPr>
          <w:rFonts w:ascii="Times New Roman"/>
          <w:b w:val="false"/>
          <w:i w:val="false"/>
          <w:color w:val="000000"/>
          <w:sz w:val="28"/>
        </w:rPr>
        <w:t xml:space="preserve">
      2) осы Шарттың талаптары бұзылған кезде тәлімгер болуға ниет білдірген адамдарды </w:t>
      </w:r>
    </w:p>
    <w:bookmarkEnd w:id="341"/>
    <w:bookmarkStart w:name="z385" w:id="342"/>
    <w:p>
      <w:pPr>
        <w:spacing w:after="0"/>
        <w:ind w:left="0"/>
        <w:jc w:val="both"/>
      </w:pPr>
      <w:r>
        <w:rPr>
          <w:rFonts w:ascii="Times New Roman"/>
          <w:b w:val="false"/>
          <w:i w:val="false"/>
          <w:color w:val="000000"/>
          <w:sz w:val="28"/>
        </w:rPr>
        <w:t>
      жағдайды анықтағанға және шешкенге дейін оқытуды тоқтатуға құқылы.</w:t>
      </w:r>
    </w:p>
    <w:bookmarkEnd w:id="342"/>
    <w:bookmarkStart w:name="z386" w:id="343"/>
    <w:p>
      <w:pPr>
        <w:spacing w:after="0"/>
        <w:ind w:left="0"/>
        <w:jc w:val="both"/>
      </w:pPr>
      <w:r>
        <w:rPr>
          <w:rFonts w:ascii="Times New Roman"/>
          <w:b w:val="false"/>
          <w:i w:val="false"/>
          <w:color w:val="000000"/>
          <w:sz w:val="28"/>
        </w:rPr>
        <w:t xml:space="preserve">
      2.2. Қорғаншылық немесе қамқоршылық жөніндегі функцияларды жүзеге асыратын </w:t>
      </w:r>
    </w:p>
    <w:bookmarkEnd w:id="343"/>
    <w:bookmarkStart w:name="z387" w:id="344"/>
    <w:p>
      <w:pPr>
        <w:spacing w:after="0"/>
        <w:ind w:left="0"/>
        <w:jc w:val="both"/>
      </w:pPr>
      <w:r>
        <w:rPr>
          <w:rFonts w:ascii="Times New Roman"/>
          <w:b w:val="false"/>
          <w:i w:val="false"/>
          <w:color w:val="000000"/>
          <w:sz w:val="28"/>
        </w:rPr>
        <w:t>
      орган:</w:t>
      </w:r>
    </w:p>
    <w:bookmarkEnd w:id="344"/>
    <w:bookmarkStart w:name="z388" w:id="345"/>
    <w:p>
      <w:pPr>
        <w:spacing w:after="0"/>
        <w:ind w:left="0"/>
        <w:jc w:val="both"/>
      </w:pPr>
      <w:r>
        <w:rPr>
          <w:rFonts w:ascii="Times New Roman"/>
          <w:b w:val="false"/>
          <w:i w:val="false"/>
          <w:color w:val="000000"/>
          <w:sz w:val="28"/>
        </w:rPr>
        <w:t xml:space="preserve">
      1) тәлімгер болуға ниет білдірген адамдарды оқыту бағдарламасына сәйкес тәлімгер </w:t>
      </w:r>
    </w:p>
    <w:bookmarkEnd w:id="345"/>
    <w:bookmarkStart w:name="z389" w:id="346"/>
    <w:p>
      <w:pPr>
        <w:spacing w:after="0"/>
        <w:ind w:left="0"/>
        <w:jc w:val="both"/>
      </w:pPr>
      <w:r>
        <w:rPr>
          <w:rFonts w:ascii="Times New Roman"/>
          <w:b w:val="false"/>
          <w:i w:val="false"/>
          <w:color w:val="000000"/>
          <w:sz w:val="28"/>
        </w:rPr>
        <w:t xml:space="preserve">
      болуға ниет білдірген адамдарды оқытуды ұйымдастыру жөніндегі шарттардың </w:t>
      </w:r>
    </w:p>
    <w:bookmarkEnd w:id="346"/>
    <w:bookmarkStart w:name="z390" w:id="347"/>
    <w:p>
      <w:pPr>
        <w:spacing w:after="0"/>
        <w:ind w:left="0"/>
        <w:jc w:val="both"/>
      </w:pPr>
      <w:r>
        <w:rPr>
          <w:rFonts w:ascii="Times New Roman"/>
          <w:b w:val="false"/>
          <w:i w:val="false"/>
          <w:color w:val="000000"/>
          <w:sz w:val="28"/>
        </w:rPr>
        <w:t>
      сақталуын қамтамасыз етуге;</w:t>
      </w:r>
    </w:p>
    <w:bookmarkEnd w:id="347"/>
    <w:bookmarkStart w:name="z391" w:id="348"/>
    <w:p>
      <w:pPr>
        <w:spacing w:after="0"/>
        <w:ind w:left="0"/>
        <w:jc w:val="both"/>
      </w:pPr>
      <w:r>
        <w:rPr>
          <w:rFonts w:ascii="Times New Roman"/>
          <w:b w:val="false"/>
          <w:i w:val="false"/>
          <w:color w:val="000000"/>
          <w:sz w:val="28"/>
        </w:rPr>
        <w:t xml:space="preserve">
      2) жетім балалар мен ата-анасының қамқорлығынсыз қалған балаларға арналған білім </w:t>
      </w:r>
    </w:p>
    <w:bookmarkEnd w:id="348"/>
    <w:bookmarkStart w:name="z392" w:id="349"/>
    <w:p>
      <w:pPr>
        <w:spacing w:after="0"/>
        <w:ind w:left="0"/>
        <w:jc w:val="both"/>
      </w:pPr>
      <w:r>
        <w:rPr>
          <w:rFonts w:ascii="Times New Roman"/>
          <w:b w:val="false"/>
          <w:i w:val="false"/>
          <w:color w:val="000000"/>
          <w:sz w:val="28"/>
        </w:rPr>
        <w:t>
      беру ұйымындағы он жасқа толған балаға тәлімгерді іріктеуге қатысуға;</w:t>
      </w:r>
    </w:p>
    <w:bookmarkEnd w:id="349"/>
    <w:bookmarkStart w:name="z393" w:id="350"/>
    <w:p>
      <w:pPr>
        <w:spacing w:after="0"/>
        <w:ind w:left="0"/>
        <w:jc w:val="both"/>
      </w:pPr>
      <w:r>
        <w:rPr>
          <w:rFonts w:ascii="Times New Roman"/>
          <w:b w:val="false"/>
          <w:i w:val="false"/>
          <w:color w:val="000000"/>
          <w:sz w:val="28"/>
        </w:rPr>
        <w:t xml:space="preserve">
      3) тәлімгерлікке тартылған балалардың құқықтары мен заңды мүдделерінің сақталуын </w:t>
      </w:r>
    </w:p>
    <w:bookmarkEnd w:id="350"/>
    <w:bookmarkStart w:name="z394" w:id="351"/>
    <w:p>
      <w:pPr>
        <w:spacing w:after="0"/>
        <w:ind w:left="0"/>
        <w:jc w:val="both"/>
      </w:pPr>
      <w:r>
        <w:rPr>
          <w:rFonts w:ascii="Times New Roman"/>
          <w:b w:val="false"/>
          <w:i w:val="false"/>
          <w:color w:val="000000"/>
          <w:sz w:val="28"/>
        </w:rPr>
        <w:t>
      қамтамасыз етуге;</w:t>
      </w:r>
    </w:p>
    <w:bookmarkEnd w:id="351"/>
    <w:bookmarkStart w:name="z395" w:id="352"/>
    <w:p>
      <w:pPr>
        <w:spacing w:after="0"/>
        <w:ind w:left="0"/>
        <w:jc w:val="both"/>
      </w:pPr>
      <w:r>
        <w:rPr>
          <w:rFonts w:ascii="Times New Roman"/>
          <w:b w:val="false"/>
          <w:i w:val="false"/>
          <w:color w:val="000000"/>
          <w:sz w:val="28"/>
        </w:rPr>
        <w:t xml:space="preserve">
      4) балалардың өмірі мен денсаулығына тікелей қатер төнген кезде ден қою шараларын </w:t>
      </w:r>
    </w:p>
    <w:bookmarkEnd w:id="352"/>
    <w:bookmarkStart w:name="z396" w:id="353"/>
    <w:p>
      <w:pPr>
        <w:spacing w:after="0"/>
        <w:ind w:left="0"/>
        <w:jc w:val="both"/>
      </w:pPr>
      <w:r>
        <w:rPr>
          <w:rFonts w:ascii="Times New Roman"/>
          <w:b w:val="false"/>
          <w:i w:val="false"/>
          <w:color w:val="000000"/>
          <w:sz w:val="28"/>
        </w:rPr>
        <w:t>
      қабылдауға міндетті.</w:t>
      </w:r>
    </w:p>
    <w:bookmarkEnd w:id="353"/>
    <w:bookmarkStart w:name="z397" w:id="354"/>
    <w:p>
      <w:pPr>
        <w:spacing w:after="0"/>
        <w:ind w:left="0"/>
        <w:jc w:val="both"/>
      </w:pPr>
      <w:r>
        <w:rPr>
          <w:rFonts w:ascii="Times New Roman"/>
          <w:b w:val="false"/>
          <w:i w:val="false"/>
          <w:color w:val="000000"/>
          <w:sz w:val="28"/>
        </w:rPr>
        <w:t>
      2.3. Тәлімгерлік жөніндегі ұйым:</w:t>
      </w:r>
    </w:p>
    <w:bookmarkEnd w:id="354"/>
    <w:bookmarkStart w:name="z398" w:id="355"/>
    <w:p>
      <w:pPr>
        <w:spacing w:after="0"/>
        <w:ind w:left="0"/>
        <w:jc w:val="both"/>
      </w:pPr>
      <w:r>
        <w:rPr>
          <w:rFonts w:ascii="Times New Roman"/>
          <w:b w:val="false"/>
          <w:i w:val="false"/>
          <w:color w:val="000000"/>
          <w:sz w:val="28"/>
        </w:rPr>
        <w:t>
      1) Қазақстан Республикасының балалардың құқықтарын қорғау саласындағы уәкілетті органы айқындаған көлемде жетім балалар, ата-анасының қамқорлығынсыз қалған балалар туралы ақпаратты олардың заңды өкілдерінің келісімімен Қазақстан Республикасының заңнамасында белгіленген тәртіппен алуға;</w:t>
      </w:r>
    </w:p>
    <w:bookmarkEnd w:id="355"/>
    <w:bookmarkStart w:name="z399" w:id="356"/>
    <w:p>
      <w:pPr>
        <w:spacing w:after="0"/>
        <w:ind w:left="0"/>
        <w:jc w:val="both"/>
      </w:pPr>
      <w:r>
        <w:rPr>
          <w:rFonts w:ascii="Times New Roman"/>
          <w:b w:val="false"/>
          <w:i w:val="false"/>
          <w:color w:val="000000"/>
          <w:sz w:val="28"/>
        </w:rPr>
        <w:t>
      2) Қазақстан Республикасының заңдарында көзделген өзге де құқықтарды жүзеге асыруға құқылы.</w:t>
      </w:r>
    </w:p>
    <w:bookmarkEnd w:id="356"/>
    <w:bookmarkStart w:name="z400" w:id="357"/>
    <w:p>
      <w:pPr>
        <w:spacing w:after="0"/>
        <w:ind w:left="0"/>
        <w:jc w:val="both"/>
      </w:pPr>
      <w:r>
        <w:rPr>
          <w:rFonts w:ascii="Times New Roman"/>
          <w:b w:val="false"/>
          <w:i w:val="false"/>
          <w:color w:val="000000"/>
          <w:sz w:val="28"/>
        </w:rPr>
        <w:t>
      2.4. Тәлімгерлік жөніндегі ұйым:</w:t>
      </w:r>
    </w:p>
    <w:bookmarkEnd w:id="357"/>
    <w:bookmarkStart w:name="z401" w:id="358"/>
    <w:p>
      <w:pPr>
        <w:spacing w:after="0"/>
        <w:ind w:left="0"/>
        <w:jc w:val="both"/>
      </w:pPr>
      <w:r>
        <w:rPr>
          <w:rFonts w:ascii="Times New Roman"/>
          <w:b w:val="false"/>
          <w:i w:val="false"/>
          <w:color w:val="000000"/>
          <w:sz w:val="28"/>
        </w:rPr>
        <w:t>
      1) тәлімгер болуға ниет білдірген адамдарға консультациялық көмек көрсетуге;</w:t>
      </w:r>
    </w:p>
    <w:bookmarkEnd w:id="358"/>
    <w:bookmarkStart w:name="z402" w:id="359"/>
    <w:p>
      <w:pPr>
        <w:spacing w:after="0"/>
        <w:ind w:left="0"/>
        <w:jc w:val="both"/>
      </w:pPr>
      <w:r>
        <w:rPr>
          <w:rFonts w:ascii="Times New Roman"/>
          <w:b w:val="false"/>
          <w:i w:val="false"/>
          <w:color w:val="000000"/>
          <w:sz w:val="28"/>
        </w:rPr>
        <w:t>
      2) тәлімгер болуға ниет білдірген адамдарды оқыту бағдарламасына сәйкес тәлімгер болуға ниет білдірген адамдарды оқытуды жүргізуге;</w:t>
      </w:r>
    </w:p>
    <w:bookmarkEnd w:id="359"/>
    <w:bookmarkStart w:name="z403" w:id="360"/>
    <w:p>
      <w:pPr>
        <w:spacing w:after="0"/>
        <w:ind w:left="0"/>
        <w:jc w:val="both"/>
      </w:pPr>
      <w:r>
        <w:rPr>
          <w:rFonts w:ascii="Times New Roman"/>
          <w:b w:val="false"/>
          <w:i w:val="false"/>
          <w:color w:val="000000"/>
          <w:sz w:val="28"/>
        </w:rPr>
        <w:t>
      3) жетім балалар мен ата-анасының қамқорлығынсыз қалған балаларға арналған білім беру ұйымдарындағы он жасқа толған жетім балаларға, ата-анасының қамқорлығынсыз қалған балаларға тәлімгерлерді іріктеуді жүзеге асыруға;</w:t>
      </w:r>
    </w:p>
    <w:bookmarkEnd w:id="360"/>
    <w:bookmarkStart w:name="z404" w:id="361"/>
    <w:p>
      <w:pPr>
        <w:spacing w:after="0"/>
        <w:ind w:left="0"/>
        <w:jc w:val="both"/>
      </w:pPr>
      <w:r>
        <w:rPr>
          <w:rFonts w:ascii="Times New Roman"/>
          <w:b w:val="false"/>
          <w:i w:val="false"/>
          <w:color w:val="000000"/>
          <w:sz w:val="28"/>
        </w:rPr>
        <w:t>
      4) тәлімгерлерге құқықтық және психологиялық көмек көрсете отырып, тәлімгерлік процесінде сүйемелдеуді қамтамасыз етуге;</w:t>
      </w:r>
    </w:p>
    <w:bookmarkEnd w:id="361"/>
    <w:bookmarkStart w:name="z405" w:id="362"/>
    <w:p>
      <w:pPr>
        <w:spacing w:after="0"/>
        <w:ind w:left="0"/>
        <w:jc w:val="both"/>
      </w:pPr>
      <w:r>
        <w:rPr>
          <w:rFonts w:ascii="Times New Roman"/>
          <w:b w:val="false"/>
          <w:i w:val="false"/>
          <w:color w:val="000000"/>
          <w:sz w:val="28"/>
        </w:rPr>
        <w:t>
      5) өз қызметі туралы тоқсан сайынғы есепті қорғаншылық немесе қамқоршылық жөніндегі функцияларды жүзеге асыратын органға ұсынуға;</w:t>
      </w:r>
    </w:p>
    <w:bookmarkEnd w:id="362"/>
    <w:bookmarkStart w:name="z406" w:id="363"/>
    <w:p>
      <w:pPr>
        <w:spacing w:after="0"/>
        <w:ind w:left="0"/>
        <w:jc w:val="both"/>
      </w:pPr>
      <w:r>
        <w:rPr>
          <w:rFonts w:ascii="Times New Roman"/>
          <w:b w:val="false"/>
          <w:i w:val="false"/>
          <w:color w:val="000000"/>
          <w:sz w:val="28"/>
        </w:rPr>
        <w:t>
      6) жетім балалар мен ата-анасының қамқорлығынсыз қалған балаларға арналған білім беру ұйымдарындағы он жасқа толған жетім балалардың, ата-анасының қамқорлығынсыз қалған балалардың, сондай-ақ тәлімгерлердің дербес деректерінің құпиялылығын қамтамасыз етуге;</w:t>
      </w:r>
    </w:p>
    <w:bookmarkEnd w:id="363"/>
    <w:bookmarkStart w:name="z407" w:id="364"/>
    <w:p>
      <w:pPr>
        <w:spacing w:after="0"/>
        <w:ind w:left="0"/>
        <w:jc w:val="both"/>
      </w:pPr>
      <w:r>
        <w:rPr>
          <w:rFonts w:ascii="Times New Roman"/>
          <w:b w:val="false"/>
          <w:i w:val="false"/>
          <w:color w:val="000000"/>
          <w:sz w:val="28"/>
        </w:rPr>
        <w:t>
      7) бала орналасқан жетім балалар мен ата-анасының қамқорлығынсыз қалған балаларға арналған білім беру ұйымын, қорғаншылық немесе қамқоршылық жөніндегі функцияларды жүзеге асыратын органды, ішкі істер органдарын тәлімгерлік жүзеге асырылатын баланың қайтыс болу, оған қатыгездікпен қарау, оның ішінде балаға қатысты күштеп немесе психикалық зорлық-зомбылықты жүзеге асыру, сондай-ақ баланың жыныстық тиіспеушілігіне қол сұғу фактісі анықталған кезден бастап жиырма төрт сағат ішінде хабардар етуге;</w:t>
      </w:r>
    </w:p>
    <w:bookmarkEnd w:id="364"/>
    <w:bookmarkStart w:name="z408" w:id="365"/>
    <w:p>
      <w:pPr>
        <w:spacing w:after="0"/>
        <w:ind w:left="0"/>
        <w:jc w:val="both"/>
      </w:pPr>
      <w:r>
        <w:rPr>
          <w:rFonts w:ascii="Times New Roman"/>
          <w:b w:val="false"/>
          <w:i w:val="false"/>
          <w:color w:val="000000"/>
          <w:sz w:val="28"/>
        </w:rPr>
        <w:t>
      8) Қазақстан Республикасының заңдарында көзделген өзге де міндеттерді сақтауға міндетті.</w:t>
      </w:r>
    </w:p>
    <w:bookmarkEnd w:id="365"/>
    <w:bookmarkStart w:name="z409" w:id="366"/>
    <w:p>
      <w:pPr>
        <w:spacing w:after="0"/>
        <w:ind w:left="0"/>
        <w:jc w:val="both"/>
      </w:pPr>
      <w:r>
        <w:rPr>
          <w:rFonts w:ascii="Times New Roman"/>
          <w:b w:val="false"/>
          <w:i w:val="false"/>
          <w:color w:val="000000"/>
          <w:sz w:val="28"/>
        </w:rPr>
        <w:t>
      3. Тараптардың жауапкершілігі</w:t>
      </w:r>
    </w:p>
    <w:bookmarkEnd w:id="366"/>
    <w:bookmarkStart w:name="z410" w:id="367"/>
    <w:p>
      <w:pPr>
        <w:spacing w:after="0"/>
        <w:ind w:left="0"/>
        <w:jc w:val="both"/>
      </w:pPr>
      <w:r>
        <w:rPr>
          <w:rFonts w:ascii="Times New Roman"/>
          <w:b w:val="false"/>
          <w:i w:val="false"/>
          <w:color w:val="000000"/>
          <w:sz w:val="28"/>
        </w:rPr>
        <w:t>
      3.1. Тараптар осы Шарт бойынша міндеттемелерді орындамаған немесе тиісінше орындамаған кезде олар Қазақстан Республикасының заңнамасында көзделген жауаптылықта болады.</w:t>
      </w:r>
    </w:p>
    <w:bookmarkEnd w:id="367"/>
    <w:bookmarkStart w:name="z411" w:id="368"/>
    <w:p>
      <w:pPr>
        <w:spacing w:after="0"/>
        <w:ind w:left="0"/>
        <w:jc w:val="both"/>
      </w:pPr>
      <w:r>
        <w:rPr>
          <w:rFonts w:ascii="Times New Roman"/>
          <w:b w:val="false"/>
          <w:i w:val="false"/>
          <w:color w:val="000000"/>
          <w:sz w:val="28"/>
        </w:rPr>
        <w:t>
      4. Қорытынды ережелер</w:t>
      </w:r>
    </w:p>
    <w:bookmarkEnd w:id="368"/>
    <w:bookmarkStart w:name="z412" w:id="369"/>
    <w:p>
      <w:pPr>
        <w:spacing w:after="0"/>
        <w:ind w:left="0"/>
        <w:jc w:val="both"/>
      </w:pPr>
      <w:r>
        <w:rPr>
          <w:rFonts w:ascii="Times New Roman"/>
          <w:b w:val="false"/>
          <w:i w:val="false"/>
          <w:color w:val="000000"/>
          <w:sz w:val="28"/>
        </w:rPr>
        <w:t>
      4.1. Шарт қазақ және орыс тілдерінде 2 (екі) данада жасалды, олардың әрқайсысының заңды күші бірдей.</w:t>
      </w:r>
    </w:p>
    <w:bookmarkEnd w:id="369"/>
    <w:bookmarkStart w:name="z413" w:id="370"/>
    <w:p>
      <w:pPr>
        <w:spacing w:after="0"/>
        <w:ind w:left="0"/>
        <w:jc w:val="both"/>
      </w:pPr>
      <w:r>
        <w:rPr>
          <w:rFonts w:ascii="Times New Roman"/>
          <w:b w:val="false"/>
          <w:i w:val="false"/>
          <w:color w:val="000000"/>
          <w:sz w:val="28"/>
        </w:rPr>
        <w:t>
      4.2. Осы Шарт 1 (бір) жыл мерзімге жасалады және қол қойылған сәттен бастап күшіне енеді. Шарт тараптардың келісімі бойынша ұзартылуы мүмкін.</w:t>
      </w:r>
    </w:p>
    <w:bookmarkEnd w:id="370"/>
    <w:bookmarkStart w:name="z414" w:id="371"/>
    <w:p>
      <w:pPr>
        <w:spacing w:after="0"/>
        <w:ind w:left="0"/>
        <w:jc w:val="both"/>
      </w:pPr>
      <w:r>
        <w:rPr>
          <w:rFonts w:ascii="Times New Roman"/>
          <w:b w:val="false"/>
          <w:i w:val="false"/>
          <w:color w:val="000000"/>
          <w:sz w:val="28"/>
        </w:rPr>
        <w:t>
      4.3. Осы Шартта реттелмеген мәселелер Қазақстан Республикасының қолданыстағы заңнамасына сәйкес шешіледі.</w:t>
      </w:r>
    </w:p>
    <w:bookmarkEnd w:id="371"/>
    <w:bookmarkStart w:name="z415" w:id="372"/>
    <w:p>
      <w:pPr>
        <w:spacing w:after="0"/>
        <w:ind w:left="0"/>
        <w:jc w:val="both"/>
      </w:pPr>
      <w:r>
        <w:rPr>
          <w:rFonts w:ascii="Times New Roman"/>
          <w:b w:val="false"/>
          <w:i w:val="false"/>
          <w:color w:val="000000"/>
          <w:sz w:val="28"/>
        </w:rPr>
        <w:t>
      5. Тараптардың қолдары</w:t>
      </w:r>
    </w:p>
    <w:bookmarkEnd w:id="3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6" w:id="373"/>
          <w:p>
            <w:pPr>
              <w:spacing w:after="20"/>
              <w:ind w:left="20"/>
              <w:jc w:val="both"/>
            </w:pPr>
            <w:r>
              <w:rPr>
                <w:rFonts w:ascii="Times New Roman"/>
                <w:b w:val="false"/>
                <w:i w:val="false"/>
                <w:color w:val="000000"/>
                <w:sz w:val="20"/>
              </w:rPr>
              <w:t>
Қорғаншылық немесе қамқоршылық</w:t>
            </w:r>
          </w:p>
          <w:bookmarkEnd w:id="373"/>
          <w:p>
            <w:pPr>
              <w:spacing w:after="20"/>
              <w:ind w:left="20"/>
              <w:jc w:val="both"/>
            </w:pPr>
            <w:r>
              <w:rPr>
                <w:rFonts w:ascii="Times New Roman"/>
                <w:b w:val="false"/>
                <w:i w:val="false"/>
                <w:color w:val="000000"/>
                <w:sz w:val="20"/>
              </w:rPr>
              <w:t>
</w:t>
            </w:r>
            <w:r>
              <w:rPr>
                <w:rFonts w:ascii="Times New Roman"/>
                <w:b w:val="false"/>
                <w:i w:val="false"/>
                <w:color w:val="000000"/>
                <w:sz w:val="20"/>
              </w:rPr>
              <w:t>жөніндегі функцияларды жүзеге</w:t>
            </w:r>
          </w:p>
          <w:p>
            <w:pPr>
              <w:spacing w:after="20"/>
              <w:ind w:left="20"/>
              <w:jc w:val="both"/>
            </w:pPr>
            <w:r>
              <w:rPr>
                <w:rFonts w:ascii="Times New Roman"/>
                <w:b w:val="false"/>
                <w:i w:val="false"/>
                <w:color w:val="000000"/>
                <w:sz w:val="20"/>
              </w:rPr>
              <w:t>
</w:t>
            </w:r>
            <w:r>
              <w:rPr>
                <w:rFonts w:ascii="Times New Roman"/>
                <w:b w:val="false"/>
                <w:i w:val="false"/>
                <w:color w:val="000000"/>
                <w:sz w:val="20"/>
              </w:rPr>
              <w:t>асыратын орган: 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мекенжайы 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Лауазымды тұлға 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(тегі, аты, әкесінің аты (ол болған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w:t>
            </w:r>
          </w:p>
          <w:p>
            <w:pPr>
              <w:spacing w:after="20"/>
              <w:ind w:left="20"/>
              <w:jc w:val="both"/>
            </w:pPr>
            <w:r>
              <w:rPr>
                <w:rFonts w:ascii="Times New Roman"/>
                <w:b w:val="false"/>
                <w:i w:val="false"/>
                <w:color w:val="000000"/>
                <w:sz w:val="20"/>
              </w:rPr>
              <w:t>
Мөр орны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4" w:id="374"/>
          <w:p>
            <w:pPr>
              <w:spacing w:after="20"/>
              <w:ind w:left="20"/>
              <w:jc w:val="both"/>
            </w:pPr>
            <w:r>
              <w:rPr>
                <w:rFonts w:ascii="Times New Roman"/>
                <w:b w:val="false"/>
                <w:i w:val="false"/>
                <w:color w:val="000000"/>
                <w:sz w:val="20"/>
              </w:rPr>
              <w:t>
Тәлімгерлік жөніндегі ұйым:</w:t>
            </w:r>
          </w:p>
          <w:bookmarkEnd w:id="374"/>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(ұйымның толық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мекенжайы 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Басшы 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(тегі, аты, әкесінің аты</w:t>
            </w:r>
          </w:p>
          <w:p>
            <w:pPr>
              <w:spacing w:after="20"/>
              <w:ind w:left="20"/>
              <w:jc w:val="both"/>
            </w:pPr>
            <w:r>
              <w:rPr>
                <w:rFonts w:ascii="Times New Roman"/>
                <w:b w:val="false"/>
                <w:i w:val="false"/>
                <w:color w:val="000000"/>
                <w:sz w:val="20"/>
              </w:rPr>
              <w:t>
</w:t>
            </w:r>
            <w:r>
              <w:rPr>
                <w:rFonts w:ascii="Times New Roman"/>
                <w:b w:val="false"/>
                <w:i w:val="false"/>
                <w:color w:val="000000"/>
                <w:sz w:val="20"/>
              </w:rPr>
              <w:t>(ол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w:t>
            </w:r>
          </w:p>
          <w:p>
            <w:pPr>
              <w:spacing w:after="20"/>
              <w:ind w:left="20"/>
              <w:jc w:val="both"/>
            </w:pPr>
            <w:r>
              <w:rPr>
                <w:rFonts w:ascii="Times New Roman"/>
                <w:b w:val="false"/>
                <w:i w:val="false"/>
                <w:color w:val="000000"/>
                <w:sz w:val="20"/>
              </w:rPr>
              <w:t>
Мөр орны (болған жағдайда)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14-қосымша</w:t>
            </w:r>
            <w:r>
              <w:br/>
            </w:r>
            <w:r>
              <w:rPr>
                <w:rFonts w:ascii="Times New Roman"/>
                <w:b w:val="false"/>
                <w:i w:val="false"/>
                <w:color w:val="000000"/>
                <w:sz w:val="20"/>
              </w:rPr>
              <w:t>Жетім балаларға, ата-анасының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балаларға тәлімгерлікті</w:t>
            </w:r>
            <w:r>
              <w:br/>
            </w:r>
            <w:r>
              <w:rPr>
                <w:rFonts w:ascii="Times New Roman"/>
                <w:b w:val="false"/>
                <w:i w:val="false"/>
                <w:color w:val="000000"/>
                <w:sz w:val="20"/>
              </w:rPr>
              <w:t>ұйымдастыру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r>
              <w:br/>
            </w:r>
            <w:r>
              <w:rPr>
                <w:rFonts w:ascii="Times New Roman"/>
                <w:b w:val="false"/>
                <w:i w:val="false"/>
                <w:color w:val="000000"/>
                <w:sz w:val="20"/>
              </w:rPr>
              <w:t>__________________________</w:t>
            </w:r>
            <w:r>
              <w:br/>
            </w:r>
            <w:r>
              <w:rPr>
                <w:rFonts w:ascii="Times New Roman"/>
                <w:b w:val="false"/>
                <w:i w:val="false"/>
                <w:color w:val="000000"/>
                <w:sz w:val="20"/>
              </w:rPr>
              <w:t>(органның атауы)</w:t>
            </w:r>
            <w:r>
              <w:br/>
            </w:r>
            <w:r>
              <w:rPr>
                <w:rFonts w:ascii="Times New Roman"/>
                <w:b w:val="false"/>
                <w:i w:val="false"/>
                <w:color w:val="000000"/>
                <w:sz w:val="20"/>
              </w:rPr>
              <w:t>Жетім балаларға, ата-анасының қамқорлығынсыз қалған балаларға тәлімгер болуға ниет білдіру туралы өтініш</w:t>
            </w:r>
          </w:p>
        </w:tc>
      </w:tr>
    </w:tbl>
    <w:bookmarkStart w:name="z433" w:id="375"/>
    <w:p>
      <w:pPr>
        <w:spacing w:after="0"/>
        <w:ind w:left="0"/>
        <w:jc w:val="both"/>
      </w:pPr>
      <w:r>
        <w:rPr>
          <w:rFonts w:ascii="Times New Roman"/>
          <w:b w:val="false"/>
          <w:i w:val="false"/>
          <w:color w:val="000000"/>
          <w:sz w:val="28"/>
        </w:rPr>
        <w:t>
      Мен, ________________________________________________</w:t>
      </w:r>
    </w:p>
    <w:bookmarkEnd w:id="375"/>
    <w:bookmarkStart w:name="z434" w:id="376"/>
    <w:p>
      <w:pPr>
        <w:spacing w:after="0"/>
        <w:ind w:left="0"/>
        <w:jc w:val="both"/>
      </w:pPr>
      <w:r>
        <w:rPr>
          <w:rFonts w:ascii="Times New Roman"/>
          <w:b w:val="false"/>
          <w:i w:val="false"/>
          <w:color w:val="000000"/>
          <w:sz w:val="28"/>
        </w:rPr>
        <w:t>
      ________________________________________________________________</w:t>
      </w:r>
    </w:p>
    <w:bookmarkEnd w:id="376"/>
    <w:bookmarkStart w:name="z435" w:id="377"/>
    <w:p>
      <w:pPr>
        <w:spacing w:after="0"/>
        <w:ind w:left="0"/>
        <w:jc w:val="both"/>
      </w:pPr>
      <w:r>
        <w:rPr>
          <w:rFonts w:ascii="Times New Roman"/>
          <w:b w:val="false"/>
          <w:i w:val="false"/>
          <w:color w:val="000000"/>
          <w:sz w:val="28"/>
        </w:rPr>
        <w:t>
      (тегі, аты, әкесінің аты (ол болған жағдайда))</w:t>
      </w:r>
    </w:p>
    <w:bookmarkEnd w:id="377"/>
    <w:bookmarkStart w:name="z436" w:id="378"/>
    <w:p>
      <w:pPr>
        <w:spacing w:after="0"/>
        <w:ind w:left="0"/>
        <w:jc w:val="both"/>
      </w:pPr>
      <w:r>
        <w:rPr>
          <w:rFonts w:ascii="Times New Roman"/>
          <w:b w:val="false"/>
          <w:i w:val="false"/>
          <w:color w:val="000000"/>
          <w:sz w:val="28"/>
        </w:rPr>
        <w:t xml:space="preserve">
      жетім балалар мен ата-анасының қамқорлығынсыз қалған балаларға арналған білім </w:t>
      </w:r>
    </w:p>
    <w:bookmarkEnd w:id="378"/>
    <w:bookmarkStart w:name="z437" w:id="379"/>
    <w:p>
      <w:pPr>
        <w:spacing w:after="0"/>
        <w:ind w:left="0"/>
        <w:jc w:val="both"/>
      </w:pPr>
      <w:r>
        <w:rPr>
          <w:rFonts w:ascii="Times New Roman"/>
          <w:b w:val="false"/>
          <w:i w:val="false"/>
          <w:color w:val="000000"/>
          <w:sz w:val="28"/>
        </w:rPr>
        <w:t>
      беру ұйымдарындағы он жасқа толған жетім балаларға, ата-анасының</w:t>
      </w:r>
    </w:p>
    <w:bookmarkEnd w:id="379"/>
    <w:bookmarkStart w:name="z438" w:id="380"/>
    <w:p>
      <w:pPr>
        <w:spacing w:after="0"/>
        <w:ind w:left="0"/>
        <w:jc w:val="both"/>
      </w:pPr>
      <w:r>
        <w:rPr>
          <w:rFonts w:ascii="Times New Roman"/>
          <w:b w:val="false"/>
          <w:i w:val="false"/>
          <w:color w:val="000000"/>
          <w:sz w:val="28"/>
        </w:rPr>
        <w:t xml:space="preserve">
      қамқорлығынсыз қалған балаларға тәлімгер ретінде менің кандидатурамды қарауды </w:t>
      </w:r>
    </w:p>
    <w:bookmarkEnd w:id="380"/>
    <w:bookmarkStart w:name="z439" w:id="381"/>
    <w:p>
      <w:pPr>
        <w:spacing w:after="0"/>
        <w:ind w:left="0"/>
        <w:jc w:val="both"/>
      </w:pPr>
      <w:r>
        <w:rPr>
          <w:rFonts w:ascii="Times New Roman"/>
          <w:b w:val="false"/>
          <w:i w:val="false"/>
          <w:color w:val="000000"/>
          <w:sz w:val="28"/>
        </w:rPr>
        <w:t>
      сұраймын.</w:t>
      </w:r>
    </w:p>
    <w:bookmarkEnd w:id="381"/>
    <w:bookmarkStart w:name="z440" w:id="382"/>
    <w:p>
      <w:pPr>
        <w:spacing w:after="0"/>
        <w:ind w:left="0"/>
        <w:jc w:val="both"/>
      </w:pPr>
      <w:r>
        <w:rPr>
          <w:rFonts w:ascii="Times New Roman"/>
          <w:b w:val="false"/>
          <w:i w:val="false"/>
          <w:color w:val="000000"/>
          <w:sz w:val="28"/>
        </w:rPr>
        <w:t>
      Тұрғын үй-тұрмыстық жағдайларға тексеру жүргізуге қарсы емеспін.</w:t>
      </w:r>
    </w:p>
    <w:bookmarkEnd w:id="382"/>
    <w:bookmarkStart w:name="z441" w:id="383"/>
    <w:p>
      <w:pPr>
        <w:spacing w:after="0"/>
        <w:ind w:left="0"/>
        <w:jc w:val="both"/>
      </w:pPr>
      <w:r>
        <w:rPr>
          <w:rFonts w:ascii="Times New Roman"/>
          <w:b w:val="false"/>
          <w:i w:val="false"/>
          <w:color w:val="000000"/>
          <w:sz w:val="28"/>
        </w:rPr>
        <w:t xml:space="preserve">
      Ақпараттық жүйелерде сипатталған Қазақстан Республикасының "Дербес деректер </w:t>
      </w:r>
    </w:p>
    <w:bookmarkEnd w:id="383"/>
    <w:bookmarkStart w:name="z442" w:id="384"/>
    <w:p>
      <w:pPr>
        <w:spacing w:after="0"/>
        <w:ind w:left="0"/>
        <w:jc w:val="both"/>
      </w:pPr>
      <w:r>
        <w:rPr>
          <w:rFonts w:ascii="Times New Roman"/>
          <w:b w:val="false"/>
          <w:i w:val="false"/>
          <w:color w:val="000000"/>
          <w:sz w:val="28"/>
        </w:rPr>
        <w:t xml:space="preserve">
      және оларды қорғау туралы" </w:t>
      </w:r>
      <w:r>
        <w:rPr>
          <w:rFonts w:ascii="Times New Roman"/>
          <w:b w:val="false"/>
          <w:i w:val="false"/>
          <w:color w:val="000000"/>
          <w:sz w:val="28"/>
        </w:rPr>
        <w:t>Заңымен</w:t>
      </w:r>
      <w:r>
        <w:rPr>
          <w:rFonts w:ascii="Times New Roman"/>
          <w:b w:val="false"/>
          <w:i w:val="false"/>
          <w:color w:val="000000"/>
          <w:sz w:val="28"/>
        </w:rPr>
        <w:t xml:space="preserve"> құпия қорғалатын мәліметтерді қолдануға </w:t>
      </w:r>
    </w:p>
    <w:bookmarkEnd w:id="384"/>
    <w:bookmarkStart w:name="z443" w:id="385"/>
    <w:p>
      <w:pPr>
        <w:spacing w:after="0"/>
        <w:ind w:left="0"/>
        <w:jc w:val="both"/>
      </w:pPr>
      <w:r>
        <w:rPr>
          <w:rFonts w:ascii="Times New Roman"/>
          <w:b w:val="false"/>
          <w:i w:val="false"/>
          <w:color w:val="000000"/>
          <w:sz w:val="28"/>
        </w:rPr>
        <w:t>
      келісемін.</w:t>
      </w:r>
    </w:p>
    <w:bookmarkEnd w:id="385"/>
    <w:bookmarkStart w:name="z444" w:id="386"/>
    <w:p>
      <w:pPr>
        <w:spacing w:after="0"/>
        <w:ind w:left="0"/>
        <w:jc w:val="both"/>
      </w:pPr>
      <w:r>
        <w:rPr>
          <w:rFonts w:ascii="Times New Roman"/>
          <w:b w:val="false"/>
          <w:i w:val="false"/>
          <w:color w:val="000000"/>
          <w:sz w:val="28"/>
        </w:rPr>
        <w:t>
      20____ жылғы "____" _____________</w:t>
      </w:r>
    </w:p>
    <w:bookmarkEnd w:id="386"/>
    <w:bookmarkStart w:name="z445" w:id="387"/>
    <w:p>
      <w:pPr>
        <w:spacing w:after="0"/>
        <w:ind w:left="0"/>
        <w:jc w:val="both"/>
      </w:pPr>
      <w:r>
        <w:rPr>
          <w:rFonts w:ascii="Times New Roman"/>
          <w:b w:val="false"/>
          <w:i w:val="false"/>
          <w:color w:val="000000"/>
          <w:sz w:val="28"/>
        </w:rPr>
        <w:t>
      қолы</w:t>
      </w:r>
    </w:p>
    <w:bookmarkEnd w:id="38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15-қосымша</w:t>
            </w:r>
            <w:r>
              <w:br/>
            </w:r>
            <w:r>
              <w:rPr>
                <w:rFonts w:ascii="Times New Roman"/>
                <w:b w:val="false"/>
                <w:i w:val="false"/>
                <w:color w:val="000000"/>
                <w:sz w:val="20"/>
              </w:rPr>
              <w:t>Жетім балаларға, ата-анасының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балаларға тәлімгерлікті</w:t>
            </w:r>
            <w:r>
              <w:br/>
            </w:r>
            <w:r>
              <w:rPr>
                <w:rFonts w:ascii="Times New Roman"/>
                <w:b w:val="false"/>
                <w:i w:val="false"/>
                <w:color w:val="000000"/>
                <w:sz w:val="20"/>
              </w:rPr>
              <w:t>ұйымдастыру 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447" w:id="388"/>
    <w:p>
      <w:pPr>
        <w:spacing w:after="0"/>
        <w:ind w:left="0"/>
        <w:jc w:val="left"/>
      </w:pPr>
      <w:r>
        <w:rPr>
          <w:rFonts w:ascii="Times New Roman"/>
          <w:b/>
          <w:i w:val="false"/>
          <w:color w:val="000000"/>
        </w:rPr>
        <w:t xml:space="preserve"> Тұрғын үй-тұрмыстық жағдайларды тексеру актісі</w:t>
      </w:r>
    </w:p>
    <w:bookmarkEnd w:id="388"/>
    <w:bookmarkStart w:name="z448" w:id="389"/>
    <w:p>
      <w:pPr>
        <w:spacing w:after="0"/>
        <w:ind w:left="0"/>
        <w:jc w:val="both"/>
      </w:pPr>
      <w:r>
        <w:rPr>
          <w:rFonts w:ascii="Times New Roman"/>
          <w:b w:val="false"/>
          <w:i w:val="false"/>
          <w:color w:val="000000"/>
          <w:sz w:val="28"/>
        </w:rPr>
        <w:t>
      Тексеру жүргізілген күн ___________________________________________</w:t>
      </w:r>
    </w:p>
    <w:bookmarkEnd w:id="389"/>
    <w:bookmarkStart w:name="z449" w:id="390"/>
    <w:p>
      <w:pPr>
        <w:spacing w:after="0"/>
        <w:ind w:left="0"/>
        <w:jc w:val="both"/>
      </w:pPr>
      <w:r>
        <w:rPr>
          <w:rFonts w:ascii="Times New Roman"/>
          <w:b w:val="false"/>
          <w:i w:val="false"/>
          <w:color w:val="000000"/>
          <w:sz w:val="28"/>
        </w:rPr>
        <w:t>
      Тексеру жүргізген ________________________________________________</w:t>
      </w:r>
    </w:p>
    <w:bookmarkEnd w:id="390"/>
    <w:bookmarkStart w:name="z450" w:id="391"/>
    <w:p>
      <w:pPr>
        <w:spacing w:after="0"/>
        <w:ind w:left="0"/>
        <w:jc w:val="both"/>
      </w:pPr>
      <w:r>
        <w:rPr>
          <w:rFonts w:ascii="Times New Roman"/>
          <w:b w:val="false"/>
          <w:i w:val="false"/>
          <w:color w:val="000000"/>
          <w:sz w:val="28"/>
        </w:rPr>
        <w:t xml:space="preserve">
      (тексеру жүргізген адамдардың тегі, аты, әкесінің аты (ол болған жағдайда), </w:t>
      </w:r>
    </w:p>
    <w:bookmarkEnd w:id="391"/>
    <w:bookmarkStart w:name="z451" w:id="392"/>
    <w:p>
      <w:pPr>
        <w:spacing w:after="0"/>
        <w:ind w:left="0"/>
        <w:jc w:val="both"/>
      </w:pPr>
      <w:r>
        <w:rPr>
          <w:rFonts w:ascii="Times New Roman"/>
          <w:b w:val="false"/>
          <w:i w:val="false"/>
          <w:color w:val="000000"/>
          <w:sz w:val="28"/>
        </w:rPr>
        <w:t>
      лауазымы, жұмыс орны)</w:t>
      </w:r>
    </w:p>
    <w:bookmarkEnd w:id="392"/>
    <w:bookmarkStart w:name="z452" w:id="393"/>
    <w:p>
      <w:pPr>
        <w:spacing w:after="0"/>
        <w:ind w:left="0"/>
        <w:jc w:val="both"/>
      </w:pPr>
      <w:r>
        <w:rPr>
          <w:rFonts w:ascii="Times New Roman"/>
          <w:b w:val="false"/>
          <w:i w:val="false"/>
          <w:color w:val="000000"/>
          <w:sz w:val="28"/>
        </w:rPr>
        <w:t xml:space="preserve">
      Қорғаншылық немесе қамқоршылық жөніндегі функцияларды жүзеге асыратын </w:t>
      </w:r>
    </w:p>
    <w:bookmarkEnd w:id="393"/>
    <w:bookmarkStart w:name="z453" w:id="394"/>
    <w:p>
      <w:pPr>
        <w:spacing w:after="0"/>
        <w:ind w:left="0"/>
        <w:jc w:val="both"/>
      </w:pPr>
      <w:r>
        <w:rPr>
          <w:rFonts w:ascii="Times New Roman"/>
          <w:b w:val="false"/>
          <w:i w:val="false"/>
          <w:color w:val="000000"/>
          <w:sz w:val="28"/>
        </w:rPr>
        <w:t>
      органның мекенжайы және телефоны: ___________________________</w:t>
      </w:r>
    </w:p>
    <w:bookmarkEnd w:id="394"/>
    <w:bookmarkStart w:name="z454" w:id="395"/>
    <w:p>
      <w:pPr>
        <w:spacing w:after="0"/>
        <w:ind w:left="0"/>
        <w:jc w:val="both"/>
      </w:pPr>
      <w:r>
        <w:rPr>
          <w:rFonts w:ascii="Times New Roman"/>
          <w:b w:val="false"/>
          <w:i w:val="false"/>
          <w:color w:val="000000"/>
          <w:sz w:val="28"/>
        </w:rPr>
        <w:t>
      1. ______________________________________________________________</w:t>
      </w:r>
    </w:p>
    <w:bookmarkEnd w:id="395"/>
    <w:bookmarkStart w:name="z455" w:id="396"/>
    <w:p>
      <w:pPr>
        <w:spacing w:after="0"/>
        <w:ind w:left="0"/>
        <w:jc w:val="both"/>
      </w:pPr>
      <w:r>
        <w:rPr>
          <w:rFonts w:ascii="Times New Roman"/>
          <w:b w:val="false"/>
          <w:i w:val="false"/>
          <w:color w:val="000000"/>
          <w:sz w:val="28"/>
        </w:rPr>
        <w:t>
      (тегі, аты, әкесінің аты (ол болған жағдайда), туған жылы)</w:t>
      </w:r>
    </w:p>
    <w:bookmarkEnd w:id="396"/>
    <w:bookmarkStart w:name="z456" w:id="397"/>
    <w:p>
      <w:pPr>
        <w:spacing w:after="0"/>
        <w:ind w:left="0"/>
        <w:jc w:val="both"/>
      </w:pPr>
      <w:r>
        <w:rPr>
          <w:rFonts w:ascii="Times New Roman"/>
          <w:b w:val="false"/>
          <w:i w:val="false"/>
          <w:color w:val="000000"/>
          <w:sz w:val="28"/>
        </w:rPr>
        <w:t>
      тұрғын үй-тұрмыстық жағдайлары тексерілді.</w:t>
      </w:r>
    </w:p>
    <w:bookmarkEnd w:id="397"/>
    <w:bookmarkStart w:name="z457" w:id="398"/>
    <w:p>
      <w:pPr>
        <w:spacing w:after="0"/>
        <w:ind w:left="0"/>
        <w:jc w:val="both"/>
      </w:pPr>
      <w:r>
        <w:rPr>
          <w:rFonts w:ascii="Times New Roman"/>
          <w:b w:val="false"/>
          <w:i w:val="false"/>
          <w:color w:val="000000"/>
          <w:sz w:val="28"/>
        </w:rPr>
        <w:t>
      Жеке басын куәландыратын құжат ___________________________________</w:t>
      </w:r>
    </w:p>
    <w:bookmarkEnd w:id="398"/>
    <w:bookmarkStart w:name="z458" w:id="399"/>
    <w:p>
      <w:pPr>
        <w:spacing w:after="0"/>
        <w:ind w:left="0"/>
        <w:jc w:val="both"/>
      </w:pPr>
      <w:r>
        <w:rPr>
          <w:rFonts w:ascii="Times New Roman"/>
          <w:b w:val="false"/>
          <w:i w:val="false"/>
          <w:color w:val="000000"/>
          <w:sz w:val="28"/>
        </w:rPr>
        <w:t>
      Тұрғылықты жері (тіркеу орны бойынша) _____________________________</w:t>
      </w:r>
    </w:p>
    <w:bookmarkEnd w:id="399"/>
    <w:bookmarkStart w:name="z459" w:id="400"/>
    <w:p>
      <w:pPr>
        <w:spacing w:after="0"/>
        <w:ind w:left="0"/>
        <w:jc w:val="both"/>
      </w:pPr>
      <w:r>
        <w:rPr>
          <w:rFonts w:ascii="Times New Roman"/>
          <w:b w:val="false"/>
          <w:i w:val="false"/>
          <w:color w:val="000000"/>
          <w:sz w:val="28"/>
        </w:rPr>
        <w:t>
      Нақты тұрғылықты жері ___________________________________________</w:t>
      </w:r>
    </w:p>
    <w:bookmarkEnd w:id="400"/>
    <w:bookmarkStart w:name="z460" w:id="401"/>
    <w:p>
      <w:pPr>
        <w:spacing w:after="0"/>
        <w:ind w:left="0"/>
        <w:jc w:val="both"/>
      </w:pPr>
      <w:r>
        <w:rPr>
          <w:rFonts w:ascii="Times New Roman"/>
          <w:b w:val="false"/>
          <w:i w:val="false"/>
          <w:color w:val="000000"/>
          <w:sz w:val="28"/>
        </w:rPr>
        <w:t>
      Білімі ___________________________________________________________</w:t>
      </w:r>
    </w:p>
    <w:bookmarkEnd w:id="401"/>
    <w:bookmarkStart w:name="z461" w:id="402"/>
    <w:p>
      <w:pPr>
        <w:spacing w:after="0"/>
        <w:ind w:left="0"/>
        <w:jc w:val="both"/>
      </w:pPr>
      <w:r>
        <w:rPr>
          <w:rFonts w:ascii="Times New Roman"/>
          <w:b w:val="false"/>
          <w:i w:val="false"/>
          <w:color w:val="000000"/>
          <w:sz w:val="28"/>
        </w:rPr>
        <w:t>
      Жұмыс орны _____________________________________________________</w:t>
      </w:r>
    </w:p>
    <w:bookmarkEnd w:id="402"/>
    <w:bookmarkStart w:name="z462" w:id="403"/>
    <w:p>
      <w:pPr>
        <w:spacing w:after="0"/>
        <w:ind w:left="0"/>
        <w:jc w:val="both"/>
      </w:pPr>
      <w:r>
        <w:rPr>
          <w:rFonts w:ascii="Times New Roman"/>
          <w:b w:val="false"/>
          <w:i w:val="false"/>
          <w:color w:val="000000"/>
          <w:sz w:val="28"/>
        </w:rPr>
        <w:t>
      (тегі, аты, әкесінің аты (ол болған жағдайда), туған жылы) ______________</w:t>
      </w:r>
    </w:p>
    <w:bookmarkEnd w:id="403"/>
    <w:bookmarkStart w:name="z463" w:id="404"/>
    <w:p>
      <w:pPr>
        <w:spacing w:after="0"/>
        <w:ind w:left="0"/>
        <w:jc w:val="both"/>
      </w:pPr>
      <w:r>
        <w:rPr>
          <w:rFonts w:ascii="Times New Roman"/>
          <w:b w:val="false"/>
          <w:i w:val="false"/>
          <w:color w:val="000000"/>
          <w:sz w:val="28"/>
        </w:rPr>
        <w:t>
      Жеке басын куәландыратын құжат___________________________________</w:t>
      </w:r>
    </w:p>
    <w:bookmarkEnd w:id="404"/>
    <w:bookmarkStart w:name="z464" w:id="405"/>
    <w:p>
      <w:pPr>
        <w:spacing w:after="0"/>
        <w:ind w:left="0"/>
        <w:jc w:val="both"/>
      </w:pPr>
      <w:r>
        <w:rPr>
          <w:rFonts w:ascii="Times New Roman"/>
          <w:b w:val="false"/>
          <w:i w:val="false"/>
          <w:color w:val="000000"/>
          <w:sz w:val="28"/>
        </w:rPr>
        <w:t>
      Тұрғылықты жері (тіркеу орны бойынша) _____________________________</w:t>
      </w:r>
    </w:p>
    <w:bookmarkEnd w:id="405"/>
    <w:bookmarkStart w:name="z465" w:id="406"/>
    <w:p>
      <w:pPr>
        <w:spacing w:after="0"/>
        <w:ind w:left="0"/>
        <w:jc w:val="both"/>
      </w:pPr>
      <w:r>
        <w:rPr>
          <w:rFonts w:ascii="Times New Roman"/>
          <w:b w:val="false"/>
          <w:i w:val="false"/>
          <w:color w:val="000000"/>
          <w:sz w:val="28"/>
        </w:rPr>
        <w:t>
      Нақты тұрғылықты жері ___________________________________________</w:t>
      </w:r>
    </w:p>
    <w:bookmarkEnd w:id="406"/>
    <w:bookmarkStart w:name="z466" w:id="407"/>
    <w:p>
      <w:pPr>
        <w:spacing w:after="0"/>
        <w:ind w:left="0"/>
        <w:jc w:val="both"/>
      </w:pPr>
      <w:r>
        <w:rPr>
          <w:rFonts w:ascii="Times New Roman"/>
          <w:b w:val="false"/>
          <w:i w:val="false"/>
          <w:color w:val="000000"/>
          <w:sz w:val="28"/>
        </w:rPr>
        <w:t>
      Білімі ___________________________________________________________</w:t>
      </w:r>
    </w:p>
    <w:bookmarkEnd w:id="407"/>
    <w:bookmarkStart w:name="z467" w:id="408"/>
    <w:p>
      <w:pPr>
        <w:spacing w:after="0"/>
        <w:ind w:left="0"/>
        <w:jc w:val="both"/>
      </w:pPr>
      <w:r>
        <w:rPr>
          <w:rFonts w:ascii="Times New Roman"/>
          <w:b w:val="false"/>
          <w:i w:val="false"/>
          <w:color w:val="000000"/>
          <w:sz w:val="28"/>
        </w:rPr>
        <w:t>
      Жұмыс орны _____________________________________________________</w:t>
      </w:r>
    </w:p>
    <w:bookmarkEnd w:id="408"/>
    <w:bookmarkStart w:name="z468" w:id="409"/>
    <w:p>
      <w:pPr>
        <w:spacing w:after="0"/>
        <w:ind w:left="0"/>
        <w:jc w:val="both"/>
      </w:pPr>
      <w:r>
        <w:rPr>
          <w:rFonts w:ascii="Times New Roman"/>
          <w:b w:val="false"/>
          <w:i w:val="false"/>
          <w:color w:val="000000"/>
          <w:sz w:val="28"/>
        </w:rPr>
        <w:t>
      2. Тұрғын үй-тұрмыстық жағдайларының жалпы сипаттамасы</w:t>
      </w:r>
    </w:p>
    <w:bookmarkEnd w:id="409"/>
    <w:bookmarkStart w:name="z469" w:id="410"/>
    <w:p>
      <w:pPr>
        <w:spacing w:after="0"/>
        <w:ind w:left="0"/>
        <w:jc w:val="both"/>
      </w:pPr>
      <w:r>
        <w:rPr>
          <w:rFonts w:ascii="Times New Roman"/>
          <w:b w:val="false"/>
          <w:i w:val="false"/>
          <w:color w:val="000000"/>
          <w:sz w:val="28"/>
        </w:rPr>
        <w:t>
      _____________________________________________________________________</w:t>
      </w:r>
    </w:p>
    <w:bookmarkEnd w:id="410"/>
    <w:bookmarkStart w:name="z470" w:id="411"/>
    <w:p>
      <w:pPr>
        <w:spacing w:after="0"/>
        <w:ind w:left="0"/>
        <w:jc w:val="both"/>
      </w:pPr>
      <w:r>
        <w:rPr>
          <w:rFonts w:ascii="Times New Roman"/>
          <w:b w:val="false"/>
          <w:i w:val="false"/>
          <w:color w:val="000000"/>
          <w:sz w:val="28"/>
        </w:rPr>
        <w:t>
      Тұрғын үйді пайдалану құқығын растайтын құжат ____________________</w:t>
      </w:r>
    </w:p>
    <w:bookmarkEnd w:id="411"/>
    <w:bookmarkStart w:name="z471" w:id="412"/>
    <w:p>
      <w:pPr>
        <w:spacing w:after="0"/>
        <w:ind w:left="0"/>
        <w:jc w:val="both"/>
      </w:pPr>
      <w:r>
        <w:rPr>
          <w:rFonts w:ascii="Times New Roman"/>
          <w:b w:val="false"/>
          <w:i w:val="false"/>
          <w:color w:val="000000"/>
          <w:sz w:val="28"/>
        </w:rPr>
        <w:t>
      Тұрғын үйдің меншік иесінің тегі, аты, әкесінің аты (ол болған жағдайда),</w:t>
      </w:r>
    </w:p>
    <w:bookmarkEnd w:id="412"/>
    <w:bookmarkStart w:name="z472" w:id="413"/>
    <w:p>
      <w:pPr>
        <w:spacing w:after="0"/>
        <w:ind w:left="0"/>
        <w:jc w:val="both"/>
      </w:pPr>
      <w:r>
        <w:rPr>
          <w:rFonts w:ascii="Times New Roman"/>
          <w:b w:val="false"/>
          <w:i w:val="false"/>
          <w:color w:val="000000"/>
          <w:sz w:val="28"/>
        </w:rPr>
        <w:t>
      _______________________________________________________________</w:t>
      </w:r>
    </w:p>
    <w:bookmarkEnd w:id="413"/>
    <w:bookmarkStart w:name="z473" w:id="414"/>
    <w:p>
      <w:pPr>
        <w:spacing w:after="0"/>
        <w:ind w:left="0"/>
        <w:jc w:val="both"/>
      </w:pPr>
      <w:r>
        <w:rPr>
          <w:rFonts w:ascii="Times New Roman"/>
          <w:b w:val="false"/>
          <w:i w:val="false"/>
          <w:color w:val="000000"/>
          <w:sz w:val="28"/>
        </w:rPr>
        <w:t>
      Жалпы көлемі ______ (шаршы метр) тұрғын көлемі _____ (шаршы метр)</w:t>
      </w:r>
    </w:p>
    <w:bookmarkEnd w:id="414"/>
    <w:bookmarkStart w:name="z474" w:id="415"/>
    <w:p>
      <w:pPr>
        <w:spacing w:after="0"/>
        <w:ind w:left="0"/>
        <w:jc w:val="both"/>
      </w:pPr>
      <w:r>
        <w:rPr>
          <w:rFonts w:ascii="Times New Roman"/>
          <w:b w:val="false"/>
          <w:i w:val="false"/>
          <w:color w:val="000000"/>
          <w:sz w:val="28"/>
        </w:rPr>
        <w:t>
      Тұрғын бөлмелердің саны ___________, тіркеуде тұрғандар ____________</w:t>
      </w:r>
    </w:p>
    <w:bookmarkEnd w:id="415"/>
    <w:bookmarkStart w:name="z475" w:id="416"/>
    <w:p>
      <w:pPr>
        <w:spacing w:after="0"/>
        <w:ind w:left="0"/>
        <w:jc w:val="both"/>
      </w:pPr>
      <w:r>
        <w:rPr>
          <w:rFonts w:ascii="Times New Roman"/>
          <w:b w:val="false"/>
          <w:i w:val="false"/>
          <w:color w:val="000000"/>
          <w:sz w:val="28"/>
        </w:rPr>
        <w:t>
      (тұрақты, уақытша)</w:t>
      </w:r>
    </w:p>
    <w:bookmarkEnd w:id="416"/>
    <w:bookmarkStart w:name="z476" w:id="417"/>
    <w:p>
      <w:pPr>
        <w:spacing w:after="0"/>
        <w:ind w:left="0"/>
        <w:jc w:val="both"/>
      </w:pPr>
      <w:r>
        <w:rPr>
          <w:rFonts w:ascii="Times New Roman"/>
          <w:b w:val="false"/>
          <w:i w:val="false"/>
          <w:color w:val="000000"/>
          <w:sz w:val="28"/>
        </w:rPr>
        <w:t>
      Тұрғын үйдің жайлылығы ________________________________________</w:t>
      </w:r>
    </w:p>
    <w:bookmarkEnd w:id="417"/>
    <w:bookmarkStart w:name="z477" w:id="418"/>
    <w:p>
      <w:pPr>
        <w:spacing w:after="0"/>
        <w:ind w:left="0"/>
        <w:jc w:val="both"/>
      </w:pPr>
      <w:r>
        <w:rPr>
          <w:rFonts w:ascii="Times New Roman"/>
          <w:b w:val="false"/>
          <w:i w:val="false"/>
          <w:color w:val="000000"/>
          <w:sz w:val="28"/>
        </w:rPr>
        <w:t>
      (абаттандырылған, абаттандырылмаған, ішінара жайлы)</w:t>
      </w:r>
    </w:p>
    <w:bookmarkEnd w:id="418"/>
    <w:bookmarkStart w:name="z478" w:id="419"/>
    <w:p>
      <w:pPr>
        <w:spacing w:after="0"/>
        <w:ind w:left="0"/>
        <w:jc w:val="both"/>
      </w:pPr>
      <w:r>
        <w:rPr>
          <w:rFonts w:ascii="Times New Roman"/>
          <w:b w:val="false"/>
          <w:i w:val="false"/>
          <w:color w:val="000000"/>
          <w:sz w:val="28"/>
        </w:rPr>
        <w:t>
      Санитариялық-гигиеналық жай-күйі _____________________________</w:t>
      </w:r>
    </w:p>
    <w:bookmarkEnd w:id="419"/>
    <w:bookmarkStart w:name="z479" w:id="420"/>
    <w:p>
      <w:pPr>
        <w:spacing w:after="0"/>
        <w:ind w:left="0"/>
        <w:jc w:val="both"/>
      </w:pPr>
      <w:r>
        <w:rPr>
          <w:rFonts w:ascii="Times New Roman"/>
          <w:b w:val="false"/>
          <w:i w:val="false"/>
          <w:color w:val="000000"/>
          <w:sz w:val="28"/>
        </w:rPr>
        <w:t>
      (жақсы, қанағаттанарлық, қанағаттанарлықсыз)</w:t>
      </w:r>
    </w:p>
    <w:bookmarkEnd w:id="420"/>
    <w:bookmarkStart w:name="z480" w:id="421"/>
    <w:p>
      <w:pPr>
        <w:spacing w:after="0"/>
        <w:ind w:left="0"/>
        <w:jc w:val="both"/>
      </w:pPr>
      <w:r>
        <w:rPr>
          <w:rFonts w:ascii="Times New Roman"/>
          <w:b w:val="false"/>
          <w:i w:val="false"/>
          <w:color w:val="000000"/>
          <w:sz w:val="28"/>
        </w:rPr>
        <w:t>
      3. Отбасының бірге тұратын басқа мүшелері:</w:t>
      </w:r>
    </w:p>
    <w:bookmarkEnd w:id="4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лауазымы немесе оқу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Туыстық қатынастары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Жүктеу</w:t>
            </w:r>
          </w:p>
        </w:tc>
      </w:tr>
    </w:tbl>
    <w:bookmarkStart w:name="z481" w:id="422"/>
    <w:p>
      <w:pPr>
        <w:spacing w:after="0"/>
        <w:ind w:left="0"/>
        <w:jc w:val="both"/>
      </w:pPr>
      <w:r>
        <w:rPr>
          <w:rFonts w:ascii="Times New Roman"/>
          <w:b w:val="false"/>
          <w:i w:val="false"/>
          <w:color w:val="000000"/>
          <w:sz w:val="28"/>
        </w:rPr>
        <w:t>
      4. Отбасының табысы туралы мәлімет:</w:t>
      </w:r>
    </w:p>
    <w:bookmarkEnd w:id="422"/>
    <w:bookmarkStart w:name="z482" w:id="423"/>
    <w:p>
      <w:pPr>
        <w:spacing w:after="0"/>
        <w:ind w:left="0"/>
        <w:jc w:val="both"/>
      </w:pPr>
      <w:r>
        <w:rPr>
          <w:rFonts w:ascii="Times New Roman"/>
          <w:b w:val="false"/>
          <w:i w:val="false"/>
          <w:color w:val="000000"/>
          <w:sz w:val="28"/>
        </w:rPr>
        <w:t xml:space="preserve">
      жалпы сома ________теңге, оның ішінде жалақы, басқа да табыстар </w:t>
      </w:r>
    </w:p>
    <w:bookmarkEnd w:id="423"/>
    <w:bookmarkStart w:name="z483" w:id="424"/>
    <w:p>
      <w:pPr>
        <w:spacing w:after="0"/>
        <w:ind w:left="0"/>
        <w:jc w:val="both"/>
      </w:pPr>
      <w:r>
        <w:rPr>
          <w:rFonts w:ascii="Times New Roman"/>
          <w:b w:val="false"/>
          <w:i w:val="false"/>
          <w:color w:val="000000"/>
          <w:sz w:val="28"/>
        </w:rPr>
        <w:t>
      ___________________________ (жазу).</w:t>
      </w:r>
    </w:p>
    <w:bookmarkEnd w:id="424"/>
    <w:bookmarkStart w:name="z484" w:id="425"/>
    <w:p>
      <w:pPr>
        <w:spacing w:after="0"/>
        <w:ind w:left="0"/>
        <w:jc w:val="both"/>
      </w:pPr>
      <w:r>
        <w:rPr>
          <w:rFonts w:ascii="Times New Roman"/>
          <w:b w:val="false"/>
          <w:i w:val="false"/>
          <w:color w:val="000000"/>
          <w:sz w:val="28"/>
        </w:rPr>
        <w:t xml:space="preserve">
      5. Отбасының сипаттамасы (отбасындағы адамдар арасындағы өзара қарым-қатынас, </w:t>
      </w:r>
    </w:p>
    <w:bookmarkEnd w:id="425"/>
    <w:bookmarkStart w:name="z485" w:id="426"/>
    <w:p>
      <w:pPr>
        <w:spacing w:after="0"/>
        <w:ind w:left="0"/>
        <w:jc w:val="both"/>
      </w:pPr>
      <w:r>
        <w:rPr>
          <w:rFonts w:ascii="Times New Roman"/>
          <w:b w:val="false"/>
          <w:i w:val="false"/>
          <w:color w:val="000000"/>
          <w:sz w:val="28"/>
        </w:rPr>
        <w:t xml:space="preserve">
      олардың жеке қасиеттері, қызығушылығы, балалармен қарым-қатынас тәжірибесі) </w:t>
      </w:r>
    </w:p>
    <w:bookmarkEnd w:id="426"/>
    <w:bookmarkStart w:name="z486" w:id="427"/>
    <w:p>
      <w:pPr>
        <w:spacing w:after="0"/>
        <w:ind w:left="0"/>
        <w:jc w:val="both"/>
      </w:pPr>
      <w:r>
        <w:rPr>
          <w:rFonts w:ascii="Times New Roman"/>
          <w:b w:val="false"/>
          <w:i w:val="false"/>
          <w:color w:val="000000"/>
          <w:sz w:val="28"/>
        </w:rPr>
        <w:t>
      _____________________________________________</w:t>
      </w:r>
    </w:p>
    <w:bookmarkEnd w:id="427"/>
    <w:bookmarkStart w:name="z487" w:id="428"/>
    <w:p>
      <w:pPr>
        <w:spacing w:after="0"/>
        <w:ind w:left="0"/>
        <w:jc w:val="both"/>
      </w:pPr>
      <w:r>
        <w:rPr>
          <w:rFonts w:ascii="Times New Roman"/>
          <w:b w:val="false"/>
          <w:i w:val="false"/>
          <w:color w:val="000000"/>
          <w:sz w:val="28"/>
        </w:rPr>
        <w:t xml:space="preserve">
      6. Қорытынды (тұрғын үй-тұрмыстық жағдайлардың болуы) </w:t>
      </w:r>
    </w:p>
    <w:bookmarkEnd w:id="428"/>
    <w:bookmarkStart w:name="z488" w:id="429"/>
    <w:p>
      <w:pPr>
        <w:spacing w:after="0"/>
        <w:ind w:left="0"/>
        <w:jc w:val="both"/>
      </w:pPr>
      <w:r>
        <w:rPr>
          <w:rFonts w:ascii="Times New Roman"/>
          <w:b w:val="false"/>
          <w:i w:val="false"/>
          <w:color w:val="000000"/>
          <w:sz w:val="28"/>
        </w:rPr>
        <w:t>
      ________________________________________________________________</w:t>
      </w:r>
    </w:p>
    <w:bookmarkEnd w:id="429"/>
    <w:bookmarkStart w:name="z489" w:id="430"/>
    <w:p>
      <w:pPr>
        <w:spacing w:after="0"/>
        <w:ind w:left="0"/>
        <w:jc w:val="both"/>
      </w:pPr>
      <w:r>
        <w:rPr>
          <w:rFonts w:ascii="Times New Roman"/>
          <w:b w:val="false"/>
          <w:i w:val="false"/>
          <w:color w:val="000000"/>
          <w:sz w:val="28"/>
        </w:rPr>
        <w:t>
      ____________ _________________________________________________</w:t>
      </w:r>
    </w:p>
    <w:bookmarkEnd w:id="430"/>
    <w:bookmarkStart w:name="z490" w:id="431"/>
    <w:p>
      <w:pPr>
        <w:spacing w:after="0"/>
        <w:ind w:left="0"/>
        <w:jc w:val="both"/>
      </w:pPr>
      <w:r>
        <w:rPr>
          <w:rFonts w:ascii="Times New Roman"/>
          <w:b w:val="false"/>
          <w:i w:val="false"/>
          <w:color w:val="000000"/>
          <w:sz w:val="28"/>
        </w:rPr>
        <w:t>
      (қолы) (тегі, аты, әкесінің аты (ол болған жағдайда)</w:t>
      </w:r>
    </w:p>
    <w:bookmarkEnd w:id="431"/>
    <w:bookmarkStart w:name="z491" w:id="432"/>
    <w:p>
      <w:pPr>
        <w:spacing w:after="0"/>
        <w:ind w:left="0"/>
        <w:jc w:val="both"/>
      </w:pPr>
      <w:r>
        <w:rPr>
          <w:rFonts w:ascii="Times New Roman"/>
          <w:b w:val="false"/>
          <w:i w:val="false"/>
          <w:color w:val="000000"/>
          <w:sz w:val="28"/>
        </w:rPr>
        <w:t>
      ____________  (күні)</w:t>
      </w:r>
    </w:p>
    <w:bookmarkEnd w:id="432"/>
    <w:bookmarkStart w:name="z492" w:id="433"/>
    <w:p>
      <w:pPr>
        <w:spacing w:after="0"/>
        <w:ind w:left="0"/>
        <w:jc w:val="both"/>
      </w:pPr>
      <w:r>
        <w:rPr>
          <w:rFonts w:ascii="Times New Roman"/>
          <w:b w:val="false"/>
          <w:i w:val="false"/>
          <w:color w:val="000000"/>
          <w:sz w:val="28"/>
        </w:rPr>
        <w:t>
      Таныстым: ______________________________________________________</w:t>
      </w:r>
    </w:p>
    <w:bookmarkEnd w:id="433"/>
    <w:bookmarkStart w:name="z493" w:id="434"/>
    <w:p>
      <w:pPr>
        <w:spacing w:after="0"/>
        <w:ind w:left="0"/>
        <w:jc w:val="both"/>
      </w:pPr>
      <w:r>
        <w:rPr>
          <w:rFonts w:ascii="Times New Roman"/>
          <w:b w:val="false"/>
          <w:i w:val="false"/>
          <w:color w:val="000000"/>
          <w:sz w:val="28"/>
        </w:rPr>
        <w:t xml:space="preserve">
      (тәлімгер болуға ниет білдірген адамдың тегі, аты, әкесінің аты (ол болған  жағдайда), </w:t>
      </w:r>
    </w:p>
    <w:bookmarkEnd w:id="434"/>
    <w:bookmarkStart w:name="z494" w:id="435"/>
    <w:p>
      <w:pPr>
        <w:spacing w:after="0"/>
        <w:ind w:left="0"/>
        <w:jc w:val="both"/>
      </w:pPr>
      <w:r>
        <w:rPr>
          <w:rFonts w:ascii="Times New Roman"/>
          <w:b w:val="false"/>
          <w:i w:val="false"/>
          <w:color w:val="000000"/>
          <w:sz w:val="28"/>
        </w:rPr>
        <w:t>
      күні, қолы)</w:t>
      </w:r>
    </w:p>
    <w:bookmarkEnd w:id="43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16-қосымша</w:t>
            </w:r>
            <w:r>
              <w:br/>
            </w:r>
            <w:r>
              <w:rPr>
                <w:rFonts w:ascii="Times New Roman"/>
                <w:b w:val="false"/>
                <w:i w:val="false"/>
                <w:color w:val="000000"/>
                <w:sz w:val="20"/>
              </w:rPr>
              <w:t>Жетім балаларға, ата-анасының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балаларға тәлімгерлікті</w:t>
            </w:r>
            <w:r>
              <w:br/>
            </w:r>
            <w:r>
              <w:rPr>
                <w:rFonts w:ascii="Times New Roman"/>
                <w:b w:val="false"/>
                <w:i w:val="false"/>
                <w:color w:val="000000"/>
                <w:sz w:val="20"/>
              </w:rPr>
              <w:t>ұйымдастыру Қағидаларына</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bookmarkStart w:name="z496" w:id="436"/>
    <w:p>
      <w:pPr>
        <w:spacing w:after="0"/>
        <w:ind w:left="0"/>
        <w:jc w:val="left"/>
      </w:pPr>
      <w:r>
        <w:rPr>
          <w:rFonts w:ascii="Times New Roman"/>
          <w:b/>
          <w:i w:val="false"/>
          <w:color w:val="000000"/>
        </w:rPr>
        <w:t xml:space="preserve"> Тәлімгерлік туралы шарт жасасу мүмкіндігі туралы қорытынды</w:t>
      </w:r>
    </w:p>
    <w:bookmarkEnd w:id="436"/>
    <w:bookmarkStart w:name="z497" w:id="437"/>
    <w:p>
      <w:pPr>
        <w:spacing w:after="0"/>
        <w:ind w:left="0"/>
        <w:jc w:val="both"/>
      </w:pPr>
      <w:r>
        <w:rPr>
          <w:rFonts w:ascii="Times New Roman"/>
          <w:b w:val="false"/>
          <w:i w:val="false"/>
          <w:color w:val="000000"/>
          <w:sz w:val="28"/>
        </w:rPr>
        <w:t>
      Тәлімгерлік туралы шарт жасасу мүмкіндігі туралы қорытынды берілді:</w:t>
      </w:r>
    </w:p>
    <w:bookmarkEnd w:id="437"/>
    <w:bookmarkStart w:name="z498" w:id="438"/>
    <w:p>
      <w:pPr>
        <w:spacing w:after="0"/>
        <w:ind w:left="0"/>
        <w:jc w:val="both"/>
      </w:pPr>
      <w:r>
        <w:rPr>
          <w:rFonts w:ascii="Times New Roman"/>
          <w:b w:val="false"/>
          <w:i w:val="false"/>
          <w:color w:val="000000"/>
          <w:sz w:val="28"/>
        </w:rPr>
        <w:t>
      __________________________________________________________________</w:t>
      </w:r>
    </w:p>
    <w:bookmarkEnd w:id="438"/>
    <w:bookmarkStart w:name="z499" w:id="439"/>
    <w:p>
      <w:pPr>
        <w:spacing w:after="0"/>
        <w:ind w:left="0"/>
        <w:jc w:val="both"/>
      </w:pPr>
      <w:r>
        <w:rPr>
          <w:rFonts w:ascii="Times New Roman"/>
          <w:b w:val="false"/>
          <w:i w:val="false"/>
          <w:color w:val="000000"/>
          <w:sz w:val="28"/>
        </w:rPr>
        <w:t>
      (тегі, аты, әкесінің аты (ол болған жағдайда))</w:t>
      </w:r>
    </w:p>
    <w:bookmarkEnd w:id="439"/>
    <w:bookmarkStart w:name="z500" w:id="440"/>
    <w:p>
      <w:pPr>
        <w:spacing w:after="0"/>
        <w:ind w:left="0"/>
        <w:jc w:val="both"/>
      </w:pPr>
      <w:r>
        <w:rPr>
          <w:rFonts w:ascii="Times New Roman"/>
          <w:b w:val="false"/>
          <w:i w:val="false"/>
          <w:color w:val="000000"/>
          <w:sz w:val="28"/>
        </w:rPr>
        <w:t>
      Туған күні _____________________________________________________</w:t>
      </w:r>
    </w:p>
    <w:bookmarkEnd w:id="440"/>
    <w:bookmarkStart w:name="z501" w:id="441"/>
    <w:p>
      <w:pPr>
        <w:spacing w:after="0"/>
        <w:ind w:left="0"/>
        <w:jc w:val="both"/>
      </w:pPr>
      <w:r>
        <w:rPr>
          <w:rFonts w:ascii="Times New Roman"/>
          <w:b w:val="false"/>
          <w:i w:val="false"/>
          <w:color w:val="000000"/>
          <w:sz w:val="28"/>
        </w:rPr>
        <w:t>
      Мекенжайы (тұрғылықты жері) ___________________________________</w:t>
      </w:r>
    </w:p>
    <w:bookmarkEnd w:id="441"/>
    <w:bookmarkStart w:name="z502" w:id="442"/>
    <w:p>
      <w:pPr>
        <w:spacing w:after="0"/>
        <w:ind w:left="0"/>
        <w:jc w:val="both"/>
      </w:pPr>
      <w:r>
        <w:rPr>
          <w:rFonts w:ascii="Times New Roman"/>
          <w:b w:val="false"/>
          <w:i w:val="false"/>
          <w:color w:val="000000"/>
          <w:sz w:val="28"/>
        </w:rPr>
        <w:t>
      Қорғаншылық немесе қамқоршылық жөніндегі функцияларды жүзеге асыратын орган</w:t>
      </w:r>
    </w:p>
    <w:bookmarkEnd w:id="442"/>
    <w:bookmarkStart w:name="z503" w:id="443"/>
    <w:p>
      <w:pPr>
        <w:spacing w:after="0"/>
        <w:ind w:left="0"/>
        <w:jc w:val="both"/>
      </w:pPr>
      <w:r>
        <w:rPr>
          <w:rFonts w:ascii="Times New Roman"/>
          <w:b w:val="false"/>
          <w:i w:val="false"/>
          <w:color w:val="000000"/>
          <w:sz w:val="28"/>
        </w:rPr>
        <w:t>
      ______________________________________________________</w:t>
      </w:r>
    </w:p>
    <w:bookmarkEnd w:id="443"/>
    <w:bookmarkStart w:name="z504" w:id="444"/>
    <w:p>
      <w:pPr>
        <w:spacing w:after="0"/>
        <w:ind w:left="0"/>
        <w:jc w:val="both"/>
      </w:pPr>
      <w:r>
        <w:rPr>
          <w:rFonts w:ascii="Times New Roman"/>
          <w:b w:val="false"/>
          <w:i w:val="false"/>
          <w:color w:val="000000"/>
          <w:sz w:val="28"/>
        </w:rPr>
        <w:t>
      (тегі, аты, әкесінің аты (ол болған жағдайда))</w:t>
      </w:r>
    </w:p>
    <w:bookmarkEnd w:id="444"/>
    <w:bookmarkStart w:name="z505" w:id="445"/>
    <w:p>
      <w:pPr>
        <w:spacing w:after="0"/>
        <w:ind w:left="0"/>
        <w:jc w:val="both"/>
      </w:pPr>
      <w:r>
        <w:rPr>
          <w:rFonts w:ascii="Times New Roman"/>
          <w:b w:val="false"/>
          <w:i w:val="false"/>
          <w:color w:val="000000"/>
          <w:sz w:val="28"/>
        </w:rPr>
        <w:t>
      Мөр орны (болған жағдайда)</w:t>
      </w:r>
    </w:p>
    <w:bookmarkEnd w:id="4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17-қосымша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Жетім балаларға, ата-анасының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балаларға тәлімгерлікті</w:t>
            </w:r>
            <w:r>
              <w:br/>
            </w:r>
            <w:r>
              <w:rPr>
                <w:rFonts w:ascii="Times New Roman"/>
                <w:b w:val="false"/>
                <w:i w:val="false"/>
                <w:color w:val="000000"/>
                <w:sz w:val="20"/>
              </w:rPr>
              <w:t>ұйымдастыру Қағидаларына</w:t>
            </w:r>
            <w:r>
              <w:br/>
            </w:r>
            <w:r>
              <w:rPr>
                <w:rFonts w:ascii="Times New Roman"/>
                <w:b w:val="false"/>
                <w:i w:val="false"/>
                <w:color w:val="000000"/>
                <w:sz w:val="20"/>
              </w:rPr>
              <w:t>5-қосымша</w:t>
            </w:r>
            <w:r>
              <w:br/>
            </w:r>
            <w:r>
              <w:rPr>
                <w:rFonts w:ascii="Times New Roman"/>
                <w:b w:val="false"/>
                <w:i w:val="false"/>
                <w:color w:val="000000"/>
                <w:sz w:val="20"/>
              </w:rPr>
              <w:t>нысан</w:t>
            </w:r>
          </w:p>
        </w:tc>
      </w:tr>
    </w:tbl>
    <w:bookmarkStart w:name="z508" w:id="446"/>
    <w:p>
      <w:pPr>
        <w:spacing w:after="0"/>
        <w:ind w:left="0"/>
        <w:jc w:val="left"/>
      </w:pPr>
      <w:r>
        <w:rPr>
          <w:rFonts w:ascii="Times New Roman"/>
          <w:b/>
          <w:i w:val="false"/>
          <w:color w:val="000000"/>
        </w:rPr>
        <w:t xml:space="preserve"> Жетім балаларға, ата-анасының қамқорлығынсыз қалған балаларға тәлімгерлік ету туралы үлгілік шарт</w:t>
      </w:r>
    </w:p>
    <w:bookmarkEnd w:id="446"/>
    <w:bookmarkStart w:name="z509" w:id="447"/>
    <w:p>
      <w:pPr>
        <w:spacing w:after="0"/>
        <w:ind w:left="0"/>
        <w:jc w:val="both"/>
      </w:pPr>
      <w:r>
        <w:rPr>
          <w:rFonts w:ascii="Times New Roman"/>
          <w:b w:val="false"/>
          <w:i w:val="false"/>
          <w:color w:val="000000"/>
          <w:sz w:val="28"/>
        </w:rPr>
        <w:t>
      Қорғаншылық немесе қамқоршылық жөніндегі функцияларды жүзеге асыратын орган</w:t>
      </w:r>
    </w:p>
    <w:bookmarkEnd w:id="447"/>
    <w:bookmarkStart w:name="z510" w:id="448"/>
    <w:p>
      <w:pPr>
        <w:spacing w:after="0"/>
        <w:ind w:left="0"/>
        <w:jc w:val="both"/>
      </w:pPr>
      <w:r>
        <w:rPr>
          <w:rFonts w:ascii="Times New Roman"/>
          <w:b w:val="false"/>
          <w:i w:val="false"/>
          <w:color w:val="000000"/>
          <w:sz w:val="28"/>
        </w:rPr>
        <w:t>
      _________________________________________________  (органның атауы)</w:t>
      </w:r>
    </w:p>
    <w:bookmarkEnd w:id="448"/>
    <w:bookmarkStart w:name="z511" w:id="449"/>
    <w:p>
      <w:pPr>
        <w:spacing w:after="0"/>
        <w:ind w:left="0"/>
        <w:jc w:val="both"/>
      </w:pPr>
      <w:r>
        <w:rPr>
          <w:rFonts w:ascii="Times New Roman"/>
          <w:b w:val="false"/>
          <w:i w:val="false"/>
          <w:color w:val="000000"/>
          <w:sz w:val="28"/>
        </w:rPr>
        <w:t xml:space="preserve">
      атынан ___________________________________________________________,  </w:t>
      </w:r>
    </w:p>
    <w:bookmarkEnd w:id="449"/>
    <w:bookmarkStart w:name="z512" w:id="450"/>
    <w:p>
      <w:pPr>
        <w:spacing w:after="0"/>
        <w:ind w:left="0"/>
        <w:jc w:val="both"/>
      </w:pPr>
      <w:r>
        <w:rPr>
          <w:rFonts w:ascii="Times New Roman"/>
          <w:b w:val="false"/>
          <w:i w:val="false"/>
          <w:color w:val="000000"/>
          <w:sz w:val="28"/>
        </w:rPr>
        <w:t xml:space="preserve">
      (уәкілетті лауазымды тұлғаның лауазымы, тегі, аты, әкесінің аты (ол болған </w:t>
      </w:r>
    </w:p>
    <w:bookmarkEnd w:id="450"/>
    <w:bookmarkStart w:name="z513" w:id="451"/>
    <w:p>
      <w:pPr>
        <w:spacing w:after="0"/>
        <w:ind w:left="0"/>
        <w:jc w:val="both"/>
      </w:pPr>
      <w:r>
        <w:rPr>
          <w:rFonts w:ascii="Times New Roman"/>
          <w:b w:val="false"/>
          <w:i w:val="false"/>
          <w:color w:val="000000"/>
          <w:sz w:val="28"/>
        </w:rPr>
        <w:t>
      жағдайда)),</w:t>
      </w:r>
    </w:p>
    <w:bookmarkEnd w:id="451"/>
    <w:bookmarkStart w:name="z514" w:id="452"/>
    <w:p>
      <w:pPr>
        <w:spacing w:after="0"/>
        <w:ind w:left="0"/>
        <w:jc w:val="both"/>
      </w:pPr>
      <w:r>
        <w:rPr>
          <w:rFonts w:ascii="Times New Roman"/>
          <w:b w:val="false"/>
          <w:i w:val="false"/>
          <w:color w:val="000000"/>
          <w:sz w:val="28"/>
        </w:rPr>
        <w:t xml:space="preserve">
      жарғы негізінде әрекет ететін және "Неке (ерлі-зайыптылық) отбасы туралы"  </w:t>
      </w:r>
    </w:p>
    <w:bookmarkEnd w:id="452"/>
    <w:bookmarkStart w:name="z515" w:id="453"/>
    <w:p>
      <w:pPr>
        <w:spacing w:after="0"/>
        <w:ind w:left="0"/>
        <w:jc w:val="both"/>
      </w:pPr>
      <w:r>
        <w:rPr>
          <w:rFonts w:ascii="Times New Roman"/>
          <w:b w:val="false"/>
          <w:i w:val="false"/>
          <w:color w:val="000000"/>
          <w:sz w:val="28"/>
        </w:rPr>
        <w:t xml:space="preserve">
      Қазақстан Республикасы Кодексінің 122-бабы негізінде баланың заңды өкілі  болып </w:t>
      </w:r>
    </w:p>
    <w:bookmarkEnd w:id="453"/>
    <w:bookmarkStart w:name="z516" w:id="454"/>
    <w:p>
      <w:pPr>
        <w:spacing w:after="0"/>
        <w:ind w:left="0"/>
        <w:jc w:val="both"/>
      </w:pPr>
      <w:r>
        <w:rPr>
          <w:rFonts w:ascii="Times New Roman"/>
          <w:b w:val="false"/>
          <w:i w:val="false"/>
          <w:color w:val="000000"/>
          <w:sz w:val="28"/>
        </w:rPr>
        <w:t xml:space="preserve">
      табылатын жетім балалар мен ата-анасының қамқорлығынсыз қалған  балаларға </w:t>
      </w:r>
    </w:p>
    <w:bookmarkEnd w:id="454"/>
    <w:bookmarkStart w:name="z517" w:id="455"/>
    <w:p>
      <w:pPr>
        <w:spacing w:after="0"/>
        <w:ind w:left="0"/>
        <w:jc w:val="both"/>
      </w:pPr>
      <w:r>
        <w:rPr>
          <w:rFonts w:ascii="Times New Roman"/>
          <w:b w:val="false"/>
          <w:i w:val="false"/>
          <w:color w:val="000000"/>
          <w:sz w:val="28"/>
        </w:rPr>
        <w:t>
      арналған білім беру ұйымы ____________________________________,</w:t>
      </w:r>
    </w:p>
    <w:bookmarkEnd w:id="455"/>
    <w:bookmarkStart w:name="z518" w:id="456"/>
    <w:p>
      <w:pPr>
        <w:spacing w:after="0"/>
        <w:ind w:left="0"/>
        <w:jc w:val="both"/>
      </w:pPr>
      <w:r>
        <w:rPr>
          <w:rFonts w:ascii="Times New Roman"/>
          <w:b w:val="false"/>
          <w:i w:val="false"/>
          <w:color w:val="000000"/>
          <w:sz w:val="28"/>
        </w:rPr>
        <w:t>
      (ұйымның атауы)</w:t>
      </w:r>
    </w:p>
    <w:bookmarkEnd w:id="456"/>
    <w:bookmarkStart w:name="z519" w:id="457"/>
    <w:p>
      <w:pPr>
        <w:spacing w:after="0"/>
        <w:ind w:left="0"/>
        <w:jc w:val="both"/>
      </w:pPr>
      <w:r>
        <w:rPr>
          <w:rFonts w:ascii="Times New Roman"/>
          <w:b w:val="false"/>
          <w:i w:val="false"/>
          <w:color w:val="000000"/>
          <w:sz w:val="28"/>
        </w:rPr>
        <w:t>
      атынан _____________________________________________________________,</w:t>
      </w:r>
    </w:p>
    <w:bookmarkEnd w:id="457"/>
    <w:bookmarkStart w:name="z520" w:id="458"/>
    <w:p>
      <w:pPr>
        <w:spacing w:after="0"/>
        <w:ind w:left="0"/>
        <w:jc w:val="both"/>
      </w:pPr>
      <w:r>
        <w:rPr>
          <w:rFonts w:ascii="Times New Roman"/>
          <w:b w:val="false"/>
          <w:i w:val="false"/>
          <w:color w:val="000000"/>
          <w:sz w:val="28"/>
        </w:rPr>
        <w:t>
      (басшының тегі, аты, әкесінің аты (ол болған жағдайда))</w:t>
      </w:r>
    </w:p>
    <w:bookmarkEnd w:id="458"/>
    <w:bookmarkStart w:name="z521" w:id="459"/>
    <w:p>
      <w:pPr>
        <w:spacing w:after="0"/>
        <w:ind w:left="0"/>
        <w:jc w:val="both"/>
      </w:pPr>
      <w:r>
        <w:rPr>
          <w:rFonts w:ascii="Times New Roman"/>
          <w:b w:val="false"/>
          <w:i w:val="false"/>
          <w:color w:val="000000"/>
          <w:sz w:val="28"/>
        </w:rPr>
        <w:t>
      сондай-ақ тәлімгер, ___________________________________________________,</w:t>
      </w:r>
    </w:p>
    <w:bookmarkEnd w:id="459"/>
    <w:bookmarkStart w:name="z522" w:id="460"/>
    <w:p>
      <w:pPr>
        <w:spacing w:after="0"/>
        <w:ind w:left="0"/>
        <w:jc w:val="both"/>
      </w:pPr>
      <w:r>
        <w:rPr>
          <w:rFonts w:ascii="Times New Roman"/>
          <w:b w:val="false"/>
          <w:i w:val="false"/>
          <w:color w:val="000000"/>
          <w:sz w:val="28"/>
        </w:rPr>
        <w:t>
      (тегі, аты, әкесінің аты (ол болған жағдайда))</w:t>
      </w:r>
    </w:p>
    <w:bookmarkEnd w:id="460"/>
    <w:bookmarkStart w:name="z523" w:id="461"/>
    <w:p>
      <w:pPr>
        <w:spacing w:after="0"/>
        <w:ind w:left="0"/>
        <w:jc w:val="both"/>
      </w:pPr>
      <w:r>
        <w:rPr>
          <w:rFonts w:ascii="Times New Roman"/>
          <w:b w:val="false"/>
          <w:i w:val="false"/>
          <w:color w:val="000000"/>
          <w:sz w:val="28"/>
        </w:rPr>
        <w:t xml:space="preserve">
      Қазақстан Республикасының азаматы, жеке басын куәландыратын құжаттың  нөмірі </w:t>
      </w:r>
    </w:p>
    <w:bookmarkEnd w:id="461"/>
    <w:bookmarkStart w:name="z524" w:id="462"/>
    <w:p>
      <w:pPr>
        <w:spacing w:after="0"/>
        <w:ind w:left="0"/>
        <w:jc w:val="both"/>
      </w:pPr>
      <w:r>
        <w:rPr>
          <w:rFonts w:ascii="Times New Roman"/>
          <w:b w:val="false"/>
          <w:i w:val="false"/>
          <w:color w:val="000000"/>
          <w:sz w:val="28"/>
        </w:rPr>
        <w:t xml:space="preserve">
      ___________________________________________, қашан және кім берді  </w:t>
      </w:r>
    </w:p>
    <w:bookmarkEnd w:id="462"/>
    <w:bookmarkStart w:name="z525" w:id="463"/>
    <w:p>
      <w:pPr>
        <w:spacing w:after="0"/>
        <w:ind w:left="0"/>
        <w:jc w:val="both"/>
      </w:pPr>
      <w:r>
        <w:rPr>
          <w:rFonts w:ascii="Times New Roman"/>
          <w:b w:val="false"/>
          <w:i w:val="false"/>
          <w:color w:val="000000"/>
          <w:sz w:val="28"/>
        </w:rPr>
        <w:t>
      _____________________ осы шартты (бұдан әрі – Шарт) жасастық.</w:t>
      </w:r>
    </w:p>
    <w:bookmarkEnd w:id="463"/>
    <w:bookmarkStart w:name="z526" w:id="464"/>
    <w:p>
      <w:pPr>
        <w:spacing w:after="0"/>
        <w:ind w:left="0"/>
        <w:jc w:val="both"/>
      </w:pPr>
      <w:r>
        <w:rPr>
          <w:rFonts w:ascii="Times New Roman"/>
          <w:b w:val="false"/>
          <w:i w:val="false"/>
          <w:color w:val="000000"/>
          <w:sz w:val="28"/>
        </w:rPr>
        <w:t>
      1. Шарттың мәні</w:t>
      </w:r>
    </w:p>
    <w:bookmarkEnd w:id="464"/>
    <w:bookmarkStart w:name="z527" w:id="465"/>
    <w:p>
      <w:pPr>
        <w:spacing w:after="0"/>
        <w:ind w:left="0"/>
        <w:jc w:val="both"/>
      </w:pPr>
      <w:r>
        <w:rPr>
          <w:rFonts w:ascii="Times New Roman"/>
          <w:b w:val="false"/>
          <w:i w:val="false"/>
          <w:color w:val="000000"/>
          <w:sz w:val="28"/>
        </w:rPr>
        <w:t>
      1.1. Осы Шарттың мәні Тараптардың жетім балаларға, ата-анасының қамқорлығынсыз қалған балаларға тәлімгерлік ету жөніндегі міндеттемелерді орындауы болып табылады.</w:t>
      </w:r>
    </w:p>
    <w:bookmarkEnd w:id="465"/>
    <w:bookmarkStart w:name="z528" w:id="466"/>
    <w:p>
      <w:pPr>
        <w:spacing w:after="0"/>
        <w:ind w:left="0"/>
        <w:jc w:val="both"/>
      </w:pPr>
      <w:r>
        <w:rPr>
          <w:rFonts w:ascii="Times New Roman"/>
          <w:b w:val="false"/>
          <w:i w:val="false"/>
          <w:color w:val="000000"/>
          <w:sz w:val="28"/>
        </w:rPr>
        <w:t>
      1.2. Осы Шартқа қол қоя отырып, Тараптар тәлімгерлікті іске асыру жөніндегі ынтымақтастықты бастаудың, жүзеге асырудың және тоқтатудың жалғыз негізі жетім балалардың, ата-анасының қамқорлығынсыз қалған балалардың заңды мүдделері және Тараптардың олардың әлеуметтік бейімделуін қамтамасыз етуге ұмтылысы болып табылатынын мәлімдейді.</w:t>
      </w:r>
    </w:p>
    <w:bookmarkEnd w:id="466"/>
    <w:bookmarkStart w:name="z529" w:id="467"/>
    <w:p>
      <w:pPr>
        <w:spacing w:after="0"/>
        <w:ind w:left="0"/>
        <w:jc w:val="both"/>
      </w:pPr>
      <w:r>
        <w:rPr>
          <w:rFonts w:ascii="Times New Roman"/>
          <w:b w:val="false"/>
          <w:i w:val="false"/>
          <w:color w:val="000000"/>
          <w:sz w:val="28"/>
        </w:rPr>
        <w:t>
      2. Тараптардың құқықтары мен міндеттері</w:t>
      </w:r>
    </w:p>
    <w:bookmarkEnd w:id="467"/>
    <w:bookmarkStart w:name="z530" w:id="468"/>
    <w:p>
      <w:pPr>
        <w:spacing w:after="0"/>
        <w:ind w:left="0"/>
        <w:jc w:val="both"/>
      </w:pPr>
      <w:r>
        <w:rPr>
          <w:rFonts w:ascii="Times New Roman"/>
          <w:b w:val="false"/>
          <w:i w:val="false"/>
          <w:color w:val="000000"/>
          <w:sz w:val="28"/>
        </w:rPr>
        <w:t>
      2.1. Қорғаншылық немесе қамқоршылық жөніндегі функцияларды жүзеге асыратын органның құқықтары мен міндеттері:</w:t>
      </w:r>
    </w:p>
    <w:bookmarkEnd w:id="468"/>
    <w:bookmarkStart w:name="z531" w:id="469"/>
    <w:p>
      <w:pPr>
        <w:spacing w:after="0"/>
        <w:ind w:left="0"/>
        <w:jc w:val="both"/>
      </w:pPr>
      <w:r>
        <w:rPr>
          <w:rFonts w:ascii="Times New Roman"/>
          <w:b w:val="false"/>
          <w:i w:val="false"/>
          <w:color w:val="000000"/>
          <w:sz w:val="28"/>
        </w:rPr>
        <w:t>
      1) тәлімгерлікке тартылған балалардың құқықтары мен заңды мүдделерінің сақталуын бақылауды жүзеге асырады;</w:t>
      </w:r>
    </w:p>
    <w:bookmarkEnd w:id="469"/>
    <w:bookmarkStart w:name="z532" w:id="470"/>
    <w:p>
      <w:pPr>
        <w:spacing w:after="0"/>
        <w:ind w:left="0"/>
        <w:jc w:val="both"/>
      </w:pPr>
      <w:r>
        <w:rPr>
          <w:rFonts w:ascii="Times New Roman"/>
          <w:b w:val="false"/>
          <w:i w:val="false"/>
          <w:color w:val="000000"/>
          <w:sz w:val="28"/>
        </w:rPr>
        <w:t>
      2) жетім балаларға, ата-анасының қамқорлығынсыз қалған балаларға тәлімгерлік процесін ұйымдастыруға жәрдемдеседі;</w:t>
      </w:r>
    </w:p>
    <w:bookmarkEnd w:id="470"/>
    <w:bookmarkStart w:name="z533" w:id="471"/>
    <w:p>
      <w:pPr>
        <w:spacing w:after="0"/>
        <w:ind w:left="0"/>
        <w:jc w:val="both"/>
      </w:pPr>
      <w:r>
        <w:rPr>
          <w:rFonts w:ascii="Times New Roman"/>
          <w:b w:val="false"/>
          <w:i w:val="false"/>
          <w:color w:val="000000"/>
          <w:sz w:val="28"/>
        </w:rPr>
        <w:t>
      3) тәлімгердің баламен қарым-қатынасында қиындықтар туындаған кезде тәлімгермен қосымша кездесулер ұйымдастырады және өткізеді. Кейбір жағдайларда психологтер тәлімгермен осындай кездесуге қатыса алады;</w:t>
      </w:r>
    </w:p>
    <w:bookmarkEnd w:id="471"/>
    <w:bookmarkStart w:name="z534" w:id="472"/>
    <w:p>
      <w:pPr>
        <w:spacing w:after="0"/>
        <w:ind w:left="0"/>
        <w:jc w:val="both"/>
      </w:pPr>
      <w:r>
        <w:rPr>
          <w:rFonts w:ascii="Times New Roman"/>
          <w:b w:val="false"/>
          <w:i w:val="false"/>
          <w:color w:val="000000"/>
          <w:sz w:val="28"/>
        </w:rPr>
        <w:t>
      4) жетім балалар мен ата-анасының қамқорлығынсыз қалған балаларға арналған білім беру ұйымы әкімшілігінің келісімі бойынша тәлімгер осы Шарттың талаптарын бұзған кезде тәлімгердің баламен кездесуін жағдай анықталғанға және шешілгенге дейін тоқтата тұрады;</w:t>
      </w:r>
    </w:p>
    <w:bookmarkEnd w:id="472"/>
    <w:bookmarkStart w:name="z535" w:id="473"/>
    <w:p>
      <w:pPr>
        <w:spacing w:after="0"/>
        <w:ind w:left="0"/>
        <w:jc w:val="both"/>
      </w:pPr>
      <w:r>
        <w:rPr>
          <w:rFonts w:ascii="Times New Roman"/>
          <w:b w:val="false"/>
          <w:i w:val="false"/>
          <w:color w:val="000000"/>
          <w:sz w:val="28"/>
        </w:rPr>
        <w:t>
      5) балалардың өмірі мен денсаулығына тікелей қатер төнген кезде жедел ден қою шараларын қабылдайды.</w:t>
      </w:r>
    </w:p>
    <w:bookmarkEnd w:id="473"/>
    <w:bookmarkStart w:name="z536" w:id="474"/>
    <w:p>
      <w:pPr>
        <w:spacing w:after="0"/>
        <w:ind w:left="0"/>
        <w:jc w:val="both"/>
      </w:pPr>
      <w:r>
        <w:rPr>
          <w:rFonts w:ascii="Times New Roman"/>
          <w:b w:val="false"/>
          <w:i w:val="false"/>
          <w:color w:val="000000"/>
          <w:sz w:val="28"/>
        </w:rPr>
        <w:t>
      2.2. Жетім балалар мен ата-анасының қамқорлығынсыз қалған балаларға арналған білім беру ұйымы:</w:t>
      </w:r>
    </w:p>
    <w:bookmarkEnd w:id="474"/>
    <w:bookmarkStart w:name="z537" w:id="475"/>
    <w:p>
      <w:pPr>
        <w:spacing w:after="0"/>
        <w:ind w:left="0"/>
        <w:jc w:val="both"/>
      </w:pPr>
      <w:r>
        <w:rPr>
          <w:rFonts w:ascii="Times New Roman"/>
          <w:b w:val="false"/>
          <w:i w:val="false"/>
          <w:color w:val="000000"/>
          <w:sz w:val="28"/>
        </w:rPr>
        <w:t>
      1) "тәлімгер-бала" жұптарын іріктеуді жүзеге асырады;</w:t>
      </w:r>
    </w:p>
    <w:bookmarkEnd w:id="475"/>
    <w:bookmarkStart w:name="z538" w:id="476"/>
    <w:p>
      <w:pPr>
        <w:spacing w:after="0"/>
        <w:ind w:left="0"/>
        <w:jc w:val="both"/>
      </w:pPr>
      <w:r>
        <w:rPr>
          <w:rFonts w:ascii="Times New Roman"/>
          <w:b w:val="false"/>
          <w:i w:val="false"/>
          <w:color w:val="000000"/>
          <w:sz w:val="28"/>
        </w:rPr>
        <w:t>
      2) тәлімгерге тәлімгерлік қызметі туралы ақпарат береді, тәлімгердің құқықтары мен міндеттерін түсіндіреді;</w:t>
      </w:r>
    </w:p>
    <w:bookmarkEnd w:id="476"/>
    <w:bookmarkStart w:name="z539" w:id="477"/>
    <w:p>
      <w:pPr>
        <w:spacing w:after="0"/>
        <w:ind w:left="0"/>
        <w:jc w:val="both"/>
      </w:pPr>
      <w:r>
        <w:rPr>
          <w:rFonts w:ascii="Times New Roman"/>
          <w:b w:val="false"/>
          <w:i w:val="false"/>
          <w:color w:val="000000"/>
          <w:sz w:val="28"/>
        </w:rPr>
        <w:t>
      3) тәлімгердің баламен кездесулерін ұйымдастыруға көмек көрсетеді;</w:t>
      </w:r>
    </w:p>
    <w:bookmarkEnd w:id="477"/>
    <w:bookmarkStart w:name="z540" w:id="478"/>
    <w:p>
      <w:pPr>
        <w:spacing w:after="0"/>
        <w:ind w:left="0"/>
        <w:jc w:val="both"/>
      </w:pPr>
      <w:r>
        <w:rPr>
          <w:rFonts w:ascii="Times New Roman"/>
          <w:b w:val="false"/>
          <w:i w:val="false"/>
          <w:color w:val="000000"/>
          <w:sz w:val="28"/>
        </w:rPr>
        <w:t>
      4) баланың психологиялық және мінез-құлық ерекшеліктері бойынша тәлімгерге ұсыныстар береді;</w:t>
      </w:r>
    </w:p>
    <w:bookmarkEnd w:id="478"/>
    <w:bookmarkStart w:name="z541" w:id="479"/>
    <w:p>
      <w:pPr>
        <w:spacing w:after="0"/>
        <w:ind w:left="0"/>
        <w:jc w:val="both"/>
      </w:pPr>
      <w:r>
        <w:rPr>
          <w:rFonts w:ascii="Times New Roman"/>
          <w:b w:val="false"/>
          <w:i w:val="false"/>
          <w:color w:val="000000"/>
          <w:sz w:val="28"/>
        </w:rPr>
        <w:t>
      5) жетім балалардың, ата-анасының қамқорлығынсыз қалған балалардың эмоционалдық және мінез-құлық ерекшеліктері туралы білімдерін Тараптар арасында келісілген мерзімде кеңейтуге бағытталған тәлімгерлер үшін тренингтер ұйымдастырады;</w:t>
      </w:r>
    </w:p>
    <w:bookmarkEnd w:id="479"/>
    <w:bookmarkStart w:name="z542" w:id="480"/>
    <w:p>
      <w:pPr>
        <w:spacing w:after="0"/>
        <w:ind w:left="0"/>
        <w:jc w:val="both"/>
      </w:pPr>
      <w:r>
        <w:rPr>
          <w:rFonts w:ascii="Times New Roman"/>
          <w:b w:val="false"/>
          <w:i w:val="false"/>
          <w:color w:val="000000"/>
          <w:sz w:val="28"/>
        </w:rPr>
        <w:t>
      6) тәлімгерді интернет, кездесулер, телефон арқылы кеңес беру арқылы, сондай-ақ жетім балалар мен ата-анасының қамқорлығынсыз қалған балаларға арналған білім беру ұйымының тәлімгері мен мамандарының тікелей қарым-қатынасы арқылы ақпараттық хабарламалармен тәлімгерлік жөніндегі қызметті жүзеге асыру процесінде сүйемелдейді;</w:t>
      </w:r>
    </w:p>
    <w:bookmarkEnd w:id="480"/>
    <w:bookmarkStart w:name="z543" w:id="481"/>
    <w:p>
      <w:pPr>
        <w:spacing w:after="0"/>
        <w:ind w:left="0"/>
        <w:jc w:val="both"/>
      </w:pPr>
      <w:r>
        <w:rPr>
          <w:rFonts w:ascii="Times New Roman"/>
          <w:b w:val="false"/>
          <w:i w:val="false"/>
          <w:color w:val="000000"/>
          <w:sz w:val="28"/>
        </w:rPr>
        <w:t>
      7) тәлімгердің баламен өзара іс-қимылында қиындықтар туындаған жағдайларда, сондай-ақ тәлімгерлік жөніндегі қызметті жүзеге асыру кезінде тәлімгердің басқа қатысушылармен өзара іс-қимылында қиындықтар туындаған жағдайларда тәлімгермен қосымша кездесулер ұйымдастырады және өткізеді. Кейбір жағдайларда тәлімгермен мұндай кездесуге психологтер немесе білім беру ұйымының өкілдері тартылуы мүмкін;</w:t>
      </w:r>
    </w:p>
    <w:bookmarkEnd w:id="481"/>
    <w:bookmarkStart w:name="z544" w:id="482"/>
    <w:p>
      <w:pPr>
        <w:spacing w:after="0"/>
        <w:ind w:left="0"/>
        <w:jc w:val="both"/>
      </w:pPr>
      <w:r>
        <w:rPr>
          <w:rFonts w:ascii="Times New Roman"/>
          <w:b w:val="false"/>
          <w:i w:val="false"/>
          <w:color w:val="000000"/>
          <w:sz w:val="28"/>
        </w:rPr>
        <w:t>
      8) тәлімгердің өз міндеттемелерін адал орындауына негізделген күмән туындаған кезде тәлімгердің тәлімгерлік жөніндегі қызметті жүзеге асыруын тоқтата тұрады. Жағдайды жан-жақты зерделеу қорытындысы бойынша тәлімгердің тәлімгерлік жөніндегі қызметті жүзеге асыруын тоқтата тұру не жалғастыру туралы шешім қабылдайды.</w:t>
      </w:r>
    </w:p>
    <w:bookmarkEnd w:id="482"/>
    <w:bookmarkStart w:name="z545" w:id="483"/>
    <w:p>
      <w:pPr>
        <w:spacing w:after="0"/>
        <w:ind w:left="0"/>
        <w:jc w:val="both"/>
      </w:pPr>
      <w:r>
        <w:rPr>
          <w:rFonts w:ascii="Times New Roman"/>
          <w:b w:val="false"/>
          <w:i w:val="false"/>
          <w:color w:val="000000"/>
          <w:sz w:val="28"/>
        </w:rPr>
        <w:t>
      2.3. Тәлімгер:</w:t>
      </w:r>
    </w:p>
    <w:bookmarkEnd w:id="483"/>
    <w:bookmarkStart w:name="z546" w:id="484"/>
    <w:p>
      <w:pPr>
        <w:spacing w:after="0"/>
        <w:ind w:left="0"/>
        <w:jc w:val="both"/>
      </w:pPr>
      <w:r>
        <w:rPr>
          <w:rFonts w:ascii="Times New Roman"/>
          <w:b w:val="false"/>
          <w:i w:val="false"/>
          <w:color w:val="000000"/>
          <w:sz w:val="28"/>
        </w:rPr>
        <w:t>
      1) жеке жұмыс кезінде жетім балалар мен ата-анасының қамқорлығынсыз қалған балаларға арналған білім беру ұйымының ұсынымдарын ескереді, Қазақстан Республикасының қолданыстағы заңнамасында айқындалған баланың құқықтарын сақтайды;</w:t>
      </w:r>
    </w:p>
    <w:bookmarkEnd w:id="484"/>
    <w:bookmarkStart w:name="z547" w:id="485"/>
    <w:p>
      <w:pPr>
        <w:spacing w:after="0"/>
        <w:ind w:left="0"/>
        <w:jc w:val="both"/>
      </w:pPr>
      <w:r>
        <w:rPr>
          <w:rFonts w:ascii="Times New Roman"/>
          <w:b w:val="false"/>
          <w:i w:val="false"/>
          <w:color w:val="000000"/>
          <w:sz w:val="28"/>
        </w:rPr>
        <w:t>
      2) шарттың қолданылу мерзімі ішінде туындайтын қиындықтар, проблемалар туралы жетім балалар мен ата-анасының қамқорлығынсыз қалған балаларға арналған білім беру ұйымдарының мамандарын хабардар етеді және олармен байланыста болады;</w:t>
      </w:r>
    </w:p>
    <w:bookmarkEnd w:id="485"/>
    <w:bookmarkStart w:name="z548" w:id="486"/>
    <w:p>
      <w:pPr>
        <w:spacing w:after="0"/>
        <w:ind w:left="0"/>
        <w:jc w:val="both"/>
      </w:pPr>
      <w:r>
        <w:rPr>
          <w:rFonts w:ascii="Times New Roman"/>
          <w:b w:val="false"/>
          <w:i w:val="false"/>
          <w:color w:val="000000"/>
          <w:sz w:val="28"/>
        </w:rPr>
        <w:t>
      3) баламен эмоционалды маңызды, тұрақты және ұзақ мерзімді қарым-қатынасты қалыптастырады, оның жағымды құндылықтарын қолдайды және дамытады; оның әлеуетін дамытуға және оның күшті жақтарын ашуға көмектеседі; өзінің жеке мақсаттарын және оларға жету жолдарын анықтауға ықпал етеді; оған қысқа немесе ұзақ мерзімді мақсаттар қоюға көмектеседі; жоспарлаудың өмірдегі маңыздылығы туралы түсінік қалыптастырады; балаға дос және кеңесші болуға, лайықты үлгі болуға ұмтылады, балаға көмек көрсетеді, оның қабілеттері мен таланттарын дамытады; білім мен тәжірибені жеткізеді, оқудағы жетістіктерін қолдайды, өзін-өзі бағалауды арттырады; тәуелсіз өмір сүру дағдыларын қалыптастырады.</w:t>
      </w:r>
    </w:p>
    <w:bookmarkEnd w:id="486"/>
    <w:bookmarkStart w:name="z549" w:id="487"/>
    <w:p>
      <w:pPr>
        <w:spacing w:after="0"/>
        <w:ind w:left="0"/>
        <w:jc w:val="both"/>
      </w:pPr>
      <w:r>
        <w:rPr>
          <w:rFonts w:ascii="Times New Roman"/>
          <w:b w:val="false"/>
          <w:i w:val="false"/>
          <w:color w:val="000000"/>
          <w:sz w:val="28"/>
        </w:rPr>
        <w:t>
      2.4. Тәлімгер:</w:t>
      </w:r>
    </w:p>
    <w:bookmarkEnd w:id="487"/>
    <w:bookmarkStart w:name="z550" w:id="488"/>
    <w:p>
      <w:pPr>
        <w:spacing w:after="0"/>
        <w:ind w:left="0"/>
        <w:jc w:val="both"/>
      </w:pPr>
      <w:r>
        <w:rPr>
          <w:rFonts w:ascii="Times New Roman"/>
          <w:b w:val="false"/>
          <w:i w:val="false"/>
          <w:color w:val="000000"/>
          <w:sz w:val="28"/>
        </w:rPr>
        <w:t>
      1) жетім балалар мен ата-анасының қамқорлығынсыз қалған балаларға арналған білім беру ұйымдарында оның тұрғылықты жері бойынша балаға баруға, сондай-ақ баланың және осы білім беру ұйымы басшысының келісімімен тұрғылықты жерінен тыс жерде баламен қарым-қатынас жасауға;</w:t>
      </w:r>
    </w:p>
    <w:bookmarkEnd w:id="488"/>
    <w:bookmarkStart w:name="z551" w:id="489"/>
    <w:p>
      <w:pPr>
        <w:spacing w:after="0"/>
        <w:ind w:left="0"/>
        <w:jc w:val="both"/>
      </w:pPr>
      <w:r>
        <w:rPr>
          <w:rFonts w:ascii="Times New Roman"/>
          <w:b w:val="false"/>
          <w:i w:val="false"/>
          <w:color w:val="000000"/>
          <w:sz w:val="28"/>
        </w:rPr>
        <w:t>
      2) балаға білім беру процесіне байланысты емес кезеңдерде (каникулдар, демалыс және мереке күндері) қосымша білім алуға, тәрбие және медициналық қызметтер алуға көмек көрсетуге;</w:t>
      </w:r>
    </w:p>
    <w:bookmarkEnd w:id="489"/>
    <w:bookmarkStart w:name="z552" w:id="490"/>
    <w:p>
      <w:pPr>
        <w:spacing w:after="0"/>
        <w:ind w:left="0"/>
        <w:jc w:val="both"/>
      </w:pPr>
      <w:r>
        <w:rPr>
          <w:rFonts w:ascii="Times New Roman"/>
          <w:b w:val="false"/>
          <w:i w:val="false"/>
          <w:color w:val="000000"/>
          <w:sz w:val="28"/>
        </w:rPr>
        <w:t>
      3) жетім балалар мен ата-анасының қамқорлығынсыз қалған балаларға арналған білім беру ұйымын бас тарту себептерін көрсете отырып, баламен қарым-қатынасты тоқтатудың болжамды күніне дейін кемінде күнтізбелік 30 (отыз) күн бұрын алдын ала міндетті жазбаша хабардар ете отырып, тәлімгерлік процесіне қатысудан бас тартуға құқылы. Осы мерзім ішінде тәлімгер баламен кездесуді жалғастырады және оны қарым-қатынасты аяқтауға дайындайды.</w:t>
      </w:r>
    </w:p>
    <w:bookmarkEnd w:id="490"/>
    <w:bookmarkStart w:name="z553" w:id="491"/>
    <w:p>
      <w:pPr>
        <w:spacing w:after="0"/>
        <w:ind w:left="0"/>
        <w:jc w:val="both"/>
      </w:pPr>
      <w:r>
        <w:rPr>
          <w:rFonts w:ascii="Times New Roman"/>
          <w:b w:val="false"/>
          <w:i w:val="false"/>
          <w:color w:val="000000"/>
          <w:sz w:val="28"/>
        </w:rPr>
        <w:t>
      2.5. Тәлімгердің:</w:t>
      </w:r>
    </w:p>
    <w:bookmarkEnd w:id="491"/>
    <w:bookmarkStart w:name="z554" w:id="492"/>
    <w:p>
      <w:pPr>
        <w:spacing w:after="0"/>
        <w:ind w:left="0"/>
        <w:jc w:val="both"/>
      </w:pPr>
      <w:r>
        <w:rPr>
          <w:rFonts w:ascii="Times New Roman"/>
          <w:b w:val="false"/>
          <w:i w:val="false"/>
          <w:color w:val="000000"/>
          <w:sz w:val="28"/>
        </w:rPr>
        <w:t>
      1) баланы елді мекен мен Қазақстан Республикасының аумағынан тысқары жерлерге әкетуге;</w:t>
      </w:r>
    </w:p>
    <w:bookmarkEnd w:id="492"/>
    <w:bookmarkStart w:name="z555" w:id="493"/>
    <w:p>
      <w:pPr>
        <w:spacing w:after="0"/>
        <w:ind w:left="0"/>
        <w:jc w:val="both"/>
      </w:pPr>
      <w:r>
        <w:rPr>
          <w:rFonts w:ascii="Times New Roman"/>
          <w:b w:val="false"/>
          <w:i w:val="false"/>
          <w:color w:val="000000"/>
          <w:sz w:val="28"/>
        </w:rPr>
        <w:t>
      2) балаға медициналық көмек көрсету үшін медициналық ұйымға орналастыру немесе оны ішкі істер органдарына жеткізу жағдайларын қоспағанда, баламен оның тұрғылықты жерінен тыс жерде қарым-қатынас жасау кезінде баланы үшінші тұлғалардың (жеке және (немесе) заңды тұлғалардың) қадағалауына қалдыруға;</w:t>
      </w:r>
    </w:p>
    <w:bookmarkEnd w:id="493"/>
    <w:bookmarkStart w:name="z556" w:id="494"/>
    <w:p>
      <w:pPr>
        <w:spacing w:after="0"/>
        <w:ind w:left="0"/>
        <w:jc w:val="both"/>
      </w:pPr>
      <w:r>
        <w:rPr>
          <w:rFonts w:ascii="Times New Roman"/>
          <w:b w:val="false"/>
          <w:i w:val="false"/>
          <w:color w:val="000000"/>
          <w:sz w:val="28"/>
        </w:rPr>
        <w:t>
      3) баланы білім беру ұйымында болу тәртібін/ережелерін бұзуға итермелейтін әрекеттер (әрекетсіздіктер) жасауға;</w:t>
      </w:r>
    </w:p>
    <w:bookmarkEnd w:id="494"/>
    <w:bookmarkStart w:name="z557" w:id="495"/>
    <w:p>
      <w:pPr>
        <w:spacing w:after="0"/>
        <w:ind w:left="0"/>
        <w:jc w:val="both"/>
      </w:pPr>
      <w:r>
        <w:rPr>
          <w:rFonts w:ascii="Times New Roman"/>
          <w:b w:val="false"/>
          <w:i w:val="false"/>
          <w:color w:val="000000"/>
          <w:sz w:val="28"/>
        </w:rPr>
        <w:t>
      4) баланы қандай да бір діни, саяси, идеологиялық бағыттарға/қозғалыстарға тартуға, оның жыныстық бағдарына әсер етуге, балаға өзінің осы тармақта белгіленген қалауын көрсетуге, оны заңсыз әрекеттерге тартуға;</w:t>
      </w:r>
    </w:p>
    <w:bookmarkEnd w:id="495"/>
    <w:bookmarkStart w:name="z558" w:id="496"/>
    <w:p>
      <w:pPr>
        <w:spacing w:after="0"/>
        <w:ind w:left="0"/>
        <w:jc w:val="both"/>
      </w:pPr>
      <w:r>
        <w:rPr>
          <w:rFonts w:ascii="Times New Roman"/>
          <w:b w:val="false"/>
          <w:i w:val="false"/>
          <w:color w:val="000000"/>
          <w:sz w:val="28"/>
        </w:rPr>
        <w:t>
      5) тәлімгерлік туралы шарттың талаптарын бұзуға құқығы жоқ.</w:t>
      </w:r>
    </w:p>
    <w:bookmarkEnd w:id="496"/>
    <w:bookmarkStart w:name="z559" w:id="497"/>
    <w:p>
      <w:pPr>
        <w:spacing w:after="0"/>
        <w:ind w:left="0"/>
        <w:jc w:val="both"/>
      </w:pPr>
      <w:r>
        <w:rPr>
          <w:rFonts w:ascii="Times New Roman"/>
          <w:b w:val="false"/>
          <w:i w:val="false"/>
          <w:color w:val="000000"/>
          <w:sz w:val="28"/>
        </w:rPr>
        <w:t>
      2.6. Тәлімгер:</w:t>
      </w:r>
    </w:p>
    <w:bookmarkEnd w:id="497"/>
    <w:bookmarkStart w:name="z560" w:id="498"/>
    <w:p>
      <w:pPr>
        <w:spacing w:after="0"/>
        <w:ind w:left="0"/>
        <w:jc w:val="both"/>
      </w:pPr>
      <w:r>
        <w:rPr>
          <w:rFonts w:ascii="Times New Roman"/>
          <w:b w:val="false"/>
          <w:i w:val="false"/>
          <w:color w:val="000000"/>
          <w:sz w:val="28"/>
        </w:rPr>
        <w:t>
      1) баланың өмірі мен денсаулығы үшін онымен бірге болу кезеңінде жауапты болуға, жетім балалар мен ата-анасының қамқорлығынсыз қалған балаларға арналған білім беру ұйымының басшысымен келісілген мерзімдерде баланы жеке өзі алып, қайтаруға;</w:t>
      </w:r>
    </w:p>
    <w:bookmarkEnd w:id="498"/>
    <w:bookmarkStart w:name="z561" w:id="499"/>
    <w:p>
      <w:pPr>
        <w:spacing w:after="0"/>
        <w:ind w:left="0"/>
        <w:jc w:val="both"/>
      </w:pPr>
      <w:r>
        <w:rPr>
          <w:rFonts w:ascii="Times New Roman"/>
          <w:b w:val="false"/>
          <w:i w:val="false"/>
          <w:color w:val="000000"/>
          <w:sz w:val="28"/>
        </w:rPr>
        <w:t>
      2) қорғаншылық немесе қамқоршылық жөніндегі функцияларды жүзеге асыратын органдарға немесе жетім балалар мен ата-анасының қамқорлығынсыз қалған балаларға арналған білім беру ұйымдарына сонда тұрған баланың өміріне және (немесе) денсаулығына қауіп төндіретін жағдайдың туындағанын, оның ауруы, оның жарақат алуы, балаға медициналық көмек көрсетілуі үшін оны медициналық ұйымға орналастырылғаны туралы жедел түрде хабарлауға немесе оны ішкі істер органдарына жеткізуге;</w:t>
      </w:r>
    </w:p>
    <w:bookmarkEnd w:id="499"/>
    <w:bookmarkStart w:name="z562" w:id="500"/>
    <w:p>
      <w:pPr>
        <w:spacing w:after="0"/>
        <w:ind w:left="0"/>
        <w:jc w:val="both"/>
      </w:pPr>
      <w:r>
        <w:rPr>
          <w:rFonts w:ascii="Times New Roman"/>
          <w:b w:val="false"/>
          <w:i w:val="false"/>
          <w:color w:val="000000"/>
          <w:sz w:val="28"/>
        </w:rPr>
        <w:t>
      3) осы Шартты орындау жөніндегі міндеттемелерді қоспағанда, бала туралы ақпаратқа, оның эмоционалдық және физикалық жай-күйіне, биологиялық ата-аналары туралы ақпаратқа, білім беру ұйымдарындағы қатынастарға қатысты құпиялылықты сақтауға;</w:t>
      </w:r>
    </w:p>
    <w:bookmarkEnd w:id="500"/>
    <w:bookmarkStart w:name="z563" w:id="501"/>
    <w:p>
      <w:pPr>
        <w:spacing w:after="0"/>
        <w:ind w:left="0"/>
        <w:jc w:val="both"/>
      </w:pPr>
      <w:r>
        <w:rPr>
          <w:rFonts w:ascii="Times New Roman"/>
          <w:b w:val="false"/>
          <w:i w:val="false"/>
          <w:color w:val="000000"/>
          <w:sz w:val="28"/>
        </w:rPr>
        <w:t>
      4) баламен кездесулер күнделігін жүргізуге және есепті айдан кейінгі әрбір айдың 10 (оныншы) күніне дейінгі мерзімде баламен кездесулер туралы ай сайынғы есептерді қорғаншылық немесе қамқоршылық жөніндегі функцияларды жүзеге асыратын органдарға және жетім балалар мен ата-анасының қамқорлығынсыз қалған балаларға арналған білім беру ұйымына ұсынуға;</w:t>
      </w:r>
    </w:p>
    <w:bookmarkEnd w:id="501"/>
    <w:bookmarkStart w:name="z564" w:id="502"/>
    <w:p>
      <w:pPr>
        <w:spacing w:after="0"/>
        <w:ind w:left="0"/>
        <w:jc w:val="both"/>
      </w:pPr>
      <w:r>
        <w:rPr>
          <w:rFonts w:ascii="Times New Roman"/>
          <w:b w:val="false"/>
          <w:i w:val="false"/>
          <w:color w:val="000000"/>
          <w:sz w:val="28"/>
        </w:rPr>
        <w:t>
      5) тәлімгерлік туралы шарттың талаптарын сақтауға міндетті.</w:t>
      </w:r>
    </w:p>
    <w:bookmarkEnd w:id="502"/>
    <w:bookmarkStart w:name="z565" w:id="503"/>
    <w:p>
      <w:pPr>
        <w:spacing w:after="0"/>
        <w:ind w:left="0"/>
        <w:jc w:val="both"/>
      </w:pPr>
      <w:r>
        <w:rPr>
          <w:rFonts w:ascii="Times New Roman"/>
          <w:b w:val="false"/>
          <w:i w:val="false"/>
          <w:color w:val="000000"/>
          <w:sz w:val="28"/>
        </w:rPr>
        <w:t>
      3. Тараптардың жауапкершілігі</w:t>
      </w:r>
    </w:p>
    <w:bookmarkEnd w:id="503"/>
    <w:bookmarkStart w:name="z566" w:id="504"/>
    <w:p>
      <w:pPr>
        <w:spacing w:after="0"/>
        <w:ind w:left="0"/>
        <w:jc w:val="both"/>
      </w:pPr>
      <w:r>
        <w:rPr>
          <w:rFonts w:ascii="Times New Roman"/>
          <w:b w:val="false"/>
          <w:i w:val="false"/>
          <w:color w:val="000000"/>
          <w:sz w:val="28"/>
        </w:rPr>
        <w:t>
      3.1. Тараптар осы Шарт бойынша міндеттемелерді орындамаған немесе тиісінше орындамаған кезде олар Қазақстан Республикасының заңнамасында көзделген жауаптылықта болады.</w:t>
      </w:r>
    </w:p>
    <w:bookmarkEnd w:id="504"/>
    <w:bookmarkStart w:name="z567" w:id="505"/>
    <w:p>
      <w:pPr>
        <w:spacing w:after="0"/>
        <w:ind w:left="0"/>
        <w:jc w:val="both"/>
      </w:pPr>
      <w:r>
        <w:rPr>
          <w:rFonts w:ascii="Times New Roman"/>
          <w:b w:val="false"/>
          <w:i w:val="false"/>
          <w:color w:val="000000"/>
          <w:sz w:val="28"/>
        </w:rPr>
        <w:t>
      4. Қорытынды ережелер</w:t>
      </w:r>
    </w:p>
    <w:bookmarkEnd w:id="505"/>
    <w:bookmarkStart w:name="z568" w:id="506"/>
    <w:p>
      <w:pPr>
        <w:spacing w:after="0"/>
        <w:ind w:left="0"/>
        <w:jc w:val="both"/>
      </w:pPr>
      <w:r>
        <w:rPr>
          <w:rFonts w:ascii="Times New Roman"/>
          <w:b w:val="false"/>
          <w:i w:val="false"/>
          <w:color w:val="000000"/>
          <w:sz w:val="28"/>
        </w:rPr>
        <w:t>
      4.1. Шарт қазақ және орыс тілдерінде 3 (үш) данада жасалды, олардың әрқайсысының заңды күші бірдей.</w:t>
      </w:r>
    </w:p>
    <w:bookmarkEnd w:id="506"/>
    <w:bookmarkStart w:name="z569" w:id="507"/>
    <w:p>
      <w:pPr>
        <w:spacing w:after="0"/>
        <w:ind w:left="0"/>
        <w:jc w:val="both"/>
      </w:pPr>
      <w:r>
        <w:rPr>
          <w:rFonts w:ascii="Times New Roman"/>
          <w:b w:val="false"/>
          <w:i w:val="false"/>
          <w:color w:val="000000"/>
          <w:sz w:val="28"/>
        </w:rPr>
        <w:t>
      4.2. Осы Шарт 1 (бір) жыл мерзімге жасалады және қол қойылған сәттен бастап күшіне енеді.</w:t>
      </w:r>
    </w:p>
    <w:bookmarkEnd w:id="507"/>
    <w:bookmarkStart w:name="z570" w:id="508"/>
    <w:p>
      <w:pPr>
        <w:spacing w:after="0"/>
        <w:ind w:left="0"/>
        <w:jc w:val="both"/>
      </w:pPr>
      <w:r>
        <w:rPr>
          <w:rFonts w:ascii="Times New Roman"/>
          <w:b w:val="false"/>
          <w:i w:val="false"/>
          <w:color w:val="000000"/>
          <w:sz w:val="28"/>
        </w:rPr>
        <w:t>
      4.3. Осы Шартта реттелмеген мәселелер Қазақстан Республикасының қолданыстағы заңнамасына сәйкес шешіледі.</w:t>
      </w:r>
    </w:p>
    <w:bookmarkEnd w:id="508"/>
    <w:bookmarkStart w:name="z571" w:id="509"/>
    <w:p>
      <w:pPr>
        <w:spacing w:after="0"/>
        <w:ind w:left="0"/>
        <w:jc w:val="both"/>
      </w:pPr>
      <w:r>
        <w:rPr>
          <w:rFonts w:ascii="Times New Roman"/>
          <w:b w:val="false"/>
          <w:i w:val="false"/>
          <w:color w:val="000000"/>
          <w:sz w:val="28"/>
        </w:rPr>
        <w:t>
      5. Тараптардың қолдары</w:t>
      </w:r>
    </w:p>
    <w:bookmarkEnd w:id="5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2" w:id="510"/>
          <w:p>
            <w:pPr>
              <w:spacing w:after="20"/>
              <w:ind w:left="20"/>
              <w:jc w:val="both"/>
            </w:pPr>
            <w:r>
              <w:rPr>
                <w:rFonts w:ascii="Times New Roman"/>
                <w:b w:val="false"/>
                <w:i w:val="false"/>
                <w:color w:val="000000"/>
                <w:sz w:val="20"/>
              </w:rPr>
              <w:t>
Қорғаншылық немесе қамқоршылық</w:t>
            </w:r>
          </w:p>
          <w:bookmarkEnd w:id="510"/>
          <w:p>
            <w:pPr>
              <w:spacing w:after="20"/>
              <w:ind w:left="20"/>
              <w:jc w:val="both"/>
            </w:pPr>
            <w:r>
              <w:rPr>
                <w:rFonts w:ascii="Times New Roman"/>
                <w:b w:val="false"/>
                <w:i w:val="false"/>
                <w:color w:val="000000"/>
                <w:sz w:val="20"/>
              </w:rPr>
              <w:t>
</w:t>
            </w:r>
            <w:r>
              <w:rPr>
                <w:rFonts w:ascii="Times New Roman"/>
                <w:b w:val="false"/>
                <w:i w:val="false"/>
                <w:color w:val="000000"/>
                <w:sz w:val="20"/>
              </w:rPr>
              <w:t>жөніндегі функцияларды жүзеге</w:t>
            </w:r>
          </w:p>
          <w:p>
            <w:pPr>
              <w:spacing w:after="20"/>
              <w:ind w:left="20"/>
              <w:jc w:val="both"/>
            </w:pPr>
            <w:r>
              <w:rPr>
                <w:rFonts w:ascii="Times New Roman"/>
                <w:b w:val="false"/>
                <w:i w:val="false"/>
                <w:color w:val="000000"/>
                <w:sz w:val="20"/>
              </w:rPr>
              <w:t>
</w:t>
            </w:r>
            <w:r>
              <w:rPr>
                <w:rFonts w:ascii="Times New Roman"/>
                <w:b w:val="false"/>
                <w:i w:val="false"/>
                <w:color w:val="000000"/>
                <w:sz w:val="20"/>
              </w:rPr>
              <w:t>асыратын орган: 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мекенжайы 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Лауазымды тұлға 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(тегі, аты, әкесінің аты (ол болған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w:t>
            </w:r>
          </w:p>
          <w:p>
            <w:pPr>
              <w:spacing w:after="20"/>
              <w:ind w:left="20"/>
              <w:jc w:val="both"/>
            </w:pPr>
            <w:r>
              <w:rPr>
                <w:rFonts w:ascii="Times New Roman"/>
                <w:b w:val="false"/>
                <w:i w:val="false"/>
                <w:color w:val="000000"/>
                <w:sz w:val="20"/>
              </w:rPr>
              <w:t>
Мөр орны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0" w:id="511"/>
          <w:p>
            <w:pPr>
              <w:spacing w:after="20"/>
              <w:ind w:left="20"/>
              <w:jc w:val="both"/>
            </w:pPr>
            <w:r>
              <w:rPr>
                <w:rFonts w:ascii="Times New Roman"/>
                <w:b w:val="false"/>
                <w:i w:val="false"/>
                <w:color w:val="000000"/>
                <w:sz w:val="20"/>
              </w:rPr>
              <w:t>
Тәлімгерлік жөніндегі ұйым:</w:t>
            </w:r>
          </w:p>
          <w:bookmarkEnd w:id="511"/>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(ұйымның толық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мекенжайы 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Басшы 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(тегі, аты, әкесінің аты</w:t>
            </w:r>
          </w:p>
          <w:p>
            <w:pPr>
              <w:spacing w:after="20"/>
              <w:ind w:left="20"/>
              <w:jc w:val="both"/>
            </w:pPr>
            <w:r>
              <w:rPr>
                <w:rFonts w:ascii="Times New Roman"/>
                <w:b w:val="false"/>
                <w:i w:val="false"/>
                <w:color w:val="000000"/>
                <w:sz w:val="20"/>
              </w:rPr>
              <w:t>
</w:t>
            </w:r>
            <w:r>
              <w:rPr>
                <w:rFonts w:ascii="Times New Roman"/>
                <w:b w:val="false"/>
                <w:i w:val="false"/>
                <w:color w:val="000000"/>
                <w:sz w:val="20"/>
              </w:rPr>
              <w:t>(ол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w:t>
            </w:r>
          </w:p>
          <w:p>
            <w:pPr>
              <w:spacing w:after="20"/>
              <w:ind w:left="20"/>
              <w:jc w:val="both"/>
            </w:pPr>
            <w:r>
              <w:rPr>
                <w:rFonts w:ascii="Times New Roman"/>
                <w:b w:val="false"/>
                <w:i w:val="false"/>
                <w:color w:val="000000"/>
                <w:sz w:val="20"/>
              </w:rPr>
              <w:t>
Мөр орны (болған жағдайда)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8" w:id="512"/>
          <w:p>
            <w:pPr>
              <w:spacing w:after="20"/>
              <w:ind w:left="20"/>
              <w:jc w:val="both"/>
            </w:pPr>
            <w:r>
              <w:rPr>
                <w:rFonts w:ascii="Times New Roman"/>
                <w:b w:val="false"/>
                <w:i w:val="false"/>
                <w:color w:val="000000"/>
                <w:sz w:val="20"/>
              </w:rPr>
              <w:t>
Тәлімгер: ___________________________________</w:t>
            </w:r>
          </w:p>
          <w:bookmarkEnd w:id="512"/>
          <w:p>
            <w:pPr>
              <w:spacing w:after="20"/>
              <w:ind w:left="20"/>
              <w:jc w:val="both"/>
            </w:pPr>
            <w:r>
              <w:rPr>
                <w:rFonts w:ascii="Times New Roman"/>
                <w:b w:val="false"/>
                <w:i w:val="false"/>
                <w:color w:val="000000"/>
                <w:sz w:val="20"/>
              </w:rPr>
              <w:t>
</w:t>
            </w:r>
            <w:r>
              <w:rPr>
                <w:rFonts w:ascii="Times New Roman"/>
                <w:b w:val="false"/>
                <w:i w:val="false"/>
                <w:color w:val="000000"/>
                <w:sz w:val="20"/>
              </w:rPr>
              <w:t>(тегі, аты, әкесінің аты (ол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Мекенжайы 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сәйкестендіру нөмірі 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куәлігінің № ___________________,</w:t>
            </w:r>
          </w:p>
          <w:p>
            <w:pPr>
              <w:spacing w:after="20"/>
              <w:ind w:left="20"/>
              <w:jc w:val="both"/>
            </w:pPr>
            <w:r>
              <w:rPr>
                <w:rFonts w:ascii="Times New Roman"/>
                <w:b w:val="false"/>
                <w:i w:val="false"/>
                <w:color w:val="000000"/>
                <w:sz w:val="20"/>
              </w:rPr>
              <w:t>
___________________________ берілді</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