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8494d" w14:textId="998494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Әділет министрінің зияткерлік меншік саласы бойынша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Әділет министрінің 2026 жылғы 30 қыркүйектегі № 989 бұйрығы. Қазақстан Республикасының Әділет министрлігінде 2026 жылғы 1 қазанда № 40057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 Әділет министрінің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 </w:t>
      </w:r>
    </w:p>
    <w:bookmarkEnd w:id="1"/>
    <w:bookmarkStart w:name="z6" w:id="2"/>
    <w:p>
      <w:pPr>
        <w:spacing w:after="0"/>
        <w:ind w:left="0"/>
        <w:jc w:val="both"/>
      </w:pPr>
      <w:r>
        <w:rPr>
          <w:rFonts w:ascii="Times New Roman"/>
          <w:b w:val="false"/>
          <w:i w:val="false"/>
          <w:color w:val="000000"/>
          <w:sz w:val="28"/>
        </w:rPr>
        <w:t>
      2. Қазақстан Республикасы Әділет министрлігінің Зияткерлік меншік құқығы комитеті Қазақстан Республикасы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мемлекеттік тіркелуін;</w:t>
      </w:r>
    </w:p>
    <w:bookmarkEnd w:id="3"/>
    <w:bookmarkStart w:name="z8" w:id="4"/>
    <w:p>
      <w:pPr>
        <w:spacing w:after="0"/>
        <w:ind w:left="0"/>
        <w:jc w:val="both"/>
      </w:pPr>
      <w:r>
        <w:rPr>
          <w:rFonts w:ascii="Times New Roman"/>
          <w:b w:val="false"/>
          <w:i w:val="false"/>
          <w:color w:val="000000"/>
          <w:sz w:val="28"/>
        </w:rPr>
        <w:t>
      2) осы бұйрықты ресми жариялағаннан кейін Қазақстан Республикасы Әділет министрлігінің ресми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Әділет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Сарсембаев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"КЕЛІСІЛГЕН"</w:t>
      </w:r>
    </w:p>
    <w:bookmarkEnd w:id="7"/>
    <w:bookmarkStart w:name="z13" w:id="8"/>
    <w:p>
      <w:pPr>
        <w:spacing w:after="0"/>
        <w:ind w:left="0"/>
        <w:jc w:val="both"/>
      </w:pPr>
      <w:r>
        <w:rPr>
          <w:rFonts w:ascii="Times New Roman"/>
          <w:b w:val="false"/>
          <w:i w:val="false"/>
          <w:color w:val="000000"/>
          <w:sz w:val="28"/>
        </w:rPr>
        <w:t>
      Қазақстан Республикасының</w:t>
      </w:r>
    </w:p>
    <w:bookmarkEnd w:id="8"/>
    <w:bookmarkStart w:name="z14" w:id="9"/>
    <w:p>
      <w:pPr>
        <w:spacing w:after="0"/>
        <w:ind w:left="0"/>
        <w:jc w:val="both"/>
      </w:pPr>
      <w:r>
        <w:rPr>
          <w:rFonts w:ascii="Times New Roman"/>
          <w:b w:val="false"/>
          <w:i w:val="false"/>
          <w:color w:val="000000"/>
          <w:sz w:val="28"/>
        </w:rPr>
        <w:t>
      Жасанды интеллект және цифрлық</w:t>
      </w:r>
    </w:p>
    <w:bookmarkEnd w:id="9"/>
    <w:bookmarkStart w:name="z15" w:id="10"/>
    <w:p>
      <w:pPr>
        <w:spacing w:after="0"/>
        <w:ind w:left="0"/>
        <w:jc w:val="both"/>
      </w:pPr>
      <w:r>
        <w:rPr>
          <w:rFonts w:ascii="Times New Roman"/>
          <w:b w:val="false"/>
          <w:i w:val="false"/>
          <w:color w:val="000000"/>
          <w:sz w:val="28"/>
        </w:rPr>
        <w:t>
      даму министрлігі</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989 Бұйрықпен</w:t>
            </w:r>
            <w:r>
              <w:br/>
            </w:r>
            <w:r>
              <w:rPr>
                <w:rFonts w:ascii="Times New Roman"/>
                <w:b w:val="false"/>
                <w:i w:val="false"/>
                <w:color w:val="000000"/>
                <w:sz w:val="20"/>
              </w:rPr>
              <w:t>бекітілген</w:t>
            </w:r>
          </w:p>
        </w:tc>
      </w:tr>
    </w:tbl>
    <w:bookmarkStart w:name="z17" w:id="11"/>
    <w:p>
      <w:pPr>
        <w:spacing w:after="0"/>
        <w:ind w:left="0"/>
        <w:jc w:val="left"/>
      </w:pPr>
      <w:r>
        <w:rPr>
          <w:rFonts w:ascii="Times New Roman"/>
          <w:b/>
          <w:i w:val="false"/>
          <w:color w:val="000000"/>
        </w:rPr>
        <w:t xml:space="preserve"> Қазақстан Республикасы Әділет министрінің өзгерістер мен толықтырулар енгізілетін кейбір бұйрықтарының тізбесі</w:t>
      </w:r>
    </w:p>
    <w:bookmarkEnd w:id="11"/>
    <w:bookmarkStart w:name="z18" w:id="12"/>
    <w:p>
      <w:pPr>
        <w:spacing w:after="0"/>
        <w:ind w:left="0"/>
        <w:jc w:val="both"/>
      </w:pPr>
      <w:r>
        <w:rPr>
          <w:rFonts w:ascii="Times New Roman"/>
          <w:b w:val="false"/>
          <w:i w:val="false"/>
          <w:color w:val="000000"/>
          <w:sz w:val="28"/>
        </w:rPr>
        <w:t xml:space="preserve">
      1. "Патенттік сенім білдірілген өкіл қызметімен айналысуға үміткер адамдарды аттестаттаудан өткізу, патенттік сенім білдірілген өкілдердің тізілімдерінде тіркеу және оларға өзгерістер енгізу қағидаларын бекіту туралы" Қазақстан Республикасы Әділет министрінің 2018 жылғы 28 тамыздағы № 1316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17322 болып тіркелген) мынадай өзгерістер мен толықтырулар енгізілсін:</w:t>
      </w:r>
    </w:p>
    <w:bookmarkEnd w:id="12"/>
    <w:bookmarkStart w:name="z19" w:id="13"/>
    <w:p>
      <w:pPr>
        <w:spacing w:after="0"/>
        <w:ind w:left="0"/>
        <w:jc w:val="both"/>
      </w:pPr>
      <w:r>
        <w:rPr>
          <w:rFonts w:ascii="Times New Roman"/>
          <w:b w:val="false"/>
          <w:i w:val="false"/>
          <w:color w:val="000000"/>
          <w:sz w:val="28"/>
        </w:rPr>
        <w:t xml:space="preserve">
      көрсетілген бұйрықпен бекітілген Патенттік сенім білдірілген өкіл қызметімен айналысуға үміткер адамдарды аттестаттаудан өткізу, патенттік сенім білдірілген өкілдердің тізілімдерінде тіркеу және оларға өзгерістер енгізу </w:t>
      </w:r>
      <w:r>
        <w:rPr>
          <w:rFonts w:ascii="Times New Roman"/>
          <w:b w:val="false"/>
          <w:i w:val="false"/>
          <w:color w:val="000000"/>
          <w:sz w:val="28"/>
        </w:rPr>
        <w:t>қағидаларында</w:t>
      </w:r>
      <w:r>
        <w:rPr>
          <w:rFonts w:ascii="Times New Roman"/>
          <w:b w:val="false"/>
          <w:i w:val="false"/>
          <w:color w:val="000000"/>
          <w:sz w:val="28"/>
        </w:rPr>
        <w:t>:</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21" w:id="14"/>
    <w:p>
      <w:pPr>
        <w:spacing w:after="0"/>
        <w:ind w:left="0"/>
        <w:jc w:val="both"/>
      </w:pPr>
      <w:r>
        <w:rPr>
          <w:rFonts w:ascii="Times New Roman"/>
          <w:b w:val="false"/>
          <w:i w:val="false"/>
          <w:color w:val="000000"/>
          <w:sz w:val="28"/>
        </w:rPr>
        <w:t>
      "6. "Патенттік сенім білдірілген өкілдерді аттестаттау" мемлекеттік қызметін көрсетуге қойылатын негізгі талаптар (бұдан әрі – Тізбе) осы Қағидалардың 4-қосымшасына сәйкес көрсетілген.</w:t>
      </w:r>
    </w:p>
    <w:bookmarkEnd w:id="14"/>
    <w:bookmarkStart w:name="z22" w:id="15"/>
    <w:p>
      <w:pPr>
        <w:spacing w:after="0"/>
        <w:ind w:left="0"/>
        <w:jc w:val="both"/>
      </w:pPr>
      <w:r>
        <w:rPr>
          <w:rFonts w:ascii="Times New Roman"/>
          <w:b w:val="false"/>
          <w:i w:val="false"/>
          <w:color w:val="000000"/>
          <w:sz w:val="28"/>
        </w:rPr>
        <w:t>
      Қызмет алушы ұсынған өтініште және (немесе) құжаттарда қателер немесе дәлсіздіктер анықталған, олардың нысаны мен мазмұны бойынша талаптарға сәйкес келмеген, Мемлекеттік көрсетілетін қызметті көрсетуге қойылатын негізгі талаптар тізбесінің 8-тармағында көзделген тізбеге сәйкес құжаттардың толық топтамасы ұсынылмаған жағдайда көрсетілетін қызметті беруші өтініштерді цифрлық күту парағы арқылы қабылдайды.</w:t>
      </w:r>
    </w:p>
    <w:bookmarkEnd w:id="15"/>
    <w:bookmarkStart w:name="z23" w:id="16"/>
    <w:p>
      <w:pPr>
        <w:spacing w:after="0"/>
        <w:ind w:left="0"/>
        <w:jc w:val="both"/>
      </w:pPr>
      <w:r>
        <w:rPr>
          <w:rFonts w:ascii="Times New Roman"/>
          <w:b w:val="false"/>
          <w:i w:val="false"/>
          <w:color w:val="000000"/>
          <w:sz w:val="28"/>
        </w:rPr>
        <w:t>
      Бұл ретте қызмет алушыға анықталған кемшіліктерді жою үшін 6 (алты) жұмыс күні белгіленеді, ол осы Қағидаларда белгіленген тиісті мемлекеттік қызметті көрсету мерзімінің жалпы мерзіміне қосылмайды және одан аспауға тиіс.</w:t>
      </w:r>
    </w:p>
    <w:bookmarkEnd w:id="16"/>
    <w:bookmarkStart w:name="z24" w:id="17"/>
    <w:p>
      <w:pPr>
        <w:spacing w:after="0"/>
        <w:ind w:left="0"/>
        <w:jc w:val="both"/>
      </w:pPr>
      <w:r>
        <w:rPr>
          <w:rFonts w:ascii="Times New Roman"/>
          <w:b w:val="false"/>
          <w:i w:val="false"/>
          <w:color w:val="000000"/>
          <w:sz w:val="28"/>
        </w:rPr>
        <w:t>
      Кемшіліктер жойылған жағдайда мемлекеттік қызметті алуға арналған өтінішті және (немесе) құжаттарды қабылдау күні қызмет алушының бастапқы жүгінген күні болып есептеледі.</w:t>
      </w:r>
    </w:p>
    <w:bookmarkEnd w:id="17"/>
    <w:bookmarkStart w:name="z25" w:id="18"/>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сәттен бастап қайта басталады.";</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27" w:id="19"/>
    <w:p>
      <w:pPr>
        <w:spacing w:after="0"/>
        <w:ind w:left="0"/>
        <w:jc w:val="both"/>
      </w:pPr>
      <w:r>
        <w:rPr>
          <w:rFonts w:ascii="Times New Roman"/>
          <w:b w:val="false"/>
          <w:i w:val="false"/>
          <w:color w:val="000000"/>
          <w:sz w:val="28"/>
        </w:rPr>
        <w:t>
      "7. Көрсетiлетiн қызметтi алушы осы Қағидалардың 5-тармағында көрсетілген барлық қажеттi құжаттарды тапсырған кезде көрсетiлетiн қызметтi алушының "жеке кабинетiнде" мемлекеттiк қызмет көрсету үшiн сұрау салудың қабылданғаны туралы мәртебе туралы ақпарат жолданады.</w:t>
      </w:r>
    </w:p>
    <w:bookmarkEnd w:id="19"/>
    <w:bookmarkStart w:name="z28" w:id="20"/>
    <w:p>
      <w:pPr>
        <w:spacing w:after="0"/>
        <w:ind w:left="0"/>
        <w:jc w:val="both"/>
      </w:pPr>
      <w:r>
        <w:rPr>
          <w:rFonts w:ascii="Times New Roman"/>
          <w:b w:val="false"/>
          <w:i w:val="false"/>
          <w:color w:val="000000"/>
          <w:sz w:val="28"/>
        </w:rPr>
        <w:t>
      Көрсетілетін қызметті беруші осы Қағидалардың 5-тармағында көрсетілген ұсынылған құжаттардың толықтығын және сәйкестiгiн тексередi. Көрсетiлетiн қызметтi алушы осы Қағидалардың 5-тармағына сәйкес тиiстi түрде ресiмделмеген немесе құжаттардың топтамасын толық ұсынбаған жағдайда көрсетілетін қызметті беруші құжаттардың топтамасы қандай талаптарға сәйкес келмейтінін және сәйкес келтіру мерзімін көрсете отырып, көрсетілетін қызметті алушыға хабарлама жібереді.</w:t>
      </w:r>
    </w:p>
    <w:bookmarkEnd w:id="20"/>
    <w:bookmarkStart w:name="z29" w:id="21"/>
    <w:p>
      <w:pPr>
        <w:spacing w:after="0"/>
        <w:ind w:left="0"/>
        <w:jc w:val="both"/>
      </w:pPr>
      <w:r>
        <w:rPr>
          <w:rFonts w:ascii="Times New Roman"/>
          <w:b w:val="false"/>
          <w:i w:val="false"/>
          <w:color w:val="000000"/>
          <w:sz w:val="28"/>
        </w:rPr>
        <w:t>
      Хабарламада көрсетілген құжаттарды сәйкес келтіру мерзімі бір жұмыс күн құрайды, егер хабарламаны алған күннен бастап бір жұмыс күні ішінде көрсетілетін қызметті алушы оны талаптарға сәйкес келтірмесе, онда көрсетілетін қызметті беруші 2 (екі) жұмыс күні ішінде өтінішті одан әрі қараудан бас тартуды жібереді.";</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және </w:t>
      </w:r>
      <w:r>
        <w:rPr>
          <w:rFonts w:ascii="Times New Roman"/>
          <w:b w:val="false"/>
          <w:i w:val="false"/>
          <w:color w:val="000000"/>
          <w:sz w:val="28"/>
        </w:rPr>
        <w:t>7-4 тармақтар</w:t>
      </w:r>
      <w:r>
        <w:rPr>
          <w:rFonts w:ascii="Times New Roman"/>
          <w:b w:val="false"/>
          <w:i w:val="false"/>
          <w:color w:val="000000"/>
          <w:sz w:val="28"/>
        </w:rPr>
        <w:t xml:space="preserve"> мынадай редакцияда жазылсын:</w:t>
      </w:r>
    </w:p>
    <w:bookmarkStart w:name="z31" w:id="22"/>
    <w:p>
      <w:pPr>
        <w:spacing w:after="0"/>
        <w:ind w:left="0"/>
        <w:jc w:val="both"/>
      </w:pPr>
      <w:r>
        <w:rPr>
          <w:rFonts w:ascii="Times New Roman"/>
          <w:b w:val="false"/>
          <w:i w:val="false"/>
          <w:color w:val="000000"/>
          <w:sz w:val="28"/>
        </w:rPr>
        <w:t>
      "7-1.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22"/>
    <w:bookmarkStart w:name="z32" w:id="23"/>
    <w:p>
      <w:pPr>
        <w:spacing w:after="0"/>
        <w:ind w:left="0"/>
        <w:jc w:val="both"/>
      </w:pPr>
      <w:r>
        <w:rPr>
          <w:rFonts w:ascii="Times New Roman"/>
          <w:b w:val="false"/>
          <w:i w:val="false"/>
          <w:color w:val="000000"/>
          <w:sz w:val="28"/>
        </w:rPr>
        <w:t>
      7-2. Көрсетілетін қызметті беруші мемлекеттік қызметті көрсету процесін мынадай жағдайларда тоқтата тұрады:</w:t>
      </w:r>
    </w:p>
    <w:bookmarkEnd w:id="23"/>
    <w:bookmarkStart w:name="z33" w:id="24"/>
    <w:p>
      <w:pPr>
        <w:spacing w:after="0"/>
        <w:ind w:left="0"/>
        <w:jc w:val="both"/>
      </w:pPr>
      <w:r>
        <w:rPr>
          <w:rFonts w:ascii="Times New Roman"/>
          <w:b w:val="false"/>
          <w:i w:val="false"/>
          <w:color w:val="000000"/>
          <w:sz w:val="28"/>
        </w:rPr>
        <w:t>
      1) азамат қайтыс болған жағдайда (оның ішінде қайтыс болды деп жарияланған);</w:t>
      </w:r>
    </w:p>
    <w:bookmarkEnd w:id="24"/>
    <w:bookmarkStart w:name="z34" w:id="25"/>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bookmarkEnd w:id="25"/>
    <w:bookmarkStart w:name="z35" w:id="26"/>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bookmarkEnd w:id="26"/>
    <w:bookmarkStart w:name="z36" w:id="27"/>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bookmarkEnd w:id="27"/>
    <w:bookmarkStart w:name="z37" w:id="28"/>
    <w:p>
      <w:pPr>
        <w:spacing w:after="0"/>
        <w:ind w:left="0"/>
        <w:jc w:val="both"/>
      </w:pPr>
      <w:r>
        <w:rPr>
          <w:rFonts w:ascii="Times New Roman"/>
          <w:b w:val="false"/>
          <w:i w:val="false"/>
          <w:color w:val="000000"/>
          <w:sz w:val="28"/>
        </w:rPr>
        <w:t>
      Осы тармақтың 4) тармақшасында көзделген негіз бойынша мемлекеттік қызметті көрсету процесі тоқтатыла тұрған жағдайда, көрсетілетін қызметті алушы ұсынған құжаттар (оның ішінде түпнұсқалар) көрсетілетін қызметті беруші немесе бірлесіп көрсетілетін қызметті беруші оларды сақтауға қабылдамай, көрсетілетін қызметті алушыға қайтарылады, бұған "цифрлық үкімет" веб-порталы, стационарлық абоненттік құрылғы, ұялы байланыс абоненттік құрылғысы, сондай-ақ орталық мемлекеттік органдар айқындаған өзге де цифрлық объектілер арқылы өтініш және (немесе) құжаттар беру жағдайлары кірмейді.</w:t>
      </w:r>
    </w:p>
    <w:bookmarkEnd w:id="28"/>
    <w:bookmarkStart w:name="z38" w:id="29"/>
    <w:p>
      <w:pPr>
        <w:spacing w:after="0"/>
        <w:ind w:left="0"/>
        <w:jc w:val="both"/>
      </w:pPr>
      <w:r>
        <w:rPr>
          <w:rFonts w:ascii="Times New Roman"/>
          <w:b w:val="false"/>
          <w:i w:val="false"/>
          <w:color w:val="000000"/>
          <w:sz w:val="28"/>
        </w:rPr>
        <w:t>
      Құжаттарды қайта ұсыну көрсетілетін қызметті алушы анықталған кемшіліктерді жойғаннан кейін мемлекеттік қызметті көрсету процесін тоқтата тұру мерзімі шегінде жүзеге асырылады.</w:t>
      </w:r>
    </w:p>
    <w:bookmarkEnd w:id="29"/>
    <w:bookmarkStart w:name="z39" w:id="30"/>
    <w:p>
      <w:pPr>
        <w:spacing w:after="0"/>
        <w:ind w:left="0"/>
        <w:jc w:val="both"/>
      </w:pPr>
      <w:r>
        <w:rPr>
          <w:rFonts w:ascii="Times New Roman"/>
          <w:b w:val="false"/>
          <w:i w:val="false"/>
          <w:color w:val="000000"/>
          <w:sz w:val="28"/>
        </w:rPr>
        <w:t>
      7-3. Мемлекеттік қызметті көрсету процесі:</w:t>
      </w:r>
    </w:p>
    <w:bookmarkEnd w:id="30"/>
    <w:bookmarkStart w:name="z40" w:id="31"/>
    <w:p>
      <w:pPr>
        <w:spacing w:after="0"/>
        <w:ind w:left="0"/>
        <w:jc w:val="both"/>
      </w:pPr>
      <w:r>
        <w:rPr>
          <w:rFonts w:ascii="Times New Roman"/>
          <w:b w:val="false"/>
          <w:i w:val="false"/>
          <w:color w:val="000000"/>
          <w:sz w:val="28"/>
        </w:rPr>
        <w:t>
      1) осы Қағидалардың 7-2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bookmarkEnd w:id="31"/>
    <w:bookmarkStart w:name="z41" w:id="32"/>
    <w:p>
      <w:pPr>
        <w:spacing w:after="0"/>
        <w:ind w:left="0"/>
        <w:jc w:val="both"/>
      </w:pPr>
      <w:r>
        <w:rPr>
          <w:rFonts w:ascii="Times New Roman"/>
          <w:b w:val="false"/>
          <w:i w:val="false"/>
          <w:color w:val="000000"/>
          <w:sz w:val="28"/>
        </w:rPr>
        <w:t>
      2) осы Қағидалардың 7-2 тармағының 4) тармақшасында көзделген жағдайда – көрсетілетін қызметті беруші белгілеген 7 (жеті) жұмыс күні ішінде анықталған кемшіліктер жойылғанға дейін тоқтатыла тұрады.</w:t>
      </w:r>
    </w:p>
    <w:bookmarkEnd w:id="32"/>
    <w:bookmarkStart w:name="z42" w:id="33"/>
    <w:p>
      <w:pPr>
        <w:spacing w:after="0"/>
        <w:ind w:left="0"/>
        <w:jc w:val="both"/>
      </w:pPr>
      <w:r>
        <w:rPr>
          <w:rFonts w:ascii="Times New Roman"/>
          <w:b w:val="false"/>
          <w:i w:val="false"/>
          <w:color w:val="000000"/>
          <w:sz w:val="28"/>
        </w:rPr>
        <w:t>
      Осы Қағидалардың 7-2 тармағының 3) тармақшасында көзделген тоқтата тұру мерзімі Көрсетілетін мемлекеттік қызметті көрсетуге қойылатын негізгі талаптар тізбесінің 3-тармағында белгіленген тиісті мемлекеттік қызметті көрсету мерзімінің жалпы ұзақтығынан аспауға тиіс.</w:t>
      </w:r>
    </w:p>
    <w:bookmarkEnd w:id="33"/>
    <w:bookmarkStart w:name="z43" w:id="34"/>
    <w:p>
      <w:pPr>
        <w:spacing w:after="0"/>
        <w:ind w:left="0"/>
        <w:jc w:val="both"/>
      </w:pPr>
      <w:r>
        <w:rPr>
          <w:rFonts w:ascii="Times New Roman"/>
          <w:b w:val="false"/>
          <w:i w:val="false"/>
          <w:color w:val="000000"/>
          <w:sz w:val="28"/>
        </w:rPr>
        <w:t>
      7-4.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34"/>
    <w:bookmarkStart w:name="z44" w:id="35"/>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bookmarkEnd w:id="35"/>
    <w:bookmarkStart w:name="z45" w:id="36"/>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47" w:id="37"/>
    <w:p>
      <w:pPr>
        <w:spacing w:after="0"/>
        <w:ind w:left="0"/>
        <w:jc w:val="both"/>
      </w:pPr>
      <w:r>
        <w:rPr>
          <w:rFonts w:ascii="Times New Roman"/>
          <w:b w:val="false"/>
          <w:i w:val="false"/>
          <w:color w:val="000000"/>
          <w:sz w:val="28"/>
        </w:rPr>
        <w:t>
      "18. Қызмет алушының таңдауы бойынша мемлекеттік көрсетілетін қызмет "Патенттік сенім білдірілген өкіл куәлігін беру" мемлекеттік көрсетілетін қызметімен жиынтықта композиттік мемлекеттік көрсетілетін қызмет ретінде осы Қағидалардың 5 және 5-1-қосымшаларына сәйкес нысан бойынша патенттік сенім білдірілген өкіл қызметімен айналысуға үміткер адамдарды аттестаттаудан өткізу және патенттік сенім білдірілген өкіл куәлігін беру туралы өтініш негізінде көрсетіледі.";</w:t>
      </w:r>
    </w:p>
    <w:bookmarkEnd w:id="37"/>
    <w:bookmarkStart w:name="z48" w:id="38"/>
    <w:p>
      <w:pPr>
        <w:spacing w:after="0"/>
        <w:ind w:left="0"/>
        <w:jc w:val="both"/>
      </w:pPr>
      <w:r>
        <w:rPr>
          <w:rFonts w:ascii="Times New Roman"/>
          <w:b w:val="false"/>
          <w:i w:val="false"/>
          <w:color w:val="000000"/>
          <w:sz w:val="28"/>
        </w:rPr>
        <w:t>
      мынадай мазмұндағы 21-1 тармақпен толықтырылсын:</w:t>
      </w:r>
    </w:p>
    <w:bookmarkEnd w:id="38"/>
    <w:bookmarkStart w:name="z49" w:id="39"/>
    <w:p>
      <w:pPr>
        <w:spacing w:after="0"/>
        <w:ind w:left="0"/>
        <w:jc w:val="both"/>
      </w:pPr>
      <w:r>
        <w:rPr>
          <w:rFonts w:ascii="Times New Roman"/>
          <w:b w:val="false"/>
          <w:i w:val="false"/>
          <w:color w:val="000000"/>
          <w:sz w:val="28"/>
        </w:rPr>
        <w:t>
      "21-1. Қызмет алушы ұсынған өтініште және (немесе) құжаттарда қателер немесе дәлсіздіктер анықталған, олардың нысаны мен мазмұны бойынша талаптарға сәйкес келмеген, Мемлекеттік көрсетілетін қызметті көрсетуге қойылатын негізгі талаптар тізбесінің 8-тармағында көзделген тізбеге сәйкес құжаттардың толық топтамасы ұсынылмаған жағдайда көрсетілетін қызметті беруші өтініштерді цифрлық күту парағы арқылы қабылдайды.</w:t>
      </w:r>
    </w:p>
    <w:bookmarkEnd w:id="39"/>
    <w:bookmarkStart w:name="z50" w:id="40"/>
    <w:p>
      <w:pPr>
        <w:spacing w:after="0"/>
        <w:ind w:left="0"/>
        <w:jc w:val="both"/>
      </w:pPr>
      <w:r>
        <w:rPr>
          <w:rFonts w:ascii="Times New Roman"/>
          <w:b w:val="false"/>
          <w:i w:val="false"/>
          <w:color w:val="000000"/>
          <w:sz w:val="28"/>
        </w:rPr>
        <w:t>
      Бұл ретте қызмет алушыға анықталған кемшіліктерді жою үшін 3 (үш) жұмыс күні белгіленеді, ол осы Қағидаларда белгіленген тиісті мемлекеттік қызметті көрсету мерзімінің жалпы мерзіміне қосылмайды және одан аспауға тиіс.</w:t>
      </w:r>
    </w:p>
    <w:bookmarkEnd w:id="40"/>
    <w:bookmarkStart w:name="z51" w:id="41"/>
    <w:p>
      <w:pPr>
        <w:spacing w:after="0"/>
        <w:ind w:left="0"/>
        <w:jc w:val="both"/>
      </w:pPr>
      <w:r>
        <w:rPr>
          <w:rFonts w:ascii="Times New Roman"/>
          <w:b w:val="false"/>
          <w:i w:val="false"/>
          <w:color w:val="000000"/>
          <w:sz w:val="28"/>
        </w:rPr>
        <w:t>
      Кемшіліктер жойылған жағдайда мемлекеттік қызметті алуға арналған өтінішті және (немесе) құжаттарды қабылдау күні қызмет алушының бастапқы жүгінген күні болып есептеледі.</w:t>
      </w:r>
    </w:p>
    <w:bookmarkEnd w:id="41"/>
    <w:bookmarkStart w:name="z52" w:id="42"/>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сәттен бастап қайта басталады.";</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54" w:id="43"/>
    <w:p>
      <w:pPr>
        <w:spacing w:after="0"/>
        <w:ind w:left="0"/>
        <w:jc w:val="both"/>
      </w:pPr>
      <w:r>
        <w:rPr>
          <w:rFonts w:ascii="Times New Roman"/>
          <w:b w:val="false"/>
          <w:i w:val="false"/>
          <w:color w:val="000000"/>
          <w:sz w:val="28"/>
        </w:rPr>
        <w:t>
      "22. Уәкілетті орган құжаттардың түскен күні оны қабылдауды және тіркеуді жүзеге асырады.</w:t>
      </w:r>
    </w:p>
    <w:bookmarkEnd w:id="43"/>
    <w:bookmarkStart w:name="z55" w:id="44"/>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44"/>
    <w:bookmarkStart w:name="z56" w:id="45"/>
    <w:p>
      <w:pPr>
        <w:spacing w:after="0"/>
        <w:ind w:left="0"/>
        <w:jc w:val="both"/>
      </w:pPr>
      <w:r>
        <w:rPr>
          <w:rFonts w:ascii="Times New Roman"/>
          <w:b w:val="false"/>
          <w:i w:val="false"/>
          <w:color w:val="000000"/>
          <w:sz w:val="28"/>
        </w:rPr>
        <w:t>
      Көрсетілетін қызметті алушы өтініштің осы Қағидалардың 6, 6-1-тармақтарындағы насандағы сәйкес келмеген жағдайда, көрсетілетін қызметті беруші көрсетілетін қызметті алушыға өтініш қандай талаптарға сәйкес келмейтінін көрсете отырып, хабарлама жібереді.</w:t>
      </w:r>
    </w:p>
    <w:bookmarkEnd w:id="45"/>
    <w:bookmarkStart w:name="z57" w:id="46"/>
    <w:p>
      <w:pPr>
        <w:spacing w:after="0"/>
        <w:ind w:left="0"/>
        <w:jc w:val="both"/>
      </w:pPr>
      <w:r>
        <w:rPr>
          <w:rFonts w:ascii="Times New Roman"/>
          <w:b w:val="false"/>
          <w:i w:val="false"/>
          <w:color w:val="000000"/>
          <w:sz w:val="28"/>
        </w:rPr>
        <w:t>
      Өтінішті сәйкестендіру мерзімі бір жұмыс күнін құрайды.</w:t>
      </w:r>
    </w:p>
    <w:bookmarkEnd w:id="46"/>
    <w:bookmarkStart w:name="z58" w:id="47"/>
    <w:p>
      <w:pPr>
        <w:spacing w:after="0"/>
        <w:ind w:left="0"/>
        <w:jc w:val="both"/>
      </w:pPr>
      <w:r>
        <w:rPr>
          <w:rFonts w:ascii="Times New Roman"/>
          <w:b w:val="false"/>
          <w:i w:val="false"/>
          <w:color w:val="000000"/>
          <w:sz w:val="28"/>
        </w:rPr>
        <w:t>
      Көрсетілетін қызметті алушы хабарламаны алған күннен бастап бір жұмыс күні ішінде оны талаптарға сәйкес келтірмеген жағдайда, көрсетілетін қызметті беруші өтінішті одан әрі қараудан бас тарту жолдайды.</w:t>
      </w:r>
    </w:p>
    <w:bookmarkEnd w:id="47"/>
    <w:bookmarkStart w:name="z59" w:id="48"/>
    <w:p>
      <w:pPr>
        <w:spacing w:after="0"/>
        <w:ind w:left="0"/>
        <w:jc w:val="both"/>
      </w:pPr>
      <w:r>
        <w:rPr>
          <w:rFonts w:ascii="Times New Roman"/>
          <w:b w:val="false"/>
          <w:i w:val="false"/>
          <w:color w:val="000000"/>
          <w:sz w:val="28"/>
        </w:rPr>
        <w:t>
      Көрсетілетін қызметті беруші өтінішті қарау нәтижелері бойынша осы Қағидалардың 8 және 8-1-қосымшаларына сәйкес нысан бойынша патенттік сенім білдірілген өкілдің куәлігін ресімдейді және оны бір жұмыс күні ішінде құрылымдық бөлімшенің басшысына келісуге жібереді.";</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22-1</w:t>
      </w:r>
      <w:r>
        <w:rPr>
          <w:rFonts w:ascii="Times New Roman"/>
          <w:b w:val="false"/>
          <w:i w:val="false"/>
          <w:color w:val="000000"/>
          <w:sz w:val="28"/>
        </w:rPr>
        <w:t xml:space="preserve">, </w:t>
      </w:r>
      <w:r>
        <w:rPr>
          <w:rFonts w:ascii="Times New Roman"/>
          <w:b w:val="false"/>
          <w:i w:val="false"/>
          <w:color w:val="000000"/>
          <w:sz w:val="28"/>
        </w:rPr>
        <w:t>22-2</w:t>
      </w:r>
      <w:r>
        <w:rPr>
          <w:rFonts w:ascii="Times New Roman"/>
          <w:b w:val="false"/>
          <w:i w:val="false"/>
          <w:color w:val="000000"/>
          <w:sz w:val="28"/>
        </w:rPr>
        <w:t xml:space="preserve">, </w:t>
      </w:r>
      <w:r>
        <w:rPr>
          <w:rFonts w:ascii="Times New Roman"/>
          <w:b w:val="false"/>
          <w:i w:val="false"/>
          <w:color w:val="000000"/>
          <w:sz w:val="28"/>
        </w:rPr>
        <w:t>22-3</w:t>
      </w:r>
      <w:r>
        <w:rPr>
          <w:rFonts w:ascii="Times New Roman"/>
          <w:b w:val="false"/>
          <w:i w:val="false"/>
          <w:color w:val="000000"/>
          <w:sz w:val="28"/>
        </w:rPr>
        <w:t xml:space="preserve"> және </w:t>
      </w:r>
      <w:r>
        <w:rPr>
          <w:rFonts w:ascii="Times New Roman"/>
          <w:b w:val="false"/>
          <w:i w:val="false"/>
          <w:color w:val="000000"/>
          <w:sz w:val="28"/>
        </w:rPr>
        <w:t>22-4 тармақтар</w:t>
      </w:r>
      <w:r>
        <w:rPr>
          <w:rFonts w:ascii="Times New Roman"/>
          <w:b w:val="false"/>
          <w:i w:val="false"/>
          <w:color w:val="000000"/>
          <w:sz w:val="28"/>
        </w:rPr>
        <w:t xml:space="preserve"> мынадай редакцияда жазылсын:</w:t>
      </w:r>
    </w:p>
    <w:bookmarkStart w:name="z61" w:id="49"/>
    <w:p>
      <w:pPr>
        <w:spacing w:after="0"/>
        <w:ind w:left="0"/>
        <w:jc w:val="both"/>
      </w:pPr>
      <w:r>
        <w:rPr>
          <w:rFonts w:ascii="Times New Roman"/>
          <w:b w:val="false"/>
          <w:i w:val="false"/>
          <w:color w:val="000000"/>
          <w:sz w:val="28"/>
        </w:rPr>
        <w:t>
      "22-1.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49"/>
    <w:bookmarkStart w:name="z62" w:id="50"/>
    <w:p>
      <w:pPr>
        <w:spacing w:after="0"/>
        <w:ind w:left="0"/>
        <w:jc w:val="both"/>
      </w:pPr>
      <w:r>
        <w:rPr>
          <w:rFonts w:ascii="Times New Roman"/>
          <w:b w:val="false"/>
          <w:i w:val="false"/>
          <w:color w:val="000000"/>
          <w:sz w:val="28"/>
        </w:rPr>
        <w:t>
      22-2. Көрсетілетін қызметті беруші мемлекеттік қызметті көрсету процесін мынадай жағдайларда тоқтата тұрады:</w:t>
      </w:r>
    </w:p>
    <w:bookmarkEnd w:id="50"/>
    <w:bookmarkStart w:name="z63" w:id="51"/>
    <w:p>
      <w:pPr>
        <w:spacing w:after="0"/>
        <w:ind w:left="0"/>
        <w:jc w:val="both"/>
      </w:pPr>
      <w:r>
        <w:rPr>
          <w:rFonts w:ascii="Times New Roman"/>
          <w:b w:val="false"/>
          <w:i w:val="false"/>
          <w:color w:val="000000"/>
          <w:sz w:val="28"/>
        </w:rPr>
        <w:t>
      1) азамат қайтыс болған жағдайда (оның ішінде қайтыс болды деп жарияланған);</w:t>
      </w:r>
    </w:p>
    <w:bookmarkEnd w:id="51"/>
    <w:bookmarkStart w:name="z64" w:id="52"/>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bookmarkEnd w:id="52"/>
    <w:bookmarkStart w:name="z65" w:id="53"/>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bookmarkEnd w:id="53"/>
    <w:bookmarkStart w:name="z66" w:id="54"/>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bookmarkEnd w:id="54"/>
    <w:bookmarkStart w:name="z67" w:id="55"/>
    <w:p>
      <w:pPr>
        <w:spacing w:after="0"/>
        <w:ind w:left="0"/>
        <w:jc w:val="both"/>
      </w:pPr>
      <w:r>
        <w:rPr>
          <w:rFonts w:ascii="Times New Roman"/>
          <w:b w:val="false"/>
          <w:i w:val="false"/>
          <w:color w:val="000000"/>
          <w:sz w:val="28"/>
        </w:rPr>
        <w:t>
      Осы тармақтың 4) тармақшасында көзделген негіз бойынша мемлекеттік қызметті көрсету процесі тоқтатыла тұрған жағдайда, көрсетілетін қызметті алушы ұсынған құжаттар (оның ішінде түпнұсқалар) көрсетілетін қызметті беруші немесе бірлесіп көрсетілетін қызметті беруші оларды сақтауға қабылдамай, көрсетілетін қызметті алушыға қайтарылады, бұған "цифрлық үкімет" веб-порталы, стационарлық абоненттік құрылғы, ұялы байланыс абоненттік құрылғысы, сондай-ақ орталық мемлекеттік органдар айқындаған өзге де цифрлық объектілер арқылы өтініш және (немесе) құжаттар беру жағдайлары кірмейді.</w:t>
      </w:r>
    </w:p>
    <w:bookmarkEnd w:id="55"/>
    <w:bookmarkStart w:name="z68" w:id="56"/>
    <w:p>
      <w:pPr>
        <w:spacing w:after="0"/>
        <w:ind w:left="0"/>
        <w:jc w:val="both"/>
      </w:pPr>
      <w:r>
        <w:rPr>
          <w:rFonts w:ascii="Times New Roman"/>
          <w:b w:val="false"/>
          <w:i w:val="false"/>
          <w:color w:val="000000"/>
          <w:sz w:val="28"/>
        </w:rPr>
        <w:t>
      Құжаттарды қайта ұсыну көрсетілетін қызметті алушы анықталған кемшіліктерді жойғаннан кейін мемлекеттік қызметті көрсету процесін тоқтата тұру мерзімі шегінде жүзеге асырылады.</w:t>
      </w:r>
    </w:p>
    <w:bookmarkEnd w:id="56"/>
    <w:bookmarkStart w:name="z69" w:id="57"/>
    <w:p>
      <w:pPr>
        <w:spacing w:after="0"/>
        <w:ind w:left="0"/>
        <w:jc w:val="both"/>
      </w:pPr>
      <w:r>
        <w:rPr>
          <w:rFonts w:ascii="Times New Roman"/>
          <w:b w:val="false"/>
          <w:i w:val="false"/>
          <w:color w:val="000000"/>
          <w:sz w:val="28"/>
        </w:rPr>
        <w:t>
      22-3. Мемлекеттік қызметті көрсету процесі:</w:t>
      </w:r>
    </w:p>
    <w:bookmarkEnd w:id="57"/>
    <w:bookmarkStart w:name="z70" w:id="58"/>
    <w:p>
      <w:pPr>
        <w:spacing w:after="0"/>
        <w:ind w:left="0"/>
        <w:jc w:val="both"/>
      </w:pPr>
      <w:r>
        <w:rPr>
          <w:rFonts w:ascii="Times New Roman"/>
          <w:b w:val="false"/>
          <w:i w:val="false"/>
          <w:color w:val="000000"/>
          <w:sz w:val="28"/>
        </w:rPr>
        <w:t>
      1) осы Қағидалардың 22-2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bookmarkEnd w:id="58"/>
    <w:bookmarkStart w:name="z71" w:id="59"/>
    <w:p>
      <w:pPr>
        <w:spacing w:after="0"/>
        <w:ind w:left="0"/>
        <w:jc w:val="both"/>
      </w:pPr>
      <w:r>
        <w:rPr>
          <w:rFonts w:ascii="Times New Roman"/>
          <w:b w:val="false"/>
          <w:i w:val="false"/>
          <w:color w:val="000000"/>
          <w:sz w:val="28"/>
        </w:rPr>
        <w:t>
      2) осы Қағидалардың 22-2 тармағының 4) тармақшасында көзделген жағдайда – көрсетілетін қызметті беруші белгілеген 3 (үш) жұмыс күні ішінде анықталған кемшіліктер жойылғанға дейін тоқтатыла тұрады.</w:t>
      </w:r>
    </w:p>
    <w:bookmarkEnd w:id="59"/>
    <w:bookmarkStart w:name="z72" w:id="60"/>
    <w:p>
      <w:pPr>
        <w:spacing w:after="0"/>
        <w:ind w:left="0"/>
        <w:jc w:val="both"/>
      </w:pPr>
      <w:r>
        <w:rPr>
          <w:rFonts w:ascii="Times New Roman"/>
          <w:b w:val="false"/>
          <w:i w:val="false"/>
          <w:color w:val="000000"/>
          <w:sz w:val="28"/>
        </w:rPr>
        <w:t>
      Осы Қағидалардың 22-2 тармағының 3) тармақшасында көзделген тоқтата тұру мерзімі Көрсетілетін мемлекеттік қызметті көрсетуге қойылатын негізгі талаптар тізбесінің 3-тармағында белгіленген тиісті мемлекеттік қызметті көрсету мерзімінің жалпы ұзақтығынан аспауға тиіс.</w:t>
      </w:r>
    </w:p>
    <w:bookmarkEnd w:id="60"/>
    <w:bookmarkStart w:name="z73" w:id="61"/>
    <w:p>
      <w:pPr>
        <w:spacing w:after="0"/>
        <w:ind w:left="0"/>
        <w:jc w:val="both"/>
      </w:pPr>
      <w:r>
        <w:rPr>
          <w:rFonts w:ascii="Times New Roman"/>
          <w:b w:val="false"/>
          <w:i w:val="false"/>
          <w:color w:val="000000"/>
          <w:sz w:val="28"/>
        </w:rPr>
        <w:t>
      22-4.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61"/>
    <w:bookmarkStart w:name="z74" w:id="62"/>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bookmarkEnd w:id="62"/>
    <w:bookmarkStart w:name="z75" w:id="63"/>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w:t>
      </w:r>
    </w:p>
    <w:bookmarkEnd w:id="63"/>
    <w:bookmarkStart w:name="z76" w:id="64"/>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сәттен бастап қайта басталады.";</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осы тізбенің </w:t>
      </w:r>
      <w:r>
        <w:rPr>
          <w:rFonts w:ascii="Times New Roman"/>
          <w:b w:val="false"/>
          <w:i w:val="false"/>
          <w:color w:val="000000"/>
          <w:sz w:val="28"/>
        </w:rPr>
        <w:t>1-қосымшасына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7-қосымша</w:t>
      </w:r>
      <w:r>
        <w:rPr>
          <w:rFonts w:ascii="Times New Roman"/>
          <w:b w:val="false"/>
          <w:i w:val="false"/>
          <w:color w:val="000000"/>
          <w:sz w:val="28"/>
        </w:rPr>
        <w:t xml:space="preserve"> осы тізбенің </w:t>
      </w:r>
      <w:r>
        <w:rPr>
          <w:rFonts w:ascii="Times New Roman"/>
          <w:b w:val="false"/>
          <w:i w:val="false"/>
          <w:color w:val="000000"/>
          <w:sz w:val="28"/>
        </w:rPr>
        <w:t>2-қосымшасына</w:t>
      </w:r>
      <w:r>
        <w:rPr>
          <w:rFonts w:ascii="Times New Roman"/>
          <w:b w:val="false"/>
          <w:i w:val="false"/>
          <w:color w:val="000000"/>
          <w:sz w:val="28"/>
        </w:rPr>
        <w:t xml:space="preserve"> сәйкес жаңа редакцияда жазылсын.</w:t>
      </w:r>
    </w:p>
    <w:bookmarkStart w:name="z79" w:id="65"/>
    <w:p>
      <w:pPr>
        <w:spacing w:after="0"/>
        <w:ind w:left="0"/>
        <w:jc w:val="both"/>
      </w:pPr>
      <w:r>
        <w:rPr>
          <w:rFonts w:ascii="Times New Roman"/>
          <w:b w:val="false"/>
          <w:i w:val="false"/>
          <w:color w:val="000000"/>
          <w:sz w:val="28"/>
        </w:rPr>
        <w:t xml:space="preserve">
      2. "Тауар белгілерін, географиялық нұсқамаларды және тауарлар шығарылған жерлердің атауларын Тауар белгілерінің мемлекеттік тізілімінде, Географиялық нұсқамалардың мемлекеттік тізілімінде және Тауарлар шығарылған жерлер атауларының мемлекеттік тізілімінде тіркеу және қорғау құжаттары мен олардың телнұсқаларын, сондай-ақ куәліктердің нысандарын беру, тіркеудің қолданысын тоқтату және оны жарамсыз деп тану қағидаларын бекіту туралы" Қазақстан Республикасы Әділет министрінің 2018 жылғы 29 тамыздағы № 1340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17414 болып тіркелген) мынадай өзгерістер мен толықтырулар енгізілсін:</w:t>
      </w:r>
    </w:p>
    <w:bookmarkEnd w:id="65"/>
    <w:bookmarkStart w:name="z80" w:id="66"/>
    <w:p>
      <w:pPr>
        <w:spacing w:after="0"/>
        <w:ind w:left="0"/>
        <w:jc w:val="both"/>
      </w:pPr>
      <w:r>
        <w:rPr>
          <w:rFonts w:ascii="Times New Roman"/>
          <w:b w:val="false"/>
          <w:i w:val="false"/>
          <w:color w:val="000000"/>
          <w:sz w:val="28"/>
        </w:rPr>
        <w:t xml:space="preserve">
      көрсетілген бұйрықпен бекітілген Тауар белгілерін, географиялық нұсқамаларды және тауарлар шығарылған жерлердің атауларын Тауар белгілерінің мемлекеттік тізілімінде, Географиялық нұсқамалардың мемлекеттік тізілімінде және Тауарлар шығарылған жерлер атауларының мемлекеттік тізілімінде тіркеу және қорғау құжаттары мен олардың телнұсқаларын, сондай-ақ куәліктердің нысандарын беру, тіркеудің қолданысын тоқтату және оны жарамсыз деп тану </w:t>
      </w:r>
      <w:r>
        <w:rPr>
          <w:rFonts w:ascii="Times New Roman"/>
          <w:b w:val="false"/>
          <w:i w:val="false"/>
          <w:color w:val="000000"/>
          <w:sz w:val="28"/>
        </w:rPr>
        <w:t>қағидаларында</w:t>
      </w:r>
      <w:r>
        <w:rPr>
          <w:rFonts w:ascii="Times New Roman"/>
          <w:b w:val="false"/>
          <w:i w:val="false"/>
          <w:color w:val="000000"/>
          <w:sz w:val="28"/>
        </w:rPr>
        <w:t>:</w:t>
      </w:r>
    </w:p>
    <w:bookmarkEnd w:id="66"/>
    <w:bookmarkStart w:name="z81" w:id="67"/>
    <w:p>
      <w:pPr>
        <w:spacing w:after="0"/>
        <w:ind w:left="0"/>
        <w:jc w:val="both"/>
      </w:pPr>
      <w:r>
        <w:rPr>
          <w:rFonts w:ascii="Times New Roman"/>
          <w:b w:val="false"/>
          <w:i w:val="false"/>
          <w:color w:val="000000"/>
          <w:sz w:val="28"/>
        </w:rPr>
        <w:t>
      мынадай мазмұндағы 13-1 тармақпен толықтырылсын:</w:t>
      </w:r>
    </w:p>
    <w:bookmarkEnd w:id="67"/>
    <w:bookmarkStart w:name="z82" w:id="68"/>
    <w:p>
      <w:pPr>
        <w:spacing w:after="0"/>
        <w:ind w:left="0"/>
        <w:jc w:val="both"/>
      </w:pPr>
      <w:r>
        <w:rPr>
          <w:rFonts w:ascii="Times New Roman"/>
          <w:b w:val="false"/>
          <w:i w:val="false"/>
          <w:color w:val="000000"/>
          <w:sz w:val="28"/>
        </w:rPr>
        <w:t>
      "13-1.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Көрсетілетін мемлекеттік қызметті көрсетуге қойылатын негізгі талаптар тізбесінің 8-тармағында көзделген тізбеге сәйкес құжаттар топтамасы толық ұсынылмаған жағдайларда, көрсетілетін қызметті беруші өтініштерді цифрлық күту парағы арқылы қабылдайды.</w:t>
      </w:r>
    </w:p>
    <w:bookmarkEnd w:id="68"/>
    <w:bookmarkStart w:name="z83" w:id="69"/>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6 (алты) жұмыс күні беріледі. Аталған мерзім осы Қағидаларда белгіленген тиісті мемлекеттік қызметті көрсету мерзімінің жалпы ұзақтығына қосылмайды және одан аспауға тиіс.</w:t>
      </w:r>
    </w:p>
    <w:bookmarkEnd w:id="69"/>
    <w:bookmarkStart w:name="z84" w:id="70"/>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көрсетілетін қызметті алушының бастапқы жүгінген күні болып есептеледі.</w:t>
      </w:r>
    </w:p>
    <w:bookmarkEnd w:id="70"/>
    <w:bookmarkStart w:name="z85" w:id="71"/>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күннен бастап қайта басталады.";</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87" w:id="72"/>
    <w:p>
      <w:pPr>
        <w:spacing w:after="0"/>
        <w:ind w:left="0"/>
        <w:jc w:val="both"/>
      </w:pPr>
      <w:r>
        <w:rPr>
          <w:rFonts w:ascii="Times New Roman"/>
          <w:b w:val="false"/>
          <w:i w:val="false"/>
          <w:color w:val="000000"/>
          <w:sz w:val="28"/>
        </w:rPr>
        <w:t>
      "14. Мемлекеттік қызмет көрсету туралы өтінішке көрсетілетін қызметті берушіге келіп түскен сәтте автоматты түрде тіркеу нөмірі беріледі.</w:t>
      </w:r>
    </w:p>
    <w:bookmarkEnd w:id="72"/>
    <w:bookmarkStart w:name="z88" w:id="73"/>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73"/>
    <w:bookmarkStart w:name="z89" w:id="74"/>
    <w:p>
      <w:pPr>
        <w:spacing w:after="0"/>
        <w:ind w:left="0"/>
        <w:jc w:val="both"/>
      </w:pPr>
      <w:r>
        <w:rPr>
          <w:rFonts w:ascii="Times New Roman"/>
          <w:b w:val="false"/>
          <w:i w:val="false"/>
          <w:color w:val="000000"/>
          <w:sz w:val="28"/>
        </w:rPr>
        <w:t>
      Көрсетілетін қызметті беруші құжаттар тіркелген сәттен бастап 4 (төрт) жұмыс күні ішінде олардың толықтығын тексереді.</w:t>
      </w:r>
    </w:p>
    <w:bookmarkEnd w:id="74"/>
    <w:bookmarkStart w:name="z90" w:id="75"/>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bookmarkEnd w:id="75"/>
    <w:bookmarkStart w:name="z91" w:id="76"/>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 үшін негіздер болмаған кезде, көрсетілетін қызметті беруші 6 (алты) жұмыс күні ішінде тауар белгілерінің Мемлекеттік тізіліміне тіркеу туралы мәліметтерді енгізеді, беру туралы мәліметтерді жариялайды және көрсетілетін қызметті алушының "жеке кабинетіне" осы бұйрыққа 2-қосымшаға сәйкес тауар белгісіне арналған куәлікті электрондық нысанда жібереді.</w:t>
      </w:r>
    </w:p>
    <w:bookmarkEnd w:id="76"/>
    <w:bookmarkStart w:name="z92" w:id="77"/>
    <w:p>
      <w:pPr>
        <w:spacing w:after="0"/>
        <w:ind w:left="0"/>
        <w:jc w:val="both"/>
      </w:pPr>
      <w:r>
        <w:rPr>
          <w:rFonts w:ascii="Times New Roman"/>
          <w:b w:val="false"/>
          <w:i w:val="false"/>
          <w:color w:val="000000"/>
          <w:sz w:val="28"/>
        </w:rPr>
        <w:t>
      Көрсетілетін қызметті алушы құжаттар топтамасын толық ұсынбаған немесе осы Қағидаларға сәйкес мемлекеттік қызметті көрсету үшін қажетті мәліметтер болмаған жағдайда, көрсетілетін қызметті беруші осы тармақтың үшінші бөлігінде көрсетілген мерзімдерде көрсетілетін қызметті алушыға құжаттар топтамасының қандай талаптарға сәйкес келмейтінін көрсете отырып, мемлекеттік қызметті көрсету мерзімін тоқтата тұру туралы хабарлама (сұрау салу) жібереді.</w:t>
      </w:r>
    </w:p>
    <w:bookmarkEnd w:id="77"/>
    <w:bookmarkStart w:name="z93" w:id="78"/>
    <w:p>
      <w:pPr>
        <w:spacing w:after="0"/>
        <w:ind w:left="0"/>
        <w:jc w:val="both"/>
      </w:pPr>
      <w:r>
        <w:rPr>
          <w:rFonts w:ascii="Times New Roman"/>
          <w:b w:val="false"/>
          <w:i w:val="false"/>
          <w:color w:val="000000"/>
          <w:sz w:val="28"/>
        </w:rPr>
        <w:t>
      Хабарламада көрсетілген құжаттарды талаптарға сәйкес келтіру мерзімі көрсетілетін қызметті алушының бастапқы жүгінген күнінен бастап алты жұмыс күнінен аспауға тиіс.</w:t>
      </w:r>
    </w:p>
    <w:bookmarkEnd w:id="78"/>
    <w:bookmarkStart w:name="z94" w:id="79"/>
    <w:p>
      <w:pPr>
        <w:spacing w:after="0"/>
        <w:ind w:left="0"/>
        <w:jc w:val="both"/>
      </w:pPr>
      <w:r>
        <w:rPr>
          <w:rFonts w:ascii="Times New Roman"/>
          <w:b w:val="false"/>
          <w:i w:val="false"/>
          <w:color w:val="000000"/>
          <w:sz w:val="28"/>
        </w:rPr>
        <w:t>
      Көрсетілетін қызметті алушы өзінің бастапқы жүгінген күнінен бастап алты жұмыс күні ішінде осы Қағидаларда белгіленген талаптарға анықталған сәйкессіздіктерді жоймаған жағдайда, көрсетілетін қызметті беруші көрсетілетін қызметті алушыға осы Қағидаларға 4-қосымшаға сәйкес нысан бойынша өтінішті одан әрі қараудан бас тартуды жібереді.";</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және </w:t>
      </w:r>
      <w:r>
        <w:rPr>
          <w:rFonts w:ascii="Times New Roman"/>
          <w:b w:val="false"/>
          <w:i w:val="false"/>
          <w:color w:val="000000"/>
          <w:sz w:val="28"/>
        </w:rPr>
        <w:t>14-4 тармақтар</w:t>
      </w:r>
      <w:r>
        <w:rPr>
          <w:rFonts w:ascii="Times New Roman"/>
          <w:b w:val="false"/>
          <w:i w:val="false"/>
          <w:color w:val="000000"/>
          <w:sz w:val="28"/>
        </w:rPr>
        <w:t xml:space="preserve"> мынадай редакцияда жазылсын:</w:t>
      </w:r>
    </w:p>
    <w:bookmarkStart w:name="z96" w:id="80"/>
    <w:p>
      <w:pPr>
        <w:spacing w:after="0"/>
        <w:ind w:left="0"/>
        <w:jc w:val="both"/>
      </w:pPr>
      <w:r>
        <w:rPr>
          <w:rFonts w:ascii="Times New Roman"/>
          <w:b w:val="false"/>
          <w:i w:val="false"/>
          <w:color w:val="000000"/>
          <w:sz w:val="28"/>
        </w:rPr>
        <w:t>
      "14-1.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80"/>
    <w:bookmarkStart w:name="z97" w:id="81"/>
    <w:p>
      <w:pPr>
        <w:spacing w:after="0"/>
        <w:ind w:left="0"/>
        <w:jc w:val="both"/>
      </w:pPr>
      <w:r>
        <w:rPr>
          <w:rFonts w:ascii="Times New Roman"/>
          <w:b w:val="false"/>
          <w:i w:val="false"/>
          <w:color w:val="000000"/>
          <w:sz w:val="28"/>
        </w:rPr>
        <w:t>
      14-2. Көрсетілетін қызметті беруші мемлекеттік қызметті көрсету процесін мынадай жағдайларда тоқтата тұрады:</w:t>
      </w:r>
    </w:p>
    <w:bookmarkEnd w:id="81"/>
    <w:bookmarkStart w:name="z98" w:id="82"/>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bookmarkEnd w:id="82"/>
    <w:bookmarkStart w:name="z99" w:id="83"/>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bookmarkEnd w:id="83"/>
    <w:bookmarkStart w:name="z100" w:id="84"/>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bookmarkEnd w:id="84"/>
    <w:bookmarkStart w:name="z101" w:id="85"/>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bookmarkEnd w:id="85"/>
    <w:bookmarkStart w:name="z102" w:id="86"/>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bookmarkEnd w:id="86"/>
    <w:bookmarkStart w:name="z103" w:id="87"/>
    <w:p>
      <w:pPr>
        <w:spacing w:after="0"/>
        <w:ind w:left="0"/>
        <w:jc w:val="both"/>
      </w:pPr>
      <w:r>
        <w:rPr>
          <w:rFonts w:ascii="Times New Roman"/>
          <w:b w:val="false"/>
          <w:i w:val="false"/>
          <w:color w:val="000000"/>
          <w:sz w:val="28"/>
        </w:rPr>
        <w:t>
      14-3. Мемлекеттік қызметті көрсету процесі:</w:t>
      </w:r>
    </w:p>
    <w:bookmarkEnd w:id="87"/>
    <w:bookmarkStart w:name="z104" w:id="88"/>
    <w:p>
      <w:pPr>
        <w:spacing w:after="0"/>
        <w:ind w:left="0"/>
        <w:jc w:val="both"/>
      </w:pPr>
      <w:r>
        <w:rPr>
          <w:rFonts w:ascii="Times New Roman"/>
          <w:b w:val="false"/>
          <w:i w:val="false"/>
          <w:color w:val="000000"/>
          <w:sz w:val="28"/>
        </w:rPr>
        <w:t>
      1) осы Қағидалардың 14-2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bookmarkEnd w:id="88"/>
    <w:bookmarkStart w:name="z105" w:id="89"/>
    <w:p>
      <w:pPr>
        <w:spacing w:after="0"/>
        <w:ind w:left="0"/>
        <w:jc w:val="both"/>
      </w:pPr>
      <w:r>
        <w:rPr>
          <w:rFonts w:ascii="Times New Roman"/>
          <w:b w:val="false"/>
          <w:i w:val="false"/>
          <w:color w:val="000000"/>
          <w:sz w:val="28"/>
        </w:rPr>
        <w:t>
      2) осы Қағидалардың 14-2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bookmarkEnd w:id="89"/>
    <w:bookmarkStart w:name="z106" w:id="90"/>
    <w:p>
      <w:pPr>
        <w:spacing w:after="0"/>
        <w:ind w:left="0"/>
        <w:jc w:val="both"/>
      </w:pPr>
      <w:r>
        <w:rPr>
          <w:rFonts w:ascii="Times New Roman"/>
          <w:b w:val="false"/>
          <w:i w:val="false"/>
          <w:color w:val="000000"/>
          <w:sz w:val="28"/>
        </w:rPr>
        <w:t>
      3) осы Қағидалардың 14-2 тармағының 4) тармақшасында көзделген жағдайда – көрсетілетін қызметті беруші белгілеген алты жұмыс күні ішінде анықталған кемшіліктер жойылғанға дейін тоқтатыла тұрады.</w:t>
      </w:r>
    </w:p>
    <w:bookmarkEnd w:id="90"/>
    <w:bookmarkStart w:name="z107" w:id="91"/>
    <w:p>
      <w:pPr>
        <w:spacing w:after="0"/>
        <w:ind w:left="0"/>
        <w:jc w:val="both"/>
      </w:pPr>
      <w:r>
        <w:rPr>
          <w:rFonts w:ascii="Times New Roman"/>
          <w:b w:val="false"/>
          <w:i w:val="false"/>
          <w:color w:val="000000"/>
          <w:sz w:val="28"/>
        </w:rPr>
        <w:t>
      Осы Қағидалардың 14-2 тармағының 3) тармақшасында көзделген тоқтата тұру мерзімі Көрсетілетін мемлекеттік қызметті көрсетуге қойылатын негізгі талаптар тізбесінің 3-тармағында белгіленген тиісті мемлекеттік қызметті көрсету мерзімінің жалпы ұзақтығынан аспауға тиіс.</w:t>
      </w:r>
    </w:p>
    <w:bookmarkEnd w:id="91"/>
    <w:bookmarkStart w:name="z108" w:id="92"/>
    <w:p>
      <w:pPr>
        <w:spacing w:after="0"/>
        <w:ind w:left="0"/>
        <w:jc w:val="both"/>
      </w:pPr>
      <w:r>
        <w:rPr>
          <w:rFonts w:ascii="Times New Roman"/>
          <w:b w:val="false"/>
          <w:i w:val="false"/>
          <w:color w:val="000000"/>
          <w:sz w:val="28"/>
        </w:rPr>
        <w:t>
      14-4.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92"/>
    <w:bookmarkStart w:name="z109" w:id="93"/>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bookmarkEnd w:id="93"/>
    <w:bookmarkStart w:name="z110" w:id="94"/>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bookmarkEnd w:id="94"/>
    <w:bookmarkStart w:name="z111" w:id="95"/>
    <w:p>
      <w:pPr>
        <w:spacing w:after="0"/>
        <w:ind w:left="0"/>
        <w:jc w:val="both"/>
      </w:pPr>
      <w:r>
        <w:rPr>
          <w:rFonts w:ascii="Times New Roman"/>
          <w:b w:val="false"/>
          <w:i w:val="false"/>
          <w:color w:val="000000"/>
          <w:sz w:val="28"/>
        </w:rPr>
        <w:t>
      мынадай мазмұндағы 17-1 тармақпен толықтырылсын:</w:t>
      </w:r>
    </w:p>
    <w:bookmarkEnd w:id="95"/>
    <w:bookmarkStart w:name="z112" w:id="96"/>
    <w:p>
      <w:pPr>
        <w:spacing w:after="0"/>
        <w:ind w:left="0"/>
        <w:jc w:val="both"/>
      </w:pPr>
      <w:r>
        <w:rPr>
          <w:rFonts w:ascii="Times New Roman"/>
          <w:b w:val="false"/>
          <w:i w:val="false"/>
          <w:color w:val="000000"/>
          <w:sz w:val="28"/>
        </w:rPr>
        <w:t>
      "17-1.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Көрсетілетін мемлекеттік қызметті көрсетуге қойылатын негізгі талаптар тізбесінің 8-тармағында көзделген тізбеге сәйкес құжаттар топтамасы толық ұсынылмаған жағдайларда, көрсетілетін қызметті беруші өтініштерді цифрлық күту парағы арқылы қабылдайды.</w:t>
      </w:r>
    </w:p>
    <w:bookmarkEnd w:id="96"/>
    <w:bookmarkStart w:name="z113" w:id="97"/>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алты жұмыс күні белгіленеді. Аталған мерзім осы Қағидаларда белгіленген тиісті мемлекеттік қызметті көрсету мерзімінің жалпы ұзақтығына қосылмайды және одан аспауға тиіс.</w:t>
      </w:r>
    </w:p>
    <w:bookmarkEnd w:id="97"/>
    <w:bookmarkStart w:name="z114" w:id="98"/>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көрсетілетін қызметті алушының бастапқы жүгінген күні болып есептеледі.</w:t>
      </w:r>
    </w:p>
    <w:bookmarkEnd w:id="98"/>
    <w:bookmarkStart w:name="z115" w:id="99"/>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күннен бастап қайта басталады.";</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117" w:id="100"/>
    <w:p>
      <w:pPr>
        <w:spacing w:after="0"/>
        <w:ind w:left="0"/>
        <w:jc w:val="both"/>
      </w:pPr>
      <w:r>
        <w:rPr>
          <w:rFonts w:ascii="Times New Roman"/>
          <w:b w:val="false"/>
          <w:i w:val="false"/>
          <w:color w:val="000000"/>
          <w:sz w:val="28"/>
        </w:rPr>
        <w:t>
      "18. Мемлекеттік қызмет көрсету туралы өтінішке көрсетілетін қызметті берушіге келіп түскен сәтте автоматты түрде тіркеу нөмірі беріледі.</w:t>
      </w:r>
    </w:p>
    <w:bookmarkEnd w:id="100"/>
    <w:bookmarkStart w:name="z118" w:id="101"/>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101"/>
    <w:bookmarkStart w:name="z119" w:id="102"/>
    <w:p>
      <w:pPr>
        <w:spacing w:after="0"/>
        <w:ind w:left="0"/>
        <w:jc w:val="both"/>
      </w:pPr>
      <w:r>
        <w:rPr>
          <w:rFonts w:ascii="Times New Roman"/>
          <w:b w:val="false"/>
          <w:i w:val="false"/>
          <w:color w:val="000000"/>
          <w:sz w:val="28"/>
        </w:rPr>
        <w:t>
      Көрсетілетін қызметті беруші құжаттар тіркелген сәттен бастап 4 (төрт) жұмыс күні ішінде олардың толықтығын тексереді.</w:t>
      </w:r>
    </w:p>
    <w:bookmarkEnd w:id="102"/>
    <w:bookmarkStart w:name="z120" w:id="103"/>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bookmarkEnd w:id="103"/>
    <w:bookmarkStart w:name="z121" w:id="104"/>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 үшін негіздер болмаған кезде, көрсетілетін қызметті беруші 6 (алты) жұмыс күні ішінде географиялық көрсеткішті пайдалану құқығының тіркелгені туралы мәліметтерді Географиялық көрсеткіштердің мемлекеттік тізіліміне енгізеді, беру туралы мәліметтерді жариялайды және көрсетілетін қызметті алушының "жеке кабинетіне" осы бұйрыққа 3-қосымшаға сәйкес географиялық көрсеткішті пайдалану құқығына арналған куәлікті электрондық нысанда жібереді.</w:t>
      </w:r>
    </w:p>
    <w:bookmarkEnd w:id="104"/>
    <w:bookmarkStart w:name="z122" w:id="105"/>
    <w:p>
      <w:pPr>
        <w:spacing w:after="0"/>
        <w:ind w:left="0"/>
        <w:jc w:val="both"/>
      </w:pPr>
      <w:r>
        <w:rPr>
          <w:rFonts w:ascii="Times New Roman"/>
          <w:b w:val="false"/>
          <w:i w:val="false"/>
          <w:color w:val="000000"/>
          <w:sz w:val="28"/>
        </w:rPr>
        <w:t>
      Көрсетілетін қызметті алушы құжаттар топтамасын толық ұсынбаған немесе осы Қағидаларға сәйкес мемлекеттік қызметті көрсету үшін қажетті мәліметтер болмаған жағдайда, көрсетілетін қызметті беруші осы тармақтың үшінші бөлігінде көрсетілген мерзімдерде көрсетілетін қызметті алушыға құжаттар топтамасының қандай талаптарға сәйкес келмейтінін көрсете отырып, мемлекеттік қызметті көрсету мерзімін тоқтата тұру туралы хабарлама (сұрау салу) жібереді.</w:t>
      </w:r>
    </w:p>
    <w:bookmarkEnd w:id="105"/>
    <w:bookmarkStart w:name="z123" w:id="106"/>
    <w:p>
      <w:pPr>
        <w:spacing w:after="0"/>
        <w:ind w:left="0"/>
        <w:jc w:val="both"/>
      </w:pPr>
      <w:r>
        <w:rPr>
          <w:rFonts w:ascii="Times New Roman"/>
          <w:b w:val="false"/>
          <w:i w:val="false"/>
          <w:color w:val="000000"/>
          <w:sz w:val="28"/>
        </w:rPr>
        <w:t>
      Хабарламада көрсетілген құжаттарды талаптарға сәйкес келтіру мерзімі көрсетілетін қызметті алушының бастапқы жүгінген күнінен бастап алты жұмыс күнінен аспауға тиіс.</w:t>
      </w:r>
    </w:p>
    <w:bookmarkEnd w:id="106"/>
    <w:bookmarkStart w:name="z124" w:id="107"/>
    <w:p>
      <w:pPr>
        <w:spacing w:after="0"/>
        <w:ind w:left="0"/>
        <w:jc w:val="both"/>
      </w:pPr>
      <w:r>
        <w:rPr>
          <w:rFonts w:ascii="Times New Roman"/>
          <w:b w:val="false"/>
          <w:i w:val="false"/>
          <w:color w:val="000000"/>
          <w:sz w:val="28"/>
        </w:rPr>
        <w:t>
      Көрсетілетін қызметті алушы өзінің бастапқы жүгінген күнінен бастап алты жұмыс күні ішінде осы Қағидаларда белгіленген талаптарға анықталған сәйкессіздіктерді жоймаған жағдайда, көрсетілетін қызметті беруші көрсетілетін қызметті алушыға осы Қағидаларға 4-қосымшаға сәйкес нысан бойынша өтінішті одан әрі қараудан бас тартуды жібереді.";</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w:t>
      </w:r>
      <w:r>
        <w:rPr>
          <w:rFonts w:ascii="Times New Roman"/>
          <w:b w:val="false"/>
          <w:i w:val="false"/>
          <w:color w:val="000000"/>
          <w:sz w:val="28"/>
        </w:rPr>
        <w:t>18-2</w:t>
      </w:r>
      <w:r>
        <w:rPr>
          <w:rFonts w:ascii="Times New Roman"/>
          <w:b w:val="false"/>
          <w:i w:val="false"/>
          <w:color w:val="000000"/>
          <w:sz w:val="28"/>
        </w:rPr>
        <w:t xml:space="preserve">, </w:t>
      </w:r>
      <w:r>
        <w:rPr>
          <w:rFonts w:ascii="Times New Roman"/>
          <w:b w:val="false"/>
          <w:i w:val="false"/>
          <w:color w:val="000000"/>
          <w:sz w:val="28"/>
        </w:rPr>
        <w:t>18-3</w:t>
      </w:r>
      <w:r>
        <w:rPr>
          <w:rFonts w:ascii="Times New Roman"/>
          <w:b w:val="false"/>
          <w:i w:val="false"/>
          <w:color w:val="000000"/>
          <w:sz w:val="28"/>
        </w:rPr>
        <w:t xml:space="preserve"> және </w:t>
      </w:r>
      <w:r>
        <w:rPr>
          <w:rFonts w:ascii="Times New Roman"/>
          <w:b w:val="false"/>
          <w:i w:val="false"/>
          <w:color w:val="000000"/>
          <w:sz w:val="28"/>
        </w:rPr>
        <w:t>18-4 тармақтар</w:t>
      </w:r>
      <w:r>
        <w:rPr>
          <w:rFonts w:ascii="Times New Roman"/>
          <w:b w:val="false"/>
          <w:i w:val="false"/>
          <w:color w:val="000000"/>
          <w:sz w:val="28"/>
        </w:rPr>
        <w:t xml:space="preserve"> мынадай редакцияда жазылсын:</w:t>
      </w:r>
    </w:p>
    <w:bookmarkStart w:name="z126" w:id="108"/>
    <w:p>
      <w:pPr>
        <w:spacing w:after="0"/>
        <w:ind w:left="0"/>
        <w:jc w:val="both"/>
      </w:pPr>
      <w:r>
        <w:rPr>
          <w:rFonts w:ascii="Times New Roman"/>
          <w:b w:val="false"/>
          <w:i w:val="false"/>
          <w:color w:val="000000"/>
          <w:sz w:val="28"/>
        </w:rPr>
        <w:t>
      "18-1.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108"/>
    <w:bookmarkStart w:name="z127" w:id="109"/>
    <w:p>
      <w:pPr>
        <w:spacing w:after="0"/>
        <w:ind w:left="0"/>
        <w:jc w:val="both"/>
      </w:pPr>
      <w:r>
        <w:rPr>
          <w:rFonts w:ascii="Times New Roman"/>
          <w:b w:val="false"/>
          <w:i w:val="false"/>
          <w:color w:val="000000"/>
          <w:sz w:val="28"/>
        </w:rPr>
        <w:t>
      18-2. Көрсетілетін қызметті беруші мемлекеттік қызметті көрсету процесін мынадай жағдайларда тоқтата тұрады:</w:t>
      </w:r>
    </w:p>
    <w:bookmarkEnd w:id="109"/>
    <w:bookmarkStart w:name="z128" w:id="110"/>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bookmarkEnd w:id="110"/>
    <w:bookmarkStart w:name="z129" w:id="111"/>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bookmarkEnd w:id="111"/>
    <w:bookmarkStart w:name="z130" w:id="112"/>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bookmarkEnd w:id="112"/>
    <w:bookmarkStart w:name="z131" w:id="113"/>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bookmarkEnd w:id="113"/>
    <w:bookmarkStart w:name="z132" w:id="114"/>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bookmarkEnd w:id="114"/>
    <w:bookmarkStart w:name="z133" w:id="115"/>
    <w:p>
      <w:pPr>
        <w:spacing w:after="0"/>
        <w:ind w:left="0"/>
        <w:jc w:val="both"/>
      </w:pPr>
      <w:r>
        <w:rPr>
          <w:rFonts w:ascii="Times New Roman"/>
          <w:b w:val="false"/>
          <w:i w:val="false"/>
          <w:color w:val="000000"/>
          <w:sz w:val="28"/>
        </w:rPr>
        <w:t>
      18-3. Мемлекеттік қызметті көрсету процесі:</w:t>
      </w:r>
    </w:p>
    <w:bookmarkEnd w:id="115"/>
    <w:bookmarkStart w:name="z134" w:id="116"/>
    <w:p>
      <w:pPr>
        <w:spacing w:after="0"/>
        <w:ind w:left="0"/>
        <w:jc w:val="both"/>
      </w:pPr>
      <w:r>
        <w:rPr>
          <w:rFonts w:ascii="Times New Roman"/>
          <w:b w:val="false"/>
          <w:i w:val="false"/>
          <w:color w:val="000000"/>
          <w:sz w:val="28"/>
        </w:rPr>
        <w:t>
      1) осы Қағидалардың 18-2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bookmarkEnd w:id="116"/>
    <w:bookmarkStart w:name="z135" w:id="117"/>
    <w:p>
      <w:pPr>
        <w:spacing w:after="0"/>
        <w:ind w:left="0"/>
        <w:jc w:val="both"/>
      </w:pPr>
      <w:r>
        <w:rPr>
          <w:rFonts w:ascii="Times New Roman"/>
          <w:b w:val="false"/>
          <w:i w:val="false"/>
          <w:color w:val="000000"/>
          <w:sz w:val="28"/>
        </w:rPr>
        <w:t>
      2) осы Қағидалардың 18-2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bookmarkEnd w:id="117"/>
    <w:bookmarkStart w:name="z136" w:id="118"/>
    <w:p>
      <w:pPr>
        <w:spacing w:after="0"/>
        <w:ind w:left="0"/>
        <w:jc w:val="both"/>
      </w:pPr>
      <w:r>
        <w:rPr>
          <w:rFonts w:ascii="Times New Roman"/>
          <w:b w:val="false"/>
          <w:i w:val="false"/>
          <w:color w:val="000000"/>
          <w:sz w:val="28"/>
        </w:rPr>
        <w:t>
      3) осы Қағидалардың 18-2 тармағының 4) тармақшасында көзделген жағдайда – көрсетілетін қызметті беруші белгілеген алты жұмыс күні ішінде анықталған кемшіліктер жойылғанға дейін тоқтатыла тұрады.</w:t>
      </w:r>
    </w:p>
    <w:bookmarkEnd w:id="118"/>
    <w:bookmarkStart w:name="z137" w:id="119"/>
    <w:p>
      <w:pPr>
        <w:spacing w:after="0"/>
        <w:ind w:left="0"/>
        <w:jc w:val="both"/>
      </w:pPr>
      <w:r>
        <w:rPr>
          <w:rFonts w:ascii="Times New Roman"/>
          <w:b w:val="false"/>
          <w:i w:val="false"/>
          <w:color w:val="000000"/>
          <w:sz w:val="28"/>
        </w:rPr>
        <w:t>
      Осы Қағидалардың 18-2 тармағының 3) тармақшасында көзделген тоқтата тұру мерзімі Көрсетілетін мемлекеттік қызметті көрсетуге қойылатын негізгі талаптар тізбесінің 3-тармағында белгіленген тиісті мемлекеттік қызметті көрсету мерзімінің жалпы ұзақтығынан аспауға тиіс.</w:t>
      </w:r>
    </w:p>
    <w:bookmarkEnd w:id="119"/>
    <w:bookmarkStart w:name="z138" w:id="120"/>
    <w:p>
      <w:pPr>
        <w:spacing w:after="0"/>
        <w:ind w:left="0"/>
        <w:jc w:val="both"/>
      </w:pPr>
      <w:r>
        <w:rPr>
          <w:rFonts w:ascii="Times New Roman"/>
          <w:b w:val="false"/>
          <w:i w:val="false"/>
          <w:color w:val="000000"/>
          <w:sz w:val="28"/>
        </w:rPr>
        <w:t>
      18-4.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120"/>
    <w:bookmarkStart w:name="z139" w:id="121"/>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bookmarkEnd w:id="121"/>
    <w:bookmarkStart w:name="z140" w:id="122"/>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142" w:id="123"/>
    <w:p>
      <w:pPr>
        <w:spacing w:after="0"/>
        <w:ind w:left="0"/>
        <w:jc w:val="both"/>
      </w:pPr>
      <w:r>
        <w:rPr>
          <w:rFonts w:ascii="Times New Roman"/>
          <w:b w:val="false"/>
          <w:i w:val="false"/>
          <w:color w:val="000000"/>
          <w:sz w:val="28"/>
        </w:rPr>
        <w:t>
      "22. Мемлекеттік қызмет көрсету туралы өтінішке көрсетілетін қызметті берушіге келіп түскен сәтте автоматты түрде тіркеу нөмірі беріледі.</w:t>
      </w:r>
    </w:p>
    <w:bookmarkEnd w:id="123"/>
    <w:bookmarkStart w:name="z143" w:id="124"/>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124"/>
    <w:bookmarkStart w:name="z144" w:id="125"/>
    <w:p>
      <w:pPr>
        <w:spacing w:after="0"/>
        <w:ind w:left="0"/>
        <w:jc w:val="both"/>
      </w:pPr>
      <w:r>
        <w:rPr>
          <w:rFonts w:ascii="Times New Roman"/>
          <w:b w:val="false"/>
          <w:i w:val="false"/>
          <w:color w:val="000000"/>
          <w:sz w:val="28"/>
        </w:rPr>
        <w:t>
      Көрсетілетін қызметті беруші құжаттар тіркелген сәттен бастап 4 (төрт) жұмыс күні ішінде олардың толықтығын тексереді.</w:t>
      </w:r>
    </w:p>
    <w:bookmarkEnd w:id="125"/>
    <w:bookmarkStart w:name="z145" w:id="126"/>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bookmarkEnd w:id="126"/>
    <w:bookmarkStart w:name="z146" w:id="127"/>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 үшін негіздер болмаған кезде, көрсетілетін қызметті беруші 6 (алты) жұмыс күні ішінде тауар шығарылған жердің атауын пайдалану құқығының тіркелгені туралы мәліметтерді Тауар шығарылған жер атауларының мемлекеттік тізіліміне енгізеді, беру туралы мәліметтерді жариялайды және көрсетілетін қызметті алушының "жеке кабинетіне" осы бұйрыққа 4-қосымшаға сәйкес тауар шығарылған жердің атауына арналған куәлікті электрондық нысанда жібереді.</w:t>
      </w:r>
    </w:p>
    <w:bookmarkEnd w:id="127"/>
    <w:bookmarkStart w:name="z147" w:id="128"/>
    <w:p>
      <w:pPr>
        <w:spacing w:after="0"/>
        <w:ind w:left="0"/>
        <w:jc w:val="both"/>
      </w:pPr>
      <w:r>
        <w:rPr>
          <w:rFonts w:ascii="Times New Roman"/>
          <w:b w:val="false"/>
          <w:i w:val="false"/>
          <w:color w:val="000000"/>
          <w:sz w:val="28"/>
        </w:rPr>
        <w:t>
      Көрсетілетін қызметті алушы құжаттар топтамасын толық ұсынбаған немесе осы Қағидаларға сәйкес мемлекеттік қызметті көрсету үшін қажетті мәліметтер болмаған жағдайда, көрсетілетін қызметті беруші осы тармақтың үшінші бөлігінде көрсетілген мерзімдерде көрсетілетін қызметті алушыға құжаттар топтамасының қандай талаптарға сәйкес келмейтінін көрсете отырып, мемлекеттік қызметті көрсету мерзімін тоқтата тұру туралы хабарлама (сұрау салу) жібереді.</w:t>
      </w:r>
    </w:p>
    <w:bookmarkEnd w:id="128"/>
    <w:bookmarkStart w:name="z148" w:id="129"/>
    <w:p>
      <w:pPr>
        <w:spacing w:after="0"/>
        <w:ind w:left="0"/>
        <w:jc w:val="both"/>
      </w:pPr>
      <w:r>
        <w:rPr>
          <w:rFonts w:ascii="Times New Roman"/>
          <w:b w:val="false"/>
          <w:i w:val="false"/>
          <w:color w:val="000000"/>
          <w:sz w:val="28"/>
        </w:rPr>
        <w:t>
      Хабарламада көрсетілген құжаттарды талаптарға сәйкес келтіру мерзімі көрсетілетін қызметті алушының бастапқы жүгінген күнінен бастап алты жұмыс күнінен аспауға тиіс.</w:t>
      </w:r>
    </w:p>
    <w:bookmarkEnd w:id="129"/>
    <w:bookmarkStart w:name="z149" w:id="130"/>
    <w:p>
      <w:pPr>
        <w:spacing w:after="0"/>
        <w:ind w:left="0"/>
        <w:jc w:val="both"/>
      </w:pPr>
      <w:r>
        <w:rPr>
          <w:rFonts w:ascii="Times New Roman"/>
          <w:b w:val="false"/>
          <w:i w:val="false"/>
          <w:color w:val="000000"/>
          <w:sz w:val="28"/>
        </w:rPr>
        <w:t>
      Көрсетілетін қызметті алушы өзінің бастапқы жүгінген күнінен бастап алты жұмыс күні ішінде осы Қағидаларда белгіленген талаптарға анықталған сәйкессіздіктерді жоймаған жағдайда, көрсетілетін қызметті беруші көрсетілетін қызметті алушыға осы Қағидаларға 4-қосымшаға сәйкес нысан бойынша өтінішті одан әрі қараудан бас тартуды жібереді.";</w:t>
      </w:r>
    </w:p>
    <w:bookmarkEnd w:id="1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22-1</w:t>
      </w:r>
      <w:r>
        <w:rPr>
          <w:rFonts w:ascii="Times New Roman"/>
          <w:b w:val="false"/>
          <w:i w:val="false"/>
          <w:color w:val="000000"/>
          <w:sz w:val="28"/>
        </w:rPr>
        <w:t xml:space="preserve">, </w:t>
      </w:r>
      <w:r>
        <w:rPr>
          <w:rFonts w:ascii="Times New Roman"/>
          <w:b w:val="false"/>
          <w:i w:val="false"/>
          <w:color w:val="000000"/>
          <w:sz w:val="28"/>
        </w:rPr>
        <w:t>22-2</w:t>
      </w:r>
      <w:r>
        <w:rPr>
          <w:rFonts w:ascii="Times New Roman"/>
          <w:b w:val="false"/>
          <w:i w:val="false"/>
          <w:color w:val="000000"/>
          <w:sz w:val="28"/>
        </w:rPr>
        <w:t xml:space="preserve">, </w:t>
      </w:r>
      <w:r>
        <w:rPr>
          <w:rFonts w:ascii="Times New Roman"/>
          <w:b w:val="false"/>
          <w:i w:val="false"/>
          <w:color w:val="000000"/>
          <w:sz w:val="28"/>
        </w:rPr>
        <w:t>22-3</w:t>
      </w:r>
      <w:r>
        <w:rPr>
          <w:rFonts w:ascii="Times New Roman"/>
          <w:b w:val="false"/>
          <w:i w:val="false"/>
          <w:color w:val="000000"/>
          <w:sz w:val="28"/>
        </w:rPr>
        <w:t xml:space="preserve"> және </w:t>
      </w:r>
      <w:r>
        <w:rPr>
          <w:rFonts w:ascii="Times New Roman"/>
          <w:b w:val="false"/>
          <w:i w:val="false"/>
          <w:color w:val="000000"/>
          <w:sz w:val="28"/>
        </w:rPr>
        <w:t>22-4</w:t>
      </w:r>
      <w:r>
        <w:rPr>
          <w:rFonts w:ascii="Times New Roman"/>
          <w:b w:val="false"/>
          <w:i w:val="false"/>
          <w:color w:val="000000"/>
          <w:sz w:val="28"/>
        </w:rPr>
        <w:t xml:space="preserve"> тармақтар мынадай редакцияда жазылсын:</w:t>
      </w:r>
    </w:p>
    <w:bookmarkStart w:name="z151" w:id="131"/>
    <w:p>
      <w:pPr>
        <w:spacing w:after="0"/>
        <w:ind w:left="0"/>
        <w:jc w:val="both"/>
      </w:pPr>
      <w:r>
        <w:rPr>
          <w:rFonts w:ascii="Times New Roman"/>
          <w:b w:val="false"/>
          <w:i w:val="false"/>
          <w:color w:val="000000"/>
          <w:sz w:val="28"/>
        </w:rPr>
        <w:t>
      "22-1.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131"/>
    <w:bookmarkStart w:name="z152" w:id="132"/>
    <w:p>
      <w:pPr>
        <w:spacing w:after="0"/>
        <w:ind w:left="0"/>
        <w:jc w:val="both"/>
      </w:pPr>
      <w:r>
        <w:rPr>
          <w:rFonts w:ascii="Times New Roman"/>
          <w:b w:val="false"/>
          <w:i w:val="false"/>
          <w:color w:val="000000"/>
          <w:sz w:val="28"/>
        </w:rPr>
        <w:t>
      22-2. Көрсетілетін қызметті беруші мемлекеттік қызметті көрсету процесін мынадай жағдайларда тоқтата тұрады:</w:t>
      </w:r>
    </w:p>
    <w:bookmarkEnd w:id="132"/>
    <w:bookmarkStart w:name="z153" w:id="133"/>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bookmarkEnd w:id="133"/>
    <w:bookmarkStart w:name="z154" w:id="134"/>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bookmarkEnd w:id="134"/>
    <w:bookmarkStart w:name="z155" w:id="135"/>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bookmarkEnd w:id="135"/>
    <w:bookmarkStart w:name="z156" w:id="136"/>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bookmarkEnd w:id="136"/>
    <w:bookmarkStart w:name="z157" w:id="137"/>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bookmarkEnd w:id="137"/>
    <w:bookmarkStart w:name="z158" w:id="138"/>
    <w:p>
      <w:pPr>
        <w:spacing w:after="0"/>
        <w:ind w:left="0"/>
        <w:jc w:val="both"/>
      </w:pPr>
      <w:r>
        <w:rPr>
          <w:rFonts w:ascii="Times New Roman"/>
          <w:b w:val="false"/>
          <w:i w:val="false"/>
          <w:color w:val="000000"/>
          <w:sz w:val="28"/>
        </w:rPr>
        <w:t>
      22-3. Мемлекеттік қызметті көрсету процесі:</w:t>
      </w:r>
    </w:p>
    <w:bookmarkEnd w:id="138"/>
    <w:bookmarkStart w:name="z159" w:id="139"/>
    <w:p>
      <w:pPr>
        <w:spacing w:after="0"/>
        <w:ind w:left="0"/>
        <w:jc w:val="both"/>
      </w:pPr>
      <w:r>
        <w:rPr>
          <w:rFonts w:ascii="Times New Roman"/>
          <w:b w:val="false"/>
          <w:i w:val="false"/>
          <w:color w:val="000000"/>
          <w:sz w:val="28"/>
        </w:rPr>
        <w:t>
      1) осы Қағидалардың 22-2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bookmarkEnd w:id="139"/>
    <w:bookmarkStart w:name="z160" w:id="140"/>
    <w:p>
      <w:pPr>
        <w:spacing w:after="0"/>
        <w:ind w:left="0"/>
        <w:jc w:val="both"/>
      </w:pPr>
      <w:r>
        <w:rPr>
          <w:rFonts w:ascii="Times New Roman"/>
          <w:b w:val="false"/>
          <w:i w:val="false"/>
          <w:color w:val="000000"/>
          <w:sz w:val="28"/>
        </w:rPr>
        <w:t>
      2) осы Қағидалардың 22-2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bookmarkEnd w:id="140"/>
    <w:bookmarkStart w:name="z161" w:id="141"/>
    <w:p>
      <w:pPr>
        <w:spacing w:after="0"/>
        <w:ind w:left="0"/>
        <w:jc w:val="both"/>
      </w:pPr>
      <w:r>
        <w:rPr>
          <w:rFonts w:ascii="Times New Roman"/>
          <w:b w:val="false"/>
          <w:i w:val="false"/>
          <w:color w:val="000000"/>
          <w:sz w:val="28"/>
        </w:rPr>
        <w:t>
      3) осы Қағидалардың 22-2 тармағының 4) тармақшасында көзделген жағдайда – көрсетілетін қызметті беруші белгілеген алты жұмыс күні ішінде анықталған кемшіліктер жойылғанға дейін тоқтатыла тұрады.</w:t>
      </w:r>
    </w:p>
    <w:bookmarkEnd w:id="141"/>
    <w:bookmarkStart w:name="z162" w:id="142"/>
    <w:p>
      <w:pPr>
        <w:spacing w:after="0"/>
        <w:ind w:left="0"/>
        <w:jc w:val="both"/>
      </w:pPr>
      <w:r>
        <w:rPr>
          <w:rFonts w:ascii="Times New Roman"/>
          <w:b w:val="false"/>
          <w:i w:val="false"/>
          <w:color w:val="000000"/>
          <w:sz w:val="28"/>
        </w:rPr>
        <w:t>
      Осы Қағидалардың 22-2 тармағының 3) тармақшасында көзделген тоқтата тұру мерзімі Көрсетілетін мемлекеттік қызметті көрсетуге қойылатын негізгі талаптар тізбесінің 3-тармағында белгіленген тиісті мемлекеттік қызметті көрсету мерзімінің жалпы ұзақтығынан аспауға тиіс.</w:t>
      </w:r>
    </w:p>
    <w:bookmarkEnd w:id="142"/>
    <w:bookmarkStart w:name="z163" w:id="143"/>
    <w:p>
      <w:pPr>
        <w:spacing w:after="0"/>
        <w:ind w:left="0"/>
        <w:jc w:val="both"/>
      </w:pPr>
      <w:r>
        <w:rPr>
          <w:rFonts w:ascii="Times New Roman"/>
          <w:b w:val="false"/>
          <w:i w:val="false"/>
          <w:color w:val="000000"/>
          <w:sz w:val="28"/>
        </w:rPr>
        <w:t>
      22-4.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143"/>
    <w:bookmarkStart w:name="z164" w:id="144"/>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bookmarkEnd w:id="144"/>
    <w:bookmarkStart w:name="z165" w:id="145"/>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bookmarkEnd w:id="145"/>
    <w:bookmarkStart w:name="z166" w:id="146"/>
    <w:p>
      <w:pPr>
        <w:spacing w:after="0"/>
        <w:ind w:left="0"/>
        <w:jc w:val="both"/>
      </w:pPr>
      <w:r>
        <w:rPr>
          <w:rFonts w:ascii="Times New Roman"/>
          <w:b w:val="false"/>
          <w:i w:val="false"/>
          <w:color w:val="000000"/>
          <w:sz w:val="28"/>
        </w:rPr>
        <w:t>
      29-тармақ мынадай редакцияда жазылсын:</w:t>
      </w:r>
    </w:p>
    <w:bookmarkEnd w:id="146"/>
    <w:bookmarkStart w:name="z167" w:id="147"/>
    <w:p>
      <w:pPr>
        <w:spacing w:after="0"/>
        <w:ind w:left="0"/>
        <w:jc w:val="both"/>
      </w:pPr>
      <w:r>
        <w:rPr>
          <w:rFonts w:ascii="Times New Roman"/>
          <w:b w:val="false"/>
          <w:i w:val="false"/>
          <w:color w:val="000000"/>
          <w:sz w:val="28"/>
        </w:rPr>
        <w:t>
      "29. Мемлекеттік қызмет көрсету туралы өтінішке көрсетілетін қызметті берушіге келіп түскен сәтте автоматты түрде тіркеу нөмірі беріледі.</w:t>
      </w:r>
    </w:p>
    <w:bookmarkEnd w:id="147"/>
    <w:bookmarkStart w:name="z168" w:id="148"/>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148"/>
    <w:bookmarkStart w:name="z169" w:id="149"/>
    <w:p>
      <w:pPr>
        <w:spacing w:after="0"/>
        <w:ind w:left="0"/>
        <w:jc w:val="both"/>
      </w:pPr>
      <w:r>
        <w:rPr>
          <w:rFonts w:ascii="Times New Roman"/>
          <w:b w:val="false"/>
          <w:i w:val="false"/>
          <w:color w:val="000000"/>
          <w:sz w:val="28"/>
        </w:rPr>
        <w:t>
      Көрсетілетін қызметті беруші құжаттар тіркелген сәттен бастап 4 (төрт) жұмыс күні ішінде олардың толықтығын тексереді.</w:t>
      </w:r>
    </w:p>
    <w:bookmarkEnd w:id="149"/>
    <w:bookmarkStart w:name="z170" w:id="150"/>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bookmarkEnd w:id="150"/>
    <w:bookmarkStart w:name="z171" w:id="151"/>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тартуға негіздер болмаған кезде, көрсетілетін қызметті беруші 6 (алты) жұмыс күні ішінде тауар белгісіне куәліктің телнұсқасын береді және оны көрсетілетін қызметті алушының "жеке кабинетіне" электрондық нысанда жібереді.</w:t>
      </w:r>
    </w:p>
    <w:bookmarkEnd w:id="151"/>
    <w:bookmarkStart w:name="z172" w:id="152"/>
    <w:p>
      <w:pPr>
        <w:spacing w:after="0"/>
        <w:ind w:left="0"/>
        <w:jc w:val="both"/>
      </w:pPr>
      <w:r>
        <w:rPr>
          <w:rFonts w:ascii="Times New Roman"/>
          <w:b w:val="false"/>
          <w:i w:val="false"/>
          <w:color w:val="000000"/>
          <w:sz w:val="28"/>
        </w:rPr>
        <w:t>
      Көрсетілетін қызметті алушы тізбеге сәйкес құжаттардың толық топтамасын ұсынбаған немесе мемлекеттік қызметті көрсету үшін қажетті мәліметтер болмаған жағдайда, көрсетілетін қызметті беруші осы Қағидалардың 4-қосымшасына сәйкес өтінішті қабылдаудан бас тартады.";</w:t>
      </w:r>
    </w:p>
    <w:bookmarkEnd w:id="1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тізбенің </w:t>
      </w:r>
      <w:r>
        <w:rPr>
          <w:rFonts w:ascii="Times New Roman"/>
          <w:b w:val="false"/>
          <w:i w:val="false"/>
          <w:color w:val="000000"/>
          <w:sz w:val="28"/>
        </w:rPr>
        <w:t>3-қосымшасына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w:t>
      </w:r>
      <w:r>
        <w:rPr>
          <w:rFonts w:ascii="Times New Roman"/>
          <w:b w:val="false"/>
          <w:i w:val="false"/>
          <w:color w:val="000000"/>
          <w:sz w:val="28"/>
        </w:rPr>
        <w:t xml:space="preserve"> осы тізбенің </w:t>
      </w:r>
      <w:r>
        <w:rPr>
          <w:rFonts w:ascii="Times New Roman"/>
          <w:b w:val="false"/>
          <w:i w:val="false"/>
          <w:color w:val="000000"/>
          <w:sz w:val="28"/>
        </w:rPr>
        <w:t>4-қосымшасына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9-қосымша</w:t>
      </w:r>
      <w:r>
        <w:rPr>
          <w:rFonts w:ascii="Times New Roman"/>
          <w:b w:val="false"/>
          <w:i w:val="false"/>
          <w:color w:val="000000"/>
          <w:sz w:val="28"/>
        </w:rPr>
        <w:t xml:space="preserve"> осы тізбенің </w:t>
      </w:r>
      <w:r>
        <w:rPr>
          <w:rFonts w:ascii="Times New Roman"/>
          <w:b w:val="false"/>
          <w:i w:val="false"/>
          <w:color w:val="000000"/>
          <w:sz w:val="28"/>
        </w:rPr>
        <w:t>5-қосымшасына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14-қосымша</w:t>
      </w:r>
      <w:r>
        <w:rPr>
          <w:rFonts w:ascii="Times New Roman"/>
          <w:b w:val="false"/>
          <w:i w:val="false"/>
          <w:color w:val="000000"/>
          <w:sz w:val="28"/>
        </w:rPr>
        <w:t xml:space="preserve"> алынып тасталсын.</w:t>
      </w:r>
    </w:p>
    <w:bookmarkStart w:name="z177" w:id="153"/>
    <w:p>
      <w:pPr>
        <w:spacing w:after="0"/>
        <w:ind w:left="0"/>
        <w:jc w:val="both"/>
      </w:pPr>
      <w:r>
        <w:rPr>
          <w:rFonts w:ascii="Times New Roman"/>
          <w:b w:val="false"/>
          <w:i w:val="false"/>
          <w:color w:val="000000"/>
          <w:sz w:val="28"/>
        </w:rPr>
        <w:t xml:space="preserve">
      3. "Өнеркәсіптік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олардың қолданылуын мерзімінен бұрын тоқтату қағидаларын бекіту туралы" Қазақстан Республикасы Әділет министрінің 2018 жылғы 29 тамыздағы № 1341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17415 болып тіркелген) мынадай өзгерістер мен толықтыру енгізілсін:</w:t>
      </w:r>
    </w:p>
    <w:bookmarkEnd w:id="153"/>
    <w:bookmarkStart w:name="z178" w:id="154"/>
    <w:p>
      <w:pPr>
        <w:spacing w:after="0"/>
        <w:ind w:left="0"/>
        <w:jc w:val="both"/>
      </w:pPr>
      <w:r>
        <w:rPr>
          <w:rFonts w:ascii="Times New Roman"/>
          <w:b w:val="false"/>
          <w:i w:val="false"/>
          <w:color w:val="000000"/>
          <w:sz w:val="28"/>
        </w:rPr>
        <w:t xml:space="preserve">
      көрсетілген бұйрықпен бекітілген Өнеркәсіптік меншік объектілерін 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олардың қолданылуын мерзімінен бұрын тоқтату </w:t>
      </w:r>
      <w:r>
        <w:rPr>
          <w:rFonts w:ascii="Times New Roman"/>
          <w:b w:val="false"/>
          <w:i w:val="false"/>
          <w:color w:val="000000"/>
          <w:sz w:val="28"/>
        </w:rPr>
        <w:t>қағидаларында</w:t>
      </w:r>
      <w:r>
        <w:rPr>
          <w:rFonts w:ascii="Times New Roman"/>
          <w:b w:val="false"/>
          <w:i w:val="false"/>
          <w:color w:val="000000"/>
          <w:sz w:val="28"/>
        </w:rPr>
        <w:t>:</w:t>
      </w:r>
    </w:p>
    <w:bookmarkEnd w:id="154"/>
    <w:bookmarkStart w:name="z179" w:id="155"/>
    <w:p>
      <w:pPr>
        <w:spacing w:after="0"/>
        <w:ind w:left="0"/>
        <w:jc w:val="both"/>
      </w:pPr>
      <w:r>
        <w:rPr>
          <w:rFonts w:ascii="Times New Roman"/>
          <w:b w:val="false"/>
          <w:i w:val="false"/>
          <w:color w:val="000000"/>
          <w:sz w:val="28"/>
        </w:rPr>
        <w:t>
      мынадай мазмұндағы 7-1 тармақпен толықтырылсын:</w:t>
      </w:r>
    </w:p>
    <w:bookmarkEnd w:id="155"/>
    <w:bookmarkStart w:name="z180" w:id="156"/>
    <w:p>
      <w:pPr>
        <w:spacing w:after="0"/>
        <w:ind w:left="0"/>
        <w:jc w:val="both"/>
      </w:pPr>
      <w:r>
        <w:rPr>
          <w:rFonts w:ascii="Times New Roman"/>
          <w:b w:val="false"/>
          <w:i w:val="false"/>
          <w:color w:val="000000"/>
          <w:sz w:val="28"/>
        </w:rPr>
        <w:t>
      "7-1.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Көрсетілетін мемлекеттік қызметті көрсетуге қойылатын негізгі талаптар тізбесінің 8-тармағында көзделген тізбеге сәйкес құжаттар топтамасы толық ұсынылмаған жағдайларда, көрсетілетін қызметті беруші өтініштерді цифрлық күту парағы арқылы қабылдайды.</w:t>
      </w:r>
    </w:p>
    <w:bookmarkEnd w:id="156"/>
    <w:bookmarkStart w:name="z181" w:id="157"/>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алты жұмыс күні белгіленеді. Аталған мерзім осы Қағидаларда белгіленген тиісті мемлекеттік қызметті көрсету мерзімінің жалпы ұзақтығына қосылмайды және одан аспауға тиіс.</w:t>
      </w:r>
    </w:p>
    <w:bookmarkEnd w:id="157"/>
    <w:bookmarkStart w:name="z182" w:id="158"/>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көрсетілетін қызметті алушының бастапқы жүгінген күні болып есептеледі.</w:t>
      </w:r>
    </w:p>
    <w:bookmarkEnd w:id="158"/>
    <w:bookmarkStart w:name="z183" w:id="159"/>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күннен бастап қайта басталады.";</w:t>
      </w:r>
    </w:p>
    <w:bookmarkEnd w:id="1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85" w:id="160"/>
    <w:p>
      <w:pPr>
        <w:spacing w:after="0"/>
        <w:ind w:left="0"/>
        <w:jc w:val="both"/>
      </w:pPr>
      <w:r>
        <w:rPr>
          <w:rFonts w:ascii="Times New Roman"/>
          <w:b w:val="false"/>
          <w:i w:val="false"/>
          <w:color w:val="000000"/>
          <w:sz w:val="28"/>
        </w:rPr>
        <w:t>
      "8. Мемлекеттік қызмет көрсету туралы өтінішке көрсетілетін қызметті берушіге келіп түскен сәтте автоматты түрде тіркеу нөмірі беріледі.</w:t>
      </w:r>
    </w:p>
    <w:bookmarkEnd w:id="160"/>
    <w:bookmarkStart w:name="z186" w:id="161"/>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161"/>
    <w:bookmarkStart w:name="z187" w:id="162"/>
    <w:p>
      <w:pPr>
        <w:spacing w:after="0"/>
        <w:ind w:left="0"/>
        <w:jc w:val="both"/>
      </w:pPr>
      <w:r>
        <w:rPr>
          <w:rFonts w:ascii="Times New Roman"/>
          <w:b w:val="false"/>
          <w:i w:val="false"/>
          <w:color w:val="000000"/>
          <w:sz w:val="28"/>
        </w:rPr>
        <w:t>
      Көрсетілетін қызметті беруші құжаттар тіркелген сәттен бастап 4 (төрт) жұмыс күні ішінде олардың толықтығын тексереді.</w:t>
      </w:r>
    </w:p>
    <w:bookmarkEnd w:id="162"/>
    <w:bookmarkStart w:name="z188" w:id="163"/>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bookmarkEnd w:id="163"/>
    <w:bookmarkStart w:name="z189" w:id="164"/>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 үшін негіздер болмаған кезде, көрсетілетін қызметті беруші 6 (алты) жұмыс күні ішінде Мемлекеттік тізілімге тіркеу туралы мәліметтерді енгізеді, беру туралы мәліметтерді жариялайды және көрсетілетін қызметті алушының "жеке кабинетіне" осы бұйрыққа 6-қосымшаға сәйкес патентті электрондық нысанда жібереді.</w:t>
      </w:r>
    </w:p>
    <w:bookmarkEnd w:id="164"/>
    <w:bookmarkStart w:name="z190" w:id="165"/>
    <w:p>
      <w:pPr>
        <w:spacing w:after="0"/>
        <w:ind w:left="0"/>
        <w:jc w:val="both"/>
      </w:pPr>
      <w:r>
        <w:rPr>
          <w:rFonts w:ascii="Times New Roman"/>
          <w:b w:val="false"/>
          <w:i w:val="false"/>
          <w:color w:val="000000"/>
          <w:sz w:val="28"/>
        </w:rPr>
        <w:t>
      Көрсетілетін қызметті алушы құжаттар топтамасын толық ұсынбаған немесе осы Қағидаларға сәйкес мемлекеттік қызметті көрсету үшін қажетті мәліметтер болмаған жағдайда, көрсетілетін қызметті беруші осы тармақтың үшінші бөлігінде көрсетілген мерзімдерде көрсетілетін қызметті алушыға құжаттар топтамасының қандай талаптарға сәйкес келмейтінін көрсете отырып, мемлекеттік қызметті көрсету мерзімін тоқтата тұру туралы хабарлама (сұрау салу) жібереді.</w:t>
      </w:r>
    </w:p>
    <w:bookmarkEnd w:id="165"/>
    <w:bookmarkStart w:name="z191" w:id="166"/>
    <w:p>
      <w:pPr>
        <w:spacing w:after="0"/>
        <w:ind w:left="0"/>
        <w:jc w:val="both"/>
      </w:pPr>
      <w:r>
        <w:rPr>
          <w:rFonts w:ascii="Times New Roman"/>
          <w:b w:val="false"/>
          <w:i w:val="false"/>
          <w:color w:val="000000"/>
          <w:sz w:val="28"/>
        </w:rPr>
        <w:t>
      Хабарламада көрсетілген құжаттарды талаптарға сәйкес келтіру мерзімі көрсетілетін қызметті алушының бастапқы жүгінген күнінен бастап алты жұмыс күнінен аспауға тиіс.</w:t>
      </w:r>
    </w:p>
    <w:bookmarkEnd w:id="166"/>
    <w:bookmarkStart w:name="z192" w:id="167"/>
    <w:p>
      <w:pPr>
        <w:spacing w:after="0"/>
        <w:ind w:left="0"/>
        <w:jc w:val="both"/>
      </w:pPr>
      <w:r>
        <w:rPr>
          <w:rFonts w:ascii="Times New Roman"/>
          <w:b w:val="false"/>
          <w:i w:val="false"/>
          <w:color w:val="000000"/>
          <w:sz w:val="28"/>
        </w:rPr>
        <w:t>
      Көрсетілетін қызметті алушы өзінің бастапқы жүгінген күнінен бастап алты жұмыс күні ішінде осы Қағидаларда белгіленген талаптарға анықталған сәйкессіздіктерді жоймаған жағдайда, көрсетілетін қызметті беруші көрсетілетін қызметті алушыға осы Қағидаларға 4-қосымшаға сәйкес нысан бойынша өтінішті одан әрі қараудан бас тартуды жібереді.";</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және </w:t>
      </w:r>
      <w:r>
        <w:rPr>
          <w:rFonts w:ascii="Times New Roman"/>
          <w:b w:val="false"/>
          <w:i w:val="false"/>
          <w:color w:val="000000"/>
          <w:sz w:val="28"/>
        </w:rPr>
        <w:t>8-4 тармақтар</w:t>
      </w:r>
      <w:r>
        <w:rPr>
          <w:rFonts w:ascii="Times New Roman"/>
          <w:b w:val="false"/>
          <w:i w:val="false"/>
          <w:color w:val="000000"/>
          <w:sz w:val="28"/>
        </w:rPr>
        <w:t xml:space="preserve"> мынадай редакцияда жазылсын:</w:t>
      </w:r>
    </w:p>
    <w:bookmarkStart w:name="z194" w:id="168"/>
    <w:p>
      <w:pPr>
        <w:spacing w:after="0"/>
        <w:ind w:left="0"/>
        <w:jc w:val="both"/>
      </w:pPr>
      <w:r>
        <w:rPr>
          <w:rFonts w:ascii="Times New Roman"/>
          <w:b w:val="false"/>
          <w:i w:val="false"/>
          <w:color w:val="000000"/>
          <w:sz w:val="28"/>
        </w:rPr>
        <w:t>
      "8-1.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168"/>
    <w:bookmarkStart w:name="z195" w:id="169"/>
    <w:p>
      <w:pPr>
        <w:spacing w:after="0"/>
        <w:ind w:left="0"/>
        <w:jc w:val="both"/>
      </w:pPr>
      <w:r>
        <w:rPr>
          <w:rFonts w:ascii="Times New Roman"/>
          <w:b w:val="false"/>
          <w:i w:val="false"/>
          <w:color w:val="000000"/>
          <w:sz w:val="28"/>
        </w:rPr>
        <w:t>
      8-2. Көрсетілетін қызметті беруші мемлекеттік қызметті көрсету процесін мынадай жағдайларда тоқтата тұрады:</w:t>
      </w:r>
    </w:p>
    <w:bookmarkEnd w:id="169"/>
    <w:bookmarkStart w:name="z196" w:id="170"/>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bookmarkEnd w:id="170"/>
    <w:bookmarkStart w:name="z197" w:id="171"/>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bookmarkEnd w:id="171"/>
    <w:bookmarkStart w:name="z198" w:id="172"/>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bookmarkEnd w:id="172"/>
    <w:bookmarkStart w:name="z199" w:id="173"/>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bookmarkEnd w:id="173"/>
    <w:bookmarkStart w:name="z200" w:id="174"/>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bookmarkEnd w:id="174"/>
    <w:bookmarkStart w:name="z201" w:id="175"/>
    <w:p>
      <w:pPr>
        <w:spacing w:after="0"/>
        <w:ind w:left="0"/>
        <w:jc w:val="both"/>
      </w:pPr>
      <w:r>
        <w:rPr>
          <w:rFonts w:ascii="Times New Roman"/>
          <w:b w:val="false"/>
          <w:i w:val="false"/>
          <w:color w:val="000000"/>
          <w:sz w:val="28"/>
        </w:rPr>
        <w:t>
      8-3. Мемлекеттік қызметті көрсету процесі:</w:t>
      </w:r>
    </w:p>
    <w:bookmarkEnd w:id="175"/>
    <w:bookmarkStart w:name="z202" w:id="176"/>
    <w:p>
      <w:pPr>
        <w:spacing w:after="0"/>
        <w:ind w:left="0"/>
        <w:jc w:val="both"/>
      </w:pPr>
      <w:r>
        <w:rPr>
          <w:rFonts w:ascii="Times New Roman"/>
          <w:b w:val="false"/>
          <w:i w:val="false"/>
          <w:color w:val="000000"/>
          <w:sz w:val="28"/>
        </w:rPr>
        <w:t>
      1) осы Қағидалардың 8-2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bookmarkEnd w:id="176"/>
    <w:bookmarkStart w:name="z203" w:id="177"/>
    <w:p>
      <w:pPr>
        <w:spacing w:after="0"/>
        <w:ind w:left="0"/>
        <w:jc w:val="both"/>
      </w:pPr>
      <w:r>
        <w:rPr>
          <w:rFonts w:ascii="Times New Roman"/>
          <w:b w:val="false"/>
          <w:i w:val="false"/>
          <w:color w:val="000000"/>
          <w:sz w:val="28"/>
        </w:rPr>
        <w:t>
      2) осы Қағидалардың 8-2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bookmarkEnd w:id="177"/>
    <w:bookmarkStart w:name="z204" w:id="178"/>
    <w:p>
      <w:pPr>
        <w:spacing w:after="0"/>
        <w:ind w:left="0"/>
        <w:jc w:val="both"/>
      </w:pPr>
      <w:r>
        <w:rPr>
          <w:rFonts w:ascii="Times New Roman"/>
          <w:b w:val="false"/>
          <w:i w:val="false"/>
          <w:color w:val="000000"/>
          <w:sz w:val="28"/>
        </w:rPr>
        <w:t>
      3) осы Қағидалардың 8-2 тармағының 4) тармақшасында көзделген жағдайда – көрсетілетін қызметті беруші белгілеген алты жұмыс күні ішінде анықталған кемшіліктер жойылғанға дейін тоқтатыла тұрады.</w:t>
      </w:r>
    </w:p>
    <w:bookmarkEnd w:id="178"/>
    <w:bookmarkStart w:name="z205" w:id="179"/>
    <w:p>
      <w:pPr>
        <w:spacing w:after="0"/>
        <w:ind w:left="0"/>
        <w:jc w:val="both"/>
      </w:pPr>
      <w:r>
        <w:rPr>
          <w:rFonts w:ascii="Times New Roman"/>
          <w:b w:val="false"/>
          <w:i w:val="false"/>
          <w:color w:val="000000"/>
          <w:sz w:val="28"/>
        </w:rPr>
        <w:t>
      Осы Қағидалардың 8-2 тармағының 3) тармақшасында көзделген тоқтата тұру мерзімі Көрсетілетін мемлекеттік қызметті көрсетуге қойылатын негізгі талаптар тізбесінің 3-тармағында белгіленген тиісті мемлекеттік қызметті көрсету мерзімінің жалпы ұзақтығынан аспауға тиіс.</w:t>
      </w:r>
    </w:p>
    <w:bookmarkEnd w:id="179"/>
    <w:bookmarkStart w:name="z206" w:id="180"/>
    <w:p>
      <w:pPr>
        <w:spacing w:after="0"/>
        <w:ind w:left="0"/>
        <w:jc w:val="both"/>
      </w:pPr>
      <w:r>
        <w:rPr>
          <w:rFonts w:ascii="Times New Roman"/>
          <w:b w:val="false"/>
          <w:i w:val="false"/>
          <w:color w:val="000000"/>
          <w:sz w:val="28"/>
        </w:rPr>
        <w:t>
      8-4.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180"/>
    <w:bookmarkStart w:name="z207" w:id="181"/>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bookmarkEnd w:id="181"/>
    <w:bookmarkStart w:name="z208" w:id="182"/>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210" w:id="183"/>
    <w:p>
      <w:pPr>
        <w:spacing w:after="0"/>
        <w:ind w:left="0"/>
        <w:jc w:val="both"/>
      </w:pPr>
      <w:r>
        <w:rPr>
          <w:rFonts w:ascii="Times New Roman"/>
          <w:b w:val="false"/>
          <w:i w:val="false"/>
          <w:color w:val="000000"/>
          <w:sz w:val="28"/>
        </w:rPr>
        <w:t>
      "17. Мемлекеттік қызмет көрсету туралы өтінішке көрсетілетін қызметті берушіге келіп түскен сәтте автоматты түрде тіркеу нөмірі беріледі.</w:t>
      </w:r>
    </w:p>
    <w:bookmarkEnd w:id="183"/>
    <w:bookmarkStart w:name="z211" w:id="184"/>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184"/>
    <w:bookmarkStart w:name="z212" w:id="185"/>
    <w:p>
      <w:pPr>
        <w:spacing w:after="0"/>
        <w:ind w:left="0"/>
        <w:jc w:val="both"/>
      </w:pPr>
      <w:r>
        <w:rPr>
          <w:rFonts w:ascii="Times New Roman"/>
          <w:b w:val="false"/>
          <w:i w:val="false"/>
          <w:color w:val="000000"/>
          <w:sz w:val="28"/>
        </w:rPr>
        <w:t>
      Көрсетілетін қызметті беруші құжаттар тіркелген сәттен бастап 4 (төрт) жұмыс күні ішінде олардың толықтығын тексереді.</w:t>
      </w:r>
    </w:p>
    <w:bookmarkEnd w:id="185"/>
    <w:bookmarkStart w:name="z213" w:id="186"/>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bookmarkEnd w:id="186"/>
    <w:bookmarkStart w:name="z214" w:id="187"/>
    <w:p>
      <w:pPr>
        <w:spacing w:after="0"/>
        <w:ind w:left="0"/>
        <w:jc w:val="both"/>
      </w:pPr>
      <w:r>
        <w:rPr>
          <w:rFonts w:ascii="Times New Roman"/>
          <w:b w:val="false"/>
          <w:i w:val="false"/>
          <w:color w:val="000000"/>
          <w:sz w:val="28"/>
        </w:rPr>
        <w:t>
      Нәтижесінде тиісті құжаттарды тексеру және төлемді жүзеге асыру қорытындысы бойынша, сондай-ақ бас тартуға негіздер болмаған кезде, көрсетілетін қызметті беруші 6 (алты) жұмыс күні ішінде патенттің телнұсқасын береді және оны көрсетілетін қызметті алушының "жеке кабинетіне" электрондық нысанда жібереді.</w:t>
      </w:r>
    </w:p>
    <w:bookmarkEnd w:id="187"/>
    <w:bookmarkStart w:name="z215" w:id="188"/>
    <w:p>
      <w:pPr>
        <w:spacing w:after="0"/>
        <w:ind w:left="0"/>
        <w:jc w:val="both"/>
      </w:pPr>
      <w:r>
        <w:rPr>
          <w:rFonts w:ascii="Times New Roman"/>
          <w:b w:val="false"/>
          <w:i w:val="false"/>
          <w:color w:val="000000"/>
          <w:sz w:val="28"/>
        </w:rPr>
        <w:t>
      Көрсетілетін қызметті алушы құжаттар тізбесіне сәйкес құжаттардың толық топтамасын ұсынған жағдайда немесе мемлекеттік қызметті көрсету үшін қажетті мәліметтер болмаған кезде, көрсетілетін қызметті беруші осы Қағидалардың 12-қосымшасна сәйкес өтінішті қабылдаудан бас тартады.";</w:t>
      </w:r>
    </w:p>
    <w:bookmarkEnd w:id="1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тізбенің </w:t>
      </w:r>
      <w:r>
        <w:rPr>
          <w:rFonts w:ascii="Times New Roman"/>
          <w:b w:val="false"/>
          <w:i w:val="false"/>
          <w:color w:val="000000"/>
          <w:sz w:val="28"/>
        </w:rPr>
        <w:t>6-қосымшасына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осы тізбенің </w:t>
      </w:r>
      <w:r>
        <w:rPr>
          <w:rFonts w:ascii="Times New Roman"/>
          <w:b w:val="false"/>
          <w:i w:val="false"/>
          <w:color w:val="000000"/>
          <w:sz w:val="28"/>
        </w:rPr>
        <w:t>7-қосымшасына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11-қосымша</w:t>
      </w:r>
      <w:r>
        <w:rPr>
          <w:rFonts w:ascii="Times New Roman"/>
          <w:b w:val="false"/>
          <w:i w:val="false"/>
          <w:color w:val="000000"/>
          <w:sz w:val="28"/>
        </w:rPr>
        <w:t xml:space="preserve"> алынып тасталсын.</w:t>
      </w:r>
    </w:p>
    <w:bookmarkStart w:name="z220" w:id="189"/>
    <w:p>
      <w:pPr>
        <w:spacing w:after="0"/>
        <w:ind w:left="0"/>
        <w:jc w:val="both"/>
      </w:pPr>
      <w:r>
        <w:rPr>
          <w:rFonts w:ascii="Times New Roman"/>
          <w:b w:val="false"/>
          <w:i w:val="false"/>
          <w:color w:val="000000"/>
          <w:sz w:val="28"/>
        </w:rPr>
        <w:t xml:space="preserve">
      4. "Интегралдық микросхемалар топологияларының мемлекеттік тізіліміне топологияларды енгізу және тіркеу туралы куәліктерді, авторлардың куәліктерін беру қағидаларын бекіту туралы" Қазақстан Республикасы Әділет министрінің 2018 жылғы 29 тамыздағы № 1342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17397 болып тіркелген) мынадай өзгерістер мен толықтырулар енгізілсін:</w:t>
      </w:r>
    </w:p>
    <w:bookmarkEnd w:id="189"/>
    <w:bookmarkStart w:name="z221" w:id="190"/>
    <w:p>
      <w:pPr>
        <w:spacing w:after="0"/>
        <w:ind w:left="0"/>
        <w:jc w:val="both"/>
      </w:pPr>
      <w:r>
        <w:rPr>
          <w:rFonts w:ascii="Times New Roman"/>
          <w:b w:val="false"/>
          <w:i w:val="false"/>
          <w:color w:val="000000"/>
          <w:sz w:val="28"/>
        </w:rPr>
        <w:t xml:space="preserve">
      көрсетілген бұйрықпен бекітілген Интегралдық микросхемалар топологияларының мемлекеттік тізіліміне топологияларды енгізу және тіркеу туралы куәліктерді, авторлардың куәліктерін беру </w:t>
      </w:r>
      <w:r>
        <w:rPr>
          <w:rFonts w:ascii="Times New Roman"/>
          <w:b w:val="false"/>
          <w:i w:val="false"/>
          <w:color w:val="000000"/>
          <w:sz w:val="28"/>
        </w:rPr>
        <w:t>қағидаларында</w:t>
      </w:r>
      <w:r>
        <w:rPr>
          <w:rFonts w:ascii="Times New Roman"/>
          <w:b w:val="false"/>
          <w:i w:val="false"/>
          <w:color w:val="000000"/>
          <w:sz w:val="28"/>
        </w:rPr>
        <w:t>:</w:t>
      </w:r>
    </w:p>
    <w:bookmarkEnd w:id="1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 </w:t>
      </w:r>
    </w:p>
    <w:bookmarkStart w:name="z223" w:id="191"/>
    <w:p>
      <w:pPr>
        <w:spacing w:after="0"/>
        <w:ind w:left="0"/>
        <w:jc w:val="both"/>
      </w:pPr>
      <w:r>
        <w:rPr>
          <w:rFonts w:ascii="Times New Roman"/>
          <w:b w:val="false"/>
          <w:i w:val="false"/>
          <w:color w:val="000000"/>
          <w:sz w:val="28"/>
        </w:rPr>
        <w:t>
      "6. Мемлекеттік қызмет көрсету туралы өтінішке көрсетілетін қызметті берушіге келіп түскен сәтте автоматты түрде тіркеу нөмірі беріледі.</w:t>
      </w:r>
    </w:p>
    <w:bookmarkEnd w:id="191"/>
    <w:bookmarkStart w:name="z224" w:id="192"/>
    <w:p>
      <w:pPr>
        <w:spacing w:after="0"/>
        <w:ind w:left="0"/>
        <w:jc w:val="both"/>
      </w:pPr>
      <w:r>
        <w:rPr>
          <w:rFonts w:ascii="Times New Roman"/>
          <w:b w:val="false"/>
          <w:i w:val="false"/>
          <w:color w:val="000000"/>
          <w:sz w:val="28"/>
        </w:rPr>
        <w:t>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кодексіне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192"/>
    <w:bookmarkStart w:name="z225" w:id="193"/>
    <w:p>
      <w:pPr>
        <w:spacing w:after="0"/>
        <w:ind w:left="0"/>
        <w:jc w:val="both"/>
      </w:pPr>
      <w:r>
        <w:rPr>
          <w:rFonts w:ascii="Times New Roman"/>
          <w:b w:val="false"/>
          <w:i w:val="false"/>
          <w:color w:val="000000"/>
          <w:sz w:val="28"/>
        </w:rPr>
        <w:t>
      Көрсетілетін қызметті беруші құжаттар тіркелген сәттен бастап 4 (төрт) жұмыс күні ішінде олардың толықтығын тексереді.</w:t>
      </w:r>
    </w:p>
    <w:bookmarkEnd w:id="193"/>
    <w:bookmarkStart w:name="z226" w:id="194"/>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bookmarkEnd w:id="194"/>
    <w:bookmarkStart w:name="z227" w:id="195"/>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 үшін негіздер болмаған кезде, көрсетілетін қызметті беруші 6 (алты) жұмыс күні ішінде Мемлекеттік тізілімге тіркеу туралы мәліметтерді енгізеді, мәліметтерді жариялайды және көрсетілетін қызметті алушының "жеке кабинетіне" осы бұйрыққа 6-қосымшаға сәйкес куәлікті электрондық нысанда жібереді.</w:t>
      </w:r>
    </w:p>
    <w:bookmarkEnd w:id="195"/>
    <w:bookmarkStart w:name="z228" w:id="196"/>
    <w:p>
      <w:pPr>
        <w:spacing w:after="0"/>
        <w:ind w:left="0"/>
        <w:jc w:val="both"/>
      </w:pPr>
      <w:r>
        <w:rPr>
          <w:rFonts w:ascii="Times New Roman"/>
          <w:b w:val="false"/>
          <w:i w:val="false"/>
          <w:color w:val="000000"/>
          <w:sz w:val="28"/>
        </w:rPr>
        <w:t>
      Көрсетілетін қызметті алушы құжаттар топтамасын толық ұсынбаған немесе осы Қағидаларға сәйкес мемлекеттік қызметті көрсету үшін қажетті мәліметтер болмаған жағдайда, көрсетілетін қызметті беруші осы тармақтың үшінші бөлігінде көрсетілген мерзімдерде көрсетілетін қызметті алушыға құжаттар топтамасының қандай талаптарға сәйкес келмейтінін көрсете отырып, мемлекеттік қызметті көрсету мерзімін тоқтата тұру туралы хабарлама (сұрау салу) жібереді.</w:t>
      </w:r>
    </w:p>
    <w:bookmarkEnd w:id="196"/>
    <w:bookmarkStart w:name="z229" w:id="197"/>
    <w:p>
      <w:pPr>
        <w:spacing w:after="0"/>
        <w:ind w:left="0"/>
        <w:jc w:val="both"/>
      </w:pPr>
      <w:r>
        <w:rPr>
          <w:rFonts w:ascii="Times New Roman"/>
          <w:b w:val="false"/>
          <w:i w:val="false"/>
          <w:color w:val="000000"/>
          <w:sz w:val="28"/>
        </w:rPr>
        <w:t>
      Хабарламада көрсетілген құжаттарды талаптарға сәйкес келтіру мерзімі көрсетілетін қызметті алушының бастапқы жүгінген күнінен бастап алты жұмыс күнінен аспауға тиіс.</w:t>
      </w:r>
    </w:p>
    <w:bookmarkEnd w:id="197"/>
    <w:bookmarkStart w:name="z230" w:id="198"/>
    <w:p>
      <w:pPr>
        <w:spacing w:after="0"/>
        <w:ind w:left="0"/>
        <w:jc w:val="both"/>
      </w:pPr>
      <w:r>
        <w:rPr>
          <w:rFonts w:ascii="Times New Roman"/>
          <w:b w:val="false"/>
          <w:i w:val="false"/>
          <w:color w:val="000000"/>
          <w:sz w:val="28"/>
        </w:rPr>
        <w:t>
      Көрсетілетін қызметті алушы өзінің бастапқы жүгінген күнінен бастап алты жұмыс күні ішінде осы Қағидаларда белгіленген талаптарға анықталған сәйкессіздіктерді жоймаған жағдайда, көрсетілетін қызметті беруші көрсетілетін қызметті алушыға осы Қағидаларға 5-қосымшаға сәйкес нысан бойынша өтінішті одан әрі қараудан бас тартуды жібереді.";</w:t>
      </w:r>
    </w:p>
    <w:bookmarkEnd w:id="1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және </w:t>
      </w:r>
      <w:r>
        <w:rPr>
          <w:rFonts w:ascii="Times New Roman"/>
          <w:b w:val="false"/>
          <w:i w:val="false"/>
          <w:color w:val="000000"/>
          <w:sz w:val="28"/>
        </w:rPr>
        <w:t>6-4 тармақтар</w:t>
      </w:r>
      <w:r>
        <w:rPr>
          <w:rFonts w:ascii="Times New Roman"/>
          <w:b w:val="false"/>
          <w:i w:val="false"/>
          <w:color w:val="000000"/>
          <w:sz w:val="28"/>
        </w:rPr>
        <w:t xml:space="preserve"> мынадай редакцияда жазылсын:</w:t>
      </w:r>
    </w:p>
    <w:bookmarkStart w:name="z232" w:id="199"/>
    <w:p>
      <w:pPr>
        <w:spacing w:after="0"/>
        <w:ind w:left="0"/>
        <w:jc w:val="both"/>
      </w:pPr>
      <w:r>
        <w:rPr>
          <w:rFonts w:ascii="Times New Roman"/>
          <w:b w:val="false"/>
          <w:i w:val="false"/>
          <w:color w:val="000000"/>
          <w:sz w:val="28"/>
        </w:rPr>
        <w:t>
      "6-1.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199"/>
    <w:bookmarkStart w:name="z233" w:id="200"/>
    <w:p>
      <w:pPr>
        <w:spacing w:after="0"/>
        <w:ind w:left="0"/>
        <w:jc w:val="both"/>
      </w:pPr>
      <w:r>
        <w:rPr>
          <w:rFonts w:ascii="Times New Roman"/>
          <w:b w:val="false"/>
          <w:i w:val="false"/>
          <w:color w:val="000000"/>
          <w:sz w:val="28"/>
        </w:rPr>
        <w:t>
      6-2. Көрсетілетін қызметті беруші мемлекеттік қызметті көрсету процесін мынадай жағдайларда тоқтата тұрады:</w:t>
      </w:r>
    </w:p>
    <w:bookmarkEnd w:id="200"/>
    <w:bookmarkStart w:name="z234" w:id="201"/>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bookmarkEnd w:id="201"/>
    <w:bookmarkStart w:name="z235" w:id="202"/>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bookmarkEnd w:id="202"/>
    <w:bookmarkStart w:name="z236" w:id="203"/>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bookmarkEnd w:id="203"/>
    <w:bookmarkStart w:name="z237" w:id="204"/>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bookmarkEnd w:id="204"/>
    <w:bookmarkStart w:name="z238" w:id="205"/>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bookmarkEnd w:id="205"/>
    <w:bookmarkStart w:name="z239" w:id="206"/>
    <w:p>
      <w:pPr>
        <w:spacing w:after="0"/>
        <w:ind w:left="0"/>
        <w:jc w:val="both"/>
      </w:pPr>
      <w:r>
        <w:rPr>
          <w:rFonts w:ascii="Times New Roman"/>
          <w:b w:val="false"/>
          <w:i w:val="false"/>
          <w:color w:val="000000"/>
          <w:sz w:val="28"/>
        </w:rPr>
        <w:t>
      6-3. Мемлекеттік қызметті көрсету процесі:</w:t>
      </w:r>
    </w:p>
    <w:bookmarkEnd w:id="206"/>
    <w:bookmarkStart w:name="z240" w:id="207"/>
    <w:p>
      <w:pPr>
        <w:spacing w:after="0"/>
        <w:ind w:left="0"/>
        <w:jc w:val="both"/>
      </w:pPr>
      <w:r>
        <w:rPr>
          <w:rFonts w:ascii="Times New Roman"/>
          <w:b w:val="false"/>
          <w:i w:val="false"/>
          <w:color w:val="000000"/>
          <w:sz w:val="28"/>
        </w:rPr>
        <w:t>
      1) осы Қағидалардың 6-2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bookmarkEnd w:id="207"/>
    <w:bookmarkStart w:name="z241" w:id="208"/>
    <w:p>
      <w:pPr>
        <w:spacing w:after="0"/>
        <w:ind w:left="0"/>
        <w:jc w:val="both"/>
      </w:pPr>
      <w:r>
        <w:rPr>
          <w:rFonts w:ascii="Times New Roman"/>
          <w:b w:val="false"/>
          <w:i w:val="false"/>
          <w:color w:val="000000"/>
          <w:sz w:val="28"/>
        </w:rPr>
        <w:t>
      2) осы Қағидалардың 6-2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bookmarkEnd w:id="208"/>
    <w:bookmarkStart w:name="z242" w:id="209"/>
    <w:p>
      <w:pPr>
        <w:spacing w:after="0"/>
        <w:ind w:left="0"/>
        <w:jc w:val="both"/>
      </w:pPr>
      <w:r>
        <w:rPr>
          <w:rFonts w:ascii="Times New Roman"/>
          <w:b w:val="false"/>
          <w:i w:val="false"/>
          <w:color w:val="000000"/>
          <w:sz w:val="28"/>
        </w:rPr>
        <w:t>
      3) осы Қағидалардың 6-2 тармағының 4) тармақшасында көзделген жағдайда – көрсетілетін қызметті беруші белгілеген алты жұмыс күні ішінде анықталған кемшіліктер жойылғанға дейін тоқтатыла тұрады.</w:t>
      </w:r>
    </w:p>
    <w:bookmarkEnd w:id="209"/>
    <w:bookmarkStart w:name="z243" w:id="210"/>
    <w:p>
      <w:pPr>
        <w:spacing w:after="0"/>
        <w:ind w:left="0"/>
        <w:jc w:val="both"/>
      </w:pPr>
      <w:r>
        <w:rPr>
          <w:rFonts w:ascii="Times New Roman"/>
          <w:b w:val="false"/>
          <w:i w:val="false"/>
          <w:color w:val="000000"/>
          <w:sz w:val="28"/>
        </w:rPr>
        <w:t>
      Осы Қағидалардың 6-2 тармағының 3) тармақшасында көзделген тоқтата тұру мерзімі Көрсетілетін мемлекеттік қызметті көрсетуге қойылатын негізгі талаптар тізбесінің 3-тармағында белгіленген тиісті мемлекеттік қызметті көрсету мерзімінің жалпы ұзақтығынан аспауға тиіс.</w:t>
      </w:r>
    </w:p>
    <w:bookmarkEnd w:id="210"/>
    <w:bookmarkStart w:name="z244" w:id="211"/>
    <w:p>
      <w:pPr>
        <w:spacing w:after="0"/>
        <w:ind w:left="0"/>
        <w:jc w:val="both"/>
      </w:pPr>
      <w:r>
        <w:rPr>
          <w:rFonts w:ascii="Times New Roman"/>
          <w:b w:val="false"/>
          <w:i w:val="false"/>
          <w:color w:val="000000"/>
          <w:sz w:val="28"/>
        </w:rPr>
        <w:t>
      6-4.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211"/>
    <w:bookmarkStart w:name="z245" w:id="212"/>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bookmarkEnd w:id="212"/>
    <w:bookmarkStart w:name="z246" w:id="213"/>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bookmarkEnd w:id="213"/>
    <w:bookmarkStart w:name="z247" w:id="214"/>
    <w:p>
      <w:pPr>
        <w:spacing w:after="0"/>
        <w:ind w:left="0"/>
        <w:jc w:val="both"/>
      </w:pPr>
      <w:r>
        <w:rPr>
          <w:rFonts w:ascii="Times New Roman"/>
          <w:b w:val="false"/>
          <w:i w:val="false"/>
          <w:color w:val="000000"/>
          <w:sz w:val="28"/>
        </w:rPr>
        <w:t>
      мынадай мазмұндағы 7-1 тармақпен толықтырылсын:</w:t>
      </w:r>
    </w:p>
    <w:bookmarkEnd w:id="214"/>
    <w:bookmarkStart w:name="z248" w:id="215"/>
    <w:p>
      <w:pPr>
        <w:spacing w:after="0"/>
        <w:ind w:left="0"/>
        <w:jc w:val="both"/>
      </w:pPr>
      <w:r>
        <w:rPr>
          <w:rFonts w:ascii="Times New Roman"/>
          <w:b w:val="false"/>
          <w:i w:val="false"/>
          <w:color w:val="000000"/>
          <w:sz w:val="28"/>
        </w:rPr>
        <w:t>
      "7-1.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Көрсетілетін мемлекеттік қызметті көрсетуге қойылатын негізгі талаптар тізбесінің 8-тармағында көзделген тізбеге сәйкес құжаттар топтамасы толық ұсынылмаған жағдайларда, көрсетілетін қызметті беруші өтініштерді цифрлық күту парағы арқылы қабылдайды.</w:t>
      </w:r>
    </w:p>
    <w:bookmarkEnd w:id="215"/>
    <w:bookmarkStart w:name="z249" w:id="216"/>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алты жұмыс күні белгіленеді. Аталған мерзім осы Қағидаларда белгіленген тиісті мемлекеттік қызметті көрсету мерзімінің жалпы ұзақтығына қосылмайды және одан аспауға тиіс.</w:t>
      </w:r>
    </w:p>
    <w:bookmarkEnd w:id="216"/>
    <w:bookmarkStart w:name="z250" w:id="217"/>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көрсетілетін қызметті алушының бастапқы жүгінген күні болып есептеледі.</w:t>
      </w:r>
    </w:p>
    <w:bookmarkEnd w:id="217"/>
    <w:bookmarkStart w:name="z251" w:id="218"/>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күннен бастап қайта басталады.";</w:t>
      </w:r>
    </w:p>
    <w:bookmarkEnd w:id="2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тізбенің </w:t>
      </w:r>
      <w:r>
        <w:rPr>
          <w:rFonts w:ascii="Times New Roman"/>
          <w:b w:val="false"/>
          <w:i w:val="false"/>
          <w:color w:val="000000"/>
          <w:sz w:val="28"/>
        </w:rPr>
        <w:t>8-қосымшасына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осы тізбенің </w:t>
      </w:r>
      <w:r>
        <w:rPr>
          <w:rFonts w:ascii="Times New Roman"/>
          <w:b w:val="false"/>
          <w:i w:val="false"/>
          <w:color w:val="000000"/>
          <w:sz w:val="28"/>
        </w:rPr>
        <w:t>9-қосымшасына</w:t>
      </w:r>
      <w:r>
        <w:rPr>
          <w:rFonts w:ascii="Times New Roman"/>
          <w:b w:val="false"/>
          <w:i w:val="false"/>
          <w:color w:val="000000"/>
          <w:sz w:val="28"/>
        </w:rPr>
        <w:t xml:space="preserve"> сәйкес жаңа редакцияда жазылсын.</w:t>
      </w:r>
    </w:p>
    <w:bookmarkStart w:name="z255" w:id="219"/>
    <w:p>
      <w:pPr>
        <w:spacing w:after="0"/>
        <w:ind w:left="0"/>
        <w:jc w:val="both"/>
      </w:pPr>
      <w:r>
        <w:rPr>
          <w:rFonts w:ascii="Times New Roman"/>
          <w:b w:val="false"/>
          <w:i w:val="false"/>
          <w:color w:val="000000"/>
          <w:sz w:val="28"/>
        </w:rPr>
        <w:t xml:space="preserve">
      5. "Селекциялық жетістіктердің мемлекеттік тізіліміндегі селекциялық жетістіктерді тіркеу және қорғау құжаттары мен олардың телнұсқаларын беру, патенттердің күшін жою және қолданысын мерзімінен бұрын тоқтату қағидаларын бекіту туралы" Қазақстан Республикасы Әділет министрінің 2018 жылғы 29 тамыздағы № 1343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17416 болып тіркелген) мынадай өзгерістер мен толықтырулар енгізілсін:</w:t>
      </w:r>
    </w:p>
    <w:bookmarkEnd w:id="219"/>
    <w:bookmarkStart w:name="z256" w:id="220"/>
    <w:p>
      <w:pPr>
        <w:spacing w:after="0"/>
        <w:ind w:left="0"/>
        <w:jc w:val="both"/>
      </w:pPr>
      <w:r>
        <w:rPr>
          <w:rFonts w:ascii="Times New Roman"/>
          <w:b w:val="false"/>
          <w:i w:val="false"/>
          <w:color w:val="000000"/>
          <w:sz w:val="28"/>
        </w:rPr>
        <w:t xml:space="preserve">
      көрсетілген бұйрықпен бекітілген Селекциялық жетістіктердің мемлекеттік тізіліміндегі селекциялық жетістіктерді тіркеу және қорғау құжаттары мен олардың телнұсқаларын беру, патенттердің күшін жою және қолданысын мерзімінен бұрын тоқтату </w:t>
      </w:r>
      <w:r>
        <w:rPr>
          <w:rFonts w:ascii="Times New Roman"/>
          <w:b w:val="false"/>
          <w:i w:val="false"/>
          <w:color w:val="000000"/>
          <w:sz w:val="28"/>
        </w:rPr>
        <w:t>қағидаларында</w:t>
      </w:r>
      <w:r>
        <w:rPr>
          <w:rFonts w:ascii="Times New Roman"/>
          <w:b w:val="false"/>
          <w:i w:val="false"/>
          <w:color w:val="000000"/>
          <w:sz w:val="28"/>
        </w:rPr>
        <w:t>:</w:t>
      </w:r>
    </w:p>
    <w:bookmarkEnd w:id="220"/>
    <w:bookmarkStart w:name="z257" w:id="221"/>
    <w:p>
      <w:pPr>
        <w:spacing w:after="0"/>
        <w:ind w:left="0"/>
        <w:jc w:val="both"/>
      </w:pPr>
      <w:r>
        <w:rPr>
          <w:rFonts w:ascii="Times New Roman"/>
          <w:b w:val="false"/>
          <w:i w:val="false"/>
          <w:color w:val="000000"/>
          <w:sz w:val="28"/>
        </w:rPr>
        <w:t>
      мынадай мазмұндағы 7-1 тармақпен толықтырылсын:</w:t>
      </w:r>
    </w:p>
    <w:bookmarkEnd w:id="221"/>
    <w:bookmarkStart w:name="z258" w:id="222"/>
    <w:p>
      <w:pPr>
        <w:spacing w:after="0"/>
        <w:ind w:left="0"/>
        <w:jc w:val="both"/>
      </w:pPr>
      <w:r>
        <w:rPr>
          <w:rFonts w:ascii="Times New Roman"/>
          <w:b w:val="false"/>
          <w:i w:val="false"/>
          <w:color w:val="000000"/>
          <w:sz w:val="28"/>
        </w:rPr>
        <w:t>
      "7-1.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Көрсетілетін мемлекеттік қызметті көрсетуге қойылатын негізгі талаптар тізбесінің 8-тармағында көзделген тізбеге сәйкес құжаттар топтамасы толық ұсынылмаған жағдайларда, көрсетілетін қызметті беруші өтініштерді цифрлық күту парағы арқылы қабылдайды.</w:t>
      </w:r>
    </w:p>
    <w:bookmarkEnd w:id="222"/>
    <w:bookmarkStart w:name="z259" w:id="223"/>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алты жұмыс күні белгіленеді. Аталған мерзім осы Қағидаларда белгіленген тиісті мемлекеттік қызметті көрсету мерзімінің жалпы ұзақтығына қосылмайды және одан аспауға тиіс.</w:t>
      </w:r>
    </w:p>
    <w:bookmarkEnd w:id="223"/>
    <w:bookmarkStart w:name="z260" w:id="224"/>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көрсетілетін қызметті алушының бастапқы жүгінген күні болып есептеледі.</w:t>
      </w:r>
    </w:p>
    <w:bookmarkEnd w:id="224"/>
    <w:bookmarkStart w:name="z261" w:id="225"/>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күннен бастап қайта басталады.";</w:t>
      </w:r>
    </w:p>
    <w:bookmarkEnd w:id="2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263" w:id="226"/>
    <w:p>
      <w:pPr>
        <w:spacing w:after="0"/>
        <w:ind w:left="0"/>
        <w:jc w:val="both"/>
      </w:pPr>
      <w:r>
        <w:rPr>
          <w:rFonts w:ascii="Times New Roman"/>
          <w:b w:val="false"/>
          <w:i w:val="false"/>
          <w:color w:val="000000"/>
          <w:sz w:val="28"/>
        </w:rPr>
        <w:t>
      "8. Мемлекеттік қызмет көрсету туралы өтінішке көрсетілетін қызметті берушіге келіп түскен сәтте автоматты түрде тіркеу нөмірі беріледі.</w:t>
      </w:r>
    </w:p>
    <w:bookmarkEnd w:id="226"/>
    <w:bookmarkStart w:name="z264" w:id="227"/>
    <w:p>
      <w:pPr>
        <w:spacing w:after="0"/>
        <w:ind w:left="0"/>
        <w:jc w:val="both"/>
      </w:pPr>
      <w:r>
        <w:rPr>
          <w:rFonts w:ascii="Times New Roman"/>
          <w:b w:val="false"/>
          <w:i w:val="false"/>
          <w:color w:val="000000"/>
          <w:sz w:val="28"/>
        </w:rPr>
        <w:t>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кодексіне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227"/>
    <w:bookmarkStart w:name="z265" w:id="228"/>
    <w:p>
      <w:pPr>
        <w:spacing w:after="0"/>
        <w:ind w:left="0"/>
        <w:jc w:val="both"/>
      </w:pPr>
      <w:r>
        <w:rPr>
          <w:rFonts w:ascii="Times New Roman"/>
          <w:b w:val="false"/>
          <w:i w:val="false"/>
          <w:color w:val="000000"/>
          <w:sz w:val="28"/>
        </w:rPr>
        <w:t>
      Көрсетілетін қызметті беруші құжаттар тіркелген сәттен бастап 4 (төрт) жұмыс күні ішінде олардың толықтығын тексереді.</w:t>
      </w:r>
    </w:p>
    <w:bookmarkEnd w:id="228"/>
    <w:bookmarkStart w:name="z266" w:id="229"/>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bookmarkEnd w:id="229"/>
    <w:bookmarkStart w:name="z267" w:id="230"/>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 үшін негіздер болмаған кезде, көрсетілетін қызметті беруші 5 (бес) жұмыс күні ішінде Мемлекеттік тізілімге тіркеу туралы мәліметтерді енгізеді, мәліметтерді жариялайды және көрсетілетін қызметті алушының "жеке кабинетіне" осы бұйрыққа 5-қосымшаға сәйкес патентті электрондық нысанда жібереді.</w:t>
      </w:r>
    </w:p>
    <w:bookmarkEnd w:id="230"/>
    <w:bookmarkStart w:name="z268" w:id="231"/>
    <w:p>
      <w:pPr>
        <w:spacing w:after="0"/>
        <w:ind w:left="0"/>
        <w:jc w:val="both"/>
      </w:pPr>
      <w:r>
        <w:rPr>
          <w:rFonts w:ascii="Times New Roman"/>
          <w:b w:val="false"/>
          <w:i w:val="false"/>
          <w:color w:val="000000"/>
          <w:sz w:val="28"/>
        </w:rPr>
        <w:t>
      Көрсетілетін қызметті алушы құжаттар топтамасын толық ұсынбаған немесе осы Қағидаларға сәйкес мемлекеттік қызметті көрсету үшін қажетті мәліметтер болмаған жағдайда, көрсетілетін қызметті беруші осы тармақтың үшінші бөлігінде көрсетілген мерзімдерде көрсетілетін қызметті алушыға құжаттар топтамасының қандай талаптарға сәйкес келмейтінін көрсете отырып, мемлекеттік қызметті көрсету мерзімін тоқтата тұру туралы хабарлама (сұрау салу) жібереді.</w:t>
      </w:r>
    </w:p>
    <w:bookmarkEnd w:id="231"/>
    <w:bookmarkStart w:name="z269" w:id="232"/>
    <w:p>
      <w:pPr>
        <w:spacing w:after="0"/>
        <w:ind w:left="0"/>
        <w:jc w:val="both"/>
      </w:pPr>
      <w:r>
        <w:rPr>
          <w:rFonts w:ascii="Times New Roman"/>
          <w:b w:val="false"/>
          <w:i w:val="false"/>
          <w:color w:val="000000"/>
          <w:sz w:val="28"/>
        </w:rPr>
        <w:t>
      Хабарламада көрсетілген құжаттарды талаптарға сәйкес келтіру мерзімі көрсетілетін қызметті алушының бастапқы жүгінген күнінен бастап алты жұмыс күнінен аспауға тиіс.</w:t>
      </w:r>
    </w:p>
    <w:bookmarkEnd w:id="232"/>
    <w:bookmarkStart w:name="z270" w:id="233"/>
    <w:p>
      <w:pPr>
        <w:spacing w:after="0"/>
        <w:ind w:left="0"/>
        <w:jc w:val="both"/>
      </w:pPr>
      <w:r>
        <w:rPr>
          <w:rFonts w:ascii="Times New Roman"/>
          <w:b w:val="false"/>
          <w:i w:val="false"/>
          <w:color w:val="000000"/>
          <w:sz w:val="28"/>
        </w:rPr>
        <w:t>
      Көрсетілетін қызметті алушы өзінің бастапқы жүгінген күнінен бастап алты жұмыс күні ішінде осы Қағидаларда белгіленген талаптарға анықталған сәйкессіздіктерді жоймаған жағдайда, көрсетілетін қызметті беруші көрсетілетін қызметті алушыға осы Қағидаларға 4-қосымшаға сәйкес нысан бойынша өтінішті одан әрі қараудан бас тартуды жібереді.";</w:t>
      </w:r>
    </w:p>
    <w:bookmarkEnd w:id="2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және </w:t>
      </w:r>
      <w:r>
        <w:rPr>
          <w:rFonts w:ascii="Times New Roman"/>
          <w:b w:val="false"/>
          <w:i w:val="false"/>
          <w:color w:val="000000"/>
          <w:sz w:val="28"/>
        </w:rPr>
        <w:t>8-4 тармақтар</w:t>
      </w:r>
      <w:r>
        <w:rPr>
          <w:rFonts w:ascii="Times New Roman"/>
          <w:b w:val="false"/>
          <w:i w:val="false"/>
          <w:color w:val="000000"/>
          <w:sz w:val="28"/>
        </w:rPr>
        <w:t xml:space="preserve"> мынадай редакцияда жазылсын:</w:t>
      </w:r>
    </w:p>
    <w:bookmarkStart w:name="z272" w:id="234"/>
    <w:p>
      <w:pPr>
        <w:spacing w:after="0"/>
        <w:ind w:left="0"/>
        <w:jc w:val="both"/>
      </w:pPr>
      <w:r>
        <w:rPr>
          <w:rFonts w:ascii="Times New Roman"/>
          <w:b w:val="false"/>
          <w:i w:val="false"/>
          <w:color w:val="000000"/>
          <w:sz w:val="28"/>
        </w:rPr>
        <w:t>
      "8-1.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234"/>
    <w:bookmarkStart w:name="z273" w:id="235"/>
    <w:p>
      <w:pPr>
        <w:spacing w:after="0"/>
        <w:ind w:left="0"/>
        <w:jc w:val="both"/>
      </w:pPr>
      <w:r>
        <w:rPr>
          <w:rFonts w:ascii="Times New Roman"/>
          <w:b w:val="false"/>
          <w:i w:val="false"/>
          <w:color w:val="000000"/>
          <w:sz w:val="28"/>
        </w:rPr>
        <w:t>
      8-2. Көрсетілетін қызметті беруші мемлекеттік қызметті көрсету процесін мынадай жағдайларда тоқтата тұрады:</w:t>
      </w:r>
    </w:p>
    <w:bookmarkEnd w:id="235"/>
    <w:bookmarkStart w:name="z274" w:id="236"/>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bookmarkEnd w:id="236"/>
    <w:bookmarkStart w:name="z275" w:id="237"/>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bookmarkEnd w:id="237"/>
    <w:bookmarkStart w:name="z276" w:id="238"/>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bookmarkEnd w:id="238"/>
    <w:bookmarkStart w:name="z277" w:id="239"/>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bookmarkEnd w:id="239"/>
    <w:bookmarkStart w:name="z278" w:id="240"/>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bookmarkEnd w:id="240"/>
    <w:bookmarkStart w:name="z279" w:id="241"/>
    <w:p>
      <w:pPr>
        <w:spacing w:after="0"/>
        <w:ind w:left="0"/>
        <w:jc w:val="both"/>
      </w:pPr>
      <w:r>
        <w:rPr>
          <w:rFonts w:ascii="Times New Roman"/>
          <w:b w:val="false"/>
          <w:i w:val="false"/>
          <w:color w:val="000000"/>
          <w:sz w:val="28"/>
        </w:rPr>
        <w:t>
      8-3. Мемлекеттік қызметті көрсету процесі:</w:t>
      </w:r>
    </w:p>
    <w:bookmarkEnd w:id="241"/>
    <w:bookmarkStart w:name="z280" w:id="242"/>
    <w:p>
      <w:pPr>
        <w:spacing w:after="0"/>
        <w:ind w:left="0"/>
        <w:jc w:val="both"/>
      </w:pPr>
      <w:r>
        <w:rPr>
          <w:rFonts w:ascii="Times New Roman"/>
          <w:b w:val="false"/>
          <w:i w:val="false"/>
          <w:color w:val="000000"/>
          <w:sz w:val="28"/>
        </w:rPr>
        <w:t>
      1) осы Қағидалардың 8-2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bookmarkEnd w:id="242"/>
    <w:bookmarkStart w:name="z281" w:id="243"/>
    <w:p>
      <w:pPr>
        <w:spacing w:after="0"/>
        <w:ind w:left="0"/>
        <w:jc w:val="both"/>
      </w:pPr>
      <w:r>
        <w:rPr>
          <w:rFonts w:ascii="Times New Roman"/>
          <w:b w:val="false"/>
          <w:i w:val="false"/>
          <w:color w:val="000000"/>
          <w:sz w:val="28"/>
        </w:rPr>
        <w:t>
      2) осы Қағидалардың 8-2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bookmarkEnd w:id="243"/>
    <w:bookmarkStart w:name="z282" w:id="244"/>
    <w:p>
      <w:pPr>
        <w:spacing w:after="0"/>
        <w:ind w:left="0"/>
        <w:jc w:val="both"/>
      </w:pPr>
      <w:r>
        <w:rPr>
          <w:rFonts w:ascii="Times New Roman"/>
          <w:b w:val="false"/>
          <w:i w:val="false"/>
          <w:color w:val="000000"/>
          <w:sz w:val="28"/>
        </w:rPr>
        <w:t>
      3) осы Қағидалардың 8-2 тармағының 4) тармақшасында көзделген жағдайда – көрсетілетін қызметті беруші белгілеген алты жұмыс күні ішінде анықталған кемшіліктер жойылғанға дейін тоқтатыла тұрады.</w:t>
      </w:r>
    </w:p>
    <w:bookmarkEnd w:id="244"/>
    <w:bookmarkStart w:name="z283" w:id="245"/>
    <w:p>
      <w:pPr>
        <w:spacing w:after="0"/>
        <w:ind w:left="0"/>
        <w:jc w:val="both"/>
      </w:pPr>
      <w:r>
        <w:rPr>
          <w:rFonts w:ascii="Times New Roman"/>
          <w:b w:val="false"/>
          <w:i w:val="false"/>
          <w:color w:val="000000"/>
          <w:sz w:val="28"/>
        </w:rPr>
        <w:t>
      Осы Қағидалардың 8-2 тармағының 3) тармақшасында көзделген тоқтата тұру мерзімі Көрсетілетін мемлекеттік қызметті көрсетуге қойылатын негізгі талаптар тізбесінің 3-тармағында белгіленген тиісті мемлекеттік қызметті көрсету мерзімінің жалпы ұзақтығынан аспауға тиіс.</w:t>
      </w:r>
    </w:p>
    <w:bookmarkEnd w:id="245"/>
    <w:bookmarkStart w:name="z284" w:id="246"/>
    <w:p>
      <w:pPr>
        <w:spacing w:after="0"/>
        <w:ind w:left="0"/>
        <w:jc w:val="both"/>
      </w:pPr>
      <w:r>
        <w:rPr>
          <w:rFonts w:ascii="Times New Roman"/>
          <w:b w:val="false"/>
          <w:i w:val="false"/>
          <w:color w:val="000000"/>
          <w:sz w:val="28"/>
        </w:rPr>
        <w:t>
      8-4.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246"/>
    <w:bookmarkStart w:name="z285" w:id="247"/>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bookmarkEnd w:id="247"/>
    <w:bookmarkStart w:name="z286" w:id="248"/>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bookmarkEnd w:id="2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288" w:id="249"/>
    <w:p>
      <w:pPr>
        <w:spacing w:after="0"/>
        <w:ind w:left="0"/>
        <w:jc w:val="both"/>
      </w:pPr>
      <w:r>
        <w:rPr>
          <w:rFonts w:ascii="Times New Roman"/>
          <w:b w:val="false"/>
          <w:i w:val="false"/>
          <w:color w:val="000000"/>
          <w:sz w:val="28"/>
        </w:rPr>
        <w:t>
      "17. Мемлекеттік қызмет көрсету туралы өтінішке көрсетілетін қызметті берушіге келіп түскен сәтте автоматты түрде тіркеу нөмірі беріледі.</w:t>
      </w:r>
    </w:p>
    <w:bookmarkEnd w:id="249"/>
    <w:bookmarkStart w:name="z289" w:id="250"/>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250"/>
    <w:bookmarkStart w:name="z290" w:id="251"/>
    <w:p>
      <w:pPr>
        <w:spacing w:after="0"/>
        <w:ind w:left="0"/>
        <w:jc w:val="both"/>
      </w:pPr>
      <w:r>
        <w:rPr>
          <w:rFonts w:ascii="Times New Roman"/>
          <w:b w:val="false"/>
          <w:i w:val="false"/>
          <w:color w:val="000000"/>
          <w:sz w:val="28"/>
        </w:rPr>
        <w:t>
      Көрсетілетін қызметті беруші құжаттар тіркелген сәттен бастап 4 (төрт) жұмыс күні ішінде олардың толықтығын тексереді.</w:t>
      </w:r>
    </w:p>
    <w:bookmarkEnd w:id="251"/>
    <w:bookmarkStart w:name="z291" w:id="252"/>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bookmarkEnd w:id="252"/>
    <w:bookmarkStart w:name="z292" w:id="253"/>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тартуға негіздер болмаған кезде, көрсетілетін қызметті беруші 6 (алты) жұмыс күні ішінде патенттің телнұсқасын береді және оны көрсетілетін қызметті алушының "жеке кабинетіне" электрондық нысанда жібереді.</w:t>
      </w:r>
    </w:p>
    <w:bookmarkEnd w:id="253"/>
    <w:bookmarkStart w:name="z293" w:id="254"/>
    <w:p>
      <w:pPr>
        <w:spacing w:after="0"/>
        <w:ind w:left="0"/>
        <w:jc w:val="both"/>
      </w:pPr>
      <w:r>
        <w:rPr>
          <w:rFonts w:ascii="Times New Roman"/>
          <w:b w:val="false"/>
          <w:i w:val="false"/>
          <w:color w:val="000000"/>
          <w:sz w:val="28"/>
        </w:rPr>
        <w:t>
      Көрсетілетін қызметті алушы тізбеге сәйкес құжаттардың толық топтамасын ұсынбаған немесе мемлекеттік қызметті көрсету үшін қажетті мәліметтер болмаған жағдайда, көрсетілетін қызметті беруші осы Қағидалардың 10-қосымшасына сәйкес өтінішті қабылдаудан бас тартады.";</w:t>
      </w:r>
    </w:p>
    <w:bookmarkEnd w:id="2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тізбенің </w:t>
      </w:r>
      <w:r>
        <w:rPr>
          <w:rFonts w:ascii="Times New Roman"/>
          <w:b w:val="false"/>
          <w:i w:val="false"/>
          <w:color w:val="000000"/>
          <w:sz w:val="28"/>
        </w:rPr>
        <w:t>10-қосымшасына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осы тізбенің </w:t>
      </w:r>
      <w:r>
        <w:rPr>
          <w:rFonts w:ascii="Times New Roman"/>
          <w:b w:val="false"/>
          <w:i w:val="false"/>
          <w:color w:val="000000"/>
          <w:sz w:val="28"/>
        </w:rPr>
        <w:t>11-қосымшасына</w:t>
      </w:r>
      <w:r>
        <w:rPr>
          <w:rFonts w:ascii="Times New Roman"/>
          <w:b w:val="false"/>
          <w:i w:val="false"/>
          <w:color w:val="000000"/>
          <w:sz w:val="28"/>
        </w:rPr>
        <w:t xml:space="preserve"> сәйкес жаңа редакцияда жазылсын.</w:t>
      </w:r>
    </w:p>
    <w:bookmarkStart w:name="z297" w:id="255"/>
    <w:p>
      <w:pPr>
        <w:spacing w:after="0"/>
        <w:ind w:left="0"/>
        <w:jc w:val="both"/>
      </w:pPr>
      <w:r>
        <w:rPr>
          <w:rFonts w:ascii="Times New Roman"/>
          <w:b w:val="false"/>
          <w:i w:val="false"/>
          <w:color w:val="000000"/>
          <w:sz w:val="28"/>
        </w:rPr>
        <w:t xml:space="preserve">
      6. "Топологияларға айрықша құқық беруді, оларды пайдалануға құқықты табыстауды Интегралдық микросхемалар топологияларының мемлекеттік тізілімінде тіркеу қағидаларын бекіту туралы" Қазақстан Республикасы Әділет министрінің 2018 жылғы 29 тамыздағы № 1344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17330 болып тіркелген) мынадай өзгерістер мен толықтырулар енгізілсін:</w:t>
      </w:r>
    </w:p>
    <w:bookmarkEnd w:id="255"/>
    <w:bookmarkStart w:name="z298" w:id="256"/>
    <w:p>
      <w:pPr>
        <w:spacing w:after="0"/>
        <w:ind w:left="0"/>
        <w:jc w:val="both"/>
      </w:pPr>
      <w:r>
        <w:rPr>
          <w:rFonts w:ascii="Times New Roman"/>
          <w:b w:val="false"/>
          <w:i w:val="false"/>
          <w:color w:val="000000"/>
          <w:sz w:val="28"/>
        </w:rPr>
        <w:t xml:space="preserve">
      көрсетілген бұйрықпен бекітілген Топологияларға айрықша құқық беруді, оларды пайдалануға құқықты табыстауды Интегралдық микросхемалар топологияларының мемлекеттік тізілімінде тіркеу </w:t>
      </w:r>
      <w:r>
        <w:rPr>
          <w:rFonts w:ascii="Times New Roman"/>
          <w:b w:val="false"/>
          <w:i w:val="false"/>
          <w:color w:val="000000"/>
          <w:sz w:val="28"/>
        </w:rPr>
        <w:t>қағидаларында:</w:t>
      </w:r>
    </w:p>
    <w:bookmarkEnd w:id="256"/>
    <w:bookmarkStart w:name="z299" w:id="257"/>
    <w:p>
      <w:pPr>
        <w:spacing w:after="0"/>
        <w:ind w:left="0"/>
        <w:jc w:val="both"/>
      </w:pPr>
      <w:r>
        <w:rPr>
          <w:rFonts w:ascii="Times New Roman"/>
          <w:b w:val="false"/>
          <w:i w:val="false"/>
          <w:color w:val="000000"/>
          <w:sz w:val="28"/>
        </w:rPr>
        <w:t>
      мынадай мазмұндағы 5-1 тармақпен толықтырылсын:</w:t>
      </w:r>
    </w:p>
    <w:bookmarkEnd w:id="257"/>
    <w:bookmarkStart w:name="z300" w:id="258"/>
    <w:p>
      <w:pPr>
        <w:spacing w:after="0"/>
        <w:ind w:left="0"/>
        <w:jc w:val="both"/>
      </w:pPr>
      <w:r>
        <w:rPr>
          <w:rFonts w:ascii="Times New Roman"/>
          <w:b w:val="false"/>
          <w:i w:val="false"/>
          <w:color w:val="000000"/>
          <w:sz w:val="28"/>
        </w:rPr>
        <w:t>
      "5-1.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Көрсетілетін мемлекеттік қызметті көрсетуге қойылатын негізгі талаптар тізбесінің 8-тармағында көзделген тізбеге сәйкес құжаттар топтамасы толық ұсынылмаған жағдайларда, көрсетілетін қызметті беруші өтініштерді цифрлық күту парағы арқылы қабылдайды.</w:t>
      </w:r>
    </w:p>
    <w:bookmarkEnd w:id="258"/>
    <w:bookmarkStart w:name="z301" w:id="259"/>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жеті күннен аспайтын мерзім белгіленеді. Аталған мерзім осы Қағидаларда белгіленген тиісті мемлекеттік қызметті көрсету мерзімінің жалпы ұзақтығына қосылмайды және одан аспауға тиіс.</w:t>
      </w:r>
    </w:p>
    <w:bookmarkEnd w:id="259"/>
    <w:bookmarkStart w:name="z302" w:id="260"/>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көрсетілетін қызметті алушының бастапқы жүгінген күні болып есептеледі.</w:t>
      </w:r>
    </w:p>
    <w:bookmarkEnd w:id="260"/>
    <w:bookmarkStart w:name="z303" w:id="261"/>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күннен бастап қайта басталады.";</w:t>
      </w:r>
    </w:p>
    <w:bookmarkEnd w:id="2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305" w:id="262"/>
    <w:p>
      <w:pPr>
        <w:spacing w:after="0"/>
        <w:ind w:left="0"/>
        <w:jc w:val="both"/>
      </w:pPr>
      <w:r>
        <w:rPr>
          <w:rFonts w:ascii="Times New Roman"/>
          <w:b w:val="false"/>
          <w:i w:val="false"/>
          <w:color w:val="000000"/>
          <w:sz w:val="28"/>
        </w:rPr>
        <w:t>
      "7. Мемлекеттік қызмет көрсету туралы өтінішке көрсетілетін қызметті берушіге келіп түскен сәтте автоматты түрде тіркеу нөмірі беріледі.</w:t>
      </w:r>
    </w:p>
    <w:bookmarkEnd w:id="262"/>
    <w:bookmarkStart w:name="z306" w:id="263"/>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263"/>
    <w:bookmarkStart w:name="z307" w:id="264"/>
    <w:p>
      <w:pPr>
        <w:spacing w:after="0"/>
        <w:ind w:left="0"/>
        <w:jc w:val="both"/>
      </w:pPr>
      <w:r>
        <w:rPr>
          <w:rFonts w:ascii="Times New Roman"/>
          <w:b w:val="false"/>
          <w:i w:val="false"/>
          <w:color w:val="000000"/>
          <w:sz w:val="28"/>
        </w:rPr>
        <w:t>
      Көрсетілетін қызметті беруші құжаттар тіркелген сәттен бастап 3 (үш) жұмыс күні ішінде олардың толықтығын тексереді.</w:t>
      </w:r>
    </w:p>
    <w:bookmarkEnd w:id="264"/>
    <w:bookmarkStart w:name="z308" w:id="265"/>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bookmarkEnd w:id="265"/>
    <w:bookmarkStart w:name="z309" w:id="266"/>
    <w:p>
      <w:pPr>
        <w:spacing w:after="0"/>
        <w:ind w:left="0"/>
        <w:jc w:val="both"/>
      </w:pPr>
      <w:r>
        <w:rPr>
          <w:rFonts w:ascii="Times New Roman"/>
          <w:b w:val="false"/>
          <w:i w:val="false"/>
          <w:color w:val="000000"/>
          <w:sz w:val="28"/>
        </w:rPr>
        <w:t>
      Көрсетілетін қызметті алушы құжаттар топтамасын толық ұсынбаған немесе осы Қағидаларға сәйкес мемлекеттік қызметті көрсету үшін қажетті мәліметтер болмаған жағдайда, көрсетілетін қызметті беруші осы тармақтың үшінші бөлігінде көрсетілген мерзімдерде көрсетілетін қызметті алушыға құжаттар топтамасының қандай талаптарға сәйкес келмейтінін көрсете отырып, мемлекеттік қызметті көрсету мерзімін тоқтата тұру туралы хабарлама (сұрау салу) жібереді.</w:t>
      </w:r>
    </w:p>
    <w:bookmarkEnd w:id="266"/>
    <w:bookmarkStart w:name="z310" w:id="267"/>
    <w:p>
      <w:pPr>
        <w:spacing w:after="0"/>
        <w:ind w:left="0"/>
        <w:jc w:val="both"/>
      </w:pPr>
      <w:r>
        <w:rPr>
          <w:rFonts w:ascii="Times New Roman"/>
          <w:b w:val="false"/>
          <w:i w:val="false"/>
          <w:color w:val="000000"/>
          <w:sz w:val="28"/>
        </w:rPr>
        <w:t>
      Хабарламада көрсетілген құжаттарды талаптарға сәйкес келтіру мерзімі көрсетілетін қызметті алушының бастапқы жүгінген күнінен бастап жеті күннен аспауға тиіс.</w:t>
      </w:r>
    </w:p>
    <w:bookmarkEnd w:id="267"/>
    <w:bookmarkStart w:name="z311" w:id="268"/>
    <w:p>
      <w:pPr>
        <w:spacing w:after="0"/>
        <w:ind w:left="0"/>
        <w:jc w:val="both"/>
      </w:pPr>
      <w:r>
        <w:rPr>
          <w:rFonts w:ascii="Times New Roman"/>
          <w:b w:val="false"/>
          <w:i w:val="false"/>
          <w:color w:val="000000"/>
          <w:sz w:val="28"/>
        </w:rPr>
        <w:t>
      Көрсетілетін қызметті алушы өзінің бастапқы жүгінген күнінен бастап үш ай ішінде осы Қағидаларда белгіленген талаптарға анықталған сәйкессіздіктерді жоймаған жағдайда, көрсетілетін қызметті беруші көрсетілетін қызметті алушыға осы Қағидаларға 6-қосымшаға сәйкес нысан бойынша өтінішті одан әрі қараудан бас тартуды жібереді.</w:t>
      </w:r>
    </w:p>
    <w:bookmarkEnd w:id="268"/>
    <w:bookmarkStart w:name="z312" w:id="269"/>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 үшін негіздер болмаған кезде, көрсетілетін қызметті беруші 5 (бес) жұмыс күні ішінде мемлекеттік қызметтің көрсетілгені туралы хабарламаны дайындайды және оны осы Қағидаларға 5-қосымшаға сәйкес электрондық нысанда көрсетілетін қызметті алушының "жеке кабинетіне" жібереді.";</w:t>
      </w:r>
    </w:p>
    <w:bookmarkEnd w:id="2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және </w:t>
      </w:r>
      <w:r>
        <w:rPr>
          <w:rFonts w:ascii="Times New Roman"/>
          <w:b w:val="false"/>
          <w:i w:val="false"/>
          <w:color w:val="000000"/>
          <w:sz w:val="28"/>
        </w:rPr>
        <w:t>7-4 тармақ</w:t>
      </w:r>
      <w:r>
        <w:rPr>
          <w:rFonts w:ascii="Times New Roman"/>
          <w:b w:val="false"/>
          <w:i w:val="false"/>
          <w:color w:val="000000"/>
          <w:sz w:val="28"/>
        </w:rPr>
        <w:t xml:space="preserve"> мынадай редакцияда жазылсын:</w:t>
      </w:r>
    </w:p>
    <w:bookmarkStart w:name="z314" w:id="270"/>
    <w:p>
      <w:pPr>
        <w:spacing w:after="0"/>
        <w:ind w:left="0"/>
        <w:jc w:val="both"/>
      </w:pPr>
      <w:r>
        <w:rPr>
          <w:rFonts w:ascii="Times New Roman"/>
          <w:b w:val="false"/>
          <w:i w:val="false"/>
          <w:color w:val="000000"/>
          <w:sz w:val="28"/>
        </w:rPr>
        <w:t>
      "7-1.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270"/>
    <w:bookmarkStart w:name="z315" w:id="271"/>
    <w:p>
      <w:pPr>
        <w:spacing w:after="0"/>
        <w:ind w:left="0"/>
        <w:jc w:val="both"/>
      </w:pPr>
      <w:r>
        <w:rPr>
          <w:rFonts w:ascii="Times New Roman"/>
          <w:b w:val="false"/>
          <w:i w:val="false"/>
          <w:color w:val="000000"/>
          <w:sz w:val="28"/>
        </w:rPr>
        <w:t>
      7-2. Көрсетілетін қызметті беруші мемлекеттік қызметті көрсету процесін мынадай жағдайларда тоқтата тұрады:</w:t>
      </w:r>
    </w:p>
    <w:bookmarkEnd w:id="271"/>
    <w:bookmarkStart w:name="z316" w:id="272"/>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bookmarkEnd w:id="272"/>
    <w:bookmarkStart w:name="z317" w:id="273"/>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bookmarkEnd w:id="273"/>
    <w:bookmarkStart w:name="z318" w:id="274"/>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bookmarkEnd w:id="274"/>
    <w:bookmarkStart w:name="z319" w:id="275"/>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bookmarkEnd w:id="275"/>
    <w:bookmarkStart w:name="z320" w:id="276"/>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bookmarkEnd w:id="276"/>
    <w:bookmarkStart w:name="z321" w:id="277"/>
    <w:p>
      <w:pPr>
        <w:spacing w:after="0"/>
        <w:ind w:left="0"/>
        <w:jc w:val="both"/>
      </w:pPr>
      <w:r>
        <w:rPr>
          <w:rFonts w:ascii="Times New Roman"/>
          <w:b w:val="false"/>
          <w:i w:val="false"/>
          <w:color w:val="000000"/>
          <w:sz w:val="28"/>
        </w:rPr>
        <w:t>
      7-3. Мемлекеттік қызметті көрсету процесі:</w:t>
      </w:r>
    </w:p>
    <w:bookmarkEnd w:id="277"/>
    <w:bookmarkStart w:name="z322" w:id="278"/>
    <w:p>
      <w:pPr>
        <w:spacing w:after="0"/>
        <w:ind w:left="0"/>
        <w:jc w:val="both"/>
      </w:pPr>
      <w:r>
        <w:rPr>
          <w:rFonts w:ascii="Times New Roman"/>
          <w:b w:val="false"/>
          <w:i w:val="false"/>
          <w:color w:val="000000"/>
          <w:sz w:val="28"/>
        </w:rPr>
        <w:t>
      1) осы Қағидалардың 7-2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bookmarkEnd w:id="278"/>
    <w:bookmarkStart w:name="z323" w:id="279"/>
    <w:p>
      <w:pPr>
        <w:spacing w:after="0"/>
        <w:ind w:left="0"/>
        <w:jc w:val="both"/>
      </w:pPr>
      <w:r>
        <w:rPr>
          <w:rFonts w:ascii="Times New Roman"/>
          <w:b w:val="false"/>
          <w:i w:val="false"/>
          <w:color w:val="000000"/>
          <w:sz w:val="28"/>
        </w:rPr>
        <w:t>
      2) осы Қағидалардың 7-2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bookmarkEnd w:id="279"/>
    <w:bookmarkStart w:name="z324" w:id="280"/>
    <w:p>
      <w:pPr>
        <w:spacing w:after="0"/>
        <w:ind w:left="0"/>
        <w:jc w:val="both"/>
      </w:pPr>
      <w:r>
        <w:rPr>
          <w:rFonts w:ascii="Times New Roman"/>
          <w:b w:val="false"/>
          <w:i w:val="false"/>
          <w:color w:val="000000"/>
          <w:sz w:val="28"/>
        </w:rPr>
        <w:t>
      3) осы Қағидалардың 7-2 тармағының 4) тармақшасында көзделген жағдайда – көрсетілетін қызметті беруші белгілеген жеті жұмыс күні ішінде анықталған кемшіліктер жойылғанға дейін тоқтатыла тұрады.</w:t>
      </w:r>
    </w:p>
    <w:bookmarkEnd w:id="280"/>
    <w:bookmarkStart w:name="z325" w:id="281"/>
    <w:p>
      <w:pPr>
        <w:spacing w:after="0"/>
        <w:ind w:left="0"/>
        <w:jc w:val="both"/>
      </w:pPr>
      <w:r>
        <w:rPr>
          <w:rFonts w:ascii="Times New Roman"/>
          <w:b w:val="false"/>
          <w:i w:val="false"/>
          <w:color w:val="000000"/>
          <w:sz w:val="28"/>
        </w:rPr>
        <w:t>
      Осы Қағидалардың 7-2 тармағының 3) тармақшасында көзделген тоқтата тұру мерзімі Көрсетілетін мемлекеттік қызметті көрсетуге қойылатын негізгі талаптар тізбесінің 3-тармағында белгіленген тиісті мемлекеттік қызметті көрсету мерзімінің жалпы ұзақтығынан аспауға тиіс.</w:t>
      </w:r>
    </w:p>
    <w:bookmarkEnd w:id="281"/>
    <w:bookmarkStart w:name="z326" w:id="282"/>
    <w:p>
      <w:pPr>
        <w:spacing w:after="0"/>
        <w:ind w:left="0"/>
        <w:jc w:val="both"/>
      </w:pPr>
      <w:r>
        <w:rPr>
          <w:rFonts w:ascii="Times New Roman"/>
          <w:b w:val="false"/>
          <w:i w:val="false"/>
          <w:color w:val="000000"/>
          <w:sz w:val="28"/>
        </w:rPr>
        <w:t>
      7-4.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282"/>
    <w:bookmarkStart w:name="z327" w:id="283"/>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bookmarkEnd w:id="283"/>
    <w:bookmarkStart w:name="z328" w:id="284"/>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bookmarkEnd w:id="284"/>
    <w:bookmarkStart w:name="z329" w:id="285"/>
    <w:p>
      <w:pPr>
        <w:spacing w:after="0"/>
        <w:ind w:left="0"/>
        <w:jc w:val="both"/>
      </w:pPr>
      <w:r>
        <w:rPr>
          <w:rFonts w:ascii="Times New Roman"/>
          <w:b w:val="false"/>
          <w:i w:val="false"/>
          <w:color w:val="000000"/>
          <w:sz w:val="28"/>
        </w:rPr>
        <w:t>
      мынадай мазмұндағы 12-1 тармақпен толықтырылсын:</w:t>
      </w:r>
    </w:p>
    <w:bookmarkEnd w:id="285"/>
    <w:bookmarkStart w:name="z330" w:id="286"/>
    <w:p>
      <w:pPr>
        <w:spacing w:after="0"/>
        <w:ind w:left="0"/>
        <w:jc w:val="both"/>
      </w:pPr>
      <w:r>
        <w:rPr>
          <w:rFonts w:ascii="Times New Roman"/>
          <w:b w:val="false"/>
          <w:i w:val="false"/>
          <w:color w:val="000000"/>
          <w:sz w:val="28"/>
        </w:rPr>
        <w:t>
      "12-1.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Көрсетілетін мемлекеттік қызметті көрсетуге қойылатын негізгі талаптар тізбесінің 8-тармағында көзделген тізбеге сәйкес құжаттар топтамасы толық ұсынылмаған жағдайларда, көрсетілетін қызметті беруші өтініштерді цифрлық күту парағы арқылы қабылдайды.</w:t>
      </w:r>
    </w:p>
    <w:bookmarkEnd w:id="286"/>
    <w:bookmarkStart w:name="z331" w:id="287"/>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жеті күннен аспайтын мерзім белгіленеді. Аталған мерзім осы Қағидаларда белгіленген тиісті мемлекеттік қызметті көрсету мерзімінің жалпы ұзақтығына қосылмайды және одан аспауға тиіс.</w:t>
      </w:r>
    </w:p>
    <w:bookmarkEnd w:id="287"/>
    <w:bookmarkStart w:name="z332" w:id="288"/>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көрсетілетін қызметті алушының бастапқы жүгінген күні болып есептеледі.</w:t>
      </w:r>
    </w:p>
    <w:bookmarkEnd w:id="288"/>
    <w:bookmarkStart w:name="z333" w:id="289"/>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күннен бастап қайта басталады.";</w:t>
      </w:r>
    </w:p>
    <w:bookmarkEnd w:id="2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335" w:id="290"/>
    <w:p>
      <w:pPr>
        <w:spacing w:after="0"/>
        <w:ind w:left="0"/>
        <w:jc w:val="both"/>
      </w:pPr>
      <w:r>
        <w:rPr>
          <w:rFonts w:ascii="Times New Roman"/>
          <w:b w:val="false"/>
          <w:i w:val="false"/>
          <w:color w:val="000000"/>
          <w:sz w:val="28"/>
        </w:rPr>
        <w:t>
      "14. Мемлекеттік қызмет көрсету туралы өтінішке көрсетілетін қызметті берушіге келіп түскен сәтте автоматты түрде тіркеу нөмірі беріледі.</w:t>
      </w:r>
    </w:p>
    <w:bookmarkEnd w:id="290"/>
    <w:bookmarkStart w:name="z336" w:id="291"/>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291"/>
    <w:bookmarkStart w:name="z337" w:id="292"/>
    <w:p>
      <w:pPr>
        <w:spacing w:after="0"/>
        <w:ind w:left="0"/>
        <w:jc w:val="both"/>
      </w:pPr>
      <w:r>
        <w:rPr>
          <w:rFonts w:ascii="Times New Roman"/>
          <w:b w:val="false"/>
          <w:i w:val="false"/>
          <w:color w:val="000000"/>
          <w:sz w:val="28"/>
        </w:rPr>
        <w:t>
      Көрсетілетін қызметті беруші құжаттар тіркелген сәттен бастап 3 (үш) жұмыс күні ішінде олардың толықтығын тексереді.</w:t>
      </w:r>
    </w:p>
    <w:bookmarkEnd w:id="292"/>
    <w:bookmarkStart w:name="z338" w:id="293"/>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bookmarkEnd w:id="293"/>
    <w:bookmarkStart w:name="z339" w:id="294"/>
    <w:p>
      <w:pPr>
        <w:spacing w:after="0"/>
        <w:ind w:left="0"/>
        <w:jc w:val="both"/>
      </w:pPr>
      <w:r>
        <w:rPr>
          <w:rFonts w:ascii="Times New Roman"/>
          <w:b w:val="false"/>
          <w:i w:val="false"/>
          <w:color w:val="000000"/>
          <w:sz w:val="28"/>
        </w:rPr>
        <w:t>
      Көрсетілетін қызметті алушы құжаттар топтамасын толық ұсынбаған немесе осы Қағидаларға сәйкес мемлекеттік қызметті көрсету үшін қажетті мәліметтер болмаған жағдайда, көрсетілетін қызметті беруші осы тармақтың үшінші бөлігінде көрсетілген мерзімдерде көрсетілетін қызметті алушыға құжаттар топтамасының қандай талаптарға сәйкес келмейтінін көрсете отырып, мемлекеттік қызметті көрсету мерзімін тоқтата тұру туралы хабарлама (сұрау салу) жібереді.</w:t>
      </w:r>
    </w:p>
    <w:bookmarkEnd w:id="294"/>
    <w:bookmarkStart w:name="z340" w:id="295"/>
    <w:p>
      <w:pPr>
        <w:spacing w:after="0"/>
        <w:ind w:left="0"/>
        <w:jc w:val="both"/>
      </w:pPr>
      <w:r>
        <w:rPr>
          <w:rFonts w:ascii="Times New Roman"/>
          <w:b w:val="false"/>
          <w:i w:val="false"/>
          <w:color w:val="000000"/>
          <w:sz w:val="28"/>
        </w:rPr>
        <w:t>
      Хабарламада көрсетілген құжаттарды талаптарға сәйкес келтіру мерзімі көрсетілетін қызметті алушының бастапқы жүгінген күнінен бастап жеті жұмыс күнінен аспауға тиіс.</w:t>
      </w:r>
    </w:p>
    <w:bookmarkEnd w:id="295"/>
    <w:bookmarkStart w:name="z341" w:id="296"/>
    <w:p>
      <w:pPr>
        <w:spacing w:after="0"/>
        <w:ind w:left="0"/>
        <w:jc w:val="both"/>
      </w:pPr>
      <w:r>
        <w:rPr>
          <w:rFonts w:ascii="Times New Roman"/>
          <w:b w:val="false"/>
          <w:i w:val="false"/>
          <w:color w:val="000000"/>
          <w:sz w:val="28"/>
        </w:rPr>
        <w:t>
      Көрсетілетін қызметті алушы өзінің бастапқы жүгінген күнінен бастап жеті жұмыс күні ішінде осы Қағидаларда белгіленген талаптарға анықталған сәйкессіздіктерді жоймаған жағдайда, көрсетілетін қызметті беруші көрсетілетін қызметті алушыға осы Қағидаларға қосымшаға сәйкес нысан бойынша өтінішті одан әрі қараудан бас тартуды жібереді.</w:t>
      </w:r>
    </w:p>
    <w:bookmarkEnd w:id="296"/>
    <w:bookmarkStart w:name="z342" w:id="297"/>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 үшін негіздер болмаған кезде, көрсетілетін қызметті беруші 5 (бес) жұмыс күні ішінде мемлекеттік қызметтің көрсетілгені туралы хабарламаны дайындайды және оны осы Қағидаларға 12 және 13-қосымшаларға сәйкес электрондық нысанда көрсетілетін қызметті алушының "жеке кабинетіне" жібереді.";</w:t>
      </w:r>
    </w:p>
    <w:bookmarkEnd w:id="2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және </w:t>
      </w:r>
      <w:r>
        <w:rPr>
          <w:rFonts w:ascii="Times New Roman"/>
          <w:b w:val="false"/>
          <w:i w:val="false"/>
          <w:color w:val="000000"/>
          <w:sz w:val="28"/>
        </w:rPr>
        <w:t>14-4 тармақ</w:t>
      </w:r>
      <w:r>
        <w:rPr>
          <w:rFonts w:ascii="Times New Roman"/>
          <w:b w:val="false"/>
          <w:i w:val="false"/>
          <w:color w:val="000000"/>
          <w:sz w:val="28"/>
        </w:rPr>
        <w:t xml:space="preserve"> мынадай редакцияда жазылсын:</w:t>
      </w:r>
    </w:p>
    <w:bookmarkStart w:name="z344" w:id="298"/>
    <w:p>
      <w:pPr>
        <w:spacing w:after="0"/>
        <w:ind w:left="0"/>
        <w:jc w:val="both"/>
      </w:pPr>
      <w:r>
        <w:rPr>
          <w:rFonts w:ascii="Times New Roman"/>
          <w:b w:val="false"/>
          <w:i w:val="false"/>
          <w:color w:val="000000"/>
          <w:sz w:val="28"/>
        </w:rPr>
        <w:t>
      "14-1.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298"/>
    <w:bookmarkStart w:name="z345" w:id="299"/>
    <w:p>
      <w:pPr>
        <w:spacing w:after="0"/>
        <w:ind w:left="0"/>
        <w:jc w:val="both"/>
      </w:pPr>
      <w:r>
        <w:rPr>
          <w:rFonts w:ascii="Times New Roman"/>
          <w:b w:val="false"/>
          <w:i w:val="false"/>
          <w:color w:val="000000"/>
          <w:sz w:val="28"/>
        </w:rPr>
        <w:t>
      14-2. Көрсетілетін қызметті беруші мемлекеттік қызметті көрсету процесін мынадай жағдайларда тоқтата тұрады:</w:t>
      </w:r>
    </w:p>
    <w:bookmarkEnd w:id="299"/>
    <w:bookmarkStart w:name="z346" w:id="300"/>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bookmarkEnd w:id="300"/>
    <w:bookmarkStart w:name="z347" w:id="301"/>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bookmarkEnd w:id="301"/>
    <w:bookmarkStart w:name="z348" w:id="302"/>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bookmarkEnd w:id="302"/>
    <w:bookmarkStart w:name="z349" w:id="303"/>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bookmarkEnd w:id="303"/>
    <w:bookmarkStart w:name="z350" w:id="304"/>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bookmarkEnd w:id="304"/>
    <w:bookmarkStart w:name="z351" w:id="305"/>
    <w:p>
      <w:pPr>
        <w:spacing w:after="0"/>
        <w:ind w:left="0"/>
        <w:jc w:val="both"/>
      </w:pPr>
      <w:r>
        <w:rPr>
          <w:rFonts w:ascii="Times New Roman"/>
          <w:b w:val="false"/>
          <w:i w:val="false"/>
          <w:color w:val="000000"/>
          <w:sz w:val="28"/>
        </w:rPr>
        <w:t>
      14-3. Мемлекеттік қызметті көрсету процесі:</w:t>
      </w:r>
    </w:p>
    <w:bookmarkEnd w:id="305"/>
    <w:bookmarkStart w:name="z352" w:id="306"/>
    <w:p>
      <w:pPr>
        <w:spacing w:after="0"/>
        <w:ind w:left="0"/>
        <w:jc w:val="both"/>
      </w:pPr>
      <w:r>
        <w:rPr>
          <w:rFonts w:ascii="Times New Roman"/>
          <w:b w:val="false"/>
          <w:i w:val="false"/>
          <w:color w:val="000000"/>
          <w:sz w:val="28"/>
        </w:rPr>
        <w:t>
      1) осы Қағидалардың 14-2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bookmarkEnd w:id="306"/>
    <w:bookmarkStart w:name="z353" w:id="307"/>
    <w:p>
      <w:pPr>
        <w:spacing w:after="0"/>
        <w:ind w:left="0"/>
        <w:jc w:val="both"/>
      </w:pPr>
      <w:r>
        <w:rPr>
          <w:rFonts w:ascii="Times New Roman"/>
          <w:b w:val="false"/>
          <w:i w:val="false"/>
          <w:color w:val="000000"/>
          <w:sz w:val="28"/>
        </w:rPr>
        <w:t>
      2) осы Қағидалардың 14-2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bookmarkEnd w:id="307"/>
    <w:bookmarkStart w:name="z354" w:id="308"/>
    <w:p>
      <w:pPr>
        <w:spacing w:after="0"/>
        <w:ind w:left="0"/>
        <w:jc w:val="both"/>
      </w:pPr>
      <w:r>
        <w:rPr>
          <w:rFonts w:ascii="Times New Roman"/>
          <w:b w:val="false"/>
          <w:i w:val="false"/>
          <w:color w:val="000000"/>
          <w:sz w:val="28"/>
        </w:rPr>
        <w:t>
      3) осы Қағидалардың 14-2 тармағының 4) тармақшасында көзделген жағдайда – көрсетілетін қызметті беруші белгілеген жеті жұмыс күні ішінде анықталған кемшіліктер жойылғанға дейін тоқтатыла тұрады.</w:t>
      </w:r>
    </w:p>
    <w:bookmarkEnd w:id="308"/>
    <w:bookmarkStart w:name="z355" w:id="309"/>
    <w:p>
      <w:pPr>
        <w:spacing w:after="0"/>
        <w:ind w:left="0"/>
        <w:jc w:val="both"/>
      </w:pPr>
      <w:r>
        <w:rPr>
          <w:rFonts w:ascii="Times New Roman"/>
          <w:b w:val="false"/>
          <w:i w:val="false"/>
          <w:color w:val="000000"/>
          <w:sz w:val="28"/>
        </w:rPr>
        <w:t>
      Осы Қағидалардың 14-2 тармағының 3) тармақшасында көзделген тоқтата тұру мерзімі Көрсетілетін мемлекеттік қызметті көрсетуге қойылатын негізгі талаптар тізбесінің 3-тармағында белгіленген тиісті мемлекеттік қызметті көрсету мерзімінің жалпы ұзақтығынан аспауға тиіс.</w:t>
      </w:r>
    </w:p>
    <w:bookmarkEnd w:id="309"/>
    <w:bookmarkStart w:name="z356" w:id="310"/>
    <w:p>
      <w:pPr>
        <w:spacing w:after="0"/>
        <w:ind w:left="0"/>
        <w:jc w:val="both"/>
      </w:pPr>
      <w:r>
        <w:rPr>
          <w:rFonts w:ascii="Times New Roman"/>
          <w:b w:val="false"/>
          <w:i w:val="false"/>
          <w:color w:val="000000"/>
          <w:sz w:val="28"/>
        </w:rPr>
        <w:t>
      14-4.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310"/>
    <w:bookmarkStart w:name="z357" w:id="311"/>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bookmarkEnd w:id="311"/>
    <w:bookmarkStart w:name="z358" w:id="312"/>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bookmarkEnd w:id="3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тізбенің </w:t>
      </w:r>
      <w:r>
        <w:rPr>
          <w:rFonts w:ascii="Times New Roman"/>
          <w:b w:val="false"/>
          <w:i w:val="false"/>
          <w:color w:val="000000"/>
          <w:sz w:val="28"/>
        </w:rPr>
        <w:t>12-қосымшасына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w:t>
      </w:r>
      <w:r>
        <w:rPr>
          <w:rFonts w:ascii="Times New Roman"/>
          <w:b w:val="false"/>
          <w:i w:val="false"/>
          <w:color w:val="000000"/>
          <w:sz w:val="28"/>
        </w:rPr>
        <w:t xml:space="preserve"> осы тізбенің </w:t>
      </w:r>
      <w:r>
        <w:rPr>
          <w:rFonts w:ascii="Times New Roman"/>
          <w:b w:val="false"/>
          <w:i w:val="false"/>
          <w:color w:val="000000"/>
          <w:sz w:val="28"/>
        </w:rPr>
        <w:t>13-қосымшасына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11-қосымша</w:t>
      </w:r>
      <w:r>
        <w:rPr>
          <w:rFonts w:ascii="Times New Roman"/>
          <w:b w:val="false"/>
          <w:i w:val="false"/>
          <w:color w:val="000000"/>
          <w:sz w:val="28"/>
        </w:rPr>
        <w:t xml:space="preserve"> осы тізбенің </w:t>
      </w:r>
      <w:r>
        <w:rPr>
          <w:rFonts w:ascii="Times New Roman"/>
          <w:b w:val="false"/>
          <w:i w:val="false"/>
          <w:color w:val="000000"/>
          <w:sz w:val="28"/>
        </w:rPr>
        <w:t>14-қосымшасына</w:t>
      </w:r>
      <w:r>
        <w:rPr>
          <w:rFonts w:ascii="Times New Roman"/>
          <w:b w:val="false"/>
          <w:i w:val="false"/>
          <w:color w:val="000000"/>
          <w:sz w:val="28"/>
        </w:rPr>
        <w:t xml:space="preserve"> сәйкес жаңа редакцияда жазылсын.</w:t>
      </w:r>
    </w:p>
    <w:bookmarkStart w:name="z362" w:id="313"/>
    <w:p>
      <w:pPr>
        <w:spacing w:after="0"/>
        <w:ind w:left="0"/>
        <w:jc w:val="both"/>
      </w:pPr>
      <w:r>
        <w:rPr>
          <w:rFonts w:ascii="Times New Roman"/>
          <w:b w:val="false"/>
          <w:i w:val="false"/>
          <w:color w:val="000000"/>
          <w:sz w:val="28"/>
        </w:rPr>
        <w:t xml:space="preserve">
      7. "Тауар белгілерін мемлекеттiк тіркеу тiзiлiмiнде айрықша құқықтарды беру, тауар белгісін пайдалануға құқық беру туралы қағидаларын бекiту туралы" Қазақстан Республикасы Әділет министрінің 2018 жылғы 29 тамыздағы № 1345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17331 болып тіркелген) мынадай өзгерістер мен толықтырулар енгізілсін:</w:t>
      </w:r>
    </w:p>
    <w:bookmarkEnd w:id="313"/>
    <w:bookmarkStart w:name="z363" w:id="314"/>
    <w:p>
      <w:pPr>
        <w:spacing w:after="0"/>
        <w:ind w:left="0"/>
        <w:jc w:val="both"/>
      </w:pPr>
      <w:r>
        <w:rPr>
          <w:rFonts w:ascii="Times New Roman"/>
          <w:b w:val="false"/>
          <w:i w:val="false"/>
          <w:color w:val="000000"/>
          <w:sz w:val="28"/>
        </w:rPr>
        <w:t xml:space="preserve">
      көрсетілген бұйрықпен бекітілген Тауар белгілерін мемлекеттiк тіркеу тiзiлiмiнде айрықша құқықтарды беру, тауар белгісін пайдалануға құқық беру туралы </w:t>
      </w:r>
      <w:r>
        <w:rPr>
          <w:rFonts w:ascii="Times New Roman"/>
          <w:b w:val="false"/>
          <w:i w:val="false"/>
          <w:color w:val="000000"/>
          <w:sz w:val="28"/>
        </w:rPr>
        <w:t>қағидаларында</w:t>
      </w:r>
      <w:r>
        <w:rPr>
          <w:rFonts w:ascii="Times New Roman"/>
          <w:b w:val="false"/>
          <w:i w:val="false"/>
          <w:color w:val="000000"/>
          <w:sz w:val="28"/>
        </w:rPr>
        <w:t>:</w:t>
      </w:r>
    </w:p>
    <w:bookmarkEnd w:id="314"/>
    <w:bookmarkStart w:name="z364" w:id="315"/>
    <w:p>
      <w:pPr>
        <w:spacing w:after="0"/>
        <w:ind w:left="0"/>
        <w:jc w:val="both"/>
      </w:pPr>
      <w:r>
        <w:rPr>
          <w:rFonts w:ascii="Times New Roman"/>
          <w:b w:val="false"/>
          <w:i w:val="false"/>
          <w:color w:val="000000"/>
          <w:sz w:val="28"/>
        </w:rPr>
        <w:t>
      мынадай мазмұндағы 5-1 тармақпен толықтырылсын:</w:t>
      </w:r>
    </w:p>
    <w:bookmarkEnd w:id="315"/>
    <w:bookmarkStart w:name="z365" w:id="316"/>
    <w:p>
      <w:pPr>
        <w:spacing w:after="0"/>
        <w:ind w:left="0"/>
        <w:jc w:val="both"/>
      </w:pPr>
      <w:r>
        <w:rPr>
          <w:rFonts w:ascii="Times New Roman"/>
          <w:b w:val="false"/>
          <w:i w:val="false"/>
          <w:color w:val="000000"/>
          <w:sz w:val="28"/>
        </w:rPr>
        <w:t>
      "5-1.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Көрсетілетін мемлекеттік қызметті көрсетуге қойылатын негізгі талаптар тізбесінің 8-тармағында көзделген тізбеге сәйкес құжаттар топтамасы толық ұсынылмаған жағдайларда, көрсетілетін қызметті беруші өтініштерді цифрлық күту парағы арқылы қабылдайды.</w:t>
      </w:r>
    </w:p>
    <w:bookmarkEnd w:id="316"/>
    <w:bookmarkStart w:name="z366" w:id="317"/>
    <w:p>
      <w:pPr>
        <w:spacing w:after="0"/>
        <w:ind w:left="0"/>
        <w:jc w:val="both"/>
      </w:pPr>
      <w:r>
        <w:rPr>
          <w:rFonts w:ascii="Times New Roman"/>
          <w:b w:val="false"/>
          <w:i w:val="false"/>
          <w:color w:val="000000"/>
          <w:sz w:val="28"/>
        </w:rPr>
        <w:t>
      Бұл ретте қызмет алушыға "Тауар белгілері, қызмет көрсету белгілері, географиялық нұсқамалар және тауарлар шығарылған жерлердің атаулары туралы" Қазақстан Республикасы Заңының (бұдан әрі – Заң) 9-бабының 21-тармағына сәйкес анықталған кемшіліктерді жою үшін 3 (үш) ай мерзім белгіленеді, бұл мерзім осы Қағидаларда белгіленген тиісті мемлекеттік көрсетілетін қызметті көрсету мерзіміне қосылмайды және көрсетілген мерзімнен аспауға тиіс.</w:t>
      </w:r>
    </w:p>
    <w:bookmarkEnd w:id="317"/>
    <w:bookmarkStart w:name="z367" w:id="318"/>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көрсетілетін қызметті алушының бастапқы жүгінген күні болып есептеледі.</w:t>
      </w:r>
    </w:p>
    <w:bookmarkEnd w:id="318"/>
    <w:bookmarkStart w:name="z368" w:id="319"/>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күннен бастап қайта басталады.";</w:t>
      </w:r>
    </w:p>
    <w:bookmarkEnd w:id="3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370" w:id="320"/>
    <w:p>
      <w:pPr>
        <w:spacing w:after="0"/>
        <w:ind w:left="0"/>
        <w:jc w:val="both"/>
      </w:pPr>
      <w:r>
        <w:rPr>
          <w:rFonts w:ascii="Times New Roman"/>
          <w:b w:val="false"/>
          <w:i w:val="false"/>
          <w:color w:val="000000"/>
          <w:sz w:val="28"/>
        </w:rPr>
        <w:t>
      "7. Мемлекеттік қызмет көрсету туралы өтінішке көрсетілетін қызметті берушіге келіп түскен сәтте автоматты түрде тіркеу нөмірі беріледі.</w:t>
      </w:r>
    </w:p>
    <w:bookmarkEnd w:id="320"/>
    <w:bookmarkStart w:name="z371" w:id="321"/>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321"/>
    <w:bookmarkStart w:name="z372" w:id="322"/>
    <w:p>
      <w:pPr>
        <w:spacing w:after="0"/>
        <w:ind w:left="0"/>
        <w:jc w:val="both"/>
      </w:pPr>
      <w:r>
        <w:rPr>
          <w:rFonts w:ascii="Times New Roman"/>
          <w:b w:val="false"/>
          <w:i w:val="false"/>
          <w:color w:val="000000"/>
          <w:sz w:val="28"/>
        </w:rPr>
        <w:t>
      Көрсетілетін қызметті беруші құжаттар тіркелген сәттен бастап 3 (үш) жұмыс күні ішінде олардың толықтығын тексереді.</w:t>
      </w:r>
    </w:p>
    <w:bookmarkEnd w:id="322"/>
    <w:bookmarkStart w:name="z373" w:id="323"/>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bookmarkEnd w:id="323"/>
    <w:bookmarkStart w:name="z374" w:id="324"/>
    <w:p>
      <w:pPr>
        <w:spacing w:after="0"/>
        <w:ind w:left="0"/>
        <w:jc w:val="both"/>
      </w:pPr>
      <w:r>
        <w:rPr>
          <w:rFonts w:ascii="Times New Roman"/>
          <w:b w:val="false"/>
          <w:i w:val="false"/>
          <w:color w:val="000000"/>
          <w:sz w:val="28"/>
        </w:rPr>
        <w:t>
      Көрсетілетін қызметті алушы құжаттар топтамасын толық ұсынбаған немесе осы Қағидаларға сәйкес мемлекеттік қызметті көрсету үшін қажетті мәліметтер болмаған жағдайда, көрсетілетін қызметті беруші осы тармақтың үшінші бөлігінде көрсетілген мерзімдерде көрсетілетін қызметті алушыға құжаттар топтамасының қандай талаптарға сәйкес келмейтінін көрсете отырып, мемлекеттік қызметті көрсету мерзімін тоқтата тұру туралы хабарлама (сұрау салу) жібереді.</w:t>
      </w:r>
    </w:p>
    <w:bookmarkEnd w:id="324"/>
    <w:bookmarkStart w:name="z375" w:id="325"/>
    <w:p>
      <w:pPr>
        <w:spacing w:after="0"/>
        <w:ind w:left="0"/>
        <w:jc w:val="both"/>
      </w:pPr>
      <w:r>
        <w:rPr>
          <w:rFonts w:ascii="Times New Roman"/>
          <w:b w:val="false"/>
          <w:i w:val="false"/>
          <w:color w:val="000000"/>
          <w:sz w:val="28"/>
        </w:rPr>
        <w:t>
      Хабарламада көрсетілген құжаттарды талаптарға сәйкес келтіру мерзімі көрсетілетін қызметті алушының бастапқы жүгінген күнінен бастап үш айдан аспауға тиіс.</w:t>
      </w:r>
    </w:p>
    <w:bookmarkEnd w:id="325"/>
    <w:bookmarkStart w:name="z376" w:id="326"/>
    <w:p>
      <w:pPr>
        <w:spacing w:after="0"/>
        <w:ind w:left="0"/>
        <w:jc w:val="both"/>
      </w:pPr>
      <w:r>
        <w:rPr>
          <w:rFonts w:ascii="Times New Roman"/>
          <w:b w:val="false"/>
          <w:i w:val="false"/>
          <w:color w:val="000000"/>
          <w:sz w:val="28"/>
        </w:rPr>
        <w:t>
      Көрсетілетін қызметті алушы өзінің бастапқы жүгінген күнінен бастап үш ай ішінде осы Қағидаларда белгіленген талаптарға анықталған сәйкессіздіктерді жоймаған жағдайда, көрсетілетін қызметті беруші көрсетілетін қызметті алушыға осы Қағидаларға 6-қосымшаға сәйкес нысан бойынша өтінішті одан әрі қараудан бас тартуды жібереді.</w:t>
      </w:r>
    </w:p>
    <w:bookmarkEnd w:id="326"/>
    <w:bookmarkStart w:name="z377" w:id="327"/>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 үшін негіздер болмаған кезде, көрсетілетін қызметті беруші 5 (бес) жұмыс күні ішінде мемлекеттік қызметтің көрсетілгені туралы хабарламаны дайындайды және оны осы Қағидаларға 5-қосымшаға сәйкес электрондық нысанда көрсетілетін қызметті алушының "жеке кабинетіне" жібереді.";</w:t>
      </w:r>
    </w:p>
    <w:bookmarkEnd w:id="3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және </w:t>
      </w:r>
      <w:r>
        <w:rPr>
          <w:rFonts w:ascii="Times New Roman"/>
          <w:b w:val="false"/>
          <w:i w:val="false"/>
          <w:color w:val="000000"/>
          <w:sz w:val="28"/>
        </w:rPr>
        <w:t>7-4 тармақтар</w:t>
      </w:r>
      <w:r>
        <w:rPr>
          <w:rFonts w:ascii="Times New Roman"/>
          <w:b w:val="false"/>
          <w:i w:val="false"/>
          <w:color w:val="000000"/>
          <w:sz w:val="28"/>
        </w:rPr>
        <w:t xml:space="preserve"> мынадай редакцияда жазылсын:</w:t>
      </w:r>
    </w:p>
    <w:bookmarkStart w:name="z379" w:id="328"/>
    <w:p>
      <w:pPr>
        <w:spacing w:after="0"/>
        <w:ind w:left="0"/>
        <w:jc w:val="both"/>
      </w:pPr>
      <w:r>
        <w:rPr>
          <w:rFonts w:ascii="Times New Roman"/>
          <w:b w:val="false"/>
          <w:i w:val="false"/>
          <w:color w:val="000000"/>
          <w:sz w:val="28"/>
        </w:rPr>
        <w:t>
      "7-1.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328"/>
    <w:bookmarkStart w:name="z380" w:id="329"/>
    <w:p>
      <w:pPr>
        <w:spacing w:after="0"/>
        <w:ind w:left="0"/>
        <w:jc w:val="both"/>
      </w:pPr>
      <w:r>
        <w:rPr>
          <w:rFonts w:ascii="Times New Roman"/>
          <w:b w:val="false"/>
          <w:i w:val="false"/>
          <w:color w:val="000000"/>
          <w:sz w:val="28"/>
        </w:rPr>
        <w:t>
      7-2. Көрсетілетін қызметті беруші мемлекеттік қызметті көрсету процесін мынадай жағдайларда тоқтата тұрады:</w:t>
      </w:r>
    </w:p>
    <w:bookmarkEnd w:id="329"/>
    <w:bookmarkStart w:name="z381" w:id="330"/>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bookmarkEnd w:id="330"/>
    <w:bookmarkStart w:name="z382" w:id="331"/>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bookmarkEnd w:id="331"/>
    <w:bookmarkStart w:name="z383" w:id="332"/>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bookmarkEnd w:id="332"/>
    <w:bookmarkStart w:name="z384" w:id="333"/>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bookmarkEnd w:id="333"/>
    <w:bookmarkStart w:name="z385" w:id="334"/>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bookmarkEnd w:id="334"/>
    <w:bookmarkStart w:name="z386" w:id="335"/>
    <w:p>
      <w:pPr>
        <w:spacing w:after="0"/>
        <w:ind w:left="0"/>
        <w:jc w:val="both"/>
      </w:pPr>
      <w:r>
        <w:rPr>
          <w:rFonts w:ascii="Times New Roman"/>
          <w:b w:val="false"/>
          <w:i w:val="false"/>
          <w:color w:val="000000"/>
          <w:sz w:val="28"/>
        </w:rPr>
        <w:t>
      7-3. Мемлекеттік қызметті көрсету процесі:</w:t>
      </w:r>
    </w:p>
    <w:bookmarkEnd w:id="335"/>
    <w:bookmarkStart w:name="z387" w:id="336"/>
    <w:p>
      <w:pPr>
        <w:spacing w:after="0"/>
        <w:ind w:left="0"/>
        <w:jc w:val="both"/>
      </w:pPr>
      <w:r>
        <w:rPr>
          <w:rFonts w:ascii="Times New Roman"/>
          <w:b w:val="false"/>
          <w:i w:val="false"/>
          <w:color w:val="000000"/>
          <w:sz w:val="28"/>
        </w:rPr>
        <w:t>
      1) осы Қағидалардың 7-2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bookmarkEnd w:id="336"/>
    <w:bookmarkStart w:name="z388" w:id="337"/>
    <w:p>
      <w:pPr>
        <w:spacing w:after="0"/>
        <w:ind w:left="0"/>
        <w:jc w:val="both"/>
      </w:pPr>
      <w:r>
        <w:rPr>
          <w:rFonts w:ascii="Times New Roman"/>
          <w:b w:val="false"/>
          <w:i w:val="false"/>
          <w:color w:val="000000"/>
          <w:sz w:val="28"/>
        </w:rPr>
        <w:t>
      2) осы Қағидалардың 7-2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bookmarkEnd w:id="337"/>
    <w:bookmarkStart w:name="z389" w:id="338"/>
    <w:p>
      <w:pPr>
        <w:spacing w:after="0"/>
        <w:ind w:left="0"/>
        <w:jc w:val="both"/>
      </w:pPr>
      <w:r>
        <w:rPr>
          <w:rFonts w:ascii="Times New Roman"/>
          <w:b w:val="false"/>
          <w:i w:val="false"/>
          <w:color w:val="000000"/>
          <w:sz w:val="28"/>
        </w:rPr>
        <w:t>
      3) осы Қағидалардың 7-2 тармағының 4) тармақшасында көзделген жағдайда – көрсетілетін қызметті беруші белгілеген 3 (үш) ай ішінде анықталған кемшіліктер жойылғанға дейін тоқтатыла тұрады.</w:t>
      </w:r>
    </w:p>
    <w:bookmarkEnd w:id="338"/>
    <w:bookmarkStart w:name="z390" w:id="339"/>
    <w:p>
      <w:pPr>
        <w:spacing w:after="0"/>
        <w:ind w:left="0"/>
        <w:jc w:val="both"/>
      </w:pPr>
      <w:r>
        <w:rPr>
          <w:rFonts w:ascii="Times New Roman"/>
          <w:b w:val="false"/>
          <w:i w:val="false"/>
          <w:color w:val="000000"/>
          <w:sz w:val="28"/>
        </w:rPr>
        <w:t>
      Осы Қағидалардың 7-2 тармағының 3) тармақшасында көзделген тоқтата тұру мерзімі Заңның 21-бабының 9-тармағында белгіленген мерзімнен аспауға тиіс.</w:t>
      </w:r>
    </w:p>
    <w:bookmarkEnd w:id="339"/>
    <w:bookmarkStart w:name="z391" w:id="340"/>
    <w:p>
      <w:pPr>
        <w:spacing w:after="0"/>
        <w:ind w:left="0"/>
        <w:jc w:val="both"/>
      </w:pPr>
      <w:r>
        <w:rPr>
          <w:rFonts w:ascii="Times New Roman"/>
          <w:b w:val="false"/>
          <w:i w:val="false"/>
          <w:color w:val="000000"/>
          <w:sz w:val="28"/>
        </w:rPr>
        <w:t>
      7-4.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340"/>
    <w:bookmarkStart w:name="z392" w:id="341"/>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bookmarkEnd w:id="341"/>
    <w:bookmarkStart w:name="z393" w:id="342"/>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bookmarkEnd w:id="342"/>
    <w:bookmarkStart w:name="z394" w:id="343"/>
    <w:p>
      <w:pPr>
        <w:spacing w:after="0"/>
        <w:ind w:left="0"/>
        <w:jc w:val="both"/>
      </w:pPr>
      <w:r>
        <w:rPr>
          <w:rFonts w:ascii="Times New Roman"/>
          <w:b w:val="false"/>
          <w:i w:val="false"/>
          <w:color w:val="000000"/>
          <w:sz w:val="28"/>
        </w:rPr>
        <w:t>
      мынадай мазмұндағы 12-1 тармақпен толықтырылсын:</w:t>
      </w:r>
    </w:p>
    <w:bookmarkEnd w:id="343"/>
    <w:bookmarkStart w:name="z395" w:id="344"/>
    <w:p>
      <w:pPr>
        <w:spacing w:after="0"/>
        <w:ind w:left="0"/>
        <w:jc w:val="both"/>
      </w:pPr>
      <w:r>
        <w:rPr>
          <w:rFonts w:ascii="Times New Roman"/>
          <w:b w:val="false"/>
          <w:i w:val="false"/>
          <w:color w:val="000000"/>
          <w:sz w:val="28"/>
        </w:rPr>
        <w:t>
      "12-1.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Көрсетілетін мемлекеттік қызметті көрсетуге қойылатын негізгі талаптар тізбесінің 8-тармағында көзделген тізбеге сәйкес құжаттар топтамасы толық ұсынылмаған жағдайларда, көрсетілетін қызметті беруші өтініштерді цифрлық күту парағы арқылы қабылдайды.</w:t>
      </w:r>
    </w:p>
    <w:bookmarkEnd w:id="344"/>
    <w:bookmarkStart w:name="z396" w:id="345"/>
    <w:p>
      <w:pPr>
        <w:spacing w:after="0"/>
        <w:ind w:left="0"/>
        <w:jc w:val="both"/>
      </w:pPr>
      <w:r>
        <w:rPr>
          <w:rFonts w:ascii="Times New Roman"/>
          <w:b w:val="false"/>
          <w:i w:val="false"/>
          <w:color w:val="000000"/>
          <w:sz w:val="28"/>
        </w:rPr>
        <w:t>
      Бұл ретте қызмет алушыға Заңының 9-бабының 9-тармағына сәйкес анықталған кемшіліктерді жою үшін 3 (үш) ай мерзім белгіленеді, бұл мерзім осы Қағидаларда белгіленген тиісті мемлекеттік көрсетілетін қызметті көрсету мерзіміне қосылмайды және көрсетілген мерзімнен аспауға тиіс.</w:t>
      </w:r>
    </w:p>
    <w:bookmarkEnd w:id="345"/>
    <w:bookmarkStart w:name="z397" w:id="346"/>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көрсетілетін қызметті алушының бастапқы жүгінген күні болып есептеледі.</w:t>
      </w:r>
    </w:p>
    <w:bookmarkEnd w:id="346"/>
    <w:bookmarkStart w:name="z398" w:id="347"/>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күннен бастап қайта басталады.";</w:t>
      </w:r>
    </w:p>
    <w:bookmarkEnd w:id="3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400" w:id="348"/>
    <w:p>
      <w:pPr>
        <w:spacing w:after="0"/>
        <w:ind w:left="0"/>
        <w:jc w:val="both"/>
      </w:pPr>
      <w:r>
        <w:rPr>
          <w:rFonts w:ascii="Times New Roman"/>
          <w:b w:val="false"/>
          <w:i w:val="false"/>
          <w:color w:val="000000"/>
          <w:sz w:val="28"/>
        </w:rPr>
        <w:t>
      "14. Мемлекеттік қызмет көрсету туралы өтінішке көрсетілетін қызметті берушіге келіп түскен сәтте автоматты түрде тіркеу нөмірі беріледі.</w:t>
      </w:r>
    </w:p>
    <w:bookmarkEnd w:id="348"/>
    <w:bookmarkStart w:name="z401" w:id="349"/>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349"/>
    <w:bookmarkStart w:name="z402" w:id="350"/>
    <w:p>
      <w:pPr>
        <w:spacing w:after="0"/>
        <w:ind w:left="0"/>
        <w:jc w:val="both"/>
      </w:pPr>
      <w:r>
        <w:rPr>
          <w:rFonts w:ascii="Times New Roman"/>
          <w:b w:val="false"/>
          <w:i w:val="false"/>
          <w:color w:val="000000"/>
          <w:sz w:val="28"/>
        </w:rPr>
        <w:t>
      Көрсетілетін қызметті беруші құжаттар тіркелген сәттен бастап 3 (үш) жұмыс күні ішінде олардың толықтығын тексереді.</w:t>
      </w:r>
    </w:p>
    <w:bookmarkEnd w:id="350"/>
    <w:bookmarkStart w:name="z403" w:id="351"/>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bookmarkEnd w:id="351"/>
    <w:bookmarkStart w:name="z404" w:id="352"/>
    <w:p>
      <w:pPr>
        <w:spacing w:after="0"/>
        <w:ind w:left="0"/>
        <w:jc w:val="both"/>
      </w:pPr>
      <w:r>
        <w:rPr>
          <w:rFonts w:ascii="Times New Roman"/>
          <w:b w:val="false"/>
          <w:i w:val="false"/>
          <w:color w:val="000000"/>
          <w:sz w:val="28"/>
        </w:rPr>
        <w:t>
      Көрсетілетін қызметті алушы құжаттар топтамасын толық ұсынбаған немесе осы Қағидаларға сәйкес мемлекеттік қызметті көрсету үшін қажетті мәліметтер болмаған жағдайда, көрсетілетін қызметті беруші осы тармақтың үшінші бөлігінде көрсетілген мерзімдерде көрсетілетін қызметті алушыға құжаттар топтамасының қандай талаптарға сәйкес келмейтінін көрсете отырып, мемлекеттік қызметті көрсету мерзімін тоқтата тұру туралы хабарлама (сұрау салу) жібереді.</w:t>
      </w:r>
    </w:p>
    <w:bookmarkEnd w:id="352"/>
    <w:bookmarkStart w:name="z405" w:id="353"/>
    <w:p>
      <w:pPr>
        <w:spacing w:after="0"/>
        <w:ind w:left="0"/>
        <w:jc w:val="both"/>
      </w:pPr>
      <w:r>
        <w:rPr>
          <w:rFonts w:ascii="Times New Roman"/>
          <w:b w:val="false"/>
          <w:i w:val="false"/>
          <w:color w:val="000000"/>
          <w:sz w:val="28"/>
        </w:rPr>
        <w:t>
      Хабарламада көрсетілген құжаттарды талаптарға сәйкес келтіру мерзімі көрсетілетін қызметті алушының бастапқы жүгінген күнінен бастап үш айдан аспауға тиіс.</w:t>
      </w:r>
    </w:p>
    <w:bookmarkEnd w:id="353"/>
    <w:bookmarkStart w:name="z406" w:id="354"/>
    <w:p>
      <w:pPr>
        <w:spacing w:after="0"/>
        <w:ind w:left="0"/>
        <w:jc w:val="both"/>
      </w:pPr>
      <w:r>
        <w:rPr>
          <w:rFonts w:ascii="Times New Roman"/>
          <w:b w:val="false"/>
          <w:i w:val="false"/>
          <w:color w:val="000000"/>
          <w:sz w:val="28"/>
        </w:rPr>
        <w:t>
      Көрсетілетін қызметті алушы өзінің бастапқы жүгінген күнінен бастап үш ай ішінде осы Қағидаларда белгіленген талаптарға анықталған сәйкессіздіктерді жоймаған жағдайда, көрсетілетін қызметті беруші көрсетілетін қызметті алушыға осы Қағидаларға 13-қосымшаға сәйкес нысан бойынша өтінішті одан әрі қараудан бас тартуды жібереді.</w:t>
      </w:r>
    </w:p>
    <w:bookmarkEnd w:id="354"/>
    <w:bookmarkStart w:name="z407" w:id="355"/>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 үшін негіздер болмаған кезде, көрсетілетін қызметті беруші 5 (бес) жұмыс күні ішінде мемлекеттік қызметтің көрсетілгені туралы хабарламаны дайындайды және оны осы Қағидаларға 11, 12-қосымшаларға сәйкес электрондық нысанда көрсетілетін қызметті алушының "жеке кабинетіне" жібереді.";</w:t>
      </w:r>
    </w:p>
    <w:bookmarkEnd w:id="3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және </w:t>
      </w:r>
      <w:r>
        <w:rPr>
          <w:rFonts w:ascii="Times New Roman"/>
          <w:b w:val="false"/>
          <w:i w:val="false"/>
          <w:color w:val="000000"/>
          <w:sz w:val="28"/>
        </w:rPr>
        <w:t>14-4 тармақтар</w:t>
      </w:r>
      <w:r>
        <w:rPr>
          <w:rFonts w:ascii="Times New Roman"/>
          <w:b w:val="false"/>
          <w:i w:val="false"/>
          <w:color w:val="000000"/>
          <w:sz w:val="28"/>
        </w:rPr>
        <w:t xml:space="preserve"> мынадай редакцияда жазылсын:</w:t>
      </w:r>
    </w:p>
    <w:bookmarkStart w:name="z409" w:id="356"/>
    <w:p>
      <w:pPr>
        <w:spacing w:after="0"/>
        <w:ind w:left="0"/>
        <w:jc w:val="both"/>
      </w:pPr>
      <w:r>
        <w:rPr>
          <w:rFonts w:ascii="Times New Roman"/>
          <w:b w:val="false"/>
          <w:i w:val="false"/>
          <w:color w:val="000000"/>
          <w:sz w:val="28"/>
        </w:rPr>
        <w:t>
      "14-1.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356"/>
    <w:bookmarkStart w:name="z410" w:id="357"/>
    <w:p>
      <w:pPr>
        <w:spacing w:after="0"/>
        <w:ind w:left="0"/>
        <w:jc w:val="both"/>
      </w:pPr>
      <w:r>
        <w:rPr>
          <w:rFonts w:ascii="Times New Roman"/>
          <w:b w:val="false"/>
          <w:i w:val="false"/>
          <w:color w:val="000000"/>
          <w:sz w:val="28"/>
        </w:rPr>
        <w:t>
      14-2. Көрсетілетін қызметті беруші мемлекеттік қызметті көрсету процесін мынадай жағдайларда тоқтата тұрады:</w:t>
      </w:r>
    </w:p>
    <w:bookmarkEnd w:id="357"/>
    <w:bookmarkStart w:name="z411" w:id="358"/>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bookmarkEnd w:id="358"/>
    <w:bookmarkStart w:name="z412" w:id="359"/>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bookmarkEnd w:id="359"/>
    <w:bookmarkStart w:name="z413" w:id="360"/>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bookmarkEnd w:id="360"/>
    <w:bookmarkStart w:name="z414" w:id="361"/>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bookmarkEnd w:id="361"/>
    <w:bookmarkStart w:name="z415" w:id="362"/>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bookmarkEnd w:id="362"/>
    <w:bookmarkStart w:name="z416" w:id="363"/>
    <w:p>
      <w:pPr>
        <w:spacing w:after="0"/>
        <w:ind w:left="0"/>
        <w:jc w:val="both"/>
      </w:pPr>
      <w:r>
        <w:rPr>
          <w:rFonts w:ascii="Times New Roman"/>
          <w:b w:val="false"/>
          <w:i w:val="false"/>
          <w:color w:val="000000"/>
          <w:sz w:val="28"/>
        </w:rPr>
        <w:t>
      14-3. Мемлекеттік қызметті көрсету процесі:</w:t>
      </w:r>
    </w:p>
    <w:bookmarkEnd w:id="363"/>
    <w:bookmarkStart w:name="z417" w:id="364"/>
    <w:p>
      <w:pPr>
        <w:spacing w:after="0"/>
        <w:ind w:left="0"/>
        <w:jc w:val="both"/>
      </w:pPr>
      <w:r>
        <w:rPr>
          <w:rFonts w:ascii="Times New Roman"/>
          <w:b w:val="false"/>
          <w:i w:val="false"/>
          <w:color w:val="000000"/>
          <w:sz w:val="28"/>
        </w:rPr>
        <w:t>
      1) осы Қағидалардың 14-2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bookmarkEnd w:id="364"/>
    <w:bookmarkStart w:name="z418" w:id="365"/>
    <w:p>
      <w:pPr>
        <w:spacing w:after="0"/>
        <w:ind w:left="0"/>
        <w:jc w:val="both"/>
      </w:pPr>
      <w:r>
        <w:rPr>
          <w:rFonts w:ascii="Times New Roman"/>
          <w:b w:val="false"/>
          <w:i w:val="false"/>
          <w:color w:val="000000"/>
          <w:sz w:val="28"/>
        </w:rPr>
        <w:t>
      2) осы Қағидалардың 14-2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bookmarkEnd w:id="365"/>
    <w:bookmarkStart w:name="z419" w:id="366"/>
    <w:p>
      <w:pPr>
        <w:spacing w:after="0"/>
        <w:ind w:left="0"/>
        <w:jc w:val="both"/>
      </w:pPr>
      <w:r>
        <w:rPr>
          <w:rFonts w:ascii="Times New Roman"/>
          <w:b w:val="false"/>
          <w:i w:val="false"/>
          <w:color w:val="000000"/>
          <w:sz w:val="28"/>
        </w:rPr>
        <w:t>
      3) осы Қағидалардың 14-2 тармағының 4) тармақшасында көзделген жағдайда – көрсетілетін қызметті беруші белгілеген үш ай ішінде анықталған кемшіліктер жойылғанға дейін тоқтатыла тұрады.</w:t>
      </w:r>
    </w:p>
    <w:bookmarkEnd w:id="366"/>
    <w:bookmarkStart w:name="z420" w:id="367"/>
    <w:p>
      <w:pPr>
        <w:spacing w:after="0"/>
        <w:ind w:left="0"/>
        <w:jc w:val="both"/>
      </w:pPr>
      <w:r>
        <w:rPr>
          <w:rFonts w:ascii="Times New Roman"/>
          <w:b w:val="false"/>
          <w:i w:val="false"/>
          <w:color w:val="000000"/>
          <w:sz w:val="28"/>
        </w:rPr>
        <w:t>
      Осы Қағидалардың 7-2 тармағының 3) тармақшасында көзделген тоқтата тұру мерзімі Заңның 21-бабының 9-тармағында белгіленген мерзімнен аспауға тиіс.</w:t>
      </w:r>
    </w:p>
    <w:bookmarkEnd w:id="367"/>
    <w:bookmarkStart w:name="z421" w:id="368"/>
    <w:p>
      <w:pPr>
        <w:spacing w:after="0"/>
        <w:ind w:left="0"/>
        <w:jc w:val="both"/>
      </w:pPr>
      <w:r>
        <w:rPr>
          <w:rFonts w:ascii="Times New Roman"/>
          <w:b w:val="false"/>
          <w:i w:val="false"/>
          <w:color w:val="000000"/>
          <w:sz w:val="28"/>
        </w:rPr>
        <w:t>
      14-4.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368"/>
    <w:bookmarkStart w:name="z422" w:id="369"/>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bookmarkEnd w:id="369"/>
    <w:bookmarkStart w:name="z423" w:id="370"/>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bookmarkEnd w:id="3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тізбенің </w:t>
      </w:r>
      <w:r>
        <w:rPr>
          <w:rFonts w:ascii="Times New Roman"/>
          <w:b w:val="false"/>
          <w:i w:val="false"/>
          <w:color w:val="000000"/>
          <w:sz w:val="28"/>
        </w:rPr>
        <w:t>15-қосымшасына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w:t>
      </w:r>
      <w:r>
        <w:rPr>
          <w:rFonts w:ascii="Times New Roman"/>
          <w:b w:val="false"/>
          <w:i w:val="false"/>
          <w:color w:val="000000"/>
          <w:sz w:val="28"/>
        </w:rPr>
        <w:t xml:space="preserve"> осы тізбенің </w:t>
      </w:r>
      <w:r>
        <w:rPr>
          <w:rFonts w:ascii="Times New Roman"/>
          <w:b w:val="false"/>
          <w:i w:val="false"/>
          <w:color w:val="000000"/>
          <w:sz w:val="28"/>
        </w:rPr>
        <w:t>16-қосымшасына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7-қосымша</w:t>
      </w:r>
      <w:r>
        <w:rPr>
          <w:rFonts w:ascii="Times New Roman"/>
          <w:b w:val="false"/>
          <w:i w:val="false"/>
          <w:color w:val="000000"/>
          <w:sz w:val="28"/>
        </w:rPr>
        <w:t xml:space="preserve"> осы тізбенің </w:t>
      </w:r>
      <w:r>
        <w:rPr>
          <w:rFonts w:ascii="Times New Roman"/>
          <w:b w:val="false"/>
          <w:i w:val="false"/>
          <w:color w:val="000000"/>
          <w:sz w:val="28"/>
        </w:rPr>
        <w:t>17-қосымшасына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13-қосымша</w:t>
      </w:r>
      <w:r>
        <w:rPr>
          <w:rFonts w:ascii="Times New Roman"/>
          <w:b w:val="false"/>
          <w:i w:val="false"/>
          <w:color w:val="000000"/>
          <w:sz w:val="28"/>
        </w:rPr>
        <w:t xml:space="preserve"> осы тізбенің </w:t>
      </w:r>
      <w:r>
        <w:rPr>
          <w:rFonts w:ascii="Times New Roman"/>
          <w:b w:val="false"/>
          <w:i w:val="false"/>
          <w:color w:val="000000"/>
          <w:sz w:val="28"/>
        </w:rPr>
        <w:t>18-қосымшасына</w:t>
      </w:r>
      <w:r>
        <w:rPr>
          <w:rFonts w:ascii="Times New Roman"/>
          <w:b w:val="false"/>
          <w:i w:val="false"/>
          <w:color w:val="000000"/>
          <w:sz w:val="28"/>
        </w:rPr>
        <w:t xml:space="preserve"> сәйкес жаңа редакцияда жазылсын.</w:t>
      </w:r>
    </w:p>
    <w:bookmarkStart w:name="z428" w:id="371"/>
    <w:p>
      <w:pPr>
        <w:spacing w:after="0"/>
        <w:ind w:left="0"/>
        <w:jc w:val="both"/>
      </w:pPr>
      <w:r>
        <w:rPr>
          <w:rFonts w:ascii="Times New Roman"/>
          <w:b w:val="false"/>
          <w:i w:val="false"/>
          <w:color w:val="000000"/>
          <w:sz w:val="28"/>
        </w:rPr>
        <w:t xml:space="preserve">
      8. "Селекциялық жетiстiкке айрықша құқық беруді, оны пайдалануға, ашық немесе мәжбүрлі лицензияға құқықты табыстауды Селекциялық жетiстiктердің мемлекеттік тізілімінде тіркеу қағидаларын бекіту туралы" Қазақстан Республикасы Әділет министрінің 2018 жылғы 29 тамыздағы № 1346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17332 болып тіркелген) мынадай өзгерістер мен толықтырулар енгізілсін:</w:t>
      </w:r>
    </w:p>
    <w:bookmarkEnd w:id="371"/>
    <w:bookmarkStart w:name="z429" w:id="372"/>
    <w:p>
      <w:pPr>
        <w:spacing w:after="0"/>
        <w:ind w:left="0"/>
        <w:jc w:val="both"/>
      </w:pPr>
      <w:r>
        <w:rPr>
          <w:rFonts w:ascii="Times New Roman"/>
          <w:b w:val="false"/>
          <w:i w:val="false"/>
          <w:color w:val="000000"/>
          <w:sz w:val="28"/>
        </w:rPr>
        <w:t xml:space="preserve">
      көрсетілген бұйрықпен бекітілген Селекциялық жетiстiкке айрықша құқық беруді, оны пайдалануға, ашық немесе мәжбүрлі лицензияға құқықты табыстауды Селекциялық жетiстiктердің мемлекеттік тізілімінде тіркеу </w:t>
      </w:r>
      <w:r>
        <w:rPr>
          <w:rFonts w:ascii="Times New Roman"/>
          <w:b w:val="false"/>
          <w:i w:val="false"/>
          <w:color w:val="000000"/>
          <w:sz w:val="28"/>
        </w:rPr>
        <w:t>қағидаларында:</w:t>
      </w:r>
    </w:p>
    <w:bookmarkEnd w:id="372"/>
    <w:bookmarkStart w:name="z430" w:id="373"/>
    <w:p>
      <w:pPr>
        <w:spacing w:after="0"/>
        <w:ind w:left="0"/>
        <w:jc w:val="both"/>
      </w:pPr>
      <w:r>
        <w:rPr>
          <w:rFonts w:ascii="Times New Roman"/>
          <w:b w:val="false"/>
          <w:i w:val="false"/>
          <w:color w:val="000000"/>
          <w:sz w:val="28"/>
        </w:rPr>
        <w:t>
      мынадай мазмұндағы 5-1 тармақпен толықтырылсын:</w:t>
      </w:r>
    </w:p>
    <w:bookmarkEnd w:id="373"/>
    <w:bookmarkStart w:name="z431" w:id="374"/>
    <w:p>
      <w:pPr>
        <w:spacing w:after="0"/>
        <w:ind w:left="0"/>
        <w:jc w:val="both"/>
      </w:pPr>
      <w:r>
        <w:rPr>
          <w:rFonts w:ascii="Times New Roman"/>
          <w:b w:val="false"/>
          <w:i w:val="false"/>
          <w:color w:val="000000"/>
          <w:sz w:val="28"/>
        </w:rPr>
        <w:t>
      "5-1.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Көрсетілетін мемлекеттік қызметті көрсетуге қойылатын негізгі талаптар тізбесінің 8-тармағында көзделген тізбеге сәйкес құжаттар топтамасы толық ұсынылмаған жағдайларда, көрсетілетін қызметті беруші өтініштерді цифрлық күту парағы арқылы қабылдайды.</w:t>
      </w:r>
    </w:p>
    <w:bookmarkEnd w:id="374"/>
    <w:bookmarkStart w:name="z432" w:id="375"/>
    <w:p>
      <w:pPr>
        <w:spacing w:after="0"/>
        <w:ind w:left="0"/>
        <w:jc w:val="both"/>
      </w:pPr>
      <w:r>
        <w:rPr>
          <w:rFonts w:ascii="Times New Roman"/>
          <w:b w:val="false"/>
          <w:i w:val="false"/>
          <w:color w:val="000000"/>
          <w:sz w:val="28"/>
        </w:rPr>
        <w:t>
      Бұл ретте қызмет алушыға "Селекциялық жетістіктерді қорғау туралы" Қазақстан Республикасы Заңының (бұдан әрі – Заң) 20-2 бабының 4-тармағына сәйкес анықталған кемшіліктерді жою үшін 3 (үш) ай мерзім белгіленеді, бұл мерзім осы Қағидаларда белгіленген тиісті мемлекеттік көрсетілетін қызметті көрсету мерзіміне қосылмайды және көрсетілген мерзімнен аспауға тиіс.</w:t>
      </w:r>
    </w:p>
    <w:bookmarkEnd w:id="375"/>
    <w:bookmarkStart w:name="z433" w:id="376"/>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көрсетілетін қызметті алушының бастапқы жүгінген күні болып есептеледі.</w:t>
      </w:r>
    </w:p>
    <w:bookmarkEnd w:id="376"/>
    <w:bookmarkStart w:name="z434" w:id="377"/>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күннен бастап қайта басталады.";</w:t>
      </w:r>
    </w:p>
    <w:bookmarkEnd w:id="3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436" w:id="378"/>
    <w:p>
      <w:pPr>
        <w:spacing w:after="0"/>
        <w:ind w:left="0"/>
        <w:jc w:val="both"/>
      </w:pPr>
      <w:r>
        <w:rPr>
          <w:rFonts w:ascii="Times New Roman"/>
          <w:b w:val="false"/>
          <w:i w:val="false"/>
          <w:color w:val="000000"/>
          <w:sz w:val="28"/>
        </w:rPr>
        <w:t>
      "7. Мемлекеттік қызмет көрсету туралы өтінішке көрсетілетін қызметті берушіге келіп түскен сәтте автоматты түрде тіркеу нөмірі беріледі.</w:t>
      </w:r>
    </w:p>
    <w:bookmarkEnd w:id="378"/>
    <w:bookmarkStart w:name="z437" w:id="379"/>
    <w:p>
      <w:pPr>
        <w:spacing w:after="0"/>
        <w:ind w:left="0"/>
        <w:jc w:val="both"/>
      </w:pPr>
      <w:r>
        <w:rPr>
          <w:rFonts w:ascii="Times New Roman"/>
          <w:b w:val="false"/>
          <w:i w:val="false"/>
          <w:color w:val="000000"/>
          <w:sz w:val="28"/>
        </w:rPr>
        <w:t>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кодексіне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379"/>
    <w:bookmarkStart w:name="z438" w:id="380"/>
    <w:p>
      <w:pPr>
        <w:spacing w:after="0"/>
        <w:ind w:left="0"/>
        <w:jc w:val="both"/>
      </w:pPr>
      <w:r>
        <w:rPr>
          <w:rFonts w:ascii="Times New Roman"/>
          <w:b w:val="false"/>
          <w:i w:val="false"/>
          <w:color w:val="000000"/>
          <w:sz w:val="28"/>
        </w:rPr>
        <w:t>
      Көрсетілетін қызметті беруші құжаттар тіркелген сәттен бастап 3 (үш) жұмыс күні ішінде олардың толықтығын тексереді.</w:t>
      </w:r>
    </w:p>
    <w:bookmarkEnd w:id="380"/>
    <w:bookmarkStart w:name="z439" w:id="381"/>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bookmarkEnd w:id="381"/>
    <w:bookmarkStart w:name="z440" w:id="382"/>
    <w:p>
      <w:pPr>
        <w:spacing w:after="0"/>
        <w:ind w:left="0"/>
        <w:jc w:val="both"/>
      </w:pPr>
      <w:r>
        <w:rPr>
          <w:rFonts w:ascii="Times New Roman"/>
          <w:b w:val="false"/>
          <w:i w:val="false"/>
          <w:color w:val="000000"/>
          <w:sz w:val="28"/>
        </w:rPr>
        <w:t>
      Көрсетілетін қызметті алушы құжаттар топтамасын толық ұсынбаған немесе осы Қағидаларға сәйкес мемлекеттік қызметті көрсету үшін қажетті мәліметтер болмаған жағдайда, көрсетілетін қызметті беруші осы тармақтың үшінші бөлігінде көрсетілген мерзімдерде көрсетілетін қызметті алушыға құжаттар топтамасының қандай талаптарға сәйкес келмейтінін көрсете отырып, мемлекеттік қызметті көрсету мерзімін тоқтата тұру туралы хабарлама (сұрау салу) жібереді.</w:t>
      </w:r>
    </w:p>
    <w:bookmarkEnd w:id="382"/>
    <w:bookmarkStart w:name="z441" w:id="383"/>
    <w:p>
      <w:pPr>
        <w:spacing w:after="0"/>
        <w:ind w:left="0"/>
        <w:jc w:val="both"/>
      </w:pPr>
      <w:r>
        <w:rPr>
          <w:rFonts w:ascii="Times New Roman"/>
          <w:b w:val="false"/>
          <w:i w:val="false"/>
          <w:color w:val="000000"/>
          <w:sz w:val="28"/>
        </w:rPr>
        <w:t>
      Хабарламада көрсетілген құжаттарды талаптарға сәйкес келтіру мерзімі көрсетілетін қызметті алушының бастапқы жүгінген күнінен бастап үш айдан аспауға тиіс.</w:t>
      </w:r>
    </w:p>
    <w:bookmarkEnd w:id="383"/>
    <w:bookmarkStart w:name="z442" w:id="384"/>
    <w:p>
      <w:pPr>
        <w:spacing w:after="0"/>
        <w:ind w:left="0"/>
        <w:jc w:val="both"/>
      </w:pPr>
      <w:r>
        <w:rPr>
          <w:rFonts w:ascii="Times New Roman"/>
          <w:b w:val="false"/>
          <w:i w:val="false"/>
          <w:color w:val="000000"/>
          <w:sz w:val="28"/>
        </w:rPr>
        <w:t>
      Көрсетілетін қызметті алушы өзінің бастапқы жүгінген күнінен бастап үш ай ішінде осы Қағидаларда белгіленген талаптарға анықталған сәйкессіздіктерді жоймаған жағдайда, көрсетілетін қызметті беруші көрсетілетін қызметті алушыға осы Қағидаларға 6-қосымшаға сәйкес нысан бойынша өтінішті одан әрі қараудан бас тартуды жібереді.</w:t>
      </w:r>
    </w:p>
    <w:bookmarkEnd w:id="384"/>
    <w:bookmarkStart w:name="z443" w:id="385"/>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 үшін негіздер болмаған кезде, көрсетілетін қызметті беруші 5 (бес) жұмыс күні ішінде мемлекеттік қызметтің көрсетілгені туралы хабарламаны дайындайды және оны осы Қағидаларға 5-қосымшаға сәйкес электрондық нысанда көрсетілетін қызметті алушының "жеке кабинетіне" жібереді.";</w:t>
      </w:r>
    </w:p>
    <w:bookmarkEnd w:id="3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және </w:t>
      </w:r>
      <w:r>
        <w:rPr>
          <w:rFonts w:ascii="Times New Roman"/>
          <w:b w:val="false"/>
          <w:i w:val="false"/>
          <w:color w:val="000000"/>
          <w:sz w:val="28"/>
        </w:rPr>
        <w:t>7-4 тармақтар</w:t>
      </w:r>
      <w:r>
        <w:rPr>
          <w:rFonts w:ascii="Times New Roman"/>
          <w:b w:val="false"/>
          <w:i w:val="false"/>
          <w:color w:val="000000"/>
          <w:sz w:val="28"/>
        </w:rPr>
        <w:t xml:space="preserve"> мынадай редакцияда жазылсын:</w:t>
      </w:r>
    </w:p>
    <w:bookmarkStart w:name="z445" w:id="386"/>
    <w:p>
      <w:pPr>
        <w:spacing w:after="0"/>
        <w:ind w:left="0"/>
        <w:jc w:val="both"/>
      </w:pPr>
      <w:r>
        <w:rPr>
          <w:rFonts w:ascii="Times New Roman"/>
          <w:b w:val="false"/>
          <w:i w:val="false"/>
          <w:color w:val="000000"/>
          <w:sz w:val="28"/>
        </w:rPr>
        <w:t>
      "7-1.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386"/>
    <w:bookmarkStart w:name="z446" w:id="387"/>
    <w:p>
      <w:pPr>
        <w:spacing w:after="0"/>
        <w:ind w:left="0"/>
        <w:jc w:val="both"/>
      </w:pPr>
      <w:r>
        <w:rPr>
          <w:rFonts w:ascii="Times New Roman"/>
          <w:b w:val="false"/>
          <w:i w:val="false"/>
          <w:color w:val="000000"/>
          <w:sz w:val="28"/>
        </w:rPr>
        <w:t>
      7-2. Көрсетілетін қызметті беруші мемлекеттік қызметті көрсету процесін мынадай жағдайларда тоқтата тұрады:</w:t>
      </w:r>
    </w:p>
    <w:bookmarkEnd w:id="387"/>
    <w:bookmarkStart w:name="z447" w:id="388"/>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bookmarkEnd w:id="388"/>
    <w:bookmarkStart w:name="z448" w:id="389"/>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bookmarkEnd w:id="389"/>
    <w:bookmarkStart w:name="z449" w:id="390"/>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bookmarkEnd w:id="390"/>
    <w:bookmarkStart w:name="z450" w:id="391"/>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bookmarkEnd w:id="391"/>
    <w:bookmarkStart w:name="z451" w:id="392"/>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bookmarkEnd w:id="392"/>
    <w:bookmarkStart w:name="z452" w:id="393"/>
    <w:p>
      <w:pPr>
        <w:spacing w:after="0"/>
        <w:ind w:left="0"/>
        <w:jc w:val="both"/>
      </w:pPr>
      <w:r>
        <w:rPr>
          <w:rFonts w:ascii="Times New Roman"/>
          <w:b w:val="false"/>
          <w:i w:val="false"/>
          <w:color w:val="000000"/>
          <w:sz w:val="28"/>
        </w:rPr>
        <w:t>
      7-3. Мемлекеттік қызметті көрсету процесі:</w:t>
      </w:r>
    </w:p>
    <w:bookmarkEnd w:id="393"/>
    <w:bookmarkStart w:name="z453" w:id="394"/>
    <w:p>
      <w:pPr>
        <w:spacing w:after="0"/>
        <w:ind w:left="0"/>
        <w:jc w:val="both"/>
      </w:pPr>
      <w:r>
        <w:rPr>
          <w:rFonts w:ascii="Times New Roman"/>
          <w:b w:val="false"/>
          <w:i w:val="false"/>
          <w:color w:val="000000"/>
          <w:sz w:val="28"/>
        </w:rPr>
        <w:t>
      1) осы Қағидалардың 7-2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bookmarkEnd w:id="394"/>
    <w:bookmarkStart w:name="z454" w:id="395"/>
    <w:p>
      <w:pPr>
        <w:spacing w:after="0"/>
        <w:ind w:left="0"/>
        <w:jc w:val="both"/>
      </w:pPr>
      <w:r>
        <w:rPr>
          <w:rFonts w:ascii="Times New Roman"/>
          <w:b w:val="false"/>
          <w:i w:val="false"/>
          <w:color w:val="000000"/>
          <w:sz w:val="28"/>
        </w:rPr>
        <w:t>
      2) осы Қағидалардың 7-2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bookmarkEnd w:id="395"/>
    <w:bookmarkStart w:name="z455" w:id="396"/>
    <w:p>
      <w:pPr>
        <w:spacing w:after="0"/>
        <w:ind w:left="0"/>
        <w:jc w:val="both"/>
      </w:pPr>
      <w:r>
        <w:rPr>
          <w:rFonts w:ascii="Times New Roman"/>
          <w:b w:val="false"/>
          <w:i w:val="false"/>
          <w:color w:val="000000"/>
          <w:sz w:val="28"/>
        </w:rPr>
        <w:t>
      3) осы Қағидалардың 7-2 тармағының 4) тармақшасында көзделген жағдайда – көрсетілетін қызметті беруші белгілеген үш ай ішінде анықталған кемшіліктер жойылғанға дейін тоқтатыла тұрады.</w:t>
      </w:r>
    </w:p>
    <w:bookmarkEnd w:id="396"/>
    <w:bookmarkStart w:name="z456" w:id="397"/>
    <w:p>
      <w:pPr>
        <w:spacing w:after="0"/>
        <w:ind w:left="0"/>
        <w:jc w:val="both"/>
      </w:pPr>
      <w:r>
        <w:rPr>
          <w:rFonts w:ascii="Times New Roman"/>
          <w:b w:val="false"/>
          <w:i w:val="false"/>
          <w:color w:val="000000"/>
          <w:sz w:val="28"/>
        </w:rPr>
        <w:t>
      Осы Қағидалардың 7-2 тармағының 3) тармақшасында көзделген тоқтата тұру мерзімі Заңның 20-2 бабының 4-тармағында белгіленген мерзімнен аспауға тиіс.</w:t>
      </w:r>
    </w:p>
    <w:bookmarkEnd w:id="397"/>
    <w:bookmarkStart w:name="z457" w:id="398"/>
    <w:p>
      <w:pPr>
        <w:spacing w:after="0"/>
        <w:ind w:left="0"/>
        <w:jc w:val="both"/>
      </w:pPr>
      <w:r>
        <w:rPr>
          <w:rFonts w:ascii="Times New Roman"/>
          <w:b w:val="false"/>
          <w:i w:val="false"/>
          <w:color w:val="000000"/>
          <w:sz w:val="28"/>
        </w:rPr>
        <w:t>
      7-4.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398"/>
    <w:bookmarkStart w:name="z458" w:id="399"/>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bookmarkEnd w:id="399"/>
    <w:bookmarkStart w:name="z459" w:id="400"/>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bookmarkEnd w:id="400"/>
    <w:bookmarkStart w:name="z460" w:id="401"/>
    <w:p>
      <w:pPr>
        <w:spacing w:after="0"/>
        <w:ind w:left="0"/>
        <w:jc w:val="both"/>
      </w:pPr>
      <w:r>
        <w:rPr>
          <w:rFonts w:ascii="Times New Roman"/>
          <w:b w:val="false"/>
          <w:i w:val="false"/>
          <w:color w:val="000000"/>
          <w:sz w:val="28"/>
        </w:rPr>
        <w:t>
      мынадай мазмұндағы 12-1 тармақпен толықтырылсын:</w:t>
      </w:r>
    </w:p>
    <w:bookmarkEnd w:id="401"/>
    <w:bookmarkStart w:name="z461" w:id="402"/>
    <w:p>
      <w:pPr>
        <w:spacing w:after="0"/>
        <w:ind w:left="0"/>
        <w:jc w:val="both"/>
      </w:pPr>
      <w:r>
        <w:rPr>
          <w:rFonts w:ascii="Times New Roman"/>
          <w:b w:val="false"/>
          <w:i w:val="false"/>
          <w:color w:val="000000"/>
          <w:sz w:val="28"/>
        </w:rPr>
        <w:t>
      "12-1.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Көрсетілетін мемлекеттік қызметті көрсетуге қойылатын негізгі талаптар тізбесінің 8-тармағында көзделген тізбеге сәйкес құжаттар топтамасы толық ұсынылмаған жағдайларда, көрсетілетін қызметті беруші өтініштерді цифрлық күту парағы арқылы қабылдайды.</w:t>
      </w:r>
    </w:p>
    <w:bookmarkEnd w:id="402"/>
    <w:bookmarkStart w:name="z462" w:id="403"/>
    <w:p>
      <w:pPr>
        <w:spacing w:after="0"/>
        <w:ind w:left="0"/>
        <w:jc w:val="both"/>
      </w:pPr>
      <w:r>
        <w:rPr>
          <w:rFonts w:ascii="Times New Roman"/>
          <w:b w:val="false"/>
          <w:i w:val="false"/>
          <w:color w:val="000000"/>
          <w:sz w:val="28"/>
        </w:rPr>
        <w:t>
      Бұл ретте қызмет алушыға Заңының 20-2 бабының 4-тармағына сәйкес анықталған кемшіліктерді жою үшін үш ай мерзім белгіленеді, бұл мерзім осы Қағидаларда белгіленген тиісті мемлекеттік көрсетілетін қызметті көрсету мерзіміне қосылмайды және көрсетілген мерзімнен аспауға тиіс.</w:t>
      </w:r>
    </w:p>
    <w:bookmarkEnd w:id="403"/>
    <w:bookmarkStart w:name="z463" w:id="404"/>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көрсетілетін қызметті алушының бастапқы жүгінген күні болып есептеледі.</w:t>
      </w:r>
    </w:p>
    <w:bookmarkEnd w:id="404"/>
    <w:bookmarkStart w:name="z464" w:id="405"/>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сәттен бастап қайта басталады.";</w:t>
      </w:r>
    </w:p>
    <w:bookmarkEnd w:id="4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466" w:id="406"/>
    <w:p>
      <w:pPr>
        <w:spacing w:after="0"/>
        <w:ind w:left="0"/>
        <w:jc w:val="both"/>
      </w:pPr>
      <w:r>
        <w:rPr>
          <w:rFonts w:ascii="Times New Roman"/>
          <w:b w:val="false"/>
          <w:i w:val="false"/>
          <w:color w:val="000000"/>
          <w:sz w:val="28"/>
        </w:rPr>
        <w:t>
      "14. Мемлекеттік көрсетілетін қызметті алуға арналған өтінішке көрсетілетін қызметті берушіге келіп түскен кезде автоматты түрде тіркеу нөмірі беріледі.</w:t>
      </w:r>
    </w:p>
    <w:bookmarkEnd w:id="406"/>
    <w:bookmarkStart w:name="z467" w:id="407"/>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407"/>
    <w:bookmarkStart w:name="z468" w:id="408"/>
    <w:p>
      <w:pPr>
        <w:spacing w:after="0"/>
        <w:ind w:left="0"/>
        <w:jc w:val="both"/>
      </w:pPr>
      <w:r>
        <w:rPr>
          <w:rFonts w:ascii="Times New Roman"/>
          <w:b w:val="false"/>
          <w:i w:val="false"/>
          <w:color w:val="000000"/>
          <w:sz w:val="28"/>
        </w:rPr>
        <w:t>
      Көрсетілетін қызметті беруші құжаттар тіркелген кезден бастап 3 (үш) жұмыс күні ішінде олардың толықтығын тексереді.</w:t>
      </w:r>
    </w:p>
    <w:bookmarkEnd w:id="408"/>
    <w:bookmarkStart w:name="z469" w:id="409"/>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bookmarkEnd w:id="409"/>
    <w:bookmarkStart w:name="z470" w:id="410"/>
    <w:p>
      <w:pPr>
        <w:spacing w:after="0"/>
        <w:ind w:left="0"/>
        <w:jc w:val="both"/>
      </w:pPr>
      <w:r>
        <w:rPr>
          <w:rFonts w:ascii="Times New Roman"/>
          <w:b w:val="false"/>
          <w:i w:val="false"/>
          <w:color w:val="000000"/>
          <w:sz w:val="28"/>
        </w:rPr>
        <w:t>
      Қызмет алушы құжаттардың толық топтамасын ұсынбаған немесе осы Қағидаларға сәйкес мемлекеттік көрсетілетін қызметті көрсету үшін қажетті мәліметтер болмаған жағдайда, көрсетілетін қызметті беруші осы тармақтың үшінші бөлігінде көрсетілген мерзімдерде қызмет алушыға құжаттар топтамасының қандай талаптарға сәйкес келмейтінін көрсете отырып, мемлекеттік көрсетілетін қызметті көрсету мерзімін тоқтата тұру туралы хабарлама (сұрау салу) жібереді.</w:t>
      </w:r>
    </w:p>
    <w:bookmarkEnd w:id="410"/>
    <w:bookmarkStart w:name="z471" w:id="411"/>
    <w:p>
      <w:pPr>
        <w:spacing w:after="0"/>
        <w:ind w:left="0"/>
        <w:jc w:val="both"/>
      </w:pPr>
      <w:r>
        <w:rPr>
          <w:rFonts w:ascii="Times New Roman"/>
          <w:b w:val="false"/>
          <w:i w:val="false"/>
          <w:color w:val="000000"/>
          <w:sz w:val="28"/>
        </w:rPr>
        <w:t>
      Хабарламада көрсетілген құжаттарды сәйкестікке келтіру мерзімі қызмет алушының бастапқы жүгінген күнінен бастап үш айдан аспауға тиіс.</w:t>
      </w:r>
    </w:p>
    <w:bookmarkEnd w:id="411"/>
    <w:bookmarkStart w:name="z472" w:id="412"/>
    <w:p>
      <w:pPr>
        <w:spacing w:after="0"/>
        <w:ind w:left="0"/>
        <w:jc w:val="both"/>
      </w:pPr>
      <w:r>
        <w:rPr>
          <w:rFonts w:ascii="Times New Roman"/>
          <w:b w:val="false"/>
          <w:i w:val="false"/>
          <w:color w:val="000000"/>
          <w:sz w:val="28"/>
        </w:rPr>
        <w:t>
      Қызмет алушы бастапқы жүгінген күнінен бастап үш ай ішінде осы Қағидаларда белгіленген талаптарға анықталған сәйкессіздіктерді жоймаған жағдайда, көрсетілетін қызметті беруші қызмет алушыға осы Қағидаларға 13-қосымшаға сәйкес нысан бойынша өтінішті одан әрі қараудан бас тартуды жібереді.</w:t>
      </w:r>
    </w:p>
    <w:bookmarkEnd w:id="412"/>
    <w:bookmarkStart w:name="z473" w:id="413"/>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тартуға негіздер болмаған кезде көрсетілетін қызметті беруші 5 (бес) жұмыс күні ішінде мемлекеттік көрсетілетін қызметті көрсету туралы хабарламаны дайындайды және оны осы Қағидаларға 11, 12-қосымшаларға сәйкес электрондық нысанда қызмет алушының "жеке кабинетіне" жібереді.";</w:t>
      </w:r>
    </w:p>
    <w:bookmarkEnd w:id="4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және </w:t>
      </w:r>
      <w:r>
        <w:rPr>
          <w:rFonts w:ascii="Times New Roman"/>
          <w:b w:val="false"/>
          <w:i w:val="false"/>
          <w:color w:val="000000"/>
          <w:sz w:val="28"/>
        </w:rPr>
        <w:t>14-4 тармақтар</w:t>
      </w:r>
      <w:r>
        <w:rPr>
          <w:rFonts w:ascii="Times New Roman"/>
          <w:b w:val="false"/>
          <w:i w:val="false"/>
          <w:color w:val="000000"/>
          <w:sz w:val="28"/>
        </w:rPr>
        <w:t xml:space="preserve"> мынадай редакцияда жазылсын:</w:t>
      </w:r>
    </w:p>
    <w:bookmarkStart w:name="z475" w:id="414"/>
    <w:p>
      <w:pPr>
        <w:spacing w:after="0"/>
        <w:ind w:left="0"/>
        <w:jc w:val="both"/>
      </w:pPr>
      <w:r>
        <w:rPr>
          <w:rFonts w:ascii="Times New Roman"/>
          <w:b w:val="false"/>
          <w:i w:val="false"/>
          <w:color w:val="000000"/>
          <w:sz w:val="28"/>
        </w:rPr>
        <w:t>
      "14-1.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414"/>
    <w:bookmarkStart w:name="z476" w:id="415"/>
    <w:p>
      <w:pPr>
        <w:spacing w:after="0"/>
        <w:ind w:left="0"/>
        <w:jc w:val="both"/>
      </w:pPr>
      <w:r>
        <w:rPr>
          <w:rFonts w:ascii="Times New Roman"/>
          <w:b w:val="false"/>
          <w:i w:val="false"/>
          <w:color w:val="000000"/>
          <w:sz w:val="28"/>
        </w:rPr>
        <w:t>
      14-2. Көрсетілетін қызметті беруші мемлекеттік қызметті көрсету процесін мынадай жағдайларда тоқтата тұрады:</w:t>
      </w:r>
    </w:p>
    <w:bookmarkEnd w:id="415"/>
    <w:bookmarkStart w:name="z477" w:id="416"/>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bookmarkEnd w:id="416"/>
    <w:bookmarkStart w:name="z478" w:id="417"/>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bookmarkEnd w:id="417"/>
    <w:bookmarkStart w:name="z479" w:id="418"/>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bookmarkEnd w:id="418"/>
    <w:bookmarkStart w:name="z480" w:id="419"/>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bookmarkEnd w:id="419"/>
    <w:bookmarkStart w:name="z481" w:id="420"/>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bookmarkEnd w:id="420"/>
    <w:bookmarkStart w:name="z482" w:id="421"/>
    <w:p>
      <w:pPr>
        <w:spacing w:after="0"/>
        <w:ind w:left="0"/>
        <w:jc w:val="both"/>
      </w:pPr>
      <w:r>
        <w:rPr>
          <w:rFonts w:ascii="Times New Roman"/>
          <w:b w:val="false"/>
          <w:i w:val="false"/>
          <w:color w:val="000000"/>
          <w:sz w:val="28"/>
        </w:rPr>
        <w:t>
      14-3. Мемлекеттік қызметті көрсету процесі:</w:t>
      </w:r>
    </w:p>
    <w:bookmarkEnd w:id="421"/>
    <w:bookmarkStart w:name="z483" w:id="422"/>
    <w:p>
      <w:pPr>
        <w:spacing w:after="0"/>
        <w:ind w:left="0"/>
        <w:jc w:val="both"/>
      </w:pPr>
      <w:r>
        <w:rPr>
          <w:rFonts w:ascii="Times New Roman"/>
          <w:b w:val="false"/>
          <w:i w:val="false"/>
          <w:color w:val="000000"/>
          <w:sz w:val="28"/>
        </w:rPr>
        <w:t>
      1) осы Қағидалардың 14-2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bookmarkEnd w:id="422"/>
    <w:bookmarkStart w:name="z484" w:id="423"/>
    <w:p>
      <w:pPr>
        <w:spacing w:after="0"/>
        <w:ind w:left="0"/>
        <w:jc w:val="both"/>
      </w:pPr>
      <w:r>
        <w:rPr>
          <w:rFonts w:ascii="Times New Roman"/>
          <w:b w:val="false"/>
          <w:i w:val="false"/>
          <w:color w:val="000000"/>
          <w:sz w:val="28"/>
        </w:rPr>
        <w:t>
      2) осы Қағидалардың 14-2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bookmarkEnd w:id="423"/>
    <w:bookmarkStart w:name="z485" w:id="424"/>
    <w:p>
      <w:pPr>
        <w:spacing w:after="0"/>
        <w:ind w:left="0"/>
        <w:jc w:val="both"/>
      </w:pPr>
      <w:r>
        <w:rPr>
          <w:rFonts w:ascii="Times New Roman"/>
          <w:b w:val="false"/>
          <w:i w:val="false"/>
          <w:color w:val="000000"/>
          <w:sz w:val="28"/>
        </w:rPr>
        <w:t>
      3) осы Қағидалардың 14-2 тармағының 4) тармақшасында көзделген жағдайда – көрсетілетін қызметті беруші белгілеген 3 (үш) ай ішінде анықталған кемшіліктер жойылғанға дейін тоқтатыла тұрады.</w:t>
      </w:r>
    </w:p>
    <w:bookmarkEnd w:id="424"/>
    <w:bookmarkStart w:name="z486" w:id="425"/>
    <w:p>
      <w:pPr>
        <w:spacing w:after="0"/>
        <w:ind w:left="0"/>
        <w:jc w:val="both"/>
      </w:pPr>
      <w:r>
        <w:rPr>
          <w:rFonts w:ascii="Times New Roman"/>
          <w:b w:val="false"/>
          <w:i w:val="false"/>
          <w:color w:val="000000"/>
          <w:sz w:val="28"/>
        </w:rPr>
        <w:t>
      Осы Қағидалардың 7-2 тармағының 3) тармақшасында көзделген тоқтата тұру мерзімі Заңның 20-2 бабының 4-тармағында белгіленген мерзімнен аспауға тиіс.</w:t>
      </w:r>
    </w:p>
    <w:bookmarkEnd w:id="425"/>
    <w:bookmarkStart w:name="z487" w:id="426"/>
    <w:p>
      <w:pPr>
        <w:spacing w:after="0"/>
        <w:ind w:left="0"/>
        <w:jc w:val="both"/>
      </w:pPr>
      <w:r>
        <w:rPr>
          <w:rFonts w:ascii="Times New Roman"/>
          <w:b w:val="false"/>
          <w:i w:val="false"/>
          <w:color w:val="000000"/>
          <w:sz w:val="28"/>
        </w:rPr>
        <w:t>
      14-4.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426"/>
    <w:bookmarkStart w:name="z488" w:id="427"/>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bookmarkEnd w:id="427"/>
    <w:bookmarkStart w:name="z489" w:id="428"/>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bookmarkEnd w:id="4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тізбенің </w:t>
      </w:r>
      <w:r>
        <w:rPr>
          <w:rFonts w:ascii="Times New Roman"/>
          <w:b w:val="false"/>
          <w:i w:val="false"/>
          <w:color w:val="000000"/>
          <w:sz w:val="28"/>
        </w:rPr>
        <w:t>19-қосымшасына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w:t>
      </w:r>
      <w:r>
        <w:rPr>
          <w:rFonts w:ascii="Times New Roman"/>
          <w:b w:val="false"/>
          <w:i w:val="false"/>
          <w:color w:val="000000"/>
          <w:sz w:val="28"/>
        </w:rPr>
        <w:t xml:space="preserve"> осы тізбенің </w:t>
      </w:r>
      <w:r>
        <w:rPr>
          <w:rFonts w:ascii="Times New Roman"/>
          <w:b w:val="false"/>
          <w:i w:val="false"/>
          <w:color w:val="000000"/>
          <w:sz w:val="28"/>
        </w:rPr>
        <w:t>20-қосымшасына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7-қосымша</w:t>
      </w:r>
      <w:r>
        <w:rPr>
          <w:rFonts w:ascii="Times New Roman"/>
          <w:b w:val="false"/>
          <w:i w:val="false"/>
          <w:color w:val="000000"/>
          <w:sz w:val="28"/>
        </w:rPr>
        <w:t xml:space="preserve"> осы тізбенің </w:t>
      </w:r>
      <w:r>
        <w:rPr>
          <w:rFonts w:ascii="Times New Roman"/>
          <w:b w:val="false"/>
          <w:i w:val="false"/>
          <w:color w:val="000000"/>
          <w:sz w:val="28"/>
        </w:rPr>
        <w:t>21-қосымшасына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13-қосымша</w:t>
      </w:r>
      <w:r>
        <w:rPr>
          <w:rFonts w:ascii="Times New Roman"/>
          <w:b w:val="false"/>
          <w:i w:val="false"/>
          <w:color w:val="000000"/>
          <w:sz w:val="28"/>
        </w:rPr>
        <w:t xml:space="preserve"> осы тізбенің </w:t>
      </w:r>
      <w:r>
        <w:rPr>
          <w:rFonts w:ascii="Times New Roman"/>
          <w:b w:val="false"/>
          <w:i w:val="false"/>
          <w:color w:val="000000"/>
          <w:sz w:val="28"/>
        </w:rPr>
        <w:t>22-қосымшасына</w:t>
      </w:r>
      <w:r>
        <w:rPr>
          <w:rFonts w:ascii="Times New Roman"/>
          <w:b w:val="false"/>
          <w:i w:val="false"/>
          <w:color w:val="000000"/>
          <w:sz w:val="28"/>
        </w:rPr>
        <w:t xml:space="preserve"> сәйкес жаңа редакцияда жазылсын.</w:t>
      </w:r>
    </w:p>
    <w:bookmarkStart w:name="z494" w:id="429"/>
    <w:p>
      <w:pPr>
        <w:spacing w:after="0"/>
        <w:ind w:left="0"/>
        <w:jc w:val="both"/>
      </w:pPr>
      <w:r>
        <w:rPr>
          <w:rFonts w:ascii="Times New Roman"/>
          <w:b w:val="false"/>
          <w:i w:val="false"/>
          <w:color w:val="000000"/>
          <w:sz w:val="28"/>
        </w:rPr>
        <w:t xml:space="preserve">
      9. "Өнеркәсіптік меншік объектісіне айрықша құқық беруді, оны пайдалануға, ашық немесе мәжбүрлі лицензияға құқықты табыстауды тиісті мемлекеттік тізілімдерде тіркеу қағидаларын бекіту туралы" Қазақстан Республикасы Әділет министрінің 2018 жылғы 29 тамыздағы № 1347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17329 болып тіркелген) мынадай өзгерістер мен толықтырулар енгізілсін:</w:t>
      </w:r>
    </w:p>
    <w:bookmarkEnd w:id="429"/>
    <w:bookmarkStart w:name="z495" w:id="430"/>
    <w:p>
      <w:pPr>
        <w:spacing w:after="0"/>
        <w:ind w:left="0"/>
        <w:jc w:val="both"/>
      </w:pPr>
      <w:r>
        <w:rPr>
          <w:rFonts w:ascii="Times New Roman"/>
          <w:b w:val="false"/>
          <w:i w:val="false"/>
          <w:color w:val="000000"/>
          <w:sz w:val="28"/>
        </w:rPr>
        <w:t xml:space="preserve">
      көрсетілген бұйрықпен бекітілген Өнеркәсіптік меншік объектісіне айрықша құқық беруді, оны пайдалануға, ашық немесе мәжбүрлі лицензияға құқықты табыстауды тиісті мемлекеттік тізілімдерде тіркеу </w:t>
      </w:r>
      <w:r>
        <w:rPr>
          <w:rFonts w:ascii="Times New Roman"/>
          <w:b w:val="false"/>
          <w:i w:val="false"/>
          <w:color w:val="000000"/>
          <w:sz w:val="28"/>
        </w:rPr>
        <w:t>қағидаларында</w:t>
      </w:r>
      <w:r>
        <w:rPr>
          <w:rFonts w:ascii="Times New Roman"/>
          <w:b w:val="false"/>
          <w:i w:val="false"/>
          <w:color w:val="000000"/>
          <w:sz w:val="28"/>
        </w:rPr>
        <w:t>:</w:t>
      </w:r>
    </w:p>
    <w:bookmarkEnd w:id="430"/>
    <w:bookmarkStart w:name="z496" w:id="431"/>
    <w:p>
      <w:pPr>
        <w:spacing w:after="0"/>
        <w:ind w:left="0"/>
        <w:jc w:val="both"/>
      </w:pPr>
      <w:r>
        <w:rPr>
          <w:rFonts w:ascii="Times New Roman"/>
          <w:b w:val="false"/>
          <w:i w:val="false"/>
          <w:color w:val="000000"/>
          <w:sz w:val="28"/>
        </w:rPr>
        <w:t>
      мынадай мазмұндағы 5-1 тармақпен толықтырылсын:</w:t>
      </w:r>
    </w:p>
    <w:bookmarkEnd w:id="431"/>
    <w:bookmarkStart w:name="z497" w:id="432"/>
    <w:p>
      <w:pPr>
        <w:spacing w:after="0"/>
        <w:ind w:left="0"/>
        <w:jc w:val="both"/>
      </w:pPr>
      <w:r>
        <w:rPr>
          <w:rFonts w:ascii="Times New Roman"/>
          <w:b w:val="false"/>
          <w:i w:val="false"/>
          <w:color w:val="000000"/>
          <w:sz w:val="28"/>
        </w:rPr>
        <w:t>
      "5-1. Қызмет алушы ұсынған өтініште және (немесе) құжаттарда қателер немесе дәлсіздіктер анықталған, олардың нысаны мен мазмұны бойынша талаптарға сәйкес келмеген, сондай-ақ осы Қағидалардың 8-тармағында көзделген Мемлекеттік көрсетілетін қызметті көрсетуге қойылатын негізгі талаптар тізбесіне сәйкес құжаттар топтамасы толық ұсынылмаған жағдайларда, көрсетілетін қызметті беруші өтініштерді цифрлық күту парағы арқылы қабылдайды.</w:t>
      </w:r>
    </w:p>
    <w:bookmarkEnd w:id="432"/>
    <w:bookmarkStart w:name="z498" w:id="433"/>
    <w:p>
      <w:pPr>
        <w:spacing w:after="0"/>
        <w:ind w:left="0"/>
        <w:jc w:val="both"/>
      </w:pPr>
      <w:r>
        <w:rPr>
          <w:rFonts w:ascii="Times New Roman"/>
          <w:b w:val="false"/>
          <w:i w:val="false"/>
          <w:color w:val="000000"/>
          <w:sz w:val="28"/>
        </w:rPr>
        <w:t>
      Бұл ретте қызмет алушыға анықталған кемшіліктерді жою үшін 3 (үш) ай мерзім белгіленеді, ол осы Қағидаларда белгіленген тиісті мемлекеттік көрсетілетін қызметті көрсету мерзіміне енгізілмейді және одан аспауға тиіс.</w:t>
      </w:r>
    </w:p>
    <w:bookmarkEnd w:id="433"/>
    <w:bookmarkStart w:name="z499" w:id="434"/>
    <w:p>
      <w:pPr>
        <w:spacing w:after="0"/>
        <w:ind w:left="0"/>
        <w:jc w:val="both"/>
      </w:pPr>
      <w:r>
        <w:rPr>
          <w:rFonts w:ascii="Times New Roman"/>
          <w:b w:val="false"/>
          <w:i w:val="false"/>
          <w:color w:val="000000"/>
          <w:sz w:val="28"/>
        </w:rPr>
        <w:t xml:space="preserve">
      Бұл ретте қызмет алушыға "Қазақстан Республикасының Патент Заңы" Қазақстан Республикасы Заңының (далее – Закон) </w:t>
      </w:r>
      <w:r>
        <w:rPr>
          <w:rFonts w:ascii="Times New Roman"/>
          <w:b w:val="false"/>
          <w:i w:val="false"/>
          <w:color w:val="000000"/>
          <w:sz w:val="28"/>
        </w:rPr>
        <w:t>14-1 бабының</w:t>
      </w:r>
      <w:r>
        <w:rPr>
          <w:rFonts w:ascii="Times New Roman"/>
          <w:b w:val="false"/>
          <w:i w:val="false"/>
          <w:color w:val="000000"/>
          <w:sz w:val="28"/>
        </w:rPr>
        <w:t xml:space="preserve"> 4-тармағына сәйкес анықталған кемшіліктерді жою үшін 3 (үш) ай мерзім белгіленеді, бұл мерзім осы Қағидаларда белгіленген тиісті мемлекеттік көрсетілетін қызметті көрсету мерзіміне қосылмайды және көрсетілген мерзімнен аспауға тиіс.</w:t>
      </w:r>
    </w:p>
    <w:bookmarkEnd w:id="434"/>
    <w:bookmarkStart w:name="z500" w:id="435"/>
    <w:p>
      <w:pPr>
        <w:spacing w:after="0"/>
        <w:ind w:left="0"/>
        <w:jc w:val="both"/>
      </w:pPr>
      <w:r>
        <w:rPr>
          <w:rFonts w:ascii="Times New Roman"/>
          <w:b w:val="false"/>
          <w:i w:val="false"/>
          <w:color w:val="000000"/>
          <w:sz w:val="28"/>
        </w:rPr>
        <w:t>
      Кемшіліктер жойылған жағдайда мемлекеттік көрсетілетін қызметті алу үшін өтінішті және (немесе) құжаттарды қабылдау күні қызмет алушының бастапқы жүгінген күні болып есептеледі.</w:t>
      </w:r>
    </w:p>
    <w:bookmarkEnd w:id="435"/>
    <w:bookmarkStart w:name="z501" w:id="436"/>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күннен бастап қайта басталады.";</w:t>
      </w:r>
    </w:p>
    <w:bookmarkEnd w:id="4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503" w:id="437"/>
    <w:p>
      <w:pPr>
        <w:spacing w:after="0"/>
        <w:ind w:left="0"/>
        <w:jc w:val="both"/>
      </w:pPr>
      <w:r>
        <w:rPr>
          <w:rFonts w:ascii="Times New Roman"/>
          <w:b w:val="false"/>
          <w:i w:val="false"/>
          <w:color w:val="000000"/>
          <w:sz w:val="28"/>
        </w:rPr>
        <w:t>
      "7. Мемлекеттік көрсетілетін қызметті алуға арналған өтінішке көрсетілетін қызметті берушіге келіп түскен кезде автоматты түрде тіркеу нөмірі беріледі.</w:t>
      </w:r>
    </w:p>
    <w:bookmarkEnd w:id="437"/>
    <w:bookmarkStart w:name="z504" w:id="438"/>
    <w:p>
      <w:pPr>
        <w:spacing w:after="0"/>
        <w:ind w:left="0"/>
        <w:jc w:val="both"/>
      </w:pPr>
      <w:r>
        <w:rPr>
          <w:rFonts w:ascii="Times New Roman"/>
          <w:b w:val="false"/>
          <w:i w:val="false"/>
          <w:color w:val="000000"/>
          <w:sz w:val="28"/>
        </w:rPr>
        <w:t>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кодексіне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438"/>
    <w:bookmarkStart w:name="z505" w:id="439"/>
    <w:p>
      <w:pPr>
        <w:spacing w:after="0"/>
        <w:ind w:left="0"/>
        <w:jc w:val="both"/>
      </w:pPr>
      <w:r>
        <w:rPr>
          <w:rFonts w:ascii="Times New Roman"/>
          <w:b w:val="false"/>
          <w:i w:val="false"/>
          <w:color w:val="000000"/>
          <w:sz w:val="28"/>
        </w:rPr>
        <w:t>
      Көрсетілетін қызметті беруші құжаттар тіркелген кезден бастап 3 (үш) жұмыс күні ішінде олардың толықтығын тексереді.</w:t>
      </w:r>
    </w:p>
    <w:bookmarkEnd w:id="439"/>
    <w:bookmarkStart w:name="z506" w:id="440"/>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bookmarkEnd w:id="440"/>
    <w:bookmarkStart w:name="z507" w:id="441"/>
    <w:p>
      <w:pPr>
        <w:spacing w:after="0"/>
        <w:ind w:left="0"/>
        <w:jc w:val="both"/>
      </w:pPr>
      <w:r>
        <w:rPr>
          <w:rFonts w:ascii="Times New Roman"/>
          <w:b w:val="false"/>
          <w:i w:val="false"/>
          <w:color w:val="000000"/>
          <w:sz w:val="28"/>
        </w:rPr>
        <w:t>
      Қызмет алушы құжаттардың толық топтамасын ұсынбаған немесе осы Қағидаларға сәйкес мемлекеттік көрсетілетін қызметті көрсету үшін қажетті мәліметтер болмаған жағдайда, көрсетілетін қызметті беруші осы тармақтың үшінші бөлігінде көрсетілген мерзімдерде қызмет алушыға құжаттар топтамасының қандай талаптарға сәйкес келмейтінін көрсете отырып, мемлекеттік көрсетілетін қызметті көрсету мерзімін тоқтата тұру туралы хабарлама (сұрау салу) жібереді.</w:t>
      </w:r>
    </w:p>
    <w:bookmarkEnd w:id="441"/>
    <w:bookmarkStart w:name="z508" w:id="442"/>
    <w:p>
      <w:pPr>
        <w:spacing w:after="0"/>
        <w:ind w:left="0"/>
        <w:jc w:val="both"/>
      </w:pPr>
      <w:r>
        <w:rPr>
          <w:rFonts w:ascii="Times New Roman"/>
          <w:b w:val="false"/>
          <w:i w:val="false"/>
          <w:color w:val="000000"/>
          <w:sz w:val="28"/>
        </w:rPr>
        <w:t>
      Хабарламада көрсетілген құжаттарды сәйкестікке келтіру мерзімі қызмет алушының бастапқы жүгінген күнінен бастап үш айдан аспауға тиіс.</w:t>
      </w:r>
    </w:p>
    <w:bookmarkEnd w:id="442"/>
    <w:bookmarkStart w:name="z509" w:id="443"/>
    <w:p>
      <w:pPr>
        <w:spacing w:after="0"/>
        <w:ind w:left="0"/>
        <w:jc w:val="both"/>
      </w:pPr>
      <w:r>
        <w:rPr>
          <w:rFonts w:ascii="Times New Roman"/>
          <w:b w:val="false"/>
          <w:i w:val="false"/>
          <w:color w:val="000000"/>
          <w:sz w:val="28"/>
        </w:rPr>
        <w:t>
      Қызмет алушы бастапқы жүгінген күнінен бастап үш ай ішінде осы Қағидаларда белгіленген талаптарға анықталған сәйкессіздіктерді жоймаған жағдайда, көрсетілетін қызметті беруші қызмет алушыға осы Қағидаларға 6-қосымшаға сәйкес нысан бойынша өтінішті одан әрі қараудан бас тартуды жібереді.</w:t>
      </w:r>
    </w:p>
    <w:bookmarkEnd w:id="443"/>
    <w:bookmarkStart w:name="z510" w:id="444"/>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тартуға негіздер болмаған кезде көрсетілетін қызметті беруші 5 (бес) жұмыс күні ішінде мемлекеттік көрсетілетін қызметті көрсету туралы хабарламаны дайындайды және оны осы Қағидаларға 5-қосымшаға сәйкес электрондық нысанда қызмет алушының "жеке кабинетіне" жібереді.";</w:t>
      </w:r>
    </w:p>
    <w:bookmarkEnd w:id="4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және </w:t>
      </w:r>
      <w:r>
        <w:rPr>
          <w:rFonts w:ascii="Times New Roman"/>
          <w:b w:val="false"/>
          <w:i w:val="false"/>
          <w:color w:val="000000"/>
          <w:sz w:val="28"/>
        </w:rPr>
        <w:t>7-4 тармақтар</w:t>
      </w:r>
      <w:r>
        <w:rPr>
          <w:rFonts w:ascii="Times New Roman"/>
          <w:b w:val="false"/>
          <w:i w:val="false"/>
          <w:color w:val="000000"/>
          <w:sz w:val="28"/>
        </w:rPr>
        <w:t xml:space="preserve"> мынадай редакцияда жазылсын:</w:t>
      </w:r>
    </w:p>
    <w:bookmarkStart w:name="z512" w:id="445"/>
    <w:p>
      <w:pPr>
        <w:spacing w:after="0"/>
        <w:ind w:left="0"/>
        <w:jc w:val="both"/>
      </w:pPr>
      <w:r>
        <w:rPr>
          <w:rFonts w:ascii="Times New Roman"/>
          <w:b w:val="false"/>
          <w:i w:val="false"/>
          <w:color w:val="000000"/>
          <w:sz w:val="28"/>
        </w:rPr>
        <w:t>
      "7-1.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445"/>
    <w:bookmarkStart w:name="z513" w:id="446"/>
    <w:p>
      <w:pPr>
        <w:spacing w:after="0"/>
        <w:ind w:left="0"/>
        <w:jc w:val="both"/>
      </w:pPr>
      <w:r>
        <w:rPr>
          <w:rFonts w:ascii="Times New Roman"/>
          <w:b w:val="false"/>
          <w:i w:val="false"/>
          <w:color w:val="000000"/>
          <w:sz w:val="28"/>
        </w:rPr>
        <w:t>
      7-2. Көрсетілетін қызметті беруші мемлекеттік қызметті көрсету процесін мынадай жағдайларда тоқтата тұрады:</w:t>
      </w:r>
    </w:p>
    <w:bookmarkEnd w:id="446"/>
    <w:bookmarkStart w:name="z514" w:id="447"/>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bookmarkEnd w:id="447"/>
    <w:bookmarkStart w:name="z515" w:id="448"/>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bookmarkEnd w:id="448"/>
    <w:bookmarkStart w:name="z516" w:id="449"/>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bookmarkEnd w:id="449"/>
    <w:bookmarkStart w:name="z517" w:id="450"/>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bookmarkEnd w:id="450"/>
    <w:bookmarkStart w:name="z518" w:id="451"/>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bookmarkEnd w:id="451"/>
    <w:bookmarkStart w:name="z519" w:id="452"/>
    <w:p>
      <w:pPr>
        <w:spacing w:after="0"/>
        <w:ind w:left="0"/>
        <w:jc w:val="both"/>
      </w:pPr>
      <w:r>
        <w:rPr>
          <w:rFonts w:ascii="Times New Roman"/>
          <w:b w:val="false"/>
          <w:i w:val="false"/>
          <w:color w:val="000000"/>
          <w:sz w:val="28"/>
        </w:rPr>
        <w:t>
      7-3. Мемлекеттік қызметті көрсету процесі:</w:t>
      </w:r>
    </w:p>
    <w:bookmarkEnd w:id="452"/>
    <w:bookmarkStart w:name="z520" w:id="453"/>
    <w:p>
      <w:pPr>
        <w:spacing w:after="0"/>
        <w:ind w:left="0"/>
        <w:jc w:val="both"/>
      </w:pPr>
      <w:r>
        <w:rPr>
          <w:rFonts w:ascii="Times New Roman"/>
          <w:b w:val="false"/>
          <w:i w:val="false"/>
          <w:color w:val="000000"/>
          <w:sz w:val="28"/>
        </w:rPr>
        <w:t>
      1) осы Қағидалардың 7-2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bookmarkEnd w:id="453"/>
    <w:bookmarkStart w:name="z521" w:id="454"/>
    <w:p>
      <w:pPr>
        <w:spacing w:after="0"/>
        <w:ind w:left="0"/>
        <w:jc w:val="both"/>
      </w:pPr>
      <w:r>
        <w:rPr>
          <w:rFonts w:ascii="Times New Roman"/>
          <w:b w:val="false"/>
          <w:i w:val="false"/>
          <w:color w:val="000000"/>
          <w:sz w:val="28"/>
        </w:rPr>
        <w:t>
      2) осы Қағидалардың 7-2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bookmarkEnd w:id="454"/>
    <w:bookmarkStart w:name="z522" w:id="455"/>
    <w:p>
      <w:pPr>
        <w:spacing w:after="0"/>
        <w:ind w:left="0"/>
        <w:jc w:val="both"/>
      </w:pPr>
      <w:r>
        <w:rPr>
          <w:rFonts w:ascii="Times New Roman"/>
          <w:b w:val="false"/>
          <w:i w:val="false"/>
          <w:color w:val="000000"/>
          <w:sz w:val="28"/>
        </w:rPr>
        <w:t>
      3) осы Қағидалардың 7-2 тармағының 4) тармақшасында көзделген жағдайда – көрсетілетін қызметті беруші белгілеген 3 (үш) ай ішінде анықталған кемшіліктер жойылғанға дейін тоқтатыла тұрады.</w:t>
      </w:r>
    </w:p>
    <w:bookmarkEnd w:id="455"/>
    <w:bookmarkStart w:name="z523" w:id="456"/>
    <w:p>
      <w:pPr>
        <w:spacing w:after="0"/>
        <w:ind w:left="0"/>
        <w:jc w:val="both"/>
      </w:pPr>
      <w:r>
        <w:rPr>
          <w:rFonts w:ascii="Times New Roman"/>
          <w:b w:val="false"/>
          <w:i w:val="false"/>
          <w:color w:val="000000"/>
          <w:sz w:val="28"/>
        </w:rPr>
        <w:t>
      Осы Қағидалардың 7-2 тармағының 3) тармақшасында көзделген тоқтата тұру мерзімі Заңның 14-1 бабының 4-тармағында белгіленген мерзімнен аспауға тиіс.</w:t>
      </w:r>
    </w:p>
    <w:bookmarkEnd w:id="456"/>
    <w:bookmarkStart w:name="z524" w:id="457"/>
    <w:p>
      <w:pPr>
        <w:spacing w:after="0"/>
        <w:ind w:left="0"/>
        <w:jc w:val="both"/>
      </w:pPr>
      <w:r>
        <w:rPr>
          <w:rFonts w:ascii="Times New Roman"/>
          <w:b w:val="false"/>
          <w:i w:val="false"/>
          <w:color w:val="000000"/>
          <w:sz w:val="28"/>
        </w:rPr>
        <w:t>
      7-4.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457"/>
    <w:bookmarkStart w:name="z525" w:id="458"/>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bookmarkEnd w:id="458"/>
    <w:bookmarkStart w:name="z526" w:id="459"/>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bookmarkEnd w:id="459"/>
    <w:bookmarkStart w:name="z527" w:id="460"/>
    <w:p>
      <w:pPr>
        <w:spacing w:after="0"/>
        <w:ind w:left="0"/>
        <w:jc w:val="both"/>
      </w:pPr>
      <w:r>
        <w:rPr>
          <w:rFonts w:ascii="Times New Roman"/>
          <w:b w:val="false"/>
          <w:i w:val="false"/>
          <w:color w:val="000000"/>
          <w:sz w:val="28"/>
        </w:rPr>
        <w:t>
      мынадай мазмұндағы 12-1 тармақпен толықтырылсын:</w:t>
      </w:r>
    </w:p>
    <w:bookmarkEnd w:id="460"/>
    <w:bookmarkStart w:name="z528" w:id="461"/>
    <w:p>
      <w:pPr>
        <w:spacing w:after="0"/>
        <w:ind w:left="0"/>
        <w:jc w:val="both"/>
      </w:pPr>
      <w:r>
        <w:rPr>
          <w:rFonts w:ascii="Times New Roman"/>
          <w:b w:val="false"/>
          <w:i w:val="false"/>
          <w:color w:val="000000"/>
          <w:sz w:val="28"/>
        </w:rPr>
        <w:t>
      "12-1. Қызмет алушы ұсынған өтініште және (немесе) құжаттарда қателер немесе дәлсіздіктер анықталған, олардың нысаны мен мазмұны бойынша талаптарға сәйкес келмеген, сондай-ақ Мемлекеттік көрсетілетін қызметті көрсетуге қойылатын негізгі талаптар тізбесінің 8-тармағында көзделген құжаттар топтамасы толық ұсынылмаған жағдайларда, көрсетілетін қызметті беруші өтініштерді цифрлық күту парағы арқылы қабылдайды.</w:t>
      </w:r>
    </w:p>
    <w:bookmarkEnd w:id="461"/>
    <w:bookmarkStart w:name="z529" w:id="462"/>
    <w:p>
      <w:pPr>
        <w:spacing w:after="0"/>
        <w:ind w:left="0"/>
        <w:jc w:val="both"/>
      </w:pPr>
      <w:r>
        <w:rPr>
          <w:rFonts w:ascii="Times New Roman"/>
          <w:b w:val="false"/>
          <w:i w:val="false"/>
          <w:color w:val="000000"/>
          <w:sz w:val="28"/>
        </w:rPr>
        <w:t>
      Бұл ретте қызмет алушыға Заңының 14-1 бабының 4-тармағына сәйкес анықталған кемшіліктерді жою үшін 3 (үш) ай мерзім белгіленеді, бұл мерзім осы Қағидаларда белгіленген тиісті мемлекеттік көрсетілетін қызметті көрсету мерзіміне қосылмайды және көрсетілген мерзімнен аспауға тиіс.</w:t>
      </w:r>
    </w:p>
    <w:bookmarkEnd w:id="462"/>
    <w:bookmarkStart w:name="z530" w:id="463"/>
    <w:p>
      <w:pPr>
        <w:spacing w:after="0"/>
        <w:ind w:left="0"/>
        <w:jc w:val="both"/>
      </w:pPr>
      <w:r>
        <w:rPr>
          <w:rFonts w:ascii="Times New Roman"/>
          <w:b w:val="false"/>
          <w:i w:val="false"/>
          <w:color w:val="000000"/>
          <w:sz w:val="28"/>
        </w:rPr>
        <w:t>
      Кемшіліктер жойылған жағдайда мемлекеттік көрсетілетін қызметті алу үшін өтінішті және (немесе) құжаттарды қабылдау күні қызмет алушының бастапқы жүгінген күні болып есептеледі.</w:t>
      </w:r>
    </w:p>
    <w:bookmarkEnd w:id="463"/>
    <w:bookmarkStart w:name="z531" w:id="464"/>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күннен бастап қайта басталады.";</w:t>
      </w:r>
    </w:p>
    <w:bookmarkEnd w:id="4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533" w:id="465"/>
    <w:p>
      <w:pPr>
        <w:spacing w:after="0"/>
        <w:ind w:left="0"/>
        <w:jc w:val="both"/>
      </w:pPr>
      <w:r>
        <w:rPr>
          <w:rFonts w:ascii="Times New Roman"/>
          <w:b w:val="false"/>
          <w:i w:val="false"/>
          <w:color w:val="000000"/>
          <w:sz w:val="28"/>
        </w:rPr>
        <w:t>
      "14. Мемлекеттік көрсетілетін қызметті алуға арналған өтінішке көрсетілетін қызметті берушіге келіп түскен кезде автоматты түрде тіркеу нөмірі беріледі.</w:t>
      </w:r>
    </w:p>
    <w:bookmarkEnd w:id="465"/>
    <w:bookmarkStart w:name="z534" w:id="466"/>
    <w:p>
      <w:pPr>
        <w:spacing w:after="0"/>
        <w:ind w:left="0"/>
        <w:jc w:val="both"/>
      </w:pPr>
      <w:r>
        <w:rPr>
          <w:rFonts w:ascii="Times New Roman"/>
          <w:b w:val="false"/>
          <w:i w:val="false"/>
          <w:color w:val="000000"/>
          <w:sz w:val="28"/>
        </w:rPr>
        <w:t>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кодексіне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bookmarkEnd w:id="466"/>
    <w:bookmarkStart w:name="z535" w:id="467"/>
    <w:p>
      <w:pPr>
        <w:spacing w:after="0"/>
        <w:ind w:left="0"/>
        <w:jc w:val="both"/>
      </w:pPr>
      <w:r>
        <w:rPr>
          <w:rFonts w:ascii="Times New Roman"/>
          <w:b w:val="false"/>
          <w:i w:val="false"/>
          <w:color w:val="000000"/>
          <w:sz w:val="28"/>
        </w:rPr>
        <w:t>
      Көрсетілетін қызметті беруші құжаттар тіркелген кезден бастап 3 (үш) жұмыс күні ішінде олардың толықтығын тексереді.</w:t>
      </w:r>
    </w:p>
    <w:bookmarkEnd w:id="467"/>
    <w:bookmarkStart w:name="z536" w:id="468"/>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bookmarkEnd w:id="468"/>
    <w:bookmarkStart w:name="z537" w:id="469"/>
    <w:p>
      <w:pPr>
        <w:spacing w:after="0"/>
        <w:ind w:left="0"/>
        <w:jc w:val="both"/>
      </w:pPr>
      <w:r>
        <w:rPr>
          <w:rFonts w:ascii="Times New Roman"/>
          <w:b w:val="false"/>
          <w:i w:val="false"/>
          <w:color w:val="000000"/>
          <w:sz w:val="28"/>
        </w:rPr>
        <w:t>
      Қызмет алушы құжаттардың толық топтамасын ұсынбаған немесе осы Қағидаларға сәйкес мемлекеттік көрсетілетін қызметті көрсету үшін қажетті мәліметтер болмаған жағдайда, көрсетілетін қызметті беруші осы тармақтың үшінші бөлігінде көрсетілген мерзімдерде қызмет алушыға құжаттар топтамасының қандай талаптарға сәйкес келмейтінін көрсете отырып, мемлекеттік көрсетілетін қызметті көрсету мерзімін тоқтата тұру туралы хабарлама (сұрау салу) жібереді.</w:t>
      </w:r>
    </w:p>
    <w:bookmarkEnd w:id="469"/>
    <w:bookmarkStart w:name="z538" w:id="470"/>
    <w:p>
      <w:pPr>
        <w:spacing w:after="0"/>
        <w:ind w:left="0"/>
        <w:jc w:val="both"/>
      </w:pPr>
      <w:r>
        <w:rPr>
          <w:rFonts w:ascii="Times New Roman"/>
          <w:b w:val="false"/>
          <w:i w:val="false"/>
          <w:color w:val="000000"/>
          <w:sz w:val="28"/>
        </w:rPr>
        <w:t>
      Хабарламада көрсетілген құжаттарды сәйкестікке келтіру мерзімі қызмет алушының бастапқы жүгінген күнінен бастап үш айдан аспауға тиіс.</w:t>
      </w:r>
    </w:p>
    <w:bookmarkEnd w:id="470"/>
    <w:bookmarkStart w:name="z539" w:id="471"/>
    <w:p>
      <w:pPr>
        <w:spacing w:after="0"/>
        <w:ind w:left="0"/>
        <w:jc w:val="both"/>
      </w:pPr>
      <w:r>
        <w:rPr>
          <w:rFonts w:ascii="Times New Roman"/>
          <w:b w:val="false"/>
          <w:i w:val="false"/>
          <w:color w:val="000000"/>
          <w:sz w:val="28"/>
        </w:rPr>
        <w:t>
      Қызмет алушы бастапқы жүгінген күнінен бастап үш ай ішінде осы Қағидаларда белгіленген талаптарға анықталған сәйкессіздіктерді жоймаған жағдайда, көрсетілетін қызметті беруші қызмет алушыға осы Қағидаларға 13-қосымшаға сәйкес нысан бойынша өтінішті одан әрі қараудан бас тартуды жібереді.</w:t>
      </w:r>
    </w:p>
    <w:bookmarkEnd w:id="471"/>
    <w:bookmarkStart w:name="z540" w:id="472"/>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тартуға негіздер болмаған кезде көрсетілетін қызметті беруші 5 (бес) жұмыс күні ішінде мемлекеттік көрсетілетін қызметті көрсету туралы хабарламаны дайындайды және оны осы Қағидаларға 11, 12-қосымшаларға сәйкес электрондық нысанда қызмет алушының "жеке кабинетіне" жібереді.";</w:t>
      </w:r>
    </w:p>
    <w:bookmarkEnd w:id="4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және </w:t>
      </w:r>
      <w:r>
        <w:rPr>
          <w:rFonts w:ascii="Times New Roman"/>
          <w:b w:val="false"/>
          <w:i w:val="false"/>
          <w:color w:val="000000"/>
          <w:sz w:val="28"/>
        </w:rPr>
        <w:t>14-4 тармақтар</w:t>
      </w:r>
      <w:r>
        <w:rPr>
          <w:rFonts w:ascii="Times New Roman"/>
          <w:b w:val="false"/>
          <w:i w:val="false"/>
          <w:color w:val="000000"/>
          <w:sz w:val="28"/>
        </w:rPr>
        <w:t xml:space="preserve"> мынадай редакцияда жазылсын:</w:t>
      </w:r>
    </w:p>
    <w:bookmarkStart w:name="z542" w:id="473"/>
    <w:p>
      <w:pPr>
        <w:spacing w:after="0"/>
        <w:ind w:left="0"/>
        <w:jc w:val="both"/>
      </w:pPr>
      <w:r>
        <w:rPr>
          <w:rFonts w:ascii="Times New Roman"/>
          <w:b w:val="false"/>
          <w:i w:val="false"/>
          <w:color w:val="000000"/>
          <w:sz w:val="28"/>
        </w:rPr>
        <w:t>
      "14-1.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473"/>
    <w:bookmarkStart w:name="z543" w:id="474"/>
    <w:p>
      <w:pPr>
        <w:spacing w:after="0"/>
        <w:ind w:left="0"/>
        <w:jc w:val="both"/>
      </w:pPr>
      <w:r>
        <w:rPr>
          <w:rFonts w:ascii="Times New Roman"/>
          <w:b w:val="false"/>
          <w:i w:val="false"/>
          <w:color w:val="000000"/>
          <w:sz w:val="28"/>
        </w:rPr>
        <w:t>
      14-2. Көрсетілетін қызметті беруші мемлекеттік қызметті көрсету процесін мынадай жағдайларда тоқтата тұрады:</w:t>
      </w:r>
    </w:p>
    <w:bookmarkEnd w:id="474"/>
    <w:bookmarkStart w:name="z544" w:id="475"/>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bookmarkEnd w:id="475"/>
    <w:bookmarkStart w:name="z545" w:id="476"/>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bookmarkEnd w:id="476"/>
    <w:bookmarkStart w:name="z546" w:id="477"/>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bookmarkEnd w:id="477"/>
    <w:bookmarkStart w:name="z547" w:id="478"/>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bookmarkEnd w:id="478"/>
    <w:bookmarkStart w:name="z548" w:id="479"/>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bookmarkEnd w:id="479"/>
    <w:bookmarkStart w:name="z549" w:id="480"/>
    <w:p>
      <w:pPr>
        <w:spacing w:after="0"/>
        <w:ind w:left="0"/>
        <w:jc w:val="both"/>
      </w:pPr>
      <w:r>
        <w:rPr>
          <w:rFonts w:ascii="Times New Roman"/>
          <w:b w:val="false"/>
          <w:i w:val="false"/>
          <w:color w:val="000000"/>
          <w:sz w:val="28"/>
        </w:rPr>
        <w:t>
      14-3. Мемлекеттік қызметті көрсету процесі:</w:t>
      </w:r>
    </w:p>
    <w:bookmarkEnd w:id="480"/>
    <w:bookmarkStart w:name="z550" w:id="481"/>
    <w:p>
      <w:pPr>
        <w:spacing w:after="0"/>
        <w:ind w:left="0"/>
        <w:jc w:val="both"/>
      </w:pPr>
      <w:r>
        <w:rPr>
          <w:rFonts w:ascii="Times New Roman"/>
          <w:b w:val="false"/>
          <w:i w:val="false"/>
          <w:color w:val="000000"/>
          <w:sz w:val="28"/>
        </w:rPr>
        <w:t>
      1) осы Қағидалардың 14-2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bookmarkEnd w:id="481"/>
    <w:bookmarkStart w:name="z551" w:id="482"/>
    <w:p>
      <w:pPr>
        <w:spacing w:after="0"/>
        <w:ind w:left="0"/>
        <w:jc w:val="both"/>
      </w:pPr>
      <w:r>
        <w:rPr>
          <w:rFonts w:ascii="Times New Roman"/>
          <w:b w:val="false"/>
          <w:i w:val="false"/>
          <w:color w:val="000000"/>
          <w:sz w:val="28"/>
        </w:rPr>
        <w:t>
      2) осы Қағидалардың 14-2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bookmarkEnd w:id="482"/>
    <w:bookmarkStart w:name="z552" w:id="483"/>
    <w:p>
      <w:pPr>
        <w:spacing w:after="0"/>
        <w:ind w:left="0"/>
        <w:jc w:val="both"/>
      </w:pPr>
      <w:r>
        <w:rPr>
          <w:rFonts w:ascii="Times New Roman"/>
          <w:b w:val="false"/>
          <w:i w:val="false"/>
          <w:color w:val="000000"/>
          <w:sz w:val="28"/>
        </w:rPr>
        <w:t>
      3) осы Қағидалардың 14-2 тармағының 4) тармақшасында көзделген жағдайда – көрсетілетін қызметті беруші белгілеген 3 (үш) ай ішінде анықталған кемшіліктер жойылғанға дейін тоқтатыла тұрады.</w:t>
      </w:r>
    </w:p>
    <w:bookmarkEnd w:id="483"/>
    <w:bookmarkStart w:name="z553" w:id="484"/>
    <w:p>
      <w:pPr>
        <w:spacing w:after="0"/>
        <w:ind w:left="0"/>
        <w:jc w:val="both"/>
      </w:pPr>
      <w:r>
        <w:rPr>
          <w:rFonts w:ascii="Times New Roman"/>
          <w:b w:val="false"/>
          <w:i w:val="false"/>
          <w:color w:val="000000"/>
          <w:sz w:val="28"/>
        </w:rPr>
        <w:t>
      Осы Қағидалардың 7-2 тармағының 3) тармақшасында көзделген тоқтата тұру мерзімі Заңның 14-1 бабының 4-тармағында белгіленген мерзімнен аспауға тиіс.</w:t>
      </w:r>
    </w:p>
    <w:bookmarkEnd w:id="484"/>
    <w:bookmarkStart w:name="z554" w:id="485"/>
    <w:p>
      <w:pPr>
        <w:spacing w:after="0"/>
        <w:ind w:left="0"/>
        <w:jc w:val="both"/>
      </w:pPr>
      <w:r>
        <w:rPr>
          <w:rFonts w:ascii="Times New Roman"/>
          <w:b w:val="false"/>
          <w:i w:val="false"/>
          <w:color w:val="000000"/>
          <w:sz w:val="28"/>
        </w:rPr>
        <w:t>
      14-4.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485"/>
    <w:bookmarkStart w:name="z555" w:id="486"/>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bookmarkEnd w:id="486"/>
    <w:bookmarkStart w:name="z556" w:id="487"/>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bookmarkEnd w:id="4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тізбенің </w:t>
      </w:r>
      <w:r>
        <w:rPr>
          <w:rFonts w:ascii="Times New Roman"/>
          <w:b w:val="false"/>
          <w:i w:val="false"/>
          <w:color w:val="000000"/>
          <w:sz w:val="28"/>
        </w:rPr>
        <w:t>23-қосымшасына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w:t>
      </w:r>
      <w:r>
        <w:rPr>
          <w:rFonts w:ascii="Times New Roman"/>
          <w:b w:val="false"/>
          <w:i w:val="false"/>
          <w:color w:val="000000"/>
          <w:sz w:val="28"/>
        </w:rPr>
        <w:t xml:space="preserve"> осы тізбенің </w:t>
      </w:r>
      <w:r>
        <w:rPr>
          <w:rFonts w:ascii="Times New Roman"/>
          <w:b w:val="false"/>
          <w:i w:val="false"/>
          <w:color w:val="000000"/>
          <w:sz w:val="28"/>
        </w:rPr>
        <w:t>24-қосымшасына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7-қосымша</w:t>
      </w:r>
      <w:r>
        <w:rPr>
          <w:rFonts w:ascii="Times New Roman"/>
          <w:b w:val="false"/>
          <w:i w:val="false"/>
          <w:color w:val="000000"/>
          <w:sz w:val="28"/>
        </w:rPr>
        <w:t xml:space="preserve"> осы тізбенің </w:t>
      </w:r>
      <w:r>
        <w:rPr>
          <w:rFonts w:ascii="Times New Roman"/>
          <w:b w:val="false"/>
          <w:i w:val="false"/>
          <w:color w:val="000000"/>
          <w:sz w:val="28"/>
        </w:rPr>
        <w:t>25-қосымшасына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13-қосымша</w:t>
      </w:r>
      <w:r>
        <w:rPr>
          <w:rFonts w:ascii="Times New Roman"/>
          <w:b w:val="false"/>
          <w:i w:val="false"/>
          <w:color w:val="000000"/>
          <w:sz w:val="28"/>
        </w:rPr>
        <w:t xml:space="preserve"> осы тізбенің </w:t>
      </w:r>
      <w:r>
        <w:rPr>
          <w:rFonts w:ascii="Times New Roman"/>
          <w:b w:val="false"/>
          <w:i w:val="false"/>
          <w:color w:val="000000"/>
          <w:sz w:val="28"/>
        </w:rPr>
        <w:t>26-қосымшасына</w:t>
      </w:r>
      <w:r>
        <w:rPr>
          <w:rFonts w:ascii="Times New Roman"/>
          <w:b w:val="false"/>
          <w:i w:val="false"/>
          <w:color w:val="000000"/>
          <w:sz w:val="28"/>
        </w:rPr>
        <w:t xml:space="preserve"> сәйкес жаңа редакцияда жазылсын.</w:t>
      </w:r>
    </w:p>
    <w:bookmarkStart w:name="z561" w:id="488"/>
    <w:p>
      <w:pPr>
        <w:spacing w:after="0"/>
        <w:ind w:left="0"/>
        <w:jc w:val="both"/>
      </w:pPr>
      <w:r>
        <w:rPr>
          <w:rFonts w:ascii="Times New Roman"/>
          <w:b w:val="false"/>
          <w:i w:val="false"/>
          <w:color w:val="000000"/>
          <w:sz w:val="28"/>
        </w:rPr>
        <w:t xml:space="preserve">
      10. "Құқықтарды ұжымдық басқару жөніндегі ұйымдарды аккредиттеу" мемлекеттік қызмет көрсету қағидаларын бекіту туралы" Қазақстан Республикасы Әділет министрінің 2020 жылғы 19 наурыздағы № 105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20153 болып тіркелген) мынадай өзгеріс енгізілсін:</w:t>
      </w:r>
    </w:p>
    <w:bookmarkEnd w:id="488"/>
    <w:bookmarkStart w:name="z562" w:id="489"/>
    <w:p>
      <w:pPr>
        <w:spacing w:after="0"/>
        <w:ind w:left="0"/>
        <w:jc w:val="both"/>
      </w:pPr>
      <w:r>
        <w:rPr>
          <w:rFonts w:ascii="Times New Roman"/>
          <w:b w:val="false"/>
          <w:i w:val="false"/>
          <w:color w:val="000000"/>
          <w:sz w:val="28"/>
        </w:rPr>
        <w:t xml:space="preserve">
      көрсетілген бұйрықпен бекітілген "Құқықтарды ұжымдық басқару жөніндегі ұйымдарды аккредиттеу" мемлекеттік қызметін көрсету </w:t>
      </w:r>
      <w:r>
        <w:rPr>
          <w:rFonts w:ascii="Times New Roman"/>
          <w:b w:val="false"/>
          <w:i w:val="false"/>
          <w:color w:val="000000"/>
          <w:sz w:val="28"/>
        </w:rPr>
        <w:t>қағидасында</w:t>
      </w:r>
      <w:r>
        <w:rPr>
          <w:rFonts w:ascii="Times New Roman"/>
          <w:b w:val="false"/>
          <w:i w:val="false"/>
          <w:color w:val="000000"/>
          <w:sz w:val="28"/>
        </w:rPr>
        <w:t>:</w:t>
      </w:r>
    </w:p>
    <w:bookmarkEnd w:id="4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564" w:id="490"/>
    <w:p>
      <w:pPr>
        <w:spacing w:after="0"/>
        <w:ind w:left="0"/>
        <w:jc w:val="both"/>
      </w:pPr>
      <w:r>
        <w:rPr>
          <w:rFonts w:ascii="Times New Roman"/>
          <w:b w:val="false"/>
          <w:i w:val="false"/>
          <w:color w:val="000000"/>
          <w:sz w:val="28"/>
        </w:rPr>
        <w:t>
      "7. Көрсетілетін қызметті беруші құжаттар түскен күні оларды қабылдауды және тіркеуді жүзеге асырады.</w:t>
      </w:r>
    </w:p>
    <w:bookmarkEnd w:id="490"/>
    <w:bookmarkStart w:name="z565" w:id="491"/>
    <w:p>
      <w:pPr>
        <w:spacing w:after="0"/>
        <w:ind w:left="0"/>
        <w:jc w:val="both"/>
      </w:pPr>
      <w:r>
        <w:rPr>
          <w:rFonts w:ascii="Times New Roman"/>
          <w:b w:val="false"/>
          <w:i w:val="false"/>
          <w:color w:val="000000"/>
          <w:sz w:val="28"/>
        </w:rPr>
        <w:t>
      Көрсетілетін қызметті алушы жұмыс күні аяқталғанға дейін екі сағат бұрын, демалыс және мереке күндері жүгінген кезде Қазақстан Республикасының Еңбек Кодексіне және "Қазақстан Республикасындағы мерекелер туралы" Қазақстан Республикасының Заңына сәйкес өтініштерді қабылдау және мемлекеттік қызметті көрсету нәтижелерін беру келесі жұмыс күні жүзеге асырылады.";</w:t>
      </w:r>
    </w:p>
    <w:bookmarkEnd w:id="4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567" w:id="492"/>
    <w:p>
      <w:pPr>
        <w:spacing w:after="0"/>
        <w:ind w:left="0"/>
        <w:jc w:val="both"/>
      </w:pPr>
      <w:r>
        <w:rPr>
          <w:rFonts w:ascii="Times New Roman"/>
          <w:b w:val="false"/>
          <w:i w:val="false"/>
          <w:color w:val="000000"/>
          <w:sz w:val="28"/>
        </w:rPr>
        <w:t>
      "8. Көрсетілетін қызметті берушінің жауапты құрылымдық бөлімшесінің қызметкері (бұдан әрі – көрсетілетін қызметті берушінің қызметкері) мемлекеттік көрсетілетін қызметті корсетуге негізгі талаптар тізбесінің 8-тармағында көрсетілген құжаттарды қабылдау аяқталған сәттен бастап екі жұмыс күні ішінде ұсынылған құжаттардың және (немесе) мәліметтердің толықтығын тексереді.</w:t>
      </w:r>
    </w:p>
    <w:bookmarkEnd w:id="492"/>
    <w:bookmarkStart w:name="z568" w:id="493"/>
    <w:p>
      <w:pPr>
        <w:spacing w:after="0"/>
        <w:ind w:left="0"/>
        <w:jc w:val="both"/>
      </w:pPr>
      <w:r>
        <w:rPr>
          <w:rFonts w:ascii="Times New Roman"/>
          <w:b w:val="false"/>
          <w:i w:val="false"/>
          <w:color w:val="000000"/>
          <w:sz w:val="28"/>
        </w:rPr>
        <w:t>
      Көрсетілетін қызметті беруші мемлекеттік көрсетілетін қызмет көрсетуден мынадай негіздер бойынша бас тартады:</w:t>
      </w:r>
    </w:p>
    <w:bookmarkEnd w:id="493"/>
    <w:bookmarkStart w:name="z569" w:id="494"/>
    <w:p>
      <w:pPr>
        <w:spacing w:after="0"/>
        <w:ind w:left="0"/>
        <w:jc w:val="both"/>
      </w:pPr>
      <w:r>
        <w:rPr>
          <w:rFonts w:ascii="Times New Roman"/>
          <w:b w:val="false"/>
          <w:i w:val="false"/>
          <w:color w:val="000000"/>
          <w:sz w:val="28"/>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494"/>
    <w:bookmarkStart w:name="z570" w:id="495"/>
    <w:p>
      <w:pPr>
        <w:spacing w:after="0"/>
        <w:ind w:left="0"/>
        <w:jc w:val="both"/>
      </w:pPr>
      <w:r>
        <w:rPr>
          <w:rFonts w:ascii="Times New Roman"/>
          <w:b w:val="false"/>
          <w:i w:val="false"/>
          <w:color w:val="000000"/>
          <w:sz w:val="28"/>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495"/>
    <w:bookmarkStart w:name="z571" w:id="496"/>
    <w:p>
      <w:pPr>
        <w:spacing w:after="0"/>
        <w:ind w:left="0"/>
        <w:jc w:val="both"/>
      </w:pPr>
      <w:r>
        <w:rPr>
          <w:rFonts w:ascii="Times New Roman"/>
          <w:b w:val="false"/>
          <w:i w:val="false"/>
          <w:color w:val="000000"/>
          <w:sz w:val="28"/>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bookmarkEnd w:id="496"/>
    <w:bookmarkStart w:name="z572" w:id="497"/>
    <w:p>
      <w:pPr>
        <w:spacing w:after="0"/>
        <w:ind w:left="0"/>
        <w:jc w:val="both"/>
      </w:pPr>
      <w:r>
        <w:rPr>
          <w:rFonts w:ascii="Times New Roman"/>
          <w:b w:val="false"/>
          <w:i w:val="false"/>
          <w:color w:val="000000"/>
          <w:sz w:val="28"/>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bookmarkEnd w:id="497"/>
    <w:bookmarkStart w:name="z573" w:id="498"/>
    <w:p>
      <w:pPr>
        <w:spacing w:after="0"/>
        <w:ind w:left="0"/>
        <w:jc w:val="both"/>
      </w:pPr>
      <w:r>
        <w:rPr>
          <w:rFonts w:ascii="Times New Roman"/>
          <w:b w:val="false"/>
          <w:i w:val="false"/>
          <w:color w:val="000000"/>
          <w:sz w:val="28"/>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bookmarkEnd w:id="498"/>
    <w:bookmarkStart w:name="z574" w:id="499"/>
    <w:p>
      <w:pPr>
        <w:spacing w:after="0"/>
        <w:ind w:left="0"/>
        <w:jc w:val="both"/>
      </w:pPr>
      <w:r>
        <w:rPr>
          <w:rFonts w:ascii="Times New Roman"/>
          <w:b w:val="false"/>
          <w:i w:val="false"/>
          <w:color w:val="000000"/>
          <w:sz w:val="28"/>
        </w:rPr>
        <w:t>
      Ұсынылған құжаттардың толықтығы мен сәйкестігі қаралғаннан кейін, мемлекеттік қызмет көрсету үшін қажетті құжаттар мен мәліметтер тізбесінің 8-тармағына сәйкес, қызмет көрсетушінің жауапты құрылымдық бөлімшесінің қызметкері оларды аккредиттеу жөніндегі комиссияның қарауына жібереді.</w:t>
      </w:r>
    </w:p>
    <w:bookmarkEnd w:id="499"/>
    <w:bookmarkStart w:name="z575" w:id="500"/>
    <w:p>
      <w:pPr>
        <w:spacing w:after="0"/>
        <w:ind w:left="0"/>
        <w:jc w:val="both"/>
      </w:pPr>
      <w:r>
        <w:rPr>
          <w:rFonts w:ascii="Times New Roman"/>
          <w:b w:val="false"/>
          <w:i w:val="false"/>
          <w:color w:val="000000"/>
          <w:sz w:val="28"/>
        </w:rPr>
        <w:t>
      Комиссияның қарау нәтижелері бойынша көрсетілетін қызметті беруші аккредиттеу не аккредиттеуден бас тарту туралы шешім қабылдайды.</w:t>
      </w:r>
    </w:p>
    <w:bookmarkEnd w:id="500"/>
    <w:bookmarkStart w:name="z576" w:id="501"/>
    <w:p>
      <w:pPr>
        <w:spacing w:after="0"/>
        <w:ind w:left="0"/>
        <w:jc w:val="both"/>
      </w:pPr>
      <w:r>
        <w:rPr>
          <w:rFonts w:ascii="Times New Roman"/>
          <w:b w:val="false"/>
          <w:i w:val="false"/>
          <w:color w:val="000000"/>
          <w:sz w:val="28"/>
        </w:rPr>
        <w:t>
      Қызмет көрсетуші басшысының орынбасары бір жұмыс күні ішінде осы Қағидаларға 4-қосымшаға сәйкес үш жыл мерзімге аккредиттеу туралы куәлікке немесе аккредиттеуден бас тарту туралы шешімге қол қояды.";</w:t>
      </w:r>
    </w:p>
    <w:bookmarkEnd w:id="5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тізбенің </w:t>
      </w:r>
      <w:r>
        <w:rPr>
          <w:rFonts w:ascii="Times New Roman"/>
          <w:b w:val="false"/>
          <w:i w:val="false"/>
          <w:color w:val="000000"/>
          <w:sz w:val="28"/>
        </w:rPr>
        <w:t>27-қосымшасына</w:t>
      </w:r>
      <w:r>
        <w:rPr>
          <w:rFonts w:ascii="Times New Roman"/>
          <w:b w:val="false"/>
          <w:i w:val="false"/>
          <w:color w:val="000000"/>
          <w:sz w:val="28"/>
        </w:rPr>
        <w:t xml:space="preserve"> сәйкес жаңа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989 Тізімге 1-қосымша</w:t>
            </w:r>
            <w:r>
              <w:br/>
            </w:r>
            <w:r>
              <w:rPr>
                <w:rFonts w:ascii="Times New Roman"/>
                <w:b w:val="false"/>
                <w:i w:val="false"/>
                <w:color w:val="000000"/>
                <w:sz w:val="20"/>
              </w:rPr>
              <w:t>Патенттік сенім білдірілген өкіл</w:t>
            </w:r>
            <w:r>
              <w:br/>
            </w:r>
            <w:r>
              <w:rPr>
                <w:rFonts w:ascii="Times New Roman"/>
                <w:b w:val="false"/>
                <w:i w:val="false"/>
                <w:color w:val="000000"/>
                <w:sz w:val="20"/>
              </w:rPr>
              <w:t>қызметімен айналысуға үміткер</w:t>
            </w:r>
            <w:r>
              <w:br/>
            </w:r>
            <w:r>
              <w:rPr>
                <w:rFonts w:ascii="Times New Roman"/>
                <w:b w:val="false"/>
                <w:i w:val="false"/>
                <w:color w:val="000000"/>
                <w:sz w:val="20"/>
              </w:rPr>
              <w:t>адамдарды аттестаттаудан өткізу, патенттік сенім білдірілген өкілдердің</w:t>
            </w:r>
            <w:r>
              <w:br/>
            </w:r>
            <w:r>
              <w:rPr>
                <w:rFonts w:ascii="Times New Roman"/>
                <w:b w:val="false"/>
                <w:i w:val="false"/>
                <w:color w:val="000000"/>
                <w:sz w:val="20"/>
              </w:rPr>
              <w:t>тізілімдеріне тіркеу және оларға өзгерістер енгізу қағидаларын</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579" w:id="502"/>
    <w:p>
      <w:pPr>
        <w:spacing w:after="0"/>
        <w:ind w:left="0"/>
        <w:jc w:val="left"/>
      </w:pPr>
      <w:r>
        <w:rPr>
          <w:rFonts w:ascii="Times New Roman"/>
          <w:b/>
          <w:i w:val="false"/>
          <w:color w:val="000000"/>
        </w:rPr>
        <w:t xml:space="preserve"> "Патенттік сенім білдірілген өкіл қызметімен айналысуға үміткер  адамдарды аттестаттаудан өткізу" мемлекеттік қызмет көрсетуге қойылатын негізгі талаптардың тізбесі</w:t>
      </w:r>
    </w:p>
    <w:bookmarkEnd w:id="5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503"/>
          <w:p>
            <w:pPr>
              <w:spacing w:after="20"/>
              <w:ind w:left="20"/>
              <w:jc w:val="both"/>
            </w:pPr>
            <w:r>
              <w:rPr>
                <w:rFonts w:ascii="Times New Roman"/>
                <w:b w:val="false"/>
                <w:i w:val="false"/>
                <w:color w:val="000000"/>
                <w:sz w:val="20"/>
              </w:rPr>
              <w:t>
Мемлекеттік көрсетілетін қызмет атауы:</w:t>
            </w:r>
          </w:p>
          <w:bookmarkEnd w:id="503"/>
          <w:p>
            <w:pPr>
              <w:spacing w:after="20"/>
              <w:ind w:left="20"/>
              <w:jc w:val="both"/>
            </w:pPr>
            <w:r>
              <w:rPr>
                <w:rFonts w:ascii="Times New Roman"/>
                <w:b w:val="false"/>
                <w:i w:val="false"/>
                <w:color w:val="000000"/>
                <w:sz w:val="20"/>
              </w:rPr>
              <w:t>
</w:t>
            </w:r>
            <w:r>
              <w:rPr>
                <w:rFonts w:ascii="Times New Roman"/>
                <w:b w:val="false"/>
                <w:i w:val="false"/>
                <w:color w:val="000000"/>
                <w:sz w:val="20"/>
              </w:rPr>
              <w:t>"Патенттік сенім білдірілген өкіл қызметімен айналысуға үміткер</w:t>
            </w:r>
          </w:p>
          <w:p>
            <w:pPr>
              <w:spacing w:after="20"/>
              <w:ind w:left="20"/>
              <w:jc w:val="both"/>
            </w:pPr>
            <w:r>
              <w:rPr>
                <w:rFonts w:ascii="Times New Roman"/>
                <w:b w:val="false"/>
                <w:i w:val="false"/>
                <w:color w:val="000000"/>
                <w:sz w:val="20"/>
              </w:rPr>
              <w:t>
адамдарды аттестаттаудан өткізу"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Зияткерлік меншік құқығы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 w:id="504"/>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bookmarkEnd w:id="504"/>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қабылданған бастап 7 (жеті) жұмыс күні ішінде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 композиттік қызмет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505"/>
          <w:p>
            <w:pPr>
              <w:spacing w:after="20"/>
              <w:ind w:left="20"/>
              <w:jc w:val="both"/>
            </w:pPr>
            <w:r>
              <w:rPr>
                <w:rFonts w:ascii="Times New Roman"/>
                <w:b w:val="false"/>
                <w:i w:val="false"/>
                <w:color w:val="000000"/>
                <w:sz w:val="20"/>
              </w:rPr>
              <w:t>
Аттестаттау емтиханын тапсыру қорытындысы бойынша оң немесе теріс шешім немесе осы қосымшаның  9-тармағында көзделген жағдайларда және негіздер бойынша мемлекеттік көрсетілетін қызметтен бас тарту.</w:t>
            </w:r>
          </w:p>
          <w:bookmarkEnd w:id="505"/>
          <w:p>
            <w:pPr>
              <w:spacing w:after="20"/>
              <w:ind w:left="20"/>
              <w:jc w:val="both"/>
            </w:pPr>
            <w:r>
              <w:rPr>
                <w:rFonts w:ascii="Times New Roman"/>
                <w:b w:val="false"/>
                <w:i w:val="false"/>
                <w:color w:val="000000"/>
                <w:sz w:val="20"/>
              </w:rPr>
              <w:t>
Мемлекеттік қызмет көрсету нәтижесінің ұсыну нысаны: электронды/ композиттік қызмет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506"/>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13:30-ға дейінгі түскі үзіліспен сағат 8:00-ден 17:30-ға дейін.</w:t>
            </w:r>
          </w:p>
          <w:bookmarkEnd w:id="506"/>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507"/>
          <w:p>
            <w:pPr>
              <w:spacing w:after="20"/>
              <w:ind w:left="20"/>
              <w:jc w:val="both"/>
            </w:pPr>
            <w:r>
              <w:rPr>
                <w:rFonts w:ascii="Times New Roman"/>
                <w:b w:val="false"/>
                <w:i w:val="false"/>
                <w:color w:val="000000"/>
                <w:sz w:val="20"/>
              </w:rPr>
              <w:t>
1) осы Қағидалардың 1, 1-1 қосымшасына сәйкес нысан бойынша қазақ немесе орыс тілдерінде электрондық цифрлық қолтаңбамен (бұдан әрі – ЭЦҚ) куәландырылған патенттік сенім білдірілген өкіл қызметімен айналысуға үміткер адамдарды аттестаттауға жіберу туралы өтініш;</w:t>
            </w:r>
          </w:p>
          <w:bookmarkEnd w:id="507"/>
          <w:p>
            <w:pPr>
              <w:spacing w:after="20"/>
              <w:ind w:left="20"/>
              <w:jc w:val="both"/>
            </w:pPr>
            <w:r>
              <w:rPr>
                <w:rFonts w:ascii="Times New Roman"/>
                <w:b w:val="false"/>
                <w:i w:val="false"/>
                <w:color w:val="000000"/>
                <w:sz w:val="20"/>
              </w:rPr>
              <w:t>
</w:t>
            </w:r>
            <w:r>
              <w:rPr>
                <w:rFonts w:ascii="Times New Roman"/>
                <w:b w:val="false"/>
                <w:i w:val="false"/>
                <w:color w:val="000000"/>
                <w:sz w:val="20"/>
              </w:rPr>
              <w:t>2) осы Қағидалардың 2-қосымшасына сәйкес нысан бойынша патенттік сенім білдірілген өкіл қызметімен айналысуға үміткер адамдарды аттестаттаудан өткізуге арналған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зияткерлік меншік құқықтарын сақтау және қорғау саласында кемінде төрт жыл жұмыс өтілі бар немесе патенттік сенім білдірілген өкілдер палатасында кемінде бір жыл тағылымдамадан өткен еңбек қызметін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Қағидалардың 2-қосымшасында көрсетілген мәліметтер аттестаттау емтиханына келген кезде көрсетілетін қызметті алушы ұсынатын құжаттардың түпнұсқаларымен салыстырылады.</w:t>
            </w:r>
          </w:p>
          <w:p>
            <w:pPr>
              <w:spacing w:after="20"/>
              <w:ind w:left="20"/>
              <w:jc w:val="both"/>
            </w:pPr>
            <w:r>
              <w:rPr>
                <w:rFonts w:ascii="Times New Roman"/>
                <w:b w:val="false"/>
                <w:i w:val="false"/>
                <w:color w:val="000000"/>
                <w:sz w:val="20"/>
              </w:rPr>
              <w:t>
Жеке тұлғаның жеке басын куәландыратын құжат туралы мәліметтерді, сондай-ақ заңды тұлғаның мемлекеттік тіркелуі (қайта тіркелуі) туралы мәліметтерді қызмет алушы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508"/>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508"/>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"Дербес деректер және оларды қорғау туралы" Қазақстан Республикасы Заңының 8-бабына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 болмаған жағдайда жол берілмейді;</w:t>
            </w:r>
          </w:p>
          <w:p>
            <w:pPr>
              <w:spacing w:after="20"/>
              <w:ind w:left="20"/>
              <w:jc w:val="both"/>
            </w:pPr>
            <w:r>
              <w:rPr>
                <w:rFonts w:ascii="Times New Roman"/>
                <w:b w:val="false"/>
                <w:i w:val="false"/>
                <w:color w:val="000000"/>
                <w:sz w:val="20"/>
              </w:rPr>
              <w:t>
5)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509"/>
          <w:p>
            <w:pPr>
              <w:spacing w:after="20"/>
              <w:ind w:left="20"/>
              <w:jc w:val="both"/>
            </w:pPr>
            <w:r>
              <w:rPr>
                <w:rFonts w:ascii="Times New Roman"/>
                <w:b w:val="false"/>
                <w:i w:val="false"/>
                <w:color w:val="000000"/>
                <w:sz w:val="20"/>
              </w:rPr>
              <w:t>
Көрсетілетін қызметті алушы "Патенттік сенім білдірілген өкіл қызметімен айналысуға үміткер адамдарды аттестаттаудан өткізу" композиттік мемлекеттік қызметін алады.</w:t>
            </w:r>
          </w:p>
          <w:bookmarkEnd w:id="509"/>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уәкілетті органның www.gov.kz/memleket/entities/adilet-kis, сондай-ақ</w:t>
            </w:r>
          </w:p>
          <w:p>
            <w:pPr>
              <w:spacing w:after="20"/>
              <w:ind w:left="20"/>
              <w:jc w:val="both"/>
            </w:pPr>
            <w:r>
              <w:rPr>
                <w:rFonts w:ascii="Times New Roman"/>
                <w:b w:val="false"/>
                <w:i w:val="false"/>
                <w:color w:val="000000"/>
                <w:sz w:val="20"/>
              </w:rPr>
              <w:t>
</w:t>
            </w:r>
            <w:r>
              <w:rPr>
                <w:rFonts w:ascii="Times New Roman"/>
                <w:b w:val="false"/>
                <w:i w:val="false"/>
                <w:color w:val="000000"/>
                <w:sz w:val="20"/>
              </w:rPr>
              <w:t>www.gov.kz/memleket/entities/adilet.</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интернет-ресурсының "Мемлекеттік қызметтер" бөлігінде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қызметтті алушы ЭЦҚ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қызметтті алушының мемлекеттік қызмет көрсетудің тәртібі мен мәртебесі туралы ақпаратты "жеке кабинет" порталда қашықтықтан қолжетімділік режим арқылы, сондай-ақ бірыңғай байланыс орталығы арқылы алу мүмкіндігі бар.</w:t>
            </w:r>
          </w:p>
          <w:p>
            <w:pPr>
              <w:spacing w:after="20"/>
              <w:ind w:left="20"/>
              <w:jc w:val="both"/>
            </w:pPr>
            <w:r>
              <w:rPr>
                <w:rFonts w:ascii="Times New Roman"/>
                <w:b w:val="false"/>
                <w:i w:val="false"/>
                <w:color w:val="000000"/>
                <w:sz w:val="20"/>
              </w:rPr>
              <w:t>
Мемлекеттік қызмет көрсету мәселелері бойынша анықтама қызметінің байланыс телефондары: 8 (7172) 74-09-93, 74-76-85. Единый контакт-центр: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Тізімге 2-қосымша</w:t>
            </w:r>
            <w:r>
              <w:br/>
            </w:r>
            <w:r>
              <w:rPr>
                <w:rFonts w:ascii="Times New Roman"/>
                <w:b w:val="false"/>
                <w:i w:val="false"/>
                <w:color w:val="000000"/>
                <w:sz w:val="20"/>
              </w:rPr>
              <w:t>Патенттік сенім білдірілген өкіл</w:t>
            </w:r>
            <w:r>
              <w:br/>
            </w:r>
            <w:r>
              <w:rPr>
                <w:rFonts w:ascii="Times New Roman"/>
                <w:b w:val="false"/>
                <w:i w:val="false"/>
                <w:color w:val="000000"/>
                <w:sz w:val="20"/>
              </w:rPr>
              <w:t>қызметімен айналысуға үміткер</w:t>
            </w:r>
            <w:r>
              <w:br/>
            </w:r>
            <w:r>
              <w:rPr>
                <w:rFonts w:ascii="Times New Roman"/>
                <w:b w:val="false"/>
                <w:i w:val="false"/>
                <w:color w:val="000000"/>
                <w:sz w:val="20"/>
              </w:rPr>
              <w:t>адамдарды аттестаттаудан өткізу, патенттік сенім білдірілген өкілдердің тізілімдеріне тіркеу және оларға өзгерістер енгізу қағидаларын</w:t>
            </w:r>
            <w:r>
              <w:br/>
            </w:r>
            <w:r>
              <w:rPr>
                <w:rFonts w:ascii="Times New Roman"/>
                <w:b w:val="false"/>
                <w:i w:val="false"/>
                <w:color w:val="000000"/>
                <w:sz w:val="20"/>
              </w:rPr>
              <w:t>7-қосымша</w:t>
            </w:r>
          </w:p>
        </w:tc>
      </w:tr>
    </w:tbl>
    <w:bookmarkStart w:name="z601" w:id="510"/>
    <w:p>
      <w:pPr>
        <w:spacing w:after="0"/>
        <w:ind w:left="0"/>
        <w:jc w:val="left"/>
      </w:pPr>
      <w:r>
        <w:rPr>
          <w:rFonts w:ascii="Times New Roman"/>
          <w:b/>
          <w:i w:val="false"/>
          <w:color w:val="000000"/>
        </w:rPr>
        <w:t xml:space="preserve"> "Патенттік сенім білдірілген өкіл куәлігін беру"  мемлекеттік қызмет көрсетуге қойылатын негізгі талаптардың тізбесі</w:t>
      </w:r>
    </w:p>
    <w:bookmarkEnd w:id="5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511"/>
          <w:p>
            <w:pPr>
              <w:spacing w:after="20"/>
              <w:ind w:left="20"/>
              <w:jc w:val="both"/>
            </w:pPr>
            <w:r>
              <w:rPr>
                <w:rFonts w:ascii="Times New Roman"/>
                <w:b w:val="false"/>
                <w:i w:val="false"/>
                <w:color w:val="000000"/>
                <w:sz w:val="20"/>
              </w:rPr>
              <w:t>
Мемлекеттік көрсетілетін қызмет атауы:</w:t>
            </w:r>
          </w:p>
          <w:bookmarkEnd w:id="511"/>
          <w:p>
            <w:pPr>
              <w:spacing w:after="20"/>
              <w:ind w:left="20"/>
              <w:jc w:val="both"/>
            </w:pPr>
            <w:r>
              <w:rPr>
                <w:rFonts w:ascii="Times New Roman"/>
                <w:b w:val="false"/>
                <w:i w:val="false"/>
                <w:color w:val="000000"/>
                <w:sz w:val="20"/>
              </w:rPr>
              <w:t>
 "Патенттік сенім білдірілген өкіл куәлігін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Зияткерлік меншік құқығы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512"/>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bookmarkEnd w:id="512"/>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513"/>
          <w:p>
            <w:pPr>
              <w:spacing w:after="20"/>
              <w:ind w:left="20"/>
              <w:jc w:val="both"/>
            </w:pPr>
            <w:r>
              <w:rPr>
                <w:rFonts w:ascii="Times New Roman"/>
                <w:b w:val="false"/>
                <w:i w:val="false"/>
                <w:color w:val="000000"/>
                <w:sz w:val="20"/>
              </w:rPr>
              <w:t xml:space="preserve">
Өтініш тіркелген күннен бастап </w:t>
            </w:r>
          </w:p>
          <w:bookmarkEnd w:id="513"/>
          <w:p>
            <w:pPr>
              <w:spacing w:after="20"/>
              <w:ind w:left="20"/>
              <w:jc w:val="both"/>
            </w:pPr>
            <w:r>
              <w:rPr>
                <w:rFonts w:ascii="Times New Roman"/>
                <w:b w:val="false"/>
                <w:i w:val="false"/>
                <w:color w:val="000000"/>
                <w:sz w:val="20"/>
              </w:rPr>
              <w:t>
3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 композиттік қызмет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514"/>
          <w:p>
            <w:pPr>
              <w:spacing w:after="20"/>
              <w:ind w:left="20"/>
              <w:jc w:val="both"/>
            </w:pPr>
            <w:r>
              <w:rPr>
                <w:rFonts w:ascii="Times New Roman"/>
                <w:b w:val="false"/>
                <w:i w:val="false"/>
                <w:color w:val="000000"/>
                <w:sz w:val="20"/>
              </w:rPr>
              <w:t>
Патенттік сенім білдірілген өкіл куәлігі осы Қағидалардың  8-қосымшасына және 8-1 қосымшасына сәйкес нысан бойынша көрсетілетін қызметті алушының "жеке кабинетіне" электрондық құжат нысанында көрсетілетін қызметті берушінің уәкілетті тұлғасының электрондық цифрлық қолымен (бұдан әрi – ЭЦҚ) жолданады.</w:t>
            </w:r>
          </w:p>
          <w:bookmarkEnd w:id="514"/>
          <w:p>
            <w:pPr>
              <w:spacing w:after="20"/>
              <w:ind w:left="20"/>
              <w:jc w:val="both"/>
            </w:pPr>
            <w:r>
              <w:rPr>
                <w:rFonts w:ascii="Times New Roman"/>
                <w:b w:val="false"/>
                <w:i w:val="false"/>
                <w:color w:val="000000"/>
                <w:sz w:val="20"/>
              </w:rPr>
              <w:t>
Мемлекеттік қызмет көрсету нәтижесінің ұсыну нысаны: электронды/ композиттік қызмет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515"/>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13:30-ға дейінгі түскі үзіліспен сағат 8:00-ден 17:30-ға дейін.</w:t>
            </w:r>
          </w:p>
          <w:bookmarkEnd w:id="515"/>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516"/>
          <w:p>
            <w:pPr>
              <w:spacing w:after="20"/>
              <w:ind w:left="20"/>
              <w:jc w:val="both"/>
            </w:pPr>
            <w:r>
              <w:rPr>
                <w:rFonts w:ascii="Times New Roman"/>
                <w:b w:val="false"/>
                <w:i w:val="false"/>
                <w:color w:val="000000"/>
                <w:sz w:val="20"/>
              </w:rPr>
              <w:t>
Патенттік сенім білдірілген өкіл куәлігін беру туралы өтініш осы Қағидалардың 6, 6-1 қосымшаларына сәйкес нысан бойынша кандидаттың ЭЦҚ куәландырылған электрондық құжат нысанында қазақ немесе орыс тілдерінде ұсынылады.</w:t>
            </w:r>
          </w:p>
          <w:bookmarkEnd w:id="516"/>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Қағидалардың 2-қосымшасында көрсетілген мәліметтер аттестаттау емтиханына келген кезде көрсетілетін қызметті алушы ұсынатын құжаттардың түпнұсқаларымен салыстырылады.</w:t>
            </w:r>
          </w:p>
          <w:p>
            <w:pPr>
              <w:spacing w:after="20"/>
              <w:ind w:left="20"/>
              <w:jc w:val="both"/>
            </w:pPr>
            <w:r>
              <w:rPr>
                <w:rFonts w:ascii="Times New Roman"/>
                <w:b w:val="false"/>
                <w:i w:val="false"/>
                <w:color w:val="000000"/>
                <w:sz w:val="20"/>
              </w:rPr>
              <w:t>
Жеке тұлғаның жеке басын куәландыратын құжат туралы мәліметтерді, сондай-ақ заңды тұлғаның мемлекеттік тіркелуі (қайта тіркелуі) туралы мәліметтерді қызмет алушы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517"/>
          <w:p>
            <w:pPr>
              <w:spacing w:after="20"/>
              <w:ind w:left="20"/>
              <w:jc w:val="both"/>
            </w:pPr>
            <w:r>
              <w:rPr>
                <w:rFonts w:ascii="Times New Roman"/>
                <w:b w:val="false"/>
                <w:i w:val="false"/>
                <w:color w:val="000000"/>
                <w:sz w:val="20"/>
              </w:rPr>
              <w:t>
1) Көрсетілетін қызметті алушы өтініштің осы Қосымшаның 8-тармағына сәйкес келмеген жағдайда, көрсетілетін қызметті беруші көрсетілетін қызметті алушыға өтініш қандай талаптарға сәйкес келмейтінін көрсете отырып, хабарлама жібереді.</w:t>
            </w:r>
          </w:p>
          <w:bookmarkEnd w:id="517"/>
          <w:p>
            <w:pPr>
              <w:spacing w:after="20"/>
              <w:ind w:left="20"/>
              <w:jc w:val="both"/>
            </w:pPr>
            <w:r>
              <w:rPr>
                <w:rFonts w:ascii="Times New Roman"/>
                <w:b w:val="false"/>
                <w:i w:val="false"/>
                <w:color w:val="000000"/>
                <w:sz w:val="20"/>
              </w:rPr>
              <w:t>
</w:t>
            </w:r>
            <w:r>
              <w:rPr>
                <w:rFonts w:ascii="Times New Roman"/>
                <w:b w:val="false"/>
                <w:i w:val="false"/>
                <w:color w:val="000000"/>
                <w:sz w:val="20"/>
              </w:rPr>
              <w:t>Өтінішті сәйкестендіру мерзімі бір жұмыс күнін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хабарламаны алған күннен бастап бір жұмыс күні ішінде оны талаптарға сәйкес келтірмеген жағдайда, көрсетілетін қызметті беруші өтінішті одан әрі қараудан бас тарту жолдайды.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"Дербес деректер және оларды қорғау туралы" Қазақстан Республикасы Заңының 8-бабына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 бермеген жағдайда;</w:t>
            </w:r>
          </w:p>
          <w:p>
            <w:pPr>
              <w:spacing w:after="20"/>
              <w:ind w:left="20"/>
              <w:jc w:val="both"/>
            </w:pPr>
            <w:r>
              <w:rPr>
                <w:rFonts w:ascii="Times New Roman"/>
                <w:b w:val="false"/>
                <w:i w:val="false"/>
                <w:color w:val="000000"/>
                <w:sz w:val="20"/>
              </w:rPr>
              <w:t>
3)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 w:id="518"/>
          <w:p>
            <w:pPr>
              <w:spacing w:after="20"/>
              <w:ind w:left="20"/>
              <w:jc w:val="both"/>
            </w:pPr>
            <w:r>
              <w:rPr>
                <w:rFonts w:ascii="Times New Roman"/>
                <w:b w:val="false"/>
                <w:i w:val="false"/>
                <w:color w:val="000000"/>
                <w:sz w:val="20"/>
              </w:rPr>
              <w:t>
Көрсетілетін қызметті алушы "Патенттік сенім білдірілген өкіл куәлігін беру" композиттік мемлекеттік қызметін алады.</w:t>
            </w:r>
          </w:p>
          <w:bookmarkEnd w:id="51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уәкілетті органның www.gov.kz/memleket/entities/adilet-kis, сондай-ақ</w:t>
            </w:r>
          </w:p>
          <w:p>
            <w:pPr>
              <w:spacing w:after="20"/>
              <w:ind w:left="20"/>
              <w:jc w:val="both"/>
            </w:pPr>
            <w:r>
              <w:rPr>
                <w:rFonts w:ascii="Times New Roman"/>
                <w:b w:val="false"/>
                <w:i w:val="false"/>
                <w:color w:val="000000"/>
                <w:sz w:val="20"/>
              </w:rPr>
              <w:t>
</w:t>
            </w:r>
            <w:r>
              <w:rPr>
                <w:rFonts w:ascii="Times New Roman"/>
                <w:b w:val="false"/>
                <w:i w:val="false"/>
                <w:color w:val="000000"/>
                <w:sz w:val="20"/>
              </w:rPr>
              <w:t>www.gov.kz/memleket/entities/adilet.</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интернет-ресурсының "Мемлекеттік қызметтер" бөлігінде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қызметтті алушы ЭЦҚ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қызметтті алушының мемлекеттік қызмет көрсетудің тәртібі мен мәртебесі туралы ақпаратты "жеке кабинет" порталда қашықтықтан қолжетімділік режим арқылы, сондай-ақ бірыңғай байланыс орталығы арқылы алу мүмкіндігі бар.</w:t>
            </w:r>
          </w:p>
          <w:p>
            <w:pPr>
              <w:spacing w:after="20"/>
              <w:ind w:left="20"/>
              <w:jc w:val="both"/>
            </w:pPr>
            <w:r>
              <w:rPr>
                <w:rFonts w:ascii="Times New Roman"/>
                <w:b w:val="false"/>
                <w:i w:val="false"/>
                <w:color w:val="000000"/>
                <w:sz w:val="20"/>
              </w:rPr>
              <w:t>
Мемлекеттік қызмет көрсету мәселелері бойынша анықтама қызметінің байланыс телефондары: 8 (7172) 74-09-93, 74-76-85. Единый контакт-центр: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3-қосымша</w:t>
            </w:r>
            <w:r>
              <w:br/>
            </w:r>
            <w:r>
              <w:rPr>
                <w:rFonts w:ascii="Times New Roman"/>
                <w:b w:val="false"/>
                <w:i w:val="false"/>
                <w:color w:val="000000"/>
                <w:sz w:val="20"/>
              </w:rPr>
              <w:t>Тауар таңбаларын және тауар</w:t>
            </w:r>
            <w:r>
              <w:br/>
            </w:r>
            <w:r>
              <w:rPr>
                <w:rFonts w:ascii="Times New Roman"/>
                <w:b w:val="false"/>
                <w:i w:val="false"/>
                <w:color w:val="000000"/>
                <w:sz w:val="20"/>
              </w:rPr>
              <w:t>шығарылған жерлердiң</w:t>
            </w:r>
            <w:r>
              <w:br/>
            </w:r>
            <w:r>
              <w:rPr>
                <w:rFonts w:ascii="Times New Roman"/>
                <w:b w:val="false"/>
                <w:i w:val="false"/>
                <w:color w:val="000000"/>
                <w:sz w:val="20"/>
              </w:rPr>
              <w:t>атауларын тауар таңбаларының</w:t>
            </w:r>
            <w:r>
              <w:br/>
            </w:r>
            <w:r>
              <w:rPr>
                <w:rFonts w:ascii="Times New Roman"/>
                <w:b w:val="false"/>
                <w:i w:val="false"/>
                <w:color w:val="000000"/>
                <w:sz w:val="20"/>
              </w:rPr>
              <w:t>мемлекеттік тізілімінде және</w:t>
            </w:r>
            <w:r>
              <w:br/>
            </w:r>
            <w:r>
              <w:rPr>
                <w:rFonts w:ascii="Times New Roman"/>
                <w:b w:val="false"/>
                <w:i w:val="false"/>
                <w:color w:val="000000"/>
                <w:sz w:val="20"/>
              </w:rPr>
              <w:t>тауар шығарылған жерлер</w:t>
            </w:r>
            <w:r>
              <w:br/>
            </w:r>
            <w:r>
              <w:rPr>
                <w:rFonts w:ascii="Times New Roman"/>
                <w:b w:val="false"/>
                <w:i w:val="false"/>
                <w:color w:val="000000"/>
                <w:sz w:val="20"/>
              </w:rPr>
              <w:t>атауларының мемлекеттік</w:t>
            </w:r>
            <w:r>
              <w:br/>
            </w:r>
            <w:r>
              <w:rPr>
                <w:rFonts w:ascii="Times New Roman"/>
                <w:b w:val="false"/>
                <w:i w:val="false"/>
                <w:color w:val="000000"/>
                <w:sz w:val="20"/>
              </w:rPr>
              <w:t>тізілімінде тіркеу және қорғау</w:t>
            </w:r>
            <w:r>
              <w:br/>
            </w:r>
            <w:r>
              <w:rPr>
                <w:rFonts w:ascii="Times New Roman"/>
                <w:b w:val="false"/>
                <w:i w:val="false"/>
                <w:color w:val="000000"/>
                <w:sz w:val="20"/>
              </w:rPr>
              <w:t>құжаттары мен олардың</w:t>
            </w:r>
            <w:r>
              <w:br/>
            </w:r>
            <w:r>
              <w:rPr>
                <w:rFonts w:ascii="Times New Roman"/>
                <w:b w:val="false"/>
                <w:i w:val="false"/>
                <w:color w:val="000000"/>
                <w:sz w:val="20"/>
              </w:rPr>
              <w:t>телнұсқаларын беру, тіркеудің</w:t>
            </w:r>
            <w:r>
              <w:br/>
            </w:r>
            <w:r>
              <w:rPr>
                <w:rFonts w:ascii="Times New Roman"/>
                <w:b w:val="false"/>
                <w:i w:val="false"/>
                <w:color w:val="000000"/>
                <w:sz w:val="20"/>
              </w:rPr>
              <w:t>қолданысын тоқтату және оны жарамсыз деп тану қағидаларын</w:t>
            </w:r>
            <w:r>
              <w:br/>
            </w:r>
            <w:r>
              <w:rPr>
                <w:rFonts w:ascii="Times New Roman"/>
                <w:b w:val="false"/>
                <w:i w:val="false"/>
                <w:color w:val="000000"/>
                <w:sz w:val="20"/>
              </w:rPr>
              <w:t>1-қосымша</w:t>
            </w:r>
          </w:p>
        </w:tc>
      </w:tr>
    </w:tbl>
    <w:bookmarkStart w:name="z621" w:id="519"/>
    <w:p>
      <w:pPr>
        <w:spacing w:after="0"/>
        <w:ind w:left="0"/>
        <w:jc w:val="both"/>
      </w:pPr>
      <w:r>
        <w:rPr>
          <w:rFonts w:ascii="Times New Roman"/>
          <w:b w:val="false"/>
          <w:i w:val="false"/>
          <w:color w:val="000000"/>
          <w:sz w:val="28"/>
        </w:rPr>
        <w:t>
      Нысан</w:t>
      </w:r>
    </w:p>
    <w:bookmarkEnd w:id="519"/>
    <w:bookmarkStart w:name="z622" w:id="520"/>
    <w:p>
      <w:pPr>
        <w:spacing w:after="0"/>
        <w:ind w:left="0"/>
        <w:jc w:val="left"/>
      </w:pPr>
      <w:r>
        <w:rPr>
          <w:rFonts w:ascii="Times New Roman"/>
          <w:b/>
          <w:i w:val="false"/>
          <w:color w:val="000000"/>
        </w:rPr>
        <w:t xml:space="preserve"> "Тауар таңбасын тіркеу" мемлекеттік қызмет көрсетуге қойылатын негізгі талаптардың тізбесі</w:t>
      </w:r>
    </w:p>
    <w:bookmarkEnd w:id="5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 w:id="521"/>
          <w:p>
            <w:pPr>
              <w:spacing w:after="20"/>
              <w:ind w:left="20"/>
              <w:jc w:val="both"/>
            </w:pPr>
            <w:r>
              <w:rPr>
                <w:rFonts w:ascii="Times New Roman"/>
                <w:b w:val="false"/>
                <w:i w:val="false"/>
                <w:color w:val="000000"/>
                <w:sz w:val="20"/>
              </w:rPr>
              <w:t>
Мемлекеттік көрсетілетін қызмет атауы:</w:t>
            </w:r>
          </w:p>
          <w:bookmarkEnd w:id="521"/>
          <w:p>
            <w:pPr>
              <w:spacing w:after="20"/>
              <w:ind w:left="20"/>
              <w:jc w:val="both"/>
            </w:pPr>
            <w:r>
              <w:rPr>
                <w:rFonts w:ascii="Times New Roman"/>
                <w:b w:val="false"/>
                <w:i w:val="false"/>
                <w:color w:val="000000"/>
                <w:sz w:val="20"/>
              </w:rPr>
              <w:t>
 "Тауар таңбасын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 w:id="522"/>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bookmarkEnd w:id="522"/>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(он)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 w:id="523"/>
          <w:p>
            <w:pPr>
              <w:spacing w:after="20"/>
              <w:ind w:left="20"/>
              <w:jc w:val="both"/>
            </w:pPr>
            <w:r>
              <w:rPr>
                <w:rFonts w:ascii="Times New Roman"/>
                <w:b w:val="false"/>
                <w:i w:val="false"/>
                <w:color w:val="000000"/>
                <w:sz w:val="20"/>
              </w:rPr>
              <w:t xml:space="preserve">
Тауар белгісін тіркеу кезінде: </w:t>
            </w:r>
          </w:p>
          <w:bookmarkEnd w:id="523"/>
          <w:p>
            <w:pPr>
              <w:spacing w:after="20"/>
              <w:ind w:left="20"/>
              <w:jc w:val="both"/>
            </w:pPr>
            <w:r>
              <w:rPr>
                <w:rFonts w:ascii="Times New Roman"/>
                <w:b w:val="false"/>
                <w:i w:val="false"/>
                <w:color w:val="000000"/>
                <w:sz w:val="20"/>
              </w:rPr>
              <w:t>
</w:t>
            </w:r>
            <w:r>
              <w:rPr>
                <w:rFonts w:ascii="Times New Roman"/>
                <w:b w:val="false"/>
                <w:i w:val="false"/>
                <w:color w:val="000000"/>
                <w:sz w:val="20"/>
              </w:rPr>
              <w:t>тауар белгісін тауар белгілерінің мемлекеттік тізіліміне енгізу, тауар белгісіне куәлік беру және беру туралы мәліметтерді жариялау немесе мемлекеттік қызмет көрсетуден бас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Тауар белгісіне куәліктің телнұсқасын беру кезінде: </w:t>
            </w:r>
          </w:p>
          <w:p>
            <w:pPr>
              <w:spacing w:after="20"/>
              <w:ind w:left="20"/>
              <w:jc w:val="both"/>
            </w:pPr>
            <w:r>
              <w:rPr>
                <w:rFonts w:ascii="Times New Roman"/>
                <w:b w:val="false"/>
                <w:i w:val="false"/>
                <w:color w:val="000000"/>
                <w:sz w:val="20"/>
              </w:rPr>
              <w:t>
тауар белгісіне куәліктің телнұсқасын беру немесе мемлекеттік қызмет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қызмет көрсету белгілері, географиялық нұсқамалар және тауарлар шығарылған жерлердің атаулары туралы" Қазақстан Республикасы Заңының 3-1 бабының  2-тармағына сәйкес бекітілетін және уәкілетті органның adilet.gov.kz және мемлекеттік көрсетілетін қызметті берушінің www.kazpatent.kz ресми сайттарында орналастырылған тауар белгілерін, тауар шығарылған жерлердің атауларын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 w:id="524"/>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bookmarkEnd w:id="524"/>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525"/>
          <w:p>
            <w:pPr>
              <w:spacing w:after="20"/>
              <w:ind w:left="20"/>
              <w:jc w:val="both"/>
            </w:pPr>
            <w:r>
              <w:rPr>
                <w:rFonts w:ascii="Times New Roman"/>
                <w:b w:val="false"/>
                <w:i w:val="false"/>
                <w:color w:val="000000"/>
                <w:sz w:val="20"/>
              </w:rPr>
              <w:t>
Тауар белгісін тіркеу кезінде:</w:t>
            </w:r>
          </w:p>
          <w:bookmarkEnd w:id="525"/>
          <w:p>
            <w:pPr>
              <w:spacing w:after="20"/>
              <w:ind w:left="20"/>
              <w:jc w:val="both"/>
            </w:pPr>
            <w:r>
              <w:rPr>
                <w:rFonts w:ascii="Times New Roman"/>
                <w:b w:val="false"/>
                <w:i w:val="false"/>
                <w:color w:val="000000"/>
                <w:sz w:val="20"/>
              </w:rPr>
              <w:t>
</w:t>
            </w:r>
            <w:r>
              <w:rPr>
                <w:rFonts w:ascii="Times New Roman"/>
                <w:b w:val="false"/>
                <w:i w:val="false"/>
                <w:color w:val="000000"/>
                <w:sz w:val="20"/>
              </w:rPr>
              <w:t>1) жеке және (немесе)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 белгісіне куәліктің телнұсқасын беру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жеке және (немесе) заңды тұлғаның қолдаухаты;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2)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 w:id="526"/>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526"/>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ұсынылған материалдардың, объектілердің,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 w:id="527"/>
          <w:p>
            <w:pPr>
              <w:spacing w:after="20"/>
              <w:ind w:left="20"/>
              <w:jc w:val="both"/>
            </w:pPr>
            <w:r>
              <w:rPr>
                <w:rFonts w:ascii="Times New Roman"/>
                <w:b w:val="false"/>
                <w:i w:val="false"/>
                <w:color w:val="000000"/>
                <w:sz w:val="20"/>
              </w:rPr>
              <w:t>
1) Көрсетілетін қызметті алушының мемлекеттiк қызмет көрсетудің мәртебесі туралы ақпаратты порталдың "жеке кабинеті" арқылы қашықтан қол жеткізу режимінде алуға және бiрыңғай байланыс орталығы: "1414", 8-800-080-7777 арқылы алуға мүмкіндігі бар;</w:t>
            </w:r>
          </w:p>
          <w:bookmarkEnd w:id="527"/>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www.adilet.gov.kz және көрсетілетін қызметті берушінің www.kazpatent.kz интернет-ресурстарында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4-қосымша</w:t>
            </w:r>
            <w:r>
              <w:br/>
            </w:r>
            <w:r>
              <w:rPr>
                <w:rFonts w:ascii="Times New Roman"/>
                <w:b w:val="false"/>
                <w:i w:val="false"/>
                <w:color w:val="000000"/>
                <w:sz w:val="20"/>
              </w:rPr>
              <w:t>Тауар таңбаларын және тауар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шығарылған жерлердiң</w:t>
            </w:r>
            <w:r>
              <w:br/>
            </w:r>
            <w:r>
              <w:rPr>
                <w:rFonts w:ascii="Times New Roman"/>
                <w:b w:val="false"/>
                <w:i w:val="false"/>
                <w:color w:val="000000"/>
                <w:sz w:val="20"/>
              </w:rPr>
              <w:t>атауларын тауар таңбаларының</w:t>
            </w:r>
            <w:r>
              <w:br/>
            </w:r>
            <w:r>
              <w:rPr>
                <w:rFonts w:ascii="Times New Roman"/>
                <w:b w:val="false"/>
                <w:i w:val="false"/>
                <w:color w:val="000000"/>
                <w:sz w:val="20"/>
              </w:rPr>
              <w:t>мемлекеттік тізілімінде және</w:t>
            </w:r>
            <w:r>
              <w:br/>
            </w:r>
            <w:r>
              <w:rPr>
                <w:rFonts w:ascii="Times New Roman"/>
                <w:b w:val="false"/>
                <w:i w:val="false"/>
                <w:color w:val="000000"/>
                <w:sz w:val="20"/>
              </w:rPr>
              <w:t>тауар шығарылған жерлер</w:t>
            </w:r>
            <w:r>
              <w:br/>
            </w:r>
            <w:r>
              <w:rPr>
                <w:rFonts w:ascii="Times New Roman"/>
                <w:b w:val="false"/>
                <w:i w:val="false"/>
                <w:color w:val="000000"/>
                <w:sz w:val="20"/>
              </w:rPr>
              <w:t>атауларының мемлекеттік</w:t>
            </w:r>
            <w:r>
              <w:br/>
            </w:r>
            <w:r>
              <w:rPr>
                <w:rFonts w:ascii="Times New Roman"/>
                <w:b w:val="false"/>
                <w:i w:val="false"/>
                <w:color w:val="000000"/>
                <w:sz w:val="20"/>
              </w:rPr>
              <w:t>тізілімінде тіркеу және қорғау</w:t>
            </w:r>
            <w:r>
              <w:br/>
            </w:r>
            <w:r>
              <w:rPr>
                <w:rFonts w:ascii="Times New Roman"/>
                <w:b w:val="false"/>
                <w:i w:val="false"/>
                <w:color w:val="000000"/>
                <w:sz w:val="20"/>
              </w:rPr>
              <w:t>құжаттары мен олардың</w:t>
            </w:r>
            <w:r>
              <w:br/>
            </w:r>
            <w:r>
              <w:rPr>
                <w:rFonts w:ascii="Times New Roman"/>
                <w:b w:val="false"/>
                <w:i w:val="false"/>
                <w:color w:val="000000"/>
                <w:sz w:val="20"/>
              </w:rPr>
              <w:t>телнұсқаларын беру, тіркеудің</w:t>
            </w:r>
            <w:r>
              <w:br/>
            </w:r>
            <w:r>
              <w:rPr>
                <w:rFonts w:ascii="Times New Roman"/>
                <w:b w:val="false"/>
                <w:i w:val="false"/>
                <w:color w:val="000000"/>
                <w:sz w:val="20"/>
              </w:rPr>
              <w:t>қолданысын тоқтату және оны жарамсыз деп тану</w:t>
            </w:r>
            <w:r>
              <w:br/>
            </w:r>
            <w:r>
              <w:rPr>
                <w:rFonts w:ascii="Times New Roman"/>
                <w:b w:val="false"/>
                <w:i w:val="false"/>
                <w:color w:val="000000"/>
                <w:sz w:val="20"/>
              </w:rPr>
              <w:t>қағидаларына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42" w:id="528"/>
    <w:p>
      <w:pPr>
        <w:spacing w:after="0"/>
        <w:ind w:left="0"/>
        <w:jc w:val="left"/>
      </w:pPr>
      <w:r>
        <w:rPr>
          <w:rFonts w:ascii="Times New Roman"/>
          <w:b/>
          <w:i w:val="false"/>
          <w:color w:val="000000"/>
        </w:rPr>
        <w:t xml:space="preserve"> "Географиялық нұсқамаларды пайдалану құқығын тіркеу" мемлекеттік қызмет көрсетуге қойылатын негізгі талаптардың тізбесі</w:t>
      </w:r>
    </w:p>
    <w:bookmarkEnd w:id="5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529"/>
          <w:p>
            <w:pPr>
              <w:spacing w:after="20"/>
              <w:ind w:left="20"/>
              <w:jc w:val="both"/>
            </w:pPr>
            <w:r>
              <w:rPr>
                <w:rFonts w:ascii="Times New Roman"/>
                <w:b w:val="false"/>
                <w:i w:val="false"/>
                <w:color w:val="000000"/>
                <w:sz w:val="20"/>
              </w:rPr>
              <w:t>
Мемлекеттік көрсетілетін қызмет атауы:</w:t>
            </w:r>
          </w:p>
          <w:bookmarkEnd w:id="529"/>
          <w:p>
            <w:pPr>
              <w:spacing w:after="20"/>
              <w:ind w:left="20"/>
              <w:jc w:val="both"/>
            </w:pPr>
            <w:r>
              <w:rPr>
                <w:rFonts w:ascii="Times New Roman"/>
                <w:b w:val="false"/>
                <w:i w:val="false"/>
                <w:color w:val="000000"/>
                <w:sz w:val="20"/>
              </w:rPr>
              <w:t>
 "Географиялық нұсқамаларды пайдалану құқығын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530"/>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bookmarkEnd w:id="530"/>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(он)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Географиялық нұсқаманы пайдалану құқығын тіркеу туралы мәліметтерді Географиялық нұсқаумалар мемлекеттік тізіліміне енгізу, географиялық нұсқаманы пайдалану құқығын растайтын куәлік беру және беру туралы мәліметтерді жариялау немесе мемлекеттік қызмет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қызмет көрсету белгілері, географиялық нұсқамалар және тауарлар шығарылған жерлердің атаулары туралы" Қазақстан Республикасы Заңының 3-1 бабының 2-тармағына сәйкес бекітілетін және уәкілетті органның adilet.gov.kz және мемлекеттік көрсетілетін қызметті берушінің www.kazpatent.kz ресми сайттарында орналастырылған тауар белгілерін, географиялық нұсқамаларды, тауар шығарылған жерлердің атауларын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531"/>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bookmarkEnd w:id="531"/>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532"/>
          <w:p>
            <w:pPr>
              <w:spacing w:after="20"/>
              <w:ind w:left="20"/>
              <w:jc w:val="both"/>
            </w:pPr>
            <w:r>
              <w:rPr>
                <w:rFonts w:ascii="Times New Roman"/>
                <w:b w:val="false"/>
                <w:i w:val="false"/>
                <w:color w:val="000000"/>
                <w:sz w:val="20"/>
              </w:rPr>
              <w:t>
1) жеке және (немесе) заңды тұлғаның өтініші;</w:t>
            </w:r>
          </w:p>
          <w:bookmarkEnd w:id="532"/>
          <w:p>
            <w:pPr>
              <w:spacing w:after="20"/>
              <w:ind w:left="20"/>
              <w:jc w:val="both"/>
            </w:pPr>
            <w:r>
              <w:rPr>
                <w:rFonts w:ascii="Times New Roman"/>
                <w:b w:val="false"/>
                <w:i w:val="false"/>
                <w:color w:val="000000"/>
                <w:sz w:val="20"/>
              </w:rPr>
              <w:t>
</w:t>
            </w:r>
            <w:r>
              <w:rPr>
                <w:rFonts w:ascii="Times New Roman"/>
                <w:b w:val="false"/>
                <w:i w:val="false"/>
                <w:color w:val="000000"/>
                <w:sz w:val="20"/>
              </w:rPr>
              <w:t>2)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533"/>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533"/>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ұсынылған материалдардың, объектілердің,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534"/>
          <w:p>
            <w:pPr>
              <w:spacing w:after="20"/>
              <w:ind w:left="20"/>
              <w:jc w:val="both"/>
            </w:pPr>
            <w:r>
              <w:rPr>
                <w:rFonts w:ascii="Times New Roman"/>
                <w:b w:val="false"/>
                <w:i w:val="false"/>
                <w:color w:val="000000"/>
                <w:sz w:val="20"/>
              </w:rPr>
              <w:t>
1) көрсетілетін қызметті алушының "1414", 8-800-080-7777 бірыңғай байланыс орталығы арқылы мемлекеттік қызмет көрсету тәртібі мен мәртебесі туралы ақпарат алу мүмкіндігі бар;</w:t>
            </w:r>
          </w:p>
          <w:bookmarkEnd w:id="534"/>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www.adilet.gov.kz және көрсетілетін қызметті берушінің www.kazpatent.kz интернет-ресурстарында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5-қосымша</w:t>
            </w:r>
            <w:r>
              <w:br/>
            </w:r>
            <w:r>
              <w:rPr>
                <w:rFonts w:ascii="Times New Roman"/>
                <w:b w:val="false"/>
                <w:i w:val="false"/>
                <w:color w:val="000000"/>
                <w:sz w:val="20"/>
              </w:rPr>
              <w:t>Тауар таңбаларын және тауар</w:t>
            </w:r>
            <w:r>
              <w:br/>
            </w:r>
            <w:r>
              <w:rPr>
                <w:rFonts w:ascii="Times New Roman"/>
                <w:b w:val="false"/>
                <w:i w:val="false"/>
                <w:color w:val="000000"/>
                <w:sz w:val="20"/>
              </w:rPr>
              <w:t>шығарылған жерлердiң атауларын тауар таңбаларының мемлекеттік тізілімінде және тауар шығарылған жерлер атауларының мемлекеттік</w:t>
            </w:r>
            <w:r>
              <w:br/>
            </w:r>
            <w:r>
              <w:rPr>
                <w:rFonts w:ascii="Times New Roman"/>
                <w:b w:val="false"/>
                <w:i w:val="false"/>
                <w:color w:val="000000"/>
                <w:sz w:val="20"/>
              </w:rPr>
              <w:t>тізілімінде тіркеу және қорғау</w:t>
            </w:r>
            <w:r>
              <w:br/>
            </w:r>
            <w:r>
              <w:rPr>
                <w:rFonts w:ascii="Times New Roman"/>
                <w:b w:val="false"/>
                <w:i w:val="false"/>
                <w:color w:val="000000"/>
                <w:sz w:val="20"/>
              </w:rPr>
              <w:t>құжаттары мен олардың</w:t>
            </w:r>
            <w:r>
              <w:br/>
            </w:r>
            <w:r>
              <w:rPr>
                <w:rFonts w:ascii="Times New Roman"/>
                <w:b w:val="false"/>
                <w:i w:val="false"/>
                <w:color w:val="000000"/>
                <w:sz w:val="20"/>
              </w:rPr>
              <w:t>телнұсқаларын беру, тіркеудің</w:t>
            </w:r>
            <w:r>
              <w:br/>
            </w:r>
            <w:r>
              <w:rPr>
                <w:rFonts w:ascii="Times New Roman"/>
                <w:b w:val="false"/>
                <w:i w:val="false"/>
                <w:color w:val="000000"/>
                <w:sz w:val="20"/>
              </w:rPr>
              <w:t>қолданысын тоқтату және оны жарамсыз деп тану қағидаларына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54" w:id="535"/>
    <w:p>
      <w:pPr>
        <w:spacing w:after="0"/>
        <w:ind w:left="0"/>
        <w:jc w:val="left"/>
      </w:pPr>
      <w:r>
        <w:rPr>
          <w:rFonts w:ascii="Times New Roman"/>
          <w:b/>
          <w:i w:val="false"/>
          <w:color w:val="000000"/>
        </w:rPr>
        <w:t xml:space="preserve"> "Тауар шығарылған жердiң атауын пайдалану құқығын тіркеу" мемлекеттік қызмет көрсетуге қойылатын негізгі талаптардың тізбесі</w:t>
      </w:r>
    </w:p>
    <w:bookmarkEnd w:id="5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 w:id="536"/>
          <w:p>
            <w:pPr>
              <w:spacing w:after="20"/>
              <w:ind w:left="20"/>
              <w:jc w:val="both"/>
            </w:pPr>
            <w:r>
              <w:rPr>
                <w:rFonts w:ascii="Times New Roman"/>
                <w:b w:val="false"/>
                <w:i w:val="false"/>
                <w:color w:val="000000"/>
                <w:sz w:val="20"/>
              </w:rPr>
              <w:t>
Мемлекеттік көрсетілетін қызмет атауы:</w:t>
            </w:r>
          </w:p>
          <w:bookmarkEnd w:id="536"/>
          <w:p>
            <w:pPr>
              <w:spacing w:after="20"/>
              <w:ind w:left="20"/>
              <w:jc w:val="both"/>
            </w:pPr>
            <w:r>
              <w:rPr>
                <w:rFonts w:ascii="Times New Roman"/>
                <w:b w:val="false"/>
                <w:i w:val="false"/>
                <w:color w:val="000000"/>
                <w:sz w:val="20"/>
              </w:rPr>
              <w:t>
"Тауар шығарылған жердiң атауын пайдалану құқығын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 w:id="537"/>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bookmarkEnd w:id="537"/>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(он)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шығарылған жердің атауын пайдалану құқығын тіркеу туралы мәліметтерді Тауар шығарылған жердің атауларының мемлекеттік тізіліміне енгізу, тауар шығарылған жердің атауын пайдалану құқығын растайтын куәлік беру және беру туралы мәліметтерді жариялау не мемлекеттік қызмет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қызмет көрсету белгілері, географиялық нұсқамалар және тауарлар шығарылған жерлердің атаулары туралы" Қазақстан Республикасы Заңының 3-1 бабының  2-тармағына сәйкес бекітілетін және уәкілетті органның adilet.gov.kz және мемлекеттік көрсетілетін қызметті берушінің www.kazpatent.kz ресми сайттарында орналастырылған тауар белгілерін, географиялық нұсқамаларды, тауар шығарылған жерлердің атауларын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538"/>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bookmarkEnd w:id="538"/>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 w:id="539"/>
          <w:p>
            <w:pPr>
              <w:spacing w:after="20"/>
              <w:ind w:left="20"/>
              <w:jc w:val="both"/>
            </w:pPr>
            <w:r>
              <w:rPr>
                <w:rFonts w:ascii="Times New Roman"/>
                <w:b w:val="false"/>
                <w:i w:val="false"/>
                <w:color w:val="000000"/>
                <w:sz w:val="20"/>
              </w:rPr>
              <w:t>
1) жеке және (немесе) заңды тұлғаның өтініші;</w:t>
            </w:r>
          </w:p>
          <w:bookmarkEnd w:id="539"/>
          <w:p>
            <w:pPr>
              <w:spacing w:after="20"/>
              <w:ind w:left="20"/>
              <w:jc w:val="both"/>
            </w:pPr>
            <w:r>
              <w:rPr>
                <w:rFonts w:ascii="Times New Roman"/>
                <w:b w:val="false"/>
                <w:i w:val="false"/>
                <w:color w:val="000000"/>
                <w:sz w:val="20"/>
              </w:rPr>
              <w:t>
</w:t>
            </w:r>
            <w:r>
              <w:rPr>
                <w:rFonts w:ascii="Times New Roman"/>
                <w:b w:val="false"/>
                <w:i w:val="false"/>
                <w:color w:val="000000"/>
                <w:sz w:val="20"/>
              </w:rPr>
              <w:t>2)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 w:id="540"/>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54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ұсынылған материалдардың, объектілердің,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541"/>
          <w:p>
            <w:pPr>
              <w:spacing w:after="20"/>
              <w:ind w:left="20"/>
              <w:jc w:val="both"/>
            </w:pPr>
            <w:r>
              <w:rPr>
                <w:rFonts w:ascii="Times New Roman"/>
                <w:b w:val="false"/>
                <w:i w:val="false"/>
                <w:color w:val="000000"/>
                <w:sz w:val="20"/>
              </w:rPr>
              <w:t>
1) Көрсетілетін қызметті алушының мемлекеттiк қызмет көрсетудің мәртебесі туралы ақпаратты порталдың "жеке кабинеті" арқылы қашықтан қол жеткізу режимінде алуға және бiрыңғай байланыс орталығы: 1414, 8-800-080-7777 арқылы алуға мүмкіндігі бар;</w:t>
            </w:r>
          </w:p>
          <w:bookmarkEnd w:id="541"/>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www.adilet.gov.kz және көрсетілетін қызметті берушінің www.kazpatent.kz интернет-ресурстарында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6-қосымша</w:t>
            </w:r>
            <w:r>
              <w:br/>
            </w: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 мемлекеттік тізілімінде, Пайдалы модельдердің</w:t>
            </w:r>
            <w:r>
              <w:br/>
            </w:r>
            <w:r>
              <w:rPr>
                <w:rFonts w:ascii="Times New Roman"/>
                <w:b w:val="false"/>
                <w:i w:val="false"/>
                <w:color w:val="000000"/>
                <w:sz w:val="20"/>
              </w:rPr>
              <w:t>мемлекеттік тізілімінде, Өнеркәсіптік үлгілердің мемлекеттік тізілімінде тіркеу және қорғау құжаттарын және олардың телнұсқаларын беру,</w:t>
            </w:r>
            <w:r>
              <w:br/>
            </w:r>
            <w:r>
              <w:rPr>
                <w:rFonts w:ascii="Times New Roman"/>
                <w:b w:val="false"/>
                <w:i w:val="false"/>
                <w:color w:val="000000"/>
                <w:sz w:val="20"/>
              </w:rPr>
              <w:t>патенттерді жарамсыз деп тану</w:t>
            </w:r>
            <w:r>
              <w:br/>
            </w:r>
            <w:r>
              <w:rPr>
                <w:rFonts w:ascii="Times New Roman"/>
                <w:b w:val="false"/>
                <w:i w:val="false"/>
                <w:color w:val="000000"/>
                <w:sz w:val="20"/>
              </w:rPr>
              <w:t>және олардың қолданылуын</w:t>
            </w:r>
            <w:r>
              <w:br/>
            </w:r>
            <w:r>
              <w:rPr>
                <w:rFonts w:ascii="Times New Roman"/>
                <w:b w:val="false"/>
                <w:i w:val="false"/>
                <w:color w:val="000000"/>
                <w:sz w:val="20"/>
              </w:rPr>
              <w:t>мерзімінен бұрын тоқтату</w:t>
            </w:r>
            <w:r>
              <w:br/>
            </w: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66" w:id="542"/>
    <w:p>
      <w:pPr>
        <w:spacing w:after="0"/>
        <w:ind w:left="0"/>
        <w:jc w:val="left"/>
      </w:pPr>
      <w:r>
        <w:rPr>
          <w:rFonts w:ascii="Times New Roman"/>
          <w:b/>
          <w:i w:val="false"/>
          <w:color w:val="000000"/>
        </w:rPr>
        <w:t xml:space="preserve"> "Өнеркәсіптік меншік саласындағы қорғау құжаттарын беру"  мемлекеттік қызмет көрсетуге қойылатын негізгі талаптардың тізбесі</w:t>
      </w:r>
    </w:p>
    <w:bookmarkEnd w:id="5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 w:id="543"/>
          <w:p>
            <w:pPr>
              <w:spacing w:after="20"/>
              <w:ind w:left="20"/>
              <w:jc w:val="both"/>
            </w:pPr>
            <w:r>
              <w:rPr>
                <w:rFonts w:ascii="Times New Roman"/>
                <w:b w:val="false"/>
                <w:i w:val="false"/>
                <w:color w:val="000000"/>
                <w:sz w:val="20"/>
              </w:rPr>
              <w:t>
Мемлекеттік көрсетілетін қызмет атауы:</w:t>
            </w:r>
          </w:p>
          <w:bookmarkEnd w:id="543"/>
          <w:p>
            <w:pPr>
              <w:spacing w:after="20"/>
              <w:ind w:left="20"/>
              <w:jc w:val="both"/>
            </w:pPr>
            <w:r>
              <w:rPr>
                <w:rFonts w:ascii="Times New Roman"/>
                <w:b w:val="false"/>
                <w:i w:val="false"/>
                <w:color w:val="000000"/>
                <w:sz w:val="20"/>
              </w:rPr>
              <w:t xml:space="preserve">
 "Өнеркәсіптік меншік саласындағы қорғау құжаттарын беру"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 w:id="544"/>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bookmarkEnd w:id="544"/>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(он)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9" w:id="545"/>
          <w:p>
            <w:pPr>
              <w:spacing w:after="20"/>
              <w:ind w:left="20"/>
              <w:jc w:val="both"/>
            </w:pPr>
            <w:r>
              <w:rPr>
                <w:rFonts w:ascii="Times New Roman"/>
                <w:b w:val="false"/>
                <w:i w:val="false"/>
                <w:color w:val="000000"/>
                <w:sz w:val="20"/>
              </w:rPr>
              <w:t>
Қорғау құжатын беру кезінде: мемлекеттiк тiзiлiмде (өнеркәсіптік үлгіге, пайдалы модельге, өнертабысқа) қорғау құжатын беру туралы мәліметті енгізу және қорғау құжатының берілгені туралы мәліметті енгізуді жариялау немесе негіздер бойынша мемлекеттік қызметті ұсынудан бас тарту. Қазақстан Республикасының Патент Заңының  26-бабының 1-тармағында белгіленген мерзімдерден бұрын мемлекеттік қызмет алу үшін өтінішхатсыз өтінім берген жағдайда өнертабысқа патент беру туралы мәліметтер он сегіз ай өткеннен кейін, ал пайдалы модельге және өнеркәсіптік үлгіге он екі ай өткеннен кейін жарияланады.</w:t>
            </w:r>
          </w:p>
          <w:bookmarkEnd w:id="545"/>
          <w:p>
            <w:pPr>
              <w:spacing w:after="20"/>
              <w:ind w:left="20"/>
              <w:jc w:val="both"/>
            </w:pPr>
            <w:r>
              <w:rPr>
                <w:rFonts w:ascii="Times New Roman"/>
                <w:b w:val="false"/>
                <w:i w:val="false"/>
                <w:color w:val="000000"/>
                <w:sz w:val="20"/>
              </w:rPr>
              <w:t>
Қорғау құжатының телнұсқасын беру кезінде: қорғау құжатына телнұсқа беру немесе негіздер бойынша мемлекеттік қызметтерді ұсынудан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Патент заңы" Қазақстан Республикасының Заңының 4-1 бабының 2-тармағына сәйкес бекітілетін және уәкілетті органның www.adilet.gov.kz және мемлекеттік көрсетілетін қызметті берушінің www.kazpatent.kz ресми сайттарында орналастырылған өнеркәсіптік меншік объектілерін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546"/>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bookmarkEnd w:id="546"/>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 w:id="547"/>
          <w:p>
            <w:pPr>
              <w:spacing w:after="20"/>
              <w:ind w:left="20"/>
              <w:jc w:val="both"/>
            </w:pPr>
            <w:r>
              <w:rPr>
                <w:rFonts w:ascii="Times New Roman"/>
                <w:b w:val="false"/>
                <w:i w:val="false"/>
                <w:color w:val="000000"/>
                <w:sz w:val="20"/>
              </w:rPr>
              <w:t>
Қорғау құжатын беру кезінде:</w:t>
            </w:r>
          </w:p>
          <w:bookmarkEnd w:id="547"/>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қағидалардың 2-қосымшасына сәйкес жеке және (немесе)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сенімхаттың электрондық көшірмесі егер өтініш мемлекеттік көрсетілетін қызметтің көрсетілуі өкіл арқылы берілген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егер көрсетілетін қызметті беруші Қазақстан Республикасының Патент Заңының 26-бабының 1-тармағында көзделген мерзімдерден бұрын мемлекеттік қызметті көрсету үшін өтініш білдірсе, мерзімінен бұрын жариялау туралы өтінішхаттың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Қорғау құжатының телнұсқасын беру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қағидалардың 9-қосымшасына сәйкес көрсетілетін қызметті алушының ЭЦҚ-мен куәландырылған электрондық құжат нысанындағы өтінішхаты;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2) сенімхаттың электрондық көшірмесі егер өтініш мемлекеттік көрсетілетін қызметтің көрсетілуі өкіл арқылы берілген жағдайда.</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548"/>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548"/>
          <w:p>
            <w:pPr>
              <w:spacing w:after="20"/>
              <w:ind w:left="20"/>
              <w:jc w:val="both"/>
            </w:pPr>
            <w:r>
              <w:rPr>
                <w:rFonts w:ascii="Times New Roman"/>
                <w:b w:val="false"/>
                <w:i w:val="false"/>
                <w:color w:val="000000"/>
                <w:sz w:val="20"/>
              </w:rPr>
              <w:t>
2)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 w:id="549"/>
          <w:p>
            <w:pPr>
              <w:spacing w:after="20"/>
              <w:ind w:left="20"/>
              <w:jc w:val="both"/>
            </w:pPr>
            <w:r>
              <w:rPr>
                <w:rFonts w:ascii="Times New Roman"/>
                <w:b w:val="false"/>
                <w:i w:val="false"/>
                <w:color w:val="000000"/>
                <w:sz w:val="20"/>
              </w:rPr>
              <w:t>
1) Көрсетілетін қызметті алушының мемлекеттiк қызмет көрсетудің мәртебесі туралы ақпаратты порталдың "жеке кабинеті" арқылы қашықтан қол жеткізу режимінде алуға және бiрыңғай байланыс орталығы: 1414, 8-800-080-7777 арқылы алуға мүмкіндігі бар;</w:t>
            </w:r>
          </w:p>
          <w:bookmarkEnd w:id="549"/>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 adilet. gov.kz және көрсетілетін қызметті берушінің www. kaz patent. kz интернет-ресурстарында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r>
              <w:br/>
            </w: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олардың қолданылуын мерзімінен бұрын тоқтату қағидаларына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83" w:id="550"/>
    <w:p>
      <w:pPr>
        <w:spacing w:after="0"/>
        <w:ind w:left="0"/>
        <w:jc w:val="left"/>
      </w:pPr>
      <w:r>
        <w:rPr>
          <w:rFonts w:ascii="Times New Roman"/>
          <w:b/>
          <w:i w:val="false"/>
          <w:color w:val="000000"/>
        </w:rPr>
        <w:t xml:space="preserve"> Өтінішті одан әрі қараудан  БАС ТАРТУ</w:t>
      </w:r>
    </w:p>
    <w:bookmarkEnd w:id="550"/>
    <w:bookmarkStart w:name="z684" w:id="551"/>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____________ байланысты, "Мемлекеттік және әлеуметтік жауапкершілігі бар көрсетілетін қызметтер туралы" Қазақстан Республикасы Заңының 19-бабына сәйкес өтінішті одан әрі қараудан бас тартылғанын хабарлайды.</w:t>
      </w:r>
    </w:p>
    <w:bookmarkEnd w:id="551"/>
    <w:bookmarkStart w:name="z685" w:id="552"/>
    <w:p>
      <w:pPr>
        <w:spacing w:after="0"/>
        <w:ind w:left="0"/>
        <w:jc w:val="both"/>
      </w:pPr>
      <w:r>
        <w:rPr>
          <w:rFonts w:ascii="Times New Roman"/>
          <w:b w:val="false"/>
          <w:i w:val="false"/>
          <w:color w:val="000000"/>
          <w:sz w:val="28"/>
        </w:rPr>
        <w:t>
      Қосымша:</w:t>
      </w:r>
    </w:p>
    <w:bookmarkEnd w:id="552"/>
    <w:bookmarkStart w:name="z686" w:id="553"/>
    <w:p>
      <w:pPr>
        <w:spacing w:after="0"/>
        <w:ind w:left="0"/>
        <w:jc w:val="both"/>
      </w:pPr>
      <w:r>
        <w:rPr>
          <w:rFonts w:ascii="Times New Roman"/>
          <w:b w:val="false"/>
          <w:i w:val="false"/>
          <w:color w:val="000000"/>
          <w:sz w:val="28"/>
        </w:rPr>
        <w:t xml:space="preserve">
      (Электрондық цифрлық қолтаңба) </w:t>
      </w:r>
    </w:p>
    <w:bookmarkEnd w:id="5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8-қосымша</w:t>
            </w:r>
            <w:r>
              <w:br/>
            </w:r>
            <w:r>
              <w:rPr>
                <w:rFonts w:ascii="Times New Roman"/>
                <w:b w:val="false"/>
                <w:i w:val="false"/>
                <w:color w:val="000000"/>
                <w:sz w:val="20"/>
              </w:rPr>
              <w:t>Интегралдық микросхемалар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Топологияларының мемлекеттік тізіліміне топологияларды енгізу және тіркеу туралы куәліктерді, авторлардың куәліктерін беру 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0" w:id="554"/>
    <w:p>
      <w:pPr>
        <w:spacing w:after="0"/>
        <w:ind w:left="0"/>
        <w:jc w:val="left"/>
      </w:pPr>
      <w:r>
        <w:rPr>
          <w:rFonts w:ascii="Times New Roman"/>
          <w:b/>
          <w:i w:val="false"/>
          <w:color w:val="000000"/>
        </w:rPr>
        <w:t xml:space="preserve"> "Интегралдық микросхемалар топологияларын тіркеу" мемлекеттік қызмет көрсетуге қойылатын негізгі талаптардың тізбесі</w:t>
      </w:r>
    </w:p>
    <w:bookmarkEnd w:id="5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 w:id="555"/>
          <w:p>
            <w:pPr>
              <w:spacing w:after="20"/>
              <w:ind w:left="20"/>
              <w:jc w:val="both"/>
            </w:pPr>
            <w:r>
              <w:rPr>
                <w:rFonts w:ascii="Times New Roman"/>
                <w:b w:val="false"/>
                <w:i w:val="false"/>
                <w:color w:val="000000"/>
                <w:sz w:val="20"/>
              </w:rPr>
              <w:t>
Мемлекеттік көрсетілетін қызмет атауы:</w:t>
            </w:r>
          </w:p>
          <w:bookmarkEnd w:id="555"/>
          <w:p>
            <w:pPr>
              <w:spacing w:after="20"/>
              <w:ind w:left="20"/>
              <w:jc w:val="both"/>
            </w:pPr>
            <w:r>
              <w:rPr>
                <w:rFonts w:ascii="Times New Roman"/>
                <w:b w:val="false"/>
                <w:i w:val="false"/>
                <w:color w:val="000000"/>
                <w:sz w:val="20"/>
              </w:rPr>
              <w:t>
 "Интегралдық микросхемалар топологияларын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 w:id="556"/>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bookmarkEnd w:id="556"/>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Интегралдық микросхемалар топологияларын тіркеу туралы куәлік немесе негіздер бойынша мемлекеттік қызмет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"Интегралдық микросхемалар топологияларын құқықтық қорғау туралы" Қазақстан Республикасы Заңының 4-1-бабының 2-тармағына сәйкес бекітілетін және уәкілетті органның www. adilet.gov.kz және мемлекеттік көрсетілетін қызметті берушінің www. kazpatent.kz ресми сайттарында орналастырылған топологияларды қорғау саласындағы қызметтерге және бағаларға сәйкес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3" w:id="557"/>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bookmarkEnd w:id="557"/>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558"/>
          <w:p>
            <w:pPr>
              <w:spacing w:after="20"/>
              <w:ind w:left="20"/>
              <w:jc w:val="both"/>
            </w:pPr>
            <w:r>
              <w:rPr>
                <w:rFonts w:ascii="Times New Roman"/>
                <w:b w:val="false"/>
                <w:i w:val="false"/>
                <w:color w:val="000000"/>
                <w:sz w:val="20"/>
              </w:rPr>
              <w:t>
1) осы қағидалардың 2-қосымшасына сәйкес жеке және (немесе) заңды тұлғаның өтініші;</w:t>
            </w:r>
          </w:p>
          <w:bookmarkEnd w:id="558"/>
          <w:p>
            <w:pPr>
              <w:spacing w:after="20"/>
              <w:ind w:left="20"/>
              <w:jc w:val="both"/>
            </w:pPr>
            <w:r>
              <w:rPr>
                <w:rFonts w:ascii="Times New Roman"/>
                <w:b w:val="false"/>
                <w:i w:val="false"/>
                <w:color w:val="000000"/>
                <w:sz w:val="20"/>
              </w:rPr>
              <w:t>
</w:t>
            </w:r>
            <w:r>
              <w:rPr>
                <w:rFonts w:ascii="Times New Roman"/>
                <w:b w:val="false"/>
                <w:i w:val="false"/>
                <w:color w:val="000000"/>
                <w:sz w:val="20"/>
              </w:rPr>
              <w:t>2)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w:t>
            </w:r>
            <w:r>
              <w:rPr>
                <w:rFonts w:ascii="Times New Roman"/>
                <w:b w:val="false"/>
                <w:i w:val="false"/>
                <w:color w:val="000000"/>
                <w:sz w:val="20"/>
              </w:rPr>
              <w:t>3) рефератты қоса алғанда, топологияны сәйкестендіретін материалдардың электрондық көшірмелері.</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 w:id="559"/>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559"/>
          <w:p>
            <w:pPr>
              <w:spacing w:after="20"/>
              <w:ind w:left="20"/>
              <w:jc w:val="both"/>
            </w:pPr>
            <w:r>
              <w:rPr>
                <w:rFonts w:ascii="Times New Roman"/>
                <w:b w:val="false"/>
                <w:i w:val="false"/>
                <w:color w:val="000000"/>
                <w:sz w:val="20"/>
              </w:rPr>
              <w:t>
2)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 w:id="560"/>
          <w:p>
            <w:pPr>
              <w:spacing w:after="20"/>
              <w:ind w:left="20"/>
              <w:jc w:val="both"/>
            </w:pPr>
            <w:r>
              <w:rPr>
                <w:rFonts w:ascii="Times New Roman"/>
                <w:b w:val="false"/>
                <w:i w:val="false"/>
                <w:color w:val="000000"/>
                <w:sz w:val="20"/>
              </w:rPr>
              <w:t>
1) Көрсетілетін қызметті алушының мемлекеттiк қызмет көрсетудің мәртебесі туралы ақпаратты порталдың "жеке кабинеті" арқылы қашықтан қол жеткізу режимінде алуға және бiрыңғай байланыс орталығы: 1414, 8-800-080-7777 арқылы алуға мүмкіндігі бар;</w:t>
            </w:r>
          </w:p>
          <w:bookmarkEnd w:id="560"/>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www.adilet.gov.kz және көрсетілетін қызметті берушінің www. kazpatent.kz интернет-ресурстарында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Интегралдық микросхемалар</w:t>
            </w:r>
            <w:r>
              <w:br/>
            </w:r>
            <w:r>
              <w:rPr>
                <w:rFonts w:ascii="Times New Roman"/>
                <w:b w:val="false"/>
                <w:i w:val="false"/>
                <w:color w:val="000000"/>
                <w:sz w:val="20"/>
              </w:rPr>
              <w:t>топологияларының мемлекеттік тізіліміне топологияларды енгізу және тіркеу туралы куәліктерді,</w:t>
            </w:r>
            <w:r>
              <w:br/>
            </w:r>
            <w:r>
              <w:rPr>
                <w:rFonts w:ascii="Times New Roman"/>
                <w:b w:val="false"/>
                <w:i w:val="false"/>
                <w:color w:val="000000"/>
                <w:sz w:val="20"/>
              </w:rPr>
              <w:t>авторлардың куәліктерін беру қағидаларына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03" w:id="561"/>
    <w:p>
      <w:pPr>
        <w:spacing w:after="0"/>
        <w:ind w:left="0"/>
        <w:jc w:val="left"/>
      </w:pPr>
      <w:r>
        <w:rPr>
          <w:rFonts w:ascii="Times New Roman"/>
          <w:b/>
          <w:i w:val="false"/>
          <w:color w:val="000000"/>
        </w:rPr>
        <w:t xml:space="preserve"> Өтінішті одан әрі қараудан  БАС ТАРТУ</w:t>
      </w:r>
    </w:p>
    <w:bookmarkEnd w:id="561"/>
    <w:bookmarkStart w:name="z704" w:id="562"/>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____________ байланысты, "Мемлекеттік және әлеуметтік жауапкершілігі бар көрсетілетін қызметтер туралы" Қазақстан Республикасы Заңының 19-бабына сәйкес өтінішті одан әрі қараудан бас тартылғанын хабарлайды.</w:t>
      </w:r>
    </w:p>
    <w:bookmarkEnd w:id="562"/>
    <w:bookmarkStart w:name="z705" w:id="563"/>
    <w:p>
      <w:pPr>
        <w:spacing w:after="0"/>
        <w:ind w:left="0"/>
        <w:jc w:val="both"/>
      </w:pPr>
      <w:r>
        <w:rPr>
          <w:rFonts w:ascii="Times New Roman"/>
          <w:b w:val="false"/>
          <w:i w:val="false"/>
          <w:color w:val="000000"/>
          <w:sz w:val="28"/>
        </w:rPr>
        <w:t>
      Қосымша:</w:t>
      </w:r>
    </w:p>
    <w:bookmarkEnd w:id="563"/>
    <w:bookmarkStart w:name="z706" w:id="564"/>
    <w:p>
      <w:pPr>
        <w:spacing w:after="0"/>
        <w:ind w:left="0"/>
        <w:jc w:val="both"/>
      </w:pPr>
      <w:r>
        <w:rPr>
          <w:rFonts w:ascii="Times New Roman"/>
          <w:b w:val="false"/>
          <w:i w:val="false"/>
          <w:color w:val="000000"/>
          <w:sz w:val="28"/>
        </w:rPr>
        <w:t xml:space="preserve">
      (Электрондық цифрлық қолтаңба) </w:t>
      </w:r>
    </w:p>
    <w:bookmarkEnd w:id="5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10-қосымша</w:t>
            </w:r>
            <w:r>
              <w:br/>
            </w:r>
            <w:r>
              <w:rPr>
                <w:rFonts w:ascii="Times New Roman"/>
                <w:b w:val="false"/>
                <w:i w:val="false"/>
                <w:color w:val="000000"/>
                <w:sz w:val="20"/>
              </w:rPr>
              <w:t>Селекциялық жетістіктердің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тізіліміндегі</w:t>
            </w:r>
            <w:r>
              <w:br/>
            </w:r>
            <w:r>
              <w:rPr>
                <w:rFonts w:ascii="Times New Roman"/>
                <w:b w:val="false"/>
                <w:i w:val="false"/>
                <w:color w:val="000000"/>
                <w:sz w:val="20"/>
              </w:rPr>
              <w:t>селекциялық жетістіктерді тіркеу және қорғау құжаттары мен олардың телнұсқаларын беру, патенттердің күшін жою</w:t>
            </w:r>
            <w:r>
              <w:br/>
            </w:r>
            <w:r>
              <w:rPr>
                <w:rFonts w:ascii="Times New Roman"/>
                <w:b w:val="false"/>
                <w:i w:val="false"/>
                <w:color w:val="000000"/>
                <w:sz w:val="20"/>
              </w:rPr>
              <w:t>және қолданысын мерзімінен</w:t>
            </w:r>
            <w:r>
              <w:br/>
            </w:r>
            <w:r>
              <w:rPr>
                <w:rFonts w:ascii="Times New Roman"/>
                <w:b w:val="false"/>
                <w:i w:val="false"/>
                <w:color w:val="000000"/>
                <w:sz w:val="20"/>
              </w:rPr>
              <w:t>бұрын тоқтату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709" w:id="565"/>
    <w:p>
      <w:pPr>
        <w:spacing w:after="0"/>
        <w:ind w:left="0"/>
        <w:jc w:val="left"/>
      </w:pPr>
      <w:r>
        <w:rPr>
          <w:rFonts w:ascii="Times New Roman"/>
          <w:b/>
          <w:i w:val="false"/>
          <w:color w:val="000000"/>
        </w:rPr>
        <w:t xml:space="preserve"> "Селекциялық жетістікке қорғау құжатын беру"  мемлекеттік қызмет көрсетуге қойылатын негізгі талаптардың тізбесі</w:t>
      </w:r>
    </w:p>
    <w:bookmarkEnd w:id="5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566"/>
          <w:p>
            <w:pPr>
              <w:spacing w:after="20"/>
              <w:ind w:left="20"/>
              <w:jc w:val="both"/>
            </w:pPr>
            <w:r>
              <w:rPr>
                <w:rFonts w:ascii="Times New Roman"/>
                <w:b w:val="false"/>
                <w:i w:val="false"/>
                <w:color w:val="000000"/>
                <w:sz w:val="20"/>
              </w:rPr>
              <w:t>
Мемлекеттік көрсетілетін қызмет атауы:</w:t>
            </w:r>
          </w:p>
          <w:bookmarkEnd w:id="566"/>
          <w:p>
            <w:pPr>
              <w:spacing w:after="20"/>
              <w:ind w:left="20"/>
              <w:jc w:val="both"/>
            </w:pPr>
            <w:r>
              <w:rPr>
                <w:rFonts w:ascii="Times New Roman"/>
                <w:b w:val="false"/>
                <w:i w:val="false"/>
                <w:color w:val="000000"/>
                <w:sz w:val="20"/>
              </w:rPr>
              <w:t xml:space="preserve">
 "Селекциялық жетістікке қорғау құжатын беру"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567"/>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bookmarkEnd w:id="567"/>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568"/>
          <w:p>
            <w:pPr>
              <w:spacing w:after="20"/>
              <w:ind w:left="20"/>
              <w:jc w:val="both"/>
            </w:pPr>
            <w:r>
              <w:rPr>
                <w:rFonts w:ascii="Times New Roman"/>
                <w:b w:val="false"/>
                <w:i w:val="false"/>
                <w:color w:val="000000"/>
                <w:sz w:val="20"/>
              </w:rPr>
              <w:t>
1) қорғау құжатын беру кезінде: мемлекеттік тізілімге селекциялық жетістікке қорғау құжатын беру туралы мәліметті енгізу, қорғау құжатын беру және берілгені туралы мәліметті енгізуді жариялау немесе негіздер бойынша мемлекеттік қызметті ұсынудан бас тарту.</w:t>
            </w:r>
          </w:p>
          <w:bookmarkEnd w:id="568"/>
          <w:p>
            <w:pPr>
              <w:spacing w:after="20"/>
              <w:ind w:left="20"/>
              <w:jc w:val="both"/>
            </w:pPr>
            <w:r>
              <w:rPr>
                <w:rFonts w:ascii="Times New Roman"/>
                <w:b w:val="false"/>
                <w:i w:val="false"/>
                <w:color w:val="000000"/>
                <w:sz w:val="20"/>
              </w:rPr>
              <w:t>
2) қорғау құжатының телнұсқасын беру кезінде: қорғау құжатының телнұсқасын беру немесе негіздер бойынша мемлекеттік қызмет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"Селекциялық жетістіктерді қорғау туралы" Қазақстан Республикасы Заңының 3-2 бабының 2-тармағына сәйкес бекітілетін және уәкілетті органның www.adіlet.gov.kz және мемлекеттік көрсетілетін қызметті берушінің www.kazpatent.kz ресми сайттарында орналастырылған селекциялық жетістіктерді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 w:id="569"/>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bookmarkEnd w:id="569"/>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570"/>
          <w:p>
            <w:pPr>
              <w:spacing w:after="20"/>
              <w:ind w:left="20"/>
              <w:jc w:val="both"/>
            </w:pPr>
            <w:r>
              <w:rPr>
                <w:rFonts w:ascii="Times New Roman"/>
                <w:b w:val="false"/>
                <w:i w:val="false"/>
                <w:color w:val="000000"/>
                <w:sz w:val="20"/>
              </w:rPr>
              <w:t>
Қорғау құжатын беру кезінде:</w:t>
            </w:r>
          </w:p>
          <w:bookmarkEnd w:id="570"/>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қағидалардың 2-қосымшасына сәйкес жеке және (немесе)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w:t>
            </w:r>
            <w:r>
              <w:rPr>
                <w:rFonts w:ascii="Times New Roman"/>
                <w:b w:val="false"/>
                <w:i w:val="false"/>
                <w:color w:val="000000"/>
                <w:sz w:val="20"/>
              </w:rPr>
              <w:t>Қорғау құжатының телнұсқасын беру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қағидалардың 8-қосымшасына сәйкес көрсетілетін қызметті алушының электрондық цифрлық қолтаңбасымен куәландырылған электрондық құжат нысанындағы өтінішхаты;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2)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 w:id="571"/>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571"/>
          <w:p>
            <w:pPr>
              <w:spacing w:after="20"/>
              <w:ind w:left="20"/>
              <w:jc w:val="both"/>
            </w:pPr>
            <w:r>
              <w:rPr>
                <w:rFonts w:ascii="Times New Roman"/>
                <w:b w:val="false"/>
                <w:i w:val="false"/>
                <w:color w:val="000000"/>
                <w:sz w:val="20"/>
              </w:rPr>
              <w:t>
2)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 w:id="572"/>
          <w:p>
            <w:pPr>
              <w:spacing w:after="20"/>
              <w:ind w:left="20"/>
              <w:jc w:val="both"/>
            </w:pPr>
            <w:r>
              <w:rPr>
                <w:rFonts w:ascii="Times New Roman"/>
                <w:b w:val="false"/>
                <w:i w:val="false"/>
                <w:color w:val="000000"/>
                <w:sz w:val="20"/>
              </w:rPr>
              <w:t>
1) Көрсетілетін қызметті алушының мемлекеттік қызмет көрсетудің мәртебесі туралы ақпаратты порталдың "жеке кабинеті" арқылы қашықтан қол жеткізу режимінде алуға және бірыңғай байланыс орталығы: 1414, 8-800-080-7777 арқылы алуға мүмкіндігі бар;</w:t>
            </w:r>
          </w:p>
          <w:bookmarkEnd w:id="572"/>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www.adіlet.gov.kz және көрсетілетін қызметті берушінің www.kazpatent.kz интернет-ресурстарында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11-қосымша</w:t>
            </w:r>
            <w:r>
              <w:br/>
            </w:r>
            <w:r>
              <w:rPr>
                <w:rFonts w:ascii="Times New Roman"/>
                <w:b w:val="false"/>
                <w:i w:val="false"/>
                <w:color w:val="000000"/>
                <w:sz w:val="20"/>
              </w:rPr>
              <w:t>Селекциялық жетістіктердің</w:t>
            </w:r>
            <w:r>
              <w:br/>
            </w:r>
            <w:r>
              <w:rPr>
                <w:rFonts w:ascii="Times New Roman"/>
                <w:b w:val="false"/>
                <w:i w:val="false"/>
                <w:color w:val="000000"/>
                <w:sz w:val="20"/>
              </w:rPr>
              <w:t>мемлекеттік тізіліміндегі</w:t>
            </w:r>
            <w:r>
              <w:br/>
            </w:r>
            <w:r>
              <w:rPr>
                <w:rFonts w:ascii="Times New Roman"/>
                <w:b w:val="false"/>
                <w:i w:val="false"/>
                <w:color w:val="000000"/>
                <w:sz w:val="20"/>
              </w:rPr>
              <w:t>селекциялық жетістіктерді тіркеу және қорғау құжаттары мен олардың телнұсқаларын беру, патенттердің күшін жою</w:t>
            </w:r>
            <w:r>
              <w:br/>
            </w:r>
            <w:r>
              <w:rPr>
                <w:rFonts w:ascii="Times New Roman"/>
                <w:b w:val="false"/>
                <w:i w:val="false"/>
                <w:color w:val="000000"/>
                <w:sz w:val="20"/>
              </w:rPr>
              <w:t>және қолданысын мерзімінен</w:t>
            </w:r>
            <w:r>
              <w:br/>
            </w:r>
            <w:r>
              <w:rPr>
                <w:rFonts w:ascii="Times New Roman"/>
                <w:b w:val="false"/>
                <w:i w:val="false"/>
                <w:color w:val="000000"/>
                <w:sz w:val="20"/>
              </w:rPr>
              <w:t>бұрын тоқтату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r>
              <w:br/>
            </w:r>
            <w:r>
              <w:rPr>
                <w:rFonts w:ascii="Times New Roman"/>
                <w:b w:val="false"/>
                <w:i w:val="false"/>
                <w:color w:val="000000"/>
                <w:sz w:val="20"/>
              </w:rPr>
              <w:t>Мекенжайы</w:t>
            </w:r>
            <w:r>
              <w:br/>
            </w:r>
            <w:r>
              <w:rPr>
                <w:rFonts w:ascii="Times New Roman"/>
                <w:b w:val="false"/>
                <w:i w:val="false"/>
                <w:color w:val="000000"/>
                <w:sz w:val="20"/>
              </w:rPr>
              <w:t>Мекенжай</w:t>
            </w:r>
          </w:p>
        </w:tc>
      </w:tr>
    </w:tbl>
    <w:bookmarkStart w:name="z724" w:id="573"/>
    <w:p>
      <w:pPr>
        <w:spacing w:after="0"/>
        <w:ind w:left="0"/>
        <w:jc w:val="left"/>
      </w:pPr>
      <w:r>
        <w:rPr>
          <w:rFonts w:ascii="Times New Roman"/>
          <w:b/>
          <w:i w:val="false"/>
          <w:color w:val="000000"/>
        </w:rPr>
        <w:t xml:space="preserve"> Өтінішті одан әрі қараудан  БАС ТАРТУ</w:t>
      </w:r>
    </w:p>
    <w:bookmarkEnd w:id="573"/>
    <w:bookmarkStart w:name="z725" w:id="574"/>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____________ байланысты, "Мемлекеттік және әлеуметтік жауапкершілігі бар көрсетілетін қызметтер туралы" Қазақстан Республикасы Заңының 19-бабына сәйкес өтінішті одан әрі қараудан бас тартылғанын хабарлайды.</w:t>
      </w:r>
    </w:p>
    <w:bookmarkEnd w:id="574"/>
    <w:bookmarkStart w:name="z726" w:id="575"/>
    <w:p>
      <w:pPr>
        <w:spacing w:after="0"/>
        <w:ind w:left="0"/>
        <w:jc w:val="both"/>
      </w:pPr>
      <w:r>
        <w:rPr>
          <w:rFonts w:ascii="Times New Roman"/>
          <w:b w:val="false"/>
          <w:i w:val="false"/>
          <w:color w:val="000000"/>
          <w:sz w:val="28"/>
        </w:rPr>
        <w:t>
      Қосымша:</w:t>
      </w:r>
    </w:p>
    <w:bookmarkEnd w:id="575"/>
    <w:bookmarkStart w:name="z727" w:id="576"/>
    <w:p>
      <w:pPr>
        <w:spacing w:after="0"/>
        <w:ind w:left="0"/>
        <w:jc w:val="both"/>
      </w:pPr>
      <w:r>
        <w:rPr>
          <w:rFonts w:ascii="Times New Roman"/>
          <w:b w:val="false"/>
          <w:i w:val="false"/>
          <w:color w:val="000000"/>
          <w:sz w:val="28"/>
        </w:rPr>
        <w:t xml:space="preserve">
      (Электрондық цифрлық қолтаңба) </w:t>
      </w:r>
    </w:p>
    <w:bookmarkEnd w:id="5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12-қосымша</w:t>
            </w:r>
            <w:r>
              <w:br/>
            </w:r>
            <w:r>
              <w:rPr>
                <w:rFonts w:ascii="Times New Roman"/>
                <w:b w:val="false"/>
                <w:i w:val="false"/>
                <w:color w:val="000000"/>
                <w:sz w:val="20"/>
              </w:rPr>
              <w:t>Топологияларға айрықша құқық беруді, оларды пайдалануға құқықты табыстауды</w:t>
            </w:r>
            <w:r>
              <w:br/>
            </w:r>
            <w:r>
              <w:rPr>
                <w:rFonts w:ascii="Times New Roman"/>
                <w:b w:val="false"/>
                <w:i w:val="false"/>
                <w:color w:val="000000"/>
                <w:sz w:val="20"/>
              </w:rPr>
              <w:t>Интегралдық микросхемалар</w:t>
            </w:r>
            <w:r>
              <w:br/>
            </w:r>
            <w:r>
              <w:rPr>
                <w:rFonts w:ascii="Times New Roman"/>
                <w:b w:val="false"/>
                <w:i w:val="false"/>
                <w:color w:val="000000"/>
                <w:sz w:val="20"/>
              </w:rPr>
              <w:t>топологияларының мемлекеттік тізілімінде тіркеу қағидаларына</w:t>
            </w:r>
            <w:r>
              <w:br/>
            </w:r>
            <w:r>
              <w:rPr>
                <w:rFonts w:ascii="Times New Roman"/>
                <w:b w:val="false"/>
                <w:i w:val="false"/>
                <w:color w:val="000000"/>
                <w:sz w:val="20"/>
              </w:rPr>
              <w:t>3-қосымша</w:t>
            </w:r>
          </w:p>
        </w:tc>
      </w:tr>
    </w:tbl>
    <w:bookmarkStart w:name="z729" w:id="577"/>
    <w:p>
      <w:pPr>
        <w:spacing w:after="0"/>
        <w:ind w:left="0"/>
        <w:jc w:val="both"/>
      </w:pPr>
      <w:r>
        <w:rPr>
          <w:rFonts w:ascii="Times New Roman"/>
          <w:b w:val="false"/>
          <w:i w:val="false"/>
          <w:color w:val="000000"/>
          <w:sz w:val="28"/>
        </w:rPr>
        <w:t>
       Нысан</w:t>
      </w:r>
    </w:p>
    <w:bookmarkEnd w:id="577"/>
    <w:bookmarkStart w:name="z730" w:id="578"/>
    <w:p>
      <w:pPr>
        <w:spacing w:after="0"/>
        <w:ind w:left="0"/>
        <w:jc w:val="left"/>
      </w:pPr>
      <w:r>
        <w:rPr>
          <w:rFonts w:ascii="Times New Roman"/>
          <w:b/>
          <w:i w:val="false"/>
          <w:color w:val="000000"/>
        </w:rPr>
        <w:t xml:space="preserve"> "Тауар таңбасына, селекциялық жетістікке, өнеркәсіптік  меншік объектісіне, сондай-ақ интегралдық микросхема топологиясына айрықша құқықты беруді тіркеу" мемлекеттік қызмет көрсетуге қойылатын негізгі талаптардың тізбесі</w:t>
      </w:r>
    </w:p>
    <w:bookmarkEnd w:id="5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 w:id="579"/>
          <w:p>
            <w:pPr>
              <w:spacing w:after="20"/>
              <w:ind w:left="20"/>
              <w:jc w:val="both"/>
            </w:pPr>
            <w:r>
              <w:rPr>
                <w:rFonts w:ascii="Times New Roman"/>
                <w:b w:val="false"/>
                <w:i w:val="false"/>
                <w:color w:val="000000"/>
                <w:sz w:val="20"/>
              </w:rPr>
              <w:t>
Мемлекеттік көрсетілетін қызмет атауы:</w:t>
            </w:r>
          </w:p>
          <w:bookmarkEnd w:id="579"/>
          <w:p>
            <w:pPr>
              <w:spacing w:after="20"/>
              <w:ind w:left="20"/>
              <w:jc w:val="both"/>
            </w:pPr>
            <w:r>
              <w:rPr>
                <w:rFonts w:ascii="Times New Roman"/>
                <w:b w:val="false"/>
                <w:i w:val="false"/>
                <w:color w:val="000000"/>
                <w:sz w:val="20"/>
              </w:rPr>
              <w:t>
</w:t>
            </w:r>
            <w:r>
              <w:rPr>
                <w:rFonts w:ascii="Times New Roman"/>
                <w:b w:val="false"/>
                <w:i w:val="false"/>
                <w:color w:val="000000"/>
                <w:sz w:val="20"/>
              </w:rPr>
              <w:t>"Тауар таңбасына, селекциялық жетістікке, өнеркәсіптік</w:t>
            </w:r>
          </w:p>
          <w:p>
            <w:pPr>
              <w:spacing w:after="20"/>
              <w:ind w:left="20"/>
              <w:jc w:val="both"/>
            </w:pPr>
            <w:r>
              <w:rPr>
                <w:rFonts w:ascii="Times New Roman"/>
                <w:b w:val="false"/>
                <w:i w:val="false"/>
                <w:color w:val="000000"/>
                <w:sz w:val="20"/>
              </w:rPr>
              <w:t>
меншік объектісіне, сондай-ақ интегралдық микросхема топологиясына айрықша құқықты беруді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 w:id="580"/>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bookmarkEnd w:id="580"/>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Топологияға айрықша құқықты беруді тіркеу немесе мемлекеттік қызметті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"Интегралдық микросхемалар топологияларын құқықтық қорғау туралы" Қазақстан Республикасы Заңның 4-1 бабының 2-тармағына сәйкес бекітілетін және уәкілетті органның www.adilet.gov.kz және мемлекеттік көрсетілетін қызметті берушінің www.kazpatent.kz ресми сайттарында орналастырылған топологияларды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581"/>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bookmarkEnd w:id="581"/>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 w:id="582"/>
          <w:p>
            <w:pPr>
              <w:spacing w:after="20"/>
              <w:ind w:left="20"/>
              <w:jc w:val="both"/>
            </w:pPr>
            <w:r>
              <w:rPr>
                <w:rFonts w:ascii="Times New Roman"/>
                <w:b w:val="false"/>
                <w:i w:val="false"/>
                <w:color w:val="000000"/>
                <w:sz w:val="20"/>
              </w:rPr>
              <w:t>
1) осы қағиданың 1 және 2-қосымшаларына сәйкес нысандар бойынша өзгеге беру/ішінара беру шарты бойынша топологияға айрықша құқықты беруді тіркеу үшін жеке және (немесе) заңды тұлғаның электрондық нысандағы өтініштері;</w:t>
            </w:r>
          </w:p>
          <w:bookmarkEnd w:id="582"/>
          <w:p>
            <w:pPr>
              <w:spacing w:after="20"/>
              <w:ind w:left="20"/>
              <w:jc w:val="both"/>
            </w:pPr>
            <w:r>
              <w:rPr>
                <w:rFonts w:ascii="Times New Roman"/>
                <w:b w:val="false"/>
                <w:i w:val="false"/>
                <w:color w:val="000000"/>
                <w:sz w:val="20"/>
              </w:rPr>
              <w:t>
</w:t>
            </w:r>
            <w:r>
              <w:rPr>
                <w:rFonts w:ascii="Times New Roman"/>
                <w:b w:val="false"/>
                <w:i w:val="false"/>
                <w:color w:val="000000"/>
                <w:sz w:val="20"/>
              </w:rPr>
              <w:t>2) топологияға айрықша құқықты беру туралы шарттың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ұлттық көрсетілетін қызметті алушы өтініш берген жағдайда, қорғау құжаты немесе айрықша құқықтар иесінің басқару органдары немесе құрылтайшылардың/акционерлердің жалпы шешімімен шарт жасасу және шартқа кәсіпорын басшысының қол қою өкілеттігін беру мәселесі бойынша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 w:id="583"/>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583"/>
          <w:p>
            <w:pPr>
              <w:spacing w:after="20"/>
              <w:ind w:left="20"/>
              <w:jc w:val="both"/>
            </w:pPr>
            <w:r>
              <w:rPr>
                <w:rFonts w:ascii="Times New Roman"/>
                <w:b w:val="false"/>
                <w:i w:val="false"/>
                <w:color w:val="000000"/>
                <w:sz w:val="20"/>
              </w:rPr>
              <w:t>
2)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 w:id="584"/>
          <w:p>
            <w:pPr>
              <w:spacing w:after="20"/>
              <w:ind w:left="20"/>
              <w:jc w:val="both"/>
            </w:pPr>
            <w:r>
              <w:rPr>
                <w:rFonts w:ascii="Times New Roman"/>
                <w:b w:val="false"/>
                <w:i w:val="false"/>
                <w:color w:val="000000"/>
                <w:sz w:val="20"/>
              </w:rPr>
              <w:t>
1) көрсетілетін қызметті алушының мемлекеттiк қызмет көрсетудің мәртебесі туралы ақпаратты порталдың "жеке кабинеті" арқылы қашықтан қол жеткізу режимінде алуға және бiрыңғай байланыс орталығы: 1414, 8-800-080-7777 арқылы алуға мүмкіндігі бар;</w:t>
            </w:r>
          </w:p>
          <w:bookmarkEnd w:id="584"/>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www.adilet.gov.kz және көрсетілетін қызметті берушінің www.kazpatent.kz интернет-ресурстарында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13-қосымша</w:t>
            </w:r>
            <w:r>
              <w:br/>
            </w:r>
            <w:r>
              <w:rPr>
                <w:rFonts w:ascii="Times New Roman"/>
                <w:b w:val="false"/>
                <w:i w:val="false"/>
                <w:color w:val="000000"/>
                <w:sz w:val="20"/>
              </w:rPr>
              <w:t>Топологияларға айрықша құқық беруді, оларды пайдалануға құқықты табыстауды</w:t>
            </w:r>
            <w:r>
              <w:br/>
            </w:r>
            <w:r>
              <w:rPr>
                <w:rFonts w:ascii="Times New Roman"/>
                <w:b w:val="false"/>
                <w:i w:val="false"/>
                <w:color w:val="000000"/>
                <w:sz w:val="20"/>
              </w:rPr>
              <w:t>Интегралдық микросхемалар</w:t>
            </w:r>
            <w:r>
              <w:br/>
            </w:r>
            <w:r>
              <w:rPr>
                <w:rFonts w:ascii="Times New Roman"/>
                <w:b w:val="false"/>
                <w:i w:val="false"/>
                <w:color w:val="000000"/>
                <w:sz w:val="20"/>
              </w:rPr>
              <w:t>топологияларының мемлекеттік</w:t>
            </w:r>
            <w:r>
              <w:br/>
            </w:r>
            <w:r>
              <w:rPr>
                <w:rFonts w:ascii="Times New Roman"/>
                <w:b w:val="false"/>
                <w:i w:val="false"/>
                <w:color w:val="000000"/>
                <w:sz w:val="20"/>
              </w:rPr>
              <w:t>тізілімінде тіркеу қағидаларына</w:t>
            </w:r>
            <w:r>
              <w:br/>
            </w:r>
            <w:r>
              <w:rPr>
                <w:rFonts w:ascii="Times New Roman"/>
                <w:b w:val="false"/>
                <w:i w:val="false"/>
                <w:color w:val="000000"/>
                <w:sz w:val="20"/>
              </w:rPr>
              <w:t>6-қосымша</w:t>
            </w:r>
          </w:p>
        </w:tc>
      </w:tr>
    </w:tbl>
    <w:bookmarkStart w:name="z743" w:id="585"/>
    <w:p>
      <w:pPr>
        <w:spacing w:after="0"/>
        <w:ind w:left="0"/>
        <w:jc w:val="both"/>
      </w:pPr>
      <w:r>
        <w:rPr>
          <w:rFonts w:ascii="Times New Roman"/>
          <w:b w:val="false"/>
          <w:i w:val="false"/>
          <w:color w:val="000000"/>
          <w:sz w:val="28"/>
        </w:rPr>
        <w:t>
       Нысан</w:t>
      </w:r>
    </w:p>
    <w:bookmarkEnd w:id="585"/>
    <w:bookmarkStart w:name="z744" w:id="586"/>
    <w:p>
      <w:pPr>
        <w:spacing w:after="0"/>
        <w:ind w:left="0"/>
        <w:jc w:val="both"/>
      </w:pPr>
      <w:r>
        <w:rPr>
          <w:rFonts w:ascii="Times New Roman"/>
          <w:b w:val="false"/>
          <w:i w:val="false"/>
          <w:color w:val="000000"/>
          <w:sz w:val="28"/>
        </w:rPr>
        <w:t>
      Шарттың тіркеу нөмірі:</w:t>
      </w:r>
    </w:p>
    <w:bookmarkEnd w:id="586"/>
    <w:bookmarkStart w:name="z745" w:id="587"/>
    <w:p>
      <w:pPr>
        <w:spacing w:after="0"/>
        <w:ind w:left="0"/>
        <w:jc w:val="both"/>
      </w:pPr>
      <w:r>
        <w:rPr>
          <w:rFonts w:ascii="Times New Roman"/>
          <w:b w:val="false"/>
          <w:i w:val="false"/>
          <w:color w:val="000000"/>
          <w:sz w:val="28"/>
        </w:rPr>
        <w:t>
      Шартты тіркеу күні:</w:t>
      </w:r>
    </w:p>
    <w:bookmarkEnd w:id="587"/>
    <w:bookmarkStart w:name="z746" w:id="588"/>
    <w:p>
      <w:pPr>
        <w:spacing w:after="0"/>
        <w:ind w:left="0"/>
        <w:jc w:val="both"/>
      </w:pPr>
      <w:r>
        <w:rPr>
          <w:rFonts w:ascii="Times New Roman"/>
          <w:b w:val="false"/>
          <w:i w:val="false"/>
          <w:color w:val="000000"/>
          <w:sz w:val="28"/>
        </w:rPr>
        <w:t>
      Құқық иеленуші, Лицензиар (Қосалқы лицензиар),</w:t>
      </w:r>
    </w:p>
    <w:bookmarkEnd w:id="588"/>
    <w:bookmarkStart w:name="z747" w:id="589"/>
    <w:p>
      <w:pPr>
        <w:spacing w:after="0"/>
        <w:ind w:left="0"/>
        <w:jc w:val="both"/>
      </w:pPr>
      <w:r>
        <w:rPr>
          <w:rFonts w:ascii="Times New Roman"/>
          <w:b w:val="false"/>
          <w:i w:val="false"/>
          <w:color w:val="000000"/>
          <w:sz w:val="28"/>
        </w:rPr>
        <w:t>
      Кешенді лицензиар (Қосалқы лицензиар):</w:t>
      </w:r>
    </w:p>
    <w:bookmarkEnd w:id="589"/>
    <w:bookmarkStart w:name="z748" w:id="590"/>
    <w:p>
      <w:pPr>
        <w:spacing w:after="0"/>
        <w:ind w:left="0"/>
        <w:jc w:val="both"/>
      </w:pPr>
      <w:r>
        <w:rPr>
          <w:rFonts w:ascii="Times New Roman"/>
          <w:b w:val="false"/>
          <w:i w:val="false"/>
          <w:color w:val="000000"/>
          <w:sz w:val="28"/>
        </w:rPr>
        <w:t>
      Құқықтық мирасқор, Лицензиат (Қосалқы лицензиат),</w:t>
      </w:r>
    </w:p>
    <w:bookmarkEnd w:id="590"/>
    <w:bookmarkStart w:name="z749" w:id="591"/>
    <w:p>
      <w:pPr>
        <w:spacing w:after="0"/>
        <w:ind w:left="0"/>
        <w:jc w:val="both"/>
      </w:pPr>
      <w:r>
        <w:rPr>
          <w:rFonts w:ascii="Times New Roman"/>
          <w:b w:val="false"/>
          <w:i w:val="false"/>
          <w:color w:val="000000"/>
          <w:sz w:val="28"/>
        </w:rPr>
        <w:t>
      Кешенді лицензиат (Қосалқы лицензиат):</w:t>
      </w:r>
    </w:p>
    <w:bookmarkEnd w:id="591"/>
    <w:bookmarkStart w:name="z750" w:id="592"/>
    <w:p>
      <w:pPr>
        <w:spacing w:after="0"/>
        <w:ind w:left="0"/>
        <w:jc w:val="left"/>
      </w:pPr>
      <w:r>
        <w:rPr>
          <w:rFonts w:ascii="Times New Roman"/>
          <w:b/>
          <w:i w:val="false"/>
          <w:color w:val="000000"/>
        </w:rPr>
        <w:t xml:space="preserve"> Өтінішті одан әрі қараудан  БАС ТАРТУ ТУРАЛЫ</w:t>
      </w:r>
    </w:p>
    <w:bookmarkEnd w:id="592"/>
    <w:bookmarkStart w:name="z751" w:id="593"/>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____________ байланысты, "Мемлекеттік және әлеуметтік жауапкершілігі бар көрсетілетін қызметтер туралы" Қазақстан Республикасы Заңының 19-бабына сәйкес өтінішті қараудан бас тартылғаны туралы хабарлайды.</w:t>
      </w:r>
    </w:p>
    <w:bookmarkEnd w:id="593"/>
    <w:bookmarkStart w:name="z752" w:id="594"/>
    <w:p>
      <w:pPr>
        <w:spacing w:after="0"/>
        <w:ind w:left="0"/>
        <w:jc w:val="both"/>
      </w:pPr>
      <w:r>
        <w:rPr>
          <w:rFonts w:ascii="Times New Roman"/>
          <w:b w:val="false"/>
          <w:i w:val="false"/>
          <w:color w:val="000000"/>
          <w:sz w:val="28"/>
        </w:rPr>
        <w:t>
      Қосымша:</w:t>
      </w:r>
    </w:p>
    <w:bookmarkEnd w:id="594"/>
    <w:bookmarkStart w:name="z753" w:id="595"/>
    <w:p>
      <w:pPr>
        <w:spacing w:after="0"/>
        <w:ind w:left="0"/>
        <w:jc w:val="both"/>
      </w:pPr>
      <w:r>
        <w:rPr>
          <w:rFonts w:ascii="Times New Roman"/>
          <w:b w:val="false"/>
          <w:i w:val="false"/>
          <w:color w:val="000000"/>
          <w:sz w:val="28"/>
        </w:rPr>
        <w:t xml:space="preserve">
      (Электрондық цифрлық қолтаңба) </w:t>
      </w:r>
    </w:p>
    <w:bookmarkEnd w:id="5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14-қосымша</w:t>
            </w:r>
            <w:r>
              <w:br/>
            </w:r>
            <w:r>
              <w:rPr>
                <w:rFonts w:ascii="Times New Roman"/>
                <w:b w:val="false"/>
                <w:i w:val="false"/>
                <w:color w:val="000000"/>
                <w:sz w:val="20"/>
              </w:rPr>
              <w:t>Топологияларға айрықша құқық беруді, оларды пайдалануға</w:t>
            </w:r>
            <w:r>
              <w:br/>
            </w:r>
            <w:r>
              <w:rPr>
                <w:rFonts w:ascii="Times New Roman"/>
                <w:b w:val="false"/>
                <w:i w:val="false"/>
                <w:color w:val="000000"/>
                <w:sz w:val="20"/>
              </w:rPr>
              <w:t>құқықты табыстауды Интегралдық микросхемалар топологияларының мемлекеттік тізілімінде тіркеу қағидаларына</w:t>
            </w:r>
            <w:r>
              <w:br/>
            </w:r>
            <w:r>
              <w:rPr>
                <w:rFonts w:ascii="Times New Roman"/>
                <w:b w:val="false"/>
                <w:i w:val="false"/>
                <w:color w:val="000000"/>
                <w:sz w:val="20"/>
              </w:rPr>
              <w:t>11-қосымша</w:t>
            </w:r>
          </w:p>
        </w:tc>
      </w:tr>
    </w:tbl>
    <w:bookmarkStart w:name="z755" w:id="596"/>
    <w:p>
      <w:pPr>
        <w:spacing w:after="0"/>
        <w:ind w:left="0"/>
        <w:jc w:val="both"/>
      </w:pPr>
      <w:r>
        <w:rPr>
          <w:rFonts w:ascii="Times New Roman"/>
          <w:b w:val="false"/>
          <w:i w:val="false"/>
          <w:color w:val="000000"/>
          <w:sz w:val="28"/>
        </w:rPr>
        <w:t>
       Нысан</w:t>
      </w:r>
    </w:p>
    <w:bookmarkEnd w:id="596"/>
    <w:bookmarkStart w:name="z756" w:id="597"/>
    <w:p>
      <w:pPr>
        <w:spacing w:after="0"/>
        <w:ind w:left="0"/>
        <w:jc w:val="left"/>
      </w:pPr>
      <w:r>
        <w:rPr>
          <w:rFonts w:ascii="Times New Roman"/>
          <w:b/>
          <w:i w:val="false"/>
          <w:color w:val="000000"/>
        </w:rPr>
        <w:t xml:space="preserve"> "Тауар таңбасын, селекциялық жетістікті, өнеркәсiптiк меншiк  объектiсiн, сондай-ақ интегралдық микросхеманың топологиясын пайдалану құқығын беруді тіркеу" мемлекеттік қызмет көрсетуге қойылатын негізгі талаптардың тізбесі</w:t>
      </w:r>
    </w:p>
    <w:bookmarkEnd w:id="5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 w:id="598"/>
          <w:p>
            <w:pPr>
              <w:spacing w:after="20"/>
              <w:ind w:left="20"/>
              <w:jc w:val="both"/>
            </w:pPr>
            <w:r>
              <w:rPr>
                <w:rFonts w:ascii="Times New Roman"/>
                <w:b w:val="false"/>
                <w:i w:val="false"/>
                <w:color w:val="000000"/>
                <w:sz w:val="20"/>
              </w:rPr>
              <w:t>
Мемлекеттік көрсетілетін қызмет атауы:</w:t>
            </w:r>
          </w:p>
          <w:bookmarkEnd w:id="598"/>
          <w:p>
            <w:pPr>
              <w:spacing w:after="20"/>
              <w:ind w:left="20"/>
              <w:jc w:val="both"/>
            </w:pPr>
            <w:r>
              <w:rPr>
                <w:rFonts w:ascii="Times New Roman"/>
                <w:b w:val="false"/>
                <w:i w:val="false"/>
                <w:color w:val="000000"/>
                <w:sz w:val="20"/>
              </w:rPr>
              <w:t>
</w:t>
            </w:r>
            <w:r>
              <w:rPr>
                <w:rFonts w:ascii="Times New Roman"/>
                <w:b w:val="false"/>
                <w:i w:val="false"/>
                <w:color w:val="000000"/>
                <w:sz w:val="20"/>
              </w:rPr>
              <w:t>"Тауар таңбасын, селекциялық жетістікті, өнеркәсiптiк меншiк</w:t>
            </w:r>
          </w:p>
          <w:p>
            <w:pPr>
              <w:spacing w:after="20"/>
              <w:ind w:left="20"/>
              <w:jc w:val="both"/>
            </w:pPr>
            <w:r>
              <w:rPr>
                <w:rFonts w:ascii="Times New Roman"/>
                <w:b w:val="false"/>
                <w:i w:val="false"/>
                <w:color w:val="000000"/>
                <w:sz w:val="20"/>
              </w:rPr>
              <w:t>
объектiсiн, сондай-ақ интегралдық микросхеманың топологиясын пайдалану құқығын беруді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 w:id="599"/>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bookmarkEnd w:id="599"/>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Топологияны пайдалану құқығын беруді тіркеу немесе мемлекеттік қызметті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"Интегралдық микросхемалар топологияларын құқықтық қорғау туралы" Қазақстан Республикасы Заңының 4-1 бабының 2-тармағына сәйкес бекітілетін және уәкілетті органның www.adilet.gov.kz және мемлекеттік көрсетілетін қызметті берушінің www.kazpatent.kz ресми сайттарында орналастырылған топологияларды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600"/>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bookmarkEnd w:id="600"/>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 w:id="601"/>
          <w:p>
            <w:pPr>
              <w:spacing w:after="20"/>
              <w:ind w:left="20"/>
              <w:jc w:val="both"/>
            </w:pPr>
            <w:r>
              <w:rPr>
                <w:rFonts w:ascii="Times New Roman"/>
                <w:b w:val="false"/>
                <w:i w:val="false"/>
                <w:color w:val="000000"/>
                <w:sz w:val="20"/>
              </w:rPr>
              <w:t>
1) осы қағиданың 8, 9 және  10-қосымшаларына сәйкес нысандар бойынша лицензиялық шарт, кешенді кәсіпкерлік лицензия шарты немесе лицензиялық шарттың электрондық түрдегі талаптарын қамтитын өзге шарт бойынша топологияны пайдалану құқығын беруді тіркеу үшін жеке және (немесе) заңды тұлғаның өтініштері;</w:t>
            </w:r>
          </w:p>
          <w:bookmarkEnd w:id="601"/>
          <w:p>
            <w:pPr>
              <w:spacing w:after="20"/>
              <w:ind w:left="20"/>
              <w:jc w:val="both"/>
            </w:pPr>
            <w:r>
              <w:rPr>
                <w:rFonts w:ascii="Times New Roman"/>
                <w:b w:val="false"/>
                <w:i w:val="false"/>
                <w:color w:val="000000"/>
                <w:sz w:val="20"/>
              </w:rPr>
              <w:t>
</w:t>
            </w:r>
            <w:r>
              <w:rPr>
                <w:rFonts w:ascii="Times New Roman"/>
                <w:b w:val="false"/>
                <w:i w:val="false"/>
                <w:color w:val="000000"/>
                <w:sz w:val="20"/>
              </w:rPr>
              <w:t>2) топологияны пайдалану құқығын беру туралы шарттың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ұлттық көрсетілетін қызметті алушы өтініш берген жағдайда, қорғау құжаты немесе айрықша құқықтар иесінің басқару органдары немесе құрылтайшылардың/акционерлердің жалпы шешімімен шарт жасасу және шартқа кәсіпорын басшысының қол қою өкілеттігін беру мәселесі бойынша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602"/>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602"/>
          <w:p>
            <w:pPr>
              <w:spacing w:after="20"/>
              <w:ind w:left="20"/>
              <w:jc w:val="both"/>
            </w:pPr>
            <w:r>
              <w:rPr>
                <w:rFonts w:ascii="Times New Roman"/>
                <w:b w:val="false"/>
                <w:i w:val="false"/>
                <w:color w:val="000000"/>
                <w:sz w:val="20"/>
              </w:rPr>
              <w:t>
2)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603"/>
          <w:p>
            <w:pPr>
              <w:spacing w:after="20"/>
              <w:ind w:left="20"/>
              <w:jc w:val="both"/>
            </w:pPr>
            <w:r>
              <w:rPr>
                <w:rFonts w:ascii="Times New Roman"/>
                <w:b w:val="false"/>
                <w:i w:val="false"/>
                <w:color w:val="000000"/>
                <w:sz w:val="20"/>
              </w:rPr>
              <w:t>
1) көрсетілетін қызметті алушының мемлекеттiк қызмет көрсетудің мәртебесі туралы ақпаратты порталдың "жеке кабинеті" арқылы қашықтан қол жеткізу режимінде алуға және бiрыңғай байланыс орталығы: 1414, 8-800-080-7777 арқылы алуға мүмкіндігі бар;</w:t>
            </w:r>
          </w:p>
          <w:bookmarkEnd w:id="603"/>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www.adilet.gov.kz және көрсетілетін қызметті берушінің www.kazpatent.kz интернет-ресурстарында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15-қосымша</w:t>
            </w:r>
            <w:r>
              <w:br/>
            </w:r>
            <w:r>
              <w:rPr>
                <w:rFonts w:ascii="Times New Roman"/>
                <w:b w:val="false"/>
                <w:i w:val="false"/>
                <w:color w:val="000000"/>
                <w:sz w:val="20"/>
              </w:rPr>
              <w:t>Тауар белгілерін мемлекеттiк</w:t>
            </w:r>
            <w:r>
              <w:br/>
            </w:r>
            <w:r>
              <w:rPr>
                <w:rFonts w:ascii="Times New Roman"/>
                <w:b w:val="false"/>
                <w:i w:val="false"/>
                <w:color w:val="000000"/>
                <w:sz w:val="20"/>
              </w:rPr>
              <w:t>тіркеу тiзiлiмiнде айрықша</w:t>
            </w:r>
            <w:r>
              <w:br/>
            </w:r>
            <w:r>
              <w:rPr>
                <w:rFonts w:ascii="Times New Roman"/>
                <w:b w:val="false"/>
                <w:i w:val="false"/>
                <w:color w:val="000000"/>
                <w:sz w:val="20"/>
              </w:rPr>
              <w:t>құқықтарды беру, тауар белгісін</w:t>
            </w:r>
            <w:r>
              <w:br/>
            </w:r>
            <w:r>
              <w:rPr>
                <w:rFonts w:ascii="Times New Roman"/>
                <w:b w:val="false"/>
                <w:i w:val="false"/>
                <w:color w:val="000000"/>
                <w:sz w:val="20"/>
              </w:rPr>
              <w:t>пайдалануға құқық беру туралы 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70" w:id="604"/>
    <w:p>
      <w:pPr>
        <w:spacing w:after="0"/>
        <w:ind w:left="0"/>
        <w:jc w:val="left"/>
      </w:pPr>
      <w:r>
        <w:rPr>
          <w:rFonts w:ascii="Times New Roman"/>
          <w:b/>
          <w:i w:val="false"/>
          <w:color w:val="000000"/>
        </w:rPr>
        <w:t xml:space="preserve"> "Тауар таңбасына, селекциялық жетістікке, өнеркәсіптік  меншік объектісіне, сондай-ақ интегралдық микросхема топологиясына айрықша құқықты беруді тіркеу" мемлекеттік қызмет көрсетуге қойылатын негізгі талаптардың тізбесі</w:t>
      </w:r>
    </w:p>
    <w:bookmarkEnd w:id="6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1" w:id="605"/>
          <w:p>
            <w:pPr>
              <w:spacing w:after="20"/>
              <w:ind w:left="20"/>
              <w:jc w:val="both"/>
            </w:pPr>
            <w:r>
              <w:rPr>
                <w:rFonts w:ascii="Times New Roman"/>
                <w:b w:val="false"/>
                <w:i w:val="false"/>
                <w:color w:val="000000"/>
                <w:sz w:val="20"/>
              </w:rPr>
              <w:t>
Мемлекеттік көрсетілетін қызмет атауы:</w:t>
            </w:r>
          </w:p>
          <w:bookmarkEnd w:id="605"/>
          <w:p>
            <w:pPr>
              <w:spacing w:after="20"/>
              <w:ind w:left="20"/>
              <w:jc w:val="both"/>
            </w:pPr>
            <w:r>
              <w:rPr>
                <w:rFonts w:ascii="Times New Roman"/>
                <w:b w:val="false"/>
                <w:i w:val="false"/>
                <w:color w:val="000000"/>
                <w:sz w:val="20"/>
              </w:rPr>
              <w:t>
</w:t>
            </w:r>
            <w:r>
              <w:rPr>
                <w:rFonts w:ascii="Times New Roman"/>
                <w:b w:val="false"/>
                <w:i w:val="false"/>
                <w:color w:val="000000"/>
                <w:sz w:val="20"/>
              </w:rPr>
              <w:t>"Тауар таңбасына, селекциялық жетістікке, өнеркәсіптік</w:t>
            </w:r>
          </w:p>
          <w:p>
            <w:pPr>
              <w:spacing w:after="20"/>
              <w:ind w:left="20"/>
              <w:jc w:val="both"/>
            </w:pPr>
            <w:r>
              <w:rPr>
                <w:rFonts w:ascii="Times New Roman"/>
                <w:b w:val="false"/>
                <w:i w:val="false"/>
                <w:color w:val="000000"/>
                <w:sz w:val="20"/>
              </w:rPr>
              <w:t>
меншік объектісіне, сондай-ақ интегралдық микросхема топологиясына айрықша құқықты беруді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 w:id="606"/>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bookmarkEnd w:id="606"/>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белгісіне айрықша құқықты беруді тіркеу немесе мемлекеттік қызметті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қызмет көрсету белгілері, географиялық нұсқамалар және тауарлар шығарылған жерлердің атаулары туралы" Қазақстан Республикасының Заңның 3-1 бабының 2-тармағына сәйкес бекітілетін және уәкілетті органның www.​adilet.​gov.​kz және мемлекеттік көрсетілетін қызметті берушінің www.kazpatent.kz ресми сайттарында орналастырылған тауар белгілерін қорғау саласындағы қызметтерге және бағаларға сәйкес ақылы негізде көрсетіледі. Төлем қолма-қол ақшасыз аударым тәсілімен көрсетілетін қызметті берушінің "newscab.kazpatent.kz" цифрлық жүйесімен түйістірілген екінші деңгейлі банктің төлем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607"/>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bookmarkEnd w:id="607"/>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608"/>
          <w:p>
            <w:pPr>
              <w:spacing w:after="20"/>
              <w:ind w:left="20"/>
              <w:jc w:val="both"/>
            </w:pPr>
            <w:r>
              <w:rPr>
                <w:rFonts w:ascii="Times New Roman"/>
                <w:b w:val="false"/>
                <w:i w:val="false"/>
                <w:color w:val="000000"/>
                <w:sz w:val="20"/>
              </w:rPr>
              <w:t>
1) осы қағиданың 2 және 3-қосымшаларына сәйкес нысандар бойынша өзгеге беру/ішінара беру шарты бойынша тауар таңбасына айрықша құқықты беруді тіркеу үшін жеке және (немесе) заңды тұлғаның электрондық нысандағы өтініштері;</w:t>
            </w:r>
          </w:p>
          <w:bookmarkEnd w:id="608"/>
          <w:p>
            <w:pPr>
              <w:spacing w:after="20"/>
              <w:ind w:left="20"/>
              <w:jc w:val="both"/>
            </w:pPr>
            <w:r>
              <w:rPr>
                <w:rFonts w:ascii="Times New Roman"/>
                <w:b w:val="false"/>
                <w:i w:val="false"/>
                <w:color w:val="000000"/>
                <w:sz w:val="20"/>
              </w:rPr>
              <w:t>
</w:t>
            </w:r>
            <w:r>
              <w:rPr>
                <w:rFonts w:ascii="Times New Roman"/>
                <w:b w:val="false"/>
                <w:i w:val="false"/>
                <w:color w:val="000000"/>
                <w:sz w:val="20"/>
              </w:rPr>
              <w:t>2) тауар таңбасын пайдалануға айрықша құқықты беру туралы шарттың электрондық көшірмесі немесе шарттың нотариалды куәландырылған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ұлттық көрсетілетін қызметті алушы өтініш берген жағдайда, қорғау құжаты немесе айрықша құқықтар иесінің басқару органдары немесе құрылтайшылардың/акционерлердің жалпы шешімімен шарт жасасу және шартқа кәсіпорын басшысының қол қою өкілеттігін беру мәселесі бойынша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 w:id="609"/>
          <w:p>
            <w:pPr>
              <w:spacing w:after="20"/>
              <w:ind w:left="20"/>
              <w:jc w:val="both"/>
            </w:pPr>
            <w:r>
              <w:rPr>
                <w:rFonts w:ascii="Times New Roman"/>
                <w:b w:val="false"/>
                <w:i w:val="false"/>
                <w:color w:val="000000"/>
                <w:sz w:val="20"/>
              </w:rPr>
              <w:t>
1) объектіге айрықша құқықтың тоқтатылған қолданылу мерзімін қалпына келтіру мерзімінің аяқталуы;</w:t>
            </w:r>
          </w:p>
          <w:bookmarkEnd w:id="609"/>
          <w:p>
            <w:pPr>
              <w:spacing w:after="20"/>
              <w:ind w:left="20"/>
              <w:jc w:val="both"/>
            </w:pPr>
            <w:r>
              <w:rPr>
                <w:rFonts w:ascii="Times New Roman"/>
                <w:b w:val="false"/>
                <w:i w:val="false"/>
                <w:color w:val="000000"/>
                <w:sz w:val="20"/>
              </w:rPr>
              <w:t>
</w:t>
            </w:r>
            <w:r>
              <w:rPr>
                <w:rFonts w:ascii="Times New Roman"/>
                <w:b w:val="false"/>
                <w:i w:val="false"/>
                <w:color w:val="000000"/>
                <w:sz w:val="20"/>
              </w:rPr>
              <w:t>2) тіркеуге уақытша кедергі келтіретін негіздерді жою үшін мерзімнің өтуі;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шарттың тарапы болып табылмайтын тұлғадан тіркеу туралы өтінішті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лицензиялық шартты немесе оған қосымша келісімді тіркеудің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тараптың объектіні пайдалану құқығын беруге кедергі келтіретін қабылданған міндеттемелердің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тауар таңбасына құқық берілген жағдайда тауарға немесе оны дайындаушыға қатысты жаңылыстыруға;</w:t>
            </w:r>
          </w:p>
          <w:p>
            <w:pPr>
              <w:spacing w:after="20"/>
              <w:ind w:left="20"/>
              <w:jc w:val="both"/>
            </w:pPr>
            <w:r>
              <w:rPr>
                <w:rFonts w:ascii="Times New Roman"/>
                <w:b w:val="false"/>
                <w:i w:val="false"/>
                <w:color w:val="000000"/>
                <w:sz w:val="20"/>
              </w:rPr>
              <w:t>
</w:t>
            </w:r>
            <w:r>
              <w:rPr>
                <w:rFonts w:ascii="Times New Roman"/>
                <w:b w:val="false"/>
                <w:i w:val="false"/>
                <w:color w:val="000000"/>
                <w:sz w:val="20"/>
              </w:rPr>
              <w:t>7) "Дербес деректер және оларды қорғау туралы" Қазақстан Республикасы Заңының 8-бабына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 болмаған жағдайда жол берілмейді.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ресімдеуге қойылатын талаптар бұзылған немесе шартты тіркеуге кедергі келтіретін негіздер болған жағдайда, бірақ көрсетілетін қызметті берушімен қалпына келтірілуі мүмкін көрсетілетін қызметті алушыға жіберілген күннен бастап үш ай ішінде болмаған немесе түзетілген құжаттарды ұсынуға не болмаса тиісті өзгерістер мен толықтырулар енгізуге хабарлама жолданады. Бұл жағдайда құжаттарға тексеру жүргізу мерзімі болмаған немесе түзетілген құжаттар ұсынылған күннен бастап есептеледі.</w:t>
            </w:r>
          </w:p>
          <w:p>
            <w:pPr>
              <w:spacing w:after="20"/>
              <w:ind w:left="20"/>
              <w:jc w:val="both"/>
            </w:pPr>
            <w:r>
              <w:rPr>
                <w:rFonts w:ascii="Times New Roman"/>
                <w:b w:val="false"/>
                <w:i w:val="false"/>
                <w:color w:val="000000"/>
                <w:sz w:val="20"/>
              </w:rPr>
              <w:t>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 w:id="610"/>
          <w:p>
            <w:pPr>
              <w:spacing w:after="20"/>
              <w:ind w:left="20"/>
              <w:jc w:val="both"/>
            </w:pPr>
            <w:r>
              <w:rPr>
                <w:rFonts w:ascii="Times New Roman"/>
                <w:b w:val="false"/>
                <w:i w:val="false"/>
                <w:color w:val="000000"/>
                <w:sz w:val="20"/>
              </w:rPr>
              <w:t>
1) көрсетілетін қызметті алушының мемлекеттiк қызмет көрсетудің мәртебесі туралы ақпаратты порталдың "жеке кабинеті" арқылы қашықтан қол жеткізу режимінде алуға және бiрыңғай байланыс орталығы: 1414, 8-800-080-7777 арқылы алуға мүмкіндігі бар;</w:t>
            </w:r>
          </w:p>
          <w:bookmarkEnd w:id="610"/>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www.adilet.gov.kz және көрсетілетін қызметті берушінің www.kazpatent.kz интернет-ресурстарында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16-қосымша</w:t>
            </w:r>
            <w:r>
              <w:br/>
            </w:r>
            <w:r>
              <w:rPr>
                <w:rFonts w:ascii="Times New Roman"/>
                <w:b w:val="false"/>
                <w:i w:val="false"/>
                <w:color w:val="000000"/>
                <w:sz w:val="20"/>
              </w:rPr>
              <w:t>Тауар белгілерін мемлекеттiк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тiзiлiмiнде айрықша</w:t>
            </w:r>
            <w:r>
              <w:br/>
            </w:r>
            <w:r>
              <w:rPr>
                <w:rFonts w:ascii="Times New Roman"/>
                <w:b w:val="false"/>
                <w:i w:val="false"/>
                <w:color w:val="000000"/>
                <w:sz w:val="20"/>
              </w:rPr>
              <w:t>құқықтарды беру, тауар белгісін</w:t>
            </w:r>
            <w:r>
              <w:br/>
            </w:r>
            <w:r>
              <w:rPr>
                <w:rFonts w:ascii="Times New Roman"/>
                <w:b w:val="false"/>
                <w:i w:val="false"/>
                <w:color w:val="000000"/>
                <w:sz w:val="20"/>
              </w:rPr>
              <w:t>пайдалануға құқық беру туралы қағидаларына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92" w:id="611"/>
    <w:p>
      <w:pPr>
        <w:spacing w:after="0"/>
        <w:ind w:left="0"/>
        <w:jc w:val="both"/>
      </w:pPr>
      <w:r>
        <w:rPr>
          <w:rFonts w:ascii="Times New Roman"/>
          <w:b w:val="false"/>
          <w:i w:val="false"/>
          <w:color w:val="000000"/>
          <w:sz w:val="28"/>
        </w:rPr>
        <w:t>
      Шарттың тіркеу нөмірі:</w:t>
      </w:r>
    </w:p>
    <w:bookmarkEnd w:id="611"/>
    <w:bookmarkStart w:name="z793" w:id="612"/>
    <w:p>
      <w:pPr>
        <w:spacing w:after="0"/>
        <w:ind w:left="0"/>
        <w:jc w:val="both"/>
      </w:pPr>
      <w:r>
        <w:rPr>
          <w:rFonts w:ascii="Times New Roman"/>
          <w:b w:val="false"/>
          <w:i w:val="false"/>
          <w:color w:val="000000"/>
          <w:sz w:val="28"/>
        </w:rPr>
        <w:t>
      Шартты тіркеу күні:</w:t>
      </w:r>
    </w:p>
    <w:bookmarkEnd w:id="612"/>
    <w:bookmarkStart w:name="z794" w:id="613"/>
    <w:p>
      <w:pPr>
        <w:spacing w:after="0"/>
        <w:ind w:left="0"/>
        <w:jc w:val="both"/>
      </w:pPr>
      <w:r>
        <w:rPr>
          <w:rFonts w:ascii="Times New Roman"/>
          <w:b w:val="false"/>
          <w:i w:val="false"/>
          <w:color w:val="000000"/>
          <w:sz w:val="28"/>
        </w:rPr>
        <w:t>
      Құқық иеленуші, Лицензиар (Қосалқы лицензиар),</w:t>
      </w:r>
    </w:p>
    <w:bookmarkEnd w:id="613"/>
    <w:bookmarkStart w:name="z795" w:id="614"/>
    <w:p>
      <w:pPr>
        <w:spacing w:after="0"/>
        <w:ind w:left="0"/>
        <w:jc w:val="both"/>
      </w:pPr>
      <w:r>
        <w:rPr>
          <w:rFonts w:ascii="Times New Roman"/>
          <w:b w:val="false"/>
          <w:i w:val="false"/>
          <w:color w:val="000000"/>
          <w:sz w:val="28"/>
        </w:rPr>
        <w:t>
      Кешенді лицензиар (Қосалқы лицензиар):</w:t>
      </w:r>
    </w:p>
    <w:bookmarkEnd w:id="614"/>
    <w:bookmarkStart w:name="z796" w:id="615"/>
    <w:p>
      <w:pPr>
        <w:spacing w:after="0"/>
        <w:ind w:left="0"/>
        <w:jc w:val="both"/>
      </w:pPr>
      <w:r>
        <w:rPr>
          <w:rFonts w:ascii="Times New Roman"/>
          <w:b w:val="false"/>
          <w:i w:val="false"/>
          <w:color w:val="000000"/>
          <w:sz w:val="28"/>
        </w:rPr>
        <w:t>
      Құқықтық мирасқор, Лицензиат (Қосалқы лицензиат),</w:t>
      </w:r>
    </w:p>
    <w:bookmarkEnd w:id="615"/>
    <w:bookmarkStart w:name="z797" w:id="616"/>
    <w:p>
      <w:pPr>
        <w:spacing w:after="0"/>
        <w:ind w:left="0"/>
        <w:jc w:val="both"/>
      </w:pPr>
      <w:r>
        <w:rPr>
          <w:rFonts w:ascii="Times New Roman"/>
          <w:b w:val="false"/>
          <w:i w:val="false"/>
          <w:color w:val="000000"/>
          <w:sz w:val="28"/>
        </w:rPr>
        <w:t>
      Кешенді лицензиат (Қосалқы лицензиат):</w:t>
      </w:r>
    </w:p>
    <w:bookmarkEnd w:id="616"/>
    <w:bookmarkStart w:name="z798" w:id="617"/>
    <w:p>
      <w:pPr>
        <w:spacing w:after="0"/>
        <w:ind w:left="0"/>
        <w:jc w:val="left"/>
      </w:pPr>
      <w:r>
        <w:rPr>
          <w:rFonts w:ascii="Times New Roman"/>
          <w:b/>
          <w:i w:val="false"/>
          <w:color w:val="000000"/>
        </w:rPr>
        <w:t xml:space="preserve"> Өтінішті одан әрі қараудан  БАС ТАРТУ</w:t>
      </w:r>
    </w:p>
    <w:bookmarkEnd w:id="617"/>
    <w:bookmarkStart w:name="z799" w:id="618"/>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____________ байланысты, "Мемлекеттік және әлеуметтік жауапкершілігі бар көрсетілетін қызметтер туралы" Қазақстан Республикасы Заңының 19-бабына сәйкес өтінішті одан әрі қараудан бас тартылғанын хабарлайды.</w:t>
      </w:r>
    </w:p>
    <w:bookmarkEnd w:id="618"/>
    <w:bookmarkStart w:name="z800" w:id="619"/>
    <w:p>
      <w:pPr>
        <w:spacing w:after="0"/>
        <w:ind w:left="0"/>
        <w:jc w:val="both"/>
      </w:pPr>
      <w:r>
        <w:rPr>
          <w:rFonts w:ascii="Times New Roman"/>
          <w:b w:val="false"/>
          <w:i w:val="false"/>
          <w:color w:val="000000"/>
          <w:sz w:val="28"/>
        </w:rPr>
        <w:t>
      Қосымша:</w:t>
      </w:r>
    </w:p>
    <w:bookmarkEnd w:id="619"/>
    <w:bookmarkStart w:name="z801" w:id="620"/>
    <w:p>
      <w:pPr>
        <w:spacing w:after="0"/>
        <w:ind w:left="0"/>
        <w:jc w:val="both"/>
      </w:pPr>
      <w:r>
        <w:rPr>
          <w:rFonts w:ascii="Times New Roman"/>
          <w:b w:val="false"/>
          <w:i w:val="false"/>
          <w:color w:val="000000"/>
          <w:sz w:val="28"/>
        </w:rPr>
        <w:t xml:space="preserve">
      (Электрондық цифрлық қолтаңба) </w:t>
      </w:r>
    </w:p>
    <w:bookmarkEnd w:id="6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17-қосымша</w:t>
            </w:r>
            <w:r>
              <w:br/>
            </w:r>
            <w:r>
              <w:rPr>
                <w:rFonts w:ascii="Times New Roman"/>
                <w:b w:val="false"/>
                <w:i w:val="false"/>
                <w:color w:val="000000"/>
                <w:sz w:val="20"/>
              </w:rPr>
              <w:t>Тауар белгілерін мемлекеттiк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тiзiлiмiнде айрықша</w:t>
            </w:r>
            <w:r>
              <w:br/>
            </w:r>
            <w:r>
              <w:rPr>
                <w:rFonts w:ascii="Times New Roman"/>
                <w:b w:val="false"/>
                <w:i w:val="false"/>
                <w:color w:val="000000"/>
                <w:sz w:val="20"/>
              </w:rPr>
              <w:t>құқықтарды беру, тауар белгісін</w:t>
            </w:r>
            <w:r>
              <w:br/>
            </w:r>
            <w:r>
              <w:rPr>
                <w:rFonts w:ascii="Times New Roman"/>
                <w:b w:val="false"/>
                <w:i w:val="false"/>
                <w:color w:val="000000"/>
                <w:sz w:val="20"/>
              </w:rPr>
              <w:t>пайдалануға құқық беру туралы қағидаларына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05" w:id="621"/>
    <w:p>
      <w:pPr>
        <w:spacing w:after="0"/>
        <w:ind w:left="0"/>
        <w:jc w:val="left"/>
      </w:pPr>
      <w:r>
        <w:rPr>
          <w:rFonts w:ascii="Times New Roman"/>
          <w:b/>
          <w:i w:val="false"/>
          <w:color w:val="000000"/>
        </w:rPr>
        <w:t xml:space="preserve"> "Тауар таңбасын, селекциялық жетістікті, өнеркәсiптiк меншiк объектiсiн, сондай-ақ интегралдық микросхеманың топологиясын пайдалану құқығын беруді тіркеу" мемлекеттік қызмет көрсетуге қойылатын негізгі талаптардың тізбесі</w:t>
      </w:r>
    </w:p>
    <w:bookmarkEnd w:id="6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 w:id="622"/>
          <w:p>
            <w:pPr>
              <w:spacing w:after="20"/>
              <w:ind w:left="20"/>
              <w:jc w:val="both"/>
            </w:pPr>
            <w:r>
              <w:rPr>
                <w:rFonts w:ascii="Times New Roman"/>
                <w:b w:val="false"/>
                <w:i w:val="false"/>
                <w:color w:val="000000"/>
                <w:sz w:val="20"/>
              </w:rPr>
              <w:t>
Мемлекеттік көрсетілетін қызмет атауы:</w:t>
            </w:r>
          </w:p>
          <w:bookmarkEnd w:id="62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"Тауар таңбасын, селекциялық жетістікті, өнеркәсiптiк меншiк</w:t>
            </w:r>
          </w:p>
          <w:p>
            <w:pPr>
              <w:spacing w:after="20"/>
              <w:ind w:left="20"/>
              <w:jc w:val="both"/>
            </w:pPr>
            <w:r>
              <w:rPr>
                <w:rFonts w:ascii="Times New Roman"/>
                <w:b w:val="false"/>
                <w:i w:val="false"/>
                <w:color w:val="000000"/>
                <w:sz w:val="20"/>
              </w:rPr>
              <w:t>
объектiсiн, сондай-ақ интегралдық микросхеманың топологиясын пайдалану құқығын беруді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623"/>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bookmarkEnd w:id="623"/>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белгісіне пайдалану құқығын беруді тіркеу туралы хабарламаны жіберу немесе мемлекеттік қызметті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 w:id="624"/>
          <w:p>
            <w:pPr>
              <w:spacing w:after="20"/>
              <w:ind w:left="20"/>
              <w:jc w:val="both"/>
            </w:pPr>
            <w:r>
              <w:rPr>
                <w:rFonts w:ascii="Times New Roman"/>
                <w:b w:val="false"/>
                <w:i w:val="false"/>
                <w:color w:val="000000"/>
                <w:sz w:val="20"/>
              </w:rPr>
              <w:t>
"Тауар белгілері, қызмет көрсету белгілері, географиялық нұсқамалар және тауарлар шығарылған жерлердің атаулары туралы" Қазақстан Республикасының Заңның 3-1 бабының 2-тармағына сәйкес бекітілетін және уәкілетті органның adilet.gov.kz және мемлекеттік көрсетілетін қызметті берушінің www.kazpatent.kz ресми сайттарында орналастырылған тауар белгілерін қорғау саласындағы қызметтерге және бағаларға сәйкес ақылы негізде көрсетіледі.</w:t>
            </w:r>
          </w:p>
          <w:bookmarkEnd w:id="624"/>
          <w:p>
            <w:pPr>
              <w:spacing w:after="20"/>
              <w:ind w:left="20"/>
              <w:jc w:val="both"/>
            </w:pPr>
            <w:r>
              <w:rPr>
                <w:rFonts w:ascii="Times New Roman"/>
                <w:b w:val="false"/>
                <w:i w:val="false"/>
                <w:color w:val="000000"/>
                <w:sz w:val="20"/>
              </w:rPr>
              <w:t>
Төлем қолма-қол ақшасыз аударым тәсілімен көрсетілетін қызметті берушінің "newscab.kazpatent.kz" цифрлық жүйесімен түйістірілген екінші деңгейлі банктің төлем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625"/>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bookmarkEnd w:id="625"/>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 w:id="626"/>
          <w:p>
            <w:pPr>
              <w:spacing w:after="20"/>
              <w:ind w:left="20"/>
              <w:jc w:val="both"/>
            </w:pPr>
            <w:r>
              <w:rPr>
                <w:rFonts w:ascii="Times New Roman"/>
                <w:b w:val="false"/>
                <w:i w:val="false"/>
                <w:color w:val="000000"/>
                <w:sz w:val="20"/>
              </w:rPr>
              <w:t>
1) осы қағидалардың 8, 9 және 10-қосымшаларына сәйкес нысандар бойынша лицензиялық шарт, кешенді кәсіпкерлік лицензия шарты немесе лицензиялық шарттың электрондық түрдегі талаптарын қамтитын өзге шарт бойынша селекциялық жетістікті пайдалану құқығын беруді тіркеу үшін жеке және (немесе) заңды тұлғалардың өтініштері;</w:t>
            </w:r>
          </w:p>
          <w:bookmarkEnd w:id="626"/>
          <w:p>
            <w:pPr>
              <w:spacing w:after="20"/>
              <w:ind w:left="20"/>
              <w:jc w:val="both"/>
            </w:pPr>
            <w:r>
              <w:rPr>
                <w:rFonts w:ascii="Times New Roman"/>
                <w:b w:val="false"/>
                <w:i w:val="false"/>
                <w:color w:val="000000"/>
                <w:sz w:val="20"/>
              </w:rPr>
              <w:t>
</w:t>
            </w:r>
            <w:r>
              <w:rPr>
                <w:rFonts w:ascii="Times New Roman"/>
                <w:b w:val="false"/>
                <w:i w:val="false"/>
                <w:color w:val="000000"/>
                <w:sz w:val="20"/>
              </w:rPr>
              <w:t>2) тауар таңбасын пайдалану құқығын беру туралы шарттың электрондық көшірмесі немесе шарттың нотариалды куәландырылған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ұлттық көрсетілетін қызметті алушы өтініш берген жағдайда, қорғау құжаты немесе айрықша құқықтар иесінің басқару органдары немесе құрылтайшылардың/акционерлердің жалпы шешімімен шарт жасасу және шартқа кәсіпорын басшысының қол қою өкілеттігін беру мәселесі бойынша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627"/>
          <w:p>
            <w:pPr>
              <w:spacing w:after="20"/>
              <w:ind w:left="20"/>
              <w:jc w:val="both"/>
            </w:pPr>
            <w:r>
              <w:rPr>
                <w:rFonts w:ascii="Times New Roman"/>
                <w:b w:val="false"/>
                <w:i w:val="false"/>
                <w:color w:val="000000"/>
                <w:sz w:val="20"/>
              </w:rPr>
              <w:t>
1) объектіге айрықша құқықтың тоқтатылған қолданылу мерзімін қалпына келтіру мерзімінің аяқталуы;</w:t>
            </w:r>
          </w:p>
          <w:bookmarkEnd w:id="627"/>
          <w:p>
            <w:pPr>
              <w:spacing w:after="20"/>
              <w:ind w:left="20"/>
              <w:jc w:val="both"/>
            </w:pPr>
            <w:r>
              <w:rPr>
                <w:rFonts w:ascii="Times New Roman"/>
                <w:b w:val="false"/>
                <w:i w:val="false"/>
                <w:color w:val="000000"/>
                <w:sz w:val="20"/>
              </w:rPr>
              <w:t>
</w:t>
            </w:r>
            <w:r>
              <w:rPr>
                <w:rFonts w:ascii="Times New Roman"/>
                <w:b w:val="false"/>
                <w:i w:val="false"/>
                <w:color w:val="000000"/>
                <w:sz w:val="20"/>
              </w:rPr>
              <w:t>2) тіркеуге уақытша кедергі келтіретін негіздерді жою үшін мерзімнің өтуі;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шарттың тарапы болып табылмайтын тұлғадан тіркеу туралы өтінішті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лицензиялық шартты немесе оған қосымша келісімді тіркеудің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Тараптың объектіні пайдалану құқығын беруге кедергі келтіретін қабылданған міндеттемелердің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тауар таңбасына құқық берілген жағдайда тауарға немесе оны дайындаушыға қатысты жаңылыстыруға жол берілмейді;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7) "Дербес деректер және оларды қорғау туралы" Қазақстан Республикасы Заңының 8-бабына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 болмаған жағдайда жол берілмейді.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ресімдеуге қойылатын талаптар бұзылған немесе шартты тіркеуге кедергі келтіретін негіздер болған жағдайда, бірақ көрсетілетін қызметті берушімен қалпына келтірілуі мүмкін көрсетілетін қызметті алушыға жіберілген күннен бастап үш ай ішінде болмаған немесе түзетілген құжаттарды ұсынуға не болмаса тиісті өзгерістер мен толықтырулар енгізуге хабарлама жолданады. Бұл жағдайда құжаттарға тексеру жүргізу мерзімі болмаған немесе түзетілген құжаттар ұсынылған күннен бастап есептеледі.</w:t>
            </w:r>
          </w:p>
          <w:p>
            <w:pPr>
              <w:spacing w:after="20"/>
              <w:ind w:left="20"/>
              <w:jc w:val="both"/>
            </w:pPr>
            <w:r>
              <w:rPr>
                <w:rFonts w:ascii="Times New Roman"/>
                <w:b w:val="false"/>
                <w:i w:val="false"/>
                <w:color w:val="000000"/>
                <w:sz w:val="20"/>
              </w:rPr>
              <w:t>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628"/>
          <w:p>
            <w:pPr>
              <w:spacing w:after="20"/>
              <w:ind w:left="20"/>
              <w:jc w:val="both"/>
            </w:pPr>
            <w:r>
              <w:rPr>
                <w:rFonts w:ascii="Times New Roman"/>
                <w:b w:val="false"/>
                <w:i w:val="false"/>
                <w:color w:val="000000"/>
                <w:sz w:val="20"/>
              </w:rPr>
              <w:t>
1) көрсетілетін қызметті алушының мемлекеттiк қызмет көрсетудің мәртебесі туралы ақпаратты порталдың "жеке кабинеті" арқылы қашықтан қол жеткізу режимінде алуға және бiрыңғай байланыс орталығы: 1414, 8-800-080-7777 арқылы алуға мүмкіндігі бар;</w:t>
            </w:r>
          </w:p>
          <w:bookmarkEnd w:id="628"/>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www.adilet.gov.kz және көрсетілетін қызметті берушінің www.kazpatent.kz интернет-ресурстарында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18-қосымша</w:t>
            </w:r>
            <w:r>
              <w:br/>
            </w:r>
            <w:r>
              <w:rPr>
                <w:rFonts w:ascii="Times New Roman"/>
                <w:b w:val="false"/>
                <w:i w:val="false"/>
                <w:color w:val="000000"/>
                <w:sz w:val="20"/>
              </w:rPr>
              <w:t>Тауар белгілерін мемлекеттiк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тiзiлiмiнде айрықша</w:t>
            </w:r>
            <w:r>
              <w:br/>
            </w:r>
            <w:r>
              <w:rPr>
                <w:rFonts w:ascii="Times New Roman"/>
                <w:b w:val="false"/>
                <w:i w:val="false"/>
                <w:color w:val="000000"/>
                <w:sz w:val="20"/>
              </w:rPr>
              <w:t>құқықтарды беру, тауар белгісін</w:t>
            </w:r>
            <w:r>
              <w:br/>
            </w:r>
            <w:r>
              <w:rPr>
                <w:rFonts w:ascii="Times New Roman"/>
                <w:b w:val="false"/>
                <w:i w:val="false"/>
                <w:color w:val="000000"/>
                <w:sz w:val="20"/>
              </w:rPr>
              <w:t>пайдалануға құқық беру туралы қағидаларына 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28" w:id="629"/>
    <w:p>
      <w:pPr>
        <w:spacing w:after="0"/>
        <w:ind w:left="0"/>
        <w:jc w:val="both"/>
      </w:pPr>
      <w:r>
        <w:rPr>
          <w:rFonts w:ascii="Times New Roman"/>
          <w:b w:val="false"/>
          <w:i w:val="false"/>
          <w:color w:val="000000"/>
          <w:sz w:val="28"/>
        </w:rPr>
        <w:t>
      Шарттың тіркеу нөмірі:</w:t>
      </w:r>
    </w:p>
    <w:bookmarkEnd w:id="629"/>
    <w:bookmarkStart w:name="z829" w:id="630"/>
    <w:p>
      <w:pPr>
        <w:spacing w:after="0"/>
        <w:ind w:left="0"/>
        <w:jc w:val="both"/>
      </w:pPr>
      <w:r>
        <w:rPr>
          <w:rFonts w:ascii="Times New Roman"/>
          <w:b w:val="false"/>
          <w:i w:val="false"/>
          <w:color w:val="000000"/>
          <w:sz w:val="28"/>
        </w:rPr>
        <w:t>
      Шартты тіркеу күні:</w:t>
      </w:r>
    </w:p>
    <w:bookmarkEnd w:id="630"/>
    <w:bookmarkStart w:name="z830" w:id="631"/>
    <w:p>
      <w:pPr>
        <w:spacing w:after="0"/>
        <w:ind w:left="0"/>
        <w:jc w:val="both"/>
      </w:pPr>
      <w:r>
        <w:rPr>
          <w:rFonts w:ascii="Times New Roman"/>
          <w:b w:val="false"/>
          <w:i w:val="false"/>
          <w:color w:val="000000"/>
          <w:sz w:val="28"/>
        </w:rPr>
        <w:t>
      Құқық иеленуші, Лицензиар (Қосалқы лицензиар),</w:t>
      </w:r>
    </w:p>
    <w:bookmarkEnd w:id="631"/>
    <w:bookmarkStart w:name="z831" w:id="632"/>
    <w:p>
      <w:pPr>
        <w:spacing w:after="0"/>
        <w:ind w:left="0"/>
        <w:jc w:val="both"/>
      </w:pPr>
      <w:r>
        <w:rPr>
          <w:rFonts w:ascii="Times New Roman"/>
          <w:b w:val="false"/>
          <w:i w:val="false"/>
          <w:color w:val="000000"/>
          <w:sz w:val="28"/>
        </w:rPr>
        <w:t>
      Кешенді лицензиар (Қосалқы лицензиар):</w:t>
      </w:r>
    </w:p>
    <w:bookmarkEnd w:id="632"/>
    <w:bookmarkStart w:name="z832" w:id="633"/>
    <w:p>
      <w:pPr>
        <w:spacing w:after="0"/>
        <w:ind w:left="0"/>
        <w:jc w:val="both"/>
      </w:pPr>
      <w:r>
        <w:rPr>
          <w:rFonts w:ascii="Times New Roman"/>
          <w:b w:val="false"/>
          <w:i w:val="false"/>
          <w:color w:val="000000"/>
          <w:sz w:val="28"/>
        </w:rPr>
        <w:t>
      Құқықтық мирасқор, Лицензиат (Қосалқы лицензиат),</w:t>
      </w:r>
    </w:p>
    <w:bookmarkEnd w:id="633"/>
    <w:bookmarkStart w:name="z833" w:id="634"/>
    <w:p>
      <w:pPr>
        <w:spacing w:after="0"/>
        <w:ind w:left="0"/>
        <w:jc w:val="both"/>
      </w:pPr>
      <w:r>
        <w:rPr>
          <w:rFonts w:ascii="Times New Roman"/>
          <w:b w:val="false"/>
          <w:i w:val="false"/>
          <w:color w:val="000000"/>
          <w:sz w:val="28"/>
        </w:rPr>
        <w:t>
      Кешенді лицензиат (Қосалқы лицензиат):</w:t>
      </w:r>
    </w:p>
    <w:bookmarkEnd w:id="634"/>
    <w:bookmarkStart w:name="z834" w:id="635"/>
    <w:p>
      <w:pPr>
        <w:spacing w:after="0"/>
        <w:ind w:left="0"/>
        <w:jc w:val="left"/>
      </w:pPr>
      <w:r>
        <w:rPr>
          <w:rFonts w:ascii="Times New Roman"/>
          <w:b/>
          <w:i w:val="false"/>
          <w:color w:val="000000"/>
        </w:rPr>
        <w:t xml:space="preserve"> Өтінішті одан әрі қараудан  БАС ТАРТУ ТУРАЛЫ</w:t>
      </w:r>
    </w:p>
    <w:bookmarkEnd w:id="635"/>
    <w:bookmarkStart w:name="z835" w:id="636"/>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____________ байланысты, "Мемлекеттік және әлеуметтік жауапкершілігі бар көрсетілетін қызметтер туралы" Қазақстан Республикасы Заңының 19-бабына сәйкес өтінішті одан әрі қараудан бас тартылғанын хабарлайды.</w:t>
      </w:r>
    </w:p>
    <w:bookmarkEnd w:id="636"/>
    <w:bookmarkStart w:name="z836" w:id="637"/>
    <w:p>
      <w:pPr>
        <w:spacing w:after="0"/>
        <w:ind w:left="0"/>
        <w:jc w:val="both"/>
      </w:pPr>
      <w:r>
        <w:rPr>
          <w:rFonts w:ascii="Times New Roman"/>
          <w:b w:val="false"/>
          <w:i w:val="false"/>
          <w:color w:val="000000"/>
          <w:sz w:val="28"/>
        </w:rPr>
        <w:t>
      Қосымша:</w:t>
      </w:r>
    </w:p>
    <w:bookmarkEnd w:id="637"/>
    <w:bookmarkStart w:name="z837" w:id="638"/>
    <w:p>
      <w:pPr>
        <w:spacing w:after="0"/>
        <w:ind w:left="0"/>
        <w:jc w:val="both"/>
      </w:pPr>
      <w:r>
        <w:rPr>
          <w:rFonts w:ascii="Times New Roman"/>
          <w:b w:val="false"/>
          <w:i w:val="false"/>
          <w:color w:val="000000"/>
          <w:sz w:val="28"/>
        </w:rPr>
        <w:t xml:space="preserve">
      (Электрондық цифрлық қолтаңба) </w:t>
      </w:r>
    </w:p>
    <w:bookmarkEnd w:id="6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19-қосымша</w:t>
            </w:r>
            <w:r>
              <w:br/>
            </w:r>
            <w:r>
              <w:rPr>
                <w:rFonts w:ascii="Times New Roman"/>
                <w:b w:val="false"/>
                <w:i w:val="false"/>
                <w:color w:val="000000"/>
                <w:sz w:val="20"/>
              </w:rPr>
              <w:t>Селекциялық жетiстiкке айрықша құқық беруді, оны пайдалануға, ашық немесе мәжбүрлі лицензияға құқықты табыстауды Селекциялық</w:t>
            </w:r>
            <w:r>
              <w:br/>
            </w:r>
            <w:r>
              <w:rPr>
                <w:rFonts w:ascii="Times New Roman"/>
                <w:b w:val="false"/>
                <w:i w:val="false"/>
                <w:color w:val="000000"/>
                <w:sz w:val="20"/>
              </w:rPr>
              <w:t>жетiстiктердің мемлекеттік</w:t>
            </w:r>
            <w:r>
              <w:br/>
            </w:r>
            <w:r>
              <w:rPr>
                <w:rFonts w:ascii="Times New Roman"/>
                <w:b w:val="false"/>
                <w:i w:val="false"/>
                <w:color w:val="000000"/>
                <w:sz w:val="20"/>
              </w:rPr>
              <w:t>тізілімінде тіркеу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839" w:id="639"/>
    <w:p>
      <w:pPr>
        <w:spacing w:after="0"/>
        <w:ind w:left="0"/>
        <w:jc w:val="left"/>
      </w:pPr>
      <w:r>
        <w:rPr>
          <w:rFonts w:ascii="Times New Roman"/>
          <w:b/>
          <w:i w:val="false"/>
          <w:color w:val="000000"/>
        </w:rPr>
        <w:t xml:space="preserve"> "Тауар таңбасына, селекциялық жетістікке, өнеркәсіптік меншік  объектісіне, сондай-ақ интегралдық микросхема топологиясына айрықша құқықты беруді тіркеу" мемлекеттік қызмет көрсетуге қойылатын  негізгі талаптардың тізбесі</w:t>
      </w:r>
    </w:p>
    <w:bookmarkEnd w:id="6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 w:id="640"/>
          <w:p>
            <w:pPr>
              <w:spacing w:after="20"/>
              <w:ind w:left="20"/>
              <w:jc w:val="both"/>
            </w:pPr>
            <w:r>
              <w:rPr>
                <w:rFonts w:ascii="Times New Roman"/>
                <w:b w:val="false"/>
                <w:i w:val="false"/>
                <w:color w:val="000000"/>
                <w:sz w:val="20"/>
              </w:rPr>
              <w:t>
Мемлекеттік көрсетілетін қызмет атауы:</w:t>
            </w:r>
          </w:p>
          <w:bookmarkEnd w:id="64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"Тауар таңбасына, селекциялық жетістікке, өнеркәсіптік меншік</w:t>
            </w:r>
          </w:p>
          <w:p>
            <w:pPr>
              <w:spacing w:after="20"/>
              <w:ind w:left="20"/>
              <w:jc w:val="both"/>
            </w:pPr>
            <w:r>
              <w:rPr>
                <w:rFonts w:ascii="Times New Roman"/>
                <w:b w:val="false"/>
                <w:i w:val="false"/>
                <w:color w:val="000000"/>
                <w:sz w:val="20"/>
              </w:rPr>
              <w:t>
объектісіне, сондай-ақ интегралдық микросхема топологиясына айрықша құқықты беруді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 w:id="641"/>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bookmarkEnd w:id="641"/>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Селекциялық жетістікке айрықша құқықты беруді тіркеу немесе мемлекеттік қызметті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"Селекциялық жетістіктерді қорғау туралы" Қазақстан Республикасы Заңының 3-2 бабының 2-тармағына сәйкес бекітілетін және уәкілетті органның www.adilet.gov.kz және мемлекеттік көрсетілетін қызметті берушінің www.kazpatent.kz ресми сайттарында орналастырылған селекциялық жетістіктерді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 w:id="642"/>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bookmarkEnd w:id="642"/>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 w:id="643"/>
          <w:p>
            <w:pPr>
              <w:spacing w:after="20"/>
              <w:ind w:left="20"/>
              <w:jc w:val="both"/>
            </w:pPr>
            <w:r>
              <w:rPr>
                <w:rFonts w:ascii="Times New Roman"/>
                <w:b w:val="false"/>
                <w:i w:val="false"/>
                <w:color w:val="000000"/>
                <w:sz w:val="20"/>
              </w:rPr>
              <w:t>
1) осы қағиданың 2 және 3-қосымшаларына сәйкес нысандар бойынша өзгеге беру/ішінара беру шарты бойынша селекциялық жетістікке айрықша құқықты беруді тіркеу үшін жеке және (немесе) заңды тұлғаның электрондық нысандағы өтініштері;</w:t>
            </w:r>
          </w:p>
          <w:bookmarkEnd w:id="643"/>
          <w:p>
            <w:pPr>
              <w:spacing w:after="20"/>
              <w:ind w:left="20"/>
              <w:jc w:val="both"/>
            </w:pPr>
            <w:r>
              <w:rPr>
                <w:rFonts w:ascii="Times New Roman"/>
                <w:b w:val="false"/>
                <w:i w:val="false"/>
                <w:color w:val="000000"/>
                <w:sz w:val="20"/>
              </w:rPr>
              <w:t>
</w:t>
            </w:r>
            <w:r>
              <w:rPr>
                <w:rFonts w:ascii="Times New Roman"/>
                <w:b w:val="false"/>
                <w:i w:val="false"/>
                <w:color w:val="000000"/>
                <w:sz w:val="20"/>
              </w:rPr>
              <w:t>2) селекциялық жетістікке айрықша құқықты беру туралы шарттың электрондық көшірмесі не шарттың нотариалды куәландырылған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ұлттық көрсетілетін қызметті алушы өтініш берген жағдайда, қорғау құжаты немесе айрықша құқықтар иесінің басқару органдары немесе құрылтайшылардың/акционерлердің жалпы шешімімен шарт жасасу және шартқа кәсіпорын басшысының қол қою өкілеттігін беру мәселесі бойынша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644"/>
          <w:p>
            <w:pPr>
              <w:spacing w:after="20"/>
              <w:ind w:left="20"/>
              <w:jc w:val="both"/>
            </w:pPr>
            <w:r>
              <w:rPr>
                <w:rFonts w:ascii="Times New Roman"/>
                <w:b w:val="false"/>
                <w:i w:val="false"/>
                <w:color w:val="000000"/>
                <w:sz w:val="20"/>
              </w:rPr>
              <w:t>
1) селекциялық жетістікке айрықша құқықты тоқтатуға арналған қалпына келтіру мерзімнің аяқталуы;</w:t>
            </w:r>
          </w:p>
          <w:bookmarkEnd w:id="644"/>
          <w:p>
            <w:pPr>
              <w:spacing w:after="20"/>
              <w:ind w:left="20"/>
              <w:jc w:val="both"/>
            </w:pPr>
            <w:r>
              <w:rPr>
                <w:rFonts w:ascii="Times New Roman"/>
                <w:b w:val="false"/>
                <w:i w:val="false"/>
                <w:color w:val="000000"/>
                <w:sz w:val="20"/>
              </w:rPr>
              <w:t>
</w:t>
            </w:r>
            <w:r>
              <w:rPr>
                <w:rFonts w:ascii="Times New Roman"/>
                <w:b w:val="false"/>
                <w:i w:val="false"/>
                <w:color w:val="000000"/>
                <w:sz w:val="20"/>
              </w:rPr>
              <w:t>2) негіздерді қалпына келтіру үшін тіркеуге уақытша кедергі келтіретін мерзімінің аяқталуы;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келісімге қатысушы болып табылмайтын тұлғадан тіркеуге өтінім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селекциялық жетістікке айрықша құқықты иелік ету құқығын тiркеудiң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тараптың селекциялық жетістікті пайдалану құқығын беруге кедергі келтіретін қабылданған міндеттемелердің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ресімдеуге қойылатын талаптар бұзылған немесе шартты тіркеуге кедергі келтіретін негіздер болған жағдайда, бірақ көрсетілетін қызметті берушімен қалпына келтірілуі мүмкін көрсетілетін қызметті алушыға жіберілген күннен бастап үш ай ішінде болмаған немесе түзетілген құжаттарды ұсынуға не болмаса тиісті өзгерістер мен толықтырулар енгізуге хабарлама жолданады. Бұл жағдайда құжаттарға тексеру жүргізу мерзімі болмаған немесе түзетілген құжаттар ұсынылған күннен бастап есептеледі.</w:t>
            </w:r>
          </w:p>
          <w:p>
            <w:pPr>
              <w:spacing w:after="20"/>
              <w:ind w:left="20"/>
              <w:jc w:val="both"/>
            </w:pPr>
            <w:r>
              <w:rPr>
                <w:rFonts w:ascii="Times New Roman"/>
                <w:b w:val="false"/>
                <w:i w:val="false"/>
                <w:color w:val="000000"/>
                <w:sz w:val="20"/>
              </w:rPr>
              <w:t>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 w:id="645"/>
          <w:p>
            <w:pPr>
              <w:spacing w:after="20"/>
              <w:ind w:left="20"/>
              <w:jc w:val="both"/>
            </w:pPr>
            <w:r>
              <w:rPr>
                <w:rFonts w:ascii="Times New Roman"/>
                <w:b w:val="false"/>
                <w:i w:val="false"/>
                <w:color w:val="000000"/>
                <w:sz w:val="20"/>
              </w:rPr>
              <w:t>
1) Көрсетілетін қызметті алушының мемлекеттiк қызмет көрсетудің мәртебесі туралы ақпаратты порталдың "жеке кабинеті" арқылы қашықтан қол жеткізу режимінде алуға және бiрыңғай байланыс орталығы: 1414, 8-800-080-7777 арқылы алуға мүмкіндігі бар;</w:t>
            </w:r>
          </w:p>
          <w:bookmarkEnd w:id="645"/>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www.adilet.gov.kz және көрсетілетін қызметті берушінің www.kazpatent.kz интернет-ресурстарында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20-қосымша</w:t>
            </w:r>
            <w:r>
              <w:br/>
            </w:r>
            <w:r>
              <w:rPr>
                <w:rFonts w:ascii="Times New Roman"/>
                <w:b w:val="false"/>
                <w:i w:val="false"/>
                <w:color w:val="000000"/>
                <w:sz w:val="20"/>
              </w:rPr>
              <w:t>Селекциялық жетiстiкке айрықша құқық беруді, оны пайдалануға, ашық немесе мәжбүрлі лицензияға құқықты табыстауды Селекциялық</w:t>
            </w:r>
            <w:r>
              <w:br/>
            </w:r>
            <w:r>
              <w:rPr>
                <w:rFonts w:ascii="Times New Roman"/>
                <w:b w:val="false"/>
                <w:i w:val="false"/>
                <w:color w:val="000000"/>
                <w:sz w:val="20"/>
              </w:rPr>
              <w:t>жетiстiктердің мемлекеттік тізілімінде тіркеу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58" w:id="646"/>
    <w:p>
      <w:pPr>
        <w:spacing w:after="0"/>
        <w:ind w:left="0"/>
        <w:jc w:val="both"/>
      </w:pPr>
      <w:r>
        <w:rPr>
          <w:rFonts w:ascii="Times New Roman"/>
          <w:b w:val="false"/>
          <w:i w:val="false"/>
          <w:color w:val="000000"/>
          <w:sz w:val="28"/>
        </w:rPr>
        <w:t>
      Шарттың тіркеу нөмірі:</w:t>
      </w:r>
    </w:p>
    <w:bookmarkEnd w:id="646"/>
    <w:bookmarkStart w:name="z859" w:id="647"/>
    <w:p>
      <w:pPr>
        <w:spacing w:after="0"/>
        <w:ind w:left="0"/>
        <w:jc w:val="both"/>
      </w:pPr>
      <w:r>
        <w:rPr>
          <w:rFonts w:ascii="Times New Roman"/>
          <w:b w:val="false"/>
          <w:i w:val="false"/>
          <w:color w:val="000000"/>
          <w:sz w:val="28"/>
        </w:rPr>
        <w:t>
      Шартты тіркеу күні:</w:t>
      </w:r>
    </w:p>
    <w:bookmarkEnd w:id="647"/>
    <w:bookmarkStart w:name="z860" w:id="648"/>
    <w:p>
      <w:pPr>
        <w:spacing w:after="0"/>
        <w:ind w:left="0"/>
        <w:jc w:val="both"/>
      </w:pPr>
      <w:r>
        <w:rPr>
          <w:rFonts w:ascii="Times New Roman"/>
          <w:b w:val="false"/>
          <w:i w:val="false"/>
          <w:color w:val="000000"/>
          <w:sz w:val="28"/>
        </w:rPr>
        <w:t>
      Құқық иеленуші, Лицензиар (Қосалқы лицензиар),</w:t>
      </w:r>
    </w:p>
    <w:bookmarkEnd w:id="648"/>
    <w:bookmarkStart w:name="z861" w:id="649"/>
    <w:p>
      <w:pPr>
        <w:spacing w:after="0"/>
        <w:ind w:left="0"/>
        <w:jc w:val="both"/>
      </w:pPr>
      <w:r>
        <w:rPr>
          <w:rFonts w:ascii="Times New Roman"/>
          <w:b w:val="false"/>
          <w:i w:val="false"/>
          <w:color w:val="000000"/>
          <w:sz w:val="28"/>
        </w:rPr>
        <w:t>
      Кешенді лицензиар (Қосалқы лицензиар):</w:t>
      </w:r>
    </w:p>
    <w:bookmarkEnd w:id="649"/>
    <w:bookmarkStart w:name="z862" w:id="650"/>
    <w:p>
      <w:pPr>
        <w:spacing w:after="0"/>
        <w:ind w:left="0"/>
        <w:jc w:val="both"/>
      </w:pPr>
      <w:r>
        <w:rPr>
          <w:rFonts w:ascii="Times New Roman"/>
          <w:b w:val="false"/>
          <w:i w:val="false"/>
          <w:color w:val="000000"/>
          <w:sz w:val="28"/>
        </w:rPr>
        <w:t>
      Құқықтық мирасқор, Лицензиат (Қосалқы лицензиат),</w:t>
      </w:r>
    </w:p>
    <w:bookmarkEnd w:id="650"/>
    <w:bookmarkStart w:name="z863" w:id="651"/>
    <w:p>
      <w:pPr>
        <w:spacing w:after="0"/>
        <w:ind w:left="0"/>
        <w:jc w:val="both"/>
      </w:pPr>
      <w:r>
        <w:rPr>
          <w:rFonts w:ascii="Times New Roman"/>
          <w:b w:val="false"/>
          <w:i w:val="false"/>
          <w:color w:val="000000"/>
          <w:sz w:val="28"/>
        </w:rPr>
        <w:t>
      Кешенді лицензиат (Қосалқы лицензиат):</w:t>
      </w:r>
    </w:p>
    <w:bookmarkEnd w:id="651"/>
    <w:bookmarkStart w:name="z864" w:id="652"/>
    <w:p>
      <w:pPr>
        <w:spacing w:after="0"/>
        <w:ind w:left="0"/>
        <w:jc w:val="left"/>
      </w:pPr>
      <w:r>
        <w:rPr>
          <w:rFonts w:ascii="Times New Roman"/>
          <w:b/>
          <w:i w:val="false"/>
          <w:color w:val="000000"/>
        </w:rPr>
        <w:t xml:space="preserve"> Өтінішті одан әрі қараудан  БАС ТАРТУ</w:t>
      </w:r>
    </w:p>
    <w:bookmarkEnd w:id="652"/>
    <w:bookmarkStart w:name="z865" w:id="653"/>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____________ байланысты, "Мемлекеттік және әлеуметтік жауапкершілігі бар көрсетілетін қызметтер туралы" Қазақстан Республикасы Заңының 19-бабына сәйкес өтінішті одан әрі қараудан бас тартылғанын хабарлайды.</w:t>
      </w:r>
    </w:p>
    <w:bookmarkEnd w:id="653"/>
    <w:bookmarkStart w:name="z866" w:id="654"/>
    <w:p>
      <w:pPr>
        <w:spacing w:after="0"/>
        <w:ind w:left="0"/>
        <w:jc w:val="both"/>
      </w:pPr>
      <w:r>
        <w:rPr>
          <w:rFonts w:ascii="Times New Roman"/>
          <w:b w:val="false"/>
          <w:i w:val="false"/>
          <w:color w:val="000000"/>
          <w:sz w:val="28"/>
        </w:rPr>
        <w:t>
      Қосымша:</w:t>
      </w:r>
    </w:p>
    <w:bookmarkEnd w:id="654"/>
    <w:bookmarkStart w:name="z867" w:id="655"/>
    <w:p>
      <w:pPr>
        <w:spacing w:after="0"/>
        <w:ind w:left="0"/>
        <w:jc w:val="both"/>
      </w:pPr>
      <w:r>
        <w:rPr>
          <w:rFonts w:ascii="Times New Roman"/>
          <w:b w:val="false"/>
          <w:i w:val="false"/>
          <w:color w:val="000000"/>
          <w:sz w:val="28"/>
        </w:rPr>
        <w:t xml:space="preserve">
      (Электрондық цифрлық қолтаңба) </w:t>
      </w:r>
    </w:p>
    <w:bookmarkEnd w:id="6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21-қосымша</w:t>
            </w:r>
            <w:r>
              <w:br/>
            </w:r>
            <w:r>
              <w:rPr>
                <w:rFonts w:ascii="Times New Roman"/>
                <w:b w:val="false"/>
                <w:i w:val="false"/>
                <w:color w:val="000000"/>
                <w:sz w:val="20"/>
              </w:rPr>
              <w:t>Селекциялық жетiстiкке</w:t>
            </w:r>
            <w:r>
              <w:br/>
            </w:r>
            <w:r>
              <w:rPr>
                <w:rFonts w:ascii="Times New Roman"/>
                <w:b w:val="false"/>
                <w:i w:val="false"/>
                <w:color w:val="000000"/>
                <w:sz w:val="20"/>
              </w:rPr>
              <w:t>айрықша құқық беруді, оны пайдалануға, ашық немесе</w:t>
            </w:r>
            <w:r>
              <w:br/>
            </w:r>
            <w:r>
              <w:rPr>
                <w:rFonts w:ascii="Times New Roman"/>
                <w:b w:val="false"/>
                <w:i w:val="false"/>
                <w:color w:val="000000"/>
                <w:sz w:val="20"/>
              </w:rPr>
              <w:t>мәжбүрлі лицензияға құқықты табыстауды Селекциялық жетiстiктердің мемлекеттік тізілімінде тіркеу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869" w:id="656"/>
    <w:p>
      <w:pPr>
        <w:spacing w:after="0"/>
        <w:ind w:left="0"/>
        <w:jc w:val="left"/>
      </w:pPr>
      <w:r>
        <w:rPr>
          <w:rFonts w:ascii="Times New Roman"/>
          <w:b/>
          <w:i w:val="false"/>
          <w:color w:val="000000"/>
        </w:rPr>
        <w:t xml:space="preserve"> "Тауар таңбасын, селекциялық жетістікті, өнеркәсiптiк  меншiк объектiсiн, сондай-ақ интегралдық микросхеманың топологиясын пайдалану құқығын беруді тіркеу" мемлекеттік қызмет көрсетуге қойылатын негізгі талаптардың тізбесі</w:t>
      </w:r>
    </w:p>
    <w:bookmarkEnd w:id="6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0" w:id="657"/>
          <w:p>
            <w:pPr>
              <w:spacing w:after="20"/>
              <w:ind w:left="20"/>
              <w:jc w:val="both"/>
            </w:pPr>
            <w:r>
              <w:rPr>
                <w:rFonts w:ascii="Times New Roman"/>
                <w:b w:val="false"/>
                <w:i w:val="false"/>
                <w:color w:val="000000"/>
                <w:sz w:val="20"/>
              </w:rPr>
              <w:t>
Мемлекеттік көрсетілетін қызмет атауы:</w:t>
            </w:r>
          </w:p>
          <w:bookmarkEnd w:id="65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"Тауар таңбасын, селекциялық жетістікті, өнеркәсiптiк</w:t>
            </w:r>
          </w:p>
          <w:p>
            <w:pPr>
              <w:spacing w:after="20"/>
              <w:ind w:left="20"/>
              <w:jc w:val="both"/>
            </w:pPr>
            <w:r>
              <w:rPr>
                <w:rFonts w:ascii="Times New Roman"/>
                <w:b w:val="false"/>
                <w:i w:val="false"/>
                <w:color w:val="000000"/>
                <w:sz w:val="20"/>
              </w:rPr>
              <w:t>
меншiк объектiсiн, сондай-ақ интегралдық микросхеманың топологиясын пайдалану құқығын беруді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658"/>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bookmarkEnd w:id="658"/>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Селекциялық жетістіктерге пайдалану құқықығын беруді тіркеу немесе мемлекеттік қызметті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"Селекциялық жетістіктерді қорғау туралы" Қазақстан Республикасы Заңының 3-2 бабының 2-тармағына сәйкес бекітілетін және уәкілетті органның www.adilet.gov.kz және мемлекеттік көрсетілетін қызметті берушінің www.kazpatent.kz ресми сайттарында орналастырылған селекциялық жетістіктерді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 w:id="659"/>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bookmarkEnd w:id="659"/>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5" w:id="660"/>
          <w:p>
            <w:pPr>
              <w:spacing w:after="20"/>
              <w:ind w:left="20"/>
              <w:jc w:val="both"/>
            </w:pPr>
            <w:r>
              <w:rPr>
                <w:rFonts w:ascii="Times New Roman"/>
                <w:b w:val="false"/>
                <w:i w:val="false"/>
                <w:color w:val="000000"/>
                <w:sz w:val="20"/>
              </w:rPr>
              <w:t>
1) осы қағидалардың 8, 9 және 10-қосымшаларына сәйкес нысандар бойынша лицензиялық шарт, кешенді кәсіпкерлік лицензия шарты немесе лицензиялық шарттың электрондық түрдегі талаптарын қамтитын өзге шарт бойынша селекциялық жетістікті пайдалану құқығын беруді тіркеу үшін жеке және (немесе) заңды тұлғалардың өтініштері;</w:t>
            </w:r>
          </w:p>
          <w:bookmarkEnd w:id="660"/>
          <w:p>
            <w:pPr>
              <w:spacing w:after="20"/>
              <w:ind w:left="20"/>
              <w:jc w:val="both"/>
            </w:pPr>
            <w:r>
              <w:rPr>
                <w:rFonts w:ascii="Times New Roman"/>
                <w:b w:val="false"/>
                <w:i w:val="false"/>
                <w:color w:val="000000"/>
                <w:sz w:val="20"/>
              </w:rPr>
              <w:t>
</w:t>
            </w:r>
            <w:r>
              <w:rPr>
                <w:rFonts w:ascii="Times New Roman"/>
                <w:b w:val="false"/>
                <w:i w:val="false"/>
                <w:color w:val="000000"/>
                <w:sz w:val="20"/>
              </w:rPr>
              <w:t>2) селекциялық жетістікті пайдалану құқығын беру туралы шарттың электрондық көшірмесі немесе шарттың нотариалды куәландырылған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ұлттық көрсетілетін қызметті алушы өтініш берген жағдайда, қорғау құжаты немесе айрықша құқықтар иесінің басқару органдары немесе құрылтайшылардың/акционерлердің жалпы шешімімен шарт жасасу және шартқа кәсіпорын басшысының қол қою өкілеттігін беру мәселесі бойынша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661"/>
          <w:p>
            <w:pPr>
              <w:spacing w:after="20"/>
              <w:ind w:left="20"/>
              <w:jc w:val="both"/>
            </w:pPr>
            <w:r>
              <w:rPr>
                <w:rFonts w:ascii="Times New Roman"/>
                <w:b w:val="false"/>
                <w:i w:val="false"/>
                <w:color w:val="000000"/>
                <w:sz w:val="20"/>
              </w:rPr>
              <w:t>
1) селекциялық жетістікке айрықша құқықты тоқтатуға арналған қалпына келтіру мерзімнің аяқталуы;</w:t>
            </w:r>
          </w:p>
          <w:bookmarkEnd w:id="661"/>
          <w:p>
            <w:pPr>
              <w:spacing w:after="20"/>
              <w:ind w:left="20"/>
              <w:jc w:val="both"/>
            </w:pPr>
            <w:r>
              <w:rPr>
                <w:rFonts w:ascii="Times New Roman"/>
                <w:b w:val="false"/>
                <w:i w:val="false"/>
                <w:color w:val="000000"/>
                <w:sz w:val="20"/>
              </w:rPr>
              <w:t>
</w:t>
            </w:r>
            <w:r>
              <w:rPr>
                <w:rFonts w:ascii="Times New Roman"/>
                <w:b w:val="false"/>
                <w:i w:val="false"/>
                <w:color w:val="000000"/>
                <w:sz w:val="20"/>
              </w:rPr>
              <w:t>2) негіздерді қалпына келтіру үшін тіркеуге уақытша кедергі келтіретін мерзімінің аяқталуы;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келісімге қатысушы болып табылмайтын тұлғадан тіркеуге өтінім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лицензиялық шартты немесе оған қосымша келісімді тіркеудің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селекциялық жетістікке пайдалану құқығын беруге кедергі келтіретін тараптарда міндеттемелердің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ресімдеуге қойылатын талаптар бұзылған немесе шартты тіркеуге кедергі келтіретін негіздер болған жағдайда, бірақ көрсетілетін қызметті берушімен қалпына келтірілуі мүмкін көрсетілетін қызметті алушыға жіберілген күннен бастап үш ай ішінде болмаған немесе түзетілген құжаттарды ұсынуға не болмаса тиісті өзгерістер мен толықтырулар енгізуге хабарлама жолданады. Бұл жағдайда құжаттарға тексеру жүргізу мерзімі болмаған немесе түзетілген құжаттар ұсынылған күннен бастап есептеледі.</w:t>
            </w:r>
          </w:p>
          <w:p>
            <w:pPr>
              <w:spacing w:after="20"/>
              <w:ind w:left="20"/>
              <w:jc w:val="both"/>
            </w:pPr>
            <w:r>
              <w:rPr>
                <w:rFonts w:ascii="Times New Roman"/>
                <w:b w:val="false"/>
                <w:i w:val="false"/>
                <w:color w:val="000000"/>
                <w:sz w:val="20"/>
              </w:rPr>
              <w:t>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662"/>
          <w:p>
            <w:pPr>
              <w:spacing w:after="20"/>
              <w:ind w:left="20"/>
              <w:jc w:val="both"/>
            </w:pPr>
            <w:r>
              <w:rPr>
                <w:rFonts w:ascii="Times New Roman"/>
                <w:b w:val="false"/>
                <w:i w:val="false"/>
                <w:color w:val="000000"/>
                <w:sz w:val="20"/>
              </w:rPr>
              <w:t>
1) Көрсетілетін қызметті алушының мемлекеттiк қызмет көрсетудің мәртебесі туралы ақпаратты порталдың "жеке кабинеті" арқылы қашықтан қол жеткізу режимінде алуға және бiрыңғай байланыс орталығы: 1414, 8-800-080-7777 арқылы алуға мүмкіндігі бар;</w:t>
            </w:r>
          </w:p>
          <w:bookmarkEnd w:id="662"/>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www.adilet. gov.kz және көрсетілетін қызметті берушінің www. kazpatent.kz интернет-ресурстарында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22-қосымша</w:t>
            </w:r>
            <w:r>
              <w:br/>
            </w:r>
            <w:r>
              <w:rPr>
                <w:rFonts w:ascii="Times New Roman"/>
                <w:b w:val="false"/>
                <w:i w:val="false"/>
                <w:color w:val="000000"/>
                <w:sz w:val="20"/>
              </w:rPr>
              <w:t>Селекциялық жетiстiкке айрықша құқық беруді, оны пайдалануға, ашық немесе мәжбүрлі лицензияға құқықты табыстауды Селекциялық</w:t>
            </w:r>
            <w:r>
              <w:br/>
            </w:r>
            <w:r>
              <w:rPr>
                <w:rFonts w:ascii="Times New Roman"/>
                <w:b w:val="false"/>
                <w:i w:val="false"/>
                <w:color w:val="000000"/>
                <w:sz w:val="20"/>
              </w:rPr>
              <w:t>жетiстiктердің мемлекеттік тізілімінде тіркеу қағидаларына</w:t>
            </w:r>
            <w:r>
              <w:br/>
            </w:r>
            <w:r>
              <w:rPr>
                <w:rFonts w:ascii="Times New Roman"/>
                <w:b w:val="false"/>
                <w:i w:val="false"/>
                <w:color w:val="000000"/>
                <w:sz w:val="20"/>
              </w:rPr>
              <w:t>13-қосымша</w:t>
            </w:r>
            <w:r>
              <w:br/>
            </w:r>
            <w:r>
              <w:rPr>
                <w:rFonts w:ascii="Times New Roman"/>
                <w:b w:val="false"/>
                <w:i w:val="false"/>
                <w:color w:val="000000"/>
                <w:sz w:val="20"/>
              </w:rPr>
              <w:t>Нысан</w:t>
            </w:r>
          </w:p>
        </w:tc>
      </w:tr>
    </w:tbl>
    <w:bookmarkStart w:name="z887" w:id="663"/>
    <w:p>
      <w:pPr>
        <w:spacing w:after="0"/>
        <w:ind w:left="0"/>
        <w:jc w:val="both"/>
      </w:pPr>
      <w:r>
        <w:rPr>
          <w:rFonts w:ascii="Times New Roman"/>
          <w:b w:val="false"/>
          <w:i w:val="false"/>
          <w:color w:val="000000"/>
          <w:sz w:val="28"/>
        </w:rPr>
        <w:t>
      Шарттың тіркеу нөмірі:</w:t>
      </w:r>
    </w:p>
    <w:bookmarkEnd w:id="663"/>
    <w:bookmarkStart w:name="z888" w:id="664"/>
    <w:p>
      <w:pPr>
        <w:spacing w:after="0"/>
        <w:ind w:left="0"/>
        <w:jc w:val="both"/>
      </w:pPr>
      <w:r>
        <w:rPr>
          <w:rFonts w:ascii="Times New Roman"/>
          <w:b w:val="false"/>
          <w:i w:val="false"/>
          <w:color w:val="000000"/>
          <w:sz w:val="28"/>
        </w:rPr>
        <w:t>
      Шартты тіркеу күні:</w:t>
      </w:r>
    </w:p>
    <w:bookmarkEnd w:id="664"/>
    <w:bookmarkStart w:name="z889" w:id="665"/>
    <w:p>
      <w:pPr>
        <w:spacing w:after="0"/>
        <w:ind w:left="0"/>
        <w:jc w:val="both"/>
      </w:pPr>
      <w:r>
        <w:rPr>
          <w:rFonts w:ascii="Times New Roman"/>
          <w:b w:val="false"/>
          <w:i w:val="false"/>
          <w:color w:val="000000"/>
          <w:sz w:val="28"/>
        </w:rPr>
        <w:t>
      Құқық иеленуші, Лицензиар (Қосалқы лицензиар),</w:t>
      </w:r>
    </w:p>
    <w:bookmarkEnd w:id="665"/>
    <w:bookmarkStart w:name="z890" w:id="666"/>
    <w:p>
      <w:pPr>
        <w:spacing w:after="0"/>
        <w:ind w:left="0"/>
        <w:jc w:val="both"/>
      </w:pPr>
      <w:r>
        <w:rPr>
          <w:rFonts w:ascii="Times New Roman"/>
          <w:b w:val="false"/>
          <w:i w:val="false"/>
          <w:color w:val="000000"/>
          <w:sz w:val="28"/>
        </w:rPr>
        <w:t>
      Кешенді лицензиар (Қосалқы лицензиар):</w:t>
      </w:r>
    </w:p>
    <w:bookmarkEnd w:id="666"/>
    <w:bookmarkStart w:name="z891" w:id="667"/>
    <w:p>
      <w:pPr>
        <w:spacing w:after="0"/>
        <w:ind w:left="0"/>
        <w:jc w:val="both"/>
      </w:pPr>
      <w:r>
        <w:rPr>
          <w:rFonts w:ascii="Times New Roman"/>
          <w:b w:val="false"/>
          <w:i w:val="false"/>
          <w:color w:val="000000"/>
          <w:sz w:val="28"/>
        </w:rPr>
        <w:t>
      Құқықтық мирасқор, Лицензиат (Қосалқы лицензиат),</w:t>
      </w:r>
    </w:p>
    <w:bookmarkEnd w:id="667"/>
    <w:bookmarkStart w:name="z892" w:id="668"/>
    <w:p>
      <w:pPr>
        <w:spacing w:after="0"/>
        <w:ind w:left="0"/>
        <w:jc w:val="both"/>
      </w:pPr>
      <w:r>
        <w:rPr>
          <w:rFonts w:ascii="Times New Roman"/>
          <w:b w:val="false"/>
          <w:i w:val="false"/>
          <w:color w:val="000000"/>
          <w:sz w:val="28"/>
        </w:rPr>
        <w:t>
      Кешенді лицензиат (Қосалқы лицензиат):</w:t>
      </w:r>
    </w:p>
    <w:bookmarkEnd w:id="668"/>
    <w:bookmarkStart w:name="z893" w:id="669"/>
    <w:p>
      <w:pPr>
        <w:spacing w:after="0"/>
        <w:ind w:left="0"/>
        <w:jc w:val="left"/>
      </w:pPr>
      <w:r>
        <w:rPr>
          <w:rFonts w:ascii="Times New Roman"/>
          <w:b/>
          <w:i w:val="false"/>
          <w:color w:val="000000"/>
        </w:rPr>
        <w:t xml:space="preserve"> Өтінішті одан әрі қараудан  БАС ТАРТУ ТУРАЛЫ</w:t>
      </w:r>
    </w:p>
    <w:bookmarkEnd w:id="669"/>
    <w:bookmarkStart w:name="z894" w:id="670"/>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____________ байланысты, "Мемлекеттік және әлеуметтік жауапкершілігі бар көрсетілетін қызметтер туралы" Қазақстан Республикасы Заңының 19-бабына сәйкес өтінішті одан әрі қараудан бас тартылғанын хабарлайды.</w:t>
      </w:r>
    </w:p>
    <w:bookmarkEnd w:id="670"/>
    <w:bookmarkStart w:name="z895" w:id="671"/>
    <w:p>
      <w:pPr>
        <w:spacing w:after="0"/>
        <w:ind w:left="0"/>
        <w:jc w:val="both"/>
      </w:pPr>
      <w:r>
        <w:rPr>
          <w:rFonts w:ascii="Times New Roman"/>
          <w:b w:val="false"/>
          <w:i w:val="false"/>
          <w:color w:val="000000"/>
          <w:sz w:val="28"/>
        </w:rPr>
        <w:t>
      Қосымша:</w:t>
      </w:r>
    </w:p>
    <w:bookmarkEnd w:id="671"/>
    <w:bookmarkStart w:name="z896" w:id="672"/>
    <w:p>
      <w:pPr>
        <w:spacing w:after="0"/>
        <w:ind w:left="0"/>
        <w:jc w:val="both"/>
      </w:pPr>
      <w:r>
        <w:rPr>
          <w:rFonts w:ascii="Times New Roman"/>
          <w:b w:val="false"/>
          <w:i w:val="false"/>
          <w:color w:val="000000"/>
          <w:sz w:val="28"/>
        </w:rPr>
        <w:t xml:space="preserve">
      (Электрондық цифрлық қолтаңба) </w:t>
      </w:r>
    </w:p>
    <w:bookmarkEnd w:id="6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23-қосымша</w:t>
            </w:r>
            <w:r>
              <w:br/>
            </w:r>
            <w:r>
              <w:rPr>
                <w:rFonts w:ascii="Times New Roman"/>
                <w:b w:val="false"/>
                <w:i w:val="false"/>
                <w:color w:val="000000"/>
                <w:sz w:val="20"/>
              </w:rPr>
              <w:t>Өнеркәсіптік меншік объектісіне</w:t>
            </w:r>
            <w:r>
              <w:br/>
            </w:r>
            <w:r>
              <w:rPr>
                <w:rFonts w:ascii="Times New Roman"/>
                <w:b w:val="false"/>
                <w:i w:val="false"/>
                <w:color w:val="000000"/>
                <w:sz w:val="20"/>
              </w:rPr>
              <w:t>айрықша құқық беруді, оны</w:t>
            </w:r>
            <w:r>
              <w:br/>
            </w:r>
            <w:r>
              <w:rPr>
                <w:rFonts w:ascii="Times New Roman"/>
                <w:b w:val="false"/>
                <w:i w:val="false"/>
                <w:color w:val="000000"/>
                <w:sz w:val="20"/>
              </w:rPr>
              <w:t>пайдалануға, ашық немесе</w:t>
            </w:r>
            <w:r>
              <w:br/>
            </w:r>
            <w:r>
              <w:rPr>
                <w:rFonts w:ascii="Times New Roman"/>
                <w:b w:val="false"/>
                <w:i w:val="false"/>
                <w:color w:val="000000"/>
                <w:sz w:val="20"/>
              </w:rPr>
              <w:t>мәжбүрлі лицензияға құқықты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табыстауды тиісті мемлекеттік</w:t>
            </w:r>
            <w:r>
              <w:br/>
            </w:r>
            <w:r>
              <w:rPr>
                <w:rFonts w:ascii="Times New Roman"/>
                <w:b w:val="false"/>
                <w:i w:val="false"/>
                <w:color w:val="000000"/>
                <w:sz w:val="20"/>
              </w:rPr>
              <w:t>тізілімдерде тіркеу қағидаларына 1-қосымша</w:t>
            </w:r>
          </w:p>
        </w:tc>
      </w:tr>
    </w:tbl>
    <w:bookmarkStart w:name="z899" w:id="673"/>
    <w:p>
      <w:pPr>
        <w:spacing w:after="0"/>
        <w:ind w:left="0"/>
        <w:jc w:val="both"/>
      </w:pPr>
      <w:r>
        <w:rPr>
          <w:rFonts w:ascii="Times New Roman"/>
          <w:b w:val="false"/>
          <w:i w:val="false"/>
          <w:color w:val="000000"/>
          <w:sz w:val="28"/>
        </w:rPr>
        <w:t>
      Нысан</w:t>
      </w:r>
    </w:p>
    <w:bookmarkEnd w:id="673"/>
    <w:bookmarkStart w:name="z900" w:id="674"/>
    <w:p>
      <w:pPr>
        <w:spacing w:after="0"/>
        <w:ind w:left="0"/>
        <w:jc w:val="left"/>
      </w:pPr>
      <w:r>
        <w:rPr>
          <w:rFonts w:ascii="Times New Roman"/>
          <w:b/>
          <w:i w:val="false"/>
          <w:color w:val="000000"/>
        </w:rPr>
        <w:t xml:space="preserve"> "Тауар таңбасына, селекциялық жетістікке, өнеркәсіптік меншік объектісіне, сондай-ақ интегралдық микросхема топологиясына айрықша құқықты беруді тіркеу" мемлекеттік қызмет көрсетуге қойылатын негізгі талаптардың тізбесі</w:t>
      </w:r>
    </w:p>
    <w:bookmarkEnd w:id="6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 w:id="675"/>
          <w:p>
            <w:pPr>
              <w:spacing w:after="20"/>
              <w:ind w:left="20"/>
              <w:jc w:val="both"/>
            </w:pPr>
            <w:r>
              <w:rPr>
                <w:rFonts w:ascii="Times New Roman"/>
                <w:b w:val="false"/>
                <w:i w:val="false"/>
                <w:color w:val="000000"/>
                <w:sz w:val="20"/>
              </w:rPr>
              <w:t>
Мемлекеттік көрсетілетін қызмет атауы:</w:t>
            </w:r>
          </w:p>
          <w:bookmarkEnd w:id="67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"Тауар таңбасына, селекциялық жетістікке, өнеркәсіптік</w:t>
            </w:r>
          </w:p>
          <w:p>
            <w:pPr>
              <w:spacing w:after="20"/>
              <w:ind w:left="20"/>
              <w:jc w:val="both"/>
            </w:pPr>
            <w:r>
              <w:rPr>
                <w:rFonts w:ascii="Times New Roman"/>
                <w:b w:val="false"/>
                <w:i w:val="false"/>
                <w:color w:val="000000"/>
                <w:sz w:val="20"/>
              </w:rPr>
              <w:t>
меншік объектісіне, сондай-ақ интегралдық микросхема топологиясына айрықша құқықты беруді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 w:id="676"/>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bookmarkEnd w:id="676"/>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меншік объектілеріне айрықша құқықты беруді тіркеу немесе мемлекеттік қызметті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Патент Заңы" Қазақстан Республикасы Заңының 4-1 бабының 2-тармағына сәйкес бекітілетін және уәкілетті органның www.adilet.gov.kz және мемлекеттік көрсетілетін қызметті берушінің www.kazpatent.kz ресми сайттарында орналастырылған тауар белгілерін, тауар шығарылған жерлердің атауларын, өнеркәсіптік меншік объектілерін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 w:id="677"/>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bookmarkEnd w:id="677"/>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 w:id="678"/>
          <w:p>
            <w:pPr>
              <w:spacing w:after="20"/>
              <w:ind w:left="20"/>
              <w:jc w:val="both"/>
            </w:pPr>
            <w:r>
              <w:rPr>
                <w:rFonts w:ascii="Times New Roman"/>
                <w:b w:val="false"/>
                <w:i w:val="false"/>
                <w:color w:val="000000"/>
                <w:sz w:val="20"/>
              </w:rPr>
              <w:t>
1) осы қағидалардың 2 және 3-қосымшаларына сәйкес нысандар бойынша өнеркәсіптік меншік объектілеріне айрықша құқықты беру/ішінара беру шарты бойынша электрондық түрдегі нысан бойынша жеке және (немесе) заңды тұлғалардың өтініштері;</w:t>
            </w:r>
          </w:p>
          <w:bookmarkEnd w:id="678"/>
          <w:p>
            <w:pPr>
              <w:spacing w:after="20"/>
              <w:ind w:left="20"/>
              <w:jc w:val="both"/>
            </w:pPr>
            <w:r>
              <w:rPr>
                <w:rFonts w:ascii="Times New Roman"/>
                <w:b w:val="false"/>
                <w:i w:val="false"/>
                <w:color w:val="000000"/>
                <w:sz w:val="20"/>
              </w:rPr>
              <w:t>
</w:t>
            </w:r>
            <w:r>
              <w:rPr>
                <w:rFonts w:ascii="Times New Roman"/>
                <w:b w:val="false"/>
                <w:i w:val="false"/>
                <w:color w:val="000000"/>
                <w:sz w:val="20"/>
              </w:rPr>
              <w:t>2) өнеркәсіптік меншік объектілерін пайдалану құқығын беру туралы шарттың электрондық көшірмесі немесе шарттың нотариалды куәландырылған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ұлттық көрсетілетін қызметті алушы өтініш берген жағдайда, қорғау құжаты немесе айрықша құқықтар иесінің басқару органдары немесе құрылтайшылардың/акционерлердің жалпы шешімімен шарт жасасу және шартқа кәсіпорын басшысының қол қою өкілеттігін беру мәселесі бойынша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 w:id="679"/>
          <w:p>
            <w:pPr>
              <w:spacing w:after="20"/>
              <w:ind w:left="20"/>
              <w:jc w:val="both"/>
            </w:pPr>
            <w:r>
              <w:rPr>
                <w:rFonts w:ascii="Times New Roman"/>
                <w:b w:val="false"/>
                <w:i w:val="false"/>
                <w:color w:val="000000"/>
                <w:sz w:val="20"/>
              </w:rPr>
              <w:t>
1) объектіге айрықша құқықтың тоқтатылған қолданылу мерзімін қалпына келтіру мерзімінің аяқталуы;</w:t>
            </w:r>
          </w:p>
          <w:bookmarkEnd w:id="679"/>
          <w:p>
            <w:pPr>
              <w:spacing w:after="20"/>
              <w:ind w:left="20"/>
              <w:jc w:val="both"/>
            </w:pPr>
            <w:r>
              <w:rPr>
                <w:rFonts w:ascii="Times New Roman"/>
                <w:b w:val="false"/>
                <w:i w:val="false"/>
                <w:color w:val="000000"/>
                <w:sz w:val="20"/>
              </w:rPr>
              <w:t>
</w:t>
            </w:r>
            <w:r>
              <w:rPr>
                <w:rFonts w:ascii="Times New Roman"/>
                <w:b w:val="false"/>
                <w:i w:val="false"/>
                <w:color w:val="000000"/>
                <w:sz w:val="20"/>
              </w:rPr>
              <w:t>2) тіркеуге уақытша кедергі келтіретін негіздерді жою үшін мерзімнің өтуі;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шарттың тарапы болып табылмайтын тұлғадан тіркеу туралы өтінішті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өнеркәсіптік меншік объектілеріне айрықша құқыққа билік ету құқығын тіркеудің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ресімдеуге қойылатын талаптар бұзылған немесе шартты тіркеуге кедергі келтіретін негіздер болған жағдайда, бірақ көрсетілетін қызметті берушімен қалпына келтірілуі мүмкін көрсетілетін қызметті алушыға жіберілген күннен бастап үш ай ішінде болмаған немесе түзетілген құжаттарды ұсынуға не болмаса тиісті өзгерістер мен толықтырулар енгізуге хабарлама жолданады. Бұл жағдайда құжаттарға тексеру жүргізу мерзімі болмаған немесе түзетілген құжаттар ұсынылған күннен бастап есептеледі.</w:t>
            </w:r>
          </w:p>
          <w:p>
            <w:pPr>
              <w:spacing w:after="20"/>
              <w:ind w:left="20"/>
              <w:jc w:val="both"/>
            </w:pPr>
            <w:r>
              <w:rPr>
                <w:rFonts w:ascii="Times New Roman"/>
                <w:b w:val="false"/>
                <w:i w:val="false"/>
                <w:color w:val="000000"/>
                <w:sz w:val="20"/>
              </w:rPr>
              <w:t>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 w:id="680"/>
          <w:p>
            <w:pPr>
              <w:spacing w:after="20"/>
              <w:ind w:left="20"/>
              <w:jc w:val="both"/>
            </w:pPr>
            <w:r>
              <w:rPr>
                <w:rFonts w:ascii="Times New Roman"/>
                <w:b w:val="false"/>
                <w:i w:val="false"/>
                <w:color w:val="000000"/>
                <w:sz w:val="20"/>
              </w:rPr>
              <w:t>
1) көрсетілетін қызметті алушының мемлекеттiк қызмет көрсетудің мәртебесі туралы ақпаратты порталдың "жеке кабинеті" арқылы қашықтан қол жеткізу режимінде алуға және бiрыңғай байланыс орталығы: 1414, 8-800-080-7777 арқылы алуға мүмкіндігі бар;</w:t>
            </w:r>
          </w:p>
          <w:bookmarkEnd w:id="680"/>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www.adilet.gov.kz және көрсетілетін қызметті берушінің www.kazpatent.kz интернет-ресурстарында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24-қосымша</w:t>
            </w:r>
            <w:r>
              <w:br/>
            </w:r>
            <w:r>
              <w:rPr>
                <w:rFonts w:ascii="Times New Roman"/>
                <w:b w:val="false"/>
                <w:i w:val="false"/>
                <w:color w:val="000000"/>
                <w:sz w:val="20"/>
              </w:rPr>
              <w:t>Өнеркәсіптік меншік объектісіне</w:t>
            </w:r>
            <w:r>
              <w:br/>
            </w:r>
            <w:r>
              <w:rPr>
                <w:rFonts w:ascii="Times New Roman"/>
                <w:b w:val="false"/>
                <w:i w:val="false"/>
                <w:color w:val="000000"/>
                <w:sz w:val="20"/>
              </w:rPr>
              <w:t>айрықша құқық беруді, оны</w:t>
            </w:r>
            <w:r>
              <w:br/>
            </w:r>
            <w:r>
              <w:rPr>
                <w:rFonts w:ascii="Times New Roman"/>
                <w:b w:val="false"/>
                <w:i w:val="false"/>
                <w:color w:val="000000"/>
                <w:sz w:val="20"/>
              </w:rPr>
              <w:t>пайдалануға, ашық немесе</w:t>
            </w:r>
            <w:r>
              <w:br/>
            </w:r>
            <w:r>
              <w:rPr>
                <w:rFonts w:ascii="Times New Roman"/>
                <w:b w:val="false"/>
                <w:i w:val="false"/>
                <w:color w:val="000000"/>
                <w:sz w:val="20"/>
              </w:rPr>
              <w:t>мәжбүрлі лицензияға құқықты</w:t>
            </w:r>
            <w:r>
              <w:br/>
            </w:r>
            <w:r>
              <w:rPr>
                <w:rFonts w:ascii="Times New Roman"/>
                <w:b w:val="false"/>
                <w:i w:val="false"/>
                <w:color w:val="000000"/>
                <w:sz w:val="20"/>
              </w:rPr>
              <w:t>табыстауды тиісті мемлекеттік</w:t>
            </w:r>
            <w:r>
              <w:br/>
            </w:r>
            <w:r>
              <w:rPr>
                <w:rFonts w:ascii="Times New Roman"/>
                <w:b w:val="false"/>
                <w:i w:val="false"/>
                <w:color w:val="000000"/>
                <w:sz w:val="20"/>
              </w:rPr>
              <w:t>тізілімдерде тіркеу қағидаларына 6-қосымша</w:t>
            </w:r>
          </w:p>
        </w:tc>
      </w:tr>
    </w:tbl>
    <w:bookmarkStart w:name="z917" w:id="681"/>
    <w:p>
      <w:pPr>
        <w:spacing w:after="0"/>
        <w:ind w:left="0"/>
        <w:jc w:val="both"/>
      </w:pPr>
      <w:r>
        <w:rPr>
          <w:rFonts w:ascii="Times New Roman"/>
          <w:b w:val="false"/>
          <w:i w:val="false"/>
          <w:color w:val="000000"/>
          <w:sz w:val="28"/>
        </w:rPr>
        <w:t>
      Нысан</w:t>
      </w:r>
    </w:p>
    <w:bookmarkEnd w:id="681"/>
    <w:bookmarkStart w:name="z918" w:id="682"/>
    <w:p>
      <w:pPr>
        <w:spacing w:after="0"/>
        <w:ind w:left="0"/>
        <w:jc w:val="both"/>
      </w:pPr>
      <w:r>
        <w:rPr>
          <w:rFonts w:ascii="Times New Roman"/>
          <w:b w:val="false"/>
          <w:i w:val="false"/>
          <w:color w:val="000000"/>
          <w:sz w:val="28"/>
        </w:rPr>
        <w:t>
      Шарттың тіркеу нөмірі:</w:t>
      </w:r>
    </w:p>
    <w:bookmarkEnd w:id="682"/>
    <w:bookmarkStart w:name="z919" w:id="683"/>
    <w:p>
      <w:pPr>
        <w:spacing w:after="0"/>
        <w:ind w:left="0"/>
        <w:jc w:val="both"/>
      </w:pPr>
      <w:r>
        <w:rPr>
          <w:rFonts w:ascii="Times New Roman"/>
          <w:b w:val="false"/>
          <w:i w:val="false"/>
          <w:color w:val="000000"/>
          <w:sz w:val="28"/>
        </w:rPr>
        <w:t>
      Шартты тіркеу күні:</w:t>
      </w:r>
    </w:p>
    <w:bookmarkEnd w:id="683"/>
    <w:bookmarkStart w:name="z920" w:id="684"/>
    <w:p>
      <w:pPr>
        <w:spacing w:after="0"/>
        <w:ind w:left="0"/>
        <w:jc w:val="both"/>
      </w:pPr>
      <w:r>
        <w:rPr>
          <w:rFonts w:ascii="Times New Roman"/>
          <w:b w:val="false"/>
          <w:i w:val="false"/>
          <w:color w:val="000000"/>
          <w:sz w:val="28"/>
        </w:rPr>
        <w:t>
      Құқық иеленуші, Лицензиар (Қосалқы лицензиар),</w:t>
      </w:r>
    </w:p>
    <w:bookmarkEnd w:id="684"/>
    <w:bookmarkStart w:name="z921" w:id="685"/>
    <w:p>
      <w:pPr>
        <w:spacing w:after="0"/>
        <w:ind w:left="0"/>
        <w:jc w:val="both"/>
      </w:pPr>
      <w:r>
        <w:rPr>
          <w:rFonts w:ascii="Times New Roman"/>
          <w:b w:val="false"/>
          <w:i w:val="false"/>
          <w:color w:val="000000"/>
          <w:sz w:val="28"/>
        </w:rPr>
        <w:t>
      Кешенді лицензиар (Қосалқы лицензиар):</w:t>
      </w:r>
    </w:p>
    <w:bookmarkEnd w:id="685"/>
    <w:bookmarkStart w:name="z922" w:id="686"/>
    <w:p>
      <w:pPr>
        <w:spacing w:after="0"/>
        <w:ind w:left="0"/>
        <w:jc w:val="both"/>
      </w:pPr>
      <w:r>
        <w:rPr>
          <w:rFonts w:ascii="Times New Roman"/>
          <w:b w:val="false"/>
          <w:i w:val="false"/>
          <w:color w:val="000000"/>
          <w:sz w:val="28"/>
        </w:rPr>
        <w:t>
      Құқықтық мирасқор, Лицензиат (Қосалқы лицензиат),</w:t>
      </w:r>
    </w:p>
    <w:bookmarkEnd w:id="686"/>
    <w:bookmarkStart w:name="z923" w:id="687"/>
    <w:p>
      <w:pPr>
        <w:spacing w:after="0"/>
        <w:ind w:left="0"/>
        <w:jc w:val="both"/>
      </w:pPr>
      <w:r>
        <w:rPr>
          <w:rFonts w:ascii="Times New Roman"/>
          <w:b w:val="false"/>
          <w:i w:val="false"/>
          <w:color w:val="000000"/>
          <w:sz w:val="28"/>
        </w:rPr>
        <w:t>
      Кешенді лицензиат (Қосалқы лицензиат):</w:t>
      </w:r>
    </w:p>
    <w:bookmarkEnd w:id="687"/>
    <w:bookmarkStart w:name="z924" w:id="688"/>
    <w:p>
      <w:pPr>
        <w:spacing w:after="0"/>
        <w:ind w:left="0"/>
        <w:jc w:val="left"/>
      </w:pPr>
      <w:r>
        <w:rPr>
          <w:rFonts w:ascii="Times New Roman"/>
          <w:b/>
          <w:i w:val="false"/>
          <w:color w:val="000000"/>
        </w:rPr>
        <w:t xml:space="preserve"> Өтінішті одан әрі қарау туралы  БАС ТАРТУ</w:t>
      </w:r>
    </w:p>
    <w:bookmarkEnd w:id="688"/>
    <w:bookmarkStart w:name="z925" w:id="689"/>
    <w:p>
      <w:pPr>
        <w:spacing w:after="0"/>
        <w:ind w:left="0"/>
        <w:jc w:val="both"/>
      </w:pPr>
      <w:r>
        <w:rPr>
          <w:rFonts w:ascii="Times New Roman"/>
          <w:b w:val="false"/>
          <w:i w:val="false"/>
          <w:color w:val="000000"/>
          <w:sz w:val="28"/>
        </w:rPr>
        <w:t>
      Қазақстан Республикасы Әділет министрлігінің "Ұлттық зияткерлік меншік институты" шаруашылық жүргізу құқығындағы республикалық мемлекеттік кәсіпорны ____________ байланысты, "Мемлекеттік және әлеуметтік жауапкершілігі бар көрсетілетін қызметтер туралы" Қазақстан Республикасы Заңының 19-бабына сәйкес өтінішті одан әрі қараудан бас тартылғанын хабарлайды.</w:t>
      </w:r>
    </w:p>
    <w:bookmarkEnd w:id="689"/>
    <w:bookmarkStart w:name="z926" w:id="690"/>
    <w:p>
      <w:pPr>
        <w:spacing w:after="0"/>
        <w:ind w:left="0"/>
        <w:jc w:val="both"/>
      </w:pPr>
      <w:r>
        <w:rPr>
          <w:rFonts w:ascii="Times New Roman"/>
          <w:b w:val="false"/>
          <w:i w:val="false"/>
          <w:color w:val="000000"/>
          <w:sz w:val="28"/>
        </w:rPr>
        <w:t>
      Қосымша:</w:t>
      </w:r>
    </w:p>
    <w:bookmarkEnd w:id="690"/>
    <w:bookmarkStart w:name="z927" w:id="691"/>
    <w:p>
      <w:pPr>
        <w:spacing w:after="0"/>
        <w:ind w:left="0"/>
        <w:jc w:val="both"/>
      </w:pPr>
      <w:r>
        <w:rPr>
          <w:rFonts w:ascii="Times New Roman"/>
          <w:b w:val="false"/>
          <w:i w:val="false"/>
          <w:color w:val="000000"/>
          <w:sz w:val="28"/>
        </w:rPr>
        <w:t xml:space="preserve">
      (Электрондық цифрлық қолтаңба) </w:t>
      </w:r>
    </w:p>
    <w:bookmarkEnd w:id="6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25-қосымша</w:t>
            </w:r>
            <w:r>
              <w:br/>
            </w:r>
            <w:r>
              <w:rPr>
                <w:rFonts w:ascii="Times New Roman"/>
                <w:b w:val="false"/>
                <w:i w:val="false"/>
                <w:color w:val="000000"/>
                <w:sz w:val="20"/>
              </w:rPr>
              <w:t>Өнеркәсіптік меншік объектісіне</w:t>
            </w:r>
            <w:r>
              <w:br/>
            </w:r>
            <w:r>
              <w:rPr>
                <w:rFonts w:ascii="Times New Roman"/>
                <w:b w:val="false"/>
                <w:i w:val="false"/>
                <w:color w:val="000000"/>
                <w:sz w:val="20"/>
              </w:rPr>
              <w:t>айрықша құқық беруді, оны</w:t>
            </w:r>
            <w:r>
              <w:br/>
            </w:r>
            <w:r>
              <w:rPr>
                <w:rFonts w:ascii="Times New Roman"/>
                <w:b w:val="false"/>
                <w:i w:val="false"/>
                <w:color w:val="000000"/>
                <w:sz w:val="20"/>
              </w:rPr>
              <w:t>пайдалануға, ашық немесе</w:t>
            </w:r>
            <w:r>
              <w:br/>
            </w:r>
            <w:r>
              <w:rPr>
                <w:rFonts w:ascii="Times New Roman"/>
                <w:b w:val="false"/>
                <w:i w:val="false"/>
                <w:color w:val="000000"/>
                <w:sz w:val="20"/>
              </w:rPr>
              <w:t>мәжбүрлі лицензияға құқықты</w:t>
            </w:r>
            <w:r>
              <w:br/>
            </w:r>
            <w:r>
              <w:rPr>
                <w:rFonts w:ascii="Times New Roman"/>
                <w:b w:val="false"/>
                <w:i w:val="false"/>
                <w:color w:val="000000"/>
                <w:sz w:val="20"/>
              </w:rPr>
              <w:t>табыстауды тиісті мемлекеттік</w:t>
            </w:r>
            <w:r>
              <w:br/>
            </w:r>
            <w:r>
              <w:rPr>
                <w:rFonts w:ascii="Times New Roman"/>
                <w:b w:val="false"/>
                <w:i w:val="false"/>
                <w:color w:val="000000"/>
                <w:sz w:val="20"/>
              </w:rPr>
              <w:t>тізілімдерде тіркеу қағидаларына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30" w:id="692"/>
    <w:p>
      <w:pPr>
        <w:spacing w:after="0"/>
        <w:ind w:left="0"/>
        <w:jc w:val="left"/>
      </w:pPr>
      <w:r>
        <w:rPr>
          <w:rFonts w:ascii="Times New Roman"/>
          <w:b/>
          <w:i w:val="false"/>
          <w:color w:val="000000"/>
        </w:rPr>
        <w:t xml:space="preserve"> "Тауар таңбасын, селекциялық жетістікті, өнеркәсiптiк  меншiк объектiсiн, сондай-ақ интегралдық микросхеманың топологиясын пайдалану құқығын беруді тіркеу" мемлекеттік қызмет көрсетуге қойылатын негізгі талаптардың тізбесі</w:t>
      </w:r>
    </w:p>
    <w:bookmarkEnd w:id="6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1" w:id="693"/>
          <w:p>
            <w:pPr>
              <w:spacing w:after="20"/>
              <w:ind w:left="20"/>
              <w:jc w:val="both"/>
            </w:pPr>
            <w:r>
              <w:rPr>
                <w:rFonts w:ascii="Times New Roman"/>
                <w:b w:val="false"/>
                <w:i w:val="false"/>
                <w:color w:val="000000"/>
                <w:sz w:val="20"/>
              </w:rPr>
              <w:t>
Мемлекеттік көрсетілетін қызмет атауы:</w:t>
            </w:r>
          </w:p>
          <w:bookmarkEnd w:id="69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"Тауар таңбасын, селекциялық жетістікті, өнеркәсiптiк</w:t>
            </w:r>
          </w:p>
          <w:p>
            <w:pPr>
              <w:spacing w:after="20"/>
              <w:ind w:left="20"/>
              <w:jc w:val="both"/>
            </w:pPr>
            <w:r>
              <w:rPr>
                <w:rFonts w:ascii="Times New Roman"/>
                <w:b w:val="false"/>
                <w:i w:val="false"/>
                <w:color w:val="000000"/>
                <w:sz w:val="20"/>
              </w:rPr>
              <w:t>
меншiк объектiсiн, сондай-ақ интегралдық микросхеманың топологиясын пайдалану құқығын беруді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3" w:id="694"/>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bookmarkEnd w:id="694"/>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меншік объектілерін пайдалану құқығын беруді тіркеу немесе мемлекеттік қызметті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Патент Заңы" Қазақстан Республикасы Заңының 4-1 бабының 2-тармағына сәйкес бекітілетін және уәкілетті органның www. adilet. gov. kz және мемлекеттік көрсетілетін қызметті берушінің www. kaz pate nt. kz ресми сайттарында орналастырылған тауар белгілерін, тауар шығарылған жерлердің атауларын, өнеркәсіптік меншік объектілерін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695"/>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bookmarkEnd w:id="695"/>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 w:id="696"/>
          <w:p>
            <w:pPr>
              <w:spacing w:after="20"/>
              <w:ind w:left="20"/>
              <w:jc w:val="both"/>
            </w:pPr>
            <w:r>
              <w:rPr>
                <w:rFonts w:ascii="Times New Roman"/>
                <w:b w:val="false"/>
                <w:i w:val="false"/>
                <w:color w:val="000000"/>
                <w:sz w:val="20"/>
              </w:rPr>
              <w:t>
1) осы қағидалардың 8, 9 және 10-қосымшаларына сәйкес нысандар бойынша лицензиялық шарт, кешенді кәсіпкерлік лицензия шарты немесе лицензиялық шарттың электрондық түрдегі талаптарын қамтитын өзге шарт бойынша өнеркәсіптік меншік объектілерін пайдалану құқығын беруді тіркеу үшін жеке және (немесе) заңды тұлғаның өтініші;</w:t>
            </w:r>
          </w:p>
          <w:bookmarkEnd w:id="696"/>
          <w:p>
            <w:pPr>
              <w:spacing w:after="20"/>
              <w:ind w:left="20"/>
              <w:jc w:val="both"/>
            </w:pPr>
            <w:r>
              <w:rPr>
                <w:rFonts w:ascii="Times New Roman"/>
                <w:b w:val="false"/>
                <w:i w:val="false"/>
                <w:color w:val="000000"/>
                <w:sz w:val="20"/>
              </w:rPr>
              <w:t>
</w:t>
            </w:r>
            <w:r>
              <w:rPr>
                <w:rFonts w:ascii="Times New Roman"/>
                <w:b w:val="false"/>
                <w:i w:val="false"/>
                <w:color w:val="000000"/>
                <w:sz w:val="20"/>
              </w:rPr>
              <w:t>2) өнеркәсіптік меншік объектілерін пайдалану құқығын беру туралы шарттың электрондық көшірмесі немесе шарттың нотариалды куәландырылған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ұлттық көрсетілетін қызметті алушы өтініш берген жағдайда, қорғау құжаты немесе айрықша құқықтар иесінің басқару органдары немесе құрылтайшылардың/акционерлердің жалпы шешімімен шарт жасасу және шартқа кәсіпорын басшысының қол қою өкілеттігін беру мәселесі бойынша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697"/>
          <w:p>
            <w:pPr>
              <w:spacing w:after="20"/>
              <w:ind w:left="20"/>
              <w:jc w:val="both"/>
            </w:pPr>
            <w:r>
              <w:rPr>
                <w:rFonts w:ascii="Times New Roman"/>
                <w:b w:val="false"/>
                <w:i w:val="false"/>
                <w:color w:val="000000"/>
                <w:sz w:val="20"/>
              </w:rPr>
              <w:t>
1) объектіге айрықша құқықтың тоқтатылған қолданылу мерзімін қалпына келтіру мерзімінің аяқталуы;</w:t>
            </w:r>
          </w:p>
          <w:bookmarkEnd w:id="697"/>
          <w:p>
            <w:pPr>
              <w:spacing w:after="20"/>
              <w:ind w:left="20"/>
              <w:jc w:val="both"/>
            </w:pPr>
            <w:r>
              <w:rPr>
                <w:rFonts w:ascii="Times New Roman"/>
                <w:b w:val="false"/>
                <w:i w:val="false"/>
                <w:color w:val="000000"/>
                <w:sz w:val="20"/>
              </w:rPr>
              <w:t>
</w:t>
            </w:r>
            <w:r>
              <w:rPr>
                <w:rFonts w:ascii="Times New Roman"/>
                <w:b w:val="false"/>
                <w:i w:val="false"/>
                <w:color w:val="000000"/>
                <w:sz w:val="20"/>
              </w:rPr>
              <w:t>2) тіркеуге уақытша кедергі келтіретін негіздерді жою үшін мерзімнің өтуі;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шарттың тарапы болып табылмайтын тұлғадан тіркеу туралы өтінішті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лицензиялық шартты немесе оған қосымша келісімді тіркеудің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тараптың объектіні пайдалану құқығын беруге кедергі келтіретін қабылданған міндеттемелердің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ресімдеуге қойылатын талаптар бұзылған немесе шартты тіркеуге кедергі келтіретін негіздер болған жағдайда, бірақ көрсетілетін қызметті берушімен қалпына келтірілуі мүмкін көрсетілетін қызметті алушыға жіберілген күннен бастап үш ай ішінде болмаған немесе түзетілген құжаттарды ұсынуға не болмаса тиісті өзгерістер мен толықтырулар енгізуге хабарлама жолданады. Бұл жағдайда құжаттарға тексеру жүргізу мерзімі болмаған немесе түзетілген құжаттар ұсынылған күннен бастап есептеледі.</w:t>
            </w:r>
          </w:p>
          <w:p>
            <w:pPr>
              <w:spacing w:after="20"/>
              <w:ind w:left="20"/>
              <w:jc w:val="both"/>
            </w:pPr>
            <w:r>
              <w:rPr>
                <w:rFonts w:ascii="Times New Roman"/>
                <w:b w:val="false"/>
                <w:i w:val="false"/>
                <w:color w:val="000000"/>
                <w:sz w:val="20"/>
              </w:rPr>
              <w:t>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 w:id="698"/>
          <w:p>
            <w:pPr>
              <w:spacing w:after="20"/>
              <w:ind w:left="20"/>
              <w:jc w:val="both"/>
            </w:pPr>
            <w:r>
              <w:rPr>
                <w:rFonts w:ascii="Times New Roman"/>
                <w:b w:val="false"/>
                <w:i w:val="false"/>
                <w:color w:val="000000"/>
                <w:sz w:val="20"/>
              </w:rPr>
              <w:t>
1) Көрсетілетін қызметті алушының мемлекеттiк қызмет көрсетудің мәртебесі туралы ақпаратты порталдың "жеке кабинеті" арқылы қашықтан қол жеткізу режимінде алуға және бiрыңғай байланыс орталығы: 1414, 8-800-080-7777 арқылы алуға мүмкіндігі бар;</w:t>
            </w:r>
          </w:p>
          <w:bookmarkEnd w:id="698"/>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www.adilet.gov.kz және көрсетілетін қызметті берушінің www. kazpatent.kz интернет-ресурстарында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26-қосымша</w:t>
            </w:r>
            <w:r>
              <w:br/>
            </w:r>
            <w:r>
              <w:rPr>
                <w:rFonts w:ascii="Times New Roman"/>
                <w:b w:val="false"/>
                <w:i w:val="false"/>
                <w:color w:val="000000"/>
                <w:sz w:val="20"/>
              </w:rPr>
              <w:t>Өнеркәсіптік меншік объектісіне</w:t>
            </w:r>
            <w:r>
              <w:br/>
            </w:r>
            <w:r>
              <w:rPr>
                <w:rFonts w:ascii="Times New Roman"/>
                <w:b w:val="false"/>
                <w:i w:val="false"/>
                <w:color w:val="000000"/>
                <w:sz w:val="20"/>
              </w:rPr>
              <w:t>айрықша құқық беруді, оны</w:t>
            </w:r>
            <w:r>
              <w:br/>
            </w:r>
            <w:r>
              <w:rPr>
                <w:rFonts w:ascii="Times New Roman"/>
                <w:b w:val="false"/>
                <w:i w:val="false"/>
                <w:color w:val="000000"/>
                <w:sz w:val="20"/>
              </w:rPr>
              <w:t>пайдалануға, ашық немесе</w:t>
            </w:r>
            <w:r>
              <w:br/>
            </w:r>
            <w:r>
              <w:rPr>
                <w:rFonts w:ascii="Times New Roman"/>
                <w:b w:val="false"/>
                <w:i w:val="false"/>
                <w:color w:val="000000"/>
                <w:sz w:val="20"/>
              </w:rPr>
              <w:t>мәжбүрлі лицензияға құқықты</w:t>
            </w:r>
            <w:r>
              <w:br/>
            </w:r>
            <w:r>
              <w:rPr>
                <w:rFonts w:ascii="Times New Roman"/>
                <w:b w:val="false"/>
                <w:i w:val="false"/>
                <w:color w:val="000000"/>
                <w:sz w:val="20"/>
              </w:rPr>
              <w:t>табыстауды тиісті мемлекеттік</w:t>
            </w:r>
            <w:r>
              <w:br/>
            </w:r>
            <w:r>
              <w:rPr>
                <w:rFonts w:ascii="Times New Roman"/>
                <w:b w:val="false"/>
                <w:i w:val="false"/>
                <w:color w:val="000000"/>
                <w:sz w:val="20"/>
              </w:rPr>
              <w:t>тізілімдерде тіркеу қағидаларына 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49" w:id="699"/>
    <w:p>
      <w:pPr>
        <w:spacing w:after="0"/>
        <w:ind w:left="0"/>
        <w:jc w:val="both"/>
      </w:pPr>
      <w:r>
        <w:rPr>
          <w:rFonts w:ascii="Times New Roman"/>
          <w:b w:val="false"/>
          <w:i w:val="false"/>
          <w:color w:val="000000"/>
          <w:sz w:val="28"/>
        </w:rPr>
        <w:t>
      Шарттың тіркеу нөмірі:</w:t>
      </w:r>
    </w:p>
    <w:bookmarkEnd w:id="699"/>
    <w:bookmarkStart w:name="z950" w:id="700"/>
    <w:p>
      <w:pPr>
        <w:spacing w:after="0"/>
        <w:ind w:left="0"/>
        <w:jc w:val="both"/>
      </w:pPr>
      <w:r>
        <w:rPr>
          <w:rFonts w:ascii="Times New Roman"/>
          <w:b w:val="false"/>
          <w:i w:val="false"/>
          <w:color w:val="000000"/>
          <w:sz w:val="28"/>
        </w:rPr>
        <w:t>
      Шартты тіркеу күні:</w:t>
      </w:r>
    </w:p>
    <w:bookmarkEnd w:id="700"/>
    <w:bookmarkStart w:name="z951" w:id="701"/>
    <w:p>
      <w:pPr>
        <w:spacing w:after="0"/>
        <w:ind w:left="0"/>
        <w:jc w:val="both"/>
      </w:pPr>
      <w:r>
        <w:rPr>
          <w:rFonts w:ascii="Times New Roman"/>
          <w:b w:val="false"/>
          <w:i w:val="false"/>
          <w:color w:val="000000"/>
          <w:sz w:val="28"/>
        </w:rPr>
        <w:t>
      Құқық иеленуші, Лицензиар (Қосалқы лицензиар),</w:t>
      </w:r>
    </w:p>
    <w:bookmarkEnd w:id="701"/>
    <w:bookmarkStart w:name="z952" w:id="702"/>
    <w:p>
      <w:pPr>
        <w:spacing w:after="0"/>
        <w:ind w:left="0"/>
        <w:jc w:val="both"/>
      </w:pPr>
      <w:r>
        <w:rPr>
          <w:rFonts w:ascii="Times New Roman"/>
          <w:b w:val="false"/>
          <w:i w:val="false"/>
          <w:color w:val="000000"/>
          <w:sz w:val="28"/>
        </w:rPr>
        <w:t>
      Кешенді лицензиар (Қосалқы лицензиар):</w:t>
      </w:r>
    </w:p>
    <w:bookmarkEnd w:id="702"/>
    <w:bookmarkStart w:name="z953" w:id="703"/>
    <w:p>
      <w:pPr>
        <w:spacing w:after="0"/>
        <w:ind w:left="0"/>
        <w:jc w:val="both"/>
      </w:pPr>
      <w:r>
        <w:rPr>
          <w:rFonts w:ascii="Times New Roman"/>
          <w:b w:val="false"/>
          <w:i w:val="false"/>
          <w:color w:val="000000"/>
          <w:sz w:val="28"/>
        </w:rPr>
        <w:t>
      Құқықтық мирасқор, Лицензиат (Қосалқы лицензиат),</w:t>
      </w:r>
    </w:p>
    <w:bookmarkEnd w:id="703"/>
    <w:bookmarkStart w:name="z954" w:id="704"/>
    <w:p>
      <w:pPr>
        <w:spacing w:after="0"/>
        <w:ind w:left="0"/>
        <w:jc w:val="both"/>
      </w:pPr>
      <w:r>
        <w:rPr>
          <w:rFonts w:ascii="Times New Roman"/>
          <w:b w:val="false"/>
          <w:i w:val="false"/>
          <w:color w:val="000000"/>
          <w:sz w:val="28"/>
        </w:rPr>
        <w:t>
      Кешенді лицензиат (Қосалқы лицензиат):</w:t>
      </w:r>
    </w:p>
    <w:bookmarkEnd w:id="704"/>
    <w:bookmarkStart w:name="z955" w:id="705"/>
    <w:p>
      <w:pPr>
        <w:spacing w:after="0"/>
        <w:ind w:left="0"/>
        <w:jc w:val="left"/>
      </w:pPr>
      <w:r>
        <w:rPr>
          <w:rFonts w:ascii="Times New Roman"/>
          <w:b/>
          <w:i w:val="false"/>
          <w:color w:val="000000"/>
        </w:rPr>
        <w:t xml:space="preserve"> Өтінішті одан әрі қарау туралы  БАС ТАРТУ</w:t>
      </w:r>
    </w:p>
    <w:bookmarkEnd w:id="705"/>
    <w:bookmarkStart w:name="z956" w:id="706"/>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____________ байланысты, "Мемлекеттік және әлеуметтік жауапкершілігі бар көрсетілетін қызметтер туралы" Қазақстан Республикасы Заңының 19-бабына сәйкес өтінішті одан әрі қараудан бас тартылғанын хабарлайды.</w:t>
      </w:r>
    </w:p>
    <w:bookmarkEnd w:id="706"/>
    <w:bookmarkStart w:name="z957" w:id="707"/>
    <w:p>
      <w:pPr>
        <w:spacing w:after="0"/>
        <w:ind w:left="0"/>
        <w:jc w:val="both"/>
      </w:pPr>
      <w:r>
        <w:rPr>
          <w:rFonts w:ascii="Times New Roman"/>
          <w:b w:val="false"/>
          <w:i w:val="false"/>
          <w:color w:val="000000"/>
          <w:sz w:val="28"/>
        </w:rPr>
        <w:t>
      Қосымша:</w:t>
      </w:r>
    </w:p>
    <w:bookmarkEnd w:id="707"/>
    <w:bookmarkStart w:name="z958" w:id="708"/>
    <w:p>
      <w:pPr>
        <w:spacing w:after="0"/>
        <w:ind w:left="0"/>
        <w:jc w:val="both"/>
      </w:pPr>
      <w:r>
        <w:rPr>
          <w:rFonts w:ascii="Times New Roman"/>
          <w:b w:val="false"/>
          <w:i w:val="false"/>
          <w:color w:val="000000"/>
          <w:sz w:val="28"/>
        </w:rPr>
        <w:t xml:space="preserve">
      (Электрондық цифрлық қолтаңба) </w:t>
      </w:r>
    </w:p>
    <w:bookmarkEnd w:id="7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27-қосымша</w:t>
            </w:r>
            <w:r>
              <w:br/>
            </w:r>
            <w:r>
              <w:rPr>
                <w:rFonts w:ascii="Times New Roman"/>
                <w:b w:val="false"/>
                <w:i w:val="false"/>
                <w:color w:val="000000"/>
                <w:sz w:val="20"/>
              </w:rPr>
              <w:t>"Құқықтарды ұжымдық басқару</w:t>
            </w:r>
            <w:r>
              <w:br/>
            </w:r>
            <w:r>
              <w:rPr>
                <w:rFonts w:ascii="Times New Roman"/>
                <w:b w:val="false"/>
                <w:i w:val="false"/>
                <w:color w:val="000000"/>
                <w:sz w:val="20"/>
              </w:rPr>
              <w:t>жөніндегі ұйымдарды аккредиттеу" мемлекеттік қызметін көрсету қағидаларына</w:t>
            </w:r>
            <w:r>
              <w:br/>
            </w:r>
            <w:r>
              <w:rPr>
                <w:rFonts w:ascii="Times New Roman"/>
                <w:b w:val="false"/>
                <w:i w:val="false"/>
                <w:color w:val="000000"/>
                <w:sz w:val="20"/>
              </w:rPr>
              <w:t>2-қосымша</w:t>
            </w:r>
          </w:p>
        </w:tc>
      </w:tr>
    </w:tbl>
    <w:bookmarkStart w:name="z960" w:id="709"/>
    <w:p>
      <w:pPr>
        <w:spacing w:after="0"/>
        <w:ind w:left="0"/>
        <w:jc w:val="left"/>
      </w:pPr>
      <w:r>
        <w:rPr>
          <w:rFonts w:ascii="Times New Roman"/>
          <w:b/>
          <w:i w:val="false"/>
          <w:color w:val="000000"/>
        </w:rPr>
        <w:t xml:space="preserve"> "Құқықтарды ұжымдық басқару жөніндегі ұйымдарды аккредиттеу" мемлекеттік қызметін көрсетуге қойылатын негізгі талаптардың тізбесі</w:t>
      </w:r>
    </w:p>
    <w:bookmarkEnd w:id="7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"Құқықтарды ұжымдық басқару жөніндегі ұйымдарды аккредиттеу"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қосалқы түрінің атауы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Әділет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және мемлекеттік қызмет көрсету нәтижелерін беру www.egov.kz, www.elicense.kz "цифрлық үкімет" веб-порталы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 – 15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"Құқықтарды ұжымдық басқару жөніндегі ұйымдарды аккредиттеу" мемлекеттік қызметін көрсету қағидаларының 4-қосымшаға сәйкес аккредиттеу туралы куәлік немесе мемлекеттік қызмет көрсетуден бас тарту туралы негізделген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алынатын төлем мөлшері және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 w:id="710"/>
          <w:p>
            <w:pPr>
              <w:spacing w:after="20"/>
              <w:ind w:left="20"/>
              <w:jc w:val="both"/>
            </w:pPr>
            <w:r>
              <w:rPr>
                <w:rFonts w:ascii="Times New Roman"/>
                <w:b w:val="false"/>
                <w:i w:val="false"/>
                <w:color w:val="000000"/>
                <w:sz w:val="20"/>
              </w:rPr>
              <w:t>
Көрсетілетін қызметті беруші- дүйсенбіден жұмаға дейін қоса алғанда 08.00-ден 17.30-ға дейін,түскі үзіліс – 12.00-ден 13.30-ға дейін,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Заң) сәйкес демалыс және мереке күндерінен басқа.</w:t>
            </w:r>
          </w:p>
          <w:bookmarkEnd w:id="710"/>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www.egov.kz, www.elicense.kz порталдарында орналастырылған.</w:t>
            </w:r>
          </w:p>
          <w:p>
            <w:pPr>
              <w:spacing w:after="20"/>
              <w:ind w:left="20"/>
              <w:jc w:val="both"/>
            </w:pPr>
            <w:r>
              <w:rPr>
                <w:rFonts w:ascii="Times New Roman"/>
                <w:b w:val="false"/>
                <w:i w:val="false"/>
                <w:color w:val="000000"/>
                <w:sz w:val="20"/>
              </w:rPr>
              <w:t>
Веб-портал – жөндеу жұмыстарын жүргізуге байланысты техникалық үзілістерді қоспағанда, тәулік бойы (көрсетілетін қызметті алушы Кодекске және Заңға сәйкес жұмыс күні аяқталғанға дейін екі сағат бұрын,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3" w:id="711"/>
          <w:p>
            <w:pPr>
              <w:spacing w:after="20"/>
              <w:ind w:left="20"/>
              <w:jc w:val="both"/>
            </w:pPr>
            <w:r>
              <w:rPr>
                <w:rFonts w:ascii="Times New Roman"/>
                <w:b w:val="false"/>
                <w:i w:val="false"/>
                <w:color w:val="000000"/>
                <w:sz w:val="20"/>
              </w:rPr>
              <w:t>
Көрсетілетін қызметті алушы порталға жүгінген кезде мемлекеттік қызметті көрсету үшін қажетті құжаттардың тізбесі:</w:t>
            </w:r>
          </w:p>
          <w:bookmarkEnd w:id="711"/>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1-қосымшаға сәйкес көрсетілетін қызметті алушының ЭЦҚ-мен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аккредиттеуден өту туралы жалпы жиналыс шешімінің электрондық көшірмесі;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ұйымның Құқықтарды ұжымдық басқару жөніндегі ұйымдарды басқаратын шетелдiк ұйымдармен жасасқан екiжақты және көпжақты келiсiмдерiнің электрондық көшірмесі;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жалпы жиналыстың сыйақы мөлшеріне қатысты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жалпы жиналыстың пайдаланушылармен лицензиялық шарт жасасу талаптарына қатысты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жалпы жиналыстың жиналған сыйақыны бөлу және төлеу тәсіліне қатысты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авторлық құқық және сабақтас құқықтар объектілері құқық иеленушілерінің көрсетілетін қызметті алушыға қатысты пікірлерінің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 осы Қағидаларға 3-қосымшаға сәйкес мәліметтер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9) сыйақыны кемінде 20 рет бөлу және төлеуді растайтын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10) соңғы бес жыл ішінде шетелдік құқықтарды ұжымдық басқару негізде ұйымдарына сыйақы аударуды растайтын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11) құқықтарды ұжымдық басқару ұйымы мүшелерінің тізімі.</w:t>
            </w:r>
          </w:p>
          <w:p>
            <w:pPr>
              <w:spacing w:after="20"/>
              <w:ind w:left="20"/>
              <w:jc w:val="both"/>
            </w:pPr>
            <w:r>
              <w:rPr>
                <w:rFonts w:ascii="Times New Roman"/>
                <w:b w:val="false"/>
                <w:i w:val="false"/>
                <w:color w:val="000000"/>
                <w:sz w:val="20"/>
              </w:rPr>
              <w:t>
Заңды тұлғаның мемлекеттік тіркелуі (қайта тіркелуі) туралы мәліметтерді қызмет көрсетуші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5" w:id="712"/>
          <w:p>
            <w:pPr>
              <w:spacing w:after="20"/>
              <w:ind w:left="20"/>
              <w:jc w:val="both"/>
            </w:pPr>
            <w:r>
              <w:rPr>
                <w:rFonts w:ascii="Times New Roman"/>
                <w:b w:val="false"/>
                <w:i w:val="false"/>
                <w:color w:val="000000"/>
                <w:sz w:val="20"/>
              </w:rPr>
              <w:t>
Көрсетілетін қызметті беруші мемлекеттік көрсетілетін қызмет көрсетуден мынадай негіздер бойынша бас тартады:</w:t>
            </w:r>
          </w:p>
          <w:bookmarkEnd w:id="712"/>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көрсетілетін мемлекеттік қызмет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0" w:id="713"/>
          <w:p>
            <w:pPr>
              <w:spacing w:after="20"/>
              <w:ind w:left="20"/>
              <w:jc w:val="both"/>
            </w:pPr>
            <w:r>
              <w:rPr>
                <w:rFonts w:ascii="Times New Roman"/>
                <w:b w:val="false"/>
                <w:i w:val="false"/>
                <w:color w:val="000000"/>
                <w:sz w:val="20"/>
              </w:rPr>
              <w:t>
Мемлекеттік қызмет көрсету орындарының мекенжайлары уәкілетті органның www.adilet.gov.kz интернет-ресурстарында орналастырылған.Көрсетілетін қызметті алушының мемлекеттік көрсетілетін қызметті ЭЦҚ болған жағдайда портал арқылы электрондық нысанда алуға мүмкіндігі бар.</w:t>
            </w:r>
          </w:p>
          <w:bookmarkEnd w:id="713"/>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жөніндегі анықтамалық қызметтердің байланыс телефондары:</w:t>
            </w:r>
          </w:p>
          <w:p>
            <w:pPr>
              <w:spacing w:after="20"/>
              <w:ind w:left="20"/>
              <w:jc w:val="both"/>
            </w:pPr>
            <w:r>
              <w:rPr>
                <w:rFonts w:ascii="Times New Roman"/>
                <w:b w:val="false"/>
                <w:i w:val="false"/>
                <w:color w:val="000000"/>
                <w:sz w:val="20"/>
              </w:rPr>
              <w:t>
8 (7172) 74-07-54, 74-06-19. Бірыңғай байланыс-орталығы: 1414, 8 800 080 7777.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