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dcfc0" w14:textId="87dcf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"Салықтың және (немесе) төлемақылардың есептелген сомасы туралы хабарламалардың нысандарын бекіту туралы" Қазақстан Республикасы Қаржы министрінің 2025 жылғы 30 қыркүйектегі № 550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2026 жылғы 30 қыркүйектегі № 658 бұйрығы. Қазақстан Республикасының Әділет министрлігінде 2026 жылғы 30 қыркүйекте № 40047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"Салықтың және (немесе) төлемақылардың есептелген сомасы туралы хабарламалардың нысандарын бекіту туралы" Қазақстан Республикасы Қаржы министрінің 2025 жылғы 30 қыркүйектегі № 550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36985 болып тіркелген)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алғашқы ресми жариялаған күнінен кейін оны Қазақстан Республикасы Қаржы министрлігінің интернет-ресурсында орналастыруды;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Қазақстан Республикасы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Қаржы министрінің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30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550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1-қосымша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Есептелген мүлік салығының сомасы туралы хабарлама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(мемлекеттік кірістер органның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Сізді 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(тегі, аты, әкесінің аты (егер ол жеке басты куәландыратын құжатта көрсетілсе)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(бұдан әрі – тегі, аты, әкесінің аты), мекенжайы)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 (ЖСН)________________________________________________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бюджетке жеке тұлғалардың мүлік салығын төлеу қажеттілігі туралы хабарлайды: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Мемлекеттік кірістер органның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Бюджеттік сыныптама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базасы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Есептелген салық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Өткен жылдардың бересісі (–), артық төлемі (+)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_____________ үшін (салық кезеңі) 20__ жылғы 1 қазанға дейін салықтың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сомасын төлеуіңіз қажет.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салық сомасы төленбеген жағдайда,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салық заңнамасында белгіленген мөлшерде өсімпұл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есептелетін болады.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ішінде______________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(есептелген мүлік салығының сомасы туралы хабарламаны шығарған мемлекеттік кірістер органның атауы)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тәртіппен _______________________________________________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(шағым берілетін жоғары тұрған мемлекеттік кірістер органының атауы)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(тегі, аты, әкесінің аты, қолы, мөрі)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жіберілді (табыс етілді)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(жіберу және (немесе) алу фактісін растайтын құжат)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Қазақстан Республикасы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30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550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4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кірістер органы есептеген салықтардың және (немесе) төлемақылардың сомасы туралы хабарлама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(мемлекеттік кірістер органның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Сізді 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(салық төлеушінің тегі, аты, әкесінің аты (егер ол жеке басты куәландыратын құжатта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көрсетілсе) (бұдан әрі – тегі, аты, әкесінің аты), толық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(жеке сәйкестендіру нөмірі/бизнес–сәйкестендіру нөмірі (ЖСН/БСН), мекенжайы)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(салықтың және (немесе) төлемақының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есептелген сомасы туралы хабарлайды: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кірістер органның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сыныптама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объектісі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базасы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жылы есептелген сома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Өткен жылдардың бересісі (–), артық төлемі (+)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осы хабарлама табыс етілген күннен кейінгі күннен бастап 30 (отыз) жұмыс күні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ішінде ___________ бюджеттік сыныптама кодына _________________________________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есептелген сомасын (салықтың және (немесе) төлемақының атауы)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(мемлекеттік кірістер органның атауы)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БСН______________________________________ № _________________________ шотына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 төлеуіңіз қажет.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(Қазынашылық басқармасы, банктік сәйкестендіру коды (БСК)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салық сомасы төленбеген жағдайда, Қазақстан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Республикасының салық заңнамасында белгіленген мөлшерде өсімпұл есептелетін болады.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 _________________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 есептеген салықтардың және (немесе) төлемақылардың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сомасы туралы хабарламаны шығарған мемлекеттік кірістер органның атауы)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көзделген тәртіппен____________________________________________________________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 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(шағым берілетін жоғары тұрған мемлекеттік кірістер органының атауы)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(тегі, аты, әкесінің аты, қолы, мөрі)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Хабарламаны алдым 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(салық төлеушінің тегі, аты, әкесінің аты немесе атауы, қолы, мөрі (болған жағдайда), күні)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табыс етілді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органының лауазымды адамының тегі, аты, әкесінің аты, қолы, күні)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жөнелтілді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(жөнелту және (немесе) алу фактісін растайтын құжат)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bookmarkEnd w:id="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550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8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Қоршаған ортаға теріс әсер еткені үшін есептелген төлем сомасы туралы хабарлама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 сәйкес ___________________________________</w:t>
      </w:r>
    </w:p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68"/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(мемлекеттік кірістер органның атауы)</w:t>
      </w:r>
    </w:p>
    <w:bookmarkEnd w:id="69"/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Сізді ________________________________________________________________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(салық төлеушінің тегі, аты, әкесінің аты (егер ол жеке басты куәландыратын құжатта </w:t>
      </w:r>
    </w:p>
    <w:bookmarkEnd w:id="72"/>
    <w:bookmarkStart w:name="z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көрсетілсе) (бұдан әрі – тегі, аты, әкесінің аты), толық атауы)</w:t>
      </w:r>
    </w:p>
    <w:bookmarkEnd w:id="73"/>
    <w:bookmarkStart w:name="z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74"/>
    <w:bookmarkStart w:name="z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(жеке сәйкестендіру нөмірі/бизнес–сәйкестендіру нөмірі (ЖСН/БСН), мекенжайы)</w:t>
      </w:r>
    </w:p>
    <w:bookmarkEnd w:id="76"/>
    <w:bookmarkStart w:name="z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қоршаған ортаға теріс әсер еткені үшін төлемақының есептелген сомасы туралы хабарлайды:</w:t>
      </w:r>
    </w:p>
    <w:bookmarkEnd w:id="77"/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Экологиялық және салықтық бақылауды жүзеге асыратын мемлекеттік органның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Экологиялық немесе салықтық бақылау актісінің нөмірі және күні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түрі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кезеңі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Ағымдағы жылы есептелген төлемақы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Өткен жылдар есептелген төлемақы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осы хабарлама табыс етілген күннен кейінгі күннен бастап 30 (отыз) жұмыс күні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ішінде _________ бюджеттік сыныптама кодына қоршаған ортаға эмиссия үшін төлемақы</w:t>
      </w:r>
    </w:p>
    <w:bookmarkEnd w:id="80"/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сомасын __________________________________________________________________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82"/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(мемлекеттік кірістер органның атауы)</w:t>
      </w:r>
    </w:p>
    <w:bookmarkEnd w:id="83"/>
    <w:bookmarkStart w:name="z1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_____________________________________ № _______________________ шотына</w:t>
      </w:r>
    </w:p>
    <w:bookmarkEnd w:id="84"/>
    <w:bookmarkStart w:name="z1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 төлеуіңіз қажет.</w:t>
      </w:r>
    </w:p>
    <w:bookmarkEnd w:id="85"/>
    <w:bookmarkStart w:name="z1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(Қазынашылық басқармасы, банктік сәйкестендіру коды (БСК)</w:t>
      </w:r>
    </w:p>
    <w:bookmarkEnd w:id="86"/>
    <w:bookmarkStart w:name="z1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төлем сомасы төленбеген жағдайда, Қазақстан</w:t>
      </w:r>
    </w:p>
    <w:bookmarkEnd w:id="87"/>
    <w:bookmarkStart w:name="z1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Республикасының салық заңнамасында белгіленген мөлшерде өсімпұл есептелетін болады.</w:t>
      </w:r>
    </w:p>
    <w:bookmarkEnd w:id="88"/>
    <w:bookmarkStart w:name="z1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 __________________</w:t>
      </w:r>
    </w:p>
    <w:bookmarkEnd w:id="89"/>
    <w:bookmarkStart w:name="z1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90"/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(мемлекеттік кірістер органы есептеген салықтардың және (немесе) төлемақылардың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сомасы туралы хабарламаны шығарған мемлекеттік кірістер органның атауы)</w:t>
      </w:r>
    </w:p>
    <w:bookmarkEnd w:id="92"/>
    <w:bookmarkStart w:name="z1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көзделген тәртіппен ______________________________________________________</w:t>
      </w:r>
    </w:p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 </w:t>
      </w:r>
    </w:p>
    <w:bookmarkEnd w:id="94"/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(шағым берілетін жоғары тұрған мемлекеттік кірістер органының атауы)</w:t>
      </w:r>
    </w:p>
    <w:bookmarkEnd w:id="95"/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bookmarkEnd w:id="96"/>
    <w:bookmarkStart w:name="z1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98"/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(тегі, аты, әкесінің аты, қолы, мөрі)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Хабарламаны алдым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(салық төлеушінің тегі, аты, әкесінің аты немесе атауы, қолы, мөрі (болған жағдайда), күні)</w:t>
      </w:r>
    </w:p>
    <w:bookmarkEnd w:id="102"/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табыс етілді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органының лауазымды адамының тегі, аты, әкесінің аты, қолы, күні)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жөнелтілді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(жөнелту және (немесе) алу фактісін растайтын құжат)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bookmarkEnd w:id="10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