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85b01" w14:textId="de85b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"Салықтық берешегін мәжбүрлеп өндіріп алуға байланысты кейбір мәселелер бойынша" Қазақстан Республикасы Қаржы министрінің 2025 жылғы 12 қарашадағы № 701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30 қыркүйектегі № 662 бұйрығы. Қазақстан Республикасының Әділет министрлігінде 2026 жылғы 30 қыркүйекте № 40045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"Салықтық берешегін мәжбүрлеп өндіріп алуға байланысты кейбір мәселелер бойынша" Қазақстан Республикасы Қаржы министрінің 2025 жылғы 12 қарашадағы № 701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37400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салықтық берешегін өтеу туралы хабарлама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
    <w:bookmarkStart w:name="z10" w:id="3"/>
    <w:p>
      <w:pPr>
        <w:spacing w:after="0"/>
        <w:ind w:left="0"/>
        <w:jc w:val="both"/>
      </w:pPr>
      <w:r>
        <w:rPr>
          <w:rFonts w:ascii="Times New Roman"/>
          <w:b w:val="false"/>
          <w:i w:val="false"/>
          <w:color w:val="000000"/>
          <w:sz w:val="28"/>
        </w:rPr>
        <w:t xml:space="preserve">
      көрсетілген бұйрықпен бекітілген мемлекеттік кірістер органының салық төлеушінің (салық агентінің) банк шоттары бойынша шығыс операцияларын тоқтата тұру туралы өкімінің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3"/>
    <w:bookmarkStart w:name="z11" w:id="4"/>
    <w:p>
      <w:pPr>
        <w:spacing w:after="0"/>
        <w:ind w:left="0"/>
        <w:jc w:val="both"/>
      </w:pPr>
      <w:r>
        <w:rPr>
          <w:rFonts w:ascii="Times New Roman"/>
          <w:b w:val="false"/>
          <w:i w:val="false"/>
          <w:color w:val="000000"/>
          <w:sz w:val="28"/>
        </w:rPr>
        <w:t xml:space="preserve">
      көрсетілген бұйрықпен бекітілген салық төлеушінің (салық агентінің) салықтық берешегін өтеу кезінде мүлікке билік етуді шектеу туралы шешімнің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4"/>
    <w:bookmarkStart w:name="z12" w:id="5"/>
    <w:p>
      <w:pPr>
        <w:spacing w:after="0"/>
        <w:ind w:left="0"/>
        <w:jc w:val="both"/>
      </w:pPr>
      <w:r>
        <w:rPr>
          <w:rFonts w:ascii="Times New Roman"/>
          <w:b w:val="false"/>
          <w:i w:val="false"/>
          <w:color w:val="000000"/>
          <w:sz w:val="28"/>
        </w:rPr>
        <w:t xml:space="preserve">
      көрсетілген бұйрықпен бекітілген салық төлеушінің (салық агентінің) салықтық берешегінің есебіне билік етуі шектелген мүлік тізімдемесінің актісі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5"/>
    <w:bookmarkStart w:name="z13" w:id="6"/>
    <w:p>
      <w:pPr>
        <w:spacing w:after="0"/>
        <w:ind w:left="0"/>
        <w:jc w:val="both"/>
      </w:pPr>
      <w:r>
        <w:rPr>
          <w:rFonts w:ascii="Times New Roman"/>
          <w:b w:val="false"/>
          <w:i w:val="false"/>
          <w:color w:val="000000"/>
          <w:sz w:val="28"/>
        </w:rPr>
        <w:t xml:space="preserve">
      көрсетілген бұйрықпен бекітілген салық төлеушінің салық агентінің салықтық берешегін өтеу кезінде мүлікке билік етуді шектеу туралы шешімнің және мүлікті түгендеу актінің күшін жою туралы шешімнің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6"/>
    <w:bookmarkStart w:name="z14" w:id="7"/>
    <w:p>
      <w:pPr>
        <w:spacing w:after="0"/>
        <w:ind w:left="0"/>
        <w:jc w:val="both"/>
      </w:pPr>
      <w:r>
        <w:rPr>
          <w:rFonts w:ascii="Times New Roman"/>
          <w:b w:val="false"/>
          <w:i w:val="false"/>
          <w:color w:val="000000"/>
          <w:sz w:val="28"/>
        </w:rPr>
        <w:t xml:space="preserve">
      көрсетілген бұйрықпен бекітілген дебиторлық берешекті растау туралы хабарлама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7"/>
    <w:bookmarkStart w:name="z15" w:id="8"/>
    <w:p>
      <w:pPr>
        <w:spacing w:after="0"/>
        <w:ind w:left="0"/>
        <w:jc w:val="both"/>
      </w:pPr>
      <w:r>
        <w:rPr>
          <w:rFonts w:ascii="Times New Roman"/>
          <w:b w:val="false"/>
          <w:i w:val="false"/>
          <w:color w:val="000000"/>
          <w:sz w:val="28"/>
        </w:rPr>
        <w:t xml:space="preserve">
      көрсетілген бұйрықпен бекітілген салық төлеушінің (салық агентінің) билік етуі шектелген мүлкіне өндіріп алуды қолдану туралы қаулының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8"/>
    <w:bookmarkStart w:name="z16" w:id="9"/>
    <w:p>
      <w:pPr>
        <w:spacing w:after="0"/>
        <w:ind w:left="0"/>
        <w:jc w:val="both"/>
      </w:pPr>
      <w:r>
        <w:rPr>
          <w:rFonts w:ascii="Times New Roman"/>
          <w:b w:val="false"/>
          <w:i w:val="false"/>
          <w:color w:val="000000"/>
          <w:sz w:val="28"/>
        </w:rPr>
        <w:t xml:space="preserve">
      көрсетілген бұйрықпен бекітілген борышкер болып табылатын заңды тұлғаның, заңды тұлға құрылымдық бөлімшесінің бірінші басшысының (оны алмастыратын тұлғаның), дара кәсіпкердің және жеке практикамен айналасатын тұлғаның Қазақстан Республикасынан шығуына уақытша шектеу қою туралы қаулының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9"/>
    <w:bookmarkStart w:name="z17" w:id="10"/>
    <w:p>
      <w:pPr>
        <w:spacing w:after="0"/>
        <w:ind w:left="0"/>
        <w:jc w:val="both"/>
      </w:pPr>
      <w:r>
        <w:rPr>
          <w:rFonts w:ascii="Times New Roman"/>
          <w:b w:val="false"/>
          <w:i w:val="false"/>
          <w:color w:val="000000"/>
          <w:sz w:val="28"/>
        </w:rPr>
        <w:t xml:space="preserve">
      көрсетілген бұйрықпен бекітілген борышкер болып табылатын заңды тұлғаның, заңды тұлға құрылымдық бөлімшесінің бірінші басшысының (оны алмастыратын тұлғаның), дара кәсіпкердің және жеке практикамен айналысатын тұлғаның Қазақстан Республикасынан шығуына уақытша шектеуді тоқтата тұру туралы қаулының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End w:id="10"/>
    <w:bookmarkStart w:name="z18" w:id="11"/>
    <w:p>
      <w:pPr>
        <w:spacing w:after="0"/>
        <w:ind w:left="0"/>
        <w:jc w:val="both"/>
      </w:pPr>
      <w:r>
        <w:rPr>
          <w:rFonts w:ascii="Times New Roman"/>
          <w:b w:val="false"/>
          <w:i w:val="false"/>
          <w:color w:val="000000"/>
          <w:sz w:val="28"/>
        </w:rPr>
        <w:t xml:space="preserve">
      көрсетілген бұйрықпен бекітілген борышкер болып табылатын заңды тұлғаның, заңды тұлға құрылымдық бөлімшесінің бірінші басшысының (оны алмастыратын тұлғаның), дара кәсіпкердің және жеке практикамен айналысатын тұлғаның Қазақстан Республикасынан шығуына қойылған уақытша шектеудің күшін жою туралы қаулының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11"/>
    <w:bookmarkStart w:name="z19" w:id="12"/>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 заңнамасында белгіленген тәртіппен:</w:t>
      </w:r>
    </w:p>
    <w:bookmarkEnd w:id="12"/>
    <w:bookmarkStart w:name="z20" w:id="1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3"/>
    <w:bookmarkStart w:name="z21" w:id="14"/>
    <w:p>
      <w:pPr>
        <w:spacing w:after="0"/>
        <w:ind w:left="0"/>
        <w:jc w:val="both"/>
      </w:pPr>
      <w:r>
        <w:rPr>
          <w:rFonts w:ascii="Times New Roman"/>
          <w:b w:val="false"/>
          <w:i w:val="false"/>
          <w:color w:val="000000"/>
          <w:sz w:val="28"/>
        </w:rPr>
        <w:t xml:space="preserve">
      2) осы бұйрықты Қазақстан Республикасы Қаржы министрлігінің интернет-ресурсында алғашқы ресми жарияланғаннан кейін орналастырылуын; </w:t>
      </w:r>
    </w:p>
    <w:bookmarkEnd w:id="14"/>
    <w:bookmarkStart w:name="z22" w:id="1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15"/>
    <w:bookmarkStart w:name="z23" w:id="16"/>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25" w:id="17"/>
    <w:p>
      <w:pPr>
        <w:spacing w:after="0"/>
        <w:ind w:left="0"/>
        <w:jc w:val="both"/>
      </w:pPr>
      <w:r>
        <w:rPr>
          <w:rFonts w:ascii="Times New Roman"/>
          <w:b w:val="false"/>
          <w:i w:val="false"/>
          <w:color w:val="000000"/>
          <w:sz w:val="28"/>
        </w:rPr>
        <w:t>
      "КЕЛІСІЛДІ"</w:t>
      </w:r>
    </w:p>
    <w:bookmarkEnd w:id="17"/>
    <w:bookmarkStart w:name="z26" w:id="18"/>
    <w:p>
      <w:pPr>
        <w:spacing w:after="0"/>
        <w:ind w:left="0"/>
        <w:jc w:val="both"/>
      </w:pPr>
      <w:r>
        <w:rPr>
          <w:rFonts w:ascii="Times New Roman"/>
          <w:b w:val="false"/>
          <w:i w:val="false"/>
          <w:color w:val="000000"/>
          <w:sz w:val="28"/>
        </w:rPr>
        <w:t>
      Қазақстан Республикасы</w:t>
      </w:r>
    </w:p>
    <w:bookmarkEnd w:id="18"/>
    <w:bookmarkStart w:name="z27" w:id="19"/>
    <w:p>
      <w:pPr>
        <w:spacing w:after="0"/>
        <w:ind w:left="0"/>
        <w:jc w:val="both"/>
      </w:pPr>
      <w:r>
        <w:rPr>
          <w:rFonts w:ascii="Times New Roman"/>
          <w:b w:val="false"/>
          <w:i w:val="false"/>
          <w:color w:val="000000"/>
          <w:sz w:val="28"/>
        </w:rPr>
        <w:t>
      Жоғарғы Соты"</w:t>
      </w:r>
    </w:p>
    <w:bookmarkEnd w:id="19"/>
    <w:bookmarkStart w:name="z28" w:id="20"/>
    <w:p>
      <w:pPr>
        <w:spacing w:after="0"/>
        <w:ind w:left="0"/>
        <w:jc w:val="both"/>
      </w:pPr>
      <w:r>
        <w:rPr>
          <w:rFonts w:ascii="Times New Roman"/>
          <w:b w:val="false"/>
          <w:i w:val="false"/>
          <w:color w:val="000000"/>
          <w:sz w:val="28"/>
        </w:rPr>
        <w:t>
       "КЕЛІСІЛДІ"</w:t>
      </w:r>
    </w:p>
    <w:bookmarkEnd w:id="20"/>
    <w:bookmarkStart w:name="z29" w:id="21"/>
    <w:p>
      <w:pPr>
        <w:spacing w:after="0"/>
        <w:ind w:left="0"/>
        <w:jc w:val="both"/>
      </w:pPr>
      <w:r>
        <w:rPr>
          <w:rFonts w:ascii="Times New Roman"/>
          <w:b w:val="false"/>
          <w:i w:val="false"/>
          <w:color w:val="000000"/>
          <w:sz w:val="28"/>
        </w:rPr>
        <w:t>
      Қазақстан Республикасы</w:t>
      </w:r>
    </w:p>
    <w:bookmarkEnd w:id="21"/>
    <w:bookmarkStart w:name="z30" w:id="22"/>
    <w:p>
      <w:pPr>
        <w:spacing w:after="0"/>
        <w:ind w:left="0"/>
        <w:jc w:val="both"/>
      </w:pPr>
      <w:r>
        <w:rPr>
          <w:rFonts w:ascii="Times New Roman"/>
          <w:b w:val="false"/>
          <w:i w:val="false"/>
          <w:color w:val="000000"/>
          <w:sz w:val="28"/>
        </w:rPr>
        <w:t>
      Ұлттық Банкі"</w:t>
      </w:r>
    </w:p>
    <w:bookmarkEnd w:id="22"/>
    <w:bookmarkStart w:name="z31" w:id="23"/>
    <w:p>
      <w:pPr>
        <w:spacing w:after="0"/>
        <w:ind w:left="0"/>
        <w:jc w:val="both"/>
      </w:pPr>
      <w:r>
        <w:rPr>
          <w:rFonts w:ascii="Times New Roman"/>
          <w:b w:val="false"/>
          <w:i w:val="false"/>
          <w:color w:val="000000"/>
          <w:sz w:val="28"/>
        </w:rPr>
        <w:t>
       "КЕЛІСІЛДІ"</w:t>
      </w:r>
    </w:p>
    <w:bookmarkEnd w:id="23"/>
    <w:bookmarkStart w:name="z32" w:id="24"/>
    <w:p>
      <w:pPr>
        <w:spacing w:after="0"/>
        <w:ind w:left="0"/>
        <w:jc w:val="both"/>
      </w:pPr>
      <w:r>
        <w:rPr>
          <w:rFonts w:ascii="Times New Roman"/>
          <w:b w:val="false"/>
          <w:i w:val="false"/>
          <w:color w:val="000000"/>
          <w:sz w:val="28"/>
        </w:rPr>
        <w:t>
      Қазақстан Республикасы</w:t>
      </w:r>
    </w:p>
    <w:bookmarkEnd w:id="24"/>
    <w:bookmarkStart w:name="z33" w:id="25"/>
    <w:p>
      <w:pPr>
        <w:spacing w:after="0"/>
        <w:ind w:left="0"/>
        <w:jc w:val="both"/>
      </w:pPr>
      <w:r>
        <w:rPr>
          <w:rFonts w:ascii="Times New Roman"/>
          <w:b w:val="false"/>
          <w:i w:val="false"/>
          <w:color w:val="000000"/>
          <w:sz w:val="28"/>
        </w:rPr>
        <w:t>
      Ұлттық қауіпсіздік Комитеті"</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662 бұйрығына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қарашадағы</w:t>
            </w:r>
            <w:r>
              <w:br/>
            </w:r>
            <w:r>
              <w:rPr>
                <w:rFonts w:ascii="Times New Roman"/>
                <w:b w:val="false"/>
                <w:i w:val="false"/>
                <w:color w:val="000000"/>
                <w:sz w:val="20"/>
              </w:rPr>
              <w:t>№ 701 Бұйрығына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35" w:id="26"/>
    <w:p>
      <w:pPr>
        <w:spacing w:after="0"/>
        <w:ind w:left="0"/>
        <w:jc w:val="left"/>
      </w:pPr>
      <w:r>
        <w:rPr>
          <w:rFonts w:ascii="Times New Roman"/>
          <w:b/>
          <w:i w:val="false"/>
          <w:color w:val="000000"/>
        </w:rPr>
        <w:t xml:space="preserve"> Салықтық берешекті өтеу туралы хабарлама</w:t>
      </w:r>
    </w:p>
    <w:bookmarkEnd w:id="26"/>
    <w:bookmarkStart w:name="z36" w:id="27"/>
    <w:p>
      <w:pPr>
        <w:spacing w:after="0"/>
        <w:ind w:left="0"/>
        <w:jc w:val="both"/>
      </w:pPr>
      <w:r>
        <w:rPr>
          <w:rFonts w:ascii="Times New Roman"/>
          <w:b w:val="false"/>
          <w:i w:val="false"/>
          <w:color w:val="000000"/>
          <w:sz w:val="28"/>
        </w:rPr>
        <w:t>
      20____жылғы "___" № _______</w:t>
      </w:r>
    </w:p>
    <w:bookmarkEnd w:id="27"/>
    <w:bookmarkStart w:name="z37" w:id="28"/>
    <w:p>
      <w:pPr>
        <w:spacing w:after="0"/>
        <w:ind w:left="0"/>
        <w:jc w:val="both"/>
      </w:pPr>
      <w:r>
        <w:rPr>
          <w:rFonts w:ascii="Times New Roman"/>
          <w:b w:val="false"/>
          <w:i w:val="false"/>
          <w:color w:val="000000"/>
          <w:sz w:val="28"/>
        </w:rPr>
        <w:t>
      Қазақстан Республикасы Салық кодексінің (бұдан әрі - Салық кодексі)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183</w:t>
      </w:r>
      <w:r>
        <w:rPr>
          <w:rFonts w:ascii="Times New Roman"/>
          <w:b w:val="false"/>
          <w:i w:val="false"/>
          <w:color w:val="000000"/>
          <w:sz w:val="28"/>
        </w:rPr>
        <w:t>–</w:t>
      </w:r>
      <w:r>
        <w:rPr>
          <w:rFonts w:ascii="Times New Roman"/>
          <w:b w:val="false"/>
          <w:i w:val="false"/>
          <w:color w:val="000000"/>
          <w:sz w:val="28"/>
        </w:rPr>
        <w:t>189-баптарына</w:t>
      </w:r>
      <w:r>
        <w:rPr>
          <w:rFonts w:ascii="Times New Roman"/>
          <w:b w:val="false"/>
          <w:i w:val="false"/>
          <w:color w:val="000000"/>
          <w:sz w:val="28"/>
        </w:rPr>
        <w:t xml:space="preserve"> сәйкес ________________________________________</w:t>
      </w:r>
    </w:p>
    <w:bookmarkStart w:name="z39" w:id="29"/>
    <w:p>
      <w:pPr>
        <w:spacing w:after="0"/>
        <w:ind w:left="0"/>
        <w:jc w:val="both"/>
      </w:pPr>
      <w:r>
        <w:rPr>
          <w:rFonts w:ascii="Times New Roman"/>
          <w:b w:val="false"/>
          <w:i w:val="false"/>
          <w:color w:val="000000"/>
          <w:sz w:val="28"/>
        </w:rPr>
        <w:t>
      ___________________________________________________________________</w:t>
      </w:r>
    </w:p>
    <w:bookmarkEnd w:id="29"/>
    <w:bookmarkStart w:name="z40" w:id="30"/>
    <w:p>
      <w:pPr>
        <w:spacing w:after="0"/>
        <w:ind w:left="0"/>
        <w:jc w:val="both"/>
      </w:pPr>
      <w:r>
        <w:rPr>
          <w:rFonts w:ascii="Times New Roman"/>
          <w:b w:val="false"/>
          <w:i w:val="false"/>
          <w:color w:val="000000"/>
          <w:sz w:val="28"/>
        </w:rPr>
        <w:t>
      (мемлекеттік кірістер органының атауы)</w:t>
      </w:r>
    </w:p>
    <w:bookmarkEnd w:id="30"/>
    <w:bookmarkStart w:name="z41" w:id="31"/>
    <w:p>
      <w:pPr>
        <w:spacing w:after="0"/>
        <w:ind w:left="0"/>
        <w:jc w:val="both"/>
      </w:pPr>
      <w:r>
        <w:rPr>
          <w:rFonts w:ascii="Times New Roman"/>
          <w:b w:val="false"/>
          <w:i w:val="false"/>
          <w:color w:val="000000"/>
          <w:sz w:val="28"/>
        </w:rPr>
        <w:t>
      Cізді ________________________________________________________________</w:t>
      </w:r>
    </w:p>
    <w:bookmarkEnd w:id="31"/>
    <w:bookmarkStart w:name="z42" w:id="32"/>
    <w:p>
      <w:pPr>
        <w:spacing w:after="0"/>
        <w:ind w:left="0"/>
        <w:jc w:val="both"/>
      </w:pPr>
      <w:r>
        <w:rPr>
          <w:rFonts w:ascii="Times New Roman"/>
          <w:b w:val="false"/>
          <w:i w:val="false"/>
          <w:color w:val="000000"/>
          <w:sz w:val="28"/>
        </w:rPr>
        <w:t>
      (салық төлеушінің тегі, аты, әкесінің аты (егер ол куәландыратын құжатта</w:t>
      </w:r>
    </w:p>
    <w:bookmarkEnd w:id="32"/>
    <w:bookmarkStart w:name="z43" w:id="33"/>
    <w:p>
      <w:pPr>
        <w:spacing w:after="0"/>
        <w:ind w:left="0"/>
        <w:jc w:val="both"/>
      </w:pPr>
      <w:r>
        <w:rPr>
          <w:rFonts w:ascii="Times New Roman"/>
          <w:b w:val="false"/>
          <w:i w:val="false"/>
          <w:color w:val="000000"/>
          <w:sz w:val="28"/>
        </w:rPr>
        <w:t>
      ____________________________________________________________________</w:t>
      </w:r>
    </w:p>
    <w:bookmarkEnd w:id="33"/>
    <w:bookmarkStart w:name="z44" w:id="34"/>
    <w:p>
      <w:pPr>
        <w:spacing w:after="0"/>
        <w:ind w:left="0"/>
        <w:jc w:val="both"/>
      </w:pPr>
      <w:r>
        <w:rPr>
          <w:rFonts w:ascii="Times New Roman"/>
          <w:b w:val="false"/>
          <w:i w:val="false"/>
          <w:color w:val="000000"/>
          <w:sz w:val="28"/>
        </w:rPr>
        <w:t>
      көрсетілсе) (бұдан әрі - тегі, аты және әкесінің аты), толық</w:t>
      </w:r>
    </w:p>
    <w:bookmarkEnd w:id="34"/>
    <w:bookmarkStart w:name="z45" w:id="35"/>
    <w:p>
      <w:pPr>
        <w:spacing w:after="0"/>
        <w:ind w:left="0"/>
        <w:jc w:val="both"/>
      </w:pPr>
      <w:r>
        <w:rPr>
          <w:rFonts w:ascii="Times New Roman"/>
          <w:b w:val="false"/>
          <w:i w:val="false"/>
          <w:color w:val="000000"/>
          <w:sz w:val="28"/>
        </w:rPr>
        <w:t>
      ____________________________________________________________________</w:t>
      </w:r>
    </w:p>
    <w:bookmarkEnd w:id="35"/>
    <w:bookmarkStart w:name="z46" w:id="36"/>
    <w:p>
      <w:pPr>
        <w:spacing w:after="0"/>
        <w:ind w:left="0"/>
        <w:jc w:val="both"/>
      </w:pPr>
      <w:r>
        <w:rPr>
          <w:rFonts w:ascii="Times New Roman"/>
          <w:b w:val="false"/>
          <w:i w:val="false"/>
          <w:color w:val="000000"/>
          <w:sz w:val="28"/>
        </w:rPr>
        <w:t>
      салық төлеушінің атауы</w:t>
      </w:r>
    </w:p>
    <w:bookmarkEnd w:id="36"/>
    <w:bookmarkStart w:name="z47" w:id="37"/>
    <w:p>
      <w:pPr>
        <w:spacing w:after="0"/>
        <w:ind w:left="0"/>
        <w:jc w:val="both"/>
      </w:pPr>
      <w:r>
        <w:rPr>
          <w:rFonts w:ascii="Times New Roman"/>
          <w:b w:val="false"/>
          <w:i w:val="false"/>
          <w:color w:val="000000"/>
          <w:sz w:val="28"/>
        </w:rPr>
        <w:t>
      ____________________________________________________________________</w:t>
      </w:r>
    </w:p>
    <w:bookmarkEnd w:id="37"/>
    <w:bookmarkStart w:name="z48" w:id="38"/>
    <w:p>
      <w:pPr>
        <w:spacing w:after="0"/>
        <w:ind w:left="0"/>
        <w:jc w:val="both"/>
      </w:pPr>
      <w:r>
        <w:rPr>
          <w:rFonts w:ascii="Times New Roman"/>
          <w:b w:val="false"/>
          <w:i w:val="false"/>
          <w:color w:val="000000"/>
          <w:sz w:val="28"/>
        </w:rPr>
        <w:t>
      бизнес-сәйкестендіру нөмірі (бұдан әрі - ЖСН/БСН), мекен-жайы)</w:t>
      </w:r>
    </w:p>
    <w:bookmarkEnd w:id="38"/>
    <w:bookmarkStart w:name="z49" w:id="39"/>
    <w:p>
      <w:pPr>
        <w:spacing w:after="0"/>
        <w:ind w:left="0"/>
        <w:jc w:val="both"/>
      </w:pPr>
      <w:r>
        <w:rPr>
          <w:rFonts w:ascii="Times New Roman"/>
          <w:b w:val="false"/>
          <w:i w:val="false"/>
          <w:color w:val="000000"/>
          <w:sz w:val="28"/>
        </w:rPr>
        <w:t>
      ___________________________________________________________________</w:t>
      </w:r>
    </w:p>
    <w:bookmarkEnd w:id="39"/>
    <w:bookmarkStart w:name="z50" w:id="40"/>
    <w:p>
      <w:pPr>
        <w:spacing w:after="0"/>
        <w:ind w:left="0"/>
        <w:jc w:val="both"/>
      </w:pPr>
      <w:r>
        <w:rPr>
          <w:rFonts w:ascii="Times New Roman"/>
          <w:b w:val="false"/>
          <w:i w:val="false"/>
          <w:color w:val="000000"/>
          <w:sz w:val="28"/>
        </w:rPr>
        <w:t>
      мынадай салық және бюджетке төленетін басқа да міндетті төлем түрлері бойынша</w:t>
      </w:r>
    </w:p>
    <w:bookmarkEnd w:id="40"/>
    <w:bookmarkStart w:name="z51" w:id="41"/>
    <w:p>
      <w:pPr>
        <w:spacing w:after="0"/>
        <w:ind w:left="0"/>
        <w:jc w:val="both"/>
      </w:pPr>
      <w:r>
        <w:rPr>
          <w:rFonts w:ascii="Times New Roman"/>
          <w:b w:val="false"/>
          <w:i w:val="false"/>
          <w:color w:val="000000"/>
          <w:sz w:val="28"/>
        </w:rPr>
        <w:t>
      салық берешегі сомасының өтелмегенін хабарлайды:</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 w:id="42"/>
    <w:p>
      <w:pPr>
        <w:spacing w:after="0"/>
        <w:ind w:left="0"/>
        <w:jc w:val="both"/>
      </w:pPr>
      <w:r>
        <w:rPr>
          <w:rFonts w:ascii="Times New Roman"/>
          <w:b w:val="false"/>
          <w:i w:val="false"/>
          <w:color w:val="000000"/>
          <w:sz w:val="28"/>
        </w:rPr>
        <w:t xml:space="preserve">
      Салық кодексінің 83-бабының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Сіз салықтық берешекті өтеу туралы хабарламаны осы хабарламаны алған күннен бастап 10 (он) жұмыс күні ішінде орындауыңыз қажет.</w:t>
      </w:r>
    </w:p>
    <w:bookmarkEnd w:id="42"/>
    <w:bookmarkStart w:name="z53" w:id="43"/>
    <w:p>
      <w:pPr>
        <w:spacing w:after="0"/>
        <w:ind w:left="0"/>
        <w:jc w:val="both"/>
      </w:pPr>
      <w:r>
        <w:rPr>
          <w:rFonts w:ascii="Times New Roman"/>
          <w:b w:val="false"/>
          <w:i w:val="false"/>
          <w:color w:val="000000"/>
          <w:sz w:val="28"/>
        </w:rPr>
        <w:t>
      Салық берешегін өтемеген жағдайда Сізге салық міндеттемесінің мерзімінде орындалмаған орындалуын қамтамасыз етудің мынадай тәсілдері және салық берешегін мәжбүрлеп өндіріп алу шаралары қолданылатын болады:</w:t>
      </w:r>
    </w:p>
    <w:bookmarkEnd w:id="43"/>
    <w:bookmarkStart w:name="z54" w:id="44"/>
    <w:p>
      <w:pPr>
        <w:spacing w:after="0"/>
        <w:ind w:left="0"/>
        <w:jc w:val="both"/>
      </w:pPr>
      <w:r>
        <w:rPr>
          <w:rFonts w:ascii="Times New Roman"/>
          <w:b w:val="false"/>
          <w:i w:val="false"/>
          <w:color w:val="000000"/>
          <w:sz w:val="28"/>
        </w:rPr>
        <w:t>
      1) салық берешегінің шекті мөлшерінен асатын сомадағы салық берешегі өтелмеген кезде – салық берешегін өтеу туралы хабарламаны орындау мерзімі өткен күннен кейінгі күннен бастап салық төлеушінің (салық агентінің) (корреспонденттік шоттарын қоспағанда) банк шоттары бойынша шығыс операцияларын тоқтата тұру;</w:t>
      </w:r>
    </w:p>
    <w:bookmarkEnd w:id="44"/>
    <w:bookmarkStart w:name="z55" w:id="45"/>
    <w:p>
      <w:pPr>
        <w:spacing w:after="0"/>
        <w:ind w:left="0"/>
        <w:jc w:val="both"/>
      </w:pPr>
      <w:r>
        <w:rPr>
          <w:rFonts w:ascii="Times New Roman"/>
          <w:b w:val="false"/>
          <w:i w:val="false"/>
          <w:color w:val="000000"/>
          <w:sz w:val="28"/>
        </w:rPr>
        <w:t>
      2) салық берешегінің шекті мөлшерінен асатын сомадағы салық берешегін өтемеген кезде – салық берешегін өтеу туралы хабарламаны орындау мерзімі өткен күннен кейінгі күннен бастап салық төлеушінің (салық агентінің) кассасы бойынша шығыс операцияларын тоқтата тұру;</w:t>
      </w:r>
    </w:p>
    <w:bookmarkEnd w:id="45"/>
    <w:bookmarkStart w:name="z56" w:id="46"/>
    <w:p>
      <w:pPr>
        <w:spacing w:after="0"/>
        <w:ind w:left="0"/>
        <w:jc w:val="both"/>
      </w:pPr>
      <w:r>
        <w:rPr>
          <w:rFonts w:ascii="Times New Roman"/>
          <w:b w:val="false"/>
          <w:i w:val="false"/>
          <w:color w:val="000000"/>
          <w:sz w:val="28"/>
        </w:rPr>
        <w:t>
      3) салық төлеушінің (салық агентінің) банктік шоттарындағы ақшаға салық берешегінің шекті мөлшерінен асатын сомада салық берешегі өтелмеген жағдайда салық төлеушінің (салық агентінің) салық берешегінің сомасын төлемеген немесе толық төлемеген жағдайда – салық берешегінің шекті мөлшерінен асатын сомада салық берешегінің сомасын өндіріп алу-келесі күннен кейінгі 5 (бес) жұмыс күні өткен соң салық берешегін өтеу туралы хабарламаны орындау мерзімі;</w:t>
      </w:r>
    </w:p>
    <w:bookmarkEnd w:id="46"/>
    <w:bookmarkStart w:name="z57" w:id="47"/>
    <w:p>
      <w:pPr>
        <w:spacing w:after="0"/>
        <w:ind w:left="0"/>
        <w:jc w:val="both"/>
      </w:pPr>
      <w:r>
        <w:rPr>
          <w:rFonts w:ascii="Times New Roman"/>
          <w:b w:val="false"/>
          <w:i w:val="false"/>
          <w:color w:val="000000"/>
          <w:sz w:val="28"/>
        </w:rPr>
        <w:t>
      4) салық берешегінің шекті мөлшерінен асатын сомада салық берешегі өтелмеген кезде салық төлеушінің (салық агентінің) мүлкіне билік етуді шектеу-салық берешегін өтеу туралы хабарламаны орындау мерзімі өткен күннен кейінгі 10 (он) жұмыс күні өткеннен кейін;</w:t>
      </w:r>
    </w:p>
    <w:bookmarkEnd w:id="47"/>
    <w:bookmarkStart w:name="z58" w:id="48"/>
    <w:p>
      <w:pPr>
        <w:spacing w:after="0"/>
        <w:ind w:left="0"/>
        <w:jc w:val="both"/>
      </w:pPr>
      <w:r>
        <w:rPr>
          <w:rFonts w:ascii="Times New Roman"/>
          <w:b w:val="false"/>
          <w:i w:val="false"/>
          <w:color w:val="000000"/>
          <w:sz w:val="28"/>
        </w:rPr>
        <w:t>
      5) дебиторлардың банктік шоттарындағы ақшаға өндіріп алу;</w:t>
      </w:r>
    </w:p>
    <w:bookmarkEnd w:id="48"/>
    <w:bookmarkStart w:name="z59" w:id="49"/>
    <w:p>
      <w:pPr>
        <w:spacing w:after="0"/>
        <w:ind w:left="0"/>
        <w:jc w:val="both"/>
      </w:pPr>
      <w:r>
        <w:rPr>
          <w:rFonts w:ascii="Times New Roman"/>
          <w:b w:val="false"/>
          <w:i w:val="false"/>
          <w:color w:val="000000"/>
          <w:sz w:val="28"/>
        </w:rPr>
        <w:t>
      6) билік етуі шектелген мүлікке өндіріп алу;</w:t>
      </w:r>
    </w:p>
    <w:bookmarkEnd w:id="49"/>
    <w:bookmarkStart w:name="z60" w:id="50"/>
    <w:p>
      <w:pPr>
        <w:spacing w:after="0"/>
        <w:ind w:left="0"/>
        <w:jc w:val="both"/>
      </w:pPr>
      <w:r>
        <w:rPr>
          <w:rFonts w:ascii="Times New Roman"/>
          <w:b w:val="false"/>
          <w:i w:val="false"/>
          <w:color w:val="000000"/>
          <w:sz w:val="28"/>
        </w:rPr>
        <w:t>
      7) жарияланған акцияларды мәжбүрлеп шығару*;</w:t>
      </w:r>
    </w:p>
    <w:bookmarkEnd w:id="50"/>
    <w:bookmarkStart w:name="z61" w:id="51"/>
    <w:p>
      <w:pPr>
        <w:spacing w:after="0"/>
        <w:ind w:left="0"/>
        <w:jc w:val="both"/>
      </w:pPr>
      <w:r>
        <w:rPr>
          <w:rFonts w:ascii="Times New Roman"/>
          <w:b w:val="false"/>
          <w:i w:val="false"/>
          <w:color w:val="000000"/>
          <w:sz w:val="28"/>
        </w:rPr>
        <w:t>
      8) заңды тұлғаның бірінші басшысының (оның орнындағы адамның), заңды тұлғаның құрылымдық бөлімшесінің, дара кәсіпкердің және жеке практикамен айналысатын адамның Қазақстан Республикасынан шығуына уақытша шектеу – салық берешегінің шекті мөлшерінен асатын сомада берешек туындаған күннен бастап 3 (үш) айдан астам уақыт өткен соң.</w:t>
      </w:r>
    </w:p>
    <w:bookmarkEnd w:id="51"/>
    <w:bookmarkStart w:name="z62" w:id="52"/>
    <w:p>
      <w:pPr>
        <w:spacing w:after="0"/>
        <w:ind w:left="0"/>
        <w:jc w:val="both"/>
      </w:pPr>
      <w:r>
        <w:rPr>
          <w:rFonts w:ascii="Times New Roman"/>
          <w:b w:val="false"/>
          <w:i w:val="false"/>
          <w:color w:val="000000"/>
          <w:sz w:val="28"/>
        </w:rPr>
        <w:t>
      Салық міндеттемесін орындауды кешіктірген әрбір күн үшін салықты және бюджетке төленетін басқа да міндетті төлемді, оның ішінде олар бойынша аванстық және (немесе) ағымдағы төлемді төлеу күнінен кейінгі күннен бастап, бюджетке төленген күнді қоса алғанда, өсімпұл мөлшерінде есептеледі мерзімі өткен әрбір күн үшін Қазақстан Республикасы Ұлттық Банкінің 1,25-еселенген базалық мөлшерлемесі.</w:t>
      </w:r>
    </w:p>
    <w:bookmarkEnd w:id="52"/>
    <w:bookmarkStart w:name="z63" w:id="53"/>
    <w:p>
      <w:pPr>
        <w:spacing w:after="0"/>
        <w:ind w:left="0"/>
        <w:jc w:val="both"/>
      </w:pPr>
      <w:r>
        <w:rPr>
          <w:rFonts w:ascii="Times New Roman"/>
          <w:b w:val="false"/>
          <w:i w:val="false"/>
          <w:color w:val="000000"/>
          <w:sz w:val="28"/>
        </w:rPr>
        <w:t xml:space="preserve">
      Салық кодексінің 183-бабының </w:t>
      </w:r>
      <w:r>
        <w:rPr>
          <w:rFonts w:ascii="Times New Roman"/>
          <w:b w:val="false"/>
          <w:i w:val="false"/>
          <w:color w:val="000000"/>
          <w:sz w:val="28"/>
        </w:rPr>
        <w:t>3-тармағына</w:t>
      </w:r>
      <w:r>
        <w:rPr>
          <w:rFonts w:ascii="Times New Roman"/>
          <w:b w:val="false"/>
          <w:i w:val="false"/>
          <w:color w:val="000000"/>
          <w:sz w:val="28"/>
        </w:rPr>
        <w:t xml:space="preserve"> сәйкес Сіз осы хабарламаны алған күннен</w:t>
      </w:r>
    </w:p>
    <w:bookmarkEnd w:id="53"/>
    <w:bookmarkStart w:name="z64" w:id="54"/>
    <w:p>
      <w:pPr>
        <w:spacing w:after="0"/>
        <w:ind w:left="0"/>
        <w:jc w:val="both"/>
      </w:pPr>
      <w:r>
        <w:rPr>
          <w:rFonts w:ascii="Times New Roman"/>
          <w:b w:val="false"/>
          <w:i w:val="false"/>
          <w:color w:val="000000"/>
          <w:sz w:val="28"/>
        </w:rPr>
        <w:t>
      бастап он жұмыс күнінен кешіктірмей</w:t>
      </w:r>
    </w:p>
    <w:bookmarkEnd w:id="54"/>
    <w:bookmarkStart w:name="z65" w:id="55"/>
    <w:p>
      <w:pPr>
        <w:spacing w:after="0"/>
        <w:ind w:left="0"/>
        <w:jc w:val="both"/>
      </w:pPr>
      <w:r>
        <w:rPr>
          <w:rFonts w:ascii="Times New Roman"/>
          <w:b w:val="false"/>
          <w:i w:val="false"/>
          <w:color w:val="000000"/>
          <w:sz w:val="28"/>
        </w:rPr>
        <w:t>
      __________________________________________________________________________</w:t>
      </w:r>
    </w:p>
    <w:bookmarkEnd w:id="55"/>
    <w:bookmarkStart w:name="z66" w:id="56"/>
    <w:p>
      <w:pPr>
        <w:spacing w:after="0"/>
        <w:ind w:left="0"/>
        <w:jc w:val="both"/>
      </w:pPr>
      <w:r>
        <w:rPr>
          <w:rFonts w:ascii="Times New Roman"/>
          <w:b w:val="false"/>
          <w:i w:val="false"/>
          <w:color w:val="000000"/>
          <w:sz w:val="28"/>
        </w:rPr>
        <w:t>
      __________________________________________________________________________</w:t>
      </w:r>
    </w:p>
    <w:bookmarkEnd w:id="56"/>
    <w:bookmarkStart w:name="z67" w:id="57"/>
    <w:p>
      <w:pPr>
        <w:spacing w:after="0"/>
        <w:ind w:left="0"/>
        <w:jc w:val="both"/>
      </w:pPr>
      <w:r>
        <w:rPr>
          <w:rFonts w:ascii="Times New Roman"/>
          <w:b w:val="false"/>
          <w:i w:val="false"/>
          <w:color w:val="000000"/>
          <w:sz w:val="28"/>
        </w:rPr>
        <w:t>
      __________________________________________________________________________</w:t>
      </w:r>
    </w:p>
    <w:bookmarkEnd w:id="57"/>
    <w:bookmarkStart w:name="z68" w:id="58"/>
    <w:p>
      <w:pPr>
        <w:spacing w:after="0"/>
        <w:ind w:left="0"/>
        <w:jc w:val="both"/>
      </w:pPr>
      <w:r>
        <w:rPr>
          <w:rFonts w:ascii="Times New Roman"/>
          <w:b w:val="false"/>
          <w:i w:val="false"/>
          <w:color w:val="000000"/>
          <w:sz w:val="28"/>
        </w:rPr>
        <w:t>
      (мемлекеттік кірістер органының атауы)</w:t>
      </w:r>
    </w:p>
    <w:bookmarkEnd w:id="58"/>
    <w:bookmarkStart w:name="z69" w:id="59"/>
    <w:p>
      <w:pPr>
        <w:spacing w:after="0"/>
        <w:ind w:left="0"/>
        <w:jc w:val="both"/>
      </w:pPr>
      <w:r>
        <w:rPr>
          <w:rFonts w:ascii="Times New Roman"/>
          <w:b w:val="false"/>
          <w:i w:val="false"/>
          <w:color w:val="000000"/>
          <w:sz w:val="28"/>
        </w:rPr>
        <w:t>
      ____________________________________________________________________</w:t>
      </w:r>
    </w:p>
    <w:bookmarkEnd w:id="59"/>
    <w:bookmarkStart w:name="z70" w:id="60"/>
    <w:p>
      <w:pPr>
        <w:spacing w:after="0"/>
        <w:ind w:left="0"/>
        <w:jc w:val="both"/>
      </w:pPr>
      <w:r>
        <w:rPr>
          <w:rFonts w:ascii="Times New Roman"/>
          <w:b w:val="false"/>
          <w:i w:val="false"/>
          <w:color w:val="000000"/>
          <w:sz w:val="28"/>
        </w:rPr>
        <w:t>
      дебиторлық берешек сомаларын көрсете отырып, дебиторлар тізімін табыс етуіңіз қажет.</w:t>
      </w:r>
    </w:p>
    <w:bookmarkEnd w:id="60"/>
    <w:bookmarkStart w:name="z71" w:id="61"/>
    <w:p>
      <w:pPr>
        <w:spacing w:after="0"/>
        <w:ind w:left="0"/>
        <w:jc w:val="both"/>
      </w:pPr>
      <w:r>
        <w:rPr>
          <w:rFonts w:ascii="Times New Roman"/>
          <w:b w:val="false"/>
          <w:i w:val="false"/>
          <w:color w:val="000000"/>
          <w:sz w:val="28"/>
        </w:rPr>
        <w:t>
      Осы хабарламада көрсетілген мерзімде дебиторлар тізімі табыс етілмеген не дебиторлар жоқ туралы мәлімет ұсынған жағдайда мемлекеттік кірістер органы салық төлеушіге (салық агентіне) салық тексеруін жүргізеді.</w:t>
      </w:r>
    </w:p>
    <w:bookmarkEnd w:id="61"/>
    <w:bookmarkStart w:name="z72" w:id="62"/>
    <w:p>
      <w:pPr>
        <w:spacing w:after="0"/>
        <w:ind w:left="0"/>
        <w:jc w:val="both"/>
      </w:pPr>
      <w:r>
        <w:rPr>
          <w:rFonts w:ascii="Times New Roman"/>
          <w:b w:val="false"/>
          <w:i w:val="false"/>
          <w:color w:val="000000"/>
          <w:sz w:val="28"/>
        </w:rPr>
        <w:t>
      Мемлекеттік кірістер органдары мен олардың лауазымды тұлғаларының заңды талаптары орындалмаған жағдайда, Сізге Қазақстан Республикасының Әкімшілік құқық бұзушылық туралы кодексіне сәйкес әкімшілік жазға тарту шаралары қолданылады.</w:t>
      </w:r>
    </w:p>
    <w:bookmarkEnd w:id="62"/>
    <w:bookmarkStart w:name="z73" w:id="63"/>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199</w:t>
      </w:r>
      <w:r>
        <w:rPr>
          <w:rFonts w:ascii="Times New Roman"/>
          <w:b w:val="false"/>
          <w:i w:val="false"/>
          <w:color w:val="000000"/>
          <w:sz w:val="28"/>
        </w:rPr>
        <w:t xml:space="preserve"> және </w:t>
      </w:r>
      <w:r>
        <w:rPr>
          <w:rFonts w:ascii="Times New Roman"/>
          <w:b w:val="false"/>
          <w:i w:val="false"/>
          <w:color w:val="000000"/>
          <w:sz w:val="28"/>
        </w:rPr>
        <w:t>200-баптарына</w:t>
      </w:r>
      <w:r>
        <w:rPr>
          <w:rFonts w:ascii="Times New Roman"/>
          <w:b w:val="false"/>
          <w:i w:val="false"/>
          <w:color w:val="000000"/>
          <w:sz w:val="28"/>
        </w:rPr>
        <w:t xml:space="preserve"> сәйкес салық төлеушінің және салық агентінің мемлекеттік кірістер органдары лауазымды тұлғаларының әрекетіне (әрекетсіздігіне) жоғары тұрған мемлекеттік кірістер органына немесе сотқа Қазақстан Республикасының Заңдарында көзделген тәртіппен шағымдануына құқығы бар.</w:t>
      </w:r>
    </w:p>
    <w:bookmarkEnd w:id="63"/>
    <w:bookmarkStart w:name="z74" w:id="64"/>
    <w:p>
      <w:pPr>
        <w:spacing w:after="0"/>
        <w:ind w:left="0"/>
        <w:jc w:val="both"/>
      </w:pPr>
      <w:r>
        <w:rPr>
          <w:rFonts w:ascii="Times New Roman"/>
          <w:b w:val="false"/>
          <w:i w:val="false"/>
          <w:color w:val="000000"/>
          <w:sz w:val="28"/>
        </w:rPr>
        <w:t>
       Мемлекеттік кіріс органы салық төлеуші (салық агенті) веб-қосымша арқылы салықтардың, бюджетке төленетін төлемдердің, әлеуметтік төлемдердің, өсімпұлдардың, айыппұлдардың барлық немесе жекелеген түрлері бойынша бюджетпен есеп айырысулардың жай-күйі туралы дербес шоттан үзінді көшірмені және олар бойынша берешектің жоқ (бар) екендігі туралы мәліметтерді алуға құқылы екенін хабарлайды.</w:t>
      </w:r>
    </w:p>
    <w:bookmarkEnd w:id="64"/>
    <w:bookmarkStart w:name="z75" w:id="65"/>
    <w:p>
      <w:pPr>
        <w:spacing w:after="0"/>
        <w:ind w:left="0"/>
        <w:jc w:val="both"/>
      </w:pPr>
      <w:r>
        <w:rPr>
          <w:rFonts w:ascii="Times New Roman"/>
          <w:b w:val="false"/>
          <w:i w:val="false"/>
          <w:color w:val="000000"/>
          <w:sz w:val="28"/>
        </w:rPr>
        <w:t>
      Салық берешегінің сомасымен келіспеген жағдайда салық төлеуші (салық агенті) Мемлекеттік кіріс органымен бірлесіп салықтар, бюджетке төленетін төлемдер және әлеуметтік төлемдер бойынша есеп айырысуларды салыстырып тексеруді жүргізеді. </w:t>
      </w:r>
    </w:p>
    <w:bookmarkEnd w:id="65"/>
    <w:bookmarkStart w:name="z76" w:id="66"/>
    <w:p>
      <w:pPr>
        <w:spacing w:after="0"/>
        <w:ind w:left="0"/>
        <w:jc w:val="both"/>
      </w:pPr>
      <w:r>
        <w:rPr>
          <w:rFonts w:ascii="Times New Roman"/>
          <w:b w:val="false"/>
          <w:i w:val="false"/>
          <w:color w:val="000000"/>
          <w:sz w:val="28"/>
        </w:rPr>
        <w:t>
      Мемлекеттік органның басшысы (басшының орынбасары)______________</w:t>
      </w:r>
    </w:p>
    <w:bookmarkEnd w:id="66"/>
    <w:bookmarkStart w:name="z77" w:id="67"/>
    <w:p>
      <w:pPr>
        <w:spacing w:after="0"/>
        <w:ind w:left="0"/>
        <w:jc w:val="both"/>
      </w:pPr>
      <w:r>
        <w:rPr>
          <w:rFonts w:ascii="Times New Roman"/>
          <w:b w:val="false"/>
          <w:i w:val="false"/>
          <w:color w:val="000000"/>
          <w:sz w:val="28"/>
        </w:rPr>
        <w:t>
      ____________________________________________________________________</w:t>
      </w:r>
    </w:p>
    <w:bookmarkEnd w:id="67"/>
    <w:bookmarkStart w:name="z78" w:id="68"/>
    <w:p>
      <w:pPr>
        <w:spacing w:after="0"/>
        <w:ind w:left="0"/>
        <w:jc w:val="both"/>
      </w:pPr>
      <w:r>
        <w:rPr>
          <w:rFonts w:ascii="Times New Roman"/>
          <w:b w:val="false"/>
          <w:i w:val="false"/>
          <w:color w:val="000000"/>
          <w:sz w:val="28"/>
        </w:rPr>
        <w:t>
      (тегі, аты және әкесінің аты, қолы, мөрі)</w:t>
      </w:r>
    </w:p>
    <w:bookmarkEnd w:id="68"/>
    <w:bookmarkStart w:name="z79" w:id="69"/>
    <w:p>
      <w:pPr>
        <w:spacing w:after="0"/>
        <w:ind w:left="0"/>
        <w:jc w:val="both"/>
      </w:pPr>
      <w:r>
        <w:rPr>
          <w:rFonts w:ascii="Times New Roman"/>
          <w:b w:val="false"/>
          <w:i w:val="false"/>
          <w:color w:val="000000"/>
          <w:sz w:val="28"/>
        </w:rPr>
        <w:t>
      Хабарламаны алдым_______________________________________________</w:t>
      </w:r>
    </w:p>
    <w:bookmarkEnd w:id="69"/>
    <w:bookmarkStart w:name="z80" w:id="70"/>
    <w:p>
      <w:pPr>
        <w:spacing w:after="0"/>
        <w:ind w:left="0"/>
        <w:jc w:val="both"/>
      </w:pPr>
      <w:r>
        <w:rPr>
          <w:rFonts w:ascii="Times New Roman"/>
          <w:b w:val="false"/>
          <w:i w:val="false"/>
          <w:color w:val="000000"/>
          <w:sz w:val="28"/>
        </w:rPr>
        <w:t>
      (салық төлеушінің (салық агентінің)/салық төлеушінің (салық агентінің) лауазымды тұлғасының тегі, аты және әкесінің аты, қолы, мөрі (жеке кәсіпкерлер субъектілеріне жататын заңды тұлғаларды қоспағанда), күні)</w:t>
      </w:r>
    </w:p>
    <w:bookmarkEnd w:id="70"/>
    <w:bookmarkStart w:name="z81" w:id="71"/>
    <w:p>
      <w:pPr>
        <w:spacing w:after="0"/>
        <w:ind w:left="0"/>
        <w:jc w:val="both"/>
      </w:pPr>
      <w:r>
        <w:rPr>
          <w:rFonts w:ascii="Times New Roman"/>
          <w:b w:val="false"/>
          <w:i w:val="false"/>
          <w:color w:val="000000"/>
          <w:sz w:val="28"/>
        </w:rPr>
        <w:t>
      Хабарлама салық төлеушіге (салық агентіне) табыс етілді</w:t>
      </w:r>
    </w:p>
    <w:bookmarkEnd w:id="71"/>
    <w:bookmarkStart w:name="z82" w:id="72"/>
    <w:p>
      <w:pPr>
        <w:spacing w:after="0"/>
        <w:ind w:left="0"/>
        <w:jc w:val="both"/>
      </w:pPr>
      <w:r>
        <w:rPr>
          <w:rFonts w:ascii="Times New Roman"/>
          <w:b w:val="false"/>
          <w:i w:val="false"/>
          <w:color w:val="000000"/>
          <w:sz w:val="28"/>
        </w:rPr>
        <w:t>
      _______________________________________________________________</w:t>
      </w:r>
    </w:p>
    <w:bookmarkEnd w:id="72"/>
    <w:bookmarkStart w:name="z83" w:id="73"/>
    <w:p>
      <w:pPr>
        <w:spacing w:after="0"/>
        <w:ind w:left="0"/>
        <w:jc w:val="both"/>
      </w:pPr>
      <w:r>
        <w:rPr>
          <w:rFonts w:ascii="Times New Roman"/>
          <w:b w:val="false"/>
          <w:i w:val="false"/>
          <w:color w:val="000000"/>
          <w:sz w:val="28"/>
        </w:rPr>
        <w:t>
      (мемлекетік органның лауазымды тұлғасының тегі, аты және әкесінің аты,</w:t>
      </w:r>
    </w:p>
    <w:bookmarkEnd w:id="73"/>
    <w:bookmarkStart w:name="z84" w:id="74"/>
    <w:p>
      <w:pPr>
        <w:spacing w:after="0"/>
        <w:ind w:left="0"/>
        <w:jc w:val="both"/>
      </w:pPr>
      <w:r>
        <w:rPr>
          <w:rFonts w:ascii="Times New Roman"/>
          <w:b w:val="false"/>
          <w:i w:val="false"/>
          <w:color w:val="000000"/>
          <w:sz w:val="28"/>
        </w:rPr>
        <w:t>
      _________________________________________________________________</w:t>
      </w:r>
    </w:p>
    <w:bookmarkEnd w:id="74"/>
    <w:bookmarkStart w:name="z85" w:id="75"/>
    <w:p>
      <w:pPr>
        <w:spacing w:after="0"/>
        <w:ind w:left="0"/>
        <w:jc w:val="both"/>
      </w:pPr>
      <w:r>
        <w:rPr>
          <w:rFonts w:ascii="Times New Roman"/>
          <w:b w:val="false"/>
          <w:i w:val="false"/>
          <w:color w:val="000000"/>
          <w:sz w:val="28"/>
        </w:rPr>
        <w:t>
      қолы, күні)</w:t>
      </w:r>
    </w:p>
    <w:bookmarkEnd w:id="75"/>
    <w:bookmarkStart w:name="z86" w:id="76"/>
    <w:p>
      <w:pPr>
        <w:spacing w:after="0"/>
        <w:ind w:left="0"/>
        <w:jc w:val="both"/>
      </w:pPr>
      <w:r>
        <w:rPr>
          <w:rFonts w:ascii="Times New Roman"/>
          <w:b w:val="false"/>
          <w:i w:val="false"/>
          <w:color w:val="000000"/>
          <w:sz w:val="28"/>
        </w:rPr>
        <w:t>
      Хабарлама салық төлеушіге (салық агентіне) жіберілді</w:t>
      </w:r>
    </w:p>
    <w:bookmarkEnd w:id="76"/>
    <w:bookmarkStart w:name="z87" w:id="77"/>
    <w:p>
      <w:pPr>
        <w:spacing w:after="0"/>
        <w:ind w:left="0"/>
        <w:jc w:val="both"/>
      </w:pPr>
      <w:r>
        <w:rPr>
          <w:rFonts w:ascii="Times New Roman"/>
          <w:b w:val="false"/>
          <w:i w:val="false"/>
          <w:color w:val="000000"/>
          <w:sz w:val="28"/>
        </w:rPr>
        <w:t>
      ____________________________________________________________</w:t>
      </w:r>
    </w:p>
    <w:bookmarkEnd w:id="77"/>
    <w:bookmarkStart w:name="z88" w:id="78"/>
    <w:p>
      <w:pPr>
        <w:spacing w:after="0"/>
        <w:ind w:left="0"/>
        <w:jc w:val="both"/>
      </w:pPr>
      <w:r>
        <w:rPr>
          <w:rFonts w:ascii="Times New Roman"/>
          <w:b w:val="false"/>
          <w:i w:val="false"/>
          <w:color w:val="000000"/>
          <w:sz w:val="28"/>
        </w:rPr>
        <w:t>
      (жіберу және (немесе) алу фактісін растайтын құжат)</w:t>
      </w:r>
    </w:p>
    <w:bookmarkEnd w:id="78"/>
    <w:bookmarkStart w:name="z89" w:id="79"/>
    <w:p>
      <w:pPr>
        <w:spacing w:after="0"/>
        <w:ind w:left="0"/>
        <w:jc w:val="both"/>
      </w:pPr>
      <w:r>
        <w:rPr>
          <w:rFonts w:ascii="Times New Roman"/>
          <w:b w:val="false"/>
          <w:i w:val="false"/>
          <w:color w:val="000000"/>
          <w:sz w:val="28"/>
        </w:rPr>
        <w:t>
      Ескерту:* осы шара жарғылық капиталына мемлекет қатысатын акционерлік қоғамға – салық төлеушіге (салық агентіне) қатысты қолданылады.</w:t>
      </w:r>
    </w:p>
    <w:bookmarkEnd w:id="79"/>
    <w:bookmarkStart w:name="z90" w:id="80"/>
    <w:p>
      <w:pPr>
        <w:spacing w:after="0"/>
        <w:ind w:left="0"/>
        <w:jc w:val="both"/>
      </w:pPr>
      <w:r>
        <w:rPr>
          <w:rFonts w:ascii="Times New Roman"/>
          <w:b w:val="false"/>
          <w:i w:val="false"/>
          <w:color w:val="000000"/>
          <w:sz w:val="28"/>
        </w:rPr>
        <w:t>
      Мемлекеттік кірістер органының автоматтандырылған ақпараттық жүйесін пайдалана отырып, салықтық берешегін өтеу туралы хабарлама шығарылған кезде, аталған хабарлама осындай ақпараттық жүйенің электрондық цифрлық қолтаңбасы арқылы куәландырылады.</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662 бұйрығына</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қарашадағы</w:t>
            </w:r>
            <w:r>
              <w:br/>
            </w:r>
            <w:r>
              <w:rPr>
                <w:rFonts w:ascii="Times New Roman"/>
                <w:b w:val="false"/>
                <w:i w:val="false"/>
                <w:color w:val="000000"/>
                <w:sz w:val="20"/>
              </w:rPr>
              <w:t>№ 701 Бұйрығына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92" w:id="81"/>
    <w:p>
      <w:pPr>
        <w:spacing w:after="0"/>
        <w:ind w:left="0"/>
        <w:jc w:val="left"/>
      </w:pPr>
      <w:r>
        <w:rPr>
          <w:rFonts w:ascii="Times New Roman"/>
          <w:b/>
          <w:i w:val="false"/>
          <w:color w:val="000000"/>
        </w:rPr>
        <w:t xml:space="preserve"> Мемлекеттік кірістер органының салық төлеушінің банктік шоттары бойынша шығыс операцияларын тоқтата тұру туралы өкімі</w:t>
      </w:r>
    </w:p>
    <w:bookmarkEnd w:id="81"/>
    <w:bookmarkStart w:name="z93" w:id="82"/>
    <w:p>
      <w:pPr>
        <w:spacing w:after="0"/>
        <w:ind w:left="0"/>
        <w:jc w:val="both"/>
      </w:pPr>
      <w:r>
        <w:rPr>
          <w:rFonts w:ascii="Times New Roman"/>
          <w:b w:val="false"/>
          <w:i w:val="false"/>
          <w:color w:val="000000"/>
          <w:sz w:val="28"/>
        </w:rPr>
        <w:t>
      20__жылғы "___" ____________ № _________</w:t>
      </w:r>
    </w:p>
    <w:bookmarkEnd w:id="82"/>
    <w:bookmarkStart w:name="z94" w:id="83"/>
    <w:p>
      <w:pPr>
        <w:spacing w:after="0"/>
        <w:ind w:left="0"/>
        <w:jc w:val="both"/>
      </w:pPr>
      <w:r>
        <w:rPr>
          <w:rFonts w:ascii="Times New Roman"/>
          <w:b w:val="false"/>
          <w:i w:val="false"/>
          <w:color w:val="000000"/>
          <w:sz w:val="28"/>
        </w:rPr>
        <w:t>
      ____________________________________________________________________</w:t>
      </w:r>
    </w:p>
    <w:bookmarkEnd w:id="83"/>
    <w:bookmarkStart w:name="z95" w:id="84"/>
    <w:p>
      <w:pPr>
        <w:spacing w:after="0"/>
        <w:ind w:left="0"/>
        <w:jc w:val="both"/>
      </w:pPr>
      <w:r>
        <w:rPr>
          <w:rFonts w:ascii="Times New Roman"/>
          <w:b w:val="false"/>
          <w:i w:val="false"/>
          <w:color w:val="000000"/>
          <w:sz w:val="28"/>
        </w:rPr>
        <w:t>
      (екінші деңгейдегі банктің немесе банк операцияларының жекелеген түрлерін жүзеге асыратын ұйымның атауы,</w:t>
      </w:r>
    </w:p>
    <w:bookmarkEnd w:id="84"/>
    <w:bookmarkStart w:name="z96" w:id="85"/>
    <w:p>
      <w:pPr>
        <w:spacing w:after="0"/>
        <w:ind w:left="0"/>
        <w:jc w:val="both"/>
      </w:pPr>
      <w:r>
        <w:rPr>
          <w:rFonts w:ascii="Times New Roman"/>
          <w:b w:val="false"/>
          <w:i w:val="false"/>
          <w:color w:val="000000"/>
          <w:sz w:val="28"/>
        </w:rPr>
        <w:t>
      ____________________________________________________________________</w:t>
      </w:r>
    </w:p>
    <w:bookmarkEnd w:id="85"/>
    <w:bookmarkStart w:name="z97" w:id="86"/>
    <w:p>
      <w:pPr>
        <w:spacing w:after="0"/>
        <w:ind w:left="0"/>
        <w:jc w:val="both"/>
      </w:pPr>
      <w:r>
        <w:rPr>
          <w:rFonts w:ascii="Times New Roman"/>
          <w:b w:val="false"/>
          <w:i w:val="false"/>
          <w:color w:val="000000"/>
          <w:sz w:val="28"/>
        </w:rPr>
        <w:t>
      бизнес-сәйкестендіру нөмірі (бұдан әрі - БСН), орналасқан жері)</w:t>
      </w:r>
    </w:p>
    <w:bookmarkEnd w:id="86"/>
    <w:bookmarkStart w:name="z98" w:id="87"/>
    <w:p>
      <w:pPr>
        <w:spacing w:after="0"/>
        <w:ind w:left="0"/>
        <w:jc w:val="both"/>
      </w:pPr>
      <w:r>
        <w:rPr>
          <w:rFonts w:ascii="Times New Roman"/>
          <w:b w:val="false"/>
          <w:i w:val="false"/>
          <w:color w:val="000000"/>
          <w:sz w:val="28"/>
        </w:rPr>
        <w:t>
      ___________________________________________________________ұсынылды.</w:t>
      </w:r>
    </w:p>
    <w:bookmarkEnd w:id="87"/>
    <w:bookmarkStart w:name="z99" w:id="88"/>
    <w:p>
      <w:pPr>
        <w:spacing w:after="0"/>
        <w:ind w:left="0"/>
        <w:jc w:val="both"/>
      </w:pPr>
      <w:r>
        <w:rPr>
          <w:rFonts w:ascii="Times New Roman"/>
          <w:b w:val="false"/>
          <w:i w:val="false"/>
          <w:color w:val="000000"/>
          <w:sz w:val="28"/>
        </w:rPr>
        <w:t xml:space="preserve">
      Қазақстан Республикасы Салық кодексінің (бұдан әрі – Салық кодексі) </w:t>
      </w:r>
      <w:r>
        <w:rPr>
          <w:rFonts w:ascii="Times New Roman"/>
          <w:b w:val="false"/>
          <w:i w:val="false"/>
          <w:color w:val="000000"/>
          <w:sz w:val="28"/>
        </w:rPr>
        <w:t>86-бабына</w:t>
      </w:r>
      <w:r>
        <w:rPr>
          <w:rFonts w:ascii="Times New Roman"/>
          <w:b w:val="false"/>
          <w:i w:val="false"/>
          <w:color w:val="000000"/>
          <w:sz w:val="28"/>
        </w:rPr>
        <w:t xml:space="preserve"> және</w:t>
      </w:r>
    </w:p>
    <w:bookmarkEnd w:id="88"/>
    <w:bookmarkStart w:name="z100" w:id="89"/>
    <w:p>
      <w:pPr>
        <w:spacing w:after="0"/>
        <w:ind w:left="0"/>
        <w:jc w:val="both"/>
      </w:pPr>
      <w:r>
        <w:rPr>
          <w:rFonts w:ascii="Times New Roman"/>
          <w:b w:val="false"/>
          <w:i w:val="false"/>
          <w:color w:val="000000"/>
          <w:sz w:val="28"/>
        </w:rPr>
        <w:t>
      20__ жылғы "___" _________ № ___ хабарламаға сәйкес</w:t>
      </w:r>
    </w:p>
    <w:bookmarkEnd w:id="89"/>
    <w:bookmarkStart w:name="z101" w:id="90"/>
    <w:p>
      <w:pPr>
        <w:spacing w:after="0"/>
        <w:ind w:left="0"/>
        <w:jc w:val="both"/>
      </w:pPr>
      <w:r>
        <w:rPr>
          <w:rFonts w:ascii="Times New Roman"/>
          <w:b w:val="false"/>
          <w:i w:val="false"/>
          <w:color w:val="000000"/>
          <w:sz w:val="28"/>
        </w:rPr>
        <w:t>
      ____________________________________________________________________</w:t>
      </w:r>
    </w:p>
    <w:bookmarkEnd w:id="90"/>
    <w:bookmarkStart w:name="z102" w:id="91"/>
    <w:p>
      <w:pPr>
        <w:spacing w:after="0"/>
        <w:ind w:left="0"/>
        <w:jc w:val="both"/>
      </w:pPr>
      <w:r>
        <w:rPr>
          <w:rFonts w:ascii="Times New Roman"/>
          <w:b w:val="false"/>
          <w:i w:val="false"/>
          <w:color w:val="000000"/>
          <w:sz w:val="28"/>
        </w:rPr>
        <w:t>
      ____________________________________________________________________</w:t>
      </w:r>
    </w:p>
    <w:bookmarkEnd w:id="91"/>
    <w:bookmarkStart w:name="z103" w:id="92"/>
    <w:p>
      <w:pPr>
        <w:spacing w:after="0"/>
        <w:ind w:left="0"/>
        <w:jc w:val="both"/>
      </w:pPr>
      <w:r>
        <w:rPr>
          <w:rFonts w:ascii="Times New Roman"/>
          <w:b w:val="false"/>
          <w:i w:val="false"/>
          <w:color w:val="000000"/>
          <w:sz w:val="28"/>
        </w:rPr>
        <w:t>
      (мемлекеттік кірістер органының атауы, БСН)</w:t>
      </w:r>
    </w:p>
    <w:bookmarkEnd w:id="92"/>
    <w:bookmarkStart w:name="z104" w:id="93"/>
    <w:p>
      <w:pPr>
        <w:spacing w:after="0"/>
        <w:ind w:left="0"/>
        <w:jc w:val="both"/>
      </w:pPr>
      <w:r>
        <w:rPr>
          <w:rFonts w:ascii="Times New Roman"/>
          <w:b w:val="false"/>
          <w:i w:val="false"/>
          <w:color w:val="000000"/>
          <w:sz w:val="28"/>
        </w:rPr>
        <w:t xml:space="preserve">
      Салық кодексінің 86-бабы </w:t>
      </w:r>
      <w:r>
        <w:rPr>
          <w:rFonts w:ascii="Times New Roman"/>
          <w:b w:val="false"/>
          <w:i w:val="false"/>
          <w:color w:val="000000"/>
          <w:sz w:val="28"/>
        </w:rPr>
        <w:t>4-тармағында</w:t>
      </w:r>
      <w:r>
        <w:rPr>
          <w:rFonts w:ascii="Times New Roman"/>
          <w:b w:val="false"/>
          <w:i w:val="false"/>
          <w:color w:val="000000"/>
          <w:sz w:val="28"/>
        </w:rPr>
        <w:t xml:space="preserve"> көзделген операцияларды және ақшаны алып</w:t>
      </w:r>
    </w:p>
    <w:bookmarkEnd w:id="93"/>
    <w:bookmarkStart w:name="z105" w:id="94"/>
    <w:p>
      <w:pPr>
        <w:spacing w:after="0"/>
        <w:ind w:left="0"/>
        <w:jc w:val="both"/>
      </w:pPr>
      <w:r>
        <w:rPr>
          <w:rFonts w:ascii="Times New Roman"/>
          <w:b w:val="false"/>
          <w:i w:val="false"/>
          <w:color w:val="000000"/>
          <w:sz w:val="28"/>
        </w:rPr>
        <w:t>
      қою жағдайларын қоспағанда,</w:t>
      </w:r>
    </w:p>
    <w:bookmarkEnd w:id="94"/>
    <w:bookmarkStart w:name="z106" w:id="95"/>
    <w:p>
      <w:pPr>
        <w:spacing w:after="0"/>
        <w:ind w:left="0"/>
        <w:jc w:val="both"/>
      </w:pPr>
      <w:r>
        <w:rPr>
          <w:rFonts w:ascii="Times New Roman"/>
          <w:b w:val="false"/>
          <w:i w:val="false"/>
          <w:color w:val="000000"/>
          <w:sz w:val="28"/>
        </w:rPr>
        <w:t>
      ____________________________________________________________________</w:t>
      </w:r>
    </w:p>
    <w:bookmarkEnd w:id="95"/>
    <w:bookmarkStart w:name="z107" w:id="96"/>
    <w:p>
      <w:pPr>
        <w:spacing w:after="0"/>
        <w:ind w:left="0"/>
        <w:jc w:val="both"/>
      </w:pPr>
      <w:r>
        <w:rPr>
          <w:rFonts w:ascii="Times New Roman"/>
          <w:b w:val="false"/>
          <w:i w:val="false"/>
          <w:color w:val="000000"/>
          <w:sz w:val="28"/>
        </w:rPr>
        <w:t>
      (заңды тұлғаның, оның құрылымдық бөлімшесінің толық атауы</w:t>
      </w:r>
    </w:p>
    <w:bookmarkEnd w:id="96"/>
    <w:bookmarkStart w:name="z108" w:id="97"/>
    <w:p>
      <w:pPr>
        <w:spacing w:after="0"/>
        <w:ind w:left="0"/>
        <w:jc w:val="both"/>
      </w:pPr>
      <w:r>
        <w:rPr>
          <w:rFonts w:ascii="Times New Roman"/>
          <w:b w:val="false"/>
          <w:i w:val="false"/>
          <w:color w:val="000000"/>
          <w:sz w:val="28"/>
        </w:rPr>
        <w:t>
      ____________________________________________________________________</w:t>
      </w:r>
    </w:p>
    <w:bookmarkEnd w:id="97"/>
    <w:bookmarkStart w:name="z109" w:id="98"/>
    <w:p>
      <w:pPr>
        <w:spacing w:after="0"/>
        <w:ind w:left="0"/>
        <w:jc w:val="both"/>
      </w:pPr>
      <w:r>
        <w:rPr>
          <w:rFonts w:ascii="Times New Roman"/>
          <w:b w:val="false"/>
          <w:i w:val="false"/>
          <w:color w:val="000000"/>
          <w:sz w:val="28"/>
        </w:rPr>
        <w:t>
      немесе дара кәсіпкердің, жеке практикамен айналысатын тұлғаның</w:t>
      </w:r>
    </w:p>
    <w:bookmarkEnd w:id="98"/>
    <w:bookmarkStart w:name="z110" w:id="99"/>
    <w:p>
      <w:pPr>
        <w:spacing w:after="0"/>
        <w:ind w:left="0"/>
        <w:jc w:val="both"/>
      </w:pPr>
      <w:r>
        <w:rPr>
          <w:rFonts w:ascii="Times New Roman"/>
          <w:b w:val="false"/>
          <w:i w:val="false"/>
          <w:color w:val="000000"/>
          <w:sz w:val="28"/>
        </w:rPr>
        <w:t>
      ____________________________________________________________________</w:t>
      </w:r>
    </w:p>
    <w:bookmarkEnd w:id="99"/>
    <w:bookmarkStart w:name="z111" w:id="100"/>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w:t>
      </w:r>
    </w:p>
    <w:bookmarkEnd w:id="100"/>
    <w:bookmarkStart w:name="z112" w:id="101"/>
    <w:p>
      <w:pPr>
        <w:spacing w:after="0"/>
        <w:ind w:left="0"/>
        <w:jc w:val="both"/>
      </w:pPr>
      <w:r>
        <w:rPr>
          <w:rFonts w:ascii="Times New Roman"/>
          <w:b w:val="false"/>
          <w:i w:val="false"/>
          <w:color w:val="000000"/>
          <w:sz w:val="28"/>
        </w:rPr>
        <w:t>
      ____________________________________________________________________</w:t>
      </w:r>
    </w:p>
    <w:bookmarkEnd w:id="101"/>
    <w:bookmarkStart w:name="z113" w:id="102"/>
    <w:p>
      <w:pPr>
        <w:spacing w:after="0"/>
        <w:ind w:left="0"/>
        <w:jc w:val="both"/>
      </w:pPr>
      <w:r>
        <w:rPr>
          <w:rFonts w:ascii="Times New Roman"/>
          <w:b w:val="false"/>
          <w:i w:val="false"/>
          <w:color w:val="000000"/>
          <w:sz w:val="28"/>
        </w:rPr>
        <w:t>
      (бұдан әрі – тегі, аты және әкесінің аты),</w:t>
      </w:r>
    </w:p>
    <w:bookmarkEnd w:id="102"/>
    <w:bookmarkStart w:name="z114" w:id="103"/>
    <w:p>
      <w:pPr>
        <w:spacing w:after="0"/>
        <w:ind w:left="0"/>
        <w:jc w:val="both"/>
      </w:pPr>
      <w:r>
        <w:rPr>
          <w:rFonts w:ascii="Times New Roman"/>
          <w:b w:val="false"/>
          <w:i w:val="false"/>
          <w:color w:val="000000"/>
          <w:sz w:val="28"/>
        </w:rPr>
        <w:t>
      ____________________________________________________________________</w:t>
      </w:r>
    </w:p>
    <w:bookmarkEnd w:id="103"/>
    <w:bookmarkStart w:name="z115" w:id="104"/>
    <w:p>
      <w:pPr>
        <w:spacing w:after="0"/>
        <w:ind w:left="0"/>
        <w:jc w:val="both"/>
      </w:pPr>
      <w:r>
        <w:rPr>
          <w:rFonts w:ascii="Times New Roman"/>
          <w:b w:val="false"/>
          <w:i w:val="false"/>
          <w:color w:val="000000"/>
          <w:sz w:val="28"/>
        </w:rPr>
        <w:t>
      жеке сәйкестендіру нөмірі (ЖСН) /БСН), орналасқан жері)</w:t>
      </w:r>
    </w:p>
    <w:bookmarkEnd w:id="104"/>
    <w:bookmarkStart w:name="z116" w:id="105"/>
    <w:p>
      <w:pPr>
        <w:spacing w:after="0"/>
        <w:ind w:left="0"/>
        <w:jc w:val="both"/>
      </w:pPr>
      <w:r>
        <w:rPr>
          <w:rFonts w:ascii="Times New Roman"/>
          <w:b w:val="false"/>
          <w:i w:val="false"/>
          <w:color w:val="000000"/>
          <w:sz w:val="28"/>
        </w:rPr>
        <w:t>
      ____________________________________________________________________</w:t>
      </w:r>
    </w:p>
    <w:bookmarkEnd w:id="105"/>
    <w:bookmarkStart w:name="z117" w:id="106"/>
    <w:p>
      <w:pPr>
        <w:spacing w:after="0"/>
        <w:ind w:left="0"/>
        <w:jc w:val="both"/>
      </w:pPr>
      <w:r>
        <w:rPr>
          <w:rFonts w:ascii="Times New Roman"/>
          <w:b w:val="false"/>
          <w:i w:val="false"/>
          <w:color w:val="000000"/>
          <w:sz w:val="28"/>
        </w:rPr>
        <w:t>
      (корреспонденттік шоттарды қоспағанда)</w:t>
      </w:r>
    </w:p>
    <w:bookmarkEnd w:id="106"/>
    <w:bookmarkStart w:name="z118" w:id="107"/>
    <w:p>
      <w:pPr>
        <w:spacing w:after="0"/>
        <w:ind w:left="0"/>
        <w:jc w:val="both"/>
      </w:pPr>
      <w:r>
        <w:rPr>
          <w:rFonts w:ascii="Times New Roman"/>
          <w:b w:val="false"/>
          <w:i w:val="false"/>
          <w:color w:val="000000"/>
          <w:sz w:val="28"/>
        </w:rPr>
        <w:t>
      ____________________________________________________________________</w:t>
      </w:r>
    </w:p>
    <w:bookmarkEnd w:id="107"/>
    <w:bookmarkStart w:name="z119" w:id="108"/>
    <w:p>
      <w:pPr>
        <w:spacing w:after="0"/>
        <w:ind w:left="0"/>
        <w:jc w:val="both"/>
      </w:pPr>
      <w:r>
        <w:rPr>
          <w:rFonts w:ascii="Times New Roman"/>
          <w:b w:val="false"/>
          <w:i w:val="false"/>
          <w:color w:val="000000"/>
          <w:sz w:val="28"/>
        </w:rPr>
        <w:t>
      (жеке сәйкестендіру коды)</w:t>
      </w:r>
    </w:p>
    <w:bookmarkEnd w:id="108"/>
    <w:bookmarkStart w:name="z120" w:id="109"/>
    <w:p>
      <w:pPr>
        <w:spacing w:after="0"/>
        <w:ind w:left="0"/>
        <w:jc w:val="both"/>
      </w:pPr>
      <w:r>
        <w:rPr>
          <w:rFonts w:ascii="Times New Roman"/>
          <w:b w:val="false"/>
          <w:i w:val="false"/>
          <w:color w:val="000000"/>
          <w:sz w:val="28"/>
        </w:rPr>
        <w:t xml:space="preserve">
      банк шоттары бойынша шығыс операциялары (тиісті торкөзде X көрсету керек): </w:t>
      </w:r>
    </w:p>
    <w:bookmarkEnd w:id="109"/>
    <w:bookmarkStart w:name="z121" w:id="110"/>
    <w:p>
      <w:pPr>
        <w:spacing w:after="0"/>
        <w:ind w:left="0"/>
        <w:jc w:val="both"/>
      </w:pPr>
      <w:r>
        <w:rPr>
          <w:rFonts w:ascii="Times New Roman"/>
          <w:b w:val="false"/>
          <w:i w:val="false"/>
          <w:color w:val="000000"/>
          <w:sz w:val="28"/>
        </w:rPr>
        <w:t>
      ☐__________________________________________________ теңге* сомасы</w:t>
      </w:r>
    </w:p>
    <w:bookmarkEnd w:id="110"/>
    <w:bookmarkStart w:name="z122" w:id="111"/>
    <w:p>
      <w:pPr>
        <w:spacing w:after="0"/>
        <w:ind w:left="0"/>
        <w:jc w:val="both"/>
      </w:pPr>
      <w:r>
        <w:rPr>
          <w:rFonts w:ascii="Times New Roman"/>
          <w:b w:val="false"/>
          <w:i w:val="false"/>
          <w:color w:val="000000"/>
          <w:sz w:val="28"/>
        </w:rPr>
        <w:t>
      шегінде _____________________________________________________________</w:t>
      </w:r>
    </w:p>
    <w:bookmarkEnd w:id="111"/>
    <w:bookmarkStart w:name="z123" w:id="112"/>
    <w:p>
      <w:pPr>
        <w:spacing w:after="0"/>
        <w:ind w:left="0"/>
        <w:jc w:val="both"/>
      </w:pPr>
      <w:r>
        <w:rPr>
          <w:rFonts w:ascii="Times New Roman"/>
          <w:b w:val="false"/>
          <w:i w:val="false"/>
          <w:color w:val="000000"/>
          <w:sz w:val="28"/>
        </w:rPr>
        <w:t>
      (соманы цифрмен және жазумен)</w:t>
      </w:r>
    </w:p>
    <w:bookmarkEnd w:id="112"/>
    <w:bookmarkStart w:name="z124" w:id="113"/>
    <w:p>
      <w:pPr>
        <w:spacing w:after="0"/>
        <w:ind w:left="0"/>
        <w:jc w:val="both"/>
      </w:pPr>
      <w:r>
        <w:rPr>
          <w:rFonts w:ascii="Times New Roman"/>
          <w:b w:val="false"/>
          <w:i w:val="false"/>
          <w:color w:val="000000"/>
          <w:sz w:val="28"/>
        </w:rPr>
        <w:t>
      ☐ барлық шығыс операциялары</w:t>
      </w:r>
    </w:p>
    <w:bookmarkEnd w:id="113"/>
    <w:bookmarkStart w:name="z125" w:id="114"/>
    <w:p>
      <w:pPr>
        <w:spacing w:after="0"/>
        <w:ind w:left="0"/>
        <w:jc w:val="both"/>
      </w:pPr>
      <w:r>
        <w:rPr>
          <w:rFonts w:ascii="Times New Roman"/>
          <w:b w:val="false"/>
          <w:i w:val="false"/>
          <w:color w:val="000000"/>
          <w:sz w:val="28"/>
        </w:rPr>
        <w:t>
      ____________________________________________________ тоқтатыла тұрсын.</w:t>
      </w:r>
    </w:p>
    <w:bookmarkEnd w:id="114"/>
    <w:bookmarkStart w:name="z126" w:id="115"/>
    <w:p>
      <w:pPr>
        <w:spacing w:after="0"/>
        <w:ind w:left="0"/>
        <w:jc w:val="both"/>
      </w:pPr>
      <w:r>
        <w:rPr>
          <w:rFonts w:ascii="Times New Roman"/>
          <w:b w:val="false"/>
          <w:i w:val="false"/>
          <w:color w:val="000000"/>
          <w:sz w:val="28"/>
        </w:rPr>
        <w:t>
      (тоқтата тұрудың себебі)</w:t>
      </w:r>
    </w:p>
    <w:bookmarkEnd w:id="115"/>
    <w:bookmarkStart w:name="z127" w:id="116"/>
    <w:p>
      <w:pPr>
        <w:spacing w:after="0"/>
        <w:ind w:left="0"/>
        <w:jc w:val="both"/>
      </w:pPr>
      <w:r>
        <w:rPr>
          <w:rFonts w:ascii="Times New Roman"/>
          <w:b w:val="false"/>
          <w:i w:val="false"/>
          <w:color w:val="000000"/>
          <w:sz w:val="28"/>
        </w:rPr>
        <w:t>
      Мөр орны _____________________________________________________</w:t>
      </w:r>
    </w:p>
    <w:bookmarkEnd w:id="116"/>
    <w:bookmarkStart w:name="z128" w:id="117"/>
    <w:p>
      <w:pPr>
        <w:spacing w:after="0"/>
        <w:ind w:left="0"/>
        <w:jc w:val="both"/>
      </w:pPr>
      <w:r>
        <w:rPr>
          <w:rFonts w:ascii="Times New Roman"/>
          <w:b w:val="false"/>
          <w:i w:val="false"/>
          <w:color w:val="000000"/>
          <w:sz w:val="28"/>
        </w:rPr>
        <w:t>
      (мемлекеттік кірістер органы басшысының тегі, аты және әкесінің аты)</w:t>
      </w:r>
    </w:p>
    <w:bookmarkEnd w:id="117"/>
    <w:bookmarkStart w:name="z129" w:id="118"/>
    <w:p>
      <w:pPr>
        <w:spacing w:after="0"/>
        <w:ind w:left="0"/>
        <w:jc w:val="both"/>
      </w:pPr>
      <w:r>
        <w:rPr>
          <w:rFonts w:ascii="Times New Roman"/>
          <w:b w:val="false"/>
          <w:i w:val="false"/>
          <w:color w:val="000000"/>
          <w:sz w:val="28"/>
        </w:rPr>
        <w:t>
      Осы өкім 20___жылғы "__" ________ табыс етілді.</w:t>
      </w:r>
    </w:p>
    <w:bookmarkEnd w:id="118"/>
    <w:bookmarkStart w:name="z130" w:id="119"/>
    <w:p>
      <w:pPr>
        <w:spacing w:after="0"/>
        <w:ind w:left="0"/>
        <w:jc w:val="both"/>
      </w:pPr>
      <w:r>
        <w:rPr>
          <w:rFonts w:ascii="Times New Roman"/>
          <w:b w:val="false"/>
          <w:i w:val="false"/>
          <w:color w:val="000000"/>
          <w:sz w:val="28"/>
        </w:rPr>
        <w:t>
      Ескертпе:</w:t>
      </w:r>
    </w:p>
    <w:bookmarkEnd w:id="119"/>
    <w:bookmarkStart w:name="z131" w:id="120"/>
    <w:p>
      <w:pPr>
        <w:spacing w:after="0"/>
        <w:ind w:left="0"/>
        <w:jc w:val="both"/>
      </w:pPr>
      <w:r>
        <w:rPr>
          <w:rFonts w:ascii="Times New Roman"/>
          <w:b w:val="false"/>
          <w:i w:val="false"/>
          <w:color w:val="000000"/>
          <w:sz w:val="28"/>
        </w:rPr>
        <w:t>
      * мемлекеттік кірістер органы салық берешегі өтемелген жағдайда көрсетеді.</w:t>
      </w:r>
    </w:p>
    <w:bookmarkEnd w:id="120"/>
    <w:bookmarkStart w:name="z132" w:id="121"/>
    <w:p>
      <w:pPr>
        <w:spacing w:after="0"/>
        <w:ind w:left="0"/>
        <w:jc w:val="both"/>
      </w:pPr>
      <w:r>
        <w:rPr>
          <w:rFonts w:ascii="Times New Roman"/>
          <w:b w:val="false"/>
          <w:i w:val="false"/>
          <w:color w:val="000000"/>
          <w:sz w:val="28"/>
        </w:rPr>
        <w:t>
      Мемлекеттік кірістер органының автоматтандырылған ақпараттық жүйесін пайдалана отырып, Мемлекеттік кірістер органының салық төлеушінің банктік шоттары бойынша шығыс операцияларын тоқтата тұру туралы өкімі шығарылған кезде, аталған өкім осындай ақпараттық жүйенің электрондық цифрлық қолтаңбасы арқылы куәландырылады.</w:t>
      </w:r>
    </w:p>
    <w:bookmarkEnd w:id="1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662 бұйрығына</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қарашадағы</w:t>
            </w:r>
            <w:r>
              <w:br/>
            </w:r>
            <w:r>
              <w:rPr>
                <w:rFonts w:ascii="Times New Roman"/>
                <w:b w:val="false"/>
                <w:i w:val="false"/>
                <w:color w:val="000000"/>
                <w:sz w:val="20"/>
              </w:rPr>
              <w:t>№ 701 Бұйрығына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134" w:id="122"/>
    <w:p>
      <w:pPr>
        <w:spacing w:after="0"/>
        <w:ind w:left="0"/>
        <w:jc w:val="left"/>
      </w:pPr>
      <w:r>
        <w:rPr>
          <w:rFonts w:ascii="Times New Roman"/>
          <w:b/>
          <w:i w:val="false"/>
          <w:color w:val="000000"/>
        </w:rPr>
        <w:t xml:space="preserve"> Салық төлеушінің (салық агентінің) салық берешегінің есебіне мүлікке билік етуін шектеу туралы шешім*</w:t>
      </w:r>
    </w:p>
    <w:bookmarkEnd w:id="122"/>
    <w:bookmarkStart w:name="z135" w:id="123"/>
    <w:p>
      <w:pPr>
        <w:spacing w:after="0"/>
        <w:ind w:left="0"/>
        <w:jc w:val="both"/>
      </w:pPr>
      <w:r>
        <w:rPr>
          <w:rFonts w:ascii="Times New Roman"/>
          <w:b w:val="false"/>
          <w:i w:val="false"/>
          <w:color w:val="000000"/>
          <w:sz w:val="28"/>
        </w:rPr>
        <w:t>
      20____жылғы "___" № _______</w:t>
      </w:r>
    </w:p>
    <w:bookmarkEnd w:id="123"/>
    <w:bookmarkStart w:name="z136" w:id="124"/>
    <w:p>
      <w:pPr>
        <w:spacing w:after="0"/>
        <w:ind w:left="0"/>
        <w:jc w:val="both"/>
      </w:pPr>
      <w:r>
        <w:rPr>
          <w:rFonts w:ascii="Times New Roman"/>
          <w:b w:val="false"/>
          <w:i w:val="false"/>
          <w:color w:val="000000"/>
          <w:sz w:val="28"/>
        </w:rPr>
        <w:t>
      __________________________________________________________________</w:t>
      </w:r>
    </w:p>
    <w:bookmarkEnd w:id="124"/>
    <w:bookmarkStart w:name="z137" w:id="125"/>
    <w:p>
      <w:pPr>
        <w:spacing w:after="0"/>
        <w:ind w:left="0"/>
        <w:jc w:val="both"/>
      </w:pPr>
      <w:r>
        <w:rPr>
          <w:rFonts w:ascii="Times New Roman"/>
          <w:b w:val="false"/>
          <w:i w:val="false"/>
          <w:color w:val="000000"/>
          <w:sz w:val="28"/>
        </w:rPr>
        <w:t>
      (мемлекеттік кірістер органының атауы)</w:t>
      </w:r>
    </w:p>
    <w:bookmarkEnd w:id="125"/>
    <w:bookmarkStart w:name="z138" w:id="126"/>
    <w:p>
      <w:pPr>
        <w:spacing w:after="0"/>
        <w:ind w:left="0"/>
        <w:jc w:val="both"/>
      </w:pPr>
      <w:r>
        <w:rPr>
          <w:rFonts w:ascii="Times New Roman"/>
          <w:b w:val="false"/>
          <w:i w:val="false"/>
          <w:color w:val="000000"/>
          <w:sz w:val="28"/>
        </w:rPr>
        <w:t>
      ____________________________________________________________________</w:t>
      </w:r>
    </w:p>
    <w:bookmarkEnd w:id="126"/>
    <w:bookmarkStart w:name="z139" w:id="127"/>
    <w:p>
      <w:pPr>
        <w:spacing w:after="0"/>
        <w:ind w:left="0"/>
        <w:jc w:val="both"/>
      </w:pPr>
      <w:r>
        <w:rPr>
          <w:rFonts w:ascii="Times New Roman"/>
          <w:b w:val="false"/>
          <w:i w:val="false"/>
          <w:color w:val="000000"/>
          <w:sz w:val="28"/>
        </w:rPr>
        <w:t>
      атынан______________________________________________________________</w:t>
      </w:r>
    </w:p>
    <w:bookmarkEnd w:id="127"/>
    <w:bookmarkStart w:name="z140" w:id="128"/>
    <w:p>
      <w:pPr>
        <w:spacing w:after="0"/>
        <w:ind w:left="0"/>
        <w:jc w:val="both"/>
      </w:pPr>
      <w:r>
        <w:rPr>
          <w:rFonts w:ascii="Times New Roman"/>
          <w:b w:val="false"/>
          <w:i w:val="false"/>
          <w:color w:val="000000"/>
          <w:sz w:val="28"/>
        </w:rPr>
        <w:t>
      (басшының (басшы орынбасарының) тегі, аты, әкесінің аты (егер ол</w:t>
      </w:r>
    </w:p>
    <w:bookmarkEnd w:id="128"/>
    <w:bookmarkStart w:name="z141" w:id="129"/>
    <w:p>
      <w:pPr>
        <w:spacing w:after="0"/>
        <w:ind w:left="0"/>
        <w:jc w:val="both"/>
      </w:pPr>
      <w:r>
        <w:rPr>
          <w:rFonts w:ascii="Times New Roman"/>
          <w:b w:val="false"/>
          <w:i w:val="false"/>
          <w:color w:val="000000"/>
          <w:sz w:val="28"/>
        </w:rPr>
        <w:t>
      __________________________________________________________________</w:t>
      </w:r>
    </w:p>
    <w:bookmarkEnd w:id="129"/>
    <w:bookmarkStart w:name="z142" w:id="130"/>
    <w:p>
      <w:pPr>
        <w:spacing w:after="0"/>
        <w:ind w:left="0"/>
        <w:jc w:val="both"/>
      </w:pPr>
      <w:r>
        <w:rPr>
          <w:rFonts w:ascii="Times New Roman"/>
          <w:b w:val="false"/>
          <w:i w:val="false"/>
          <w:color w:val="000000"/>
          <w:sz w:val="28"/>
        </w:rPr>
        <w:t>
      куәландыратын құжатта көрсетілсе) (бұдан әрі - тегі, аты және әкесінің аты)</w:t>
      </w:r>
    </w:p>
    <w:bookmarkEnd w:id="130"/>
    <w:bookmarkStart w:name="z143" w:id="131"/>
    <w:p>
      <w:pPr>
        <w:spacing w:after="0"/>
        <w:ind w:left="0"/>
        <w:jc w:val="both"/>
      </w:pPr>
      <w:r>
        <w:rPr>
          <w:rFonts w:ascii="Times New Roman"/>
          <w:b w:val="false"/>
          <w:i w:val="false"/>
          <w:color w:val="000000"/>
          <w:sz w:val="28"/>
        </w:rPr>
        <w:t>
      (X–ті тиісті торкөзде көрсету керек):</w:t>
      </w:r>
    </w:p>
    <w:bookmarkEnd w:id="131"/>
    <w:bookmarkStart w:name="z144" w:id="132"/>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87-бабына</w:t>
      </w:r>
      <w:r>
        <w:rPr>
          <w:rFonts w:ascii="Times New Roman"/>
          <w:b w:val="false"/>
          <w:i w:val="false"/>
          <w:color w:val="000000"/>
          <w:sz w:val="28"/>
        </w:rPr>
        <w:t>,</w:t>
      </w:r>
    </w:p>
    <w:bookmarkEnd w:id="132"/>
    <w:bookmarkStart w:name="z145"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55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 w:id="134"/>
    <w:p>
      <w:pPr>
        <w:spacing w:after="0"/>
        <w:ind w:left="0"/>
        <w:jc w:val="both"/>
      </w:pPr>
      <w:r>
        <w:rPr>
          <w:rFonts w:ascii="Times New Roman"/>
          <w:b w:val="false"/>
          <w:i w:val="false"/>
          <w:color w:val="000000"/>
          <w:sz w:val="28"/>
        </w:rPr>
        <w:t>
      Салық берешегін өтеу туралы хабарлама 20___ жылғы "___"__________ № ___20___</w:t>
      </w:r>
    </w:p>
    <w:bookmarkEnd w:id="134"/>
    <w:bookmarkStart w:name="z147" w:id="135"/>
    <w:p>
      <w:pPr>
        <w:spacing w:after="0"/>
        <w:ind w:left="0"/>
        <w:jc w:val="both"/>
      </w:pPr>
      <w:r>
        <w:rPr>
          <w:rFonts w:ascii="Times New Roman"/>
          <w:b w:val="false"/>
          <w:i w:val="false"/>
          <w:color w:val="000000"/>
          <w:sz w:val="28"/>
        </w:rPr>
        <w:t>
      жылғы "___"__________ № ___</w:t>
      </w:r>
    </w:p>
    <w:bookmarkEnd w:id="135"/>
    <w:bookmarkStart w:name="z148"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5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9" w:id="137"/>
    <w:p>
      <w:pPr>
        <w:spacing w:after="0"/>
        <w:ind w:left="0"/>
        <w:jc w:val="both"/>
      </w:pPr>
      <w:r>
        <w:rPr>
          <w:rFonts w:ascii="Times New Roman"/>
          <w:b w:val="false"/>
          <w:i w:val="false"/>
          <w:color w:val="000000"/>
          <w:sz w:val="28"/>
        </w:rPr>
        <w:t>
      тексерудің нәтижелері туралы хабарламаға шағым жасалған жағдайда 20___ жылғы</w:t>
      </w:r>
    </w:p>
    <w:bookmarkEnd w:id="137"/>
    <w:bookmarkStart w:name="z150" w:id="138"/>
    <w:p>
      <w:pPr>
        <w:spacing w:after="0"/>
        <w:ind w:left="0"/>
        <w:jc w:val="both"/>
      </w:pPr>
      <w:r>
        <w:rPr>
          <w:rFonts w:ascii="Times New Roman"/>
          <w:b w:val="false"/>
          <w:i w:val="false"/>
          <w:color w:val="000000"/>
          <w:sz w:val="28"/>
        </w:rPr>
        <w:t>
      "___"__________ № ___</w:t>
      </w:r>
    </w:p>
    <w:bookmarkEnd w:id="138"/>
    <w:bookmarkStart w:name="z151" w:id="139"/>
    <w:p>
      <w:pPr>
        <w:spacing w:after="0"/>
        <w:ind w:left="0"/>
        <w:jc w:val="both"/>
      </w:pPr>
      <w:r>
        <w:rPr>
          <w:rFonts w:ascii="Times New Roman"/>
          <w:b w:val="false"/>
          <w:i w:val="false"/>
          <w:color w:val="000000"/>
          <w:sz w:val="28"/>
        </w:rPr>
        <w:t>
      (салық төлеушінің (салық агентінің),</w:t>
      </w:r>
    </w:p>
    <w:bookmarkEnd w:id="139"/>
    <w:bookmarkStart w:name="z152" w:id="140"/>
    <w:p>
      <w:pPr>
        <w:spacing w:after="0"/>
        <w:ind w:left="0"/>
        <w:jc w:val="both"/>
      </w:pPr>
      <w:r>
        <w:rPr>
          <w:rFonts w:ascii="Times New Roman"/>
          <w:b w:val="false"/>
          <w:i w:val="false"/>
          <w:color w:val="000000"/>
          <w:sz w:val="28"/>
        </w:rPr>
        <w:t>
      __________________________________________________________________</w:t>
      </w:r>
    </w:p>
    <w:bookmarkEnd w:id="140"/>
    <w:bookmarkStart w:name="z153" w:id="141"/>
    <w:p>
      <w:pPr>
        <w:spacing w:after="0"/>
        <w:ind w:left="0"/>
        <w:jc w:val="both"/>
      </w:pPr>
      <w:r>
        <w:rPr>
          <w:rFonts w:ascii="Times New Roman"/>
          <w:b w:val="false"/>
          <w:i w:val="false"/>
          <w:color w:val="000000"/>
          <w:sz w:val="28"/>
        </w:rPr>
        <w:t>
      төлеушінің тегі, аты және әкесінің аты</w:t>
      </w:r>
    </w:p>
    <w:bookmarkEnd w:id="141"/>
    <w:bookmarkStart w:name="z154" w:id="142"/>
    <w:p>
      <w:pPr>
        <w:spacing w:after="0"/>
        <w:ind w:left="0"/>
        <w:jc w:val="both"/>
      </w:pPr>
      <w:r>
        <w:rPr>
          <w:rFonts w:ascii="Times New Roman"/>
          <w:b w:val="false"/>
          <w:i w:val="false"/>
          <w:color w:val="000000"/>
          <w:sz w:val="28"/>
        </w:rPr>
        <w:t>
      __________________________________________________________________</w:t>
      </w:r>
    </w:p>
    <w:bookmarkEnd w:id="142"/>
    <w:bookmarkStart w:name="z155" w:id="143"/>
    <w:p>
      <w:pPr>
        <w:spacing w:after="0"/>
        <w:ind w:left="0"/>
        <w:jc w:val="both"/>
      </w:pPr>
      <w:r>
        <w:rPr>
          <w:rFonts w:ascii="Times New Roman"/>
          <w:b w:val="false"/>
          <w:i w:val="false"/>
          <w:color w:val="000000"/>
          <w:sz w:val="28"/>
        </w:rPr>
        <w:t>
      немесе атауы, мекен-жайы,</w:t>
      </w:r>
    </w:p>
    <w:bookmarkEnd w:id="143"/>
    <w:bookmarkStart w:name="z156" w:id="144"/>
    <w:p>
      <w:pPr>
        <w:spacing w:after="0"/>
        <w:ind w:left="0"/>
        <w:jc w:val="both"/>
      </w:pPr>
      <w:r>
        <w:rPr>
          <w:rFonts w:ascii="Times New Roman"/>
          <w:b w:val="false"/>
          <w:i w:val="false"/>
          <w:color w:val="000000"/>
          <w:sz w:val="28"/>
        </w:rPr>
        <w:t>
      __________________________________________________________________ жеке</w:t>
      </w:r>
    </w:p>
    <w:bookmarkEnd w:id="144"/>
    <w:bookmarkStart w:name="z157" w:id="145"/>
    <w:p>
      <w:pPr>
        <w:spacing w:after="0"/>
        <w:ind w:left="0"/>
        <w:jc w:val="both"/>
      </w:pPr>
      <w:r>
        <w:rPr>
          <w:rFonts w:ascii="Times New Roman"/>
          <w:b w:val="false"/>
          <w:i w:val="false"/>
          <w:color w:val="000000"/>
          <w:sz w:val="28"/>
        </w:rPr>
        <w:t>
      сәйкестендіру нөмірі/бизнес-сәйкестендіру нөмірі (бұдан әрі - ЖСН/БСН)</w:t>
      </w:r>
    </w:p>
    <w:bookmarkEnd w:id="145"/>
    <w:bookmarkStart w:name="z158" w:id="146"/>
    <w:p>
      <w:pPr>
        <w:spacing w:after="0"/>
        <w:ind w:left="0"/>
        <w:jc w:val="both"/>
      </w:pPr>
      <w:r>
        <w:rPr>
          <w:rFonts w:ascii="Times New Roman"/>
          <w:b w:val="false"/>
          <w:i w:val="false"/>
          <w:color w:val="000000"/>
          <w:sz w:val="28"/>
        </w:rPr>
        <w:t>
      сомасында______________________________________________оның ішінде:</w:t>
      </w:r>
    </w:p>
    <w:bookmarkEnd w:id="146"/>
    <w:bookmarkStart w:name="z159" w:id="147"/>
    <w:p>
      <w:pPr>
        <w:spacing w:after="0"/>
        <w:ind w:left="0"/>
        <w:jc w:val="both"/>
      </w:pPr>
      <w:r>
        <w:rPr>
          <w:rFonts w:ascii="Times New Roman"/>
          <w:b w:val="false"/>
          <w:i w:val="false"/>
          <w:color w:val="000000"/>
          <w:sz w:val="28"/>
        </w:rPr>
        <w:t>
      (санмен және жазбаша)</w:t>
      </w:r>
    </w:p>
    <w:bookmarkEnd w:id="147"/>
    <w:bookmarkStart w:name="z160" w:id="148"/>
    <w:p>
      <w:pPr>
        <w:spacing w:after="0"/>
        <w:ind w:left="0"/>
        <w:jc w:val="both"/>
      </w:pPr>
      <w:r>
        <w:rPr>
          <w:rFonts w:ascii="Times New Roman"/>
          <w:b w:val="false"/>
          <w:i w:val="false"/>
          <w:color w:val="000000"/>
          <w:sz w:val="28"/>
        </w:rPr>
        <w:t>
      1) __________________ _____________ ______________ ______________</w:t>
      </w:r>
    </w:p>
    <w:bookmarkEnd w:id="148"/>
    <w:bookmarkStart w:name="z161" w:id="149"/>
    <w:p>
      <w:pPr>
        <w:spacing w:after="0"/>
        <w:ind w:left="0"/>
        <w:jc w:val="both"/>
      </w:pPr>
      <w:r>
        <w:rPr>
          <w:rFonts w:ascii="Times New Roman"/>
          <w:b w:val="false"/>
          <w:i w:val="false"/>
          <w:color w:val="000000"/>
          <w:sz w:val="28"/>
        </w:rPr>
        <w:t>
      (төлемнің коды, атауы) (төлем сомасы) (өсімпұл сомасы) (айыппұл сомасы)</w:t>
      </w:r>
    </w:p>
    <w:bookmarkEnd w:id="149"/>
    <w:bookmarkStart w:name="z162" w:id="150"/>
    <w:p>
      <w:pPr>
        <w:spacing w:after="0"/>
        <w:ind w:left="0"/>
        <w:jc w:val="both"/>
      </w:pPr>
      <w:r>
        <w:rPr>
          <w:rFonts w:ascii="Times New Roman"/>
          <w:b w:val="false"/>
          <w:i w:val="false"/>
          <w:color w:val="000000"/>
          <w:sz w:val="28"/>
        </w:rPr>
        <w:t>
      2) __________________ _____________ ______________ _______________</w:t>
      </w:r>
    </w:p>
    <w:bookmarkEnd w:id="150"/>
    <w:bookmarkStart w:name="z163" w:id="151"/>
    <w:p>
      <w:pPr>
        <w:spacing w:after="0"/>
        <w:ind w:left="0"/>
        <w:jc w:val="both"/>
      </w:pPr>
      <w:r>
        <w:rPr>
          <w:rFonts w:ascii="Times New Roman"/>
          <w:b w:val="false"/>
          <w:i w:val="false"/>
          <w:color w:val="000000"/>
          <w:sz w:val="28"/>
        </w:rPr>
        <w:t>
      (төлемнің коды, атауы) (төлем сомасы) (өсімпұл сомасы) (айыппұл сомасы)</w:t>
      </w:r>
    </w:p>
    <w:bookmarkEnd w:id="151"/>
    <w:bookmarkStart w:name="z164" w:id="152"/>
    <w:p>
      <w:pPr>
        <w:spacing w:after="0"/>
        <w:ind w:left="0"/>
        <w:jc w:val="both"/>
      </w:pPr>
      <w:r>
        <w:rPr>
          <w:rFonts w:ascii="Times New Roman"/>
          <w:b w:val="false"/>
          <w:i w:val="false"/>
          <w:color w:val="000000"/>
          <w:sz w:val="28"/>
        </w:rPr>
        <w:t>
      3) __________________ _____________ ______________ _______________</w:t>
      </w:r>
    </w:p>
    <w:bookmarkEnd w:id="152"/>
    <w:bookmarkStart w:name="z165" w:id="153"/>
    <w:p>
      <w:pPr>
        <w:spacing w:after="0"/>
        <w:ind w:left="0"/>
        <w:jc w:val="both"/>
      </w:pPr>
      <w:r>
        <w:rPr>
          <w:rFonts w:ascii="Times New Roman"/>
          <w:b w:val="false"/>
          <w:i w:val="false"/>
          <w:color w:val="000000"/>
          <w:sz w:val="28"/>
        </w:rPr>
        <w:t>
      (төлемнің коды, атауы) (төлем сомасы) (өсімпұл сомасы) (айыппұл сомасы)</w:t>
      </w:r>
    </w:p>
    <w:bookmarkEnd w:id="153"/>
    <w:bookmarkStart w:name="z166" w:id="154"/>
    <w:p>
      <w:pPr>
        <w:spacing w:after="0"/>
        <w:ind w:left="0"/>
        <w:jc w:val="both"/>
      </w:pPr>
      <w:r>
        <w:rPr>
          <w:rFonts w:ascii="Times New Roman"/>
          <w:b w:val="false"/>
          <w:i w:val="false"/>
          <w:color w:val="000000"/>
          <w:sz w:val="28"/>
        </w:rPr>
        <w:t>
      4) __________________ _____________ ______________ _______________</w:t>
      </w:r>
    </w:p>
    <w:bookmarkEnd w:id="154"/>
    <w:bookmarkStart w:name="z167" w:id="155"/>
    <w:p>
      <w:pPr>
        <w:spacing w:after="0"/>
        <w:ind w:left="0"/>
        <w:jc w:val="both"/>
      </w:pPr>
      <w:r>
        <w:rPr>
          <w:rFonts w:ascii="Times New Roman"/>
          <w:b w:val="false"/>
          <w:i w:val="false"/>
          <w:color w:val="000000"/>
          <w:sz w:val="28"/>
        </w:rPr>
        <w:t>
      (төлемнің коды, атауы) (төлем сомасы) (өсімпұл сомасы) (айыппұл сомасы)</w:t>
      </w:r>
    </w:p>
    <w:bookmarkEnd w:id="155"/>
    <w:bookmarkStart w:name="z168" w:id="156"/>
    <w:p>
      <w:pPr>
        <w:spacing w:after="0"/>
        <w:ind w:left="0"/>
        <w:jc w:val="both"/>
      </w:pPr>
      <w:r>
        <w:rPr>
          <w:rFonts w:ascii="Times New Roman"/>
          <w:b w:val="false"/>
          <w:i w:val="false"/>
          <w:color w:val="000000"/>
          <w:sz w:val="28"/>
        </w:rPr>
        <w:t>
      5)__________________ _____________ ______________ _______________</w:t>
      </w:r>
    </w:p>
    <w:bookmarkEnd w:id="156"/>
    <w:bookmarkStart w:name="z169" w:id="157"/>
    <w:p>
      <w:pPr>
        <w:spacing w:after="0"/>
        <w:ind w:left="0"/>
        <w:jc w:val="both"/>
      </w:pPr>
      <w:r>
        <w:rPr>
          <w:rFonts w:ascii="Times New Roman"/>
          <w:b w:val="false"/>
          <w:i w:val="false"/>
          <w:color w:val="000000"/>
          <w:sz w:val="28"/>
        </w:rPr>
        <w:t>
      (төлемнің коды, атауы) (төлем сомасы) (өсімпұл сомасы) (айыппұл сомасы)</w:t>
      </w:r>
    </w:p>
    <w:bookmarkEnd w:id="157"/>
    <w:bookmarkStart w:name="z170" w:id="158"/>
    <w:p>
      <w:pPr>
        <w:spacing w:after="0"/>
        <w:ind w:left="0"/>
        <w:jc w:val="both"/>
      </w:pPr>
      <w:r>
        <w:rPr>
          <w:rFonts w:ascii="Times New Roman"/>
          <w:b w:val="false"/>
          <w:i w:val="false"/>
          <w:color w:val="000000"/>
          <w:sz w:val="28"/>
        </w:rPr>
        <w:t>
      салық төлеушінің (салық агентінің), төлеушінің мүлікке билік етуді шектеуді</w:t>
      </w:r>
    </w:p>
    <w:bookmarkEnd w:id="158"/>
    <w:bookmarkStart w:name="z171" w:id="159"/>
    <w:p>
      <w:pPr>
        <w:spacing w:after="0"/>
        <w:ind w:left="0"/>
        <w:jc w:val="both"/>
      </w:pPr>
      <w:r>
        <w:rPr>
          <w:rFonts w:ascii="Times New Roman"/>
          <w:b w:val="false"/>
          <w:i w:val="false"/>
          <w:color w:val="000000"/>
          <w:sz w:val="28"/>
        </w:rPr>
        <w:t>
      ШЕШТІ._____________________________________________________________</w:t>
      </w:r>
    </w:p>
    <w:bookmarkEnd w:id="159"/>
    <w:bookmarkStart w:name="z172" w:id="160"/>
    <w:p>
      <w:pPr>
        <w:spacing w:after="0"/>
        <w:ind w:left="0"/>
        <w:jc w:val="both"/>
      </w:pPr>
      <w:r>
        <w:rPr>
          <w:rFonts w:ascii="Times New Roman"/>
          <w:b w:val="false"/>
          <w:i w:val="false"/>
          <w:color w:val="000000"/>
          <w:sz w:val="28"/>
        </w:rPr>
        <w:t>
      ____________________________________________________________________</w:t>
      </w:r>
    </w:p>
    <w:bookmarkEnd w:id="160"/>
    <w:bookmarkStart w:name="z173" w:id="161"/>
    <w:p>
      <w:pPr>
        <w:spacing w:after="0"/>
        <w:ind w:left="0"/>
        <w:jc w:val="both"/>
      </w:pPr>
      <w:r>
        <w:rPr>
          <w:rFonts w:ascii="Times New Roman"/>
          <w:b w:val="false"/>
          <w:i w:val="false"/>
          <w:color w:val="000000"/>
          <w:sz w:val="28"/>
        </w:rPr>
        <w:t>
      (мемлекеттік кірістер органының басшысының (басшы орынбасарының) қолы, мөрі)</w:t>
      </w:r>
    </w:p>
    <w:bookmarkEnd w:id="161"/>
    <w:bookmarkStart w:name="z174" w:id="162"/>
    <w:p>
      <w:pPr>
        <w:spacing w:after="0"/>
        <w:ind w:left="0"/>
        <w:jc w:val="both"/>
      </w:pPr>
      <w:r>
        <w:rPr>
          <w:rFonts w:ascii="Times New Roman"/>
          <w:b w:val="false"/>
          <w:i w:val="false"/>
          <w:color w:val="000000"/>
          <w:sz w:val="28"/>
        </w:rPr>
        <w:t>
      Мемлекеттік кірістер органына салық төлеушінің (салық агентінің) төлеушінің қаржы лизингіне не кепілге берілген (алынған) билік етуі шектелген мүлкін лизинг және (немесе) кепіл шартының қолданысы тоқтағанға дейін алуға тыйым салынады.</w:t>
      </w:r>
    </w:p>
    <w:bookmarkEnd w:id="162"/>
    <w:bookmarkStart w:name="z175" w:id="163"/>
    <w:p>
      <w:pPr>
        <w:spacing w:after="0"/>
        <w:ind w:left="0"/>
        <w:jc w:val="both"/>
      </w:pPr>
      <w:r>
        <w:rPr>
          <w:rFonts w:ascii="Times New Roman"/>
          <w:b w:val="false"/>
          <w:i w:val="false"/>
          <w:color w:val="000000"/>
          <w:sz w:val="28"/>
        </w:rPr>
        <w:t>
      Салық төлеушіге (салық агентіне) төлеушіге мемлекеттік кірістер органы мүлкіне билік етуді шектеген күннен бастап және оның күшін жойғанға дейін шарт ережелерін өзгертуге (шарт қолданысын ұзартуға, сублизинг және (немесе) кепілге қайта салу), сондай-ақ төлеушіге мемлекеттік кірістер органы осы мүлікке қатысты шешім шығарған кезден бастап оны жойғанға дейін жалға алушы мен кепіл ұстаушыға мұндай мүлікке меншік құқығын беруге тыйым салынады.</w:t>
      </w:r>
    </w:p>
    <w:bookmarkEnd w:id="163"/>
    <w:bookmarkStart w:name="z176" w:id="164"/>
    <w:p>
      <w:pPr>
        <w:spacing w:after="0"/>
        <w:ind w:left="0"/>
        <w:jc w:val="both"/>
      </w:pPr>
      <w:r>
        <w:rPr>
          <w:rFonts w:ascii="Times New Roman"/>
          <w:b w:val="false"/>
          <w:i w:val="false"/>
          <w:color w:val="000000"/>
          <w:sz w:val="28"/>
        </w:rPr>
        <w:t>
      Шешімді алдым_________________________________________________</w:t>
      </w:r>
    </w:p>
    <w:bookmarkEnd w:id="164"/>
    <w:bookmarkStart w:name="z177" w:id="165"/>
    <w:p>
      <w:pPr>
        <w:spacing w:after="0"/>
        <w:ind w:left="0"/>
        <w:jc w:val="both"/>
      </w:pPr>
      <w:r>
        <w:rPr>
          <w:rFonts w:ascii="Times New Roman"/>
          <w:b w:val="false"/>
          <w:i w:val="false"/>
          <w:color w:val="000000"/>
          <w:sz w:val="28"/>
        </w:rPr>
        <w:t>
      (салық төлеушінің (салық агентінің)/салық төлеушінің (салық агентінің)</w:t>
      </w:r>
    </w:p>
    <w:bookmarkEnd w:id="165"/>
    <w:bookmarkStart w:name="z178" w:id="166"/>
    <w:p>
      <w:pPr>
        <w:spacing w:after="0"/>
        <w:ind w:left="0"/>
        <w:jc w:val="both"/>
      </w:pPr>
      <w:r>
        <w:rPr>
          <w:rFonts w:ascii="Times New Roman"/>
          <w:b w:val="false"/>
          <w:i w:val="false"/>
          <w:color w:val="000000"/>
          <w:sz w:val="28"/>
        </w:rPr>
        <w:t>
      ____________________________________________________________________</w:t>
      </w:r>
    </w:p>
    <w:bookmarkEnd w:id="166"/>
    <w:bookmarkStart w:name="z179" w:id="167"/>
    <w:p>
      <w:pPr>
        <w:spacing w:after="0"/>
        <w:ind w:left="0"/>
        <w:jc w:val="both"/>
      </w:pPr>
      <w:r>
        <w:rPr>
          <w:rFonts w:ascii="Times New Roman"/>
          <w:b w:val="false"/>
          <w:i w:val="false"/>
          <w:color w:val="000000"/>
          <w:sz w:val="28"/>
        </w:rPr>
        <w:t>
      лауазымды тұлғасының тегі, аты және әкесінің аты</w:t>
      </w:r>
    </w:p>
    <w:bookmarkEnd w:id="167"/>
    <w:bookmarkStart w:name="z180" w:id="168"/>
    <w:p>
      <w:pPr>
        <w:spacing w:after="0"/>
        <w:ind w:left="0"/>
        <w:jc w:val="both"/>
      </w:pPr>
      <w:r>
        <w:rPr>
          <w:rFonts w:ascii="Times New Roman"/>
          <w:b w:val="false"/>
          <w:i w:val="false"/>
          <w:color w:val="000000"/>
          <w:sz w:val="28"/>
        </w:rPr>
        <w:t>
      __________________________________________________________________</w:t>
      </w:r>
    </w:p>
    <w:bookmarkEnd w:id="168"/>
    <w:bookmarkStart w:name="z181" w:id="169"/>
    <w:p>
      <w:pPr>
        <w:spacing w:after="0"/>
        <w:ind w:left="0"/>
        <w:jc w:val="both"/>
      </w:pPr>
      <w:r>
        <w:rPr>
          <w:rFonts w:ascii="Times New Roman"/>
          <w:b w:val="false"/>
          <w:i w:val="false"/>
          <w:color w:val="000000"/>
          <w:sz w:val="28"/>
        </w:rPr>
        <w:t>
      қолы, күні, мөрі (жеке кәсіпкерлер субъектілеріне жататын заңды тұлғаларды қоспағанда)</w:t>
      </w:r>
    </w:p>
    <w:bookmarkEnd w:id="169"/>
    <w:bookmarkStart w:name="z182" w:id="170"/>
    <w:p>
      <w:pPr>
        <w:spacing w:after="0"/>
        <w:ind w:left="0"/>
        <w:jc w:val="both"/>
      </w:pPr>
      <w:r>
        <w:rPr>
          <w:rFonts w:ascii="Times New Roman"/>
          <w:b w:val="false"/>
          <w:i w:val="false"/>
          <w:color w:val="000000"/>
          <w:sz w:val="28"/>
        </w:rPr>
        <w:t>
      Ескерту: * Мемлекеттік кірістер органдарының ақпараттық жүйесінде осы нысан кедендік төлемдер мен салықтар, арнайы, демпингке қарсы, өтемақы баждары, өсімпұлдар, пайыздар бойынша берешек есебіне мүлікке билік етуді шектеу туралы шешім нысанымен біріктірілген нысанды көздеуі мүмкін.</w:t>
      </w:r>
    </w:p>
    <w:bookmarkEnd w:id="170"/>
    <w:bookmarkStart w:name="z183" w:id="171"/>
    <w:p>
      <w:pPr>
        <w:spacing w:after="0"/>
        <w:ind w:left="0"/>
        <w:jc w:val="both"/>
      </w:pPr>
      <w:r>
        <w:rPr>
          <w:rFonts w:ascii="Times New Roman"/>
          <w:b w:val="false"/>
          <w:i w:val="false"/>
          <w:color w:val="000000"/>
          <w:sz w:val="28"/>
        </w:rPr>
        <w:t>
      Мемлекеттік кірістер органының автоматтандырылған ақпараттық жүйесін пайдалана отырып, салық төлеушінің (салық агентінің) салық берешегінің есебіне мүлікке билік етуін шектеу туралы шешім шығарылған кезде, аталған шешім осындай ақпараттық жүйенің электрондық цифрлық қолтаңбасы арқылы куәландырылады.</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30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662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701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6" w:id="172"/>
    <w:p>
      <w:pPr>
        <w:spacing w:after="0"/>
        <w:ind w:left="0"/>
        <w:jc w:val="left"/>
      </w:pPr>
      <w:r>
        <w:rPr>
          <w:rFonts w:ascii="Times New Roman"/>
          <w:b/>
          <w:i w:val="false"/>
          <w:color w:val="000000"/>
        </w:rPr>
        <w:t xml:space="preserve"> Салық төлеушінің (салық агентінің) салық берешегінің есебіне билік етуі шектелген мүлік тізімдемесінің актісі</w:t>
      </w:r>
    </w:p>
    <w:bookmarkEnd w:id="172"/>
    <w:bookmarkStart w:name="z197" w:id="173"/>
    <w:p>
      <w:pPr>
        <w:spacing w:after="0"/>
        <w:ind w:left="0"/>
        <w:jc w:val="both"/>
      </w:pPr>
      <w:r>
        <w:rPr>
          <w:rFonts w:ascii="Times New Roman"/>
          <w:b w:val="false"/>
          <w:i w:val="false"/>
          <w:color w:val="000000"/>
          <w:sz w:val="28"/>
        </w:rPr>
        <w:t>
      20____жылғы "___" № _______</w:t>
      </w:r>
    </w:p>
    <w:bookmarkEnd w:id="173"/>
    <w:bookmarkStart w:name="z198" w:id="174"/>
    <w:p>
      <w:pPr>
        <w:spacing w:after="0"/>
        <w:ind w:left="0"/>
        <w:jc w:val="both"/>
      </w:pPr>
      <w:r>
        <w:rPr>
          <w:rFonts w:ascii="Times New Roman"/>
          <w:b w:val="false"/>
          <w:i w:val="false"/>
          <w:color w:val="000000"/>
          <w:sz w:val="28"/>
        </w:rPr>
        <w:t xml:space="preserve">
      ____________________________________________________________атынан </w:t>
      </w:r>
    </w:p>
    <w:bookmarkEnd w:id="174"/>
    <w:bookmarkStart w:name="z199" w:id="175"/>
    <w:p>
      <w:pPr>
        <w:spacing w:after="0"/>
        <w:ind w:left="0"/>
        <w:jc w:val="both"/>
      </w:pPr>
      <w:r>
        <w:rPr>
          <w:rFonts w:ascii="Times New Roman"/>
          <w:b w:val="false"/>
          <w:i w:val="false"/>
          <w:color w:val="000000"/>
          <w:sz w:val="28"/>
        </w:rPr>
        <w:t>
      ____________________________________________________________________</w:t>
      </w:r>
    </w:p>
    <w:bookmarkEnd w:id="175"/>
    <w:bookmarkStart w:name="z200" w:id="176"/>
    <w:p>
      <w:pPr>
        <w:spacing w:after="0"/>
        <w:ind w:left="0"/>
        <w:jc w:val="both"/>
      </w:pPr>
      <w:r>
        <w:rPr>
          <w:rFonts w:ascii="Times New Roman"/>
          <w:b w:val="false"/>
          <w:i w:val="false"/>
          <w:color w:val="000000"/>
          <w:sz w:val="28"/>
        </w:rPr>
        <w:t>
      (мемлекеттік кірістер органының атауы)</w:t>
      </w:r>
    </w:p>
    <w:bookmarkEnd w:id="176"/>
    <w:bookmarkStart w:name="z201" w:id="177"/>
    <w:p>
      <w:pPr>
        <w:spacing w:after="0"/>
        <w:ind w:left="0"/>
        <w:jc w:val="both"/>
      </w:pPr>
      <w:r>
        <w:rPr>
          <w:rFonts w:ascii="Times New Roman"/>
          <w:b w:val="false"/>
          <w:i w:val="false"/>
          <w:color w:val="000000"/>
          <w:sz w:val="28"/>
        </w:rPr>
        <w:t>
      ___________________________________________________________________</w:t>
      </w:r>
    </w:p>
    <w:bookmarkEnd w:id="177"/>
    <w:bookmarkStart w:name="z202" w:id="178"/>
    <w:p>
      <w:pPr>
        <w:spacing w:after="0"/>
        <w:ind w:left="0"/>
        <w:jc w:val="both"/>
      </w:pPr>
      <w:r>
        <w:rPr>
          <w:rFonts w:ascii="Times New Roman"/>
          <w:b w:val="false"/>
          <w:i w:val="false"/>
          <w:color w:val="000000"/>
          <w:sz w:val="28"/>
        </w:rPr>
        <w:t>
      (мемлекеттік кірістер органының лауазымды тұлғасының тегі, аты, әкесінің аты</w:t>
      </w:r>
    </w:p>
    <w:bookmarkEnd w:id="178"/>
    <w:bookmarkStart w:name="z203" w:id="179"/>
    <w:p>
      <w:pPr>
        <w:spacing w:after="0"/>
        <w:ind w:left="0"/>
        <w:jc w:val="both"/>
      </w:pPr>
      <w:r>
        <w:rPr>
          <w:rFonts w:ascii="Times New Roman"/>
          <w:b w:val="false"/>
          <w:i w:val="false"/>
          <w:color w:val="000000"/>
          <w:sz w:val="28"/>
        </w:rPr>
        <w:t>
      ____________________________________________________________________</w:t>
      </w:r>
    </w:p>
    <w:bookmarkEnd w:id="179"/>
    <w:bookmarkStart w:name="z204" w:id="180"/>
    <w:p>
      <w:pPr>
        <w:spacing w:after="0"/>
        <w:ind w:left="0"/>
        <w:jc w:val="both"/>
      </w:pPr>
      <w:r>
        <w:rPr>
          <w:rFonts w:ascii="Times New Roman"/>
          <w:b w:val="false"/>
          <w:i w:val="false"/>
          <w:color w:val="000000"/>
          <w:sz w:val="28"/>
        </w:rPr>
        <w:t>
      (егер ол куәландыратын құжатта көрсетілсе) (бұдан әрі - тегі, аты және әкесінің аты)</w:t>
      </w:r>
    </w:p>
    <w:bookmarkEnd w:id="180"/>
    <w:bookmarkStart w:name="z205" w:id="181"/>
    <w:p>
      <w:pPr>
        <w:spacing w:after="0"/>
        <w:ind w:left="0"/>
        <w:jc w:val="both"/>
      </w:pPr>
      <w:r>
        <w:rPr>
          <w:rFonts w:ascii="Times New Roman"/>
          <w:b w:val="false"/>
          <w:i w:val="false"/>
          <w:color w:val="000000"/>
          <w:sz w:val="28"/>
        </w:rPr>
        <w:t>
      салық төлеушінің (салық агентінің) ____________________________________</w:t>
      </w:r>
    </w:p>
    <w:bookmarkEnd w:id="181"/>
    <w:bookmarkStart w:name="z206" w:id="182"/>
    <w:p>
      <w:pPr>
        <w:spacing w:after="0"/>
        <w:ind w:left="0"/>
        <w:jc w:val="both"/>
      </w:pPr>
      <w:r>
        <w:rPr>
          <w:rFonts w:ascii="Times New Roman"/>
          <w:b w:val="false"/>
          <w:i w:val="false"/>
          <w:color w:val="000000"/>
          <w:sz w:val="28"/>
        </w:rPr>
        <w:t>
      салық берешегінің есебіне мүлікке билік етуін шектеу туралы шешімнің</w:t>
      </w:r>
    </w:p>
    <w:bookmarkEnd w:id="182"/>
    <w:bookmarkStart w:name="z207" w:id="183"/>
    <w:p>
      <w:pPr>
        <w:spacing w:after="0"/>
        <w:ind w:left="0"/>
        <w:jc w:val="both"/>
      </w:pPr>
      <w:r>
        <w:rPr>
          <w:rFonts w:ascii="Times New Roman"/>
          <w:b w:val="false"/>
          <w:i w:val="false"/>
          <w:color w:val="000000"/>
          <w:sz w:val="28"/>
        </w:rPr>
        <w:t>
      (шешімдердің) негізінде</w:t>
      </w:r>
    </w:p>
    <w:bookmarkEnd w:id="183"/>
    <w:bookmarkStart w:name="z208" w:id="184"/>
    <w:p>
      <w:pPr>
        <w:spacing w:after="0"/>
        <w:ind w:left="0"/>
        <w:jc w:val="both"/>
      </w:pPr>
      <w:r>
        <w:rPr>
          <w:rFonts w:ascii="Times New Roman"/>
          <w:b w:val="false"/>
          <w:i w:val="false"/>
          <w:color w:val="000000"/>
          <w:sz w:val="28"/>
        </w:rPr>
        <w:t>
      ____________________________________________________________________</w:t>
      </w:r>
    </w:p>
    <w:bookmarkEnd w:id="184"/>
    <w:bookmarkStart w:name="z209" w:id="185"/>
    <w:p>
      <w:pPr>
        <w:spacing w:after="0"/>
        <w:ind w:left="0"/>
        <w:jc w:val="both"/>
      </w:pPr>
      <w:r>
        <w:rPr>
          <w:rFonts w:ascii="Times New Roman"/>
          <w:b w:val="false"/>
          <w:i w:val="false"/>
          <w:color w:val="000000"/>
          <w:sz w:val="28"/>
        </w:rPr>
        <w:t>
      шешімнің (-дердің) күні және нөмір(-лер)і</w:t>
      </w:r>
    </w:p>
    <w:bookmarkEnd w:id="185"/>
    <w:bookmarkStart w:name="z210" w:id="186"/>
    <w:p>
      <w:pPr>
        <w:spacing w:after="0"/>
        <w:ind w:left="0"/>
        <w:jc w:val="both"/>
      </w:pPr>
      <w:r>
        <w:rPr>
          <w:rFonts w:ascii="Times New Roman"/>
          <w:b w:val="false"/>
          <w:i w:val="false"/>
          <w:color w:val="000000"/>
          <w:sz w:val="28"/>
        </w:rPr>
        <w:t>
      ________________________________________________________қатысуымен</w:t>
      </w:r>
    </w:p>
    <w:bookmarkEnd w:id="186"/>
    <w:bookmarkStart w:name="z211" w:id="187"/>
    <w:p>
      <w:pPr>
        <w:spacing w:after="0"/>
        <w:ind w:left="0"/>
        <w:jc w:val="both"/>
      </w:pPr>
      <w:r>
        <w:rPr>
          <w:rFonts w:ascii="Times New Roman"/>
          <w:b w:val="false"/>
          <w:i w:val="false"/>
          <w:color w:val="000000"/>
          <w:sz w:val="28"/>
        </w:rPr>
        <w:t>
      (салық төлеушінің (салық агентінің), лауазымды тұлғаларының тегі, аты және әкесінің аты</w:t>
      </w:r>
    </w:p>
    <w:bookmarkEnd w:id="187"/>
    <w:bookmarkStart w:name="z212" w:id="188"/>
    <w:p>
      <w:pPr>
        <w:spacing w:after="0"/>
        <w:ind w:left="0"/>
        <w:jc w:val="both"/>
      </w:pPr>
      <w:r>
        <w:rPr>
          <w:rFonts w:ascii="Times New Roman"/>
          <w:b w:val="false"/>
          <w:i w:val="false"/>
          <w:color w:val="000000"/>
          <w:sz w:val="28"/>
        </w:rPr>
        <w:t>
      __________________________________________________________________</w:t>
      </w:r>
    </w:p>
    <w:bookmarkEnd w:id="188"/>
    <w:bookmarkStart w:name="z213" w:id="189"/>
    <w:p>
      <w:pPr>
        <w:spacing w:after="0"/>
        <w:ind w:left="0"/>
        <w:jc w:val="both"/>
      </w:pPr>
      <w:r>
        <w:rPr>
          <w:rFonts w:ascii="Times New Roman"/>
          <w:b w:val="false"/>
          <w:i w:val="false"/>
          <w:color w:val="000000"/>
          <w:sz w:val="28"/>
        </w:rPr>
        <w:t>
      (салық төлеушінің (салық агентінің) тегі, аты және әкесінің аты</w:t>
      </w:r>
    </w:p>
    <w:bookmarkEnd w:id="189"/>
    <w:bookmarkStart w:name="z214" w:id="190"/>
    <w:p>
      <w:pPr>
        <w:spacing w:after="0"/>
        <w:ind w:left="0"/>
        <w:jc w:val="both"/>
      </w:pPr>
      <w:r>
        <w:rPr>
          <w:rFonts w:ascii="Times New Roman"/>
          <w:b w:val="false"/>
          <w:i w:val="false"/>
          <w:color w:val="000000"/>
          <w:sz w:val="28"/>
        </w:rPr>
        <w:t>
      __________________________________________________________________</w:t>
      </w:r>
    </w:p>
    <w:bookmarkEnd w:id="190"/>
    <w:bookmarkStart w:name="z215" w:id="191"/>
    <w:p>
      <w:pPr>
        <w:spacing w:after="0"/>
        <w:ind w:left="0"/>
        <w:jc w:val="both"/>
      </w:pPr>
      <w:r>
        <w:rPr>
          <w:rFonts w:ascii="Times New Roman"/>
          <w:b w:val="false"/>
          <w:i w:val="false"/>
          <w:color w:val="000000"/>
          <w:sz w:val="28"/>
        </w:rPr>
        <w:t>
      жеке сәйкестендіру нөмірі</w:t>
      </w:r>
    </w:p>
    <w:bookmarkEnd w:id="191"/>
    <w:bookmarkStart w:name="z216" w:id="192"/>
    <w:p>
      <w:pPr>
        <w:spacing w:after="0"/>
        <w:ind w:left="0"/>
        <w:jc w:val="both"/>
      </w:pPr>
      <w:r>
        <w:rPr>
          <w:rFonts w:ascii="Times New Roman"/>
          <w:b w:val="false"/>
          <w:i w:val="false"/>
          <w:color w:val="000000"/>
          <w:sz w:val="28"/>
        </w:rPr>
        <w:t>
      __________________________________________________________________</w:t>
      </w:r>
    </w:p>
    <w:bookmarkEnd w:id="192"/>
    <w:bookmarkStart w:name="z217" w:id="193"/>
    <w:p>
      <w:pPr>
        <w:spacing w:after="0"/>
        <w:ind w:left="0"/>
        <w:jc w:val="both"/>
      </w:pPr>
      <w:r>
        <w:rPr>
          <w:rFonts w:ascii="Times New Roman"/>
          <w:b w:val="false"/>
          <w:i w:val="false"/>
          <w:color w:val="000000"/>
          <w:sz w:val="28"/>
        </w:rPr>
        <w:t>
      /бизнес–сәйкестендіру нөмірі (бұдан әрі - ЖСН/БСН), заңды мекен-жайы)</w:t>
      </w:r>
    </w:p>
    <w:bookmarkEnd w:id="193"/>
    <w:bookmarkStart w:name="z218" w:id="194"/>
    <w:p>
      <w:pPr>
        <w:spacing w:after="0"/>
        <w:ind w:left="0"/>
        <w:jc w:val="both"/>
      </w:pPr>
      <w:r>
        <w:rPr>
          <w:rFonts w:ascii="Times New Roman"/>
          <w:b w:val="false"/>
          <w:i w:val="false"/>
          <w:color w:val="000000"/>
          <w:sz w:val="28"/>
        </w:rPr>
        <w:t>
      __________________________________________________________________</w:t>
      </w:r>
    </w:p>
    <w:bookmarkEnd w:id="194"/>
    <w:bookmarkStart w:name="z219" w:id="195"/>
    <w:p>
      <w:pPr>
        <w:spacing w:after="0"/>
        <w:ind w:left="0"/>
        <w:jc w:val="both"/>
      </w:pPr>
      <w:r>
        <w:rPr>
          <w:rFonts w:ascii="Times New Roman"/>
          <w:b w:val="false"/>
          <w:i w:val="false"/>
          <w:color w:val="000000"/>
          <w:sz w:val="28"/>
        </w:rPr>
        <w:t>
      салық төлеушіге (салық агентіне), тиесілі мүліктің тізімдемесін жүргізді.</w:t>
      </w:r>
    </w:p>
    <w:bookmarkEnd w:id="195"/>
    <w:bookmarkStart w:name="z220" w:id="196"/>
    <w:p>
      <w:pPr>
        <w:spacing w:after="0"/>
        <w:ind w:left="0"/>
        <w:jc w:val="both"/>
      </w:pPr>
      <w:r>
        <w:rPr>
          <w:rFonts w:ascii="Times New Roman"/>
          <w:b w:val="false"/>
          <w:i w:val="false"/>
          <w:color w:val="000000"/>
          <w:sz w:val="28"/>
        </w:rPr>
        <w:t>
      Мынадай мүлікке тізімдемеде жасалды:</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сапалы сипаттамасымен мүліктің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органда мемлекеттік тіркелген сәйкестендіру нөмірі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деректердің негізінде бағасы (әрбірінің)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бағалаудың бағасы (нарықтық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1" w:id="197"/>
    <w:p>
      <w:pPr>
        <w:spacing w:after="0"/>
        <w:ind w:left="0"/>
        <w:jc w:val="both"/>
      </w:pPr>
      <w:r>
        <w:rPr>
          <w:rFonts w:ascii="Times New Roman"/>
          <w:b w:val="false"/>
          <w:i w:val="false"/>
          <w:color w:val="000000"/>
          <w:sz w:val="28"/>
        </w:rPr>
        <w:t>
      Шектелінген мүлік құнының жиыны:________________________________</w:t>
      </w:r>
    </w:p>
    <w:bookmarkEnd w:id="197"/>
    <w:bookmarkStart w:name="z222" w:id="198"/>
    <w:p>
      <w:pPr>
        <w:spacing w:after="0"/>
        <w:ind w:left="0"/>
        <w:jc w:val="both"/>
      </w:pPr>
      <w:r>
        <w:rPr>
          <w:rFonts w:ascii="Times New Roman"/>
          <w:b w:val="false"/>
          <w:i w:val="false"/>
          <w:color w:val="000000"/>
          <w:sz w:val="28"/>
        </w:rPr>
        <w:t>
      (санмен және жазбаша)</w:t>
      </w:r>
    </w:p>
    <w:bookmarkEnd w:id="198"/>
    <w:bookmarkStart w:name="z223" w:id="199"/>
    <w:p>
      <w:pPr>
        <w:spacing w:after="0"/>
        <w:ind w:left="0"/>
        <w:jc w:val="both"/>
      </w:pPr>
      <w:r>
        <w:rPr>
          <w:rFonts w:ascii="Times New Roman"/>
          <w:b w:val="false"/>
          <w:i w:val="false"/>
          <w:color w:val="000000"/>
          <w:sz w:val="28"/>
        </w:rPr>
        <w:t>
      ________________________________________________________________</w:t>
      </w:r>
    </w:p>
    <w:bookmarkEnd w:id="199"/>
    <w:bookmarkStart w:name="z224" w:id="200"/>
    <w:p>
      <w:pPr>
        <w:spacing w:after="0"/>
        <w:ind w:left="0"/>
        <w:jc w:val="both"/>
      </w:pPr>
      <w:r>
        <w:rPr>
          <w:rFonts w:ascii="Times New Roman"/>
          <w:b w:val="false"/>
          <w:i w:val="false"/>
          <w:color w:val="000000"/>
          <w:sz w:val="28"/>
        </w:rPr>
        <w:t>
      ___________________________________________________ _теңгені құрайды.</w:t>
      </w:r>
    </w:p>
    <w:bookmarkEnd w:id="200"/>
    <w:bookmarkStart w:name="z225" w:id="201"/>
    <w:p>
      <w:pPr>
        <w:spacing w:after="0"/>
        <w:ind w:left="0"/>
        <w:jc w:val="both"/>
      </w:pPr>
      <w:r>
        <w:rPr>
          <w:rFonts w:ascii="Times New Roman"/>
          <w:b w:val="false"/>
          <w:i w:val="false"/>
          <w:color w:val="000000"/>
          <w:sz w:val="28"/>
        </w:rPr>
        <w:t>
      Салық төлеушінің (салық агентінің) салық берешегінің есебіне билік етуі шектелген мүлік тізімдемесінің 20__ жылғы "__"______ актісінде көрсетілген барлық негізгі құралдарды мемлекеттік кірістер органының және салық төлеушінің (салықагентінің)/төлеушінің лауазымды тұлғалары заттай түрде және менің (біздің) қатысуыммен тексерді және тізімдемеге енгізді, осыған байланысты түгендеуге қарсылығым жоқ.</w:t>
      </w:r>
    </w:p>
    <w:bookmarkEnd w:id="201"/>
    <w:bookmarkStart w:name="z226" w:id="202"/>
    <w:p>
      <w:pPr>
        <w:spacing w:after="0"/>
        <w:ind w:left="0"/>
        <w:jc w:val="both"/>
      </w:pPr>
      <w:r>
        <w:rPr>
          <w:rFonts w:ascii="Times New Roman"/>
          <w:b w:val="false"/>
          <w:i w:val="false"/>
          <w:color w:val="000000"/>
          <w:sz w:val="28"/>
        </w:rPr>
        <w:t>
      Тізімдеме актісінде тізбеленген негізгі құралдардың сақталуы менің (біздің) жауаптылығым(ыз)да.</w:t>
      </w:r>
    </w:p>
    <w:bookmarkEnd w:id="202"/>
    <w:bookmarkStart w:name="z227" w:id="203"/>
    <w:p>
      <w:pPr>
        <w:spacing w:after="0"/>
        <w:ind w:left="0"/>
        <w:jc w:val="both"/>
      </w:pPr>
      <w:r>
        <w:rPr>
          <w:rFonts w:ascii="Times New Roman"/>
          <w:b w:val="false"/>
          <w:i w:val="false"/>
          <w:color w:val="000000"/>
          <w:sz w:val="28"/>
        </w:rPr>
        <w:t>
      Билік етуі шектелген тізімдемеде келтірілген мүлікті сатқаны, иеліктен шығарғаны, жасырып қалуы немесе заңсыз бергені үшін Қазақстан Республикасы Қылмыстық кодексінің 246-бабы бойынша қылмыстық жауапкершілік туралы ескертілді.</w:t>
      </w:r>
    </w:p>
    <w:bookmarkEnd w:id="203"/>
    <w:bookmarkStart w:name="z228" w:id="204"/>
    <w:p>
      <w:pPr>
        <w:spacing w:after="0"/>
        <w:ind w:left="0"/>
        <w:jc w:val="both"/>
      </w:pPr>
      <w:r>
        <w:rPr>
          <w:rFonts w:ascii="Times New Roman"/>
          <w:b w:val="false"/>
          <w:i w:val="false"/>
          <w:color w:val="000000"/>
          <w:sz w:val="28"/>
        </w:rPr>
        <w:t>
      Негізгі құралдардың сақталуына жауапты тұлға(-лар):</w:t>
      </w:r>
    </w:p>
    <w:bookmarkEnd w:id="204"/>
    <w:bookmarkStart w:name="z229" w:id="205"/>
    <w:p>
      <w:pPr>
        <w:spacing w:after="0"/>
        <w:ind w:left="0"/>
        <w:jc w:val="both"/>
      </w:pPr>
      <w:r>
        <w:rPr>
          <w:rFonts w:ascii="Times New Roman"/>
          <w:b w:val="false"/>
          <w:i w:val="false"/>
          <w:color w:val="000000"/>
          <w:sz w:val="28"/>
        </w:rPr>
        <w:t>
      ___________ ___________ __________________________________</w:t>
      </w:r>
    </w:p>
    <w:bookmarkEnd w:id="205"/>
    <w:bookmarkStart w:name="z230" w:id="206"/>
    <w:p>
      <w:pPr>
        <w:spacing w:after="0"/>
        <w:ind w:left="0"/>
        <w:jc w:val="both"/>
      </w:pPr>
      <w:r>
        <w:rPr>
          <w:rFonts w:ascii="Times New Roman"/>
          <w:b w:val="false"/>
          <w:i w:val="false"/>
          <w:color w:val="000000"/>
          <w:sz w:val="28"/>
        </w:rPr>
        <w:t>
      (лауазымы) (қолы) (қолының толық жазылуы) ___________ ___________</w:t>
      </w:r>
    </w:p>
    <w:bookmarkEnd w:id="206"/>
    <w:bookmarkStart w:name="z231" w:id="207"/>
    <w:p>
      <w:pPr>
        <w:spacing w:after="0"/>
        <w:ind w:left="0"/>
        <w:jc w:val="both"/>
      </w:pPr>
      <w:r>
        <w:rPr>
          <w:rFonts w:ascii="Times New Roman"/>
          <w:b w:val="false"/>
          <w:i w:val="false"/>
          <w:color w:val="000000"/>
          <w:sz w:val="28"/>
        </w:rPr>
        <w:t>
      __________________________________</w:t>
      </w:r>
    </w:p>
    <w:bookmarkEnd w:id="207"/>
    <w:bookmarkStart w:name="z232" w:id="208"/>
    <w:p>
      <w:pPr>
        <w:spacing w:after="0"/>
        <w:ind w:left="0"/>
        <w:jc w:val="both"/>
      </w:pPr>
      <w:r>
        <w:rPr>
          <w:rFonts w:ascii="Times New Roman"/>
          <w:b w:val="false"/>
          <w:i w:val="false"/>
          <w:color w:val="000000"/>
          <w:sz w:val="28"/>
        </w:rPr>
        <w:t>
      (лауазымы) (қолы) (қолының толық жазылуы)___________ ___________</w:t>
      </w:r>
    </w:p>
    <w:bookmarkEnd w:id="208"/>
    <w:bookmarkStart w:name="z233" w:id="209"/>
    <w:p>
      <w:pPr>
        <w:spacing w:after="0"/>
        <w:ind w:left="0"/>
        <w:jc w:val="both"/>
      </w:pPr>
      <w:r>
        <w:rPr>
          <w:rFonts w:ascii="Times New Roman"/>
          <w:b w:val="false"/>
          <w:i w:val="false"/>
          <w:color w:val="000000"/>
          <w:sz w:val="28"/>
        </w:rPr>
        <w:t>
      __________________________________</w:t>
      </w:r>
    </w:p>
    <w:bookmarkEnd w:id="209"/>
    <w:bookmarkStart w:name="z234" w:id="210"/>
    <w:p>
      <w:pPr>
        <w:spacing w:after="0"/>
        <w:ind w:left="0"/>
        <w:jc w:val="both"/>
      </w:pPr>
      <w:r>
        <w:rPr>
          <w:rFonts w:ascii="Times New Roman"/>
          <w:b w:val="false"/>
          <w:i w:val="false"/>
          <w:color w:val="000000"/>
          <w:sz w:val="28"/>
        </w:rPr>
        <w:t>
      (лауазымы) (қолы) (қолының толық жазылуы)</w:t>
      </w:r>
    </w:p>
    <w:bookmarkEnd w:id="210"/>
    <w:bookmarkStart w:name="z235" w:id="211"/>
    <w:p>
      <w:pPr>
        <w:spacing w:after="0"/>
        <w:ind w:left="0"/>
        <w:jc w:val="both"/>
      </w:pPr>
      <w:r>
        <w:rPr>
          <w:rFonts w:ascii="Times New Roman"/>
          <w:b w:val="false"/>
          <w:i w:val="false"/>
          <w:color w:val="000000"/>
          <w:sz w:val="28"/>
        </w:rPr>
        <w:t>
      Осы Тізімдеме актісінде көрсетілген деректер мен есептеулерді тексерді:</w:t>
      </w:r>
    </w:p>
    <w:bookmarkEnd w:id="211"/>
    <w:bookmarkStart w:name="z236" w:id="212"/>
    <w:p>
      <w:pPr>
        <w:spacing w:after="0"/>
        <w:ind w:left="0"/>
        <w:jc w:val="both"/>
      </w:pPr>
      <w:r>
        <w:rPr>
          <w:rFonts w:ascii="Times New Roman"/>
          <w:b w:val="false"/>
          <w:i w:val="false"/>
          <w:color w:val="000000"/>
          <w:sz w:val="28"/>
        </w:rPr>
        <w:t>
      __________________________________________________________________</w:t>
      </w:r>
    </w:p>
    <w:bookmarkEnd w:id="212"/>
    <w:bookmarkStart w:name="z237" w:id="213"/>
    <w:p>
      <w:pPr>
        <w:spacing w:after="0"/>
        <w:ind w:left="0"/>
        <w:jc w:val="both"/>
      </w:pPr>
      <w:r>
        <w:rPr>
          <w:rFonts w:ascii="Times New Roman"/>
          <w:b w:val="false"/>
          <w:i w:val="false"/>
          <w:color w:val="000000"/>
          <w:sz w:val="28"/>
        </w:rPr>
        <w:t>
      (салық төлеуші (салық агенті), төлеуші (қолы) (қолының толық жазылуы))</w:t>
      </w:r>
    </w:p>
    <w:bookmarkEnd w:id="213"/>
    <w:bookmarkStart w:name="z238" w:id="214"/>
    <w:p>
      <w:pPr>
        <w:spacing w:after="0"/>
        <w:ind w:left="0"/>
        <w:jc w:val="both"/>
      </w:pPr>
      <w:r>
        <w:rPr>
          <w:rFonts w:ascii="Times New Roman"/>
          <w:b w:val="false"/>
          <w:i w:val="false"/>
          <w:color w:val="000000"/>
          <w:sz w:val="28"/>
        </w:rPr>
        <w:t>
      Тізімдеме актісін__________________________________________ жасады</w:t>
      </w:r>
    </w:p>
    <w:bookmarkEnd w:id="214"/>
    <w:bookmarkStart w:name="z239" w:id="215"/>
    <w:p>
      <w:pPr>
        <w:spacing w:after="0"/>
        <w:ind w:left="0"/>
        <w:jc w:val="both"/>
      </w:pPr>
      <w:r>
        <w:rPr>
          <w:rFonts w:ascii="Times New Roman"/>
          <w:b w:val="false"/>
          <w:i w:val="false"/>
          <w:color w:val="000000"/>
          <w:sz w:val="28"/>
        </w:rPr>
        <w:t>
      (мемлекеттік кірістер органының лауазымды тұлғасының тегі, аты және әкесінің аты, қолы)</w:t>
      </w:r>
    </w:p>
    <w:bookmarkEnd w:id="215"/>
    <w:bookmarkStart w:name="z240" w:id="216"/>
    <w:p>
      <w:pPr>
        <w:spacing w:after="0"/>
        <w:ind w:left="0"/>
        <w:jc w:val="both"/>
      </w:pPr>
      <w:r>
        <w:rPr>
          <w:rFonts w:ascii="Times New Roman"/>
          <w:b w:val="false"/>
          <w:i w:val="false"/>
          <w:color w:val="000000"/>
          <w:sz w:val="28"/>
        </w:rPr>
        <w:t>
      Тізімдеме актісімен таныстым және бір данасын алдым:</w:t>
      </w:r>
    </w:p>
    <w:bookmarkEnd w:id="216"/>
    <w:bookmarkStart w:name="z241" w:id="217"/>
    <w:p>
      <w:pPr>
        <w:spacing w:after="0"/>
        <w:ind w:left="0"/>
        <w:jc w:val="both"/>
      </w:pPr>
      <w:r>
        <w:rPr>
          <w:rFonts w:ascii="Times New Roman"/>
          <w:b w:val="false"/>
          <w:i w:val="false"/>
          <w:color w:val="000000"/>
          <w:sz w:val="28"/>
        </w:rPr>
        <w:t>
      __________________________________________________________________</w:t>
      </w:r>
    </w:p>
    <w:bookmarkEnd w:id="217"/>
    <w:bookmarkStart w:name="z242" w:id="218"/>
    <w:p>
      <w:pPr>
        <w:spacing w:after="0"/>
        <w:ind w:left="0"/>
        <w:jc w:val="both"/>
      </w:pPr>
      <w:r>
        <w:rPr>
          <w:rFonts w:ascii="Times New Roman"/>
          <w:b w:val="false"/>
          <w:i w:val="false"/>
          <w:color w:val="000000"/>
          <w:sz w:val="28"/>
        </w:rPr>
        <w:t>
      ___________________________________________________________________</w:t>
      </w:r>
    </w:p>
    <w:bookmarkEnd w:id="218"/>
    <w:bookmarkStart w:name="z243" w:id="219"/>
    <w:p>
      <w:pPr>
        <w:spacing w:after="0"/>
        <w:ind w:left="0"/>
        <w:jc w:val="both"/>
      </w:pPr>
      <w:r>
        <w:rPr>
          <w:rFonts w:ascii="Times New Roman"/>
          <w:b w:val="false"/>
          <w:i w:val="false"/>
          <w:color w:val="000000"/>
          <w:sz w:val="28"/>
        </w:rPr>
        <w:t xml:space="preserve">
      (салық төлеушінің (салық агентінің), төлеушінің лауазымды тұлғасының тегі, </w:t>
      </w:r>
    </w:p>
    <w:bookmarkEnd w:id="219"/>
    <w:bookmarkStart w:name="z244" w:id="220"/>
    <w:p>
      <w:pPr>
        <w:spacing w:after="0"/>
        <w:ind w:left="0"/>
        <w:jc w:val="both"/>
      </w:pPr>
      <w:r>
        <w:rPr>
          <w:rFonts w:ascii="Times New Roman"/>
          <w:b w:val="false"/>
          <w:i w:val="false"/>
          <w:color w:val="000000"/>
          <w:sz w:val="28"/>
        </w:rPr>
        <w:t>
      ___________________________________________________________________</w:t>
      </w:r>
    </w:p>
    <w:bookmarkEnd w:id="220"/>
    <w:bookmarkStart w:name="z245" w:id="221"/>
    <w:p>
      <w:pPr>
        <w:spacing w:after="0"/>
        <w:ind w:left="0"/>
        <w:jc w:val="both"/>
      </w:pPr>
      <w:r>
        <w:rPr>
          <w:rFonts w:ascii="Times New Roman"/>
          <w:b w:val="false"/>
          <w:i w:val="false"/>
          <w:color w:val="000000"/>
          <w:sz w:val="28"/>
        </w:rPr>
        <w:t>
      аты және әкесінің аты, қолы)</w:t>
      </w:r>
    </w:p>
    <w:bookmarkEnd w:id="221"/>
    <w:bookmarkStart w:name="z246" w:id="222"/>
    <w:p>
      <w:pPr>
        <w:spacing w:after="0"/>
        <w:ind w:left="0"/>
        <w:jc w:val="both"/>
      </w:pPr>
      <w:r>
        <w:rPr>
          <w:rFonts w:ascii="Times New Roman"/>
          <w:b w:val="false"/>
          <w:i w:val="false"/>
          <w:color w:val="000000"/>
          <w:sz w:val="28"/>
        </w:rPr>
        <w:t>
      Қосымша:_________________________________________________________________</w:t>
      </w:r>
    </w:p>
    <w:bookmarkEnd w:id="222"/>
    <w:bookmarkStart w:name="z247" w:id="223"/>
    <w:p>
      <w:pPr>
        <w:spacing w:after="0"/>
        <w:ind w:left="0"/>
        <w:jc w:val="both"/>
      </w:pPr>
      <w:r>
        <w:rPr>
          <w:rFonts w:ascii="Times New Roman"/>
          <w:b w:val="false"/>
          <w:i w:val="false"/>
          <w:color w:val="000000"/>
          <w:sz w:val="28"/>
        </w:rPr>
        <w:t>
      ________________________________________________________</w:t>
      </w:r>
    </w:p>
    <w:bookmarkEnd w:id="223"/>
    <w:bookmarkStart w:name="z248" w:id="224"/>
    <w:p>
      <w:pPr>
        <w:spacing w:after="0"/>
        <w:ind w:left="0"/>
        <w:jc w:val="both"/>
      </w:pPr>
      <w:r>
        <w:rPr>
          <w:rFonts w:ascii="Times New Roman"/>
          <w:b w:val="false"/>
          <w:i w:val="false"/>
          <w:color w:val="000000"/>
          <w:sz w:val="28"/>
        </w:rPr>
        <w:t>
      (Баланс және мүлікке меншік және (немесе) оны шаруашылық жүргізу құқығын</w:t>
      </w:r>
    </w:p>
    <w:bookmarkEnd w:id="224"/>
    <w:bookmarkStart w:name="z249" w:id="225"/>
    <w:p>
      <w:pPr>
        <w:spacing w:after="0"/>
        <w:ind w:left="0"/>
        <w:jc w:val="both"/>
      </w:pPr>
      <w:r>
        <w:rPr>
          <w:rFonts w:ascii="Times New Roman"/>
          <w:b w:val="false"/>
          <w:i w:val="false"/>
          <w:color w:val="000000"/>
          <w:sz w:val="28"/>
        </w:rPr>
        <w:t>
      растайтын құжаттар)_____________________________________________________</w:t>
      </w:r>
    </w:p>
    <w:bookmarkEnd w:id="225"/>
    <w:bookmarkStart w:name="z250" w:id="226"/>
    <w:p>
      <w:pPr>
        <w:spacing w:after="0"/>
        <w:ind w:left="0"/>
        <w:jc w:val="both"/>
      </w:pPr>
      <w:r>
        <w:rPr>
          <w:rFonts w:ascii="Times New Roman"/>
          <w:b w:val="false"/>
          <w:i w:val="false"/>
          <w:color w:val="000000"/>
          <w:sz w:val="28"/>
        </w:rPr>
        <w:t>
      Ескертпе:</w:t>
      </w:r>
    </w:p>
    <w:bookmarkEnd w:id="226"/>
    <w:bookmarkStart w:name="z251" w:id="227"/>
    <w:p>
      <w:pPr>
        <w:spacing w:after="0"/>
        <w:ind w:left="0"/>
        <w:jc w:val="both"/>
      </w:pPr>
      <w:r>
        <w:rPr>
          <w:rFonts w:ascii="Times New Roman"/>
          <w:b w:val="false"/>
          <w:i w:val="false"/>
          <w:color w:val="000000"/>
          <w:sz w:val="28"/>
        </w:rPr>
        <w:t>
      Тізімдеме жүргізетін тұлға және салық төлеушінің (салық агентінің) лауазымды адамы (бар болса) Тізімдеме актісінің әрбір бетіне қол қояды.</w:t>
      </w:r>
    </w:p>
    <w:bookmarkEnd w:id="227"/>
    <w:bookmarkStart w:name="z252" w:id="228"/>
    <w:p>
      <w:pPr>
        <w:spacing w:after="0"/>
        <w:ind w:left="0"/>
        <w:jc w:val="both"/>
      </w:pPr>
      <w:r>
        <w:rPr>
          <w:rFonts w:ascii="Times New Roman"/>
          <w:b w:val="false"/>
          <w:i w:val="false"/>
          <w:color w:val="000000"/>
          <w:sz w:val="28"/>
        </w:rPr>
        <w:t>
      * Мемлекеттік кірістер органдарының ақпараттық жүйесінде осы нысан кедендік төлемдер мен салықтар, арнайы, демпингке қарсы, өтемақы баждары, өсімпұлдар, пайыздар бойынша берешек есебіне мүлікті тізімдеу актісі нысанымен біріктірілген нысанды көздеуі мүмкін.</w:t>
      </w:r>
    </w:p>
    <w:bookmarkEnd w:id="228"/>
    <w:bookmarkStart w:name="z253" w:id="229"/>
    <w:p>
      <w:pPr>
        <w:spacing w:after="0"/>
        <w:ind w:left="0"/>
        <w:jc w:val="both"/>
      </w:pPr>
      <w:r>
        <w:rPr>
          <w:rFonts w:ascii="Times New Roman"/>
          <w:b w:val="false"/>
          <w:i w:val="false"/>
          <w:color w:val="000000"/>
          <w:sz w:val="28"/>
        </w:rPr>
        <w:t>
      Мемлекеттік кірістер органының автоматтандырылған ақпараттық жүйесін пайдалана отырып, салық төлеушінің (салық агентінің) салық берешегінің есебіне билік етуі шектелген мүлік тізімдемесінің актісі шығарылған кезде, аталған тізімдеме актісі осындай ақпараттық жүйенің электрондық цифрлық қолтаңбасы арқылы куәландырылады.</w:t>
      </w:r>
    </w:p>
    <w:bookmarkEnd w:id="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662 бұйрығына</w:t>
            </w:r>
            <w:r>
              <w:br/>
            </w:r>
            <w:r>
              <w:rPr>
                <w:rFonts w:ascii="Times New Roman"/>
                <w:b w:val="false"/>
                <w:i w:val="false"/>
                <w:color w:val="000000"/>
                <w:sz w:val="20"/>
              </w:rPr>
              <w:t>5-қосымша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қарашадағы</w:t>
            </w:r>
            <w:r>
              <w:br/>
            </w:r>
            <w:r>
              <w:rPr>
                <w:rFonts w:ascii="Times New Roman"/>
                <w:b w:val="false"/>
                <w:i w:val="false"/>
                <w:color w:val="000000"/>
                <w:sz w:val="20"/>
              </w:rPr>
              <w:t>№ 701 Бұйрығына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255" w:id="230"/>
    <w:p>
      <w:pPr>
        <w:spacing w:after="0"/>
        <w:ind w:left="0"/>
        <w:jc w:val="left"/>
      </w:pPr>
      <w:r>
        <w:rPr>
          <w:rFonts w:ascii="Times New Roman"/>
          <w:b/>
          <w:i w:val="false"/>
          <w:color w:val="000000"/>
        </w:rPr>
        <w:t xml:space="preserve"> Салық төлеушінің (салық агентінің) салық берешегінің есебіне мүлікке билік етуді шектеу туралы шешімінің және мүлік тізімдемесінің актісінің күшін жою туралы шешім*</w:t>
      </w:r>
    </w:p>
    <w:bookmarkEnd w:id="230"/>
    <w:bookmarkStart w:name="z256" w:id="231"/>
    <w:p>
      <w:pPr>
        <w:spacing w:after="0"/>
        <w:ind w:left="0"/>
        <w:jc w:val="both"/>
      </w:pPr>
      <w:r>
        <w:rPr>
          <w:rFonts w:ascii="Times New Roman"/>
          <w:b w:val="false"/>
          <w:i w:val="false"/>
          <w:color w:val="000000"/>
          <w:sz w:val="28"/>
        </w:rPr>
        <w:t>
      20____жылғы "___" № _______</w:t>
      </w:r>
    </w:p>
    <w:bookmarkEnd w:id="231"/>
    <w:bookmarkStart w:name="z257" w:id="232"/>
    <w:p>
      <w:pPr>
        <w:spacing w:after="0"/>
        <w:ind w:left="0"/>
        <w:jc w:val="both"/>
      </w:pPr>
      <w:r>
        <w:rPr>
          <w:rFonts w:ascii="Times New Roman"/>
          <w:b w:val="false"/>
          <w:i w:val="false"/>
          <w:color w:val="000000"/>
          <w:sz w:val="28"/>
        </w:rPr>
        <w:t>
      _____________________________________________________________</w:t>
      </w:r>
    </w:p>
    <w:bookmarkEnd w:id="232"/>
    <w:bookmarkStart w:name="z258" w:id="233"/>
    <w:p>
      <w:pPr>
        <w:spacing w:after="0"/>
        <w:ind w:left="0"/>
        <w:jc w:val="both"/>
      </w:pPr>
      <w:r>
        <w:rPr>
          <w:rFonts w:ascii="Times New Roman"/>
          <w:b w:val="false"/>
          <w:i w:val="false"/>
          <w:color w:val="000000"/>
          <w:sz w:val="28"/>
        </w:rPr>
        <w:t>
      (мемлекеттік кірістер органының атауы)</w:t>
      </w:r>
    </w:p>
    <w:bookmarkEnd w:id="233"/>
    <w:bookmarkStart w:name="z259" w:id="234"/>
    <w:p>
      <w:pPr>
        <w:spacing w:after="0"/>
        <w:ind w:left="0"/>
        <w:jc w:val="both"/>
      </w:pPr>
      <w:r>
        <w:rPr>
          <w:rFonts w:ascii="Times New Roman"/>
          <w:b w:val="false"/>
          <w:i w:val="false"/>
          <w:color w:val="000000"/>
          <w:sz w:val="28"/>
        </w:rPr>
        <w:t>
      (X–ті тиісті торкөзде көрсету керек):</w:t>
      </w:r>
    </w:p>
    <w:bookmarkEnd w:id="234"/>
    <w:bookmarkStart w:name="z260" w:id="235"/>
    <w:p>
      <w:pPr>
        <w:spacing w:after="0"/>
        <w:ind w:left="0"/>
        <w:jc w:val="both"/>
      </w:pPr>
      <w:r>
        <w:rPr>
          <w:rFonts w:ascii="Times New Roman"/>
          <w:b w:val="false"/>
          <w:i w:val="false"/>
          <w:color w:val="000000"/>
          <w:sz w:val="28"/>
        </w:rPr>
        <w:t>
      Қазақстан Республикасы Салық кодексінің 87-бабына сәйкес</w:t>
      </w:r>
    </w:p>
    <w:bookmarkEnd w:id="235"/>
    <w:bookmarkStart w:name="z261" w:id="236"/>
    <w:p>
      <w:pPr>
        <w:spacing w:after="0"/>
        <w:ind w:left="0"/>
        <w:jc w:val="both"/>
      </w:pPr>
      <w:r>
        <w:rPr>
          <w:rFonts w:ascii="Times New Roman"/>
          <w:b w:val="false"/>
          <w:i w:val="false"/>
          <w:color w:val="000000"/>
          <w:sz w:val="28"/>
        </w:rPr>
        <w:t xml:space="preserve">
      </w:t>
      </w:r>
    </w:p>
    <w:bookmarkEnd w:id="236"/>
    <w:p>
      <w:pPr>
        <w:spacing w:after="0"/>
        <w:ind w:left="0"/>
        <w:jc w:val="both"/>
      </w:pPr>
      <w:r>
        <w:drawing>
          <wp:inline distT="0" distB="0" distL="0" distR="0">
            <wp:extent cx="5588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588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2" w:id="237"/>
    <w:p>
      <w:pPr>
        <w:spacing w:after="0"/>
        <w:ind w:left="0"/>
        <w:jc w:val="both"/>
      </w:pPr>
      <w:r>
        <w:rPr>
          <w:rFonts w:ascii="Times New Roman"/>
          <w:b w:val="false"/>
          <w:i w:val="false"/>
          <w:color w:val="000000"/>
          <w:sz w:val="28"/>
        </w:rPr>
        <w:t>
      салық төлеуші (салық агенті) салық берешегі сомасын өтеген жағдайда;</w:t>
      </w:r>
    </w:p>
    <w:bookmarkEnd w:id="237"/>
    <w:bookmarkStart w:name="z263" w:id="238"/>
    <w:p>
      <w:pPr>
        <w:spacing w:after="0"/>
        <w:ind w:left="0"/>
        <w:jc w:val="both"/>
      </w:pPr>
      <w:r>
        <w:rPr>
          <w:rFonts w:ascii="Times New Roman"/>
          <w:b w:val="false"/>
          <w:i w:val="false"/>
          <w:color w:val="000000"/>
          <w:sz w:val="28"/>
        </w:rPr>
        <w:t xml:space="preserve">
      </w:t>
      </w:r>
    </w:p>
    <w:bookmarkEnd w:id="238"/>
    <w:p>
      <w:pPr>
        <w:spacing w:after="0"/>
        <w:ind w:left="0"/>
        <w:jc w:val="both"/>
      </w:pPr>
      <w:r>
        <w:drawing>
          <wp:inline distT="0" distB="0" distL="0" distR="0">
            <wp:extent cx="5588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588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4" w:id="239"/>
    <w:p>
      <w:pPr>
        <w:spacing w:after="0"/>
        <w:ind w:left="0"/>
        <w:jc w:val="both"/>
      </w:pPr>
      <w:r>
        <w:rPr>
          <w:rFonts w:ascii="Times New Roman"/>
          <w:b w:val="false"/>
          <w:i w:val="false"/>
          <w:color w:val="000000"/>
          <w:sz w:val="28"/>
        </w:rPr>
        <w:t>
      жоғары тұрған уәкілетті органының хабарламаға шағымды қарау нәтижелері бойынша шығарылған шешімінің шағымдалған бөлігінің күшін жоятын сот актісі заңды күшіне енген жағдайда;</w:t>
      </w:r>
    </w:p>
    <w:bookmarkEnd w:id="239"/>
    <w:bookmarkStart w:name="z265" w:id="240"/>
    <w:p>
      <w:pPr>
        <w:spacing w:after="0"/>
        <w:ind w:left="0"/>
        <w:jc w:val="both"/>
      </w:pPr>
      <w:r>
        <w:rPr>
          <w:rFonts w:ascii="Times New Roman"/>
          <w:b w:val="false"/>
          <w:i w:val="false"/>
          <w:color w:val="000000"/>
          <w:sz w:val="28"/>
        </w:rPr>
        <w:t xml:space="preserve">
      </w:t>
      </w:r>
    </w:p>
    <w:bookmarkEnd w:id="240"/>
    <w:p>
      <w:pPr>
        <w:spacing w:after="0"/>
        <w:ind w:left="0"/>
        <w:jc w:val="both"/>
      </w:pPr>
      <w:r>
        <w:drawing>
          <wp:inline distT="0" distB="0" distL="0" distR="0">
            <wp:extent cx="5588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588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6" w:id="241"/>
    <w:p>
      <w:pPr>
        <w:spacing w:after="0"/>
        <w:ind w:left="0"/>
        <w:jc w:val="both"/>
      </w:pPr>
      <w:r>
        <w:rPr>
          <w:rFonts w:ascii="Times New Roman"/>
          <w:b w:val="false"/>
          <w:i w:val="false"/>
          <w:color w:val="000000"/>
          <w:sz w:val="28"/>
        </w:rPr>
        <w:t>
      мемлекеттің меншігіне айналдырылған (түскен) мүлікті мемлекеттік тіркеу үшін тіркеуші органның өтініштері;</w:t>
      </w:r>
    </w:p>
    <w:bookmarkEnd w:id="241"/>
    <w:bookmarkStart w:name="z267" w:id="242"/>
    <w:p>
      <w:pPr>
        <w:spacing w:after="0"/>
        <w:ind w:left="0"/>
        <w:jc w:val="both"/>
      </w:pPr>
      <w:r>
        <w:rPr>
          <w:rFonts w:ascii="Times New Roman"/>
          <w:b w:val="false"/>
          <w:i w:val="false"/>
          <w:color w:val="000000"/>
          <w:sz w:val="28"/>
        </w:rPr>
        <w:t xml:space="preserve">
      мемлекеттік мүлікті басқару жөніндегі уәкілетті органның мемлекеттік меншікке қабылдау туралы шешім қабылдауы </w:t>
      </w:r>
    </w:p>
    <w:bookmarkEnd w:id="242"/>
    <w:bookmarkStart w:name="z268" w:id="243"/>
    <w:p>
      <w:pPr>
        <w:spacing w:after="0"/>
        <w:ind w:left="0"/>
        <w:jc w:val="both"/>
      </w:pPr>
      <w:r>
        <w:rPr>
          <w:rFonts w:ascii="Times New Roman"/>
          <w:b w:val="false"/>
          <w:i w:val="false"/>
          <w:color w:val="000000"/>
          <w:sz w:val="28"/>
        </w:rPr>
        <w:t xml:space="preserve">
      </w:t>
      </w:r>
    </w:p>
    <w:bookmarkEnd w:id="243"/>
    <w:p>
      <w:pPr>
        <w:spacing w:after="0"/>
        <w:ind w:left="0"/>
        <w:jc w:val="both"/>
      </w:pPr>
      <w:r>
        <w:drawing>
          <wp:inline distT="0" distB="0" distL="0" distR="0">
            <wp:extent cx="5588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588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9" w:id="244"/>
    <w:p>
      <w:pPr>
        <w:spacing w:after="0"/>
        <w:ind w:left="0"/>
        <w:jc w:val="both"/>
      </w:pPr>
      <w:r>
        <w:rPr>
          <w:rFonts w:ascii="Times New Roman"/>
          <w:b w:val="false"/>
          <w:i w:val="false"/>
          <w:color w:val="000000"/>
          <w:sz w:val="28"/>
        </w:rPr>
        <w:t>
      салық төлеушінің (салық агентінің) тексеру нәтижелері туралы хабарлама бойынша шығарылған шешімге өз шағымдарын қайтарып алған жағдайда, 20__ жылғы "__" ___________ __________ мүлікке билік етуін шектеу туралы шешімінің (салық төлеушінің (салық агентінің), ___________________________________________________________</w:t>
      </w:r>
    </w:p>
    <w:bookmarkEnd w:id="244"/>
    <w:bookmarkStart w:name="z270" w:id="245"/>
    <w:p>
      <w:pPr>
        <w:spacing w:after="0"/>
        <w:ind w:left="0"/>
        <w:jc w:val="both"/>
      </w:pPr>
      <w:r>
        <w:rPr>
          <w:rFonts w:ascii="Times New Roman"/>
          <w:b w:val="false"/>
          <w:i w:val="false"/>
          <w:color w:val="000000"/>
          <w:sz w:val="28"/>
        </w:rPr>
        <w:t>
      тегі, аты, әкесінің</w:t>
      </w:r>
    </w:p>
    <w:bookmarkEnd w:id="245"/>
    <w:bookmarkStart w:name="z271" w:id="246"/>
    <w:p>
      <w:pPr>
        <w:spacing w:after="0"/>
        <w:ind w:left="0"/>
        <w:jc w:val="both"/>
      </w:pPr>
      <w:r>
        <w:rPr>
          <w:rFonts w:ascii="Times New Roman"/>
          <w:b w:val="false"/>
          <w:i w:val="false"/>
          <w:color w:val="000000"/>
          <w:sz w:val="28"/>
        </w:rPr>
        <w:t>
      ____________________________________________________________________</w:t>
      </w:r>
    </w:p>
    <w:bookmarkEnd w:id="246"/>
    <w:bookmarkStart w:name="z272" w:id="247"/>
    <w:p>
      <w:pPr>
        <w:spacing w:after="0"/>
        <w:ind w:left="0"/>
        <w:jc w:val="both"/>
      </w:pPr>
      <w:r>
        <w:rPr>
          <w:rFonts w:ascii="Times New Roman"/>
          <w:b w:val="false"/>
          <w:i w:val="false"/>
          <w:color w:val="000000"/>
          <w:sz w:val="28"/>
        </w:rPr>
        <w:t>
      (егер ол куәландыратын құжатта көрсетілсе) (бұдан әрі – тегі, аты және әкесінің аты) немесе атауы,</w:t>
      </w:r>
    </w:p>
    <w:bookmarkEnd w:id="247"/>
    <w:bookmarkStart w:name="z273" w:id="248"/>
    <w:p>
      <w:pPr>
        <w:spacing w:after="0"/>
        <w:ind w:left="0"/>
        <w:jc w:val="both"/>
      </w:pPr>
      <w:r>
        <w:rPr>
          <w:rFonts w:ascii="Times New Roman"/>
          <w:b w:val="false"/>
          <w:i w:val="false"/>
          <w:color w:val="000000"/>
          <w:sz w:val="28"/>
        </w:rPr>
        <w:t>
      ____________________________________________________________________</w:t>
      </w:r>
    </w:p>
    <w:bookmarkEnd w:id="248"/>
    <w:bookmarkStart w:name="z274" w:id="249"/>
    <w:p>
      <w:pPr>
        <w:spacing w:after="0"/>
        <w:ind w:left="0"/>
        <w:jc w:val="both"/>
      </w:pPr>
      <w:r>
        <w:rPr>
          <w:rFonts w:ascii="Times New Roman"/>
          <w:b w:val="false"/>
          <w:i w:val="false"/>
          <w:color w:val="000000"/>
          <w:sz w:val="28"/>
        </w:rPr>
        <w:t>
      жеке сәйкестендіру нөмірі/ бизнес-сәйкестендіру нөмірі (бұдан әрі - ЖСН/БСН), заңды</w:t>
      </w:r>
    </w:p>
    <w:bookmarkEnd w:id="249"/>
    <w:bookmarkStart w:name="z275" w:id="250"/>
    <w:p>
      <w:pPr>
        <w:spacing w:after="0"/>
        <w:ind w:left="0"/>
        <w:jc w:val="both"/>
      </w:pPr>
      <w:r>
        <w:rPr>
          <w:rFonts w:ascii="Times New Roman"/>
          <w:b w:val="false"/>
          <w:i w:val="false"/>
          <w:color w:val="000000"/>
          <w:sz w:val="28"/>
        </w:rPr>
        <w:t>
      мекен-жайы)</w:t>
      </w:r>
    </w:p>
    <w:bookmarkEnd w:id="250"/>
    <w:bookmarkStart w:name="z276" w:id="251"/>
    <w:p>
      <w:pPr>
        <w:spacing w:after="0"/>
        <w:ind w:left="0"/>
        <w:jc w:val="both"/>
      </w:pPr>
      <w:r>
        <w:rPr>
          <w:rFonts w:ascii="Times New Roman"/>
          <w:b w:val="false"/>
          <w:i w:val="false"/>
          <w:color w:val="000000"/>
          <w:sz w:val="28"/>
        </w:rPr>
        <w:t>
      ____________________________________________________________________</w:t>
      </w:r>
    </w:p>
    <w:bookmarkEnd w:id="251"/>
    <w:bookmarkStart w:name="z277" w:id="252"/>
    <w:p>
      <w:pPr>
        <w:spacing w:after="0"/>
        <w:ind w:left="0"/>
        <w:jc w:val="both"/>
      </w:pPr>
      <w:r>
        <w:rPr>
          <w:rFonts w:ascii="Times New Roman"/>
          <w:b w:val="false"/>
          <w:i w:val="false"/>
          <w:color w:val="000000"/>
          <w:sz w:val="28"/>
        </w:rPr>
        <w:t>
      20__ жылғы "___" ____________ № _________ билік етуі шектелген мүлік тізімдемесі</w:t>
      </w:r>
    </w:p>
    <w:bookmarkEnd w:id="252"/>
    <w:bookmarkStart w:name="z278" w:id="253"/>
    <w:p>
      <w:pPr>
        <w:spacing w:after="0"/>
        <w:ind w:left="0"/>
        <w:jc w:val="both"/>
      </w:pPr>
      <w:r>
        <w:rPr>
          <w:rFonts w:ascii="Times New Roman"/>
          <w:b w:val="false"/>
          <w:i w:val="false"/>
          <w:color w:val="000000"/>
          <w:sz w:val="28"/>
        </w:rPr>
        <w:t>
      актісінің (болған жағдайда) күшін жояды.</w:t>
      </w:r>
    </w:p>
    <w:bookmarkEnd w:id="253"/>
    <w:bookmarkStart w:name="z279" w:id="254"/>
    <w:p>
      <w:pPr>
        <w:spacing w:after="0"/>
        <w:ind w:left="0"/>
        <w:jc w:val="both"/>
      </w:pPr>
      <w:r>
        <w:rPr>
          <w:rFonts w:ascii="Times New Roman"/>
          <w:b w:val="false"/>
          <w:i w:val="false"/>
          <w:color w:val="000000"/>
          <w:sz w:val="28"/>
        </w:rPr>
        <w:t>
      Мемлекеттік кірістер органының басшысы (басшының орынбасары)</w:t>
      </w:r>
    </w:p>
    <w:bookmarkEnd w:id="254"/>
    <w:bookmarkStart w:name="z280" w:id="255"/>
    <w:p>
      <w:pPr>
        <w:spacing w:after="0"/>
        <w:ind w:left="0"/>
        <w:jc w:val="both"/>
      </w:pPr>
      <w:r>
        <w:rPr>
          <w:rFonts w:ascii="Times New Roman"/>
          <w:b w:val="false"/>
          <w:i w:val="false"/>
          <w:color w:val="000000"/>
          <w:sz w:val="28"/>
        </w:rPr>
        <w:t>
      ____________________________________________________________________</w:t>
      </w:r>
    </w:p>
    <w:bookmarkEnd w:id="255"/>
    <w:bookmarkStart w:name="z281" w:id="256"/>
    <w:p>
      <w:pPr>
        <w:spacing w:after="0"/>
        <w:ind w:left="0"/>
        <w:jc w:val="both"/>
      </w:pPr>
      <w:r>
        <w:rPr>
          <w:rFonts w:ascii="Times New Roman"/>
          <w:b w:val="false"/>
          <w:i w:val="false"/>
          <w:color w:val="000000"/>
          <w:sz w:val="28"/>
        </w:rPr>
        <w:t>
      (тегі, аты және әкесінің аты, қолы, мөрі)</w:t>
      </w:r>
    </w:p>
    <w:bookmarkEnd w:id="256"/>
    <w:bookmarkStart w:name="z282" w:id="257"/>
    <w:p>
      <w:pPr>
        <w:spacing w:after="0"/>
        <w:ind w:left="0"/>
        <w:jc w:val="both"/>
      </w:pPr>
      <w:r>
        <w:rPr>
          <w:rFonts w:ascii="Times New Roman"/>
          <w:b w:val="false"/>
          <w:i w:val="false"/>
          <w:color w:val="000000"/>
          <w:sz w:val="28"/>
        </w:rPr>
        <w:t>
      Шешімді алдым_________________________________________________</w:t>
      </w:r>
    </w:p>
    <w:bookmarkEnd w:id="257"/>
    <w:bookmarkStart w:name="z283" w:id="258"/>
    <w:p>
      <w:pPr>
        <w:spacing w:after="0"/>
        <w:ind w:left="0"/>
        <w:jc w:val="both"/>
      </w:pPr>
      <w:r>
        <w:rPr>
          <w:rFonts w:ascii="Times New Roman"/>
          <w:b w:val="false"/>
          <w:i w:val="false"/>
          <w:color w:val="000000"/>
          <w:sz w:val="28"/>
        </w:rPr>
        <w:t>
      (салық төлеушінің (салық агентінің)/салық төлеушінің лауазымды тұлғасының тегі, аты және әкесінің аты, төлеушінің қолы, күні, мөрі (жеке кәсіпкерлер субъектілеріне жататын заңды тұлғаларды қоспағанда)</w:t>
      </w:r>
    </w:p>
    <w:bookmarkEnd w:id="258"/>
    <w:bookmarkStart w:name="z284" w:id="259"/>
    <w:p>
      <w:pPr>
        <w:spacing w:after="0"/>
        <w:ind w:left="0"/>
        <w:jc w:val="both"/>
      </w:pPr>
      <w:r>
        <w:rPr>
          <w:rFonts w:ascii="Times New Roman"/>
          <w:b w:val="false"/>
          <w:i w:val="false"/>
          <w:color w:val="000000"/>
          <w:sz w:val="28"/>
        </w:rPr>
        <w:t>
      Ескерту: * Мемлекеттік кірістер органдарының ақпаратттық жүйесінде осы нысан кедендік төлемдер мен салықтар, арнайы, демпингке қарсы, өтемақы баждары, өсімпұлдар, пайыздар бойынша берешек есебіне мүлікке билік етуді шектеу туралы шешімнің және мүлікті тізімдеу актісінің күшін жою туралы шешім нысанымен біріктірілген нысанды көздеуі мүмкін.</w:t>
      </w:r>
    </w:p>
    <w:bookmarkEnd w:id="259"/>
    <w:bookmarkStart w:name="z285" w:id="260"/>
    <w:p>
      <w:pPr>
        <w:spacing w:after="0"/>
        <w:ind w:left="0"/>
        <w:jc w:val="both"/>
      </w:pPr>
      <w:r>
        <w:rPr>
          <w:rFonts w:ascii="Times New Roman"/>
          <w:b w:val="false"/>
          <w:i w:val="false"/>
          <w:color w:val="000000"/>
          <w:sz w:val="28"/>
        </w:rPr>
        <w:t>
      Мемлекеттік кірістер органының автоматтандырылған ақпараттық жүйесін пайдалана отырып, салық төлеушінің (салық агентінің) салық берешегінің есебіне мүлікке билік етуді шектеу туралы шешімінің және мүлік тізімдемесінің актісінің күшін жою туралы шешім шығарылған кезде, аталған шешім осындай ақпараттық жүйенің электрондық цифрлық қолтаңбасы арқылы куәландырылады.</w:t>
      </w:r>
    </w:p>
    <w:bookmarkEnd w:id="2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662 бұйрығына</w:t>
            </w:r>
            <w:r>
              <w:br/>
            </w:r>
            <w:r>
              <w:rPr>
                <w:rFonts w:ascii="Times New Roman"/>
                <w:b w:val="false"/>
                <w:i w:val="false"/>
                <w:color w:val="000000"/>
                <w:sz w:val="20"/>
              </w:rPr>
              <w:t>6-қосымша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қарашадағы</w:t>
            </w:r>
            <w:r>
              <w:br/>
            </w:r>
            <w:r>
              <w:rPr>
                <w:rFonts w:ascii="Times New Roman"/>
                <w:b w:val="false"/>
                <w:i w:val="false"/>
                <w:color w:val="000000"/>
                <w:sz w:val="20"/>
              </w:rPr>
              <w:t>№ 701 Бұйрығына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287" w:id="261"/>
    <w:p>
      <w:pPr>
        <w:spacing w:after="0"/>
        <w:ind w:left="0"/>
        <w:jc w:val="left"/>
      </w:pPr>
      <w:r>
        <w:rPr>
          <w:rFonts w:ascii="Times New Roman"/>
          <w:b/>
          <w:i w:val="false"/>
          <w:color w:val="000000"/>
        </w:rPr>
        <w:t xml:space="preserve"> Дебиторлық берешекті растау туралы хабарлама</w:t>
      </w:r>
    </w:p>
    <w:bookmarkEnd w:id="261"/>
    <w:bookmarkStart w:name="z288" w:id="262"/>
    <w:p>
      <w:pPr>
        <w:spacing w:after="0"/>
        <w:ind w:left="0"/>
        <w:jc w:val="both"/>
      </w:pPr>
      <w:r>
        <w:rPr>
          <w:rFonts w:ascii="Times New Roman"/>
          <w:b w:val="false"/>
          <w:i w:val="false"/>
          <w:color w:val="000000"/>
          <w:sz w:val="28"/>
        </w:rPr>
        <w:t>
      20____жылғы "___" № _______</w:t>
      </w:r>
    </w:p>
    <w:bookmarkEnd w:id="262"/>
    <w:bookmarkStart w:name="z289" w:id="263"/>
    <w:p>
      <w:pPr>
        <w:spacing w:after="0"/>
        <w:ind w:left="0"/>
        <w:jc w:val="both"/>
      </w:pPr>
      <w:r>
        <w:rPr>
          <w:rFonts w:ascii="Times New Roman"/>
          <w:b w:val="false"/>
          <w:i w:val="false"/>
          <w:color w:val="000000"/>
          <w:sz w:val="28"/>
        </w:rPr>
        <w:t xml:space="preserve">
      Қазақстан Республикасы Салық кодексінің (бұдан әрі – Салық кодексі) </w:t>
      </w:r>
      <w:r>
        <w:rPr>
          <w:rFonts w:ascii="Times New Roman"/>
          <w:b w:val="false"/>
          <w:i w:val="false"/>
          <w:color w:val="000000"/>
          <w:sz w:val="28"/>
        </w:rPr>
        <w:t>83</w:t>
      </w:r>
      <w:r>
        <w:rPr>
          <w:rFonts w:ascii="Times New Roman"/>
          <w:b w:val="false"/>
          <w:i w:val="false"/>
          <w:color w:val="000000"/>
          <w:sz w:val="28"/>
        </w:rPr>
        <w:t xml:space="preserve"> және </w:t>
      </w:r>
      <w:r>
        <w:rPr>
          <w:rFonts w:ascii="Times New Roman"/>
          <w:b w:val="false"/>
          <w:i w:val="false"/>
          <w:color w:val="000000"/>
          <w:sz w:val="28"/>
        </w:rPr>
        <w:t>186-баптарына</w:t>
      </w:r>
      <w:r>
        <w:rPr>
          <w:rFonts w:ascii="Times New Roman"/>
          <w:b w:val="false"/>
          <w:i w:val="false"/>
          <w:color w:val="000000"/>
          <w:sz w:val="28"/>
        </w:rPr>
        <w:t xml:space="preserve"> сәйкес __________________________________________</w:t>
      </w:r>
    </w:p>
    <w:bookmarkEnd w:id="263"/>
    <w:bookmarkStart w:name="z290" w:id="264"/>
    <w:p>
      <w:pPr>
        <w:spacing w:after="0"/>
        <w:ind w:left="0"/>
        <w:jc w:val="both"/>
      </w:pPr>
      <w:r>
        <w:rPr>
          <w:rFonts w:ascii="Times New Roman"/>
          <w:b w:val="false"/>
          <w:i w:val="false"/>
          <w:color w:val="000000"/>
          <w:sz w:val="28"/>
        </w:rPr>
        <w:t>
      (мемлекеттік кірістер органының атауы)</w:t>
      </w:r>
    </w:p>
    <w:bookmarkEnd w:id="264"/>
    <w:bookmarkStart w:name="z291" w:id="265"/>
    <w:p>
      <w:pPr>
        <w:spacing w:after="0"/>
        <w:ind w:left="0"/>
        <w:jc w:val="both"/>
      </w:pPr>
      <w:r>
        <w:rPr>
          <w:rFonts w:ascii="Times New Roman"/>
          <w:b w:val="false"/>
          <w:i w:val="false"/>
          <w:color w:val="000000"/>
          <w:sz w:val="28"/>
        </w:rPr>
        <w:t>
      Сізді, ____________________________________________________________________</w:t>
      </w:r>
    </w:p>
    <w:bookmarkEnd w:id="265"/>
    <w:bookmarkStart w:name="z292" w:id="266"/>
    <w:p>
      <w:pPr>
        <w:spacing w:after="0"/>
        <w:ind w:left="0"/>
        <w:jc w:val="both"/>
      </w:pPr>
      <w:r>
        <w:rPr>
          <w:rFonts w:ascii="Times New Roman"/>
          <w:b w:val="false"/>
          <w:i w:val="false"/>
          <w:color w:val="000000"/>
          <w:sz w:val="28"/>
        </w:rPr>
        <w:t>
      (төлеушінің дебиторының атауы,</w:t>
      </w:r>
    </w:p>
    <w:bookmarkEnd w:id="266"/>
    <w:bookmarkStart w:name="z293" w:id="267"/>
    <w:p>
      <w:pPr>
        <w:spacing w:after="0"/>
        <w:ind w:left="0"/>
        <w:jc w:val="both"/>
      </w:pPr>
      <w:r>
        <w:rPr>
          <w:rFonts w:ascii="Times New Roman"/>
          <w:b w:val="false"/>
          <w:i w:val="false"/>
          <w:color w:val="000000"/>
          <w:sz w:val="28"/>
        </w:rPr>
        <w:t>
      ____________________________________________________________________</w:t>
      </w:r>
    </w:p>
    <w:bookmarkEnd w:id="267"/>
    <w:bookmarkStart w:name="z294" w:id="268"/>
    <w:p>
      <w:pPr>
        <w:spacing w:after="0"/>
        <w:ind w:left="0"/>
        <w:jc w:val="both"/>
      </w:pPr>
      <w:r>
        <w:rPr>
          <w:rFonts w:ascii="Times New Roman"/>
          <w:b w:val="false"/>
          <w:i w:val="false"/>
          <w:color w:val="000000"/>
          <w:sz w:val="28"/>
        </w:rPr>
        <w:t>
      жеке сәйкестендіру нөмірі/ бизнес сәйкестендіру нөмірі (бұдан әрі – ЖСН/БСН), заңды мекен-жайы)</w:t>
      </w:r>
    </w:p>
    <w:bookmarkEnd w:id="268"/>
    <w:bookmarkStart w:name="z295" w:id="269"/>
    <w:p>
      <w:pPr>
        <w:spacing w:after="0"/>
        <w:ind w:left="0"/>
        <w:jc w:val="both"/>
      </w:pPr>
      <w:r>
        <w:rPr>
          <w:rFonts w:ascii="Times New Roman"/>
          <w:b w:val="false"/>
          <w:i w:val="false"/>
          <w:color w:val="000000"/>
          <w:sz w:val="28"/>
        </w:rPr>
        <w:t>
      ____________________________________________________________________</w:t>
      </w:r>
    </w:p>
    <w:bookmarkEnd w:id="269"/>
    <w:bookmarkStart w:name="z296" w:id="270"/>
    <w:p>
      <w:pPr>
        <w:spacing w:after="0"/>
        <w:ind w:left="0"/>
        <w:jc w:val="both"/>
      </w:pPr>
      <w:r>
        <w:rPr>
          <w:rFonts w:ascii="Times New Roman"/>
          <w:b w:val="false"/>
          <w:i w:val="false"/>
          <w:color w:val="000000"/>
          <w:sz w:val="28"/>
        </w:rPr>
        <w:t>
      ____________________________________________________________________</w:t>
      </w:r>
    </w:p>
    <w:bookmarkEnd w:id="270"/>
    <w:bookmarkStart w:name="z297" w:id="271"/>
    <w:p>
      <w:pPr>
        <w:spacing w:after="0"/>
        <w:ind w:left="0"/>
        <w:jc w:val="both"/>
      </w:pPr>
      <w:r>
        <w:rPr>
          <w:rFonts w:ascii="Times New Roman"/>
          <w:b w:val="false"/>
          <w:i w:val="false"/>
          <w:color w:val="000000"/>
          <w:sz w:val="28"/>
        </w:rPr>
        <w:t>
      (салық төлеушінің (салық агентінің), төлеушінің ЖСН/БСН, заңды мекен-жайы)</w:t>
      </w:r>
    </w:p>
    <w:bookmarkEnd w:id="271"/>
    <w:bookmarkStart w:name="z298" w:id="272"/>
    <w:p>
      <w:pPr>
        <w:spacing w:after="0"/>
        <w:ind w:left="0"/>
        <w:jc w:val="both"/>
      </w:pPr>
      <w:r>
        <w:rPr>
          <w:rFonts w:ascii="Times New Roman"/>
          <w:b w:val="false"/>
          <w:i w:val="false"/>
          <w:color w:val="000000"/>
          <w:sz w:val="28"/>
        </w:rPr>
        <w:t>
      Сіздің банк шоттарыңыздағы ақшадан:</w:t>
      </w:r>
    </w:p>
    <w:bookmarkEnd w:id="272"/>
    <w:bookmarkStart w:name="z299" w:id="273"/>
    <w:p>
      <w:pPr>
        <w:spacing w:after="0"/>
        <w:ind w:left="0"/>
        <w:jc w:val="both"/>
      </w:pPr>
      <w:r>
        <w:rPr>
          <w:rFonts w:ascii="Times New Roman"/>
          <w:b w:val="false"/>
          <w:i w:val="false"/>
          <w:color w:val="000000"/>
          <w:sz w:val="28"/>
        </w:rPr>
        <w:t>
      ____________________________________________________________________</w:t>
      </w:r>
    </w:p>
    <w:bookmarkEnd w:id="273"/>
    <w:bookmarkStart w:name="z300" w:id="274"/>
    <w:p>
      <w:pPr>
        <w:spacing w:after="0"/>
        <w:ind w:left="0"/>
        <w:jc w:val="both"/>
      </w:pPr>
      <w:r>
        <w:rPr>
          <w:rFonts w:ascii="Times New Roman"/>
          <w:b w:val="false"/>
          <w:i w:val="false"/>
          <w:color w:val="000000"/>
          <w:sz w:val="28"/>
        </w:rPr>
        <w:t>
      салық төлеушінің (салық агентінің), салық берешегін төлеушінің кедендік төлемдер және салықтар арнайы, демпингке қарсы, өтем баждары, өсімпұлдар, пайыздары бойынша берешегін өтеу есебіне ___________________________________________________________________теңге сомасында дебиторлық берешекті растауды және (немесе) жоқтығын растауды хабарлайды.</w:t>
      </w:r>
    </w:p>
    <w:bookmarkEnd w:id="274"/>
    <w:bookmarkStart w:name="z301" w:id="275"/>
    <w:p>
      <w:pPr>
        <w:spacing w:after="0"/>
        <w:ind w:left="0"/>
        <w:jc w:val="both"/>
      </w:pPr>
      <w:r>
        <w:rPr>
          <w:rFonts w:ascii="Times New Roman"/>
          <w:b w:val="false"/>
          <w:i w:val="false"/>
          <w:color w:val="000000"/>
          <w:sz w:val="28"/>
        </w:rPr>
        <w:t>
      Сіз осы хабарламаны алған күннен бастап 20 (жиырма жұмыс) күнінен кешіктірмей _______________________________________________________________</w:t>
      </w:r>
    </w:p>
    <w:bookmarkEnd w:id="275"/>
    <w:bookmarkStart w:name="z302" w:id="276"/>
    <w:p>
      <w:pPr>
        <w:spacing w:after="0"/>
        <w:ind w:left="0"/>
        <w:jc w:val="both"/>
      </w:pPr>
      <w:r>
        <w:rPr>
          <w:rFonts w:ascii="Times New Roman"/>
          <w:b w:val="false"/>
          <w:i w:val="false"/>
          <w:color w:val="000000"/>
          <w:sz w:val="28"/>
        </w:rPr>
        <w:t>
      (мемлекеттік кірістер органының атауы)</w:t>
      </w:r>
    </w:p>
    <w:bookmarkEnd w:id="276"/>
    <w:bookmarkStart w:name="z303" w:id="277"/>
    <w:p>
      <w:pPr>
        <w:spacing w:after="0"/>
        <w:ind w:left="0"/>
        <w:jc w:val="both"/>
      </w:pPr>
      <w:r>
        <w:rPr>
          <w:rFonts w:ascii="Times New Roman"/>
          <w:b w:val="false"/>
          <w:i w:val="false"/>
          <w:color w:val="000000"/>
          <w:sz w:val="28"/>
        </w:rPr>
        <w:t xml:space="preserve">
      Салық кодексінің 186-бабының </w:t>
      </w:r>
      <w:r>
        <w:rPr>
          <w:rFonts w:ascii="Times New Roman"/>
          <w:b w:val="false"/>
          <w:i w:val="false"/>
          <w:color w:val="000000"/>
          <w:sz w:val="28"/>
        </w:rPr>
        <w:t>4-тармағына</w:t>
      </w:r>
      <w:r>
        <w:rPr>
          <w:rFonts w:ascii="Times New Roman"/>
          <w:b w:val="false"/>
          <w:i w:val="false"/>
          <w:color w:val="000000"/>
          <w:sz w:val="28"/>
        </w:rPr>
        <w:t xml:space="preserve"> сәйкес хабарламаны алған күнге салық төлеушімен (салық агентімен), төлеушімен бірлесіп жасалған өзара есеп айырысудың салыстыру актісін беруіңіз қажет.</w:t>
      </w:r>
    </w:p>
    <w:bookmarkEnd w:id="277"/>
    <w:bookmarkStart w:name="z304" w:id="278"/>
    <w:p>
      <w:pPr>
        <w:spacing w:after="0"/>
        <w:ind w:left="0"/>
        <w:jc w:val="both"/>
      </w:pPr>
      <w:r>
        <w:rPr>
          <w:rFonts w:ascii="Times New Roman"/>
          <w:b w:val="false"/>
          <w:i w:val="false"/>
          <w:color w:val="000000"/>
          <w:sz w:val="28"/>
        </w:rPr>
        <w:t>
      Осы хабарламаны орындамаған кезде Мемлекеттік кіріс органы хабарламаны орындау мерзімі өткен күннен кейінгі 1 (бір) жұмыс күні ішінде банк шоттары бойынша шығыс операцияларын тоқтата тұру туралы өкім шығарады.</w:t>
      </w:r>
    </w:p>
    <w:bookmarkEnd w:id="278"/>
    <w:bookmarkStart w:name="z305" w:id="279"/>
    <w:p>
      <w:pPr>
        <w:spacing w:after="0"/>
        <w:ind w:left="0"/>
        <w:jc w:val="both"/>
      </w:pPr>
      <w:r>
        <w:rPr>
          <w:rFonts w:ascii="Times New Roman"/>
          <w:b w:val="false"/>
          <w:i w:val="false"/>
          <w:color w:val="000000"/>
          <w:sz w:val="28"/>
        </w:rPr>
        <w:t>
      Осы хабарламада көрсетілген мерзімде өзара есеп айырысуларды салыстыру актісі берілмеген жағдайда______________________________________________________</w:t>
      </w:r>
    </w:p>
    <w:bookmarkEnd w:id="279"/>
    <w:bookmarkStart w:name="z306" w:id="280"/>
    <w:p>
      <w:pPr>
        <w:spacing w:after="0"/>
        <w:ind w:left="0"/>
        <w:jc w:val="both"/>
      </w:pPr>
      <w:r>
        <w:rPr>
          <w:rFonts w:ascii="Times New Roman"/>
          <w:b w:val="false"/>
          <w:i w:val="false"/>
          <w:color w:val="000000"/>
          <w:sz w:val="28"/>
        </w:rPr>
        <w:t>
      (мемлекеттік кірістер органының атауы)</w:t>
      </w:r>
    </w:p>
    <w:bookmarkEnd w:id="280"/>
    <w:bookmarkStart w:name="z307" w:id="281"/>
    <w:p>
      <w:pPr>
        <w:spacing w:after="0"/>
        <w:ind w:left="0"/>
        <w:jc w:val="both"/>
      </w:pPr>
      <w:r>
        <w:rPr>
          <w:rFonts w:ascii="Times New Roman"/>
          <w:b w:val="false"/>
          <w:i w:val="false"/>
          <w:color w:val="000000"/>
          <w:sz w:val="28"/>
        </w:rPr>
        <w:t>
      Сізге тексеру жүргізеді. Мемлекеттік кірістер органы мен олардың лауазымды тұлғаларының талаптары орындалмаған жағдайда, Сізге "Әкімшілік құқық бұзушылық туралы" Қазақстан Республикасының кодексіне сәйкес әкімшілік жазаға тарту шаралары қолданылады.</w:t>
      </w:r>
    </w:p>
    <w:bookmarkEnd w:id="281"/>
    <w:bookmarkStart w:name="z308" w:id="282"/>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199</w:t>
      </w:r>
      <w:r>
        <w:rPr>
          <w:rFonts w:ascii="Times New Roman"/>
          <w:b w:val="false"/>
          <w:i w:val="false"/>
          <w:color w:val="000000"/>
          <w:sz w:val="28"/>
        </w:rPr>
        <w:t xml:space="preserve"> және </w:t>
      </w:r>
      <w:r>
        <w:rPr>
          <w:rFonts w:ascii="Times New Roman"/>
          <w:b w:val="false"/>
          <w:i w:val="false"/>
          <w:color w:val="000000"/>
          <w:sz w:val="28"/>
        </w:rPr>
        <w:t>200-баптарына</w:t>
      </w:r>
      <w:r>
        <w:rPr>
          <w:rFonts w:ascii="Times New Roman"/>
          <w:b w:val="false"/>
          <w:i w:val="false"/>
          <w:color w:val="000000"/>
          <w:sz w:val="28"/>
        </w:rPr>
        <w:t xml:space="preserve"> сәйкес мемлекеттік кірістер органдары лауазымды тұлғаларының әрекетіне (әрекетсіздігіне) жоғары тұрған мемлекеттік кірістер органына немесе сотқа Қазақстан Республикасының заңнамасында белгіленген тәртіппен шағымдануға құқығыңыз бар.</w:t>
      </w:r>
    </w:p>
    <w:bookmarkEnd w:id="282"/>
    <w:bookmarkStart w:name="z309" w:id="283"/>
    <w:p>
      <w:pPr>
        <w:spacing w:after="0"/>
        <w:ind w:left="0"/>
        <w:jc w:val="both"/>
      </w:pPr>
      <w:r>
        <w:rPr>
          <w:rFonts w:ascii="Times New Roman"/>
          <w:b w:val="false"/>
          <w:i w:val="false"/>
          <w:color w:val="000000"/>
          <w:sz w:val="28"/>
        </w:rPr>
        <w:t>
      Мемлекеттік кірістер органының басшысы (басшының орынбасары)</w:t>
      </w:r>
    </w:p>
    <w:bookmarkEnd w:id="283"/>
    <w:bookmarkStart w:name="z310" w:id="284"/>
    <w:p>
      <w:pPr>
        <w:spacing w:after="0"/>
        <w:ind w:left="0"/>
        <w:jc w:val="both"/>
      </w:pPr>
      <w:r>
        <w:rPr>
          <w:rFonts w:ascii="Times New Roman"/>
          <w:b w:val="false"/>
          <w:i w:val="false"/>
          <w:color w:val="000000"/>
          <w:sz w:val="28"/>
        </w:rPr>
        <w:t>
      ____________________________________________________________________</w:t>
      </w:r>
    </w:p>
    <w:bookmarkEnd w:id="284"/>
    <w:bookmarkStart w:name="z311" w:id="285"/>
    <w:p>
      <w:pPr>
        <w:spacing w:after="0"/>
        <w:ind w:left="0"/>
        <w:jc w:val="both"/>
      </w:pPr>
      <w:r>
        <w:rPr>
          <w:rFonts w:ascii="Times New Roman"/>
          <w:b w:val="false"/>
          <w:i w:val="false"/>
          <w:color w:val="000000"/>
          <w:sz w:val="28"/>
        </w:rPr>
        <w:t>
      (тегі, аты және әкесінің аты, қолы, мөрі)</w:t>
      </w:r>
    </w:p>
    <w:bookmarkEnd w:id="285"/>
    <w:bookmarkStart w:name="z312" w:id="286"/>
    <w:p>
      <w:pPr>
        <w:spacing w:after="0"/>
        <w:ind w:left="0"/>
        <w:jc w:val="both"/>
      </w:pPr>
      <w:r>
        <w:rPr>
          <w:rFonts w:ascii="Times New Roman"/>
          <w:b w:val="false"/>
          <w:i w:val="false"/>
          <w:color w:val="000000"/>
          <w:sz w:val="28"/>
        </w:rPr>
        <w:t>
      Хабарламаны алдым______________________________________________</w:t>
      </w:r>
    </w:p>
    <w:bookmarkEnd w:id="286"/>
    <w:bookmarkStart w:name="z313" w:id="287"/>
    <w:p>
      <w:pPr>
        <w:spacing w:after="0"/>
        <w:ind w:left="0"/>
        <w:jc w:val="both"/>
      </w:pPr>
      <w:r>
        <w:rPr>
          <w:rFonts w:ascii="Times New Roman"/>
          <w:b w:val="false"/>
          <w:i w:val="false"/>
          <w:color w:val="000000"/>
          <w:sz w:val="28"/>
        </w:rPr>
        <w:t>
      (салық төлеушінің (салық агентінің), төлеушінің дебиторының/төлеушінің лауазымды</w:t>
      </w:r>
    </w:p>
    <w:bookmarkEnd w:id="287"/>
    <w:bookmarkStart w:name="z314" w:id="288"/>
    <w:p>
      <w:pPr>
        <w:spacing w:after="0"/>
        <w:ind w:left="0"/>
        <w:jc w:val="both"/>
      </w:pPr>
      <w:r>
        <w:rPr>
          <w:rFonts w:ascii="Times New Roman"/>
          <w:b w:val="false"/>
          <w:i w:val="false"/>
          <w:color w:val="000000"/>
          <w:sz w:val="28"/>
        </w:rPr>
        <w:t>
      ____________________________________________________________________</w:t>
      </w:r>
    </w:p>
    <w:bookmarkEnd w:id="288"/>
    <w:bookmarkStart w:name="z315" w:id="289"/>
    <w:p>
      <w:pPr>
        <w:spacing w:after="0"/>
        <w:ind w:left="0"/>
        <w:jc w:val="both"/>
      </w:pPr>
      <w:r>
        <w:rPr>
          <w:rFonts w:ascii="Times New Roman"/>
          <w:b w:val="false"/>
          <w:i w:val="false"/>
          <w:color w:val="000000"/>
          <w:sz w:val="28"/>
        </w:rPr>
        <w:t>
      тұлғасының тегі, аты және әкесінің аты, қолы, мөрі (жеке кәсіпкерлер</w:t>
      </w:r>
    </w:p>
    <w:bookmarkEnd w:id="289"/>
    <w:bookmarkStart w:name="z316" w:id="290"/>
    <w:p>
      <w:pPr>
        <w:spacing w:after="0"/>
        <w:ind w:left="0"/>
        <w:jc w:val="both"/>
      </w:pPr>
      <w:r>
        <w:rPr>
          <w:rFonts w:ascii="Times New Roman"/>
          <w:b w:val="false"/>
          <w:i w:val="false"/>
          <w:color w:val="000000"/>
          <w:sz w:val="28"/>
        </w:rPr>
        <w:t>
      ____________________________________________________________________</w:t>
      </w:r>
    </w:p>
    <w:bookmarkEnd w:id="290"/>
    <w:bookmarkStart w:name="z317" w:id="291"/>
    <w:p>
      <w:pPr>
        <w:spacing w:after="0"/>
        <w:ind w:left="0"/>
        <w:jc w:val="both"/>
      </w:pPr>
      <w:r>
        <w:rPr>
          <w:rFonts w:ascii="Times New Roman"/>
          <w:b w:val="false"/>
          <w:i w:val="false"/>
          <w:color w:val="000000"/>
          <w:sz w:val="28"/>
        </w:rPr>
        <w:t>
      субъектілеріне жататын заңды тұлғаларды қоспағанда), күні)</w:t>
      </w:r>
    </w:p>
    <w:bookmarkEnd w:id="291"/>
    <w:bookmarkStart w:name="z318" w:id="292"/>
    <w:p>
      <w:pPr>
        <w:spacing w:after="0"/>
        <w:ind w:left="0"/>
        <w:jc w:val="both"/>
      </w:pPr>
      <w:r>
        <w:rPr>
          <w:rFonts w:ascii="Times New Roman"/>
          <w:b w:val="false"/>
          <w:i w:val="false"/>
          <w:color w:val="000000"/>
          <w:sz w:val="28"/>
        </w:rPr>
        <w:t>
      Хабарлама салық төлеушінің (салық агентінің), төлеушінің дебиторына ____________________________________________________ тапсырылды (мемлекеттік кірістер органы лауазымды тұлғасының тегі, аты және әкесінің аты қолы, күні)</w:t>
      </w:r>
    </w:p>
    <w:bookmarkEnd w:id="292"/>
    <w:bookmarkStart w:name="z319" w:id="293"/>
    <w:p>
      <w:pPr>
        <w:spacing w:after="0"/>
        <w:ind w:left="0"/>
        <w:jc w:val="both"/>
      </w:pPr>
      <w:r>
        <w:rPr>
          <w:rFonts w:ascii="Times New Roman"/>
          <w:b w:val="false"/>
          <w:i w:val="false"/>
          <w:color w:val="000000"/>
          <w:sz w:val="28"/>
        </w:rPr>
        <w:t>
      Хабарлама салық төлеушінің (салық агентінің), төлеушінің дебиторына __________________________________________________________ жіберілді</w:t>
      </w:r>
    </w:p>
    <w:bookmarkEnd w:id="293"/>
    <w:bookmarkStart w:name="z320" w:id="294"/>
    <w:p>
      <w:pPr>
        <w:spacing w:after="0"/>
        <w:ind w:left="0"/>
        <w:jc w:val="both"/>
      </w:pPr>
      <w:r>
        <w:rPr>
          <w:rFonts w:ascii="Times New Roman"/>
          <w:b w:val="false"/>
          <w:i w:val="false"/>
          <w:color w:val="000000"/>
          <w:sz w:val="28"/>
        </w:rPr>
        <w:t>
      (жіберу және (немесе) алу фактісін растайтын құжат)</w:t>
      </w:r>
    </w:p>
    <w:bookmarkEnd w:id="294"/>
    <w:bookmarkStart w:name="z321" w:id="295"/>
    <w:p>
      <w:pPr>
        <w:spacing w:after="0"/>
        <w:ind w:left="0"/>
        <w:jc w:val="both"/>
      </w:pPr>
      <w:r>
        <w:rPr>
          <w:rFonts w:ascii="Times New Roman"/>
          <w:b w:val="false"/>
          <w:i w:val="false"/>
          <w:color w:val="000000"/>
          <w:sz w:val="28"/>
        </w:rPr>
        <w:t>
      Ескерту: мемлекеттік кірістер органының автоматтандырылған ақпараттық жүйесін пайдалана отырып, дебиторлық берешекті растау туралы хабарлама шығарылған кезде, аталған хабарлама осындай ақпараттық жүйенің электрондық цифрлық қолтаңбасы арқылы куәландырылады.</w:t>
      </w:r>
    </w:p>
    <w:bookmarkEnd w:id="2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662 бұйрығына</w:t>
            </w:r>
            <w:r>
              <w:br/>
            </w:r>
            <w:r>
              <w:rPr>
                <w:rFonts w:ascii="Times New Roman"/>
                <w:b w:val="false"/>
                <w:i w:val="false"/>
                <w:color w:val="000000"/>
                <w:sz w:val="20"/>
              </w:rPr>
              <w:t>7-қосымша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қарашадағы</w:t>
            </w:r>
            <w:r>
              <w:br/>
            </w:r>
            <w:r>
              <w:rPr>
                <w:rFonts w:ascii="Times New Roman"/>
                <w:b w:val="false"/>
                <w:i w:val="false"/>
                <w:color w:val="000000"/>
                <w:sz w:val="20"/>
              </w:rPr>
              <w:t>№ 701 Бұйрығына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323" w:id="296"/>
    <w:p>
      <w:pPr>
        <w:spacing w:after="0"/>
        <w:ind w:left="0"/>
        <w:jc w:val="left"/>
      </w:pPr>
      <w:r>
        <w:rPr>
          <w:rFonts w:ascii="Times New Roman"/>
          <w:b/>
          <w:i w:val="false"/>
          <w:color w:val="000000"/>
        </w:rPr>
        <w:t xml:space="preserve"> Салық төлеушінің (салық агентінің) билік етуі шектелген мүлкіне өндіріп алуды қолдану туралы № ____ қаулы*</w:t>
      </w:r>
    </w:p>
    <w:bookmarkEnd w:id="296"/>
    <w:bookmarkStart w:name="z324" w:id="297"/>
    <w:p>
      <w:pPr>
        <w:spacing w:after="0"/>
        <w:ind w:left="0"/>
        <w:jc w:val="both"/>
      </w:pPr>
      <w:r>
        <w:rPr>
          <w:rFonts w:ascii="Times New Roman"/>
          <w:b w:val="false"/>
          <w:i w:val="false"/>
          <w:color w:val="000000"/>
          <w:sz w:val="28"/>
        </w:rPr>
        <w:t>
      20____жылғы "___" № _______</w:t>
      </w:r>
    </w:p>
    <w:bookmarkEnd w:id="297"/>
    <w:bookmarkStart w:name="z325" w:id="298"/>
    <w:p>
      <w:pPr>
        <w:spacing w:after="0"/>
        <w:ind w:left="0"/>
        <w:jc w:val="both"/>
      </w:pPr>
      <w:r>
        <w:rPr>
          <w:rFonts w:ascii="Times New Roman"/>
          <w:b w:val="false"/>
          <w:i w:val="false"/>
          <w:color w:val="000000"/>
          <w:sz w:val="28"/>
        </w:rPr>
        <w:t>
      Мен, ____________________________________________________________________</w:t>
      </w:r>
    </w:p>
    <w:bookmarkEnd w:id="298"/>
    <w:bookmarkStart w:name="z326" w:id="299"/>
    <w:p>
      <w:pPr>
        <w:spacing w:after="0"/>
        <w:ind w:left="0"/>
        <w:jc w:val="both"/>
      </w:pPr>
      <w:r>
        <w:rPr>
          <w:rFonts w:ascii="Times New Roman"/>
          <w:b w:val="false"/>
          <w:i w:val="false"/>
          <w:color w:val="000000"/>
          <w:sz w:val="28"/>
        </w:rPr>
        <w:t>
      (мемлекеттік кірістер органының атауы)</w:t>
      </w:r>
    </w:p>
    <w:bookmarkEnd w:id="299"/>
    <w:bookmarkStart w:name="z327" w:id="300"/>
    <w:p>
      <w:pPr>
        <w:spacing w:after="0"/>
        <w:ind w:left="0"/>
        <w:jc w:val="both"/>
      </w:pPr>
      <w:r>
        <w:rPr>
          <w:rFonts w:ascii="Times New Roman"/>
          <w:b w:val="false"/>
          <w:i w:val="false"/>
          <w:color w:val="000000"/>
          <w:sz w:val="28"/>
        </w:rPr>
        <w:t>
      Басшысы (басшының орынбасары)</w:t>
      </w:r>
    </w:p>
    <w:bookmarkEnd w:id="300"/>
    <w:bookmarkStart w:name="z328" w:id="301"/>
    <w:p>
      <w:pPr>
        <w:spacing w:after="0"/>
        <w:ind w:left="0"/>
        <w:jc w:val="both"/>
      </w:pPr>
      <w:r>
        <w:rPr>
          <w:rFonts w:ascii="Times New Roman"/>
          <w:b w:val="false"/>
          <w:i w:val="false"/>
          <w:color w:val="000000"/>
          <w:sz w:val="28"/>
        </w:rPr>
        <w:t>
      ____________________________________________________________________</w:t>
      </w:r>
    </w:p>
    <w:bookmarkEnd w:id="301"/>
    <w:bookmarkStart w:name="z329" w:id="302"/>
    <w:p>
      <w:pPr>
        <w:spacing w:after="0"/>
        <w:ind w:left="0"/>
        <w:jc w:val="both"/>
      </w:pPr>
      <w:r>
        <w:rPr>
          <w:rFonts w:ascii="Times New Roman"/>
          <w:b w:val="false"/>
          <w:i w:val="false"/>
          <w:color w:val="000000"/>
          <w:sz w:val="28"/>
        </w:rPr>
        <w:t>
      (басшының (басшы орынбасарының) тегі, аты, әкесінің аты егер ол куәландыратын құжатта көрсетілсе) (бұдан әрі – тегі, аты және әкесінің аты)</w:t>
      </w:r>
    </w:p>
    <w:bookmarkEnd w:id="302"/>
    <w:bookmarkStart w:name="z330" w:id="303"/>
    <w:p>
      <w:pPr>
        <w:spacing w:after="0"/>
        <w:ind w:left="0"/>
        <w:jc w:val="both"/>
      </w:pPr>
      <w:r>
        <w:rPr>
          <w:rFonts w:ascii="Times New Roman"/>
          <w:b w:val="false"/>
          <w:i w:val="false"/>
          <w:color w:val="000000"/>
          <w:sz w:val="28"/>
        </w:rPr>
        <w:t xml:space="preserve">
      ____________________________________________________________________ </w:t>
      </w:r>
    </w:p>
    <w:bookmarkEnd w:id="303"/>
    <w:bookmarkStart w:name="z331" w:id="304"/>
    <w:p>
      <w:pPr>
        <w:spacing w:after="0"/>
        <w:ind w:left="0"/>
        <w:jc w:val="both"/>
      </w:pPr>
      <w:r>
        <w:rPr>
          <w:rFonts w:ascii="Times New Roman"/>
          <w:b w:val="false"/>
          <w:i w:val="false"/>
          <w:color w:val="000000"/>
          <w:sz w:val="28"/>
        </w:rPr>
        <w:t>
      АНЫҚТАДЫМ:</w:t>
      </w:r>
    </w:p>
    <w:bookmarkEnd w:id="304"/>
    <w:bookmarkStart w:name="z332" w:id="305"/>
    <w:p>
      <w:pPr>
        <w:spacing w:after="0"/>
        <w:ind w:left="0"/>
        <w:jc w:val="both"/>
      </w:pPr>
      <w:r>
        <w:rPr>
          <w:rFonts w:ascii="Times New Roman"/>
          <w:b w:val="false"/>
          <w:i w:val="false"/>
          <w:color w:val="000000"/>
          <w:sz w:val="28"/>
        </w:rPr>
        <w:t>
      салық берешегін өтеу бойынша міндеттеменің орындалмау фактісін</w:t>
      </w:r>
    </w:p>
    <w:bookmarkEnd w:id="305"/>
    <w:bookmarkStart w:name="z333" w:id="306"/>
    <w:p>
      <w:pPr>
        <w:spacing w:after="0"/>
        <w:ind w:left="0"/>
        <w:jc w:val="both"/>
      </w:pPr>
      <w:r>
        <w:rPr>
          <w:rFonts w:ascii="Times New Roman"/>
          <w:b w:val="false"/>
          <w:i w:val="false"/>
          <w:color w:val="000000"/>
          <w:sz w:val="28"/>
        </w:rPr>
        <w:t>
      ____________________________________________________________________</w:t>
      </w:r>
    </w:p>
    <w:bookmarkEnd w:id="306"/>
    <w:bookmarkStart w:name="z334" w:id="307"/>
    <w:p>
      <w:pPr>
        <w:spacing w:after="0"/>
        <w:ind w:left="0"/>
        <w:jc w:val="both"/>
      </w:pPr>
      <w:r>
        <w:rPr>
          <w:rFonts w:ascii="Times New Roman"/>
          <w:b w:val="false"/>
          <w:i w:val="false"/>
          <w:color w:val="000000"/>
          <w:sz w:val="28"/>
        </w:rPr>
        <w:t>
      (салық төлеушінің, төлеушінің тегі, аты және әкесінің аты немесе</w:t>
      </w:r>
    </w:p>
    <w:bookmarkEnd w:id="307"/>
    <w:bookmarkStart w:name="z335" w:id="308"/>
    <w:p>
      <w:pPr>
        <w:spacing w:after="0"/>
        <w:ind w:left="0"/>
        <w:jc w:val="both"/>
      </w:pPr>
      <w:r>
        <w:rPr>
          <w:rFonts w:ascii="Times New Roman"/>
          <w:b w:val="false"/>
          <w:i w:val="false"/>
          <w:color w:val="000000"/>
          <w:sz w:val="28"/>
        </w:rPr>
        <w:t>
      ____________________________________________________________________</w:t>
      </w:r>
    </w:p>
    <w:bookmarkEnd w:id="308"/>
    <w:bookmarkStart w:name="z336" w:id="309"/>
    <w:p>
      <w:pPr>
        <w:spacing w:after="0"/>
        <w:ind w:left="0"/>
        <w:jc w:val="both"/>
      </w:pPr>
      <w:r>
        <w:rPr>
          <w:rFonts w:ascii="Times New Roman"/>
          <w:b w:val="false"/>
          <w:i w:val="false"/>
          <w:color w:val="000000"/>
          <w:sz w:val="28"/>
        </w:rPr>
        <w:t>
      атауы, жеке сәйкестендіру нөмірі/бизнес сәйкестендіру нөмірі (бұдан әрі – ЖСН/ БСН), мекен-жайы)</w:t>
      </w:r>
    </w:p>
    <w:bookmarkEnd w:id="309"/>
    <w:bookmarkStart w:name="z337" w:id="310"/>
    <w:p>
      <w:pPr>
        <w:spacing w:after="0"/>
        <w:ind w:left="0"/>
        <w:jc w:val="both"/>
      </w:pPr>
      <w:r>
        <w:rPr>
          <w:rFonts w:ascii="Times New Roman"/>
          <w:b w:val="false"/>
          <w:i w:val="false"/>
          <w:color w:val="000000"/>
          <w:sz w:val="28"/>
        </w:rPr>
        <w:t>
      осы қаулы шыққан</w:t>
      </w:r>
    </w:p>
    <w:bookmarkEnd w:id="310"/>
    <w:bookmarkStart w:name="z338" w:id="311"/>
    <w:p>
      <w:pPr>
        <w:spacing w:after="0"/>
        <w:ind w:left="0"/>
        <w:jc w:val="both"/>
      </w:pPr>
      <w:r>
        <w:rPr>
          <w:rFonts w:ascii="Times New Roman"/>
          <w:b w:val="false"/>
          <w:i w:val="false"/>
          <w:color w:val="000000"/>
          <w:sz w:val="28"/>
        </w:rPr>
        <w:t>
      күнінде___________________________________________________________</w:t>
      </w:r>
    </w:p>
    <w:bookmarkEnd w:id="311"/>
    <w:bookmarkStart w:name="z339" w:id="312"/>
    <w:p>
      <w:pPr>
        <w:spacing w:after="0"/>
        <w:ind w:left="0"/>
        <w:jc w:val="both"/>
      </w:pPr>
      <w:r>
        <w:rPr>
          <w:rFonts w:ascii="Times New Roman"/>
          <w:b w:val="false"/>
          <w:i w:val="false"/>
          <w:color w:val="000000"/>
          <w:sz w:val="28"/>
        </w:rPr>
        <w:t>
      (санмен және жазбаша)</w:t>
      </w:r>
    </w:p>
    <w:bookmarkEnd w:id="312"/>
    <w:bookmarkStart w:name="z340" w:id="313"/>
    <w:p>
      <w:pPr>
        <w:spacing w:after="0"/>
        <w:ind w:left="0"/>
        <w:jc w:val="both"/>
      </w:pPr>
      <w:r>
        <w:rPr>
          <w:rFonts w:ascii="Times New Roman"/>
          <w:b w:val="false"/>
          <w:i w:val="false"/>
          <w:color w:val="000000"/>
          <w:sz w:val="28"/>
        </w:rPr>
        <w:t>
      ____________________________________________________ теңгені құрайды.</w:t>
      </w:r>
    </w:p>
    <w:bookmarkEnd w:id="313"/>
    <w:bookmarkStart w:name="z341" w:id="314"/>
    <w:p>
      <w:pPr>
        <w:spacing w:after="0"/>
        <w:ind w:left="0"/>
        <w:jc w:val="both"/>
      </w:pPr>
      <w:r>
        <w:rPr>
          <w:rFonts w:ascii="Times New Roman"/>
          <w:b w:val="false"/>
          <w:i w:val="false"/>
          <w:color w:val="000000"/>
          <w:sz w:val="28"/>
        </w:rPr>
        <w:t xml:space="preserve">
      Қазақстан Республикасы Салық кодексінің (бұдан әрі – Салық кодексі) </w:t>
      </w:r>
      <w:r>
        <w:rPr>
          <w:rFonts w:ascii="Times New Roman"/>
          <w:b w:val="false"/>
          <w:i w:val="false"/>
          <w:color w:val="000000"/>
          <w:sz w:val="28"/>
        </w:rPr>
        <w:t>185</w:t>
      </w:r>
      <w:r>
        <w:rPr>
          <w:rFonts w:ascii="Times New Roman"/>
          <w:b w:val="false"/>
          <w:i w:val="false"/>
          <w:color w:val="000000"/>
          <w:sz w:val="28"/>
        </w:rPr>
        <w:t xml:space="preserve"> және </w:t>
      </w:r>
      <w:r>
        <w:rPr>
          <w:rFonts w:ascii="Times New Roman"/>
          <w:b w:val="false"/>
          <w:i w:val="false"/>
          <w:color w:val="000000"/>
          <w:sz w:val="28"/>
        </w:rPr>
        <w:t>186-баптарында</w:t>
      </w:r>
      <w:r>
        <w:rPr>
          <w:rFonts w:ascii="Times New Roman"/>
          <w:b w:val="false"/>
          <w:i w:val="false"/>
          <w:color w:val="000000"/>
          <w:sz w:val="28"/>
        </w:rPr>
        <w:t xml:space="preserve"> көзделген салық берешегін мәжбүрлеп өндіріп алу шаралары салық берешегін өтеуге әкеп соқпады.</w:t>
      </w:r>
    </w:p>
    <w:bookmarkEnd w:id="314"/>
    <w:bookmarkStart w:name="z342" w:id="315"/>
    <w:p>
      <w:pPr>
        <w:spacing w:after="0"/>
        <w:ind w:left="0"/>
        <w:jc w:val="both"/>
      </w:pPr>
      <w:r>
        <w:rPr>
          <w:rFonts w:ascii="Times New Roman"/>
          <w:b w:val="false"/>
          <w:i w:val="false"/>
          <w:color w:val="000000"/>
          <w:sz w:val="28"/>
        </w:rPr>
        <w:t xml:space="preserve">
      Жоғарыда жазылғандардың негізінде Салық кодексінің </w:t>
      </w:r>
      <w:r>
        <w:rPr>
          <w:rFonts w:ascii="Times New Roman"/>
          <w:b w:val="false"/>
          <w:i w:val="false"/>
          <w:color w:val="000000"/>
          <w:sz w:val="28"/>
        </w:rPr>
        <w:t>187-бабын</w:t>
      </w:r>
      <w:r>
        <w:rPr>
          <w:rFonts w:ascii="Times New Roman"/>
          <w:b w:val="false"/>
          <w:i w:val="false"/>
          <w:color w:val="000000"/>
          <w:sz w:val="28"/>
        </w:rPr>
        <w:t>, басшылыққа алып,</w:t>
      </w:r>
    </w:p>
    <w:bookmarkEnd w:id="315"/>
    <w:bookmarkStart w:name="z343" w:id="316"/>
    <w:p>
      <w:pPr>
        <w:spacing w:after="0"/>
        <w:ind w:left="0"/>
        <w:jc w:val="both"/>
      </w:pPr>
      <w:r>
        <w:rPr>
          <w:rFonts w:ascii="Times New Roman"/>
          <w:b w:val="false"/>
          <w:i w:val="false"/>
          <w:color w:val="000000"/>
          <w:sz w:val="28"/>
        </w:rPr>
        <w:t>
       ҚАУЛЫ ЕТТІМ:</w:t>
      </w:r>
    </w:p>
    <w:bookmarkEnd w:id="316"/>
    <w:bookmarkStart w:name="z344" w:id="317"/>
    <w:p>
      <w:pPr>
        <w:spacing w:after="0"/>
        <w:ind w:left="0"/>
        <w:jc w:val="both"/>
      </w:pPr>
      <w:r>
        <w:rPr>
          <w:rFonts w:ascii="Times New Roman"/>
          <w:b w:val="false"/>
          <w:i w:val="false"/>
          <w:color w:val="000000"/>
          <w:sz w:val="28"/>
        </w:rPr>
        <w:t>
      билік ету 20__ жылғы "__" __________ № ____ шешімінің және 20__ жылғы "__"_________ № ___ мүлік тізімдемесінің актісінің негізінде шектелген мүлкінен өндіріп алуды_______________________________________________________________</w:t>
      </w:r>
    </w:p>
    <w:bookmarkEnd w:id="317"/>
    <w:bookmarkStart w:name="z345" w:id="318"/>
    <w:p>
      <w:pPr>
        <w:spacing w:after="0"/>
        <w:ind w:left="0"/>
        <w:jc w:val="both"/>
      </w:pPr>
      <w:r>
        <w:rPr>
          <w:rFonts w:ascii="Times New Roman"/>
          <w:b w:val="false"/>
          <w:i w:val="false"/>
          <w:color w:val="000000"/>
          <w:sz w:val="28"/>
        </w:rPr>
        <w:t>
      (салық төлеушінің (салық агентінің), төлеушінің тегі, аты және әкесінің аты ____________________________________________________________________________</w:t>
      </w:r>
    </w:p>
    <w:bookmarkEnd w:id="318"/>
    <w:bookmarkStart w:name="z346" w:id="319"/>
    <w:p>
      <w:pPr>
        <w:spacing w:after="0"/>
        <w:ind w:left="0"/>
        <w:jc w:val="both"/>
      </w:pPr>
      <w:r>
        <w:rPr>
          <w:rFonts w:ascii="Times New Roman"/>
          <w:b w:val="false"/>
          <w:i w:val="false"/>
          <w:color w:val="000000"/>
          <w:sz w:val="28"/>
        </w:rPr>
        <w:t>
      немесе атауы, ЖСН/БСН, заңды мекен-жайы)</w:t>
      </w:r>
    </w:p>
    <w:bookmarkEnd w:id="319"/>
    <w:bookmarkStart w:name="z347" w:id="320"/>
    <w:p>
      <w:pPr>
        <w:spacing w:after="0"/>
        <w:ind w:left="0"/>
        <w:jc w:val="both"/>
      </w:pPr>
      <w:r>
        <w:rPr>
          <w:rFonts w:ascii="Times New Roman"/>
          <w:b w:val="false"/>
          <w:i w:val="false"/>
          <w:color w:val="000000"/>
          <w:sz w:val="28"/>
        </w:rPr>
        <w:t>
      Осы қаулы екі данада жасалған, олардың біреуі шешім және тізімдеме актісімен қоса _________________________________________________________________</w:t>
      </w:r>
    </w:p>
    <w:bookmarkEnd w:id="320"/>
    <w:bookmarkStart w:name="z348" w:id="321"/>
    <w:p>
      <w:pPr>
        <w:spacing w:after="0"/>
        <w:ind w:left="0"/>
        <w:jc w:val="both"/>
      </w:pPr>
      <w:r>
        <w:rPr>
          <w:rFonts w:ascii="Times New Roman"/>
          <w:b w:val="false"/>
          <w:i w:val="false"/>
          <w:color w:val="000000"/>
          <w:sz w:val="28"/>
        </w:rPr>
        <w:t>
      (уәкілетті заңды тұлғаның атауы)</w:t>
      </w:r>
    </w:p>
    <w:bookmarkEnd w:id="321"/>
    <w:bookmarkStart w:name="z349" w:id="322"/>
    <w:p>
      <w:pPr>
        <w:spacing w:after="0"/>
        <w:ind w:left="0"/>
        <w:jc w:val="both"/>
      </w:pPr>
      <w:r>
        <w:rPr>
          <w:rFonts w:ascii="Times New Roman"/>
          <w:b w:val="false"/>
          <w:i w:val="false"/>
          <w:color w:val="000000"/>
          <w:sz w:val="28"/>
        </w:rPr>
        <w:t>
      ________________________________________________ орындалуға берілсін.</w:t>
      </w:r>
    </w:p>
    <w:bookmarkEnd w:id="322"/>
    <w:bookmarkStart w:name="z350" w:id="323"/>
    <w:p>
      <w:pPr>
        <w:spacing w:after="0"/>
        <w:ind w:left="0"/>
        <w:jc w:val="both"/>
      </w:pPr>
      <w:r>
        <w:rPr>
          <w:rFonts w:ascii="Times New Roman"/>
          <w:b w:val="false"/>
          <w:i w:val="false"/>
          <w:color w:val="000000"/>
          <w:sz w:val="28"/>
        </w:rPr>
        <w:t>
      Билік етуі шектелген мүлік материалдық жауапкершілікпен сақтауында</w:t>
      </w:r>
    </w:p>
    <w:bookmarkEnd w:id="323"/>
    <w:bookmarkStart w:name="z351" w:id="324"/>
    <w:p>
      <w:pPr>
        <w:spacing w:after="0"/>
        <w:ind w:left="0"/>
        <w:jc w:val="both"/>
      </w:pPr>
      <w:r>
        <w:rPr>
          <w:rFonts w:ascii="Times New Roman"/>
          <w:b w:val="false"/>
          <w:i w:val="false"/>
          <w:color w:val="000000"/>
          <w:sz w:val="28"/>
        </w:rPr>
        <w:t>
      _____________________________________________________________________</w:t>
      </w:r>
    </w:p>
    <w:bookmarkEnd w:id="324"/>
    <w:bookmarkStart w:name="z352" w:id="325"/>
    <w:p>
      <w:pPr>
        <w:spacing w:after="0"/>
        <w:ind w:left="0"/>
        <w:jc w:val="both"/>
      </w:pPr>
      <w:r>
        <w:rPr>
          <w:rFonts w:ascii="Times New Roman"/>
          <w:b w:val="false"/>
          <w:i w:val="false"/>
          <w:color w:val="000000"/>
          <w:sz w:val="28"/>
        </w:rPr>
        <w:t>
      (салық төлеушінің (салық агентінің) материалды жауапты тұлғасының тегі, аты және әкесінің аты және осы мекен-жай бойынша орналасқан:</w:t>
      </w:r>
    </w:p>
    <w:bookmarkEnd w:id="325"/>
    <w:bookmarkStart w:name="z353" w:id="326"/>
    <w:p>
      <w:pPr>
        <w:spacing w:after="0"/>
        <w:ind w:left="0"/>
        <w:jc w:val="both"/>
      </w:pPr>
      <w:r>
        <w:rPr>
          <w:rFonts w:ascii="Times New Roman"/>
          <w:b w:val="false"/>
          <w:i w:val="false"/>
          <w:color w:val="000000"/>
          <w:sz w:val="28"/>
        </w:rPr>
        <w:t>
      __________________________________________________________________ __________________________________________________________________</w:t>
      </w:r>
    </w:p>
    <w:bookmarkEnd w:id="326"/>
    <w:bookmarkStart w:name="z354" w:id="327"/>
    <w:p>
      <w:pPr>
        <w:spacing w:after="0"/>
        <w:ind w:left="0"/>
        <w:jc w:val="both"/>
      </w:pPr>
      <w:r>
        <w:rPr>
          <w:rFonts w:ascii="Times New Roman"/>
          <w:b w:val="false"/>
          <w:i w:val="false"/>
          <w:color w:val="000000"/>
          <w:sz w:val="28"/>
        </w:rPr>
        <w:t>
      Мөр орны (жеке кәсіпкерлер субъектілеріне жататын заңды тұлғаларды қоспағанда)</w:t>
      </w:r>
    </w:p>
    <w:bookmarkEnd w:id="327"/>
    <w:bookmarkStart w:name="z355" w:id="328"/>
    <w:p>
      <w:pPr>
        <w:spacing w:after="0"/>
        <w:ind w:left="0"/>
        <w:jc w:val="both"/>
      </w:pPr>
      <w:r>
        <w:rPr>
          <w:rFonts w:ascii="Times New Roman"/>
          <w:b w:val="false"/>
          <w:i w:val="false"/>
          <w:color w:val="000000"/>
          <w:sz w:val="28"/>
        </w:rPr>
        <w:t>
      Алды: _______________________________________________________</w:t>
      </w:r>
    </w:p>
    <w:bookmarkEnd w:id="328"/>
    <w:bookmarkStart w:name="z356" w:id="329"/>
    <w:p>
      <w:pPr>
        <w:spacing w:after="0"/>
        <w:ind w:left="0"/>
        <w:jc w:val="both"/>
      </w:pPr>
      <w:r>
        <w:rPr>
          <w:rFonts w:ascii="Times New Roman"/>
          <w:b w:val="false"/>
          <w:i w:val="false"/>
          <w:color w:val="000000"/>
          <w:sz w:val="28"/>
        </w:rPr>
        <w:t>
      (заң тұлғаның лауазымды тұлғасының тегі, аты және әкесінің аты алған күні, қолы) __________________________________________________________________</w:t>
      </w:r>
    </w:p>
    <w:bookmarkEnd w:id="329"/>
    <w:bookmarkStart w:name="z357" w:id="330"/>
    <w:p>
      <w:pPr>
        <w:spacing w:after="0"/>
        <w:ind w:left="0"/>
        <w:jc w:val="both"/>
      </w:pPr>
      <w:r>
        <w:rPr>
          <w:rFonts w:ascii="Times New Roman"/>
          <w:b w:val="false"/>
          <w:i w:val="false"/>
          <w:color w:val="000000"/>
          <w:sz w:val="28"/>
        </w:rPr>
        <w:t>
      Жіберілді:____________________________________________________</w:t>
      </w:r>
    </w:p>
    <w:bookmarkEnd w:id="330"/>
    <w:bookmarkStart w:name="z358" w:id="331"/>
    <w:p>
      <w:pPr>
        <w:spacing w:after="0"/>
        <w:ind w:left="0"/>
        <w:jc w:val="both"/>
      </w:pPr>
      <w:r>
        <w:rPr>
          <w:rFonts w:ascii="Times New Roman"/>
          <w:b w:val="false"/>
          <w:i w:val="false"/>
          <w:color w:val="000000"/>
          <w:sz w:val="28"/>
        </w:rPr>
        <w:t>
      (жіберу және алыну фактісін растайтын құжат)</w:t>
      </w:r>
    </w:p>
    <w:bookmarkEnd w:id="331"/>
    <w:bookmarkStart w:name="z359" w:id="332"/>
    <w:p>
      <w:pPr>
        <w:spacing w:after="0"/>
        <w:ind w:left="0"/>
        <w:jc w:val="both"/>
      </w:pPr>
      <w:r>
        <w:rPr>
          <w:rFonts w:ascii="Times New Roman"/>
          <w:b w:val="false"/>
          <w:i w:val="false"/>
          <w:color w:val="000000"/>
          <w:sz w:val="28"/>
        </w:rPr>
        <w:t>
      Ескерту: * Мемлекеттік кірістер органдарының ақпараттық жүйесінде осы нысан кедендік төлемдер мен салықтарды, арнайы, демпингке қарсы, өтемақы баждарын, өсімпұлдарды, пайыздарды төлеушінің билік етуі шектелген мүлкіне жүгіну туралы қаулы нысанымен біріктірілген нысанды көздейді.</w:t>
      </w:r>
    </w:p>
    <w:bookmarkEnd w:id="332"/>
    <w:bookmarkStart w:name="z360" w:id="333"/>
    <w:p>
      <w:pPr>
        <w:spacing w:after="0"/>
        <w:ind w:left="0"/>
        <w:jc w:val="both"/>
      </w:pPr>
      <w:r>
        <w:rPr>
          <w:rFonts w:ascii="Times New Roman"/>
          <w:b w:val="false"/>
          <w:i w:val="false"/>
          <w:color w:val="000000"/>
          <w:sz w:val="28"/>
        </w:rPr>
        <w:t>
      Мемлекеттік кірістер органының автоматтандырылған ақпараттық жүйесін пайдалана отырып, салық төлеушінің (салық агентінің) билік етуі шектелген мүлкіне өндіріп алуды қолдану туралы қаулы шығарылған кезде, аталған қаулы осындай ақпараттық жүйенің электрондық цифрлық қолтаңбасы арқылы куәландырылады.</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662 бұйрығына</w:t>
            </w:r>
            <w:r>
              <w:br/>
            </w:r>
            <w:r>
              <w:rPr>
                <w:rFonts w:ascii="Times New Roman"/>
                <w:b w:val="false"/>
                <w:i w:val="false"/>
                <w:color w:val="000000"/>
                <w:sz w:val="20"/>
              </w:rPr>
              <w:t>8-қосымша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қарашадағы</w:t>
            </w:r>
            <w:r>
              <w:br/>
            </w:r>
            <w:r>
              <w:rPr>
                <w:rFonts w:ascii="Times New Roman"/>
                <w:b w:val="false"/>
                <w:i w:val="false"/>
                <w:color w:val="000000"/>
                <w:sz w:val="20"/>
              </w:rPr>
              <w:t>№ 701 Бұйрығына</w:t>
            </w:r>
            <w:r>
              <w:br/>
            </w:r>
            <w:r>
              <w:rPr>
                <w:rFonts w:ascii="Times New Roman"/>
                <w:b w:val="false"/>
                <w:i w:val="false"/>
                <w:color w:val="000000"/>
                <w:sz w:val="20"/>
              </w:rPr>
              <w:t>10-қосымша</w:t>
            </w:r>
            <w:r>
              <w:br/>
            </w:r>
            <w:r>
              <w:rPr>
                <w:rFonts w:ascii="Times New Roman"/>
                <w:b w:val="false"/>
                <w:i w:val="false"/>
                <w:color w:val="000000"/>
                <w:sz w:val="20"/>
              </w:rPr>
              <w:t>нысан</w:t>
            </w:r>
            <w:r>
              <w:br/>
            </w:r>
            <w:r>
              <w:rPr>
                <w:rFonts w:ascii="Times New Roman"/>
                <w:b w:val="false"/>
                <w:i w:val="false"/>
                <w:color w:val="000000"/>
                <w:sz w:val="20"/>
              </w:rPr>
              <w:t>"САНКЦИЯЛАЙМЫН"</w:t>
            </w:r>
            <w:r>
              <w:br/>
            </w:r>
            <w:r>
              <w:rPr>
                <w:rFonts w:ascii="Times New Roman"/>
                <w:b w:val="false"/>
                <w:i w:val="false"/>
                <w:color w:val="000000"/>
                <w:sz w:val="20"/>
              </w:rPr>
              <w:t>___________________ судьясы</w:t>
            </w:r>
            <w:r>
              <w:br/>
            </w:r>
            <w:r>
              <w:rPr>
                <w:rFonts w:ascii="Times New Roman"/>
                <w:b w:val="false"/>
                <w:i w:val="false"/>
                <w:color w:val="000000"/>
                <w:sz w:val="20"/>
              </w:rPr>
              <w:t>(соттың атауы)</w:t>
            </w:r>
            <w:r>
              <w:br/>
            </w:r>
            <w:r>
              <w:rPr>
                <w:rFonts w:ascii="Times New Roman"/>
                <w:b w:val="false"/>
                <w:i w:val="false"/>
                <w:color w:val="000000"/>
                <w:sz w:val="20"/>
              </w:rPr>
              <w:t>__________________________</w:t>
            </w:r>
            <w:r>
              <w:br/>
            </w:r>
            <w:r>
              <w:rPr>
                <w:rFonts w:ascii="Times New Roman"/>
                <w:b w:val="false"/>
                <w:i w:val="false"/>
                <w:color w:val="000000"/>
                <w:sz w:val="20"/>
              </w:rPr>
              <w:t>(қолы, тегі, аты-жөні)</w:t>
            </w:r>
            <w:r>
              <w:br/>
            </w:r>
            <w:r>
              <w:rPr>
                <w:rFonts w:ascii="Times New Roman"/>
                <w:b w:val="false"/>
                <w:i w:val="false"/>
                <w:color w:val="000000"/>
                <w:sz w:val="20"/>
              </w:rPr>
              <w:t>20__ жылғы "__" __________</w:t>
            </w:r>
          </w:p>
        </w:tc>
      </w:tr>
    </w:tbl>
    <w:bookmarkStart w:name="z362" w:id="334"/>
    <w:p>
      <w:pPr>
        <w:spacing w:after="0"/>
        <w:ind w:left="0"/>
        <w:jc w:val="left"/>
      </w:pPr>
      <w:r>
        <w:rPr>
          <w:rFonts w:ascii="Times New Roman"/>
          <w:b/>
          <w:i w:val="false"/>
          <w:color w:val="000000"/>
        </w:rPr>
        <w:t xml:space="preserve"> Борышкер болып табылатын заңды тұлғаның, заңды тұлға құрылымдық бөлімшесінің бірінші басшысының, (оны алмастыратын тұлғаның), дара кәсіпкердің және жеке практикамен айналысатын тұлғаның Қазақстан Республикасынан шығуына уақытша шектеу қою туралы қаулы*</w:t>
      </w:r>
    </w:p>
    <w:bookmarkEnd w:id="334"/>
    <w:bookmarkStart w:name="z363" w:id="335"/>
    <w:p>
      <w:pPr>
        <w:spacing w:after="0"/>
        <w:ind w:left="0"/>
        <w:jc w:val="both"/>
      </w:pPr>
      <w:r>
        <w:rPr>
          <w:rFonts w:ascii="Times New Roman"/>
          <w:b w:val="false"/>
          <w:i w:val="false"/>
          <w:color w:val="000000"/>
          <w:sz w:val="28"/>
        </w:rPr>
        <w:t>
      20 жылы "__"__________ № ____</w:t>
      </w:r>
    </w:p>
    <w:bookmarkEnd w:id="335"/>
    <w:bookmarkStart w:name="z364" w:id="336"/>
    <w:p>
      <w:pPr>
        <w:spacing w:after="0"/>
        <w:ind w:left="0"/>
        <w:jc w:val="both"/>
      </w:pPr>
      <w:r>
        <w:rPr>
          <w:rFonts w:ascii="Times New Roman"/>
          <w:b w:val="false"/>
          <w:i w:val="false"/>
          <w:color w:val="000000"/>
          <w:sz w:val="28"/>
        </w:rPr>
        <w:t>
      Мен, ___________________________________________________________</w:t>
      </w:r>
    </w:p>
    <w:bookmarkEnd w:id="336"/>
    <w:bookmarkStart w:name="z365" w:id="337"/>
    <w:p>
      <w:pPr>
        <w:spacing w:after="0"/>
        <w:ind w:left="0"/>
        <w:jc w:val="both"/>
      </w:pPr>
      <w:r>
        <w:rPr>
          <w:rFonts w:ascii="Times New Roman"/>
          <w:b w:val="false"/>
          <w:i w:val="false"/>
          <w:color w:val="000000"/>
          <w:sz w:val="28"/>
        </w:rPr>
        <w:t>
      (мемлекеттік кірістер органының атауы)</w:t>
      </w:r>
    </w:p>
    <w:bookmarkEnd w:id="337"/>
    <w:bookmarkStart w:name="z366" w:id="338"/>
    <w:p>
      <w:pPr>
        <w:spacing w:after="0"/>
        <w:ind w:left="0"/>
        <w:jc w:val="both"/>
      </w:pPr>
      <w:r>
        <w:rPr>
          <w:rFonts w:ascii="Times New Roman"/>
          <w:b w:val="false"/>
          <w:i w:val="false"/>
          <w:color w:val="000000"/>
          <w:sz w:val="28"/>
        </w:rPr>
        <w:t>
      ____________________________________________________________________</w:t>
      </w:r>
    </w:p>
    <w:bookmarkEnd w:id="338"/>
    <w:bookmarkStart w:name="z367" w:id="339"/>
    <w:p>
      <w:pPr>
        <w:spacing w:after="0"/>
        <w:ind w:left="0"/>
        <w:jc w:val="both"/>
      </w:pPr>
      <w:r>
        <w:rPr>
          <w:rFonts w:ascii="Times New Roman"/>
          <w:b w:val="false"/>
          <w:i w:val="false"/>
          <w:color w:val="000000"/>
          <w:sz w:val="28"/>
        </w:rPr>
        <w:t>
      (басшының (орынбасарының) тегі, аты, әкесінің аты (егер ол жеке басын</w:t>
      </w:r>
    </w:p>
    <w:bookmarkEnd w:id="339"/>
    <w:bookmarkStart w:name="z368" w:id="340"/>
    <w:p>
      <w:pPr>
        <w:spacing w:after="0"/>
        <w:ind w:left="0"/>
        <w:jc w:val="both"/>
      </w:pPr>
      <w:r>
        <w:rPr>
          <w:rFonts w:ascii="Times New Roman"/>
          <w:b w:val="false"/>
          <w:i w:val="false"/>
          <w:color w:val="000000"/>
          <w:sz w:val="28"/>
        </w:rPr>
        <w:t>
      куәландыратын құжатта көрсетілсе)</w:t>
      </w:r>
    </w:p>
    <w:bookmarkEnd w:id="340"/>
    <w:bookmarkStart w:name="z369" w:id="341"/>
    <w:p>
      <w:pPr>
        <w:spacing w:after="0"/>
        <w:ind w:left="0"/>
        <w:jc w:val="both"/>
      </w:pPr>
      <w:r>
        <w:rPr>
          <w:rFonts w:ascii="Times New Roman"/>
          <w:b w:val="false"/>
          <w:i w:val="false"/>
          <w:color w:val="000000"/>
          <w:sz w:val="28"/>
        </w:rPr>
        <w:t>
      басшы (басшының орынбасары)</w:t>
      </w:r>
    </w:p>
    <w:bookmarkEnd w:id="341"/>
    <w:bookmarkStart w:name="z370" w:id="342"/>
    <w:p>
      <w:pPr>
        <w:spacing w:after="0"/>
        <w:ind w:left="0"/>
        <w:jc w:val="both"/>
      </w:pPr>
      <w:r>
        <w:rPr>
          <w:rFonts w:ascii="Times New Roman"/>
          <w:b w:val="false"/>
          <w:i w:val="false"/>
          <w:color w:val="000000"/>
          <w:sz w:val="28"/>
        </w:rPr>
        <w:t>
      ____________________________________________________________________</w:t>
      </w:r>
    </w:p>
    <w:bookmarkEnd w:id="342"/>
    <w:bookmarkStart w:name="z371" w:id="343"/>
    <w:p>
      <w:pPr>
        <w:spacing w:after="0"/>
        <w:ind w:left="0"/>
        <w:jc w:val="both"/>
      </w:pPr>
      <w:r>
        <w:rPr>
          <w:rFonts w:ascii="Times New Roman"/>
          <w:b w:val="false"/>
          <w:i w:val="false"/>
          <w:color w:val="000000"/>
          <w:sz w:val="28"/>
        </w:rPr>
        <w:t>
      (бұдан әрі – тегі, аты және әкесінің аты))</w:t>
      </w:r>
    </w:p>
    <w:bookmarkEnd w:id="343"/>
    <w:bookmarkStart w:name="z372" w:id="344"/>
    <w:p>
      <w:pPr>
        <w:spacing w:after="0"/>
        <w:ind w:left="0"/>
        <w:jc w:val="both"/>
      </w:pPr>
      <w:r>
        <w:rPr>
          <w:rFonts w:ascii="Times New Roman"/>
          <w:b w:val="false"/>
          <w:i w:val="false"/>
          <w:color w:val="000000"/>
          <w:sz w:val="28"/>
        </w:rPr>
        <w:t xml:space="preserve">
      салық берешегін өтеу туралы 20___ жылғы "__" ______ №___ хабарламаны қарап, </w:t>
      </w:r>
    </w:p>
    <w:bookmarkEnd w:id="344"/>
    <w:bookmarkStart w:name="z373" w:id="345"/>
    <w:p>
      <w:pPr>
        <w:spacing w:after="0"/>
        <w:ind w:left="0"/>
        <w:jc w:val="both"/>
      </w:pPr>
      <w:r>
        <w:rPr>
          <w:rFonts w:ascii="Times New Roman"/>
          <w:b w:val="false"/>
          <w:i w:val="false"/>
          <w:color w:val="000000"/>
          <w:sz w:val="28"/>
        </w:rPr>
        <w:t>
      АНЫҚТАДЫ:</w:t>
      </w:r>
    </w:p>
    <w:bookmarkEnd w:id="345"/>
    <w:bookmarkStart w:name="z374" w:id="346"/>
    <w:p>
      <w:pPr>
        <w:spacing w:after="0"/>
        <w:ind w:left="0"/>
        <w:jc w:val="both"/>
      </w:pPr>
      <w:r>
        <w:rPr>
          <w:rFonts w:ascii="Times New Roman"/>
          <w:b w:val="false"/>
          <w:i w:val="false"/>
          <w:color w:val="000000"/>
          <w:sz w:val="28"/>
        </w:rPr>
        <w:t>
      ____________________________________________________________________</w:t>
      </w:r>
    </w:p>
    <w:bookmarkEnd w:id="346"/>
    <w:bookmarkStart w:name="z375" w:id="347"/>
    <w:p>
      <w:pPr>
        <w:spacing w:after="0"/>
        <w:ind w:left="0"/>
        <w:jc w:val="both"/>
      </w:pPr>
      <w:r>
        <w:rPr>
          <w:rFonts w:ascii="Times New Roman"/>
          <w:b w:val="false"/>
          <w:i w:val="false"/>
          <w:color w:val="000000"/>
          <w:sz w:val="28"/>
        </w:rPr>
        <w:t>
      (салық төлеушінің (салық агентінің) тегі, аты және әкесінің аты немесе атауы,</w:t>
      </w:r>
    </w:p>
    <w:bookmarkEnd w:id="347"/>
    <w:bookmarkStart w:name="z376" w:id="348"/>
    <w:p>
      <w:pPr>
        <w:spacing w:after="0"/>
        <w:ind w:left="0"/>
        <w:jc w:val="both"/>
      </w:pPr>
      <w:r>
        <w:rPr>
          <w:rFonts w:ascii="Times New Roman"/>
          <w:b w:val="false"/>
          <w:i w:val="false"/>
          <w:color w:val="000000"/>
          <w:sz w:val="28"/>
        </w:rPr>
        <w:t>
      ____________________________________________________________________ салық</w:t>
      </w:r>
    </w:p>
    <w:bookmarkEnd w:id="348"/>
    <w:bookmarkStart w:name="z377" w:id="349"/>
    <w:p>
      <w:pPr>
        <w:spacing w:after="0"/>
        <w:ind w:left="0"/>
        <w:jc w:val="both"/>
      </w:pPr>
      <w:r>
        <w:rPr>
          <w:rFonts w:ascii="Times New Roman"/>
          <w:b w:val="false"/>
          <w:i w:val="false"/>
          <w:color w:val="000000"/>
          <w:sz w:val="28"/>
        </w:rPr>
        <w:t>
      төлеуші (салық агенті) басшысының тегі, аты және әкесінің аты жеке сәйкестендіру</w:t>
      </w:r>
    </w:p>
    <w:bookmarkEnd w:id="349"/>
    <w:bookmarkStart w:name="z378" w:id="350"/>
    <w:p>
      <w:pPr>
        <w:spacing w:after="0"/>
        <w:ind w:left="0"/>
        <w:jc w:val="both"/>
      </w:pPr>
      <w:r>
        <w:rPr>
          <w:rFonts w:ascii="Times New Roman"/>
          <w:b w:val="false"/>
          <w:i w:val="false"/>
          <w:color w:val="000000"/>
          <w:sz w:val="28"/>
        </w:rPr>
        <w:t>
      нөмірі/бизнес сәйкестендіру нөмірі (бұдан әрі – ЖСН/БСН),</w:t>
      </w:r>
    </w:p>
    <w:bookmarkEnd w:id="350"/>
    <w:bookmarkStart w:name="z379" w:id="351"/>
    <w:p>
      <w:pPr>
        <w:spacing w:after="0"/>
        <w:ind w:left="0"/>
        <w:jc w:val="both"/>
      </w:pPr>
      <w:r>
        <w:rPr>
          <w:rFonts w:ascii="Times New Roman"/>
          <w:b w:val="false"/>
          <w:i w:val="false"/>
          <w:color w:val="000000"/>
          <w:sz w:val="28"/>
        </w:rPr>
        <w:t>
      ____________________________________________________________________</w:t>
      </w:r>
    </w:p>
    <w:bookmarkEnd w:id="351"/>
    <w:bookmarkStart w:name="z380" w:id="352"/>
    <w:p>
      <w:pPr>
        <w:spacing w:after="0"/>
        <w:ind w:left="0"/>
        <w:jc w:val="both"/>
      </w:pPr>
      <w:r>
        <w:rPr>
          <w:rFonts w:ascii="Times New Roman"/>
          <w:b w:val="false"/>
          <w:i w:val="false"/>
          <w:color w:val="000000"/>
          <w:sz w:val="28"/>
        </w:rPr>
        <w:t>
      салық төлеушінің (салық агентінің) заңды мекен-жайы</w:t>
      </w:r>
    </w:p>
    <w:bookmarkEnd w:id="352"/>
    <w:bookmarkStart w:name="z381" w:id="353"/>
    <w:p>
      <w:pPr>
        <w:spacing w:after="0"/>
        <w:ind w:left="0"/>
        <w:jc w:val="both"/>
      </w:pPr>
      <w:r>
        <w:rPr>
          <w:rFonts w:ascii="Times New Roman"/>
          <w:b w:val="false"/>
          <w:i w:val="false"/>
          <w:color w:val="000000"/>
          <w:sz w:val="28"/>
        </w:rPr>
        <w:t>
      осындай берешек туындаған күннен бастап 3 (үш) айдан астам уақыт ішінде осы</w:t>
      </w:r>
    </w:p>
    <w:bookmarkEnd w:id="353"/>
    <w:bookmarkStart w:name="z382" w:id="354"/>
    <w:p>
      <w:pPr>
        <w:spacing w:after="0"/>
        <w:ind w:left="0"/>
        <w:jc w:val="both"/>
      </w:pPr>
      <w:r>
        <w:rPr>
          <w:rFonts w:ascii="Times New Roman"/>
          <w:b w:val="false"/>
          <w:i w:val="false"/>
          <w:color w:val="000000"/>
          <w:sz w:val="28"/>
        </w:rPr>
        <w:t>
      қаулы шығарылған күнге ______________________________________________</w:t>
      </w:r>
    </w:p>
    <w:bookmarkEnd w:id="354"/>
    <w:bookmarkStart w:name="z383" w:id="355"/>
    <w:p>
      <w:pPr>
        <w:spacing w:after="0"/>
        <w:ind w:left="0"/>
        <w:jc w:val="both"/>
      </w:pPr>
      <w:r>
        <w:rPr>
          <w:rFonts w:ascii="Times New Roman"/>
          <w:b w:val="false"/>
          <w:i w:val="false"/>
          <w:color w:val="000000"/>
          <w:sz w:val="28"/>
        </w:rPr>
        <w:t>
      ______________________________________________________________теңгені</w:t>
      </w:r>
    </w:p>
    <w:bookmarkEnd w:id="355"/>
    <w:bookmarkStart w:name="z384" w:id="356"/>
    <w:p>
      <w:pPr>
        <w:spacing w:after="0"/>
        <w:ind w:left="0"/>
        <w:jc w:val="both"/>
      </w:pPr>
      <w:r>
        <w:rPr>
          <w:rFonts w:ascii="Times New Roman"/>
          <w:b w:val="false"/>
          <w:i w:val="false"/>
          <w:color w:val="000000"/>
          <w:sz w:val="28"/>
        </w:rPr>
        <w:t>
      (цифрмен және жазумен)</w:t>
      </w:r>
    </w:p>
    <w:bookmarkEnd w:id="356"/>
    <w:bookmarkStart w:name="z385" w:id="357"/>
    <w:p>
      <w:pPr>
        <w:spacing w:after="0"/>
        <w:ind w:left="0"/>
        <w:jc w:val="both"/>
      </w:pPr>
      <w:r>
        <w:rPr>
          <w:rFonts w:ascii="Times New Roman"/>
          <w:b w:val="false"/>
          <w:i w:val="false"/>
          <w:color w:val="000000"/>
          <w:sz w:val="28"/>
        </w:rPr>
        <w:t>
      құрайтын салық берешегінің шекті мөлшерінен асатын сомада салық берешегін өтемеу</w:t>
      </w:r>
    </w:p>
    <w:bookmarkEnd w:id="357"/>
    <w:bookmarkStart w:name="z386" w:id="358"/>
    <w:p>
      <w:pPr>
        <w:spacing w:after="0"/>
        <w:ind w:left="0"/>
        <w:jc w:val="both"/>
      </w:pPr>
      <w:r>
        <w:rPr>
          <w:rFonts w:ascii="Times New Roman"/>
          <w:b w:val="false"/>
          <w:i w:val="false"/>
          <w:color w:val="000000"/>
          <w:sz w:val="28"/>
        </w:rPr>
        <w:t>
      фактісі.</w:t>
      </w:r>
    </w:p>
    <w:bookmarkEnd w:id="358"/>
    <w:bookmarkStart w:name="z387" w:id="359"/>
    <w:p>
      <w:pPr>
        <w:spacing w:after="0"/>
        <w:ind w:left="0"/>
        <w:jc w:val="both"/>
      </w:pPr>
      <w:r>
        <w:rPr>
          <w:rFonts w:ascii="Times New Roman"/>
          <w:b w:val="false"/>
          <w:i w:val="false"/>
          <w:color w:val="000000"/>
          <w:sz w:val="28"/>
        </w:rPr>
        <w:t xml:space="preserve">
      Қазақстан Республикасы Салық кодексінің (бұдан әрі – Салық кодексі) </w:t>
      </w:r>
      <w:r>
        <w:rPr>
          <w:rFonts w:ascii="Times New Roman"/>
          <w:b w:val="false"/>
          <w:i w:val="false"/>
          <w:color w:val="000000"/>
          <w:sz w:val="28"/>
        </w:rPr>
        <w:t>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және </w:t>
      </w:r>
      <w:r>
        <w:rPr>
          <w:rFonts w:ascii="Times New Roman"/>
          <w:b w:val="false"/>
          <w:i w:val="false"/>
          <w:color w:val="000000"/>
          <w:sz w:val="28"/>
        </w:rPr>
        <w:t>187-бабында</w:t>
      </w:r>
      <w:r>
        <w:rPr>
          <w:rFonts w:ascii="Times New Roman"/>
          <w:b w:val="false"/>
          <w:i w:val="false"/>
          <w:color w:val="000000"/>
          <w:sz w:val="28"/>
        </w:rPr>
        <w:t xml:space="preserve"> көзделген салық берешегін мәжбүрлеп өндіріп алу шаралары салық берешегін өтеуге әкелмеді.</w:t>
      </w:r>
    </w:p>
    <w:bookmarkEnd w:id="359"/>
    <w:bookmarkStart w:name="z388" w:id="360"/>
    <w:p>
      <w:pPr>
        <w:spacing w:after="0"/>
        <w:ind w:left="0"/>
        <w:jc w:val="both"/>
      </w:pPr>
      <w:r>
        <w:rPr>
          <w:rFonts w:ascii="Times New Roman"/>
          <w:b w:val="false"/>
          <w:i w:val="false"/>
          <w:color w:val="000000"/>
          <w:sz w:val="28"/>
        </w:rPr>
        <w:t xml:space="preserve">
      Жазылғандардың негізінде, Салық кодексінің 189-бабы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w:t>
      </w:r>
    </w:p>
    <w:bookmarkEnd w:id="360"/>
    <w:bookmarkStart w:name="z389" w:id="361"/>
    <w:p>
      <w:pPr>
        <w:spacing w:after="0"/>
        <w:ind w:left="0"/>
        <w:jc w:val="both"/>
      </w:pPr>
      <w:r>
        <w:rPr>
          <w:rFonts w:ascii="Times New Roman"/>
          <w:b w:val="false"/>
          <w:i w:val="false"/>
          <w:color w:val="000000"/>
          <w:sz w:val="28"/>
        </w:rPr>
        <w:t>
      ҚАУЛЫ ЕТТІ:</w:t>
      </w:r>
    </w:p>
    <w:bookmarkEnd w:id="361"/>
    <w:bookmarkStart w:name="z390" w:id="362"/>
    <w:p>
      <w:pPr>
        <w:spacing w:after="0"/>
        <w:ind w:left="0"/>
        <w:jc w:val="both"/>
      </w:pPr>
      <w:r>
        <w:rPr>
          <w:rFonts w:ascii="Times New Roman"/>
          <w:b w:val="false"/>
          <w:i w:val="false"/>
          <w:color w:val="000000"/>
          <w:sz w:val="28"/>
        </w:rPr>
        <w:t>
      1. ____________________________________________________________________</w:t>
      </w:r>
    </w:p>
    <w:bookmarkEnd w:id="362"/>
    <w:bookmarkStart w:name="z391" w:id="363"/>
    <w:p>
      <w:pPr>
        <w:spacing w:after="0"/>
        <w:ind w:left="0"/>
        <w:jc w:val="both"/>
      </w:pPr>
      <w:r>
        <w:rPr>
          <w:rFonts w:ascii="Times New Roman"/>
          <w:b w:val="false"/>
          <w:i w:val="false"/>
          <w:color w:val="000000"/>
          <w:sz w:val="28"/>
        </w:rPr>
        <w:t>
      (дара кәсіпкердің немесе жеке практикамен айналысатын тұлғаның</w:t>
      </w:r>
    </w:p>
    <w:bookmarkEnd w:id="363"/>
    <w:bookmarkStart w:name="z392" w:id="364"/>
    <w:p>
      <w:pPr>
        <w:spacing w:after="0"/>
        <w:ind w:left="0"/>
        <w:jc w:val="both"/>
      </w:pPr>
      <w:r>
        <w:rPr>
          <w:rFonts w:ascii="Times New Roman"/>
          <w:b w:val="false"/>
          <w:i w:val="false"/>
          <w:color w:val="000000"/>
          <w:sz w:val="28"/>
        </w:rPr>
        <w:t>
      _________________________________________________________________________,</w:t>
      </w:r>
    </w:p>
    <w:bookmarkEnd w:id="364"/>
    <w:bookmarkStart w:name="z393" w:id="365"/>
    <w:p>
      <w:pPr>
        <w:spacing w:after="0"/>
        <w:ind w:left="0"/>
        <w:jc w:val="both"/>
      </w:pPr>
      <w:r>
        <w:rPr>
          <w:rFonts w:ascii="Times New Roman"/>
          <w:b w:val="false"/>
          <w:i w:val="false"/>
          <w:color w:val="000000"/>
          <w:sz w:val="28"/>
        </w:rPr>
        <w:t>
      тегі, аты және әкесінің аты немесе заңды тұлға (заңды тұлға құрылымдық бөлімшесінің)</w:t>
      </w:r>
    </w:p>
    <w:bookmarkEnd w:id="365"/>
    <w:bookmarkStart w:name="z394" w:id="366"/>
    <w:p>
      <w:pPr>
        <w:spacing w:after="0"/>
        <w:ind w:left="0"/>
        <w:jc w:val="both"/>
      </w:pPr>
      <w:r>
        <w:rPr>
          <w:rFonts w:ascii="Times New Roman"/>
          <w:b w:val="false"/>
          <w:i w:val="false"/>
          <w:color w:val="000000"/>
          <w:sz w:val="28"/>
        </w:rPr>
        <w:t>
      басшысының (заңды тұлға басшысының міндеттерін атқарушысының) тегі, аты және</w:t>
      </w:r>
    </w:p>
    <w:bookmarkEnd w:id="366"/>
    <w:bookmarkStart w:name="z395" w:id="367"/>
    <w:p>
      <w:pPr>
        <w:spacing w:after="0"/>
        <w:ind w:left="0"/>
        <w:jc w:val="both"/>
      </w:pPr>
      <w:r>
        <w:rPr>
          <w:rFonts w:ascii="Times New Roman"/>
          <w:b w:val="false"/>
          <w:i w:val="false"/>
          <w:color w:val="000000"/>
          <w:sz w:val="28"/>
        </w:rPr>
        <w:t>
      әкесінің аты, ЖСН)</w:t>
      </w:r>
    </w:p>
    <w:bookmarkEnd w:id="367"/>
    <w:bookmarkStart w:name="z396" w:id="368"/>
    <w:p>
      <w:pPr>
        <w:spacing w:after="0"/>
        <w:ind w:left="0"/>
        <w:jc w:val="both"/>
      </w:pPr>
      <w:r>
        <w:rPr>
          <w:rFonts w:ascii="Times New Roman"/>
          <w:b w:val="false"/>
          <w:i w:val="false"/>
          <w:color w:val="000000"/>
          <w:sz w:val="28"/>
        </w:rPr>
        <w:t>
      ___________________________________________________________________</w:t>
      </w:r>
    </w:p>
    <w:bookmarkEnd w:id="368"/>
    <w:bookmarkStart w:name="z397" w:id="369"/>
    <w:p>
      <w:pPr>
        <w:spacing w:after="0"/>
        <w:ind w:left="0"/>
        <w:jc w:val="both"/>
      </w:pPr>
      <w:r>
        <w:rPr>
          <w:rFonts w:ascii="Times New Roman"/>
          <w:b w:val="false"/>
          <w:i w:val="false"/>
          <w:color w:val="000000"/>
          <w:sz w:val="28"/>
        </w:rPr>
        <w:t>
      Қазақстан Республикасынан шығуы уақытша шектелсін.</w:t>
      </w:r>
    </w:p>
    <w:bookmarkEnd w:id="369"/>
    <w:bookmarkStart w:name="z398" w:id="370"/>
    <w:p>
      <w:pPr>
        <w:spacing w:after="0"/>
        <w:ind w:left="0"/>
        <w:jc w:val="both"/>
      </w:pPr>
      <w:r>
        <w:rPr>
          <w:rFonts w:ascii="Times New Roman"/>
          <w:b w:val="false"/>
          <w:i w:val="false"/>
          <w:color w:val="000000"/>
          <w:sz w:val="28"/>
        </w:rPr>
        <w:t>
      2. Мемлекеттік кірістер органының Қазақстан Республикасынан шығуына уақытша шектеу қою туралы қаулысы мемлекеттік кірістер органының цифрлық жүйесі арқылы орындау үшін Қазақстан Республикасы Ұлттық қауіпсіздік комитетінің цифрлық жүйесіне жіберілсін.</w:t>
      </w:r>
    </w:p>
    <w:bookmarkEnd w:id="370"/>
    <w:bookmarkStart w:name="z399" w:id="371"/>
    <w:p>
      <w:pPr>
        <w:spacing w:after="0"/>
        <w:ind w:left="0"/>
        <w:jc w:val="both"/>
      </w:pPr>
      <w:r>
        <w:rPr>
          <w:rFonts w:ascii="Times New Roman"/>
          <w:b w:val="false"/>
          <w:i w:val="false"/>
          <w:color w:val="000000"/>
          <w:sz w:val="28"/>
        </w:rPr>
        <w:t>
      3. Осы қаулының көшірмесі____________________________________________</w:t>
      </w:r>
    </w:p>
    <w:bookmarkEnd w:id="371"/>
    <w:bookmarkStart w:name="z400" w:id="372"/>
    <w:p>
      <w:pPr>
        <w:spacing w:after="0"/>
        <w:ind w:left="0"/>
        <w:jc w:val="both"/>
      </w:pPr>
      <w:r>
        <w:rPr>
          <w:rFonts w:ascii="Times New Roman"/>
          <w:b w:val="false"/>
          <w:i w:val="false"/>
          <w:color w:val="000000"/>
          <w:sz w:val="28"/>
        </w:rPr>
        <w:t>
      ____________________________________________________________________,</w:t>
      </w:r>
    </w:p>
    <w:bookmarkEnd w:id="372"/>
    <w:bookmarkStart w:name="z401" w:id="373"/>
    <w:p>
      <w:pPr>
        <w:spacing w:after="0"/>
        <w:ind w:left="0"/>
        <w:jc w:val="both"/>
      </w:pPr>
      <w:r>
        <w:rPr>
          <w:rFonts w:ascii="Times New Roman"/>
          <w:b w:val="false"/>
          <w:i w:val="false"/>
          <w:color w:val="000000"/>
          <w:sz w:val="28"/>
        </w:rPr>
        <w:t>
      (салық төлеушінің (салық агентінің) тегі, аты және әкесінің аты) мәлімет үшін жіберілсін.</w:t>
      </w:r>
    </w:p>
    <w:bookmarkEnd w:id="373"/>
    <w:bookmarkStart w:name="z402" w:id="374"/>
    <w:p>
      <w:pPr>
        <w:spacing w:after="0"/>
        <w:ind w:left="0"/>
        <w:jc w:val="both"/>
      </w:pPr>
      <w:r>
        <w:rPr>
          <w:rFonts w:ascii="Times New Roman"/>
          <w:b w:val="false"/>
          <w:i w:val="false"/>
          <w:color w:val="000000"/>
          <w:sz w:val="28"/>
        </w:rPr>
        <w:t>
      4. Мемлекеттік кірістер органының қаулысы дереу орындалуға тиіс және Қазақстан Республикасының әкімшілік сот ісін жүргізу туралы заңнамасында белгіленген тәртіппен шағым келтірілуі мүмкін.</w:t>
      </w:r>
    </w:p>
    <w:bookmarkEnd w:id="374"/>
    <w:bookmarkStart w:name="z403" w:id="375"/>
    <w:p>
      <w:pPr>
        <w:spacing w:after="0"/>
        <w:ind w:left="0"/>
        <w:jc w:val="both"/>
      </w:pPr>
      <w:r>
        <w:rPr>
          <w:rFonts w:ascii="Times New Roman"/>
          <w:b w:val="false"/>
          <w:i w:val="false"/>
          <w:color w:val="000000"/>
          <w:sz w:val="28"/>
        </w:rPr>
        <w:t>
      Мемлекеттік кірістер органының басшысы (басшының орынбасары) ____________________________________________________________________</w:t>
      </w:r>
    </w:p>
    <w:bookmarkEnd w:id="375"/>
    <w:bookmarkStart w:name="z404" w:id="376"/>
    <w:p>
      <w:pPr>
        <w:spacing w:after="0"/>
        <w:ind w:left="0"/>
        <w:jc w:val="both"/>
      </w:pPr>
      <w:r>
        <w:rPr>
          <w:rFonts w:ascii="Times New Roman"/>
          <w:b w:val="false"/>
          <w:i w:val="false"/>
          <w:color w:val="000000"/>
          <w:sz w:val="28"/>
        </w:rPr>
        <w:t>
      (тегі, аты және әкесінің аты, қолы, мөрі)</w:t>
      </w:r>
    </w:p>
    <w:bookmarkEnd w:id="376"/>
    <w:bookmarkStart w:name="z405" w:id="377"/>
    <w:p>
      <w:pPr>
        <w:spacing w:after="0"/>
        <w:ind w:left="0"/>
        <w:jc w:val="both"/>
      </w:pPr>
      <w:r>
        <w:rPr>
          <w:rFonts w:ascii="Times New Roman"/>
          <w:b w:val="false"/>
          <w:i w:val="false"/>
          <w:color w:val="000000"/>
          <w:sz w:val="28"/>
        </w:rPr>
        <w:t>
      Алынды: _______________________________________________________</w:t>
      </w:r>
    </w:p>
    <w:bookmarkEnd w:id="377"/>
    <w:bookmarkStart w:name="z406" w:id="378"/>
    <w:p>
      <w:pPr>
        <w:spacing w:after="0"/>
        <w:ind w:left="0"/>
        <w:jc w:val="both"/>
      </w:pPr>
      <w:r>
        <w:rPr>
          <w:rFonts w:ascii="Times New Roman"/>
          <w:b w:val="false"/>
          <w:i w:val="false"/>
          <w:color w:val="000000"/>
          <w:sz w:val="28"/>
        </w:rPr>
        <w:t>
      (салық төлеушінің (салық агентінің) лауазымды адамының тегі, аты, әкесінің аты, қолы, күні)</w:t>
      </w:r>
    </w:p>
    <w:bookmarkEnd w:id="378"/>
    <w:bookmarkStart w:name="z407" w:id="379"/>
    <w:p>
      <w:pPr>
        <w:spacing w:after="0"/>
        <w:ind w:left="0"/>
        <w:jc w:val="both"/>
      </w:pPr>
      <w:r>
        <w:rPr>
          <w:rFonts w:ascii="Times New Roman"/>
          <w:b w:val="false"/>
          <w:i w:val="false"/>
          <w:color w:val="000000"/>
          <w:sz w:val="28"/>
        </w:rPr>
        <w:t>
      Жіберілді: ______________________________________________________</w:t>
      </w:r>
    </w:p>
    <w:bookmarkEnd w:id="379"/>
    <w:bookmarkStart w:name="z408" w:id="380"/>
    <w:p>
      <w:pPr>
        <w:spacing w:after="0"/>
        <w:ind w:left="0"/>
        <w:jc w:val="both"/>
      </w:pPr>
      <w:r>
        <w:rPr>
          <w:rFonts w:ascii="Times New Roman"/>
          <w:b w:val="false"/>
          <w:i w:val="false"/>
          <w:color w:val="000000"/>
          <w:sz w:val="28"/>
        </w:rPr>
        <w:t>
      Жіберу және (немесе) алу фактісін растайтын құжат)</w:t>
      </w:r>
    </w:p>
    <w:bookmarkEnd w:id="380"/>
    <w:bookmarkStart w:name="z409" w:id="381"/>
    <w:p>
      <w:pPr>
        <w:spacing w:after="0"/>
        <w:ind w:left="0"/>
        <w:jc w:val="both"/>
      </w:pPr>
      <w:r>
        <w:rPr>
          <w:rFonts w:ascii="Times New Roman"/>
          <w:b w:val="false"/>
          <w:i w:val="false"/>
          <w:color w:val="000000"/>
          <w:sz w:val="28"/>
        </w:rPr>
        <w:t xml:space="preserve">
      Мөр орны </w:t>
      </w:r>
    </w:p>
    <w:bookmarkEnd w:id="381"/>
    <w:bookmarkStart w:name="z410" w:id="382"/>
    <w:p>
      <w:pPr>
        <w:spacing w:after="0"/>
        <w:ind w:left="0"/>
        <w:jc w:val="both"/>
      </w:pPr>
      <w:r>
        <w:rPr>
          <w:rFonts w:ascii="Times New Roman"/>
          <w:b w:val="false"/>
          <w:i w:val="false"/>
          <w:color w:val="000000"/>
          <w:sz w:val="28"/>
        </w:rPr>
        <w:t>
      Ескертпе: *қаулы жазбаша нысанда не электрондық құжат нысанында санкциялануға тиіс. Бұл ретте электрондық құжаттың нысаны өзгеруі мүмкін. Судьяның электрондық цифрлық қолтаңбасы, сондай-ақ оның тегі, аты және әкесінің аты, қол қойылған күні, соттың атауы құжаттың сол жағына орналастырылады.</w:t>
      </w:r>
    </w:p>
    <w:bookmarkEnd w:id="382"/>
    <w:bookmarkStart w:name="z411" w:id="383"/>
    <w:p>
      <w:pPr>
        <w:spacing w:after="0"/>
        <w:ind w:left="0"/>
        <w:jc w:val="both"/>
      </w:pPr>
      <w:r>
        <w:rPr>
          <w:rFonts w:ascii="Times New Roman"/>
          <w:b w:val="false"/>
          <w:i w:val="false"/>
          <w:color w:val="000000"/>
          <w:sz w:val="28"/>
        </w:rPr>
        <w:t>
      Жоғарғы оң жақ бұрышта "Санкциялаймын" деген белгі, соттың атауы, судьяның тегі, аты-жөні, сондай-ақ күні көрсетілмейді.</w:t>
      </w:r>
    </w:p>
    <w:bookmarkEnd w:id="383"/>
    <w:bookmarkStart w:name="z412" w:id="384"/>
    <w:p>
      <w:pPr>
        <w:spacing w:after="0"/>
        <w:ind w:left="0"/>
        <w:jc w:val="both"/>
      </w:pPr>
      <w:r>
        <w:rPr>
          <w:rFonts w:ascii="Times New Roman"/>
          <w:b w:val="false"/>
          <w:i w:val="false"/>
          <w:color w:val="000000"/>
          <w:sz w:val="28"/>
        </w:rPr>
        <w:t>
      Мемлекеттік кірістер органының автоматтандырылған ақпараттық жүйесін пайдалана отырып, борышкер болып табылатын заңды тұлғаның, заңды тұлға құрылымдық бөлімшесінің бірінші басшысының, (оны алмастыратын тұлғаның), дара кәсіпкердің және жеке практикамен айналысатын тұлғаның Қазақстан Республикасынан шығуына уақытша шектеу қою туралы қаулы шығарылған кезде, аталған қаулы осындай ақпараттық жүйенің электрондық цифрлық қолтаңбасы арқылы куәландырылады.</w:t>
      </w:r>
    </w:p>
    <w:bookmarkEnd w:id="3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662 бұйрығына</w:t>
            </w:r>
            <w:r>
              <w:br/>
            </w:r>
            <w:r>
              <w:rPr>
                <w:rFonts w:ascii="Times New Roman"/>
                <w:b w:val="false"/>
                <w:i w:val="false"/>
                <w:color w:val="000000"/>
                <w:sz w:val="20"/>
              </w:rPr>
              <w:t>9-қосымша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қарашадағы</w:t>
            </w:r>
            <w:r>
              <w:br/>
            </w:r>
            <w:r>
              <w:rPr>
                <w:rFonts w:ascii="Times New Roman"/>
                <w:b w:val="false"/>
                <w:i w:val="false"/>
                <w:color w:val="000000"/>
                <w:sz w:val="20"/>
              </w:rPr>
              <w:t>№ 701 Бұйрығына</w:t>
            </w:r>
            <w:r>
              <w:br/>
            </w:r>
            <w:r>
              <w:rPr>
                <w:rFonts w:ascii="Times New Roman"/>
                <w:b w:val="false"/>
                <w:i w:val="false"/>
                <w:color w:val="000000"/>
                <w:sz w:val="20"/>
              </w:rPr>
              <w:t>11-қосымша</w:t>
            </w:r>
            <w:r>
              <w:br/>
            </w:r>
            <w:r>
              <w:rPr>
                <w:rFonts w:ascii="Times New Roman"/>
                <w:b w:val="false"/>
                <w:i w:val="false"/>
                <w:color w:val="000000"/>
                <w:sz w:val="20"/>
              </w:rPr>
              <w:t>нысан</w:t>
            </w:r>
            <w:r>
              <w:br/>
            </w:r>
            <w:r>
              <w:rPr>
                <w:rFonts w:ascii="Times New Roman"/>
                <w:b w:val="false"/>
                <w:i w:val="false"/>
                <w:color w:val="000000"/>
                <w:sz w:val="20"/>
              </w:rPr>
              <w:t>"САНКЦИЯЛАЙМЫН"</w:t>
            </w:r>
            <w:r>
              <w:br/>
            </w:r>
            <w:r>
              <w:rPr>
                <w:rFonts w:ascii="Times New Roman"/>
                <w:b w:val="false"/>
                <w:i w:val="false"/>
                <w:color w:val="000000"/>
                <w:sz w:val="20"/>
              </w:rPr>
              <w:t>___________________ судьясы</w:t>
            </w:r>
            <w:r>
              <w:br/>
            </w:r>
            <w:r>
              <w:rPr>
                <w:rFonts w:ascii="Times New Roman"/>
                <w:b w:val="false"/>
                <w:i w:val="false"/>
                <w:color w:val="000000"/>
                <w:sz w:val="20"/>
              </w:rPr>
              <w:t>(соттың атауы)</w:t>
            </w:r>
            <w:r>
              <w:br/>
            </w:r>
            <w:r>
              <w:rPr>
                <w:rFonts w:ascii="Times New Roman"/>
                <w:b w:val="false"/>
                <w:i w:val="false"/>
                <w:color w:val="000000"/>
                <w:sz w:val="20"/>
              </w:rPr>
              <w:t>__________________________</w:t>
            </w:r>
            <w:r>
              <w:br/>
            </w:r>
            <w:r>
              <w:rPr>
                <w:rFonts w:ascii="Times New Roman"/>
                <w:b w:val="false"/>
                <w:i w:val="false"/>
                <w:color w:val="000000"/>
                <w:sz w:val="20"/>
              </w:rPr>
              <w:t>(қолы, тегі, аты-жөні)</w:t>
            </w:r>
            <w:r>
              <w:br/>
            </w:r>
            <w:r>
              <w:rPr>
                <w:rFonts w:ascii="Times New Roman"/>
                <w:b w:val="false"/>
                <w:i w:val="false"/>
                <w:color w:val="000000"/>
                <w:sz w:val="20"/>
              </w:rPr>
              <w:t>20__ жылғы "__" __________</w:t>
            </w:r>
          </w:p>
        </w:tc>
      </w:tr>
    </w:tbl>
    <w:bookmarkStart w:name="z414" w:id="385"/>
    <w:p>
      <w:pPr>
        <w:spacing w:after="0"/>
        <w:ind w:left="0"/>
        <w:jc w:val="left"/>
      </w:pPr>
      <w:r>
        <w:rPr>
          <w:rFonts w:ascii="Times New Roman"/>
          <w:b/>
          <w:i w:val="false"/>
          <w:color w:val="000000"/>
        </w:rPr>
        <w:t xml:space="preserve"> Борышкер болып табылатын заңды тұлғаның, заңды тұлға құрылымдық бөлімшесінің бірінші басшысының (оны алмастыратын тұлғаның), дара кәсіпкердің және жеке практикамен айналысатын тұлғаның Қазақстан Республикасынан шығуына уақытша шектеуді тоқтата тұру туралы қаулы*</w:t>
      </w:r>
    </w:p>
    <w:bookmarkEnd w:id="385"/>
    <w:bookmarkStart w:name="z415" w:id="386"/>
    <w:p>
      <w:pPr>
        <w:spacing w:after="0"/>
        <w:ind w:left="0"/>
        <w:jc w:val="both"/>
      </w:pPr>
      <w:r>
        <w:rPr>
          <w:rFonts w:ascii="Times New Roman"/>
          <w:b w:val="false"/>
          <w:i w:val="false"/>
          <w:color w:val="000000"/>
          <w:sz w:val="28"/>
        </w:rPr>
        <w:t>
      20____жылғы "___" _________ № _______</w:t>
      </w:r>
    </w:p>
    <w:bookmarkEnd w:id="386"/>
    <w:bookmarkStart w:name="z416" w:id="387"/>
    <w:p>
      <w:pPr>
        <w:spacing w:after="0"/>
        <w:ind w:left="0"/>
        <w:jc w:val="both"/>
      </w:pPr>
      <w:r>
        <w:rPr>
          <w:rFonts w:ascii="Times New Roman"/>
          <w:b w:val="false"/>
          <w:i w:val="false"/>
          <w:color w:val="000000"/>
          <w:sz w:val="28"/>
        </w:rPr>
        <w:t>
      Мен, _________________________________________________________</w:t>
      </w:r>
    </w:p>
    <w:bookmarkEnd w:id="387"/>
    <w:bookmarkStart w:name="z417" w:id="388"/>
    <w:p>
      <w:pPr>
        <w:spacing w:after="0"/>
        <w:ind w:left="0"/>
        <w:jc w:val="both"/>
      </w:pPr>
      <w:r>
        <w:rPr>
          <w:rFonts w:ascii="Times New Roman"/>
          <w:b w:val="false"/>
          <w:i w:val="false"/>
          <w:color w:val="000000"/>
          <w:sz w:val="28"/>
        </w:rPr>
        <w:t>
      (мемлекеттік кірістер органының атауы)</w:t>
      </w:r>
    </w:p>
    <w:bookmarkEnd w:id="388"/>
    <w:bookmarkStart w:name="z418" w:id="389"/>
    <w:p>
      <w:pPr>
        <w:spacing w:after="0"/>
        <w:ind w:left="0"/>
        <w:jc w:val="both"/>
      </w:pPr>
      <w:r>
        <w:rPr>
          <w:rFonts w:ascii="Times New Roman"/>
          <w:b w:val="false"/>
          <w:i w:val="false"/>
          <w:color w:val="000000"/>
          <w:sz w:val="28"/>
        </w:rPr>
        <w:t>
      ___________________________________________________________________</w:t>
      </w:r>
    </w:p>
    <w:bookmarkEnd w:id="389"/>
    <w:bookmarkStart w:name="z419" w:id="390"/>
    <w:p>
      <w:pPr>
        <w:spacing w:after="0"/>
        <w:ind w:left="0"/>
        <w:jc w:val="both"/>
      </w:pPr>
      <w:r>
        <w:rPr>
          <w:rFonts w:ascii="Times New Roman"/>
          <w:b w:val="false"/>
          <w:i w:val="false"/>
          <w:color w:val="000000"/>
          <w:sz w:val="28"/>
        </w:rPr>
        <w:t>
      (басшының (орынбасарының) тегі, аты, әкесінің аты (егер ол жеке басын куәландыратын құжатта көрсетілсе)</w:t>
      </w:r>
    </w:p>
    <w:bookmarkEnd w:id="390"/>
    <w:bookmarkStart w:name="z420" w:id="391"/>
    <w:p>
      <w:pPr>
        <w:spacing w:after="0"/>
        <w:ind w:left="0"/>
        <w:jc w:val="both"/>
      </w:pPr>
      <w:r>
        <w:rPr>
          <w:rFonts w:ascii="Times New Roman"/>
          <w:b w:val="false"/>
          <w:i w:val="false"/>
          <w:color w:val="000000"/>
          <w:sz w:val="28"/>
        </w:rPr>
        <w:t>
      басшы (басшының орынбасары)</w:t>
      </w:r>
    </w:p>
    <w:bookmarkEnd w:id="391"/>
    <w:bookmarkStart w:name="z421" w:id="392"/>
    <w:p>
      <w:pPr>
        <w:spacing w:after="0"/>
        <w:ind w:left="0"/>
        <w:jc w:val="both"/>
      </w:pPr>
      <w:r>
        <w:rPr>
          <w:rFonts w:ascii="Times New Roman"/>
          <w:b w:val="false"/>
          <w:i w:val="false"/>
          <w:color w:val="000000"/>
          <w:sz w:val="28"/>
        </w:rPr>
        <w:t>
      ___________________________________________________________________</w:t>
      </w:r>
    </w:p>
    <w:bookmarkEnd w:id="392"/>
    <w:bookmarkStart w:name="z422" w:id="393"/>
    <w:p>
      <w:pPr>
        <w:spacing w:after="0"/>
        <w:ind w:left="0"/>
        <w:jc w:val="both"/>
      </w:pPr>
      <w:r>
        <w:rPr>
          <w:rFonts w:ascii="Times New Roman"/>
          <w:b w:val="false"/>
          <w:i w:val="false"/>
          <w:color w:val="000000"/>
          <w:sz w:val="28"/>
        </w:rPr>
        <w:t>
      (бұдан әрі – тегі, аты және әкесінің аты))</w:t>
      </w:r>
    </w:p>
    <w:bookmarkEnd w:id="393"/>
    <w:bookmarkStart w:name="z423" w:id="394"/>
    <w:p>
      <w:pPr>
        <w:spacing w:after="0"/>
        <w:ind w:left="0"/>
        <w:jc w:val="both"/>
      </w:pPr>
      <w:r>
        <w:rPr>
          <w:rFonts w:ascii="Times New Roman"/>
          <w:b w:val="false"/>
          <w:i w:val="false"/>
          <w:color w:val="000000"/>
          <w:sz w:val="28"/>
        </w:rPr>
        <w:t>
      ____________________________________________________________________</w:t>
      </w:r>
    </w:p>
    <w:bookmarkEnd w:id="394"/>
    <w:bookmarkStart w:name="z424" w:id="395"/>
    <w:p>
      <w:pPr>
        <w:spacing w:after="0"/>
        <w:ind w:left="0"/>
        <w:jc w:val="both"/>
      </w:pPr>
      <w:r>
        <w:rPr>
          <w:rFonts w:ascii="Times New Roman"/>
          <w:b w:val="false"/>
          <w:i w:val="false"/>
          <w:color w:val="000000"/>
          <w:sz w:val="28"/>
        </w:rPr>
        <w:t>
      (шығуына уақытша шектеу қойылған тұлғаның Қазақстан Республикасынан</w:t>
      </w:r>
    </w:p>
    <w:bookmarkEnd w:id="395"/>
    <w:bookmarkStart w:name="z425" w:id="396"/>
    <w:p>
      <w:pPr>
        <w:spacing w:after="0"/>
        <w:ind w:left="0"/>
        <w:jc w:val="both"/>
      </w:pPr>
      <w:r>
        <w:rPr>
          <w:rFonts w:ascii="Times New Roman"/>
          <w:b w:val="false"/>
          <w:i w:val="false"/>
          <w:color w:val="000000"/>
          <w:sz w:val="28"/>
        </w:rPr>
        <w:t>
      ____________________________________________________________________</w:t>
      </w:r>
    </w:p>
    <w:bookmarkEnd w:id="396"/>
    <w:bookmarkStart w:name="z426" w:id="397"/>
    <w:p>
      <w:pPr>
        <w:spacing w:after="0"/>
        <w:ind w:left="0"/>
        <w:jc w:val="both"/>
      </w:pPr>
      <w:r>
        <w:rPr>
          <w:rFonts w:ascii="Times New Roman"/>
          <w:b w:val="false"/>
          <w:i w:val="false"/>
          <w:color w:val="000000"/>
          <w:sz w:val="28"/>
        </w:rPr>
        <w:t>
      тыс жерде емделу қажеттілігін растайтын құжаттар)</w:t>
      </w:r>
    </w:p>
    <w:bookmarkEnd w:id="397"/>
    <w:bookmarkStart w:name="z427" w:id="398"/>
    <w:p>
      <w:pPr>
        <w:spacing w:after="0"/>
        <w:ind w:left="0"/>
        <w:jc w:val="both"/>
      </w:pPr>
      <w:r>
        <w:rPr>
          <w:rFonts w:ascii="Times New Roman"/>
          <w:b w:val="false"/>
          <w:i w:val="false"/>
          <w:color w:val="000000"/>
          <w:sz w:val="28"/>
        </w:rPr>
        <w:t>
      қарап,</w:t>
      </w:r>
    </w:p>
    <w:bookmarkEnd w:id="398"/>
    <w:bookmarkStart w:name="z428" w:id="399"/>
    <w:p>
      <w:pPr>
        <w:spacing w:after="0"/>
        <w:ind w:left="0"/>
        <w:jc w:val="both"/>
      </w:pPr>
      <w:r>
        <w:rPr>
          <w:rFonts w:ascii="Times New Roman"/>
          <w:b w:val="false"/>
          <w:i w:val="false"/>
          <w:color w:val="000000"/>
          <w:sz w:val="28"/>
        </w:rPr>
        <w:t>
      АНЫҚТАДЫ:</w:t>
      </w:r>
    </w:p>
    <w:bookmarkEnd w:id="399"/>
    <w:bookmarkStart w:name="z429" w:id="400"/>
    <w:p>
      <w:pPr>
        <w:spacing w:after="0"/>
        <w:ind w:left="0"/>
        <w:jc w:val="both"/>
      </w:pPr>
      <w:r>
        <w:rPr>
          <w:rFonts w:ascii="Times New Roman"/>
          <w:b w:val="false"/>
          <w:i w:val="false"/>
          <w:color w:val="000000"/>
          <w:sz w:val="28"/>
        </w:rPr>
        <w:t xml:space="preserve">
      ____________________________________________________________________ </w:t>
      </w:r>
    </w:p>
    <w:bookmarkEnd w:id="400"/>
    <w:bookmarkStart w:name="z430" w:id="401"/>
    <w:p>
      <w:pPr>
        <w:spacing w:after="0"/>
        <w:ind w:left="0"/>
        <w:jc w:val="both"/>
      </w:pPr>
      <w:r>
        <w:rPr>
          <w:rFonts w:ascii="Times New Roman"/>
          <w:b w:val="false"/>
          <w:i w:val="false"/>
          <w:color w:val="000000"/>
          <w:sz w:val="28"/>
        </w:rPr>
        <w:t>
      (салық төлеушінің (салық агентінің) тегі, аты және әкесінің аты, атауы,</w:t>
      </w:r>
    </w:p>
    <w:bookmarkEnd w:id="401"/>
    <w:bookmarkStart w:name="z431" w:id="402"/>
    <w:p>
      <w:pPr>
        <w:spacing w:after="0"/>
        <w:ind w:left="0"/>
        <w:jc w:val="both"/>
      </w:pPr>
      <w:r>
        <w:rPr>
          <w:rFonts w:ascii="Times New Roman"/>
          <w:b w:val="false"/>
          <w:i w:val="false"/>
          <w:color w:val="000000"/>
          <w:sz w:val="28"/>
        </w:rPr>
        <w:t>
      ____________________________________________________________________</w:t>
      </w:r>
    </w:p>
    <w:bookmarkEnd w:id="402"/>
    <w:bookmarkStart w:name="z432" w:id="403"/>
    <w:p>
      <w:pPr>
        <w:spacing w:after="0"/>
        <w:ind w:left="0"/>
        <w:jc w:val="both"/>
      </w:pPr>
      <w:r>
        <w:rPr>
          <w:rFonts w:ascii="Times New Roman"/>
          <w:b w:val="false"/>
          <w:i w:val="false"/>
          <w:color w:val="000000"/>
          <w:sz w:val="28"/>
        </w:rPr>
        <w:t>
      жеке сәйкестендіру нөмірі немесе бизнес-сәйкестендіру нөмірі (бұдан әрі – ЖСН/БСН),</w:t>
      </w:r>
    </w:p>
    <w:bookmarkEnd w:id="403"/>
    <w:bookmarkStart w:name="z433" w:id="404"/>
    <w:p>
      <w:pPr>
        <w:spacing w:after="0"/>
        <w:ind w:left="0"/>
        <w:jc w:val="both"/>
      </w:pPr>
      <w:r>
        <w:rPr>
          <w:rFonts w:ascii="Times New Roman"/>
          <w:b w:val="false"/>
          <w:i w:val="false"/>
          <w:color w:val="000000"/>
          <w:sz w:val="28"/>
        </w:rPr>
        <w:t>
      ____________________________________________________________________</w:t>
      </w:r>
    </w:p>
    <w:bookmarkEnd w:id="404"/>
    <w:bookmarkStart w:name="z434" w:id="405"/>
    <w:p>
      <w:pPr>
        <w:spacing w:after="0"/>
        <w:ind w:left="0"/>
        <w:jc w:val="both"/>
      </w:pPr>
      <w:r>
        <w:rPr>
          <w:rFonts w:ascii="Times New Roman"/>
          <w:b w:val="false"/>
          <w:i w:val="false"/>
          <w:color w:val="000000"/>
          <w:sz w:val="28"/>
        </w:rPr>
        <w:t>
      заңды мекен-жайы)</w:t>
      </w:r>
    </w:p>
    <w:bookmarkEnd w:id="405"/>
    <w:bookmarkStart w:name="z435" w:id="406"/>
    <w:p>
      <w:pPr>
        <w:spacing w:after="0"/>
        <w:ind w:left="0"/>
        <w:jc w:val="both"/>
      </w:pPr>
      <w:r>
        <w:rPr>
          <w:rFonts w:ascii="Times New Roman"/>
          <w:b w:val="false"/>
          <w:i w:val="false"/>
          <w:color w:val="000000"/>
          <w:sz w:val="28"/>
        </w:rPr>
        <w:t>
      Қазақстан Республикасы Салық кодексінің (бұдан әрі – Салық кодексі) нормаларына сілтеме жасай отырып, борышкердің шығуына уақытша шектеулерді тоқтата тұру негіздері.</w:t>
      </w:r>
    </w:p>
    <w:bookmarkEnd w:id="406"/>
    <w:bookmarkStart w:name="z436" w:id="407"/>
    <w:p>
      <w:pPr>
        <w:spacing w:after="0"/>
        <w:ind w:left="0"/>
        <w:jc w:val="both"/>
      </w:pPr>
      <w:r>
        <w:rPr>
          <w:rFonts w:ascii="Times New Roman"/>
          <w:b w:val="false"/>
          <w:i w:val="false"/>
          <w:color w:val="000000"/>
          <w:sz w:val="28"/>
        </w:rPr>
        <w:t xml:space="preserve">
      Жазылғандардың негізінде, Салық кодексінің 189-бабы </w:t>
      </w:r>
      <w:r>
        <w:rPr>
          <w:rFonts w:ascii="Times New Roman"/>
          <w:b w:val="false"/>
          <w:i w:val="false"/>
          <w:color w:val="000000"/>
          <w:sz w:val="28"/>
        </w:rPr>
        <w:t>4-тармағын</w:t>
      </w:r>
      <w:r>
        <w:rPr>
          <w:rFonts w:ascii="Times New Roman"/>
          <w:b w:val="false"/>
          <w:i w:val="false"/>
          <w:color w:val="000000"/>
          <w:sz w:val="28"/>
        </w:rPr>
        <w:t xml:space="preserve"> басшылыққа ала отырып </w:t>
      </w:r>
    </w:p>
    <w:bookmarkEnd w:id="407"/>
    <w:bookmarkStart w:name="z437" w:id="408"/>
    <w:p>
      <w:pPr>
        <w:spacing w:after="0"/>
        <w:ind w:left="0"/>
        <w:jc w:val="both"/>
      </w:pPr>
      <w:r>
        <w:rPr>
          <w:rFonts w:ascii="Times New Roman"/>
          <w:b w:val="false"/>
          <w:i w:val="false"/>
          <w:color w:val="000000"/>
          <w:sz w:val="28"/>
        </w:rPr>
        <w:t>
       ҚАУЛЫ ЕТТІ:</w:t>
      </w:r>
    </w:p>
    <w:bookmarkEnd w:id="408"/>
    <w:bookmarkStart w:name="z438" w:id="409"/>
    <w:p>
      <w:pPr>
        <w:spacing w:after="0"/>
        <w:ind w:left="0"/>
        <w:jc w:val="both"/>
      </w:pPr>
      <w:r>
        <w:rPr>
          <w:rFonts w:ascii="Times New Roman"/>
          <w:b w:val="false"/>
          <w:i w:val="false"/>
          <w:color w:val="000000"/>
          <w:sz w:val="28"/>
        </w:rPr>
        <w:t>
      1. _____________________________________________________________</w:t>
      </w:r>
    </w:p>
    <w:bookmarkEnd w:id="409"/>
    <w:bookmarkStart w:name="z439" w:id="410"/>
    <w:p>
      <w:pPr>
        <w:spacing w:after="0"/>
        <w:ind w:left="0"/>
        <w:jc w:val="both"/>
      </w:pPr>
      <w:r>
        <w:rPr>
          <w:rFonts w:ascii="Times New Roman"/>
          <w:b w:val="false"/>
          <w:i w:val="false"/>
          <w:color w:val="000000"/>
          <w:sz w:val="28"/>
        </w:rPr>
        <w:t>
      (дара кәсіпкердің немесе жеке практикамен айналысатын тұлғаның</w:t>
      </w:r>
    </w:p>
    <w:bookmarkEnd w:id="410"/>
    <w:bookmarkStart w:name="z440" w:id="411"/>
    <w:p>
      <w:pPr>
        <w:spacing w:after="0"/>
        <w:ind w:left="0"/>
        <w:jc w:val="both"/>
      </w:pPr>
      <w:r>
        <w:rPr>
          <w:rFonts w:ascii="Times New Roman"/>
          <w:b w:val="false"/>
          <w:i w:val="false"/>
          <w:color w:val="000000"/>
          <w:sz w:val="28"/>
        </w:rPr>
        <w:t>
      ____________________________________________________________________</w:t>
      </w:r>
    </w:p>
    <w:bookmarkEnd w:id="411"/>
    <w:bookmarkStart w:name="z441" w:id="412"/>
    <w:p>
      <w:pPr>
        <w:spacing w:after="0"/>
        <w:ind w:left="0"/>
        <w:jc w:val="both"/>
      </w:pPr>
      <w:r>
        <w:rPr>
          <w:rFonts w:ascii="Times New Roman"/>
          <w:b w:val="false"/>
          <w:i w:val="false"/>
          <w:color w:val="000000"/>
          <w:sz w:val="28"/>
        </w:rPr>
        <w:t>
      тегі, аты және әкесінің аты немесе заңды тұлға (заңды тұлға құрылымдық бөлімшесінің) басшысының (заңды тұлға басшысының міндетін атқарушысының) ____________________________________________________________________</w:t>
      </w:r>
    </w:p>
    <w:bookmarkEnd w:id="412"/>
    <w:bookmarkStart w:name="z442" w:id="413"/>
    <w:p>
      <w:pPr>
        <w:spacing w:after="0"/>
        <w:ind w:left="0"/>
        <w:jc w:val="both"/>
      </w:pPr>
      <w:r>
        <w:rPr>
          <w:rFonts w:ascii="Times New Roman"/>
          <w:b w:val="false"/>
          <w:i w:val="false"/>
          <w:color w:val="000000"/>
          <w:sz w:val="28"/>
        </w:rPr>
        <w:t>
      тегі, аты және әкесінің аты ЖСН/БСН)</w:t>
      </w:r>
    </w:p>
    <w:bookmarkEnd w:id="413"/>
    <w:bookmarkStart w:name="z443" w:id="414"/>
    <w:p>
      <w:pPr>
        <w:spacing w:after="0"/>
        <w:ind w:left="0"/>
        <w:jc w:val="both"/>
      </w:pPr>
      <w:r>
        <w:rPr>
          <w:rFonts w:ascii="Times New Roman"/>
          <w:b w:val="false"/>
          <w:i w:val="false"/>
          <w:color w:val="000000"/>
          <w:sz w:val="28"/>
        </w:rPr>
        <w:t>
      20____ жылғы "___" _______ бастап 20__жылғы "__"_______ дейін Қазақстан Республикасынан шығуына уақытша шектеу тоқтатыла тұрсын.</w:t>
      </w:r>
    </w:p>
    <w:bookmarkEnd w:id="414"/>
    <w:bookmarkStart w:name="z444" w:id="415"/>
    <w:p>
      <w:pPr>
        <w:spacing w:after="0"/>
        <w:ind w:left="0"/>
        <w:jc w:val="both"/>
      </w:pPr>
      <w:r>
        <w:rPr>
          <w:rFonts w:ascii="Times New Roman"/>
          <w:b w:val="false"/>
          <w:i w:val="false"/>
          <w:color w:val="000000"/>
          <w:sz w:val="28"/>
        </w:rPr>
        <w:t>
      2. Мемлекеттік кірістер органының Қазақстан Республикасынан шығуына уақытша шектеуді тоқтата тұру туралы қаулысы мемлекеттік кірістер органының цифрлық жүйесі арқылы орындау үшін Қазақстан Республикасы Ұлттық қауіпсіздік комитетінің цифрлық жүйесіне жіберілсін.</w:t>
      </w:r>
    </w:p>
    <w:bookmarkEnd w:id="415"/>
    <w:bookmarkStart w:name="z445" w:id="416"/>
    <w:p>
      <w:pPr>
        <w:spacing w:after="0"/>
        <w:ind w:left="0"/>
        <w:jc w:val="both"/>
      </w:pPr>
      <w:r>
        <w:rPr>
          <w:rFonts w:ascii="Times New Roman"/>
          <w:b w:val="false"/>
          <w:i w:val="false"/>
          <w:color w:val="000000"/>
          <w:sz w:val="28"/>
        </w:rPr>
        <w:t>
      3. Осы қаулының көшірмесі мәлімет үшін __________________________</w:t>
      </w:r>
    </w:p>
    <w:bookmarkEnd w:id="416"/>
    <w:bookmarkStart w:name="z446" w:id="417"/>
    <w:p>
      <w:pPr>
        <w:spacing w:after="0"/>
        <w:ind w:left="0"/>
        <w:jc w:val="both"/>
      </w:pPr>
      <w:r>
        <w:rPr>
          <w:rFonts w:ascii="Times New Roman"/>
          <w:b w:val="false"/>
          <w:i w:val="false"/>
          <w:color w:val="000000"/>
          <w:sz w:val="28"/>
        </w:rPr>
        <w:t>
      _____________________________________________________ жіберілсін.</w:t>
      </w:r>
    </w:p>
    <w:bookmarkEnd w:id="417"/>
    <w:bookmarkStart w:name="z447" w:id="418"/>
    <w:p>
      <w:pPr>
        <w:spacing w:after="0"/>
        <w:ind w:left="0"/>
        <w:jc w:val="both"/>
      </w:pPr>
      <w:r>
        <w:rPr>
          <w:rFonts w:ascii="Times New Roman"/>
          <w:b w:val="false"/>
          <w:i w:val="false"/>
          <w:color w:val="000000"/>
          <w:sz w:val="28"/>
        </w:rPr>
        <w:t>
      (салық төлеушінің (салық агентінің) атауы)</w:t>
      </w:r>
    </w:p>
    <w:bookmarkEnd w:id="418"/>
    <w:bookmarkStart w:name="z448" w:id="419"/>
    <w:p>
      <w:pPr>
        <w:spacing w:after="0"/>
        <w:ind w:left="0"/>
        <w:jc w:val="both"/>
      </w:pPr>
      <w:r>
        <w:rPr>
          <w:rFonts w:ascii="Times New Roman"/>
          <w:b w:val="false"/>
          <w:i w:val="false"/>
          <w:color w:val="000000"/>
          <w:sz w:val="28"/>
        </w:rPr>
        <w:t>
      4. Мемлекеттік кірістер органының қаулысы дереу орындалуға тиіс және Қазақстан Республикасының әкімшілік сот ісін жүргізу туралы заңнамасында белгіленген тәртіппен шағым келтірілуі мүмкін.</w:t>
      </w:r>
    </w:p>
    <w:bookmarkEnd w:id="419"/>
    <w:bookmarkStart w:name="z449" w:id="420"/>
    <w:p>
      <w:pPr>
        <w:spacing w:after="0"/>
        <w:ind w:left="0"/>
        <w:jc w:val="both"/>
      </w:pPr>
      <w:r>
        <w:rPr>
          <w:rFonts w:ascii="Times New Roman"/>
          <w:b w:val="false"/>
          <w:i w:val="false"/>
          <w:color w:val="000000"/>
          <w:sz w:val="28"/>
        </w:rPr>
        <w:t>
      Мемлекеттік кірістер органының басшысы (басшының орынбасары) ____________________________________________________________________</w:t>
      </w:r>
    </w:p>
    <w:bookmarkEnd w:id="420"/>
    <w:bookmarkStart w:name="z450" w:id="421"/>
    <w:p>
      <w:pPr>
        <w:spacing w:after="0"/>
        <w:ind w:left="0"/>
        <w:jc w:val="both"/>
      </w:pPr>
      <w:r>
        <w:rPr>
          <w:rFonts w:ascii="Times New Roman"/>
          <w:b w:val="false"/>
          <w:i w:val="false"/>
          <w:color w:val="000000"/>
          <w:sz w:val="28"/>
        </w:rPr>
        <w:t>
      (тегі, аты және әкесінің аты, қолы, мөрі)</w:t>
      </w:r>
    </w:p>
    <w:bookmarkEnd w:id="421"/>
    <w:bookmarkStart w:name="z451" w:id="422"/>
    <w:p>
      <w:pPr>
        <w:spacing w:after="0"/>
        <w:ind w:left="0"/>
        <w:jc w:val="both"/>
      </w:pPr>
      <w:r>
        <w:rPr>
          <w:rFonts w:ascii="Times New Roman"/>
          <w:b w:val="false"/>
          <w:i w:val="false"/>
          <w:color w:val="000000"/>
          <w:sz w:val="28"/>
        </w:rPr>
        <w:t>
      Алынды: _______________________________________________________</w:t>
      </w:r>
    </w:p>
    <w:bookmarkEnd w:id="422"/>
    <w:bookmarkStart w:name="z452" w:id="423"/>
    <w:p>
      <w:pPr>
        <w:spacing w:after="0"/>
        <w:ind w:left="0"/>
        <w:jc w:val="both"/>
      </w:pPr>
      <w:r>
        <w:rPr>
          <w:rFonts w:ascii="Times New Roman"/>
          <w:b w:val="false"/>
          <w:i w:val="false"/>
          <w:color w:val="000000"/>
          <w:sz w:val="28"/>
        </w:rPr>
        <w:t>
      (салық төлеушінің (салық агентінің) лауазымды адамының тегі, аты және әкесінің аты, қолы, күні)</w:t>
      </w:r>
    </w:p>
    <w:bookmarkEnd w:id="423"/>
    <w:bookmarkStart w:name="z453" w:id="424"/>
    <w:p>
      <w:pPr>
        <w:spacing w:after="0"/>
        <w:ind w:left="0"/>
        <w:jc w:val="both"/>
      </w:pPr>
      <w:r>
        <w:rPr>
          <w:rFonts w:ascii="Times New Roman"/>
          <w:b w:val="false"/>
          <w:i w:val="false"/>
          <w:color w:val="000000"/>
          <w:sz w:val="28"/>
        </w:rPr>
        <w:t>
      Жіберілді: ______________________________________________________</w:t>
      </w:r>
    </w:p>
    <w:bookmarkEnd w:id="424"/>
    <w:bookmarkStart w:name="z454" w:id="425"/>
    <w:p>
      <w:pPr>
        <w:spacing w:after="0"/>
        <w:ind w:left="0"/>
        <w:jc w:val="both"/>
      </w:pPr>
      <w:r>
        <w:rPr>
          <w:rFonts w:ascii="Times New Roman"/>
          <w:b w:val="false"/>
          <w:i w:val="false"/>
          <w:color w:val="000000"/>
          <w:sz w:val="28"/>
        </w:rPr>
        <w:t>
      жіберу және (немесе) алу фактісін растайтын құжат)</w:t>
      </w:r>
    </w:p>
    <w:bookmarkEnd w:id="425"/>
    <w:bookmarkStart w:name="z455" w:id="426"/>
    <w:p>
      <w:pPr>
        <w:spacing w:after="0"/>
        <w:ind w:left="0"/>
        <w:jc w:val="both"/>
      </w:pPr>
      <w:r>
        <w:rPr>
          <w:rFonts w:ascii="Times New Roman"/>
          <w:b w:val="false"/>
          <w:i w:val="false"/>
          <w:color w:val="000000"/>
          <w:sz w:val="28"/>
        </w:rPr>
        <w:t>
      Мөр орны</w:t>
      </w:r>
    </w:p>
    <w:bookmarkEnd w:id="426"/>
    <w:bookmarkStart w:name="z456" w:id="427"/>
    <w:p>
      <w:pPr>
        <w:spacing w:after="0"/>
        <w:ind w:left="0"/>
        <w:jc w:val="both"/>
      </w:pPr>
      <w:r>
        <w:rPr>
          <w:rFonts w:ascii="Times New Roman"/>
          <w:b w:val="false"/>
          <w:i w:val="false"/>
          <w:color w:val="000000"/>
          <w:sz w:val="28"/>
        </w:rPr>
        <w:t>
      Ескертпе: *қаулы жазбаша нысанда не электрондық құжат нысанында санкциялануға тиіс. Бұл ретте электрондық құжаттың нысаны өзгеруі мүмкін. Судьяның электрондық цифрлық қолтаңбасы, сондай-ақ оның тегі, аты және әкесінің аты, қол қойған күні, соттың атауы құжаттың сол жағына орналастырылады.</w:t>
      </w:r>
    </w:p>
    <w:bookmarkEnd w:id="427"/>
    <w:bookmarkStart w:name="z457" w:id="428"/>
    <w:p>
      <w:pPr>
        <w:spacing w:after="0"/>
        <w:ind w:left="0"/>
        <w:jc w:val="both"/>
      </w:pPr>
      <w:r>
        <w:rPr>
          <w:rFonts w:ascii="Times New Roman"/>
          <w:b w:val="false"/>
          <w:i w:val="false"/>
          <w:color w:val="000000"/>
          <w:sz w:val="28"/>
        </w:rPr>
        <w:t>
      Жоғарғы оң жақ бұрышта "Санкциялаймын" деген белгі, соттың атауы, судьяның тегі, аты-жөні, сондай-ақ күні көрсетілмейді.</w:t>
      </w:r>
    </w:p>
    <w:bookmarkEnd w:id="428"/>
    <w:bookmarkStart w:name="z458" w:id="429"/>
    <w:p>
      <w:pPr>
        <w:spacing w:after="0"/>
        <w:ind w:left="0"/>
        <w:jc w:val="both"/>
      </w:pPr>
      <w:r>
        <w:rPr>
          <w:rFonts w:ascii="Times New Roman"/>
          <w:b w:val="false"/>
          <w:i w:val="false"/>
          <w:color w:val="000000"/>
          <w:sz w:val="28"/>
        </w:rPr>
        <w:t>
      Мемлекеттік кірістер органының автоматтандырылған ақпараттық жүйесін пайдалана отырып, борышкер болып табылатын заңды тұлғаның, заңды тұлға құрылымдық бөлімшесінің бірінші басшысының (оны алмастыратын тұлғаның), дара кәсіпкердің және жеке практикамен айналысатын тұлғаның Қазақстан Республикасынан шығуына уақытша шектеуді тоқтата тұру туралы қаулы шығарылған кезде, аталған қаулы осындай ақпараттық жүйенің электрондық цифрлық қолтаңбасы арқылы куәландырылады.</w:t>
      </w:r>
    </w:p>
    <w:bookmarkEnd w:id="4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w:t>
            </w:r>
            <w:r>
              <w:rPr>
                <w:rFonts w:ascii="Times New Roman"/>
                <w:b w:val="false"/>
                <w:i w:val="false"/>
                <w:color w:val="000000"/>
                <w:sz w:val="20"/>
              </w:rPr>
              <w:t xml:space="preserve"> 30 қыркүйектегі</w:t>
            </w:r>
            <w:r>
              <w:br/>
            </w:r>
            <w:r>
              <w:rPr>
                <w:rFonts w:ascii="Times New Roman"/>
                <w:b w:val="false"/>
                <w:i w:val="false"/>
                <w:color w:val="000000"/>
                <w:sz w:val="20"/>
              </w:rPr>
              <w:t>№ 662 бұйрығына</w:t>
            </w:r>
            <w:r>
              <w:br/>
            </w:r>
            <w:r>
              <w:rPr>
                <w:rFonts w:ascii="Times New Roman"/>
                <w:b w:val="false"/>
                <w:i w:val="false"/>
                <w:color w:val="000000"/>
                <w:sz w:val="20"/>
              </w:rPr>
              <w:t>10-қосымша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қарашадағы</w:t>
            </w:r>
            <w:r>
              <w:br/>
            </w:r>
            <w:r>
              <w:rPr>
                <w:rFonts w:ascii="Times New Roman"/>
                <w:b w:val="false"/>
                <w:i w:val="false"/>
                <w:color w:val="000000"/>
                <w:sz w:val="20"/>
              </w:rPr>
              <w:t>№ 701 Бұйрығына</w:t>
            </w:r>
            <w:r>
              <w:rPr>
                <w:rFonts w:ascii="Times New Roman"/>
                <w:b w:val="false"/>
                <w:i w:val="false"/>
                <w:color w:val="000000"/>
                <w:sz w:val="20"/>
              </w:rPr>
              <w:t>12-қосымша</w:t>
            </w:r>
            <w:r>
              <w:br/>
            </w:r>
            <w:r>
              <w:rPr>
                <w:rFonts w:ascii="Times New Roman"/>
                <w:b w:val="false"/>
                <w:i w:val="false"/>
                <w:color w:val="000000"/>
                <w:sz w:val="20"/>
              </w:rPr>
              <w:t>нысан</w:t>
            </w:r>
            <w:r>
              <w:br/>
            </w:r>
            <w:r>
              <w:rPr>
                <w:rFonts w:ascii="Times New Roman"/>
                <w:b w:val="false"/>
                <w:i w:val="false"/>
                <w:color w:val="000000"/>
                <w:sz w:val="20"/>
              </w:rPr>
              <w:t>"САНКЦИЯЛАЙМЫН"</w:t>
            </w:r>
            <w:r>
              <w:br/>
            </w:r>
            <w:r>
              <w:rPr>
                <w:rFonts w:ascii="Times New Roman"/>
                <w:b w:val="false"/>
                <w:i w:val="false"/>
                <w:color w:val="000000"/>
                <w:sz w:val="20"/>
              </w:rPr>
              <w:t>___________________ судьясы</w:t>
            </w:r>
            <w:r>
              <w:br/>
            </w:r>
            <w:r>
              <w:rPr>
                <w:rFonts w:ascii="Times New Roman"/>
                <w:b w:val="false"/>
                <w:i w:val="false"/>
                <w:color w:val="000000"/>
                <w:sz w:val="20"/>
              </w:rPr>
              <w:t>(соттың атауы)</w:t>
            </w:r>
            <w:r>
              <w:br/>
            </w:r>
            <w:r>
              <w:rPr>
                <w:rFonts w:ascii="Times New Roman"/>
                <w:b w:val="false"/>
                <w:i w:val="false"/>
                <w:color w:val="000000"/>
                <w:sz w:val="20"/>
              </w:rPr>
              <w:t>__________________________</w:t>
            </w:r>
            <w:r>
              <w:br/>
            </w:r>
            <w:r>
              <w:rPr>
                <w:rFonts w:ascii="Times New Roman"/>
                <w:b w:val="false"/>
                <w:i w:val="false"/>
                <w:color w:val="000000"/>
                <w:sz w:val="20"/>
              </w:rPr>
              <w:t>(қолы, тегі, аты-жөні)</w:t>
            </w:r>
            <w:r>
              <w:br/>
            </w:r>
            <w:r>
              <w:rPr>
                <w:rFonts w:ascii="Times New Roman"/>
                <w:b w:val="false"/>
                <w:i w:val="false"/>
                <w:color w:val="000000"/>
                <w:sz w:val="20"/>
              </w:rPr>
              <w:t>20__ жылғы "__" __________</w:t>
            </w:r>
          </w:p>
        </w:tc>
      </w:tr>
    </w:tbl>
    <w:bookmarkStart w:name="z477" w:id="430"/>
    <w:p>
      <w:pPr>
        <w:spacing w:after="0"/>
        <w:ind w:left="0"/>
        <w:jc w:val="left"/>
      </w:pPr>
      <w:r>
        <w:rPr>
          <w:rFonts w:ascii="Times New Roman"/>
          <w:b/>
          <w:i w:val="false"/>
          <w:color w:val="000000"/>
        </w:rPr>
        <w:t xml:space="preserve"> Борышкер болып табылатын заңды тұлғаның, заңды тұлға құрылымдық бөлімшесінің бірінші басшысының (оны алмастыратын тұлғаның), дара кәсіпкердің және жеке практикамен айналысатын тұлғаның Қазақстан Республикасынан шығуына уақытша шектеуді жою туралы қаулы*</w:t>
      </w:r>
    </w:p>
    <w:bookmarkEnd w:id="430"/>
    <w:bookmarkStart w:name="z478" w:id="431"/>
    <w:p>
      <w:pPr>
        <w:spacing w:after="0"/>
        <w:ind w:left="0"/>
        <w:jc w:val="both"/>
      </w:pPr>
      <w:r>
        <w:rPr>
          <w:rFonts w:ascii="Times New Roman"/>
          <w:b w:val="false"/>
          <w:i w:val="false"/>
          <w:color w:val="000000"/>
          <w:sz w:val="28"/>
        </w:rPr>
        <w:t>
      20 __ жылғы "____" ____________ № ____</w:t>
      </w:r>
    </w:p>
    <w:bookmarkEnd w:id="431"/>
    <w:bookmarkStart w:name="z479" w:id="432"/>
    <w:p>
      <w:pPr>
        <w:spacing w:after="0"/>
        <w:ind w:left="0"/>
        <w:jc w:val="both"/>
      </w:pPr>
      <w:r>
        <w:rPr>
          <w:rFonts w:ascii="Times New Roman"/>
          <w:b w:val="false"/>
          <w:i w:val="false"/>
          <w:color w:val="000000"/>
          <w:sz w:val="28"/>
        </w:rPr>
        <w:t>
      Мен, __________________________________________________________</w:t>
      </w:r>
    </w:p>
    <w:bookmarkEnd w:id="432"/>
    <w:p>
      <w:pPr>
        <w:spacing w:after="0"/>
        <w:ind w:left="0"/>
        <w:jc w:val="both"/>
      </w:pPr>
      <w:r>
        <w:rPr>
          <w:rFonts w:ascii="Times New Roman"/>
          <w:b w:val="false"/>
          <w:i w:val="false"/>
          <w:color w:val="000000"/>
          <w:sz w:val="28"/>
        </w:rPr>
        <w:t>
      (аумақтық мемлекеттік кірістер органының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(басшының (орынбасарының) тегі, аты, әкесінің аты (егер ол жеке басын</w:t>
      </w:r>
    </w:p>
    <w:p>
      <w:pPr>
        <w:spacing w:after="0"/>
        <w:ind w:left="0"/>
        <w:jc w:val="both"/>
      </w:pPr>
      <w:r>
        <w:rPr>
          <w:rFonts w:ascii="Times New Roman"/>
          <w:b w:val="false"/>
          <w:i w:val="false"/>
          <w:color w:val="000000"/>
          <w:sz w:val="28"/>
        </w:rPr>
        <w:t>
      куәландыратын құжатта көрсетілсе) басшы (басшының орынбасары)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(бұдан әрі – тегі, аты және әкесінің аты))</w:t>
      </w:r>
    </w:p>
    <w:bookmarkStart w:name="z480" w:id="433"/>
    <w:p>
      <w:pPr>
        <w:spacing w:after="0"/>
        <w:ind w:left="0"/>
        <w:jc w:val="both"/>
      </w:pPr>
      <w:r>
        <w:rPr>
          <w:rFonts w:ascii="Times New Roman"/>
          <w:b w:val="false"/>
          <w:i w:val="false"/>
          <w:color w:val="000000"/>
          <w:sz w:val="28"/>
        </w:rPr>
        <w:t>
      салық берешегін өтеу туралы 20___жылғы "__" ______ №___ хабарламаны қарап,</w:t>
      </w:r>
    </w:p>
    <w:bookmarkEnd w:id="433"/>
    <w:bookmarkStart w:name="z481" w:id="434"/>
    <w:p>
      <w:pPr>
        <w:spacing w:after="0"/>
        <w:ind w:left="0"/>
        <w:jc w:val="both"/>
      </w:pPr>
      <w:r>
        <w:rPr>
          <w:rFonts w:ascii="Times New Roman"/>
          <w:b w:val="false"/>
          <w:i w:val="false"/>
          <w:color w:val="000000"/>
          <w:sz w:val="28"/>
        </w:rPr>
        <w:t>
       АНЫҚТАДЫ:</w:t>
      </w:r>
    </w:p>
    <w:bookmarkEnd w:id="434"/>
    <w:bookmarkStart w:name="z482" w:id="435"/>
    <w:p>
      <w:pPr>
        <w:spacing w:after="0"/>
        <w:ind w:left="0"/>
        <w:jc w:val="both"/>
      </w:pPr>
      <w:r>
        <w:rPr>
          <w:rFonts w:ascii="Times New Roman"/>
          <w:b w:val="false"/>
          <w:i w:val="false"/>
          <w:color w:val="000000"/>
          <w:sz w:val="28"/>
        </w:rPr>
        <w:t xml:space="preserve">
      Қазақстан Республикасы Салық кодексінің (бұдан әрі – Салық кодексі) </w:t>
      </w:r>
      <w:r>
        <w:rPr>
          <w:rFonts w:ascii="Times New Roman"/>
          <w:b w:val="false"/>
          <w:i w:val="false"/>
          <w:color w:val="000000"/>
          <w:sz w:val="28"/>
        </w:rPr>
        <w:t>189-бабына</w:t>
      </w:r>
      <w:r>
        <w:rPr>
          <w:rFonts w:ascii="Times New Roman"/>
          <w:b w:val="false"/>
          <w:i w:val="false"/>
          <w:color w:val="000000"/>
          <w:sz w:val="28"/>
        </w:rPr>
        <w:t xml:space="preserve"> сәйкес ___________________________________________________________________</w:t>
      </w:r>
    </w:p>
    <w:bookmarkEnd w:id="435"/>
    <w:p>
      <w:pPr>
        <w:spacing w:after="0"/>
        <w:ind w:left="0"/>
        <w:jc w:val="both"/>
      </w:pPr>
      <w:r>
        <w:rPr>
          <w:rFonts w:ascii="Times New Roman"/>
          <w:b w:val="false"/>
          <w:i w:val="false"/>
          <w:color w:val="000000"/>
          <w:sz w:val="28"/>
        </w:rPr>
        <w:t>
      (салық төлеушінің (салық агентінің) тегі, аты және әкесінің аты, атауы, ___________________________________________________________________ жеке сәйкестендіру нөмірі немесе бизнес сәйкестендіру нөмірі (бұдан әрі – ЖСН/БСН), заңды мекен-жайы))</w:t>
      </w:r>
    </w:p>
    <w:bookmarkStart w:name="z483" w:id="436"/>
    <w:p>
      <w:pPr>
        <w:spacing w:after="0"/>
        <w:ind w:left="0"/>
        <w:jc w:val="both"/>
      </w:pPr>
      <w:r>
        <w:rPr>
          <w:rFonts w:ascii="Times New Roman"/>
          <w:b w:val="false"/>
          <w:i w:val="false"/>
          <w:color w:val="000000"/>
          <w:sz w:val="28"/>
        </w:rPr>
        <w:t>
      мынадай жағдайларда: (тиісті торкөзде X көрсету керек)</w:t>
      </w:r>
    </w:p>
    <w:bookmarkEnd w:id="436"/>
    <w:bookmarkStart w:name="z484" w:id="437"/>
    <w:p>
      <w:pPr>
        <w:spacing w:after="0"/>
        <w:ind w:left="0"/>
        <w:jc w:val="both"/>
      </w:pPr>
      <w:r>
        <w:rPr>
          <w:rFonts w:ascii="Times New Roman"/>
          <w:b w:val="false"/>
          <w:i w:val="false"/>
          <w:color w:val="000000"/>
          <w:sz w:val="28"/>
        </w:rPr>
        <w:t xml:space="preserve">
      </w:t>
      </w:r>
    </w:p>
    <w:bookmarkEnd w:id="437"/>
    <w:p>
      <w:pPr>
        <w:spacing w:after="0"/>
        <w:ind w:left="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55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5" w:id="438"/>
    <w:p>
      <w:pPr>
        <w:spacing w:after="0"/>
        <w:ind w:left="0"/>
        <w:jc w:val="both"/>
      </w:pPr>
      <w:r>
        <w:rPr>
          <w:rFonts w:ascii="Times New Roman"/>
          <w:b w:val="false"/>
          <w:i w:val="false"/>
          <w:color w:val="000000"/>
          <w:sz w:val="28"/>
        </w:rPr>
        <w:t>
      салықтық берешекті өтеу және (немесе) салықтық берешектің болмауын анықтау;</w:t>
      </w:r>
    </w:p>
    <w:bookmarkEnd w:id="438"/>
    <w:bookmarkStart w:name="z486" w:id="439"/>
    <w:p>
      <w:pPr>
        <w:spacing w:after="0"/>
        <w:ind w:left="0"/>
        <w:jc w:val="both"/>
      </w:pPr>
      <w:r>
        <w:rPr>
          <w:rFonts w:ascii="Times New Roman"/>
          <w:b w:val="false"/>
          <w:i w:val="false"/>
          <w:color w:val="000000"/>
          <w:sz w:val="28"/>
        </w:rPr>
        <w:t xml:space="preserve">
      </w:t>
      </w:r>
    </w:p>
    <w:bookmarkEnd w:id="439"/>
    <w:p>
      <w:pPr>
        <w:spacing w:after="0"/>
        <w:ind w:left="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55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7" w:id="440"/>
    <w:p>
      <w:pPr>
        <w:spacing w:after="0"/>
        <w:ind w:left="0"/>
        <w:jc w:val="both"/>
      </w:pPr>
      <w:r>
        <w:rPr>
          <w:rFonts w:ascii="Times New Roman"/>
          <w:b w:val="false"/>
          <w:i w:val="false"/>
          <w:color w:val="000000"/>
          <w:sz w:val="28"/>
        </w:rPr>
        <w:t>
      салықтық міндеттемесінің тоқтатылуы. </w:t>
      </w:r>
    </w:p>
    <w:bookmarkEnd w:id="440"/>
    <w:bookmarkStart w:name="z488" w:id="441"/>
    <w:p>
      <w:pPr>
        <w:spacing w:after="0"/>
        <w:ind w:left="0"/>
        <w:jc w:val="both"/>
      </w:pPr>
      <w:r>
        <w:rPr>
          <w:rFonts w:ascii="Times New Roman"/>
          <w:b w:val="false"/>
          <w:i w:val="false"/>
          <w:color w:val="000000"/>
          <w:sz w:val="28"/>
        </w:rPr>
        <w:t>
      Жазылғандардың негізінде Салық кодексінің 189-бабы 5-тармағын басшылыққа ала отырып,</w:t>
      </w:r>
    </w:p>
    <w:bookmarkEnd w:id="441"/>
    <w:bookmarkStart w:name="z489" w:id="442"/>
    <w:p>
      <w:pPr>
        <w:spacing w:after="0"/>
        <w:ind w:left="0"/>
        <w:jc w:val="both"/>
      </w:pPr>
      <w:r>
        <w:rPr>
          <w:rFonts w:ascii="Times New Roman"/>
          <w:b w:val="false"/>
          <w:i w:val="false"/>
          <w:color w:val="000000"/>
          <w:sz w:val="28"/>
        </w:rPr>
        <w:t>
      ҚАУЛЫ ЕТТІ:</w:t>
      </w:r>
    </w:p>
    <w:bookmarkEnd w:id="442"/>
    <w:bookmarkStart w:name="z490" w:id="443"/>
    <w:p>
      <w:pPr>
        <w:spacing w:after="0"/>
        <w:ind w:left="0"/>
        <w:jc w:val="both"/>
      </w:pPr>
      <w:r>
        <w:rPr>
          <w:rFonts w:ascii="Times New Roman"/>
          <w:b w:val="false"/>
          <w:i w:val="false"/>
          <w:color w:val="000000"/>
          <w:sz w:val="28"/>
        </w:rPr>
        <w:t>
      1. _____________________________________________________________</w:t>
      </w:r>
    </w:p>
    <w:bookmarkEnd w:id="443"/>
    <w:p>
      <w:pPr>
        <w:spacing w:after="0"/>
        <w:ind w:left="0"/>
        <w:jc w:val="both"/>
      </w:pPr>
      <w:r>
        <w:rPr>
          <w:rFonts w:ascii="Times New Roman"/>
          <w:b w:val="false"/>
          <w:i w:val="false"/>
          <w:color w:val="000000"/>
          <w:sz w:val="28"/>
        </w:rPr>
        <w:t>
      (дара кәсіпкердің және жеке практикамен айналысатын тұлғаның тегі, аты, әкесінің аты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немесе заңды тұлға (заңды тұлға құрылымдық бөлімшесінің) басшысының (заңды тұлға</w:t>
      </w:r>
    </w:p>
    <w:p>
      <w:pPr>
        <w:spacing w:after="0"/>
        <w:ind w:left="0"/>
        <w:jc w:val="both"/>
      </w:pPr>
      <w:r>
        <w:rPr>
          <w:rFonts w:ascii="Times New Roman"/>
          <w:b w:val="false"/>
          <w:i w:val="false"/>
          <w:color w:val="000000"/>
          <w:sz w:val="28"/>
        </w:rPr>
        <w:t>
      басшысының міндетін атқарушысы) тегі, аты және әкесінің аты,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сәйкестендіру нөмірі/бизнес-сәйкестендіру нөмірі)</w:t>
      </w:r>
    </w:p>
    <w:bookmarkStart w:name="z491" w:id="444"/>
    <w:p>
      <w:pPr>
        <w:spacing w:after="0"/>
        <w:ind w:left="0"/>
        <w:jc w:val="both"/>
      </w:pPr>
      <w:r>
        <w:rPr>
          <w:rFonts w:ascii="Times New Roman"/>
          <w:b w:val="false"/>
          <w:i w:val="false"/>
          <w:color w:val="000000"/>
          <w:sz w:val="28"/>
        </w:rPr>
        <w:t>
      Қазақстан Республикасынан шығуын уақытша шектеу туралы 20__ жылғы "___" ________ №_____ қаулы жойылсын.</w:t>
      </w:r>
    </w:p>
    <w:bookmarkEnd w:id="444"/>
    <w:bookmarkStart w:name="z492" w:id="445"/>
    <w:p>
      <w:pPr>
        <w:spacing w:after="0"/>
        <w:ind w:left="0"/>
        <w:jc w:val="both"/>
      </w:pPr>
      <w:r>
        <w:rPr>
          <w:rFonts w:ascii="Times New Roman"/>
          <w:b w:val="false"/>
          <w:i w:val="false"/>
          <w:color w:val="000000"/>
          <w:sz w:val="28"/>
        </w:rPr>
        <w:t>
      2. Мемлекеттік кірістер органының Қазақстан Республикасынан шығуына уақытша шектеуді жою туралы қаулысы мемлекеттік кірістер органының ақпараттық жүйесі арқылы орындау үшін Қазақстан Республикасы Ұлттық қауіпсіздік комитетінің ақпараттық жүйесіне жіберілсін.</w:t>
      </w:r>
    </w:p>
    <w:bookmarkEnd w:id="445"/>
    <w:bookmarkStart w:name="z493" w:id="446"/>
    <w:p>
      <w:pPr>
        <w:spacing w:after="0"/>
        <w:ind w:left="0"/>
        <w:jc w:val="both"/>
      </w:pPr>
      <w:r>
        <w:rPr>
          <w:rFonts w:ascii="Times New Roman"/>
          <w:b w:val="false"/>
          <w:i w:val="false"/>
          <w:color w:val="000000"/>
          <w:sz w:val="28"/>
        </w:rPr>
        <w:t>
      3. Осы қаулының көшірмесі мәлімет үшін __________________________</w:t>
      </w:r>
    </w:p>
    <w:bookmarkEnd w:id="446"/>
    <w:bookmarkStart w:name="z494" w:id="447"/>
    <w:p>
      <w:pPr>
        <w:spacing w:after="0"/>
        <w:ind w:left="0"/>
        <w:jc w:val="both"/>
      </w:pPr>
      <w:r>
        <w:rPr>
          <w:rFonts w:ascii="Times New Roman"/>
          <w:b w:val="false"/>
          <w:i w:val="false"/>
          <w:color w:val="000000"/>
          <w:sz w:val="28"/>
        </w:rPr>
        <w:t>
      _____________________________________________________ жіберілсін.</w:t>
      </w:r>
    </w:p>
    <w:bookmarkEnd w:id="447"/>
    <w:p>
      <w:pPr>
        <w:spacing w:after="0"/>
        <w:ind w:left="0"/>
        <w:jc w:val="both"/>
      </w:pPr>
      <w:r>
        <w:rPr>
          <w:rFonts w:ascii="Times New Roman"/>
          <w:b w:val="false"/>
          <w:i w:val="false"/>
          <w:color w:val="000000"/>
          <w:sz w:val="28"/>
        </w:rPr>
        <w:t>
      (салық төлеушінің (салық агентінің) атауы)</w:t>
      </w:r>
    </w:p>
    <w:bookmarkStart w:name="z495" w:id="448"/>
    <w:p>
      <w:pPr>
        <w:spacing w:after="0"/>
        <w:ind w:left="0"/>
        <w:jc w:val="both"/>
      </w:pPr>
      <w:r>
        <w:rPr>
          <w:rFonts w:ascii="Times New Roman"/>
          <w:b w:val="false"/>
          <w:i w:val="false"/>
          <w:color w:val="000000"/>
          <w:sz w:val="28"/>
        </w:rPr>
        <w:t>
      4. Мемлекеттік кірістер органының қаулысы дереу орындалуға тиіс және Қазақстан Республикасының әкімшілік сот ісін жүргізу туралы заңнамасында белгіленген тәртіппен шағым келтірілуі мүмкін.</w:t>
      </w:r>
    </w:p>
    <w:bookmarkEnd w:id="448"/>
    <w:bookmarkStart w:name="z496" w:id="449"/>
    <w:p>
      <w:pPr>
        <w:spacing w:after="0"/>
        <w:ind w:left="0"/>
        <w:jc w:val="both"/>
      </w:pPr>
      <w:r>
        <w:rPr>
          <w:rFonts w:ascii="Times New Roman"/>
          <w:b w:val="false"/>
          <w:i w:val="false"/>
          <w:color w:val="000000"/>
          <w:sz w:val="28"/>
        </w:rPr>
        <w:t>
      Мемлекеттік кірістер органының басшысы (басшының орынбасары) ____________________________________________________________________ (тегі, аты және әкесінің аты, қолы, мөрі)</w:t>
      </w:r>
    </w:p>
    <w:bookmarkEnd w:id="449"/>
    <w:bookmarkStart w:name="z497" w:id="450"/>
    <w:p>
      <w:pPr>
        <w:spacing w:after="0"/>
        <w:ind w:left="0"/>
        <w:jc w:val="both"/>
      </w:pPr>
      <w:r>
        <w:rPr>
          <w:rFonts w:ascii="Times New Roman"/>
          <w:b w:val="false"/>
          <w:i w:val="false"/>
          <w:color w:val="000000"/>
          <w:sz w:val="28"/>
        </w:rPr>
        <w:t>
      Алынды: _______________________________________________________</w:t>
      </w:r>
    </w:p>
    <w:bookmarkEnd w:id="450"/>
    <w:p>
      <w:pPr>
        <w:spacing w:after="0"/>
        <w:ind w:left="0"/>
        <w:jc w:val="both"/>
      </w:pPr>
      <w:r>
        <w:rPr>
          <w:rFonts w:ascii="Times New Roman"/>
          <w:b w:val="false"/>
          <w:i w:val="false"/>
          <w:color w:val="000000"/>
          <w:sz w:val="28"/>
        </w:rPr>
        <w:t>
      (салық төлеушінің (салық агентінің) лауазымды адамының тегі, аты және әкесінің аты, қолы, күні)</w:t>
      </w:r>
    </w:p>
    <w:bookmarkStart w:name="z498" w:id="451"/>
    <w:p>
      <w:pPr>
        <w:spacing w:after="0"/>
        <w:ind w:left="0"/>
        <w:jc w:val="both"/>
      </w:pPr>
      <w:r>
        <w:rPr>
          <w:rFonts w:ascii="Times New Roman"/>
          <w:b w:val="false"/>
          <w:i w:val="false"/>
          <w:color w:val="000000"/>
          <w:sz w:val="28"/>
        </w:rPr>
        <w:t>
      Жіберілді: ______________________________________________________</w:t>
      </w:r>
    </w:p>
    <w:bookmarkEnd w:id="451"/>
    <w:p>
      <w:pPr>
        <w:spacing w:after="0"/>
        <w:ind w:left="0"/>
        <w:jc w:val="both"/>
      </w:pPr>
      <w:r>
        <w:rPr>
          <w:rFonts w:ascii="Times New Roman"/>
          <w:b w:val="false"/>
          <w:i w:val="false"/>
          <w:color w:val="000000"/>
          <w:sz w:val="28"/>
        </w:rPr>
        <w:t>
      жіберу және (немесе) алу фактісін растайтын құжат)</w:t>
      </w:r>
    </w:p>
    <w:bookmarkStart w:name="z499" w:id="452"/>
    <w:p>
      <w:pPr>
        <w:spacing w:after="0"/>
        <w:ind w:left="0"/>
        <w:jc w:val="both"/>
      </w:pPr>
      <w:r>
        <w:rPr>
          <w:rFonts w:ascii="Times New Roman"/>
          <w:b w:val="false"/>
          <w:i w:val="false"/>
          <w:color w:val="000000"/>
          <w:sz w:val="28"/>
        </w:rPr>
        <w:t xml:space="preserve">
      Мөр орны </w:t>
      </w:r>
    </w:p>
    <w:bookmarkEnd w:id="452"/>
    <w:bookmarkStart w:name="z500" w:id="453"/>
    <w:p>
      <w:pPr>
        <w:spacing w:after="0"/>
        <w:ind w:left="0"/>
        <w:jc w:val="both"/>
      </w:pPr>
      <w:r>
        <w:rPr>
          <w:rFonts w:ascii="Times New Roman"/>
          <w:b w:val="false"/>
          <w:i w:val="false"/>
          <w:color w:val="000000"/>
          <w:sz w:val="28"/>
        </w:rPr>
        <w:t>
      Ескертпе: *қаулы жазбаша нысанда не электрондық құжат нысанында санкциялануға тиіс. Бұл ретте электрондық құжаттың нысаны өзгеруі мүмкін. Судьяның электрондық цифрлық қолтаңбасы, сондай-ақ оның тегі, аты және әкесінің аты, қол қойылған күні, соттың атауы құжаттың сол жағына орналастырылады.</w:t>
      </w:r>
    </w:p>
    <w:bookmarkEnd w:id="453"/>
    <w:bookmarkStart w:name="z501" w:id="454"/>
    <w:p>
      <w:pPr>
        <w:spacing w:after="0"/>
        <w:ind w:left="0"/>
        <w:jc w:val="both"/>
      </w:pPr>
      <w:r>
        <w:rPr>
          <w:rFonts w:ascii="Times New Roman"/>
          <w:b w:val="false"/>
          <w:i w:val="false"/>
          <w:color w:val="000000"/>
          <w:sz w:val="28"/>
        </w:rPr>
        <w:t>
      Жоғарғы оң жақ бұрышта "Санкциялаймын" деген белгі, соттың атауы, судьяның тегі, аты-жөні, сондай-ақ күні көрсетілмейді.</w:t>
      </w:r>
    </w:p>
    <w:bookmarkEnd w:id="454"/>
    <w:bookmarkStart w:name="z502" w:id="455"/>
    <w:p>
      <w:pPr>
        <w:spacing w:after="0"/>
        <w:ind w:left="0"/>
        <w:jc w:val="both"/>
      </w:pPr>
      <w:r>
        <w:rPr>
          <w:rFonts w:ascii="Times New Roman"/>
          <w:b w:val="false"/>
          <w:i w:val="false"/>
          <w:color w:val="000000"/>
          <w:sz w:val="28"/>
        </w:rPr>
        <w:t>
      Мемлекеттік кірістер органының автоматтандырылған ақпараттық жүйесін пайдалана отырып, борышкер болып табылатын заңды тұлғаның, заңды тұлға құрылымдық бөлімшесінің бірінші басшысының (оны алмастыратын тұлғаның), дара кәсіпкердің және жеке практикамен айналысатын тұлғаның Қазақстан Республикасынан шығуына уақытша шектеуді жою туралы қаулы шығарылған кезде, аталған қаулы осындай ақпараттық жүйенің электрондық цифрлық қолтаңбасы арқылы куәландырылады.</w:t>
      </w:r>
    </w:p>
    <w:bookmarkEnd w:id="4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