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27282" w14:textId="4b272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30 қыркүйектегі № 988 бұйрығы. Қазақстан Республикасының Әділет министрлігінде 2026 жылғы 30 қыркүйекте № 40044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заңгерлік қызметтер көрсетуді ұйымдастыру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мемлекеттік тіркелуін;</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Әділет министрлігінің интернет 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988 Бұйрықпен</w:t>
            </w:r>
            <w:r>
              <w:br/>
            </w:r>
            <w:r>
              <w:rPr>
                <w:rFonts w:ascii="Times New Roman"/>
                <w:b w:val="false"/>
                <w:i w:val="false"/>
                <w:color w:val="000000"/>
                <w:sz w:val="20"/>
              </w:rPr>
              <w:t>бекітілген</w:t>
            </w:r>
          </w:p>
        </w:tc>
      </w:tr>
    </w:tbl>
    <w:bookmarkStart w:name="z14" w:id="7"/>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7"/>
    <w:bookmarkStart w:name="z15" w:id="8"/>
    <w:p>
      <w:pPr>
        <w:spacing w:after="0"/>
        <w:ind w:left="0"/>
        <w:jc w:val="both"/>
      </w:pPr>
      <w:r>
        <w:rPr>
          <w:rFonts w:ascii="Times New Roman"/>
          <w:b w:val="false"/>
          <w:i w:val="false"/>
          <w:color w:val="000000"/>
          <w:sz w:val="28"/>
        </w:rPr>
        <w:t xml:space="preserve">
      1.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қағидаларын бекіту туралы" Қазақстан Республикасы Әділет министрінің 2015 жылғы 25 ақпандағы № 112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10764 болып тіркелген) мынадай өзгерістер мен толықтырулар енгізілсін:</w:t>
      </w:r>
    </w:p>
    <w:bookmarkEnd w:id="8"/>
    <w:bookmarkStart w:name="z16" w:id="9"/>
    <w:p>
      <w:pPr>
        <w:spacing w:after="0"/>
        <w:ind w:left="0"/>
        <w:jc w:val="both"/>
      </w:pPr>
      <w:r>
        <w:rPr>
          <w:rFonts w:ascii="Times New Roman"/>
          <w:b w:val="false"/>
          <w:i w:val="false"/>
          <w:color w:val="000000"/>
          <w:sz w:val="28"/>
        </w:rPr>
        <w:t xml:space="preserve">
      Көрсетілген бұйрықпен бекітілген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8" w:id="10"/>
    <w:p>
      <w:pPr>
        <w:spacing w:after="0"/>
        <w:ind w:left="0"/>
        <w:jc w:val="both"/>
      </w:pPr>
      <w:r>
        <w:rPr>
          <w:rFonts w:ascii="Times New Roman"/>
          <w:b w:val="false"/>
          <w:i w:val="false"/>
          <w:color w:val="000000"/>
          <w:sz w:val="28"/>
        </w:rPr>
        <w:t>
      "9. Мемлекеттік корпорация (ХҚКО) арқылы қағаз жеткізгіште мемлекеттік қызмет көрсету кезінде, өтініштер мен құжаттарды қабылдау күні мемлекеттік қызметтер көрсету мерзіміне кірмейді.</w:t>
      </w:r>
    </w:p>
    <w:bookmarkEnd w:id="10"/>
    <w:bookmarkStart w:name="z19" w:id="11"/>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11"/>
    <w:bookmarkStart w:name="z20" w:id="12"/>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"12. Мемлекеттік корпорацияның (ХҚКО)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 және қабылданған құжаттар курьерлік байланыс арқылы көрсетілетін қызметті берушіге жіберіледі.</w:t>
      </w:r>
    </w:p>
    <w:bookmarkEnd w:id="13"/>
    <w:bookmarkStart w:name="z23" w:id="14"/>
    <w:p>
      <w:pPr>
        <w:spacing w:after="0"/>
        <w:ind w:left="0"/>
        <w:jc w:val="both"/>
      </w:pPr>
      <w:r>
        <w:rPr>
          <w:rFonts w:ascii="Times New Roman"/>
          <w:b w:val="false"/>
          <w:i w:val="false"/>
          <w:color w:val="000000"/>
          <w:sz w:val="28"/>
        </w:rPr>
        <w:t xml:space="preserve">
      Құжаттардың толық топтамасы ұсынылған кезде көрсетілетін қызметті алушыға тиісті құжаттардың қабылданғаны туралы қолхат беріледі. </w:t>
      </w:r>
    </w:p>
    <w:bookmarkEnd w:id="14"/>
    <w:bookmarkStart w:name="z24" w:id="1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(ХҚКО) қызметкері өтініштерді цифрлық күту парағы арқылы қабылдайды.</w:t>
      </w:r>
    </w:p>
    <w:bookmarkEnd w:id="15"/>
    <w:bookmarkStart w:name="z25" w:id="16"/>
    <w:p>
      <w:pPr>
        <w:spacing w:after="0"/>
        <w:ind w:left="0"/>
        <w:jc w:val="both"/>
      </w:pPr>
      <w:r>
        <w:rPr>
          <w:rFonts w:ascii="Times New Roman"/>
          <w:b w:val="false"/>
          <w:i w:val="false"/>
          <w:color w:val="000000"/>
          <w:sz w:val="28"/>
        </w:rPr>
        <w:t>
      Осы тармақтың үшінші бөлігінде көзделген негіз бойынша көрсетілетін қызметті алушы ұсынған құжаттар (оның ішінде түпнұсқалар) Мемлекеттік корпорацияның (ХҚКО) сақтауына қабылданбай, көрсетілетін қызметті алушыға қайтарылуға тиіс.</w:t>
      </w:r>
    </w:p>
    <w:bookmarkEnd w:id="16"/>
    <w:bookmarkStart w:name="z26" w:id="17"/>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7"/>
    <w:bookmarkStart w:name="z27" w:id="1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мерзім белгіленеді, ол осы Қағидаларда белгіленген тиісті мемлекеттік қызметті көрсетудің жалпы мерзіміне есептелмейді 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p>
    <w:bookmarkEnd w:id="18"/>
    <w:bookmarkStart w:name="z28" w:id="1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9"/>
    <w:bookmarkStart w:name="z29" w:id="2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0"/>
    <w:bookmarkStart w:name="z30" w:id="21"/>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Мемлекеттік корпорация қызметкері өтініш пен құжаттарды қабылдаудан бас тартады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1"/>
    <w:bookmarkStart w:name="z31" w:id="22"/>
    <w:p>
      <w:pPr>
        <w:spacing w:after="0"/>
        <w:ind w:left="0"/>
        <w:jc w:val="both"/>
      </w:pPr>
      <w:r>
        <w:rPr>
          <w:rFonts w:ascii="Times New Roman"/>
          <w:b w:val="false"/>
          <w:i w:val="false"/>
          <w:color w:val="000000"/>
          <w:sz w:val="28"/>
        </w:rPr>
        <w:t xml:space="preserve">
      13. Көрсетілетін қызметті берушінің қызметкері құжаттар келіп түскен күні өтінішті және оған қоса берілген құжаттарды қабылдауды, нысанының толтырылу дұрыстығына тексеруді жүзеге асырады,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өтініштерді есепке алу журналында (бұдан әрі - журнал) тіркеуді жүргізеді.</w:t>
      </w:r>
    </w:p>
    <w:bookmarkEnd w:id="22"/>
    <w:bookmarkStart w:name="z32" w:id="23"/>
    <w:p>
      <w:pPr>
        <w:spacing w:after="0"/>
        <w:ind w:left="0"/>
        <w:jc w:val="both"/>
      </w:pPr>
      <w:r>
        <w:rPr>
          <w:rFonts w:ascii="Times New Roman"/>
          <w:b w:val="false"/>
          <w:i w:val="false"/>
          <w:color w:val="000000"/>
          <w:sz w:val="28"/>
        </w:rPr>
        <w:t>
      Журналды тек электронды түрде жүргізуге рұқсат етіледі.</w:t>
      </w:r>
    </w:p>
    <w:bookmarkEnd w:id="23"/>
    <w:bookmarkStart w:name="z33" w:id="24"/>
    <w:p>
      <w:pPr>
        <w:spacing w:after="0"/>
        <w:ind w:left="0"/>
        <w:jc w:val="both"/>
      </w:pPr>
      <w:r>
        <w:rPr>
          <w:rFonts w:ascii="Times New Roman"/>
          <w:b w:val="false"/>
          <w:i w:val="false"/>
          <w:color w:val="000000"/>
          <w:sz w:val="28"/>
        </w:rPr>
        <w:t>
      Көрсетілетін қызметті берушіге жүгінген кезде көрсетілетін қызметті алушы тиісті құжаттарды қабылдау туралы өтініш бланкісінің үзбелі талонын алады.</w:t>
      </w:r>
    </w:p>
    <w:bookmarkEnd w:id="24"/>
    <w:bookmarkStart w:name="z34" w:id="2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25"/>
    <w:bookmarkStart w:name="z35" w:id="26"/>
    <w:p>
      <w:pPr>
        <w:spacing w:after="0"/>
        <w:ind w:left="0"/>
        <w:jc w:val="both"/>
      </w:pPr>
      <w:r>
        <w:rPr>
          <w:rFonts w:ascii="Times New Roman"/>
          <w:b w:val="false"/>
          <w:i w:val="false"/>
          <w:color w:val="000000"/>
          <w:sz w:val="28"/>
        </w:rPr>
        <w:t>
      Осы тармақтың төртінші бөлігінде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bookmarkEnd w:id="26"/>
    <w:bookmarkStart w:name="z36" w:id="27"/>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мерзім белгіленеді, ол осы Қағидаларда белгіленген тиісті мемлекеттік қызметті көрсетудің жалпы мерзіміне есептелмейді және одан аспауға тиіс. Атап айтқанда, баланың тууын тіркеу кезінде - 2 (екі) жұмыс күніне дейін, азаматтық хал актісінің жазбасына өзгерістер, толықтырулар мен түзетулер енгізу кезінде - 5 (бес) жұмыс күніне дейін, неке (ерлі-зайыптылықты) қиюды тіркеу кезінде - күнтізбелік 15 (он бес) күнге дейін, некені (ерлі-зайыптылықты) бұзуды тіркеу кезінде - күнтізбелік 30 (отыз) күн, қайтыс болуды тіркеу кезінде 1 (бір) жұмыс күніне дейін, азаматтық хал актілерінің жазбаларын қалпына келтіру кезінде - 3 (үш) жұмыс күніне дейін, азаматтық хал актілерін мемлекеттік тіркеу туралы қайталама куәліктер мен анықтамалар беру кезінде - 3 (үш) жұмыс күніне дейін қызмет көрсетуді тоқтата тұру мерзімі белгіленеді.</w:t>
      </w:r>
    </w:p>
    <w:bookmarkEnd w:id="27"/>
    <w:bookmarkStart w:name="z37" w:id="28"/>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8"/>
    <w:bookmarkStart w:name="z38" w:id="29"/>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9"/>
    <w:bookmarkStart w:name="z39" w:id="30"/>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көрсетілетін қызметті беруші өтініш пен құжаттарды қабылдаудан бас тартады."; </w:t>
      </w:r>
    </w:p>
    <w:bookmarkEnd w:id="30"/>
    <w:bookmarkStart w:name="z40" w:id="31"/>
    <w:p>
      <w:pPr>
        <w:spacing w:after="0"/>
        <w:ind w:left="0"/>
        <w:jc w:val="both"/>
      </w:pPr>
      <w:r>
        <w:rPr>
          <w:rFonts w:ascii="Times New Roman"/>
          <w:b w:val="false"/>
          <w:i w:val="false"/>
          <w:color w:val="000000"/>
          <w:sz w:val="28"/>
        </w:rPr>
        <w:t>
      мынадай мазмұндағы 14-1-тармақпен толықтырылсын:</w:t>
      </w:r>
    </w:p>
    <w:bookmarkEnd w:id="31"/>
    <w:bookmarkStart w:name="z41" w:id="32"/>
    <w:p>
      <w:pPr>
        <w:spacing w:after="0"/>
        <w:ind w:left="0"/>
        <w:jc w:val="both"/>
      </w:pPr>
      <w:r>
        <w:rPr>
          <w:rFonts w:ascii="Times New Roman"/>
          <w:b w:val="false"/>
          <w:i w:val="false"/>
          <w:color w:val="000000"/>
          <w:sz w:val="28"/>
        </w:rPr>
        <w:t xml:space="preserve">
      "14-1.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 </w:t>
      </w:r>
    </w:p>
    <w:bookmarkEnd w:id="32"/>
    <w:bookmarkStart w:name="z42" w:id="33"/>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3"/>
    <w:bookmarkStart w:name="z43" w:id="34"/>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тоқтата тұрады:</w:t>
      </w:r>
    </w:p>
    <w:bookmarkEnd w:id="34"/>
    <w:bookmarkStart w:name="z44" w:id="35"/>
    <w:p>
      <w:pPr>
        <w:spacing w:after="0"/>
        <w:ind w:left="0"/>
        <w:jc w:val="both"/>
      </w:pPr>
      <w:r>
        <w:rPr>
          <w:rFonts w:ascii="Times New Roman"/>
          <w:b w:val="false"/>
          <w:i w:val="false"/>
          <w:color w:val="000000"/>
          <w:sz w:val="28"/>
        </w:rPr>
        <w:t>
      1) азамат қайтыс болған (оның ішінде қайтыс болды деп жарияланған);</w:t>
      </w:r>
    </w:p>
    <w:bookmarkEnd w:id="35"/>
    <w:bookmarkStart w:name="z45" w:id="3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6"/>
    <w:bookmarkStart w:name="z46" w:id="37"/>
    <w:p>
      <w:pPr>
        <w:spacing w:after="0"/>
        <w:ind w:left="0"/>
        <w:jc w:val="both"/>
      </w:pPr>
      <w:r>
        <w:rPr>
          <w:rFonts w:ascii="Times New Roman"/>
          <w:b w:val="false"/>
          <w:i w:val="false"/>
          <w:color w:val="000000"/>
          <w:sz w:val="28"/>
        </w:rPr>
        <w:t xml:space="preserve">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 </w:t>
      </w:r>
    </w:p>
    <w:bookmarkEnd w:id="37"/>
    <w:bookmarkStart w:name="z47" w:id="38"/>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жағдайларда жүзеге асырылады. </w:t>
      </w:r>
    </w:p>
    <w:bookmarkEnd w:id="38"/>
    <w:bookmarkStart w:name="z48" w:id="39"/>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bookmarkEnd w:id="39"/>
    <w:bookmarkStart w:name="z49" w:id="40"/>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40"/>
    <w:bookmarkStart w:name="z50" w:id="41"/>
    <w:p>
      <w:pPr>
        <w:spacing w:after="0"/>
        <w:ind w:left="0"/>
        <w:jc w:val="both"/>
      </w:pPr>
      <w:r>
        <w:rPr>
          <w:rFonts w:ascii="Times New Roman"/>
          <w:b w:val="false"/>
          <w:i w:val="false"/>
          <w:color w:val="000000"/>
          <w:sz w:val="28"/>
        </w:rPr>
        <w:t>
      Мемлекеттік қызмет көрсету процесі:</w:t>
      </w:r>
    </w:p>
    <w:bookmarkEnd w:id="41"/>
    <w:bookmarkStart w:name="z51" w:id="42"/>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42"/>
    <w:bookmarkStart w:name="z52" w:id="43"/>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43"/>
    <w:bookmarkStart w:name="z53" w:id="44"/>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анықталған кемшіліктер көрсетілетін қызметті беруші белгілеген мерзімде жойылғанға дейін тоқтатыла тұрады.</w:t>
      </w:r>
    </w:p>
    <w:bookmarkEnd w:id="44"/>
    <w:bookmarkStart w:name="z54" w:id="45"/>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қызметті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45"/>
    <w:bookmarkStart w:name="z55" w:id="46"/>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46"/>
    <w:bookmarkStart w:name="z56" w:id="4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7"/>
    <w:bookmarkStart w:name="z57" w:id="48"/>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60" w:id="49"/>
    <w:p>
      <w:pPr>
        <w:spacing w:after="0"/>
        <w:ind w:left="0"/>
        <w:jc w:val="both"/>
      </w:pPr>
      <w:r>
        <w:rPr>
          <w:rFonts w:ascii="Times New Roman"/>
          <w:b w:val="false"/>
          <w:i w:val="false"/>
          <w:color w:val="000000"/>
          <w:sz w:val="28"/>
        </w:rPr>
        <w:t>
      "22. 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163-тармақтың</w:t>
      </w:r>
      <w:r>
        <w:rPr>
          <w:rFonts w:ascii="Times New Roman"/>
          <w:b w:val="false"/>
          <w:i w:val="false"/>
          <w:color w:val="000000"/>
          <w:sz w:val="28"/>
        </w:rPr>
        <w:t xml:space="preserve"> бірінші абзацы мынадай редакцияда жазылсын:</w:t>
      </w:r>
    </w:p>
    <w:bookmarkStart w:name="z62" w:id="50"/>
    <w:p>
      <w:pPr>
        <w:spacing w:after="0"/>
        <w:ind w:left="0"/>
        <w:jc w:val="both"/>
      </w:pPr>
      <w:r>
        <w:rPr>
          <w:rFonts w:ascii="Times New Roman"/>
          <w:b w:val="false"/>
          <w:i w:val="false"/>
          <w:color w:val="000000"/>
          <w:sz w:val="28"/>
        </w:rPr>
        <w:t>
      "163. Азаматтық хал актілері жазбаларының электрондық нұсқаларының көшірмелері Қазақстан Республикасының заңнамасында белгіленген құзыреттері шегінде Қазақстан Республикасы мемлекеттік органдарының (ақпараттық жүйелері АХАЖ АЖ-мен ықпалдастырылған мемлекеттік органдарды қоспағанда), адвокаттардың, нотариустардың (АХАЖ АЖ-да азаматтық хал актілері жазбалары болмаған кезде) сұрау салулары бойынша, басқа мемлекеттерді қосқанда, сондай-ақ басқа мемлекеттердің АХАТ органдарының (қызметтерінің) сұрау салулары бойынша ғана беріледі (жіберіледі).";</w:t>
      </w:r>
    </w:p>
    <w:bookmarkEnd w:id="50"/>
    <w:bookmarkStart w:name="z63" w:id="51"/>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2-1-қосымшамен толықтырылсын;</w:t>
      </w:r>
    </w:p>
    <w:bookmarkEnd w:id="51"/>
    <w:bookmarkStart w:name="z64" w:id="5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2"/>
    <w:bookmarkStart w:name="z65" w:id="5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53"/>
    <w:bookmarkStart w:name="z66" w:id="5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17-қосымша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54"/>
    <w:bookmarkStart w:name="z67" w:id="5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20-қосымша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55"/>
    <w:bookmarkStart w:name="z68" w:id="5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22-қосымша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56"/>
    <w:bookmarkStart w:name="z69" w:id="5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26-қосымша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57"/>
    <w:bookmarkStart w:name="z70" w:id="5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30-қосымша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58"/>
    <w:bookmarkStart w:name="z71" w:id="5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34-қосымша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59"/>
    <w:bookmarkStart w:name="z72" w:id="60"/>
    <w:p>
      <w:pPr>
        <w:spacing w:after="0"/>
        <w:ind w:left="0"/>
        <w:jc w:val="both"/>
      </w:pPr>
      <w:r>
        <w:rPr>
          <w:rFonts w:ascii="Times New Roman"/>
          <w:b w:val="false"/>
          <w:i w:val="false"/>
          <w:color w:val="000000"/>
          <w:sz w:val="28"/>
        </w:rPr>
        <w:t xml:space="preserve">
      "Қазақстан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қызметін көрсету қағидаларын бекіту туралы" Қазақстан Республикасы Әділет министрінің 2020 жылғы 27 мамырдағы № 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20740 болып тіркелген) мынадай өзгерістер мен толықтырулар енгізілсін:</w:t>
      </w:r>
    </w:p>
    <w:bookmarkEnd w:id="60"/>
    <w:bookmarkStart w:name="z73" w:id="6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әділет органдарынан, азаматтық хал актілерін тіркеу және өзге де мемлекеттік органдарынан, сондай-ақ нотариустардан шығатын ресми құжаттарға апостиль қою"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75" w:id="62"/>
    <w:p>
      <w:pPr>
        <w:spacing w:after="0"/>
        <w:ind w:left="0"/>
        <w:jc w:val="both"/>
      </w:pPr>
      <w:r>
        <w:rPr>
          <w:rFonts w:ascii="Times New Roman"/>
          <w:b w:val="false"/>
          <w:i w:val="false"/>
          <w:color w:val="000000"/>
          <w:sz w:val="28"/>
        </w:rPr>
        <w:t>
      "2. Қағидалар "Қазақстан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 мемлекеттік көрсетілетін қызметтің (бұдан әрі - мемлекеттік көрсетілетін қызмет) көрсетілу тәртібі мен шарттарын айқындайды және Қазақстан Республикасының әділет органдарынан және өзге мемлекеттік органдардан, сондай-ақ нотариустардан шығатын ресми құжаттарға апостиль қою құқығы бар Астана қаласы, облыстардың, Алматы және Шымкент қалаларының әділет департаменттері (бұдан әрі - көрсетілетін қызметті беруші) қолданады.";</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77" w:id="63"/>
    <w:p>
      <w:pPr>
        <w:spacing w:after="0"/>
        <w:ind w:left="0"/>
        <w:jc w:val="both"/>
      </w:pPr>
      <w:r>
        <w:rPr>
          <w:rFonts w:ascii="Times New Roman"/>
          <w:b w:val="false"/>
          <w:i w:val="false"/>
          <w:color w:val="000000"/>
          <w:sz w:val="28"/>
        </w:rPr>
        <w:t>
      "14. Мемлекеттік корпорация арқылы қағаз жеткізгіште мемлекеттік қызмет көрсету кезінде өтініштер мен құжаттарды қабылдау күні мемлекеттік қызмет көрсету мерзіміне кірмейді.</w:t>
      </w:r>
    </w:p>
    <w:bookmarkEnd w:id="63"/>
    <w:bookmarkStart w:name="z78" w:id="64"/>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келесі жұмыс күні жүзеге асырылады.</w:t>
      </w:r>
    </w:p>
    <w:bookmarkEnd w:id="64"/>
    <w:bookmarkStart w:name="z79" w:id="65"/>
    <w:p>
      <w:pPr>
        <w:spacing w:after="0"/>
        <w:ind w:left="0"/>
        <w:jc w:val="both"/>
      </w:pPr>
      <w:r>
        <w:rPr>
          <w:rFonts w:ascii="Times New Roman"/>
          <w:b w:val="false"/>
          <w:i w:val="false"/>
          <w:color w:val="000000"/>
          <w:sz w:val="28"/>
        </w:rPr>
        <w:t>
      Мемлекеттік корпорацияның қызметкері көрсетілетін қызметті алушының өтінішін мемлекеттік қызметтер көрсетуге қойылатын негізгі талаптар тізбесінің 10-тармағында көзделген тізбеге сәйкес құжаттардың толық топтамасы болған кезде қабылдайды.</w:t>
      </w:r>
    </w:p>
    <w:bookmarkEnd w:id="65"/>
    <w:bookmarkStart w:name="z80" w:id="66"/>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Мемлекеттік корпорацияның қызметкері ұсынған құжаттарды тексереді, оларды қабылдайды және қызмет алушыға тиісті құжаттарды қабылдау туралы электрондық қолхат береді, онда қабылданған құжаттардың тізбесі, өтінішті қабылдаған қызметкердің тегі, аты, және әкесінің аты (бар болған жағдайда), өтініштің берілген күні мен уақыты, сондай-ақ мемлекеттік қызмет көрсету нәтижесін беру күні көрсетіледі. Қызмет алушының өтініші бойынша қолхат қағаз нысанда да беріледі. Қабылданған құжаттар қызмет алушыға курьерлік байланыс арқылы жіберіледі.</w:t>
      </w:r>
    </w:p>
    <w:bookmarkEnd w:id="66"/>
    <w:bookmarkStart w:name="z81" w:id="6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67"/>
    <w:bookmarkStart w:name="z82" w:id="68"/>
    <w:p>
      <w:pPr>
        <w:spacing w:after="0"/>
        <w:ind w:left="0"/>
        <w:jc w:val="both"/>
      </w:pPr>
      <w:r>
        <w:rPr>
          <w:rFonts w:ascii="Times New Roman"/>
          <w:b w:val="false"/>
          <w:i w:val="false"/>
          <w:color w:val="000000"/>
          <w:sz w:val="28"/>
        </w:rPr>
        <w:t>
      Осы тармақтың бесінші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қайтарылуға тиіс.</w:t>
      </w:r>
    </w:p>
    <w:bookmarkEnd w:id="68"/>
    <w:bookmarkStart w:name="z83" w:id="6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69"/>
    <w:bookmarkStart w:name="z84" w:id="70"/>
    <w:p>
      <w:pPr>
        <w:spacing w:after="0"/>
        <w:ind w:left="0"/>
        <w:jc w:val="both"/>
      </w:pPr>
      <w:r>
        <w:rPr>
          <w:rFonts w:ascii="Times New Roman"/>
          <w:b w:val="false"/>
          <w:i w:val="false"/>
          <w:color w:val="000000"/>
          <w:sz w:val="28"/>
        </w:rPr>
        <w:t xml:space="preserve">
      Бұл ретте көрсетілетін қызметті алушыға анықталған кемшіліктерді жою үшін мерзім белгіленеді, ол осы Қағидаларда белгіленген тиісті мемлекеттік қызметті көрсетудің жалпы мерзіміне есептелмейді және одан аспауға тиіс. Атап айтқанда, тоқтата тұру мерзімі 2 (екі) жұмыс күнін құрайды. </w:t>
      </w:r>
    </w:p>
    <w:bookmarkEnd w:id="70"/>
    <w:bookmarkStart w:name="z85" w:id="7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71"/>
    <w:bookmarkStart w:name="z86" w:id="72"/>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72"/>
    <w:bookmarkStart w:name="z87" w:id="7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 және осы Қағидаларға 4-қосымшаға сәйкес нысан бойынша құжаттарды қабылдаудан бас тарту туралы қолхат береді.</w:t>
      </w:r>
    </w:p>
    <w:bookmarkEnd w:id="73"/>
    <w:bookmarkStart w:name="z88" w:id="74"/>
    <w:p>
      <w:pPr>
        <w:spacing w:after="0"/>
        <w:ind w:left="0"/>
        <w:jc w:val="both"/>
      </w:pPr>
      <w:r>
        <w:rPr>
          <w:rFonts w:ascii="Times New Roman"/>
          <w:b w:val="false"/>
          <w:i w:val="false"/>
          <w:color w:val="000000"/>
          <w:sz w:val="28"/>
        </w:rPr>
        <w:t>
      Көрсетілетін қызметті берушінің кеңсесі өтініш түскен күні оларды қабылдауды және тіркеуді жүзеге асырады, содан кейін апостиль қоюға жауапты қызметкерге береді.</w:t>
      </w:r>
    </w:p>
    <w:bookmarkEnd w:id="74"/>
    <w:bookmarkStart w:name="z89" w:id="75"/>
    <w:p>
      <w:pPr>
        <w:spacing w:after="0"/>
        <w:ind w:left="0"/>
        <w:jc w:val="both"/>
      </w:pPr>
      <w:r>
        <w:rPr>
          <w:rFonts w:ascii="Times New Roman"/>
          <w:b w:val="false"/>
          <w:i w:val="false"/>
          <w:color w:val="000000"/>
          <w:sz w:val="28"/>
        </w:rPr>
        <w:t>
      Көрсетілетін қызметті беруші қол қою үлгісі мен мөр бедерінің апостиль қоюға жататын құжатқа сәйкестігін, сондай-ақ өтініш пен ұсынылған құжаттардың Конвенция мен Бірыңғай қағидалардың талаптарына сәйкестігін тексереді.</w:t>
      </w:r>
    </w:p>
    <w:bookmarkEnd w:id="75"/>
    <w:bookmarkStart w:name="z90" w:id="76"/>
    <w:p>
      <w:pPr>
        <w:spacing w:after="0"/>
        <w:ind w:left="0"/>
        <w:jc w:val="both"/>
      </w:pPr>
      <w:r>
        <w:rPr>
          <w:rFonts w:ascii="Times New Roman"/>
          <w:b w:val="false"/>
          <w:i w:val="false"/>
          <w:color w:val="000000"/>
          <w:sz w:val="28"/>
        </w:rPr>
        <w:t xml:space="preserve">
      Мемлекеттік корпорация арқылы түскен өтінішті және ұсынылған құжаттарды тексеру нәтижелері бойынша 2 (екі) жұмыс күні ішінде құжатқа "апостиль" мөртабанын қояды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көрсетілетін қызметті берушінің уәкілетті тұлғасы қол қойған қағаз тасығыштағы құжат түріндегі мемлекеттік көрсетілетін қызмет нәтижесін не Мемлекеттік қызмет көрсетуге қойылатын негізгі талаптар тізбесінің </w:t>
      </w:r>
      <w:r>
        <w:rPr>
          <w:rFonts w:ascii="Times New Roman"/>
          <w:b w:val="false"/>
          <w:i w:val="false"/>
          <w:color w:val="000000"/>
          <w:sz w:val="28"/>
        </w:rPr>
        <w:t>11-тармағында</w:t>
      </w:r>
      <w:r>
        <w:rPr>
          <w:rFonts w:ascii="Times New Roman"/>
          <w:b w:val="false"/>
          <w:i w:val="false"/>
          <w:color w:val="000000"/>
          <w:sz w:val="28"/>
        </w:rPr>
        <w:t xml:space="preserve"> көзделген негіздер бойынша дәлелді бас тартуды жібереді.";</w:t>
      </w:r>
    </w:p>
    <w:bookmarkEnd w:id="76"/>
    <w:bookmarkStart w:name="z91" w:id="77"/>
    <w:p>
      <w:pPr>
        <w:spacing w:after="0"/>
        <w:ind w:left="0"/>
        <w:jc w:val="both"/>
      </w:pPr>
      <w:r>
        <w:rPr>
          <w:rFonts w:ascii="Times New Roman"/>
          <w:b w:val="false"/>
          <w:i w:val="false"/>
          <w:color w:val="000000"/>
          <w:sz w:val="28"/>
        </w:rPr>
        <w:t>
      мынадай мазмұндағы 14-1-тармақпен толықтырылсын:</w:t>
      </w:r>
    </w:p>
    <w:bookmarkEnd w:id="77"/>
    <w:bookmarkStart w:name="z92" w:id="78"/>
    <w:p>
      <w:pPr>
        <w:spacing w:after="0"/>
        <w:ind w:left="0"/>
        <w:jc w:val="both"/>
      </w:pPr>
      <w:r>
        <w:rPr>
          <w:rFonts w:ascii="Times New Roman"/>
          <w:b w:val="false"/>
          <w:i w:val="false"/>
          <w:color w:val="000000"/>
          <w:sz w:val="28"/>
        </w:rPr>
        <w:t xml:space="preserve">
      "14-1.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 </w:t>
      </w:r>
    </w:p>
    <w:bookmarkEnd w:id="78"/>
    <w:bookmarkStart w:name="z93" w:id="79"/>
    <w:p>
      <w:pPr>
        <w:spacing w:after="0"/>
        <w:ind w:left="0"/>
        <w:jc w:val="both"/>
      </w:pPr>
      <w:r>
        <w:rPr>
          <w:rFonts w:ascii="Times New Roman"/>
          <w:b w:val="false"/>
          <w:i w:val="false"/>
          <w:color w:val="000000"/>
          <w:sz w:val="28"/>
        </w:rPr>
        <w:t>
      Мемлекеттік қызмет көрсету мерзімін тоқтата тұру осы Қағидаларға 5-қосымшаға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9"/>
    <w:bookmarkStart w:name="z94" w:id="80"/>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тоқтата тұрады:</w:t>
      </w:r>
    </w:p>
    <w:bookmarkEnd w:id="80"/>
    <w:bookmarkStart w:name="z95" w:id="81"/>
    <w:p>
      <w:pPr>
        <w:spacing w:after="0"/>
        <w:ind w:left="0"/>
        <w:jc w:val="both"/>
      </w:pPr>
      <w:r>
        <w:rPr>
          <w:rFonts w:ascii="Times New Roman"/>
          <w:b w:val="false"/>
          <w:i w:val="false"/>
          <w:color w:val="000000"/>
          <w:sz w:val="28"/>
        </w:rPr>
        <w:t>
      1) азамат қайтыс болған (оның ішінде қайтыс болды деп жарияланған);</w:t>
      </w:r>
    </w:p>
    <w:bookmarkEnd w:id="81"/>
    <w:bookmarkStart w:name="z96" w:id="82"/>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82"/>
    <w:bookmarkStart w:name="z97" w:id="83"/>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83"/>
    <w:bookmarkStart w:name="z98" w:id="84"/>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тізбеге сәйкес құжаттардың толық емес топтамасы ұсынылған жағдайларда жүзеге асырылады. </w:t>
      </w:r>
    </w:p>
    <w:bookmarkEnd w:id="84"/>
    <w:bookmarkStart w:name="z99" w:id="85"/>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bookmarkEnd w:id="85"/>
    <w:bookmarkStart w:name="z100" w:id="86"/>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86"/>
    <w:bookmarkStart w:name="z101" w:id="87"/>
    <w:p>
      <w:pPr>
        <w:spacing w:after="0"/>
        <w:ind w:left="0"/>
        <w:jc w:val="both"/>
      </w:pPr>
      <w:r>
        <w:rPr>
          <w:rFonts w:ascii="Times New Roman"/>
          <w:b w:val="false"/>
          <w:i w:val="false"/>
          <w:color w:val="000000"/>
          <w:sz w:val="28"/>
        </w:rPr>
        <w:t>
      Мемлекеттік қызмет көрсету процесі:</w:t>
      </w:r>
    </w:p>
    <w:bookmarkEnd w:id="87"/>
    <w:bookmarkStart w:name="z102" w:id="88"/>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88"/>
    <w:bookmarkStart w:name="z103" w:id="89"/>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89"/>
    <w:bookmarkStart w:name="z104" w:id="90"/>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90"/>
    <w:bookmarkStart w:name="z105" w:id="91"/>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91"/>
    <w:bookmarkStart w:name="z106" w:id="92"/>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92"/>
    <w:bookmarkStart w:name="z107" w:id="9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 қатері немесе оның туындауы түсініледі;</w:t>
      </w:r>
    </w:p>
    <w:bookmarkEnd w:id="93"/>
    <w:bookmarkStart w:name="z108" w:id="9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94"/>
    <w:bookmarkStart w:name="z109" w:id="9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95"/>
    <w:bookmarkStart w:name="z110" w:id="96"/>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5-қосымшамен толықтырылсын.</w:t>
      </w:r>
    </w:p>
    <w:bookmarkEnd w:id="96"/>
    <w:bookmarkStart w:name="z111" w:id="97"/>
    <w:p>
      <w:pPr>
        <w:spacing w:after="0"/>
        <w:ind w:left="0"/>
        <w:jc w:val="both"/>
      </w:pPr>
      <w:r>
        <w:rPr>
          <w:rFonts w:ascii="Times New Roman"/>
          <w:b w:val="false"/>
          <w:i w:val="false"/>
          <w:color w:val="000000"/>
          <w:sz w:val="28"/>
        </w:rPr>
        <w:t xml:space="preserve">
      3. "Заңды тұлғаларды мемлекеттік тіркеу және филиалдар мен өкілдіктерді есептік тіркеу жөнінде мемлекеттік қызметтер көрсету қағидаларын бекіту туралы" Қазақстан Республикасы Әділет министрінің міндетін атқарушының 2020 жылғы 29 мамырдағы № 66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20771 болып тіркелген) мынадай өзгерістер мен толықтырулар енгізілсін:</w:t>
      </w:r>
    </w:p>
    <w:bookmarkEnd w:id="97"/>
    <w:bookmarkStart w:name="z112" w:id="98"/>
    <w:p>
      <w:pPr>
        <w:spacing w:after="0"/>
        <w:ind w:left="0"/>
        <w:jc w:val="both"/>
      </w:pPr>
      <w:r>
        <w:rPr>
          <w:rFonts w:ascii="Times New Roman"/>
          <w:b w:val="false"/>
          <w:i w:val="false"/>
          <w:color w:val="000000"/>
          <w:sz w:val="28"/>
        </w:rPr>
        <w:t xml:space="preserve">
      Көрсетілген бұйрықпен бекітілген "Заңды тұлғаларды мемлекеттік тіркеу, олардың филиалдары мен өкілдіктерін есептік тіркеу"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98"/>
    <w:bookmarkStart w:name="z113" w:id="99"/>
    <w:p>
      <w:pPr>
        <w:spacing w:after="0"/>
        <w:ind w:left="0"/>
        <w:jc w:val="both"/>
      </w:pPr>
      <w:r>
        <w:rPr>
          <w:rFonts w:ascii="Times New Roman"/>
          <w:b w:val="false"/>
          <w:i w:val="false"/>
          <w:color w:val="000000"/>
          <w:sz w:val="28"/>
        </w:rPr>
        <w:t>
      мынадай мазмұндағы 9-4-тармақпен толықтырылсын:</w:t>
      </w:r>
    </w:p>
    <w:bookmarkEnd w:id="99"/>
    <w:bookmarkStart w:name="z114" w:id="100"/>
    <w:p>
      <w:pPr>
        <w:spacing w:after="0"/>
        <w:ind w:left="0"/>
        <w:jc w:val="both"/>
      </w:pPr>
      <w:r>
        <w:rPr>
          <w:rFonts w:ascii="Times New Roman"/>
          <w:b w:val="false"/>
          <w:i w:val="false"/>
          <w:color w:val="000000"/>
          <w:sz w:val="28"/>
        </w:rPr>
        <w:t>
      "9-4.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00"/>
    <w:bookmarkStart w:name="z115" w:id="101"/>
    <w:p>
      <w:pPr>
        <w:spacing w:after="0"/>
        <w:ind w:left="0"/>
        <w:jc w:val="both"/>
      </w:pPr>
      <w:r>
        <w:rPr>
          <w:rFonts w:ascii="Times New Roman"/>
          <w:b w:val="false"/>
          <w:i w:val="false"/>
          <w:color w:val="000000"/>
          <w:sz w:val="28"/>
        </w:rPr>
        <w:t>
      мынадай мазмұндағы 19-1-тармақпен толықтырылсын:</w:t>
      </w:r>
    </w:p>
    <w:bookmarkEnd w:id="101"/>
    <w:bookmarkStart w:name="z116" w:id="102"/>
    <w:p>
      <w:pPr>
        <w:spacing w:after="0"/>
        <w:ind w:left="0"/>
        <w:jc w:val="both"/>
      </w:pPr>
      <w:r>
        <w:rPr>
          <w:rFonts w:ascii="Times New Roman"/>
          <w:b w:val="false"/>
          <w:i w:val="false"/>
          <w:color w:val="000000"/>
          <w:sz w:val="28"/>
        </w:rPr>
        <w:t>
      "19-1.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102"/>
    <w:bookmarkStart w:name="z117" w:id="103"/>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p>
    <w:bookmarkEnd w:id="103"/>
    <w:bookmarkStart w:name="z118" w:id="10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104"/>
    <w:bookmarkStart w:name="z119" w:id="10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05"/>
    <w:bookmarkStart w:name="z120" w:id="106"/>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06"/>
    <w:bookmarkStart w:name="z121" w:id="10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07"/>
    <w:bookmarkStart w:name="z122" w:id="108"/>
    <w:p>
      <w:pPr>
        <w:spacing w:after="0"/>
        <w:ind w:left="0"/>
        <w:jc w:val="both"/>
      </w:pPr>
      <w:r>
        <w:rPr>
          <w:rFonts w:ascii="Times New Roman"/>
          <w:b w:val="false"/>
          <w:i w:val="false"/>
          <w:color w:val="000000"/>
          <w:sz w:val="28"/>
        </w:rPr>
        <w:t>
      мынадай мазмұндағы 20-1-тармақпен толықтырылсын:</w:t>
      </w:r>
    </w:p>
    <w:bookmarkEnd w:id="108"/>
    <w:bookmarkStart w:name="z123" w:id="109"/>
    <w:p>
      <w:pPr>
        <w:spacing w:after="0"/>
        <w:ind w:left="0"/>
        <w:jc w:val="both"/>
      </w:pPr>
      <w:r>
        <w:rPr>
          <w:rFonts w:ascii="Times New Roman"/>
          <w:b w:val="false"/>
          <w:i w:val="false"/>
          <w:color w:val="000000"/>
          <w:sz w:val="28"/>
        </w:rPr>
        <w:t>
      "20-1.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109"/>
    <w:bookmarkStart w:name="z124" w:id="110"/>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Мемлекеттік корпорацияның сақтауына қабылданбай, көрсетілетін қызметті алушыға қайтарылады.</w:t>
      </w:r>
    </w:p>
    <w:bookmarkEnd w:id="110"/>
    <w:bookmarkStart w:name="z125" w:id="111"/>
    <w:p>
      <w:pPr>
        <w:spacing w:after="0"/>
        <w:ind w:left="0"/>
        <w:jc w:val="both"/>
      </w:pPr>
      <w:r>
        <w:rPr>
          <w:rFonts w:ascii="Times New Roman"/>
          <w:b w:val="false"/>
          <w:i w:val="false"/>
          <w:color w:val="000000"/>
          <w:sz w:val="28"/>
        </w:rPr>
        <w:t>
      Құжаттарды қайта ұсыну көрсетілетін қызметті алушы тарапынан анықталған кемшіліктер жойылғаннан кейін тоқтата тұру мерзімі шегінде жүзеге асырылады.</w:t>
      </w:r>
    </w:p>
    <w:bookmarkEnd w:id="111"/>
    <w:bookmarkStart w:name="z126" w:id="11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қызметті көрсетуге арналған, осы Қағидаларда белгіленген тиісті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112"/>
    <w:bookmarkStart w:name="z127" w:id="11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13"/>
    <w:bookmarkStart w:name="z128" w:id="114"/>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14"/>
    <w:bookmarkStart w:name="z129" w:id="11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9-қосымшаға сәйкес нысан бойынша құжаттарды қабылдаудан бас тарту туралы қолхат береді.";</w:t>
      </w:r>
    </w:p>
    <w:bookmarkEnd w:id="115"/>
    <w:bookmarkStart w:name="z130" w:id="116"/>
    <w:p>
      <w:pPr>
        <w:spacing w:after="0"/>
        <w:ind w:left="0"/>
        <w:jc w:val="both"/>
      </w:pPr>
      <w:r>
        <w:rPr>
          <w:rFonts w:ascii="Times New Roman"/>
          <w:b w:val="false"/>
          <w:i w:val="false"/>
          <w:color w:val="000000"/>
          <w:sz w:val="28"/>
        </w:rPr>
        <w:t>
      мынадай мазмұндағы 23-1-тармақпен толықтырылсын:</w:t>
      </w:r>
    </w:p>
    <w:bookmarkEnd w:id="116"/>
    <w:bookmarkStart w:name="z131" w:id="117"/>
    <w:p>
      <w:pPr>
        <w:spacing w:after="0"/>
        <w:ind w:left="0"/>
        <w:jc w:val="both"/>
      </w:pPr>
      <w:r>
        <w:rPr>
          <w:rFonts w:ascii="Times New Roman"/>
          <w:b w:val="false"/>
          <w:i w:val="false"/>
          <w:color w:val="000000"/>
          <w:sz w:val="28"/>
        </w:rPr>
        <w:t xml:space="preserve">
      "23-1.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17"/>
    <w:bookmarkStart w:name="z132" w:id="118"/>
    <w:p>
      <w:pPr>
        <w:spacing w:after="0"/>
        <w:ind w:left="0"/>
        <w:jc w:val="both"/>
      </w:pPr>
      <w:r>
        <w:rPr>
          <w:rFonts w:ascii="Times New Roman"/>
          <w:b w:val="false"/>
          <w:i w:val="false"/>
          <w:color w:val="000000"/>
          <w:sz w:val="28"/>
        </w:rPr>
        <w:t>
      Мемлекеттік қызмет көрсету мерзімін тоқтата тұру осы Қағидаларға 9-1-қосымшаға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18"/>
    <w:bookmarkStart w:name="z133" w:id="119"/>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119"/>
    <w:bookmarkStart w:name="z134" w:id="12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20"/>
    <w:bookmarkStart w:name="z135" w:id="12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21"/>
    <w:bookmarkStart w:name="z136" w:id="122"/>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122"/>
    <w:bookmarkStart w:name="z137" w:id="12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123"/>
    <w:bookmarkStart w:name="z138" w:id="124"/>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124"/>
    <w:bookmarkStart w:name="z139" w:id="125"/>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125"/>
    <w:bookmarkStart w:name="z140" w:id="126"/>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126"/>
    <w:bookmarkStart w:name="z141" w:id="127"/>
    <w:p>
      <w:pPr>
        <w:spacing w:after="0"/>
        <w:ind w:left="0"/>
        <w:jc w:val="both"/>
      </w:pPr>
      <w:r>
        <w:rPr>
          <w:rFonts w:ascii="Times New Roman"/>
          <w:b w:val="false"/>
          <w:i w:val="false"/>
          <w:color w:val="000000"/>
          <w:sz w:val="28"/>
        </w:rPr>
        <w:t>
      Мемлекеттік қызмет көрсету процесі:</w:t>
      </w:r>
    </w:p>
    <w:bookmarkEnd w:id="127"/>
    <w:bookmarkStart w:name="z142" w:id="128"/>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128"/>
    <w:bookmarkStart w:name="z143" w:id="129"/>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129"/>
    <w:bookmarkStart w:name="z144" w:id="130"/>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130"/>
    <w:bookmarkStart w:name="z145" w:id="131"/>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131"/>
    <w:bookmarkStart w:name="z146" w:id="132"/>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132"/>
    <w:bookmarkStart w:name="z147" w:id="13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133"/>
    <w:bookmarkStart w:name="z148" w:id="13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134"/>
    <w:bookmarkStart w:name="z149" w:id="135"/>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9-1-қосымшамен толықтырылсын;</w:t>
      </w:r>
    </w:p>
    <w:bookmarkEnd w:id="135"/>
    <w:bookmarkStart w:name="z150" w:id="13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36"/>
    <w:bookmarkStart w:name="z151" w:id="137"/>
    <w:p>
      <w:pPr>
        <w:spacing w:after="0"/>
        <w:ind w:left="0"/>
        <w:jc w:val="both"/>
      </w:pPr>
      <w:r>
        <w:rPr>
          <w:rFonts w:ascii="Times New Roman"/>
          <w:b w:val="false"/>
          <w:i w:val="false"/>
          <w:color w:val="000000"/>
          <w:sz w:val="28"/>
        </w:rPr>
        <w:t>
      Көрсетілген бұйрықпен бекітілген "Заңды тұлғаларды мемлекеттік қайта тіркеу, олардың филиалдары мен өкілдіктерін есептік қайта тіркеу" мемлекеттік қызмет көрсету қағидаларында:</w:t>
      </w:r>
    </w:p>
    <w:bookmarkEnd w:id="137"/>
    <w:bookmarkStart w:name="z152" w:id="138"/>
    <w:p>
      <w:pPr>
        <w:spacing w:after="0"/>
        <w:ind w:left="0"/>
        <w:jc w:val="both"/>
      </w:pPr>
      <w:r>
        <w:rPr>
          <w:rFonts w:ascii="Times New Roman"/>
          <w:b w:val="false"/>
          <w:i w:val="false"/>
          <w:color w:val="000000"/>
          <w:sz w:val="28"/>
        </w:rPr>
        <w:t>
      мынадай мазмұндағы 6-3-тармақпен толықтырылсын:</w:t>
      </w:r>
    </w:p>
    <w:bookmarkEnd w:id="138"/>
    <w:bookmarkStart w:name="z153" w:id="139"/>
    <w:p>
      <w:pPr>
        <w:spacing w:after="0"/>
        <w:ind w:left="0"/>
        <w:jc w:val="both"/>
      </w:pPr>
      <w:r>
        <w:rPr>
          <w:rFonts w:ascii="Times New Roman"/>
          <w:b w:val="false"/>
          <w:i w:val="false"/>
          <w:color w:val="000000"/>
          <w:sz w:val="28"/>
        </w:rPr>
        <w:t>
      "6-3.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39"/>
    <w:bookmarkStart w:name="z154" w:id="140"/>
    <w:p>
      <w:pPr>
        <w:spacing w:after="0"/>
        <w:ind w:left="0"/>
        <w:jc w:val="both"/>
      </w:pPr>
      <w:r>
        <w:rPr>
          <w:rFonts w:ascii="Times New Roman"/>
          <w:b w:val="false"/>
          <w:i w:val="false"/>
          <w:color w:val="000000"/>
          <w:sz w:val="28"/>
        </w:rPr>
        <w:t>
      мынадай мазмұндағы 12-1-тармақпен толықтырылсын:</w:t>
      </w:r>
    </w:p>
    <w:bookmarkEnd w:id="140"/>
    <w:bookmarkStart w:name="z155" w:id="141"/>
    <w:p>
      <w:pPr>
        <w:spacing w:after="0"/>
        <w:ind w:left="0"/>
        <w:jc w:val="both"/>
      </w:pPr>
      <w:r>
        <w:rPr>
          <w:rFonts w:ascii="Times New Roman"/>
          <w:b w:val="false"/>
          <w:i w:val="false"/>
          <w:color w:val="000000"/>
          <w:sz w:val="28"/>
        </w:rPr>
        <w:t>
      "12-1.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141"/>
    <w:bookmarkStart w:name="z156" w:id="142"/>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bookmarkEnd w:id="142"/>
    <w:bookmarkStart w:name="z157" w:id="14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bookmarkEnd w:id="143"/>
    <w:bookmarkStart w:name="z158" w:id="14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44"/>
    <w:bookmarkStart w:name="z159" w:id="145"/>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45"/>
    <w:bookmarkStart w:name="z160" w:id="14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46"/>
    <w:bookmarkStart w:name="z161" w:id="147"/>
    <w:p>
      <w:pPr>
        <w:spacing w:after="0"/>
        <w:ind w:left="0"/>
        <w:jc w:val="both"/>
      </w:pPr>
      <w:r>
        <w:rPr>
          <w:rFonts w:ascii="Times New Roman"/>
          <w:b w:val="false"/>
          <w:i w:val="false"/>
          <w:color w:val="000000"/>
          <w:sz w:val="28"/>
        </w:rPr>
        <w:t>
      мынадай мазмұндағы 13-1-тармақпен толықтырылсын:</w:t>
      </w:r>
    </w:p>
    <w:bookmarkEnd w:id="147"/>
    <w:bookmarkStart w:name="z162" w:id="148"/>
    <w:p>
      <w:pPr>
        <w:spacing w:after="0"/>
        <w:ind w:left="0"/>
        <w:jc w:val="both"/>
      </w:pPr>
      <w:r>
        <w:rPr>
          <w:rFonts w:ascii="Times New Roman"/>
          <w:b w:val="false"/>
          <w:i w:val="false"/>
          <w:color w:val="000000"/>
          <w:sz w:val="28"/>
        </w:rPr>
        <w:t>
      "13-1.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148"/>
    <w:bookmarkStart w:name="z163" w:id="149"/>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149"/>
    <w:bookmarkStart w:name="z164" w:id="150"/>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50"/>
    <w:bookmarkStart w:name="z165" w:id="15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қызметтер көрсетуге қойылатын негізгі талаптар тізбесінің 5-тармағына сәйкес келуге тиіс.</w:t>
      </w:r>
    </w:p>
    <w:bookmarkEnd w:id="151"/>
    <w:bookmarkStart w:name="z166" w:id="15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52"/>
    <w:bookmarkStart w:name="z167" w:id="153"/>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53"/>
    <w:bookmarkStart w:name="z168" w:id="15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bookmarkEnd w:id="154"/>
    <w:bookmarkStart w:name="z169" w:id="155"/>
    <w:p>
      <w:pPr>
        <w:spacing w:after="0"/>
        <w:ind w:left="0"/>
        <w:jc w:val="both"/>
      </w:pPr>
      <w:r>
        <w:rPr>
          <w:rFonts w:ascii="Times New Roman"/>
          <w:b w:val="false"/>
          <w:i w:val="false"/>
          <w:color w:val="000000"/>
          <w:sz w:val="28"/>
        </w:rPr>
        <w:t>
      мынадай мазмұндағы 16-1-тармақпен толықтырылсын:</w:t>
      </w:r>
    </w:p>
    <w:bookmarkEnd w:id="155"/>
    <w:bookmarkStart w:name="z170" w:id="156"/>
    <w:p>
      <w:pPr>
        <w:spacing w:after="0"/>
        <w:ind w:left="0"/>
        <w:jc w:val="both"/>
      </w:pPr>
      <w:r>
        <w:rPr>
          <w:rFonts w:ascii="Times New Roman"/>
          <w:b w:val="false"/>
          <w:i w:val="false"/>
          <w:color w:val="000000"/>
          <w:sz w:val="28"/>
        </w:rPr>
        <w:t xml:space="preserve">
      "16-1.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56"/>
    <w:bookmarkStart w:name="z171" w:id="157"/>
    <w:p>
      <w:pPr>
        <w:spacing w:after="0"/>
        <w:ind w:left="0"/>
        <w:jc w:val="both"/>
      </w:pPr>
      <w:r>
        <w:rPr>
          <w:rFonts w:ascii="Times New Roman"/>
          <w:b w:val="false"/>
          <w:i w:val="false"/>
          <w:color w:val="000000"/>
          <w:sz w:val="28"/>
        </w:rPr>
        <w:t>
      Мемлекеттік қызмет көрсету мерзімін тоқтата тұру осы Қағидаларға 6-1-қосымшаға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көрсетілетін қызметті көрсету процесін қайта бастау туралы шешім шығарған күннен бастап қайта басталады.</w:t>
      </w:r>
    </w:p>
    <w:bookmarkEnd w:id="157"/>
    <w:bookmarkStart w:name="z172" w:id="158"/>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158"/>
    <w:bookmarkStart w:name="z173" w:id="159"/>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59"/>
    <w:bookmarkStart w:name="z174" w:id="16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 жағдайда;</w:t>
      </w:r>
    </w:p>
    <w:bookmarkEnd w:id="160"/>
    <w:bookmarkStart w:name="z175" w:id="161"/>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жағдайда;</w:t>
      </w:r>
    </w:p>
    <w:bookmarkEnd w:id="161"/>
    <w:bookmarkStart w:name="z176" w:id="162"/>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162"/>
    <w:bookmarkStart w:name="z177" w:id="163"/>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163"/>
    <w:bookmarkStart w:name="z178" w:id="164"/>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164"/>
    <w:bookmarkStart w:name="z179" w:id="165"/>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65"/>
    <w:bookmarkStart w:name="z180" w:id="166"/>
    <w:p>
      <w:pPr>
        <w:spacing w:after="0"/>
        <w:ind w:left="0"/>
        <w:jc w:val="both"/>
      </w:pPr>
      <w:r>
        <w:rPr>
          <w:rFonts w:ascii="Times New Roman"/>
          <w:b w:val="false"/>
          <w:i w:val="false"/>
          <w:color w:val="000000"/>
          <w:sz w:val="28"/>
        </w:rPr>
        <w:t>
      Мемлекеттік қызмет көрсету процесі тоқтатыла тұрады:</w:t>
      </w:r>
    </w:p>
    <w:bookmarkEnd w:id="166"/>
    <w:bookmarkStart w:name="z181" w:id="167"/>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167"/>
    <w:bookmarkStart w:name="z182" w:id="168"/>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168"/>
    <w:bookmarkStart w:name="z183" w:id="169"/>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w:t>
      </w:r>
    </w:p>
    <w:bookmarkEnd w:id="169"/>
    <w:bookmarkStart w:name="z184" w:id="170"/>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170"/>
    <w:bookmarkStart w:name="z185" w:id="171"/>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171"/>
    <w:bookmarkStart w:name="z186" w:id="17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172"/>
    <w:bookmarkStart w:name="z187" w:id="173"/>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қызмет көрсету мерзімінен асатын мерзімде қызметтік іссапарда, медициналық ұйымда стационарлық емделуде болған жағдайда.";</w:t>
      </w:r>
    </w:p>
    <w:bookmarkEnd w:id="173"/>
    <w:bookmarkStart w:name="z188" w:id="17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6-1-қосымшамен толықтырылсын;</w:t>
      </w:r>
    </w:p>
    <w:bookmarkEnd w:id="174"/>
    <w:bookmarkStart w:name="z189" w:id="17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75"/>
    <w:bookmarkStart w:name="z190" w:id="176"/>
    <w:p>
      <w:pPr>
        <w:spacing w:after="0"/>
        <w:ind w:left="0"/>
        <w:jc w:val="both"/>
      </w:pPr>
      <w:r>
        <w:rPr>
          <w:rFonts w:ascii="Times New Roman"/>
          <w:b w:val="false"/>
          <w:i w:val="false"/>
          <w:color w:val="000000"/>
          <w:sz w:val="28"/>
        </w:rPr>
        <w:t xml:space="preserve">
      Көрсетілген бұйрықпен бекітілген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76"/>
    <w:bookmarkStart w:name="z191" w:id="177"/>
    <w:p>
      <w:pPr>
        <w:spacing w:after="0"/>
        <w:ind w:left="0"/>
        <w:jc w:val="both"/>
      </w:pPr>
      <w:r>
        <w:rPr>
          <w:rFonts w:ascii="Times New Roman"/>
          <w:b w:val="false"/>
          <w:i w:val="false"/>
          <w:color w:val="000000"/>
          <w:sz w:val="28"/>
        </w:rPr>
        <w:t>
      мынадай мазмұндағы 6-1-тармақпен толықтырылсын:</w:t>
      </w:r>
    </w:p>
    <w:bookmarkEnd w:id="177"/>
    <w:bookmarkStart w:name="z192" w:id="178"/>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78"/>
    <w:bookmarkStart w:name="z193" w:id="179"/>
    <w:p>
      <w:pPr>
        <w:spacing w:after="0"/>
        <w:ind w:left="0"/>
        <w:jc w:val="both"/>
      </w:pPr>
      <w:r>
        <w:rPr>
          <w:rFonts w:ascii="Times New Roman"/>
          <w:b w:val="false"/>
          <w:i w:val="false"/>
          <w:color w:val="000000"/>
          <w:sz w:val="28"/>
        </w:rPr>
        <w:t>
      мынадай мазмұндағы 26-1-тармақпен толықтырылсын:</w:t>
      </w:r>
    </w:p>
    <w:bookmarkEnd w:id="179"/>
    <w:bookmarkStart w:name="z194" w:id="180"/>
    <w:p>
      <w:pPr>
        <w:spacing w:after="0"/>
        <w:ind w:left="0"/>
        <w:jc w:val="both"/>
      </w:pPr>
      <w:r>
        <w:rPr>
          <w:rFonts w:ascii="Times New Roman"/>
          <w:b w:val="false"/>
          <w:i w:val="false"/>
          <w:color w:val="000000"/>
          <w:sz w:val="28"/>
        </w:rPr>
        <w:t>
      "26-1.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180"/>
    <w:bookmarkStart w:name="z195" w:id="181"/>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bookmarkEnd w:id="181"/>
    <w:bookmarkStart w:name="z196" w:id="18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182"/>
    <w:bookmarkStart w:name="z197" w:id="18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қабылдау күні болып есептеледі.</w:t>
      </w:r>
    </w:p>
    <w:bookmarkEnd w:id="183"/>
    <w:bookmarkStart w:name="z198" w:id="184"/>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84"/>
    <w:bookmarkStart w:name="z199" w:id="18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85"/>
    <w:bookmarkStart w:name="z200" w:id="186"/>
    <w:p>
      <w:pPr>
        <w:spacing w:after="0"/>
        <w:ind w:left="0"/>
        <w:jc w:val="both"/>
      </w:pPr>
      <w:r>
        <w:rPr>
          <w:rFonts w:ascii="Times New Roman"/>
          <w:b w:val="false"/>
          <w:i w:val="false"/>
          <w:color w:val="000000"/>
          <w:sz w:val="28"/>
        </w:rPr>
        <w:t>
      мынадай мазмұндағы 27-1-тармақпен толықтырылсын:</w:t>
      </w:r>
    </w:p>
    <w:bookmarkEnd w:id="186"/>
    <w:bookmarkStart w:name="z201" w:id="187"/>
    <w:p>
      <w:pPr>
        <w:spacing w:after="0"/>
        <w:ind w:left="0"/>
        <w:jc w:val="both"/>
      </w:pPr>
      <w:r>
        <w:rPr>
          <w:rFonts w:ascii="Times New Roman"/>
          <w:b w:val="false"/>
          <w:i w:val="false"/>
          <w:color w:val="000000"/>
          <w:sz w:val="28"/>
        </w:rPr>
        <w:t>
      "27-1.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қызметтер көрсетуге қойылатын негізгі талаптар тізбесінің 10-тармағында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187"/>
    <w:bookmarkStart w:name="z202" w:id="188"/>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188"/>
    <w:bookmarkStart w:name="z203" w:id="189"/>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189"/>
    <w:bookmarkStart w:name="z204" w:id="19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190"/>
    <w:bookmarkStart w:name="z205" w:id="19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91"/>
    <w:bookmarkStart w:name="z206" w:id="192"/>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92"/>
    <w:bookmarkStart w:name="z207" w:id="193"/>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Мемлекеттік корпорацияның қызметкері өтініш пен құжаттарды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193"/>
    <w:bookmarkStart w:name="z208" w:id="194"/>
    <w:p>
      <w:pPr>
        <w:spacing w:after="0"/>
        <w:ind w:left="0"/>
        <w:jc w:val="both"/>
      </w:pPr>
      <w:r>
        <w:rPr>
          <w:rFonts w:ascii="Times New Roman"/>
          <w:b w:val="false"/>
          <w:i w:val="false"/>
          <w:color w:val="000000"/>
          <w:sz w:val="28"/>
        </w:rPr>
        <w:t>
      мынадай мазмұндағы 30-1-тармақпен толықтырылсын:</w:t>
      </w:r>
    </w:p>
    <w:bookmarkEnd w:id="194"/>
    <w:bookmarkStart w:name="z209" w:id="195"/>
    <w:p>
      <w:pPr>
        <w:spacing w:after="0"/>
        <w:ind w:left="0"/>
        <w:jc w:val="both"/>
      </w:pPr>
      <w:r>
        <w:rPr>
          <w:rFonts w:ascii="Times New Roman"/>
          <w:b w:val="false"/>
          <w:i w:val="false"/>
          <w:color w:val="000000"/>
          <w:sz w:val="28"/>
        </w:rPr>
        <w:t xml:space="preserve">
      "30-1.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195"/>
    <w:bookmarkStart w:name="z210" w:id="196"/>
    <w:p>
      <w:pPr>
        <w:spacing w:after="0"/>
        <w:ind w:left="0"/>
        <w:jc w:val="both"/>
      </w:pPr>
      <w:r>
        <w:rPr>
          <w:rFonts w:ascii="Times New Roman"/>
          <w:b w:val="false"/>
          <w:i w:val="false"/>
          <w:color w:val="000000"/>
          <w:sz w:val="28"/>
        </w:rPr>
        <w:t>
      Мемлекеттік қызмет көрсету мерзімін тоқтата тұру осы Қағидаларға 4-1-қосымшаға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96"/>
    <w:bookmarkStart w:name="z211" w:id="197"/>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197"/>
    <w:bookmarkStart w:name="z212" w:id="198"/>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98"/>
    <w:bookmarkStart w:name="z213" w:id="199"/>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99"/>
    <w:bookmarkStart w:name="z214" w:id="200"/>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200"/>
    <w:bookmarkStart w:name="z215" w:id="20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201"/>
    <w:bookmarkStart w:name="z216" w:id="202"/>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202"/>
    <w:bookmarkStart w:name="z217" w:id="203"/>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203"/>
    <w:bookmarkStart w:name="z218" w:id="204"/>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04"/>
    <w:bookmarkStart w:name="z219" w:id="205"/>
    <w:p>
      <w:pPr>
        <w:spacing w:after="0"/>
        <w:ind w:left="0"/>
        <w:jc w:val="both"/>
      </w:pPr>
      <w:r>
        <w:rPr>
          <w:rFonts w:ascii="Times New Roman"/>
          <w:b w:val="false"/>
          <w:i w:val="false"/>
          <w:color w:val="000000"/>
          <w:sz w:val="28"/>
        </w:rPr>
        <w:t>
      Мемлекеттік қызмет көрсету процесі:</w:t>
      </w:r>
    </w:p>
    <w:bookmarkEnd w:id="205"/>
    <w:bookmarkStart w:name="z220" w:id="206"/>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206"/>
    <w:bookmarkStart w:name="z221" w:id="207"/>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07"/>
    <w:bookmarkStart w:name="z222" w:id="208"/>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208"/>
    <w:bookmarkStart w:name="z223" w:id="209"/>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209"/>
    <w:bookmarkStart w:name="z224" w:id="210"/>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210"/>
    <w:bookmarkStart w:name="z225" w:id="21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211"/>
    <w:bookmarkStart w:name="z226" w:id="21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212"/>
    <w:bookmarkStart w:name="z227" w:id="21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4-1-қосымшамен толықтырылсын;</w:t>
      </w:r>
    </w:p>
    <w:bookmarkEnd w:id="213"/>
    <w:bookmarkStart w:name="z228" w:id="21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17-қосымшаға</w:t>
      </w:r>
      <w:r>
        <w:rPr>
          <w:rFonts w:ascii="Times New Roman"/>
          <w:b w:val="false"/>
          <w:i w:val="false"/>
          <w:color w:val="000000"/>
          <w:sz w:val="28"/>
        </w:rPr>
        <w:t xml:space="preserve"> сәйкес жаңа редакцияда жазылсын.</w:t>
      </w:r>
    </w:p>
    <w:bookmarkEnd w:id="214"/>
    <w:bookmarkStart w:name="z229" w:id="215"/>
    <w:p>
      <w:pPr>
        <w:spacing w:after="0"/>
        <w:ind w:left="0"/>
        <w:jc w:val="both"/>
      </w:pPr>
      <w:r>
        <w:rPr>
          <w:rFonts w:ascii="Times New Roman"/>
          <w:b w:val="false"/>
          <w:i w:val="false"/>
          <w:color w:val="000000"/>
          <w:sz w:val="28"/>
        </w:rPr>
        <w:t xml:space="preserve">
      Көрсетілген бұйрықпен бекітілген "Заңды тұлғаның қызметін тоқтатуды мемлекеттік тіркеу, филиал мен өкілдікті есептік тіркеуден шығару"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15"/>
    <w:bookmarkStart w:name="z230" w:id="216"/>
    <w:p>
      <w:pPr>
        <w:spacing w:after="0"/>
        <w:ind w:left="0"/>
        <w:jc w:val="both"/>
      </w:pPr>
      <w:r>
        <w:rPr>
          <w:rFonts w:ascii="Times New Roman"/>
          <w:b w:val="false"/>
          <w:i w:val="false"/>
          <w:color w:val="000000"/>
          <w:sz w:val="28"/>
        </w:rPr>
        <w:t>
      мынадай мазмұндағы 6-1-тармақпен толықтырылсын:</w:t>
      </w:r>
    </w:p>
    <w:bookmarkEnd w:id="216"/>
    <w:bookmarkStart w:name="z231" w:id="217"/>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17"/>
    <w:bookmarkStart w:name="z232" w:id="218"/>
    <w:p>
      <w:pPr>
        <w:spacing w:after="0"/>
        <w:ind w:left="0"/>
        <w:jc w:val="both"/>
      </w:pPr>
      <w:r>
        <w:rPr>
          <w:rFonts w:ascii="Times New Roman"/>
          <w:b w:val="false"/>
          <w:i w:val="false"/>
          <w:color w:val="000000"/>
          <w:sz w:val="28"/>
        </w:rPr>
        <w:t>
      мынадай мазмұндағы 13-1-тармақпен толықтырылсын:</w:t>
      </w:r>
    </w:p>
    <w:bookmarkEnd w:id="218"/>
    <w:bookmarkStart w:name="z233" w:id="219"/>
    <w:p>
      <w:pPr>
        <w:spacing w:after="0"/>
        <w:ind w:left="0"/>
        <w:jc w:val="both"/>
      </w:pPr>
      <w:r>
        <w:rPr>
          <w:rFonts w:ascii="Times New Roman"/>
          <w:b w:val="false"/>
          <w:i w:val="false"/>
          <w:color w:val="000000"/>
          <w:sz w:val="28"/>
        </w:rPr>
        <w:t>
      "13-1.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219"/>
    <w:bookmarkStart w:name="z234" w:id="220"/>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 оларды сақтауға қабылдамай, көрсетілетін қызметті алушыға қайтарылады.</w:t>
      </w:r>
    </w:p>
    <w:bookmarkEnd w:id="220"/>
    <w:bookmarkStart w:name="z235" w:id="22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221"/>
    <w:bookmarkStart w:name="z236" w:id="22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22"/>
    <w:bookmarkStart w:name="z237" w:id="223"/>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223"/>
    <w:bookmarkStart w:name="z238" w:id="22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24"/>
    <w:bookmarkStart w:name="z239" w:id="225"/>
    <w:p>
      <w:pPr>
        <w:spacing w:after="0"/>
        <w:ind w:left="0"/>
        <w:jc w:val="both"/>
      </w:pPr>
      <w:r>
        <w:rPr>
          <w:rFonts w:ascii="Times New Roman"/>
          <w:b w:val="false"/>
          <w:i w:val="false"/>
          <w:color w:val="000000"/>
          <w:sz w:val="28"/>
        </w:rPr>
        <w:t>
      мынадай мазмұндағы 15-1-тармақпен толықтырылсын:</w:t>
      </w:r>
    </w:p>
    <w:bookmarkEnd w:id="225"/>
    <w:bookmarkStart w:name="z240" w:id="226"/>
    <w:p>
      <w:pPr>
        <w:spacing w:after="0"/>
        <w:ind w:left="0"/>
        <w:jc w:val="both"/>
      </w:pPr>
      <w:r>
        <w:rPr>
          <w:rFonts w:ascii="Times New Roman"/>
          <w:b w:val="false"/>
          <w:i w:val="false"/>
          <w:color w:val="000000"/>
          <w:sz w:val="28"/>
        </w:rPr>
        <w:t>
      "15-1.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226"/>
    <w:bookmarkStart w:name="z241" w:id="227"/>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227"/>
    <w:bookmarkStart w:name="z242" w:id="22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28"/>
    <w:bookmarkStart w:name="z243" w:id="22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229"/>
    <w:bookmarkStart w:name="z244" w:id="230"/>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30"/>
    <w:bookmarkStart w:name="z245" w:id="231"/>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231"/>
    <w:bookmarkStart w:name="z246" w:id="23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bookmarkEnd w:id="232"/>
    <w:bookmarkStart w:name="z247" w:id="233"/>
    <w:p>
      <w:pPr>
        <w:spacing w:after="0"/>
        <w:ind w:left="0"/>
        <w:jc w:val="both"/>
      </w:pPr>
      <w:r>
        <w:rPr>
          <w:rFonts w:ascii="Times New Roman"/>
          <w:b w:val="false"/>
          <w:i w:val="false"/>
          <w:color w:val="000000"/>
          <w:sz w:val="28"/>
        </w:rPr>
        <w:t>
      мынадай мазмұндағы 18-1-тармақпен толықтырылсын:</w:t>
      </w:r>
    </w:p>
    <w:bookmarkEnd w:id="233"/>
    <w:bookmarkStart w:name="z248" w:id="234"/>
    <w:p>
      <w:pPr>
        <w:spacing w:after="0"/>
        <w:ind w:left="0"/>
        <w:jc w:val="both"/>
      </w:pPr>
      <w:r>
        <w:rPr>
          <w:rFonts w:ascii="Times New Roman"/>
          <w:b w:val="false"/>
          <w:i w:val="false"/>
          <w:color w:val="000000"/>
          <w:sz w:val="28"/>
        </w:rPr>
        <w:t xml:space="preserve">
      "18-1.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34"/>
    <w:bookmarkStart w:name="z249" w:id="235"/>
    <w:p>
      <w:pPr>
        <w:spacing w:after="0"/>
        <w:ind w:left="0"/>
        <w:jc w:val="both"/>
      </w:pPr>
      <w:r>
        <w:rPr>
          <w:rFonts w:ascii="Times New Roman"/>
          <w:b w:val="false"/>
          <w:i w:val="false"/>
          <w:color w:val="000000"/>
          <w:sz w:val="28"/>
        </w:rPr>
        <w:t>
      Мемлекеттік қызмет көрсету мерзімін тоқтата тұру осы Қағидаларға 3-1-қосымшаға сәйкес нысан бойынша Мемлекеттік қызмет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35"/>
    <w:bookmarkStart w:name="z250" w:id="236"/>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236"/>
    <w:bookmarkStart w:name="z251" w:id="237"/>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237"/>
    <w:bookmarkStart w:name="z252" w:id="23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38"/>
    <w:bookmarkStart w:name="z253" w:id="239"/>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239"/>
    <w:bookmarkStart w:name="z254" w:id="240"/>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240"/>
    <w:bookmarkStart w:name="z255" w:id="241"/>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241"/>
    <w:bookmarkStart w:name="z256" w:id="242"/>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242"/>
    <w:bookmarkStart w:name="z257" w:id="243"/>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43"/>
    <w:bookmarkStart w:name="z258" w:id="244"/>
    <w:p>
      <w:pPr>
        <w:spacing w:after="0"/>
        <w:ind w:left="0"/>
        <w:jc w:val="both"/>
      </w:pPr>
      <w:r>
        <w:rPr>
          <w:rFonts w:ascii="Times New Roman"/>
          <w:b w:val="false"/>
          <w:i w:val="false"/>
          <w:color w:val="000000"/>
          <w:sz w:val="28"/>
        </w:rPr>
        <w:t>
      Мемлекеттік қызмет көрсету процесі:</w:t>
      </w:r>
    </w:p>
    <w:bookmarkEnd w:id="244"/>
    <w:bookmarkStart w:name="z259" w:id="245"/>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245"/>
    <w:bookmarkStart w:name="z260" w:id="246"/>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46"/>
    <w:bookmarkStart w:name="z261" w:id="247"/>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247"/>
    <w:bookmarkStart w:name="z262" w:id="248"/>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248"/>
    <w:bookmarkStart w:name="z263" w:id="249"/>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249"/>
    <w:bookmarkStart w:name="z264" w:id="250"/>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250"/>
    <w:bookmarkStart w:name="z265" w:id="251"/>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251"/>
    <w:bookmarkStart w:name="z266" w:id="252"/>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3-1-қосымшамен толықтырылсын;</w:t>
      </w:r>
    </w:p>
    <w:bookmarkEnd w:id="252"/>
    <w:bookmarkStart w:name="z267" w:id="25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bookmarkEnd w:id="253"/>
    <w:bookmarkStart w:name="z268" w:id="254"/>
    <w:p>
      <w:pPr>
        <w:spacing w:after="0"/>
        <w:ind w:left="0"/>
        <w:jc w:val="both"/>
      </w:pPr>
      <w:r>
        <w:rPr>
          <w:rFonts w:ascii="Times New Roman"/>
          <w:b w:val="false"/>
          <w:i w:val="false"/>
          <w:color w:val="000000"/>
          <w:sz w:val="28"/>
        </w:rPr>
        <w:t xml:space="preserve">
      Көрсетілген бұйрықпен бекітілген "Жеке кәсіпкерлік субъектілеріне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54"/>
    <w:bookmarkStart w:name="z269" w:id="255"/>
    <w:p>
      <w:pPr>
        <w:spacing w:after="0"/>
        <w:ind w:left="0"/>
        <w:jc w:val="both"/>
      </w:pPr>
      <w:r>
        <w:rPr>
          <w:rFonts w:ascii="Times New Roman"/>
          <w:b w:val="false"/>
          <w:i w:val="false"/>
          <w:color w:val="000000"/>
          <w:sz w:val="28"/>
        </w:rPr>
        <w:t>
      мынадай мазмұндағы 9-1-тармақпен толықтырылсын:</w:t>
      </w:r>
    </w:p>
    <w:bookmarkEnd w:id="255"/>
    <w:bookmarkStart w:name="z270" w:id="256"/>
    <w:p>
      <w:pPr>
        <w:spacing w:after="0"/>
        <w:ind w:left="0"/>
        <w:jc w:val="both"/>
      </w:pPr>
      <w:r>
        <w:rPr>
          <w:rFonts w:ascii="Times New Roman"/>
          <w:b w:val="false"/>
          <w:i w:val="false"/>
          <w:color w:val="000000"/>
          <w:sz w:val="28"/>
        </w:rPr>
        <w:t>
      "9-1.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256"/>
    <w:bookmarkStart w:name="z271" w:id="257"/>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қайтарылады.</w:t>
      </w:r>
    </w:p>
    <w:bookmarkEnd w:id="257"/>
    <w:bookmarkStart w:name="z272" w:id="25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ақылға қонымды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258"/>
    <w:bookmarkStart w:name="z273" w:id="25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59"/>
    <w:bookmarkStart w:name="z274" w:id="260"/>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260"/>
    <w:bookmarkStart w:name="z275" w:id="26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61"/>
    <w:bookmarkStart w:name="z276" w:id="262"/>
    <w:p>
      <w:pPr>
        <w:spacing w:after="0"/>
        <w:ind w:left="0"/>
        <w:jc w:val="both"/>
      </w:pPr>
      <w:r>
        <w:rPr>
          <w:rFonts w:ascii="Times New Roman"/>
          <w:b w:val="false"/>
          <w:i w:val="false"/>
          <w:color w:val="000000"/>
          <w:sz w:val="28"/>
        </w:rPr>
        <w:t>
      мынадай мазмұндағы 9-2-тармақпен толықтырылсын:</w:t>
      </w:r>
    </w:p>
    <w:bookmarkEnd w:id="262"/>
    <w:bookmarkStart w:name="z277" w:id="263"/>
    <w:p>
      <w:pPr>
        <w:spacing w:after="0"/>
        <w:ind w:left="0"/>
        <w:jc w:val="both"/>
      </w:pPr>
      <w:r>
        <w:rPr>
          <w:rFonts w:ascii="Times New Roman"/>
          <w:b w:val="false"/>
          <w:i w:val="false"/>
          <w:color w:val="000000"/>
          <w:sz w:val="28"/>
        </w:rPr>
        <w:t xml:space="preserve">
      "9-2.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263"/>
    <w:bookmarkStart w:name="z278" w:id="264"/>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64"/>
    <w:bookmarkStart w:name="z279" w:id="265"/>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265"/>
    <w:bookmarkStart w:name="z280" w:id="26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266"/>
    <w:bookmarkStart w:name="z281" w:id="26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67"/>
    <w:bookmarkStart w:name="z282" w:id="268"/>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268"/>
    <w:bookmarkStart w:name="z283" w:id="26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269"/>
    <w:bookmarkStart w:name="z284" w:id="270"/>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270"/>
    <w:bookmarkStart w:name="z285" w:id="271"/>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271"/>
    <w:bookmarkStart w:name="z286" w:id="272"/>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272"/>
    <w:bookmarkStart w:name="z287" w:id="273"/>
    <w:p>
      <w:pPr>
        <w:spacing w:after="0"/>
        <w:ind w:left="0"/>
        <w:jc w:val="both"/>
      </w:pPr>
      <w:r>
        <w:rPr>
          <w:rFonts w:ascii="Times New Roman"/>
          <w:b w:val="false"/>
          <w:i w:val="false"/>
          <w:color w:val="000000"/>
          <w:sz w:val="28"/>
        </w:rPr>
        <w:t>
      Мемлекеттік қызмет көрсету процесі:</w:t>
      </w:r>
    </w:p>
    <w:bookmarkEnd w:id="273"/>
    <w:bookmarkStart w:name="z288" w:id="274"/>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274"/>
    <w:bookmarkStart w:name="z289" w:id="275"/>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75"/>
    <w:bookmarkStart w:name="z290" w:id="276"/>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276"/>
    <w:bookmarkStart w:name="z291" w:id="277"/>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277"/>
    <w:bookmarkStart w:name="z292" w:id="278"/>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278"/>
    <w:bookmarkStart w:name="z293" w:id="279"/>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279"/>
    <w:bookmarkStart w:name="z294" w:id="280"/>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280"/>
    <w:bookmarkStart w:name="z295" w:id="281"/>
    <w:p>
      <w:pPr>
        <w:spacing w:after="0"/>
        <w:ind w:left="0"/>
        <w:jc w:val="both"/>
      </w:pPr>
      <w:r>
        <w:rPr>
          <w:rFonts w:ascii="Times New Roman"/>
          <w:b w:val="false"/>
          <w:i w:val="false"/>
          <w:color w:val="000000"/>
          <w:sz w:val="28"/>
        </w:rPr>
        <w:t>
      мынадай мазмұндағы 11-1-тармақпен толықтырылсын:</w:t>
      </w:r>
    </w:p>
    <w:bookmarkEnd w:id="281"/>
    <w:bookmarkStart w:name="z296" w:id="282"/>
    <w:p>
      <w:pPr>
        <w:spacing w:after="0"/>
        <w:ind w:left="0"/>
        <w:jc w:val="both"/>
      </w:pPr>
      <w:r>
        <w:rPr>
          <w:rFonts w:ascii="Times New Roman"/>
          <w:b w:val="false"/>
          <w:i w:val="false"/>
          <w:color w:val="000000"/>
          <w:sz w:val="28"/>
        </w:rPr>
        <w:t>
      "11-1.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82"/>
    <w:bookmarkStart w:name="z297" w:id="28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2-1-қосымшамен толықтырылсын;</w:t>
      </w:r>
    </w:p>
    <w:bookmarkEnd w:id="283"/>
    <w:bookmarkStart w:name="z298" w:id="28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жаңа редакцияда жазылсын.</w:t>
      </w:r>
    </w:p>
    <w:bookmarkEnd w:id="284"/>
    <w:bookmarkStart w:name="z299" w:id="285"/>
    <w:p>
      <w:pPr>
        <w:spacing w:after="0"/>
        <w:ind w:left="0"/>
        <w:jc w:val="both"/>
      </w:pPr>
      <w:r>
        <w:rPr>
          <w:rFonts w:ascii="Times New Roman"/>
          <w:b w:val="false"/>
          <w:i w:val="false"/>
          <w:color w:val="000000"/>
          <w:sz w:val="28"/>
        </w:rPr>
        <w:t xml:space="preserve">
      Көрсетілген бұйрықпен бекітілген "Заңды тұлғаларды тіркеу (қайта тіркеу), олардың филиалдары мен өкілдіктерін есептік тіркеу (қайта тіркеу) туралы анықтама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85"/>
    <w:bookmarkStart w:name="z300" w:id="286"/>
    <w:p>
      <w:pPr>
        <w:spacing w:after="0"/>
        <w:ind w:left="0"/>
        <w:jc w:val="both"/>
      </w:pPr>
      <w:r>
        <w:rPr>
          <w:rFonts w:ascii="Times New Roman"/>
          <w:b w:val="false"/>
          <w:i w:val="false"/>
          <w:color w:val="000000"/>
          <w:sz w:val="28"/>
        </w:rPr>
        <w:t>
      мынадай мазмұндағы 7-1-тармақпен толықтырылсын:</w:t>
      </w:r>
    </w:p>
    <w:bookmarkEnd w:id="286"/>
    <w:bookmarkStart w:name="z301" w:id="287"/>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87"/>
    <w:bookmarkStart w:name="z302" w:id="28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жаңа редакцияда жазылсын.</w:t>
      </w:r>
    </w:p>
    <w:bookmarkEnd w:id="288"/>
    <w:bookmarkStart w:name="z303" w:id="289"/>
    <w:p>
      <w:pPr>
        <w:spacing w:after="0"/>
        <w:ind w:left="0"/>
        <w:jc w:val="both"/>
      </w:pPr>
      <w:r>
        <w:rPr>
          <w:rFonts w:ascii="Times New Roman"/>
          <w:b w:val="false"/>
          <w:i w:val="false"/>
          <w:color w:val="000000"/>
          <w:sz w:val="28"/>
        </w:rPr>
        <w:t xml:space="preserve">
      4. "Заңды тұлғалардың, филиалдар мен өкілдіктердің атауын өзектендіру (түзету)" мемлекеттік қызмет көрсету қағидаларын бекіту туралы" Қазақстан Республикасы Әділет министрінің 2023 жылғы 10 қазандағы № 726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33555 болып тіркелген) мынадай өзгерістер мен толықтырулар енгізілсін:</w:t>
      </w:r>
    </w:p>
    <w:bookmarkEnd w:id="289"/>
    <w:bookmarkStart w:name="z304" w:id="290"/>
    <w:p>
      <w:pPr>
        <w:spacing w:after="0"/>
        <w:ind w:left="0"/>
        <w:jc w:val="both"/>
      </w:pPr>
      <w:r>
        <w:rPr>
          <w:rFonts w:ascii="Times New Roman"/>
          <w:b w:val="false"/>
          <w:i w:val="false"/>
          <w:color w:val="000000"/>
          <w:sz w:val="28"/>
        </w:rPr>
        <w:t xml:space="preserve">
      Көрсетілген бұйрықпен бекітілген "Заңды тұлғалардың, филиалдар мен өкілдіктердің атауын өзектендіру (түзету)"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90"/>
    <w:bookmarkStart w:name="z305" w:id="291"/>
    <w:p>
      <w:pPr>
        <w:spacing w:after="0"/>
        <w:ind w:left="0"/>
        <w:jc w:val="both"/>
      </w:pPr>
      <w:r>
        <w:rPr>
          <w:rFonts w:ascii="Times New Roman"/>
          <w:b w:val="false"/>
          <w:i w:val="false"/>
          <w:color w:val="000000"/>
          <w:sz w:val="28"/>
        </w:rPr>
        <w:t>
      мынадай мазмұндағы 9-1-тармақпен толықтырылсын:</w:t>
      </w:r>
    </w:p>
    <w:bookmarkEnd w:id="291"/>
    <w:bookmarkStart w:name="z306" w:id="292"/>
    <w:p>
      <w:pPr>
        <w:spacing w:after="0"/>
        <w:ind w:left="0"/>
        <w:jc w:val="both"/>
      </w:pPr>
      <w:r>
        <w:rPr>
          <w:rFonts w:ascii="Times New Roman"/>
          <w:b w:val="false"/>
          <w:i w:val="false"/>
          <w:color w:val="000000"/>
          <w:sz w:val="28"/>
        </w:rPr>
        <w:t>
      "9-1.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292"/>
    <w:bookmarkStart w:name="z307" w:id="293"/>
    <w:p>
      <w:pPr>
        <w:spacing w:after="0"/>
        <w:ind w:left="0"/>
        <w:jc w:val="both"/>
      </w:pPr>
      <w:r>
        <w:rPr>
          <w:rFonts w:ascii="Times New Roman"/>
          <w:b w:val="false"/>
          <w:i w:val="false"/>
          <w:color w:val="000000"/>
          <w:sz w:val="28"/>
        </w:rPr>
        <w:t>
      мынадай мазмұндағы 9-2-тармақпен толықтырылсын:</w:t>
      </w:r>
    </w:p>
    <w:bookmarkEnd w:id="293"/>
    <w:bookmarkStart w:name="z308" w:id="294"/>
    <w:p>
      <w:pPr>
        <w:spacing w:after="0"/>
        <w:ind w:left="0"/>
        <w:jc w:val="both"/>
      </w:pPr>
      <w:r>
        <w:rPr>
          <w:rFonts w:ascii="Times New Roman"/>
          <w:b w:val="false"/>
          <w:i w:val="false"/>
          <w:color w:val="000000"/>
          <w:sz w:val="28"/>
        </w:rPr>
        <w:t>
      "9-2. Көрсетілетін қызметті беруші арқылы жүгінген және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қызмет көрсетуге қойылатын негізгі талаптар тізбесінің 10-тармағында көзделген тізбеге сәйкес құжаттардың толық емес топтамасын ұсынған жағдайларда, көрсетілетін қызметті беруші өтініштерді цифрлық күту парағы арқылы қабылдайды.</w:t>
      </w:r>
    </w:p>
    <w:bookmarkEnd w:id="294"/>
    <w:bookmarkStart w:name="z309" w:id="295"/>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көрсетілетін қызметті берушінің оларды сақтауына қабылданбай, көрсетілетін қызметті алушыға қайтарылады.</w:t>
      </w:r>
    </w:p>
    <w:bookmarkEnd w:id="295"/>
    <w:bookmarkStart w:name="z310" w:id="296"/>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осы Қағидаларда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296"/>
    <w:bookmarkStart w:name="z311" w:id="297"/>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97"/>
    <w:bookmarkStart w:name="z312" w:id="298"/>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298"/>
    <w:bookmarkStart w:name="z313" w:id="29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99"/>
    <w:bookmarkStart w:name="z314" w:id="300"/>
    <w:p>
      <w:pPr>
        <w:spacing w:after="0"/>
        <w:ind w:left="0"/>
        <w:jc w:val="both"/>
      </w:pPr>
      <w:r>
        <w:rPr>
          <w:rFonts w:ascii="Times New Roman"/>
          <w:b w:val="false"/>
          <w:i w:val="false"/>
          <w:color w:val="000000"/>
          <w:sz w:val="28"/>
        </w:rPr>
        <w:t>
      мынадай мазмұндағы 9-3-тармақпен толықтырылсын:</w:t>
      </w:r>
    </w:p>
    <w:bookmarkEnd w:id="300"/>
    <w:bookmarkStart w:name="z315" w:id="301"/>
    <w:p>
      <w:pPr>
        <w:spacing w:after="0"/>
        <w:ind w:left="0"/>
        <w:jc w:val="both"/>
      </w:pPr>
      <w:r>
        <w:rPr>
          <w:rFonts w:ascii="Times New Roman"/>
          <w:b w:val="false"/>
          <w:i w:val="false"/>
          <w:color w:val="000000"/>
          <w:sz w:val="28"/>
        </w:rPr>
        <w:t>
      "9-3.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көрсетілетін қызметті алушы мемлекеттік көрсетілетін қызметті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301"/>
    <w:bookmarkStart w:name="z316" w:id="302"/>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302"/>
    <w:bookmarkStart w:name="z317" w:id="303"/>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03"/>
    <w:bookmarkStart w:name="z318" w:id="30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304"/>
    <w:bookmarkStart w:name="z319" w:id="30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05"/>
    <w:bookmarkStart w:name="z320" w:id="306"/>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306"/>
    <w:bookmarkStart w:name="z321" w:id="30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bookmarkEnd w:id="307"/>
    <w:bookmarkStart w:name="z322" w:id="308"/>
    <w:p>
      <w:pPr>
        <w:spacing w:after="0"/>
        <w:ind w:left="0"/>
        <w:jc w:val="both"/>
      </w:pPr>
      <w:r>
        <w:rPr>
          <w:rFonts w:ascii="Times New Roman"/>
          <w:b w:val="false"/>
          <w:i w:val="false"/>
          <w:color w:val="000000"/>
          <w:sz w:val="28"/>
        </w:rPr>
        <w:t>
      мынадай мазмұндағы 11-1-тармақпен толықтырылсын:</w:t>
      </w:r>
    </w:p>
    <w:bookmarkEnd w:id="308"/>
    <w:bookmarkStart w:name="z323" w:id="309"/>
    <w:p>
      <w:pPr>
        <w:spacing w:after="0"/>
        <w:ind w:left="0"/>
        <w:jc w:val="both"/>
      </w:pPr>
      <w:r>
        <w:rPr>
          <w:rFonts w:ascii="Times New Roman"/>
          <w:b w:val="false"/>
          <w:i w:val="false"/>
          <w:color w:val="000000"/>
          <w:sz w:val="28"/>
        </w:rPr>
        <w:t xml:space="preserve">
      "11-1.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309"/>
    <w:bookmarkStart w:name="z324" w:id="310"/>
    <w:p>
      <w:pPr>
        <w:spacing w:after="0"/>
        <w:ind w:left="0"/>
        <w:jc w:val="both"/>
      </w:pPr>
      <w:r>
        <w:rPr>
          <w:rFonts w:ascii="Times New Roman"/>
          <w:b w:val="false"/>
          <w:i w:val="false"/>
          <w:color w:val="000000"/>
          <w:sz w:val="28"/>
        </w:rPr>
        <w:t>
      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10"/>
    <w:bookmarkStart w:name="z325" w:id="311"/>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311"/>
    <w:bookmarkStart w:name="z326" w:id="31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312"/>
    <w:bookmarkStart w:name="z327" w:id="313"/>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13"/>
    <w:bookmarkStart w:name="z328" w:id="314"/>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314"/>
    <w:bookmarkStart w:name="z329" w:id="31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315"/>
    <w:bookmarkStart w:name="z330" w:id="316"/>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316"/>
    <w:bookmarkStart w:name="z331" w:id="317"/>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317"/>
    <w:bookmarkStart w:name="z332" w:id="31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18"/>
    <w:bookmarkStart w:name="z333" w:id="319"/>
    <w:p>
      <w:pPr>
        <w:spacing w:after="0"/>
        <w:ind w:left="0"/>
        <w:jc w:val="both"/>
      </w:pPr>
      <w:r>
        <w:rPr>
          <w:rFonts w:ascii="Times New Roman"/>
          <w:b w:val="false"/>
          <w:i w:val="false"/>
          <w:color w:val="000000"/>
          <w:sz w:val="28"/>
        </w:rPr>
        <w:t>
      Мемлекеттік қызмет көрсету процесі:</w:t>
      </w:r>
    </w:p>
    <w:bookmarkEnd w:id="319"/>
    <w:bookmarkStart w:name="z334" w:id="320"/>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320"/>
    <w:bookmarkStart w:name="z335" w:id="321"/>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321"/>
    <w:bookmarkStart w:name="z336" w:id="322"/>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322"/>
    <w:bookmarkStart w:name="z337" w:id="323"/>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323"/>
    <w:bookmarkStart w:name="z338" w:id="324"/>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324"/>
    <w:bookmarkStart w:name="z339" w:id="32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bookmarkEnd w:id="325"/>
    <w:bookmarkStart w:name="z340" w:id="32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326"/>
    <w:bookmarkStart w:name="z341" w:id="32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жаңа редакцияда жазылсын.</w:t>
      </w:r>
    </w:p>
    <w:bookmarkEnd w:id="327"/>
    <w:bookmarkStart w:name="z342" w:id="328"/>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3-1-қосымшамен толықтырылсын.</w:t>
      </w:r>
    </w:p>
    <w:bookmarkEnd w:id="328"/>
    <w:bookmarkStart w:name="z343" w:id="329"/>
    <w:p>
      <w:pPr>
        <w:spacing w:after="0"/>
        <w:ind w:left="0"/>
        <w:jc w:val="both"/>
      </w:pPr>
      <w:r>
        <w:rPr>
          <w:rFonts w:ascii="Times New Roman"/>
          <w:b w:val="false"/>
          <w:i w:val="false"/>
          <w:color w:val="000000"/>
          <w:sz w:val="28"/>
        </w:rPr>
        <w:t xml:space="preserve">
      5. "Міндетті мемлекеттік тіркеуге жатпайтын жылжымалы мүлік кепілі туралы мәліметтерді өзектендіру (түзету)" мемлекеттік қызмет көрсету қағидаларын бекіту туралы" Қазақстан Республикасы Әділет министрінің міндетін атқарушының 2023 жылғы 12 мамырдағы № 302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32514 болып тіркелген) мынадай өзгерістер мен толықтырулар енгізілсін:</w:t>
      </w:r>
    </w:p>
    <w:bookmarkEnd w:id="329"/>
    <w:bookmarkStart w:name="z344" w:id="330"/>
    <w:p>
      <w:pPr>
        <w:spacing w:after="0"/>
        <w:ind w:left="0"/>
        <w:jc w:val="both"/>
      </w:pPr>
      <w:r>
        <w:rPr>
          <w:rFonts w:ascii="Times New Roman"/>
          <w:b w:val="false"/>
          <w:i w:val="false"/>
          <w:color w:val="000000"/>
          <w:sz w:val="28"/>
        </w:rPr>
        <w:t xml:space="preserve">
      көрсетілген бұйрықпен бекітілген "Міндетті мемлекеттік тіркеуге жатпайтын жылжымалы мүлік кепілі туралы мәліметтерді өзектендіру (түзету)"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4) тармақшамен толықтырылсын:</w:t>
      </w:r>
    </w:p>
    <w:bookmarkStart w:name="z346" w:id="331"/>
    <w:p>
      <w:pPr>
        <w:spacing w:after="0"/>
        <w:ind w:left="0"/>
        <w:jc w:val="both"/>
      </w:pPr>
      <w:r>
        <w:rPr>
          <w:rFonts w:ascii="Times New Roman"/>
          <w:b w:val="false"/>
          <w:i w:val="false"/>
          <w:color w:val="000000"/>
          <w:sz w:val="28"/>
        </w:rPr>
        <w:t>
      "4)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331"/>
    <w:bookmarkStart w:name="z347" w:id="332"/>
    <w:p>
      <w:pPr>
        <w:spacing w:after="0"/>
        <w:ind w:left="0"/>
        <w:jc w:val="both"/>
      </w:pPr>
      <w:r>
        <w:rPr>
          <w:rFonts w:ascii="Times New Roman"/>
          <w:b w:val="false"/>
          <w:i w:val="false"/>
          <w:color w:val="000000"/>
          <w:sz w:val="28"/>
        </w:rPr>
        <w:t>
      мынадай мазмұндағы 6-1-тармақпен толықтырылсын:</w:t>
      </w:r>
    </w:p>
    <w:bookmarkEnd w:id="332"/>
    <w:bookmarkStart w:name="z348" w:id="333"/>
    <w:p>
      <w:pPr>
        <w:spacing w:after="0"/>
        <w:ind w:left="0"/>
        <w:jc w:val="both"/>
      </w:pPr>
      <w:r>
        <w:rPr>
          <w:rFonts w:ascii="Times New Roman"/>
          <w:b w:val="false"/>
          <w:i w:val="false"/>
          <w:color w:val="000000"/>
          <w:sz w:val="28"/>
        </w:rPr>
        <w:t>
      "6-1.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3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350" w:id="334"/>
    <w:p>
      <w:pPr>
        <w:spacing w:after="0"/>
        <w:ind w:left="0"/>
        <w:jc w:val="both"/>
      </w:pPr>
      <w:r>
        <w:rPr>
          <w:rFonts w:ascii="Times New Roman"/>
          <w:b w:val="false"/>
          <w:i w:val="false"/>
          <w:color w:val="000000"/>
          <w:sz w:val="28"/>
        </w:rPr>
        <w:t>
      "7. Мемлекеттік корпорацияға жүгінген кезде көрсетілетін қызметті берушінің қызметкері растайтын құжаттармен (кепіл шарты, кепілді тіркеу туралы куәлік) өзгерістер енгізу үшін қателер түсіндірмесін көрсете отырып, тіркелген кепіл туралы енгізілген мәліметтері бар көрсетілетін қызметті алушыдан өтінішті қабылдайды не көрсетілетін қызметті берушінің осы Қағидалардың 7-1-тармағына сәйкес құжаттарды қабылдау жөніндегі жөніндегі қызметкері өтінішті қабылдаудан бас тартады және осы Қағидаларға 5-қосымшаға сәйкес нысан бойынша қолхат береді.</w:t>
      </w:r>
    </w:p>
    <w:bookmarkEnd w:id="334"/>
    <w:bookmarkStart w:name="z351" w:id="335"/>
    <w:p>
      <w:pPr>
        <w:spacing w:after="0"/>
        <w:ind w:left="0"/>
        <w:jc w:val="both"/>
      </w:pPr>
      <w:r>
        <w:rPr>
          <w:rFonts w:ascii="Times New Roman"/>
          <w:b w:val="false"/>
          <w:i w:val="false"/>
          <w:color w:val="000000"/>
          <w:sz w:val="28"/>
        </w:rPr>
        <w:t>
      Көрсетілетін қызметті беруші тіркеуге өтініште көрсетілген мәліметтерді тексеруді жүзеге асырады, мәліметтерді архив материалдарының деректерімен салыстырып тексереді.</w:t>
      </w:r>
    </w:p>
    <w:bookmarkEnd w:id="335"/>
    <w:bookmarkStart w:name="z352" w:id="336"/>
    <w:p>
      <w:pPr>
        <w:spacing w:after="0"/>
        <w:ind w:left="0"/>
        <w:jc w:val="both"/>
      </w:pPr>
      <w:r>
        <w:rPr>
          <w:rFonts w:ascii="Times New Roman"/>
          <w:b w:val="false"/>
          <w:i w:val="false"/>
          <w:color w:val="000000"/>
          <w:sz w:val="28"/>
        </w:rPr>
        <w:t>
      Көрсетілетін қызметті беруші техникалық қателерді түзетуді жылжымалы мүлік кепілі тізіліміне, сондай-ақ кепiлдi тiркеу туралы куәлiкке қосымша жазба енгізу арқылы жүзеге асырады.</w:t>
      </w:r>
    </w:p>
    <w:bookmarkEnd w:id="336"/>
    <w:bookmarkStart w:name="z353" w:id="337"/>
    <w:p>
      <w:pPr>
        <w:spacing w:after="0"/>
        <w:ind w:left="0"/>
        <w:jc w:val="both"/>
      </w:pPr>
      <w:r>
        <w:rPr>
          <w:rFonts w:ascii="Times New Roman"/>
          <w:b w:val="false"/>
          <w:i w:val="false"/>
          <w:color w:val="000000"/>
          <w:sz w:val="28"/>
        </w:rPr>
        <w:t>
      Түзету жүзеге асырылғаннан кейін көрсетілетін қызметті алушыға осы Қағидаларға 3-қосымшаға сәйкес жылжымалы мүлік кепілін тіркеу туралы куәлік жіберіледі.</w:t>
      </w:r>
    </w:p>
    <w:bookmarkEnd w:id="337"/>
    <w:bookmarkStart w:name="z354" w:id="338"/>
    <w:p>
      <w:pPr>
        <w:spacing w:after="0"/>
        <w:ind w:left="0"/>
        <w:jc w:val="both"/>
      </w:pPr>
      <w:r>
        <w:rPr>
          <w:rFonts w:ascii="Times New Roman"/>
          <w:b w:val="false"/>
          <w:i w:val="false"/>
          <w:color w:val="000000"/>
          <w:sz w:val="28"/>
        </w:rPr>
        <w:t>
      Көрсетілетін қызметті алушы анықталған кемшіліктерді жоймаған және (немесе) жетіспейтін құжаттарды осы Қағидалардың 7-1-тармағына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bookmarkEnd w:id="338"/>
    <w:bookmarkStart w:name="z355" w:id="339"/>
    <w:p>
      <w:pPr>
        <w:spacing w:after="0"/>
        <w:ind w:left="0"/>
        <w:jc w:val="both"/>
      </w:pPr>
      <w:r>
        <w:rPr>
          <w:rFonts w:ascii="Times New Roman"/>
          <w:b w:val="false"/>
          <w:i w:val="false"/>
          <w:color w:val="000000"/>
          <w:sz w:val="28"/>
        </w:rPr>
        <w:t>
      мынадай мазмұндағы 7-1-тармақпен толықтырылсын:</w:t>
      </w:r>
    </w:p>
    <w:bookmarkEnd w:id="339"/>
    <w:bookmarkStart w:name="z356" w:id="340"/>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 нысаны мен мазмұнына қойылатын талаптарға сәйкес келмеген, көрсетілетін қызметті алушы Мемлекеттік көрсетілетін қызмет көрсету тәртібін айқындайтын заңға тәуелді нормативтік құқықтық актіде көзделген тізбеге сәйкес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340"/>
    <w:bookmarkStart w:name="z357" w:id="341"/>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341"/>
    <w:bookmarkStart w:name="z358" w:id="342"/>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42"/>
    <w:bookmarkStart w:name="z359" w:id="34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тиісті мемлекеттік көрсетілетін қызметті көрсетуге арналған, мемлекеттік көрсетілетін қызметті көрсету тәртібін айқындайтын заңға тәуелді нормативтік құқықтық актіде белгіленген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343"/>
    <w:bookmarkStart w:name="z360" w:id="34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344"/>
    <w:bookmarkStart w:name="z361" w:id="345"/>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345"/>
    <w:bookmarkStart w:name="z362" w:id="34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 пен құжаттарды қабылдаудан бас тартады.";</w:t>
      </w:r>
    </w:p>
    <w:bookmarkEnd w:id="346"/>
    <w:bookmarkStart w:name="z363" w:id="347"/>
    <w:p>
      <w:pPr>
        <w:spacing w:after="0"/>
        <w:ind w:left="0"/>
        <w:jc w:val="both"/>
      </w:pPr>
      <w:r>
        <w:rPr>
          <w:rFonts w:ascii="Times New Roman"/>
          <w:b w:val="false"/>
          <w:i w:val="false"/>
          <w:color w:val="000000"/>
          <w:sz w:val="28"/>
        </w:rPr>
        <w:t>
      мынадай мазмұндағы 7-2-тармақпен толықтырылсын:</w:t>
      </w:r>
    </w:p>
    <w:bookmarkEnd w:id="347"/>
    <w:bookmarkStart w:name="z364" w:id="348"/>
    <w:p>
      <w:pPr>
        <w:spacing w:after="0"/>
        <w:ind w:left="0"/>
        <w:jc w:val="both"/>
      </w:pPr>
      <w:r>
        <w:rPr>
          <w:rFonts w:ascii="Times New Roman"/>
          <w:b w:val="false"/>
          <w:i w:val="false"/>
          <w:color w:val="000000"/>
          <w:sz w:val="28"/>
        </w:rPr>
        <w:t xml:space="preserve">
      "7-2.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348"/>
    <w:bookmarkStart w:name="z365" w:id="349"/>
    <w:p>
      <w:pPr>
        <w:spacing w:after="0"/>
        <w:ind w:left="0"/>
        <w:jc w:val="both"/>
      </w:pPr>
      <w:r>
        <w:rPr>
          <w:rFonts w:ascii="Times New Roman"/>
          <w:b w:val="false"/>
          <w:i w:val="false"/>
          <w:color w:val="000000"/>
          <w:sz w:val="28"/>
        </w:rPr>
        <w:t>
      Мемлекеттік қызмет көрсету мерзімін тоқтата тұру осы Қағидаларға 6-қосымшаға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49"/>
    <w:bookmarkStart w:name="z366" w:id="350"/>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350"/>
    <w:bookmarkStart w:name="z367" w:id="351"/>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351"/>
    <w:bookmarkStart w:name="z368" w:id="352"/>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52"/>
    <w:bookmarkStart w:name="z369" w:id="353"/>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353"/>
    <w:bookmarkStart w:name="z370" w:id="354"/>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354"/>
    <w:bookmarkStart w:name="z371" w:id="355"/>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355"/>
    <w:bookmarkStart w:name="z372" w:id="356"/>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356"/>
    <w:bookmarkStart w:name="z373" w:id="357"/>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57"/>
    <w:bookmarkStart w:name="z374" w:id="358"/>
    <w:p>
      <w:pPr>
        <w:spacing w:after="0"/>
        <w:ind w:left="0"/>
        <w:jc w:val="both"/>
      </w:pPr>
      <w:r>
        <w:rPr>
          <w:rFonts w:ascii="Times New Roman"/>
          <w:b w:val="false"/>
          <w:i w:val="false"/>
          <w:color w:val="000000"/>
          <w:sz w:val="28"/>
        </w:rPr>
        <w:t>
      Мемлекеттік қызмет көрсету процесі:</w:t>
      </w:r>
    </w:p>
    <w:bookmarkEnd w:id="358"/>
    <w:bookmarkStart w:name="z375" w:id="359"/>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359"/>
    <w:bookmarkStart w:name="z376" w:id="360"/>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360"/>
    <w:bookmarkStart w:name="z377" w:id="361"/>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361"/>
    <w:bookmarkStart w:name="z378" w:id="362"/>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362"/>
    <w:bookmarkStart w:name="z379" w:id="363"/>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363"/>
    <w:bookmarkStart w:name="z380" w:id="36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bookmarkEnd w:id="364"/>
    <w:bookmarkStart w:name="z381" w:id="36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365"/>
    <w:bookmarkStart w:name="z382" w:id="36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25-қосымшаға</w:t>
      </w:r>
      <w:r>
        <w:rPr>
          <w:rFonts w:ascii="Times New Roman"/>
          <w:b w:val="false"/>
          <w:i w:val="false"/>
          <w:color w:val="000000"/>
          <w:sz w:val="28"/>
        </w:rPr>
        <w:t xml:space="preserve"> сәйкес жаңа редакцияда жазылсын;</w:t>
      </w:r>
    </w:p>
    <w:bookmarkEnd w:id="366"/>
    <w:bookmarkStart w:name="z383" w:id="367"/>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26-қосымшаға</w:t>
      </w:r>
      <w:r>
        <w:rPr>
          <w:rFonts w:ascii="Times New Roman"/>
          <w:b w:val="false"/>
          <w:i w:val="false"/>
          <w:color w:val="000000"/>
          <w:sz w:val="28"/>
        </w:rPr>
        <w:t xml:space="preserve"> сәйкес 6-қосымшамен толықтырылсын.</w:t>
      </w:r>
    </w:p>
    <w:bookmarkEnd w:id="367"/>
    <w:bookmarkStart w:name="z384" w:id="368"/>
    <w:p>
      <w:pPr>
        <w:spacing w:after="0"/>
        <w:ind w:left="0"/>
        <w:jc w:val="both"/>
      </w:pPr>
      <w:r>
        <w:rPr>
          <w:rFonts w:ascii="Times New Roman"/>
          <w:b w:val="false"/>
          <w:i w:val="false"/>
          <w:color w:val="000000"/>
          <w:sz w:val="28"/>
        </w:rPr>
        <w:t xml:space="preserve">
      6.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қағидаларын бекіту туралы" Қазақстан Республикасы Әділет министрінің 2023 жылғы 16 қазандағы № 740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33595 болып тіркелген) мынадай өзгерістер мен толықтырулар енгізілсін:</w:t>
      </w:r>
    </w:p>
    <w:bookmarkEnd w:id="368"/>
    <w:bookmarkStart w:name="z385" w:id="369"/>
    <w:p>
      <w:pPr>
        <w:spacing w:after="0"/>
        <w:ind w:left="0"/>
        <w:jc w:val="both"/>
      </w:pPr>
      <w:r>
        <w:rPr>
          <w:rFonts w:ascii="Times New Roman"/>
          <w:b w:val="false"/>
          <w:i w:val="false"/>
          <w:color w:val="000000"/>
          <w:sz w:val="28"/>
        </w:rPr>
        <w:t xml:space="preserve">
      көрсетілген бұйрықпен бекітілген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69"/>
    <w:bookmarkStart w:name="z386" w:id="370"/>
    <w:p>
      <w:pPr>
        <w:spacing w:after="0"/>
        <w:ind w:left="0"/>
        <w:jc w:val="both"/>
      </w:pPr>
      <w:r>
        <w:rPr>
          <w:rFonts w:ascii="Times New Roman"/>
          <w:b w:val="false"/>
          <w:i w:val="false"/>
          <w:color w:val="000000"/>
          <w:sz w:val="28"/>
        </w:rPr>
        <w:t>
      мынадай мазмұндағы 6-1-тармақпен толықтырылсын:</w:t>
      </w:r>
    </w:p>
    <w:bookmarkEnd w:id="370"/>
    <w:bookmarkStart w:name="z387" w:id="371"/>
    <w:p>
      <w:pPr>
        <w:spacing w:after="0"/>
        <w:ind w:left="0"/>
        <w:jc w:val="both"/>
      </w:pPr>
      <w:r>
        <w:rPr>
          <w:rFonts w:ascii="Times New Roman"/>
          <w:b w:val="false"/>
          <w:i w:val="false"/>
          <w:color w:val="000000"/>
          <w:sz w:val="28"/>
        </w:rPr>
        <w:t>
      "6-1.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371"/>
    <w:bookmarkStart w:name="z388" w:id="372"/>
    <w:p>
      <w:pPr>
        <w:spacing w:after="0"/>
        <w:ind w:left="0"/>
        <w:jc w:val="both"/>
      </w:pPr>
      <w:r>
        <w:rPr>
          <w:rFonts w:ascii="Times New Roman"/>
          <w:b w:val="false"/>
          <w:i w:val="false"/>
          <w:color w:val="000000"/>
          <w:sz w:val="28"/>
        </w:rPr>
        <w:t>
      7-тармақ мынадай редакцияда жазылсын:</w:t>
      </w:r>
    </w:p>
    <w:bookmarkEnd w:id="372"/>
    <w:bookmarkStart w:name="z389" w:id="373"/>
    <w:p>
      <w:pPr>
        <w:spacing w:after="0"/>
        <w:ind w:left="0"/>
        <w:jc w:val="both"/>
      </w:pPr>
      <w:r>
        <w:rPr>
          <w:rFonts w:ascii="Times New Roman"/>
          <w:b w:val="false"/>
          <w:i w:val="false"/>
          <w:color w:val="000000"/>
          <w:sz w:val="28"/>
        </w:rPr>
        <w:t xml:space="preserve">
      "7. Мемлекеттік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көрсетуге қойылатын негізгі талаптар тізбесінде (бұдан әрі – тізбесі) көзделген құжаттарды "цифрлық үкімет" веб-порталы www.egov.kz (http://www.egov.kz) (бұдан әрі – портал) арқылы береді.";</w:t>
      </w:r>
    </w:p>
    <w:bookmarkEnd w:id="373"/>
    <w:bookmarkStart w:name="z390" w:id="374"/>
    <w:p>
      <w:pPr>
        <w:spacing w:after="0"/>
        <w:ind w:left="0"/>
        <w:jc w:val="both"/>
      </w:pPr>
      <w:r>
        <w:rPr>
          <w:rFonts w:ascii="Times New Roman"/>
          <w:b w:val="false"/>
          <w:i w:val="false"/>
          <w:color w:val="000000"/>
          <w:sz w:val="28"/>
        </w:rPr>
        <w:t>
      мынадай мазмұндағы 7-1-тармақпен толықтырылсын:</w:t>
      </w:r>
    </w:p>
    <w:bookmarkEnd w:id="374"/>
    <w:bookmarkStart w:name="z391" w:id="375"/>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375"/>
    <w:bookmarkStart w:name="z392" w:id="376"/>
    <w:p>
      <w:pPr>
        <w:spacing w:after="0"/>
        <w:ind w:left="0"/>
        <w:jc w:val="both"/>
      </w:pPr>
      <w:r>
        <w:rPr>
          <w:rFonts w:ascii="Times New Roman"/>
          <w:b w:val="false"/>
          <w:i w:val="false"/>
          <w:color w:val="000000"/>
          <w:sz w:val="28"/>
        </w:rPr>
        <w:t>
      мынадай мазмұндағы 7-2-тармақпен толықтырылсын:</w:t>
      </w:r>
    </w:p>
    <w:bookmarkEnd w:id="376"/>
    <w:bookmarkStart w:name="z393" w:id="377"/>
    <w:p>
      <w:pPr>
        <w:spacing w:after="0"/>
        <w:ind w:left="0"/>
        <w:jc w:val="both"/>
      </w:pPr>
      <w:r>
        <w:rPr>
          <w:rFonts w:ascii="Times New Roman"/>
          <w:b w:val="false"/>
          <w:i w:val="false"/>
          <w:color w:val="000000"/>
          <w:sz w:val="28"/>
        </w:rPr>
        <w:t xml:space="preserve">
      "7-2.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377"/>
    <w:bookmarkStart w:name="z394" w:id="378"/>
    <w:p>
      <w:pPr>
        <w:spacing w:after="0"/>
        <w:ind w:left="0"/>
        <w:jc w:val="both"/>
      </w:pPr>
      <w:r>
        <w:rPr>
          <w:rFonts w:ascii="Times New Roman"/>
          <w:b w:val="false"/>
          <w:i w:val="false"/>
          <w:color w:val="000000"/>
          <w:sz w:val="28"/>
        </w:rPr>
        <w:t>
      Мемлекеттік қызмет көрсету мерзімін тоқтата тұру осы Қағидаларға 3-қосымшаға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78"/>
    <w:bookmarkStart w:name="z395" w:id="379"/>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379"/>
    <w:bookmarkStart w:name="z396" w:id="38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380"/>
    <w:bookmarkStart w:name="z397" w:id="38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81"/>
    <w:bookmarkStart w:name="z398" w:id="382"/>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382"/>
    <w:bookmarkStart w:name="z399" w:id="38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383"/>
    <w:bookmarkStart w:name="z400" w:id="384"/>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384"/>
    <w:bookmarkStart w:name="z401" w:id="385"/>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385"/>
    <w:bookmarkStart w:name="z402" w:id="386"/>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386"/>
    <w:bookmarkStart w:name="z403" w:id="387"/>
    <w:p>
      <w:pPr>
        <w:spacing w:after="0"/>
        <w:ind w:left="0"/>
        <w:jc w:val="both"/>
      </w:pPr>
      <w:r>
        <w:rPr>
          <w:rFonts w:ascii="Times New Roman"/>
          <w:b w:val="false"/>
          <w:i w:val="false"/>
          <w:color w:val="000000"/>
          <w:sz w:val="28"/>
        </w:rPr>
        <w:t>
      Мемлекеттік қызмет көрсету процесі:</w:t>
      </w:r>
    </w:p>
    <w:bookmarkEnd w:id="387"/>
    <w:bookmarkStart w:name="z404" w:id="388"/>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388"/>
    <w:bookmarkStart w:name="z405" w:id="389"/>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 заңнамасында көзделген өзге де тәртіппен шешілгенге дейін;</w:t>
      </w:r>
    </w:p>
    <w:bookmarkEnd w:id="389"/>
    <w:bookmarkStart w:name="z406" w:id="390"/>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390"/>
    <w:bookmarkStart w:name="z407" w:id="391"/>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391"/>
    <w:bookmarkStart w:name="z408" w:id="392"/>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392"/>
    <w:bookmarkStart w:name="z409" w:id="39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393"/>
    <w:bookmarkStart w:name="z410" w:id="39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394"/>
    <w:bookmarkStart w:name="z411" w:id="39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жаңа редакцияда жазылсын.</w:t>
      </w:r>
    </w:p>
    <w:bookmarkEnd w:id="395"/>
    <w:bookmarkStart w:name="z412" w:id="396"/>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3-қосымшамен толықтырылсын.</w:t>
      </w:r>
    </w:p>
    <w:bookmarkEnd w:id="396"/>
    <w:bookmarkStart w:name="z413" w:id="397"/>
    <w:p>
      <w:pPr>
        <w:spacing w:after="0"/>
        <w:ind w:left="0"/>
        <w:jc w:val="both"/>
      </w:pPr>
      <w:r>
        <w:rPr>
          <w:rFonts w:ascii="Times New Roman"/>
          <w:b w:val="false"/>
          <w:i w:val="false"/>
          <w:color w:val="000000"/>
          <w:sz w:val="28"/>
        </w:rPr>
        <w:t xml:space="preserve">
      7. "Құқықтық кадастрдан ақпарат ұсыну қағидаларын бекіту туралы" Қазақстан Республикасы Әділет министрінің 2012 жылғы 28 наурыздағы № 131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7586 болып тіркелген) мынадай өзгерістер мен толықтырулар енгізілсін:</w:t>
      </w:r>
    </w:p>
    <w:bookmarkEnd w:id="397"/>
    <w:bookmarkStart w:name="z414" w:id="398"/>
    <w:p>
      <w:pPr>
        <w:spacing w:after="0"/>
        <w:ind w:left="0"/>
        <w:jc w:val="both"/>
      </w:pPr>
      <w:r>
        <w:rPr>
          <w:rFonts w:ascii="Times New Roman"/>
          <w:b w:val="false"/>
          <w:i w:val="false"/>
          <w:color w:val="000000"/>
          <w:sz w:val="28"/>
        </w:rPr>
        <w:t xml:space="preserve">
      көрсетілген бұйрықпен бекітілген Құқықтық кадастрдан ақпарат ұсыну </w:t>
      </w:r>
      <w:r>
        <w:rPr>
          <w:rFonts w:ascii="Times New Roman"/>
          <w:b w:val="false"/>
          <w:i w:val="false"/>
          <w:color w:val="000000"/>
          <w:sz w:val="28"/>
        </w:rPr>
        <w:t>қағидаларында</w:t>
      </w:r>
      <w:r>
        <w:rPr>
          <w:rFonts w:ascii="Times New Roman"/>
          <w:b w:val="false"/>
          <w:i w:val="false"/>
          <w:color w:val="000000"/>
          <w:sz w:val="28"/>
        </w:rPr>
        <w:t>:</w:t>
      </w:r>
    </w:p>
    <w:bookmarkEnd w:id="3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4) тармақшамен толықтырылсын:</w:t>
      </w:r>
    </w:p>
    <w:bookmarkStart w:name="z416" w:id="399"/>
    <w:p>
      <w:pPr>
        <w:spacing w:after="0"/>
        <w:ind w:left="0"/>
        <w:jc w:val="both"/>
      </w:pPr>
      <w:r>
        <w:rPr>
          <w:rFonts w:ascii="Times New Roman"/>
          <w:b w:val="false"/>
          <w:i w:val="false"/>
          <w:color w:val="000000"/>
          <w:sz w:val="28"/>
        </w:rPr>
        <w:t>
      "4)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399"/>
    <w:bookmarkStart w:name="z417" w:id="400"/>
    <w:p>
      <w:pPr>
        <w:spacing w:after="0"/>
        <w:ind w:left="0"/>
        <w:jc w:val="both"/>
      </w:pPr>
      <w:r>
        <w:rPr>
          <w:rFonts w:ascii="Times New Roman"/>
          <w:b w:val="false"/>
          <w:i w:val="false"/>
          <w:color w:val="000000"/>
          <w:sz w:val="28"/>
        </w:rPr>
        <w:t>
      мынадай мазмұндағы 20-1-тармақпен толықтырылсын:</w:t>
      </w:r>
    </w:p>
    <w:bookmarkEnd w:id="400"/>
    <w:bookmarkStart w:name="z418" w:id="401"/>
    <w:p>
      <w:pPr>
        <w:spacing w:after="0"/>
        <w:ind w:left="0"/>
        <w:jc w:val="both"/>
      </w:pPr>
      <w:r>
        <w:rPr>
          <w:rFonts w:ascii="Times New Roman"/>
          <w:b w:val="false"/>
          <w:i w:val="false"/>
          <w:color w:val="000000"/>
          <w:sz w:val="28"/>
        </w:rPr>
        <w:t>
      "20-1.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401"/>
    <w:bookmarkStart w:name="z419" w:id="402"/>
    <w:p>
      <w:pPr>
        <w:spacing w:after="0"/>
        <w:ind w:left="0"/>
        <w:jc w:val="both"/>
      </w:pPr>
      <w:r>
        <w:rPr>
          <w:rFonts w:ascii="Times New Roman"/>
          <w:b w:val="false"/>
          <w:i w:val="false"/>
          <w:color w:val="000000"/>
          <w:sz w:val="28"/>
        </w:rPr>
        <w:t>
      мынадай мазмұндағы 27-1-тармақпен толықтырылсын:</w:t>
      </w:r>
    </w:p>
    <w:bookmarkEnd w:id="402"/>
    <w:bookmarkStart w:name="z420" w:id="403"/>
    <w:p>
      <w:pPr>
        <w:spacing w:after="0"/>
        <w:ind w:left="0"/>
        <w:jc w:val="both"/>
      </w:pPr>
      <w:r>
        <w:rPr>
          <w:rFonts w:ascii="Times New Roman"/>
          <w:b w:val="false"/>
          <w:i w:val="false"/>
          <w:color w:val="000000"/>
          <w:sz w:val="28"/>
        </w:rPr>
        <w:t xml:space="preserve">
      "27-1.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403"/>
    <w:bookmarkStart w:name="z421" w:id="404"/>
    <w:p>
      <w:pPr>
        <w:spacing w:after="0"/>
        <w:ind w:left="0"/>
        <w:jc w:val="both"/>
      </w:pPr>
      <w:r>
        <w:rPr>
          <w:rFonts w:ascii="Times New Roman"/>
          <w:b w:val="false"/>
          <w:i w:val="false"/>
          <w:color w:val="000000"/>
          <w:sz w:val="28"/>
        </w:rPr>
        <w:t>
      Мемлекеттік қызмет көрсету мерзімін тоқтата тұру осы Қағидаларға 15-қосымшаға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404"/>
    <w:bookmarkStart w:name="z422" w:id="405"/>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405"/>
    <w:bookmarkStart w:name="z423" w:id="40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406"/>
    <w:bookmarkStart w:name="z424" w:id="40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407"/>
    <w:bookmarkStart w:name="z425" w:id="408"/>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408"/>
    <w:bookmarkStart w:name="z426" w:id="40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409"/>
    <w:bookmarkStart w:name="z427" w:id="410"/>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410"/>
    <w:bookmarkStart w:name="z428" w:id="411"/>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411"/>
    <w:bookmarkStart w:name="z429" w:id="412"/>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412"/>
    <w:bookmarkStart w:name="z430" w:id="413"/>
    <w:p>
      <w:pPr>
        <w:spacing w:after="0"/>
        <w:ind w:left="0"/>
        <w:jc w:val="both"/>
      </w:pPr>
      <w:r>
        <w:rPr>
          <w:rFonts w:ascii="Times New Roman"/>
          <w:b w:val="false"/>
          <w:i w:val="false"/>
          <w:color w:val="000000"/>
          <w:sz w:val="28"/>
        </w:rPr>
        <w:t>
      Мемлекеттік қызмет көрсету процесі:</w:t>
      </w:r>
    </w:p>
    <w:bookmarkEnd w:id="413"/>
    <w:bookmarkStart w:name="z431" w:id="414"/>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414"/>
    <w:bookmarkStart w:name="z432" w:id="415"/>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415"/>
    <w:bookmarkStart w:name="z433" w:id="416"/>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416"/>
    <w:bookmarkStart w:name="z434" w:id="417"/>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417"/>
    <w:bookmarkStart w:name="z435" w:id="418"/>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418"/>
    <w:bookmarkStart w:name="z436" w:id="419"/>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күштің әсер етуі деп төтенше жағдайдың енгізілуі, табиғи және техногендік сипаттағы төтенше жағдайдың туындау қаупі немесе туындауы түсініледі;</w:t>
      </w:r>
    </w:p>
    <w:bookmarkEnd w:id="419"/>
    <w:bookmarkStart w:name="z437" w:id="420"/>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420"/>
    <w:bookmarkStart w:name="z438" w:id="42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29-қосымшаға</w:t>
      </w:r>
      <w:r>
        <w:rPr>
          <w:rFonts w:ascii="Times New Roman"/>
          <w:b w:val="false"/>
          <w:i w:val="false"/>
          <w:color w:val="000000"/>
          <w:sz w:val="28"/>
        </w:rPr>
        <w:t xml:space="preserve"> сәйкес жаңа редакцияда жазылсын;</w:t>
      </w:r>
    </w:p>
    <w:bookmarkEnd w:id="421"/>
    <w:bookmarkStart w:name="z439" w:id="42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w:t>
      </w:r>
    </w:p>
    <w:bookmarkEnd w:id="422"/>
    <w:bookmarkStart w:name="z440" w:id="42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12-қосымша</w:t>
      </w:r>
      <w:r>
        <w:rPr>
          <w:rFonts w:ascii="Times New Roman"/>
          <w:b w:val="false"/>
          <w:i w:val="false"/>
          <w:color w:val="000000"/>
          <w:sz w:val="28"/>
        </w:rPr>
        <w:t xml:space="preserve"> осы тізбеге </w:t>
      </w:r>
      <w:r>
        <w:rPr>
          <w:rFonts w:ascii="Times New Roman"/>
          <w:b w:val="false"/>
          <w:i w:val="false"/>
          <w:color w:val="000000"/>
          <w:sz w:val="28"/>
        </w:rPr>
        <w:t>31-қосымшаға</w:t>
      </w:r>
      <w:r>
        <w:rPr>
          <w:rFonts w:ascii="Times New Roman"/>
          <w:b w:val="false"/>
          <w:i w:val="false"/>
          <w:color w:val="000000"/>
          <w:sz w:val="28"/>
        </w:rPr>
        <w:t xml:space="preserve"> сәйкес жаңа редакцияда жазылсын;</w:t>
      </w:r>
    </w:p>
    <w:bookmarkEnd w:id="423"/>
    <w:bookmarkStart w:name="z441" w:id="42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13-қосымша</w:t>
      </w:r>
      <w:r>
        <w:rPr>
          <w:rFonts w:ascii="Times New Roman"/>
          <w:b w:val="false"/>
          <w:i w:val="false"/>
          <w:color w:val="000000"/>
          <w:sz w:val="28"/>
        </w:rPr>
        <w:t xml:space="preserve"> осы тізбеге </w:t>
      </w:r>
      <w:r>
        <w:rPr>
          <w:rFonts w:ascii="Times New Roman"/>
          <w:b w:val="false"/>
          <w:i w:val="false"/>
          <w:color w:val="000000"/>
          <w:sz w:val="28"/>
        </w:rPr>
        <w:t>32-қосымшаға</w:t>
      </w:r>
      <w:r>
        <w:rPr>
          <w:rFonts w:ascii="Times New Roman"/>
          <w:b w:val="false"/>
          <w:i w:val="false"/>
          <w:color w:val="000000"/>
          <w:sz w:val="28"/>
        </w:rPr>
        <w:t xml:space="preserve"> сәйкес жаңа редакцияда жазылсын;</w:t>
      </w:r>
    </w:p>
    <w:bookmarkEnd w:id="424"/>
    <w:bookmarkStart w:name="z442" w:id="425"/>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33-қосымшаға</w:t>
      </w:r>
      <w:r>
        <w:rPr>
          <w:rFonts w:ascii="Times New Roman"/>
          <w:b w:val="false"/>
          <w:i w:val="false"/>
          <w:color w:val="000000"/>
          <w:sz w:val="28"/>
        </w:rPr>
        <w:t xml:space="preserve"> сәйкес 15-қосымшамен толықтырылсын.</w:t>
      </w:r>
    </w:p>
    <w:bookmarkEnd w:id="425"/>
    <w:bookmarkStart w:name="z443" w:id="426"/>
    <w:p>
      <w:pPr>
        <w:spacing w:after="0"/>
        <w:ind w:left="0"/>
        <w:jc w:val="both"/>
      </w:pPr>
      <w:r>
        <w:rPr>
          <w:rFonts w:ascii="Times New Roman"/>
          <w:b w:val="false"/>
          <w:i w:val="false"/>
          <w:color w:val="000000"/>
          <w:sz w:val="28"/>
        </w:rPr>
        <w:t xml:space="preserve">
      8.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 қарауды жүргізу қағидалары мен мерзімдерін, "Жылжымайтын мүлік объектісінің кадастрлық паспортының телнұсқасын беру" мемлекеттік қызмет көрсету қағидаларын және Бастапқы және кейінгі жылжымайтын мүлік объектілеріне кадастрлық нөмір беру қағидаларын бекіту туралы" Қазақстан Республикасы Әділет министрінің 2013 жылғы 6 мамырдағы № 156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8469 болып тіркелген) мынадай өзгерістер мен толықтырулар енгізілсін:</w:t>
      </w:r>
    </w:p>
    <w:bookmarkEnd w:id="426"/>
    <w:bookmarkStart w:name="z444" w:id="427"/>
    <w:p>
      <w:pPr>
        <w:spacing w:after="0"/>
        <w:ind w:left="0"/>
        <w:jc w:val="both"/>
      </w:pPr>
      <w:r>
        <w:rPr>
          <w:rFonts w:ascii="Times New Roman"/>
          <w:b w:val="false"/>
          <w:i w:val="false"/>
          <w:color w:val="000000"/>
          <w:sz w:val="28"/>
        </w:rPr>
        <w:t xml:space="preserve">
      көрсетілген бұйрықпен бекітілген Жаңадан құрылған жылжымайтын мүлікке жылжымайтын мүліктің сәйкестендіру және техникалық мәліметтерін құқықтық кадастрдың цифрлық жүйесіне енгізу, жылжымайтын мүлікке мемлекеттік техникалық зерттеп-қарауды жүргізу қағидалары мен мерзімдері және "Жылжымайтын мүлік объектісінің кадастрлық паспортының телнұсқасын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10) тармақшамен толықтырылсын:</w:t>
      </w:r>
    </w:p>
    <w:bookmarkStart w:name="z446" w:id="428"/>
    <w:p>
      <w:pPr>
        <w:spacing w:after="0"/>
        <w:ind w:left="0"/>
        <w:jc w:val="both"/>
      </w:pPr>
      <w:r>
        <w:rPr>
          <w:rFonts w:ascii="Times New Roman"/>
          <w:b w:val="false"/>
          <w:i w:val="false"/>
          <w:color w:val="000000"/>
          <w:sz w:val="28"/>
        </w:rPr>
        <w:t>
      "10) мемлекеттік көрсетілетін қызмет нәтижесіне автоматтандырылған қол қою – барлық қажетті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4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448" w:id="429"/>
    <w:p>
      <w:pPr>
        <w:spacing w:after="0"/>
        <w:ind w:left="0"/>
        <w:jc w:val="both"/>
      </w:pPr>
      <w:r>
        <w:rPr>
          <w:rFonts w:ascii="Times New Roman"/>
          <w:b w:val="false"/>
          <w:i w:val="false"/>
          <w:color w:val="000000"/>
          <w:sz w:val="28"/>
        </w:rPr>
        <w:t xml:space="preserve">
      "4.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құқықтық кадастрға енгізу,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беру" мемлекеттік көрсетілетін қызмет тізбесінде (бұдан әрі - № 1 Тізбе) келтірілген.</w:t>
      </w:r>
    </w:p>
    <w:bookmarkEnd w:id="429"/>
    <w:bookmarkStart w:name="z449" w:id="430"/>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 ғимараттардың, құрылыстардың және (немесе) олардың құрамдас бөліктерінің сәйкестендіру және техникалық мәліметтерін жаңадан құрылған жылжымайтын мүлікке жылжымайтын мүліктің бірыңғай мемлекеттік кадастрының цифрлық жүйесіне енгізу жөнінде мемлекеттік қызмет көрсетуге өтініш береді, жылжымайтын мүлік объектісінің кадастрлық паспортын және "цифрлық үкімет" веб-порталы арқылы № 1 Тізбенің 8-тармағына сәйкес құжаттарды қоса бере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 www.egov.kz (бұдан әрі – портал).</w:t>
      </w:r>
    </w:p>
    <w:bookmarkEnd w:id="430"/>
    <w:bookmarkStart w:name="z450" w:id="431"/>
    <w:p>
      <w:pPr>
        <w:spacing w:after="0"/>
        <w:ind w:left="0"/>
        <w:jc w:val="both"/>
      </w:pPr>
      <w:r>
        <w:rPr>
          <w:rFonts w:ascii="Times New Roman"/>
          <w:b w:val="false"/>
          <w:i w:val="false"/>
          <w:color w:val="000000"/>
          <w:sz w:val="28"/>
        </w:rPr>
        <w:t>
      Көрсетілетін қызметті алушы барлық қажетті құжаттарды ұсыну кезінде:</w:t>
      </w:r>
    </w:p>
    <w:bookmarkEnd w:id="431"/>
    <w:bookmarkStart w:name="z451" w:id="432"/>
    <w:p>
      <w:pPr>
        <w:spacing w:after="0"/>
        <w:ind w:left="0"/>
        <w:jc w:val="both"/>
      </w:pPr>
      <w:r>
        <w:rPr>
          <w:rFonts w:ascii="Times New Roman"/>
          <w:b w:val="false"/>
          <w:i w:val="false"/>
          <w:color w:val="000000"/>
          <w:sz w:val="28"/>
        </w:rPr>
        <w:t>
      көрсетілетін қызметті алушының "жеке кабинетінде" нәтижені алу орны мен күні көрсетіле отырып, мемлекеттік қызметті көрсету үшін сұрау салудың қабылданғаны туралы мәртебе көрсетіледі.</w:t>
      </w:r>
    </w:p>
    <w:bookmarkEnd w:id="432"/>
    <w:bookmarkStart w:name="z452" w:id="433"/>
    <w:p>
      <w:pPr>
        <w:spacing w:after="0"/>
        <w:ind w:left="0"/>
        <w:jc w:val="both"/>
      </w:pPr>
      <w:r>
        <w:rPr>
          <w:rFonts w:ascii="Times New Roman"/>
          <w:b w:val="false"/>
          <w:i w:val="false"/>
          <w:color w:val="000000"/>
          <w:sz w:val="28"/>
        </w:rPr>
        <w:t>
      Мемлекеттік қызметті көрсету кезінде көрсетілетін қызметті алушының цифрлық жүйелерде қамтылған, заңмен қорғалатын құпияны құрайтын мәліметтерді пайдалануға келісімі электрондық цифрлық қолтаңбамен (бұдан әрі – ЭЦҚ) расталады не ұялы байланыстың абоненттік құрылғысы арқылы алынады.</w:t>
      </w:r>
    </w:p>
    <w:bookmarkEnd w:id="433"/>
    <w:bookmarkStart w:name="z453" w:id="434"/>
    <w:p>
      <w:pPr>
        <w:spacing w:after="0"/>
        <w:ind w:left="0"/>
        <w:jc w:val="both"/>
      </w:pPr>
      <w:r>
        <w:rPr>
          <w:rFonts w:ascii="Times New Roman"/>
          <w:b w:val="false"/>
          <w:i w:val="false"/>
          <w:color w:val="000000"/>
          <w:sz w:val="28"/>
        </w:rPr>
        <w:t>
      Көрсетілген қызметті алушы қолданылу мерзімі өткен құжаттарды ұсынған, сондай-ақ осы Қағидалардың 4-2-тармағына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bookmarkEnd w:id="434"/>
    <w:bookmarkStart w:name="z454" w:id="435"/>
    <w:p>
      <w:pPr>
        <w:spacing w:after="0"/>
        <w:ind w:left="0"/>
        <w:jc w:val="both"/>
      </w:pPr>
      <w:r>
        <w:rPr>
          <w:rFonts w:ascii="Times New Roman"/>
          <w:b w:val="false"/>
          <w:i w:val="false"/>
          <w:color w:val="000000"/>
          <w:sz w:val="28"/>
        </w:rPr>
        <w:t>
      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bookmarkEnd w:id="435"/>
    <w:bookmarkStart w:name="z455" w:id="436"/>
    <w:p>
      <w:pPr>
        <w:spacing w:after="0"/>
        <w:ind w:left="0"/>
        <w:jc w:val="both"/>
      </w:pPr>
      <w:r>
        <w:rPr>
          <w:rFonts w:ascii="Times New Roman"/>
          <w:b w:val="false"/>
          <w:i w:val="false"/>
          <w:color w:val="000000"/>
          <w:sz w:val="28"/>
        </w:rPr>
        <w:t>
      Көрсетілетін қызметті берушінің жылжымайтын мүлік объектілерін техникалық тексеру бөлімінің қызметкері келесі әрекеттерді жасайды:</w:t>
      </w:r>
    </w:p>
    <w:bookmarkEnd w:id="436"/>
    <w:bookmarkStart w:name="z456" w:id="437"/>
    <w:p>
      <w:pPr>
        <w:spacing w:after="0"/>
        <w:ind w:left="0"/>
        <w:jc w:val="both"/>
      </w:pPr>
      <w:r>
        <w:rPr>
          <w:rFonts w:ascii="Times New Roman"/>
          <w:b w:val="false"/>
          <w:i w:val="false"/>
          <w:color w:val="000000"/>
          <w:sz w:val="28"/>
        </w:rPr>
        <w:t>
      жаңадан құрылған жылжымайтын мүлікке ғимараттардың, құрылыстардың және (немесе) олардың құрамдас бөліктерін сәйкестендіру және техникалық мәліметтерін дерекқорға енгізу бойынша:</w:t>
      </w:r>
    </w:p>
    <w:bookmarkEnd w:id="437"/>
    <w:bookmarkStart w:name="z457" w:id="438"/>
    <w:p>
      <w:pPr>
        <w:spacing w:after="0"/>
        <w:ind w:left="0"/>
        <w:jc w:val="both"/>
      </w:pPr>
      <w:r>
        <w:rPr>
          <w:rFonts w:ascii="Times New Roman"/>
          <w:b w:val="false"/>
          <w:i w:val="false"/>
          <w:color w:val="000000"/>
          <w:sz w:val="28"/>
        </w:rPr>
        <w:t>
      жылжымайтын мүліктің бірыңғай мемлекеттік кадастрының цифрлық жүйесіне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енгізеді;</w:t>
      </w:r>
    </w:p>
    <w:bookmarkEnd w:id="438"/>
    <w:bookmarkStart w:name="z458" w:id="439"/>
    <w:p>
      <w:pPr>
        <w:spacing w:after="0"/>
        <w:ind w:left="0"/>
        <w:jc w:val="both"/>
      </w:pPr>
      <w:r>
        <w:rPr>
          <w:rFonts w:ascii="Times New Roman"/>
          <w:b w:val="false"/>
          <w:i w:val="false"/>
          <w:color w:val="000000"/>
          <w:sz w:val="28"/>
        </w:rPr>
        <w:t>
      көрсетілетін қызметті алушының жеке кабинетіне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жіберіледі;</w:t>
      </w:r>
    </w:p>
    <w:bookmarkEnd w:id="439"/>
    <w:bookmarkStart w:name="z459" w:id="440"/>
    <w:p>
      <w:pPr>
        <w:spacing w:after="0"/>
        <w:ind w:left="0"/>
        <w:jc w:val="both"/>
      </w:pPr>
      <w:r>
        <w:rPr>
          <w:rFonts w:ascii="Times New Roman"/>
          <w:b w:val="false"/>
          <w:i w:val="false"/>
          <w:color w:val="000000"/>
          <w:sz w:val="28"/>
        </w:rPr>
        <w:t>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алшақтығын белгілеу туралы қорытындыны дайындау бойынша әзірленген кадастрлық паспортты және қорытындыны басшылыққа келісуге және қол қоюға жібереді.</w:t>
      </w:r>
    </w:p>
    <w:bookmarkEnd w:id="440"/>
    <w:bookmarkStart w:name="z460" w:id="441"/>
    <w:p>
      <w:pPr>
        <w:spacing w:after="0"/>
        <w:ind w:left="0"/>
        <w:jc w:val="both"/>
      </w:pPr>
      <w:r>
        <w:rPr>
          <w:rFonts w:ascii="Times New Roman"/>
          <w:b w:val="false"/>
          <w:i w:val="false"/>
          <w:color w:val="000000"/>
          <w:sz w:val="28"/>
        </w:rPr>
        <w:t>
      Жеке кабинетіне жылжымайтын мүлік объектісін мемлекеттік техникалық зерттеп-қарау бойынша орындалған жұмыс үшін қосымша ақы төлеу қажеттігі туралы хабарлама жіберіледі.</w:t>
      </w:r>
    </w:p>
    <w:bookmarkEnd w:id="441"/>
    <w:bookmarkStart w:name="z461" w:id="442"/>
    <w:p>
      <w:pPr>
        <w:spacing w:after="0"/>
        <w:ind w:left="0"/>
        <w:jc w:val="both"/>
      </w:pPr>
      <w:r>
        <w:rPr>
          <w:rFonts w:ascii="Times New Roman"/>
          <w:b w:val="false"/>
          <w:i w:val="false"/>
          <w:color w:val="000000"/>
          <w:sz w:val="28"/>
        </w:rPr>
        <w:t>
      Жылжымайтын мүлік объектісіне кадастрлық паспортты беру және жаңадан құрылған жылжымайтын мүлік объектісіне жүргізілген мемлекеттік техникалық тексеру қорытындылары бойынша сәйкестендіру және техникалық мәліметтердің алшақтығын белгілеу туралы қорытындыны беру тәртібі мен процесі осы Қағиданың 3-тарауымен регламенттелген.</w:t>
      </w:r>
    </w:p>
    <w:bookmarkEnd w:id="442"/>
    <w:bookmarkStart w:name="z462" w:id="443"/>
    <w:p>
      <w:pPr>
        <w:spacing w:after="0"/>
        <w:ind w:left="0"/>
        <w:jc w:val="both"/>
      </w:pPr>
      <w:r>
        <w:rPr>
          <w:rFonts w:ascii="Times New Roman"/>
          <w:b w:val="false"/>
          <w:i w:val="false"/>
          <w:color w:val="000000"/>
          <w:sz w:val="28"/>
        </w:rPr>
        <w:t>
      Көрсетілетін қызметті берушінің басшылығы ЭЦҚ арқылы мемлекеттік көрсетілетін қызмет нәтижесіне қол қояды.";</w:t>
      </w:r>
    </w:p>
    <w:bookmarkEnd w:id="443"/>
    <w:bookmarkStart w:name="z463" w:id="444"/>
    <w:p>
      <w:pPr>
        <w:spacing w:after="0"/>
        <w:ind w:left="0"/>
        <w:jc w:val="both"/>
      </w:pPr>
      <w:r>
        <w:rPr>
          <w:rFonts w:ascii="Times New Roman"/>
          <w:b w:val="false"/>
          <w:i w:val="false"/>
          <w:color w:val="000000"/>
          <w:sz w:val="28"/>
        </w:rPr>
        <w:t>
      мынадай мазмұндағы 4-1-тармақпен толықтырылсын:</w:t>
      </w:r>
    </w:p>
    <w:bookmarkEnd w:id="444"/>
    <w:bookmarkStart w:name="z464" w:id="445"/>
    <w:p>
      <w:pPr>
        <w:spacing w:after="0"/>
        <w:ind w:left="0"/>
        <w:jc w:val="both"/>
      </w:pPr>
      <w:r>
        <w:rPr>
          <w:rFonts w:ascii="Times New Roman"/>
          <w:b w:val="false"/>
          <w:i w:val="false"/>
          <w:color w:val="000000"/>
          <w:sz w:val="28"/>
        </w:rPr>
        <w:t>
      "4-1.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445"/>
    <w:bookmarkStart w:name="z465" w:id="446"/>
    <w:p>
      <w:pPr>
        <w:spacing w:after="0"/>
        <w:ind w:left="0"/>
        <w:jc w:val="both"/>
      </w:pPr>
      <w:r>
        <w:rPr>
          <w:rFonts w:ascii="Times New Roman"/>
          <w:b w:val="false"/>
          <w:i w:val="false"/>
          <w:color w:val="000000"/>
          <w:sz w:val="28"/>
        </w:rPr>
        <w:t>
      мынадай мазмұндағы 4-2-тармақпен толықтырылсын:</w:t>
      </w:r>
    </w:p>
    <w:bookmarkEnd w:id="446"/>
    <w:bookmarkStart w:name="z466" w:id="447"/>
    <w:p>
      <w:pPr>
        <w:spacing w:after="0"/>
        <w:ind w:left="0"/>
        <w:jc w:val="both"/>
      </w:pPr>
      <w:r>
        <w:rPr>
          <w:rFonts w:ascii="Times New Roman"/>
          <w:b w:val="false"/>
          <w:i w:val="false"/>
          <w:color w:val="000000"/>
          <w:sz w:val="28"/>
        </w:rPr>
        <w:t xml:space="preserve">
      "4-2.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447"/>
    <w:bookmarkStart w:name="z467" w:id="448"/>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448"/>
    <w:bookmarkStart w:name="z468" w:id="449"/>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449"/>
    <w:bookmarkStart w:name="z469" w:id="45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450"/>
    <w:bookmarkStart w:name="z470" w:id="451"/>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451"/>
    <w:bookmarkStart w:name="z471" w:id="452"/>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452"/>
    <w:bookmarkStart w:name="z472" w:id="453"/>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bookmarkEnd w:id="453"/>
    <w:bookmarkStart w:name="z473" w:id="454"/>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454"/>
    <w:bookmarkStart w:name="z474" w:id="455"/>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455"/>
    <w:bookmarkStart w:name="z475" w:id="456"/>
    <w:p>
      <w:pPr>
        <w:spacing w:after="0"/>
        <w:ind w:left="0"/>
        <w:jc w:val="both"/>
      </w:pPr>
      <w:r>
        <w:rPr>
          <w:rFonts w:ascii="Times New Roman"/>
          <w:b w:val="false"/>
          <w:i w:val="false"/>
          <w:color w:val="000000"/>
          <w:sz w:val="28"/>
        </w:rPr>
        <w:t>
      Мемлекеттік қызмет көрсету процесі:</w:t>
      </w:r>
    </w:p>
    <w:bookmarkEnd w:id="456"/>
    <w:bookmarkStart w:name="z476" w:id="457"/>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457"/>
    <w:bookmarkStart w:name="z477" w:id="458"/>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458"/>
    <w:bookmarkStart w:name="z478" w:id="459"/>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459"/>
    <w:bookmarkStart w:name="z479" w:id="460"/>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460"/>
    <w:bookmarkStart w:name="z480" w:id="461"/>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w:t>
      </w:r>
    </w:p>
    <w:bookmarkEnd w:id="461"/>
    <w:bookmarkStart w:name="z481" w:id="46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462"/>
    <w:bookmarkStart w:name="z482" w:id="463"/>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463"/>
    <w:bookmarkStart w:name="z483" w:id="464"/>
    <w:p>
      <w:pPr>
        <w:spacing w:after="0"/>
        <w:ind w:left="0"/>
        <w:jc w:val="both"/>
      </w:pPr>
      <w:r>
        <w:rPr>
          <w:rFonts w:ascii="Times New Roman"/>
          <w:b w:val="false"/>
          <w:i w:val="false"/>
          <w:color w:val="000000"/>
          <w:sz w:val="28"/>
        </w:rPr>
        <w:t>
      9-тармақ мынадай редакцияда жазылсын:</w:t>
      </w:r>
    </w:p>
    <w:bookmarkEnd w:id="464"/>
    <w:bookmarkStart w:name="z484" w:id="465"/>
    <w:p>
      <w:pPr>
        <w:spacing w:after="0"/>
        <w:ind w:left="0"/>
        <w:jc w:val="both"/>
      </w:pPr>
      <w:r>
        <w:rPr>
          <w:rFonts w:ascii="Times New Roman"/>
          <w:b w:val="false"/>
          <w:i w:val="false"/>
          <w:color w:val="000000"/>
          <w:sz w:val="28"/>
        </w:rPr>
        <w:t>
      "9. Өтінішті қабылдау және мемлекеттік қызметті көрсету нәтижесін беру "цифрлық үкіметтің": www.egov.kz (бұдан әрі – портал) веб-порталы арқылы жүзеге асырылады.</w:t>
      </w:r>
    </w:p>
    <w:bookmarkEnd w:id="465"/>
    <w:bookmarkStart w:name="z485" w:id="466"/>
    <w:p>
      <w:pPr>
        <w:spacing w:after="0"/>
        <w:ind w:left="0"/>
        <w:jc w:val="both"/>
      </w:pPr>
      <w:r>
        <w:rPr>
          <w:rFonts w:ascii="Times New Roman"/>
          <w:b w:val="false"/>
          <w:i w:val="false"/>
          <w:color w:val="000000"/>
          <w:sz w:val="28"/>
        </w:rPr>
        <w:t>
      Мемлекеттік қызмет көрсету бойынша рәсімді (іс-қимылды) бастауға көрсетілетін қызметті алушының № 2 Тізбенің 10-тармағында көзделген тізбеге сәйкес құжаттар топтамасымен көрсетілетін қызметті берушіге өтініші негіз болып табылады.</w:t>
      </w:r>
    </w:p>
    <w:bookmarkEnd w:id="466"/>
    <w:bookmarkStart w:name="z486" w:id="467"/>
    <w:p>
      <w:pPr>
        <w:spacing w:after="0"/>
        <w:ind w:left="0"/>
        <w:jc w:val="both"/>
      </w:pPr>
      <w:r>
        <w:rPr>
          <w:rFonts w:ascii="Times New Roman"/>
          <w:b w:val="false"/>
          <w:i w:val="false"/>
          <w:color w:val="000000"/>
          <w:sz w:val="28"/>
        </w:rPr>
        <w:t>
      Көрсетілген қызметті алушы қолданылуы мерзімі өткен құжаттарды ұсынған, сондай-ақ осы Қағидалардың 9-1-тармағына сәйкес бұзушылықтарды жоймаған жағдайларда көрсетілетін қызметті беруші құжаттарды одан әрі қараудан бас тарту туралы хабарлама жібереді.</w:t>
      </w:r>
    </w:p>
    <w:bookmarkEnd w:id="467"/>
    <w:bookmarkStart w:name="z487" w:id="468"/>
    <w:p>
      <w:pPr>
        <w:spacing w:after="0"/>
        <w:ind w:left="0"/>
        <w:jc w:val="both"/>
      </w:pPr>
      <w:r>
        <w:rPr>
          <w:rFonts w:ascii="Times New Roman"/>
          <w:b w:val="false"/>
          <w:i w:val="false"/>
          <w:color w:val="000000"/>
          <w:sz w:val="28"/>
        </w:rPr>
        <w:t>
      Жылжымайтын мүлік объектілерін техникалық зерттеп-қарау бөлімі архивінің қызметкері түгендеу істерін іздестіруді және жауапты орындаушыға беруді жүзеге асырады.</w:t>
      </w:r>
    </w:p>
    <w:bookmarkEnd w:id="468"/>
    <w:bookmarkStart w:name="z488" w:id="469"/>
    <w:p>
      <w:pPr>
        <w:spacing w:after="0"/>
        <w:ind w:left="0"/>
        <w:jc w:val="both"/>
      </w:pPr>
      <w:r>
        <w:rPr>
          <w:rFonts w:ascii="Times New Roman"/>
          <w:b w:val="false"/>
          <w:i w:val="false"/>
          <w:color w:val="000000"/>
          <w:sz w:val="28"/>
        </w:rPr>
        <w:t>
      Көрсетілетін қызметті берушінің жауапты орындаушысы телнұсқа беруден бас тарту үшін негіз болмаған жағдайда, жылжымайтын мүлік объектісің кадастрлық паспортын түгендеу ісінен көшірмесін шығарады, басшылыққа қол қою үшін жібереді.</w:t>
      </w:r>
    </w:p>
    <w:bookmarkEnd w:id="469"/>
    <w:bookmarkStart w:name="z489" w:id="470"/>
    <w:p>
      <w:pPr>
        <w:spacing w:after="0"/>
        <w:ind w:left="0"/>
        <w:jc w:val="both"/>
      </w:pPr>
      <w:r>
        <w:rPr>
          <w:rFonts w:ascii="Times New Roman"/>
          <w:b w:val="false"/>
          <w:i w:val="false"/>
          <w:color w:val="000000"/>
          <w:sz w:val="28"/>
        </w:rPr>
        <w:t>
      Көрсетілетін қызметті берушінің басшылығы одан әрі мемлекеттік көрсетілетін қызмет нәтижесіне ЭЦҚ пайдалана отырып қол қояды.";</w:t>
      </w:r>
    </w:p>
    <w:bookmarkEnd w:id="470"/>
    <w:bookmarkStart w:name="z490" w:id="471"/>
    <w:p>
      <w:pPr>
        <w:spacing w:after="0"/>
        <w:ind w:left="0"/>
        <w:jc w:val="both"/>
      </w:pPr>
      <w:r>
        <w:rPr>
          <w:rFonts w:ascii="Times New Roman"/>
          <w:b w:val="false"/>
          <w:i w:val="false"/>
          <w:color w:val="000000"/>
          <w:sz w:val="28"/>
        </w:rPr>
        <w:t>
      мынадай мазмұндағы 9-1-тармақпен толықтырылсын:</w:t>
      </w:r>
    </w:p>
    <w:bookmarkEnd w:id="471"/>
    <w:bookmarkStart w:name="z491" w:id="472"/>
    <w:p>
      <w:pPr>
        <w:spacing w:after="0"/>
        <w:ind w:left="0"/>
        <w:jc w:val="both"/>
      </w:pPr>
      <w:r>
        <w:rPr>
          <w:rFonts w:ascii="Times New Roman"/>
          <w:b w:val="false"/>
          <w:i w:val="false"/>
          <w:color w:val="000000"/>
          <w:sz w:val="28"/>
        </w:rPr>
        <w:t xml:space="preserve">
      "9-1.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472"/>
    <w:bookmarkStart w:name="z492" w:id="473"/>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2-2-қосымшаға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473"/>
    <w:bookmarkStart w:name="z493" w:id="474"/>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474"/>
    <w:bookmarkStart w:name="z494" w:id="475"/>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475"/>
    <w:bookmarkStart w:name="z495" w:id="47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476"/>
    <w:bookmarkStart w:name="z496" w:id="477"/>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477"/>
    <w:bookmarkStart w:name="z497" w:id="47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көзделген тізбеге сәйкес құжаттардың толық емес топтамасы ұсынылған жағдайда.</w:t>
      </w:r>
    </w:p>
    <w:bookmarkEnd w:id="478"/>
    <w:bookmarkStart w:name="z498" w:id="479"/>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479"/>
    <w:bookmarkStart w:name="z499" w:id="480"/>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480"/>
    <w:bookmarkStart w:name="z500" w:id="481"/>
    <w:p>
      <w:pPr>
        <w:spacing w:after="0"/>
        <w:ind w:left="0"/>
        <w:jc w:val="both"/>
      </w:pPr>
      <w:r>
        <w:rPr>
          <w:rFonts w:ascii="Times New Roman"/>
          <w:b w:val="false"/>
          <w:i w:val="false"/>
          <w:color w:val="000000"/>
          <w:sz w:val="28"/>
        </w:rPr>
        <w:t>
      Мемлекеттік қызмет көрсету процесі:</w:t>
      </w:r>
    </w:p>
    <w:bookmarkEnd w:id="481"/>
    <w:bookmarkStart w:name="z501" w:id="482"/>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482"/>
    <w:bookmarkStart w:name="z502" w:id="483"/>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483"/>
    <w:bookmarkStart w:name="z503" w:id="484"/>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484"/>
    <w:bookmarkStart w:name="z504" w:id="485"/>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485"/>
    <w:bookmarkStart w:name="z505" w:id="486"/>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486"/>
    <w:bookmarkStart w:name="z506" w:id="48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487"/>
    <w:bookmarkStart w:name="z507" w:id="488"/>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488"/>
    <w:bookmarkStart w:name="z508" w:id="48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34-қосымшаға</w:t>
      </w:r>
      <w:r>
        <w:rPr>
          <w:rFonts w:ascii="Times New Roman"/>
          <w:b w:val="false"/>
          <w:i w:val="false"/>
          <w:color w:val="000000"/>
          <w:sz w:val="28"/>
        </w:rPr>
        <w:t xml:space="preserve"> сәйкес жаңа редакцияда жазылсын;</w:t>
      </w:r>
    </w:p>
    <w:bookmarkEnd w:id="489"/>
    <w:bookmarkStart w:name="z509" w:id="49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35-қосымшаға</w:t>
      </w:r>
      <w:r>
        <w:rPr>
          <w:rFonts w:ascii="Times New Roman"/>
          <w:b w:val="false"/>
          <w:i w:val="false"/>
          <w:color w:val="000000"/>
          <w:sz w:val="28"/>
        </w:rPr>
        <w:t xml:space="preserve"> сәйкес жаңа редакцияда жазылсын;</w:t>
      </w:r>
    </w:p>
    <w:bookmarkEnd w:id="490"/>
    <w:bookmarkStart w:name="z510" w:id="491"/>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36-қосымшаға</w:t>
      </w:r>
      <w:r>
        <w:rPr>
          <w:rFonts w:ascii="Times New Roman"/>
          <w:b w:val="false"/>
          <w:i w:val="false"/>
          <w:color w:val="000000"/>
          <w:sz w:val="28"/>
        </w:rPr>
        <w:t xml:space="preserve"> сәйкес 2-1-қосымшамен толықтырылсын;</w:t>
      </w:r>
    </w:p>
    <w:bookmarkEnd w:id="491"/>
    <w:bookmarkStart w:name="z511" w:id="492"/>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37-қосымшаға</w:t>
      </w:r>
      <w:r>
        <w:rPr>
          <w:rFonts w:ascii="Times New Roman"/>
          <w:b w:val="false"/>
          <w:i w:val="false"/>
          <w:color w:val="000000"/>
          <w:sz w:val="28"/>
        </w:rPr>
        <w:t xml:space="preserve"> сәйкес 2-2-қосымшамен толықтырылсын.</w:t>
      </w:r>
    </w:p>
    <w:bookmarkEnd w:id="492"/>
    <w:bookmarkStart w:name="z512" w:id="493"/>
    <w:p>
      <w:pPr>
        <w:spacing w:after="0"/>
        <w:ind w:left="0"/>
        <w:jc w:val="both"/>
      </w:pPr>
      <w:r>
        <w:rPr>
          <w:rFonts w:ascii="Times New Roman"/>
          <w:b w:val="false"/>
          <w:i w:val="false"/>
          <w:color w:val="000000"/>
          <w:sz w:val="28"/>
        </w:rPr>
        <w:t xml:space="preserve">
      9. "Кондоминиум объектісін мемлекеттік тіркеу ережесін бекіту туралы" Қазақстан Республикасы Әділет министрінің міндетін атқарушының 2007 жылғы 24 тамыздағы № 241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4945 болып тіркелген) мынадай өзгерістер мен толықтырулар енгізілсін:</w:t>
      </w:r>
    </w:p>
    <w:bookmarkEnd w:id="493"/>
    <w:bookmarkStart w:name="z513" w:id="494"/>
    <w:p>
      <w:pPr>
        <w:spacing w:after="0"/>
        <w:ind w:left="0"/>
        <w:jc w:val="both"/>
      </w:pPr>
      <w:r>
        <w:rPr>
          <w:rFonts w:ascii="Times New Roman"/>
          <w:b w:val="false"/>
          <w:i w:val="false"/>
          <w:color w:val="000000"/>
          <w:sz w:val="28"/>
        </w:rPr>
        <w:t xml:space="preserve">
      жоғарыда көрсетілген бұйрықпен бекітілген қауымдастық объектісін мемлекеттік тіркеу </w:t>
      </w:r>
      <w:r>
        <w:rPr>
          <w:rFonts w:ascii="Times New Roman"/>
          <w:b w:val="false"/>
          <w:i w:val="false"/>
          <w:color w:val="000000"/>
          <w:sz w:val="28"/>
        </w:rPr>
        <w:t>қағидаларында</w:t>
      </w:r>
      <w:r>
        <w:rPr>
          <w:rFonts w:ascii="Times New Roman"/>
          <w:b w:val="false"/>
          <w:i w:val="false"/>
          <w:color w:val="000000"/>
          <w:sz w:val="28"/>
        </w:rPr>
        <w:t>:</w:t>
      </w:r>
    </w:p>
    <w:bookmarkEnd w:id="4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3) тармақшамен толықтырылсын:</w:t>
      </w:r>
    </w:p>
    <w:bookmarkStart w:name="z515" w:id="495"/>
    <w:p>
      <w:pPr>
        <w:spacing w:after="0"/>
        <w:ind w:left="0"/>
        <w:jc w:val="both"/>
      </w:pPr>
      <w:r>
        <w:rPr>
          <w:rFonts w:ascii="Times New Roman"/>
          <w:b w:val="false"/>
          <w:i w:val="false"/>
          <w:color w:val="000000"/>
          <w:sz w:val="28"/>
        </w:rPr>
        <w:t>
      "3)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bookmarkEnd w:id="495"/>
    <w:bookmarkStart w:name="z516" w:id="496"/>
    <w:p>
      <w:pPr>
        <w:spacing w:after="0"/>
        <w:ind w:left="0"/>
        <w:jc w:val="both"/>
      </w:pPr>
      <w:r>
        <w:rPr>
          <w:rFonts w:ascii="Times New Roman"/>
          <w:b w:val="false"/>
          <w:i w:val="false"/>
          <w:color w:val="000000"/>
          <w:sz w:val="28"/>
        </w:rPr>
        <w:t>
      мынадай мазмұндағы 13-1-тармақпен толықтырылсын:</w:t>
      </w:r>
    </w:p>
    <w:bookmarkEnd w:id="496"/>
    <w:bookmarkStart w:name="z517" w:id="497"/>
    <w:p>
      <w:pPr>
        <w:spacing w:after="0"/>
        <w:ind w:left="0"/>
        <w:jc w:val="both"/>
      </w:pPr>
      <w:r>
        <w:rPr>
          <w:rFonts w:ascii="Times New Roman"/>
          <w:b w:val="false"/>
          <w:i w:val="false"/>
          <w:color w:val="000000"/>
          <w:sz w:val="28"/>
        </w:rPr>
        <w:t>
      "13-1.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497"/>
    <w:bookmarkStart w:name="z518" w:id="498"/>
    <w:p>
      <w:pPr>
        <w:spacing w:after="0"/>
        <w:ind w:left="0"/>
        <w:jc w:val="both"/>
      </w:pPr>
      <w:r>
        <w:rPr>
          <w:rFonts w:ascii="Times New Roman"/>
          <w:b w:val="false"/>
          <w:i w:val="false"/>
          <w:color w:val="000000"/>
          <w:sz w:val="28"/>
        </w:rPr>
        <w:t>
      мынадай мазмұндағы 15-2-тармақпен толықтырылсын:</w:t>
      </w:r>
    </w:p>
    <w:bookmarkEnd w:id="498"/>
    <w:bookmarkStart w:name="z519" w:id="499"/>
    <w:p>
      <w:pPr>
        <w:spacing w:after="0"/>
        <w:ind w:left="0"/>
        <w:jc w:val="both"/>
      </w:pPr>
      <w:r>
        <w:rPr>
          <w:rFonts w:ascii="Times New Roman"/>
          <w:b w:val="false"/>
          <w:i w:val="false"/>
          <w:color w:val="000000"/>
          <w:sz w:val="28"/>
        </w:rPr>
        <w:t xml:space="preserve">
      "15-2.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499"/>
    <w:bookmarkStart w:name="z520" w:id="500"/>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00"/>
    <w:bookmarkStart w:name="z521" w:id="501"/>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501"/>
    <w:bookmarkStart w:name="z522" w:id="50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502"/>
    <w:bookmarkStart w:name="z523" w:id="503"/>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503"/>
    <w:bookmarkStart w:name="z524" w:id="504"/>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504"/>
    <w:bookmarkStart w:name="z525" w:id="50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505"/>
    <w:bookmarkStart w:name="z526" w:id="506"/>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506"/>
    <w:bookmarkStart w:name="z527" w:id="507"/>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507"/>
    <w:bookmarkStart w:name="z528" w:id="50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508"/>
    <w:bookmarkStart w:name="z529" w:id="509"/>
    <w:p>
      <w:pPr>
        <w:spacing w:after="0"/>
        <w:ind w:left="0"/>
        <w:jc w:val="both"/>
      </w:pPr>
      <w:r>
        <w:rPr>
          <w:rFonts w:ascii="Times New Roman"/>
          <w:b w:val="false"/>
          <w:i w:val="false"/>
          <w:color w:val="000000"/>
          <w:sz w:val="28"/>
        </w:rPr>
        <w:t>
      Мемлекеттік қызмет көрсету процесі:</w:t>
      </w:r>
    </w:p>
    <w:bookmarkEnd w:id="509"/>
    <w:bookmarkStart w:name="z530" w:id="510"/>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510"/>
    <w:bookmarkStart w:name="z531" w:id="511"/>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511"/>
    <w:bookmarkStart w:name="z532" w:id="512"/>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512"/>
    <w:bookmarkStart w:name="z533" w:id="513"/>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513"/>
    <w:bookmarkStart w:name="z534" w:id="514"/>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514"/>
    <w:bookmarkStart w:name="z535" w:id="51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515"/>
    <w:bookmarkStart w:name="z536" w:id="51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516"/>
    <w:bookmarkStart w:name="z537" w:id="51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38-қосымшаға</w:t>
      </w:r>
      <w:r>
        <w:rPr>
          <w:rFonts w:ascii="Times New Roman"/>
          <w:b w:val="false"/>
          <w:i w:val="false"/>
          <w:color w:val="000000"/>
          <w:sz w:val="28"/>
        </w:rPr>
        <w:t xml:space="preserve"> сәйкес жаңа редакцияда жазылсын;</w:t>
      </w:r>
    </w:p>
    <w:bookmarkEnd w:id="517"/>
    <w:bookmarkStart w:name="z538" w:id="518"/>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39-қосымшаға</w:t>
      </w:r>
      <w:r>
        <w:rPr>
          <w:rFonts w:ascii="Times New Roman"/>
          <w:b w:val="false"/>
          <w:i w:val="false"/>
          <w:color w:val="000000"/>
          <w:sz w:val="28"/>
        </w:rPr>
        <w:t xml:space="preserve"> сәйкес 2-1-қосымшамен толықтырылсын.</w:t>
      </w:r>
    </w:p>
    <w:bookmarkEnd w:id="518"/>
    <w:bookmarkStart w:name="z539" w:id="519"/>
    <w:p>
      <w:pPr>
        <w:spacing w:after="0"/>
        <w:ind w:left="0"/>
        <w:jc w:val="both"/>
      </w:pPr>
      <w:r>
        <w:rPr>
          <w:rFonts w:ascii="Times New Roman"/>
          <w:b w:val="false"/>
          <w:i w:val="false"/>
          <w:color w:val="000000"/>
          <w:sz w:val="28"/>
        </w:rPr>
        <w:t xml:space="preserve">
      10. "Жоғалған немесе бүлінген құқық белгілейтін құжаттың телнұсқасын беру және түпнұсқасының (куәландырылған көшірмесінің) күшін жою қағидаларын бекіту туралы" Қазақстан Республикасы Әділет министрінің міндетін атқарушының 2007 жылғы 24 тамыздағы № 244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4939 болып тіркелген) мынадай өзгерістер мен толықтырулер енгізілсін:</w:t>
      </w:r>
    </w:p>
    <w:bookmarkEnd w:id="519"/>
    <w:bookmarkStart w:name="z540" w:id="520"/>
    <w:p>
      <w:pPr>
        <w:spacing w:after="0"/>
        <w:ind w:left="0"/>
        <w:jc w:val="both"/>
      </w:pPr>
      <w:r>
        <w:rPr>
          <w:rFonts w:ascii="Times New Roman"/>
          <w:b w:val="false"/>
          <w:i w:val="false"/>
          <w:color w:val="000000"/>
          <w:sz w:val="28"/>
        </w:rPr>
        <w:t xml:space="preserve">
      көрсетілген бұйрықпен бекітілген Жоғалған немесе бүлінген құқық белгілейтін құжаттың телнұсқасын беру және түпнұсқасының (куәландырылған көшірмесінің) күшін жою </w:t>
      </w:r>
      <w:r>
        <w:rPr>
          <w:rFonts w:ascii="Times New Roman"/>
          <w:b w:val="false"/>
          <w:i w:val="false"/>
          <w:color w:val="000000"/>
          <w:sz w:val="28"/>
        </w:rPr>
        <w:t>қағидаларында</w:t>
      </w:r>
      <w:r>
        <w:rPr>
          <w:rFonts w:ascii="Times New Roman"/>
          <w:b w:val="false"/>
          <w:i w:val="false"/>
          <w:color w:val="000000"/>
          <w:sz w:val="28"/>
        </w:rPr>
        <w:t>:</w:t>
      </w:r>
    </w:p>
    <w:bookmarkEnd w:id="5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8) тармақшамен толықтырылсын:</w:t>
      </w:r>
    </w:p>
    <w:bookmarkStart w:name="z542" w:id="521"/>
    <w:p>
      <w:pPr>
        <w:spacing w:after="0"/>
        <w:ind w:left="0"/>
        <w:jc w:val="both"/>
      </w:pPr>
      <w:r>
        <w:rPr>
          <w:rFonts w:ascii="Times New Roman"/>
          <w:b w:val="false"/>
          <w:i w:val="false"/>
          <w:color w:val="000000"/>
          <w:sz w:val="28"/>
        </w:rPr>
        <w:t>
      "8) мемлекеттік қызмет көрсету нәтижесіне автоматтандырылған қол қою – барлық қажетті деректер мен растауларды цифрлық объектілер мен жүйелерден алу шартымен қызмет көрсетушінің қатысуынсыз мемлекеттік қызмет көрсетудің электрондық нәтижесіне электрондық цифрлық қолтаңбаны автоматтандырылған түрде қою.";</w:t>
      </w:r>
    </w:p>
    <w:bookmarkEnd w:id="521"/>
    <w:bookmarkStart w:name="z543" w:id="522"/>
    <w:p>
      <w:pPr>
        <w:spacing w:after="0"/>
        <w:ind w:left="0"/>
        <w:jc w:val="both"/>
      </w:pPr>
      <w:r>
        <w:rPr>
          <w:rFonts w:ascii="Times New Roman"/>
          <w:b w:val="false"/>
          <w:i w:val="false"/>
          <w:color w:val="000000"/>
          <w:sz w:val="28"/>
        </w:rPr>
        <w:t>
      мынадай мазмұндағы 7-1-тармақпен толықтырылсын:</w:t>
      </w:r>
    </w:p>
    <w:bookmarkEnd w:id="522"/>
    <w:bookmarkStart w:name="z544" w:id="523"/>
    <w:p>
      <w:pPr>
        <w:spacing w:after="0"/>
        <w:ind w:left="0"/>
        <w:jc w:val="both"/>
      </w:pPr>
      <w:r>
        <w:rPr>
          <w:rFonts w:ascii="Times New Roman"/>
          <w:b w:val="false"/>
          <w:i w:val="false"/>
          <w:color w:val="000000"/>
          <w:sz w:val="28"/>
        </w:rPr>
        <w:t>
      "7-1.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523"/>
    <w:bookmarkStart w:name="z545" w:id="524"/>
    <w:p>
      <w:pPr>
        <w:spacing w:after="0"/>
        <w:ind w:left="0"/>
        <w:jc w:val="both"/>
      </w:pPr>
      <w:r>
        <w:rPr>
          <w:rFonts w:ascii="Times New Roman"/>
          <w:b w:val="false"/>
          <w:i w:val="false"/>
          <w:color w:val="000000"/>
          <w:sz w:val="28"/>
        </w:rPr>
        <w:t>
      мынадай мазмұндағы 9-1-тармақпен толықтырылсын:</w:t>
      </w:r>
    </w:p>
    <w:bookmarkEnd w:id="524"/>
    <w:bookmarkStart w:name="z546" w:id="525"/>
    <w:p>
      <w:pPr>
        <w:spacing w:after="0"/>
        <w:ind w:left="0"/>
        <w:jc w:val="both"/>
      </w:pPr>
      <w:r>
        <w:rPr>
          <w:rFonts w:ascii="Times New Roman"/>
          <w:b w:val="false"/>
          <w:i w:val="false"/>
          <w:color w:val="000000"/>
          <w:sz w:val="28"/>
        </w:rPr>
        <w:t xml:space="preserve">
      "9-1.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525"/>
    <w:bookmarkStart w:name="z547" w:id="526"/>
    <w:p>
      <w:pPr>
        <w:spacing w:after="0"/>
        <w:ind w:left="0"/>
        <w:jc w:val="both"/>
      </w:pPr>
      <w:r>
        <w:rPr>
          <w:rFonts w:ascii="Times New Roman"/>
          <w:b w:val="false"/>
          <w:i w:val="false"/>
          <w:color w:val="000000"/>
          <w:sz w:val="28"/>
        </w:rPr>
        <w:t>
      Мемлекеттік қызмет көрсету мерзімін тоқтата тұру осы Қағидаларға 3-1-қосымшаға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26"/>
    <w:bookmarkStart w:name="z548" w:id="527"/>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527"/>
    <w:bookmarkStart w:name="z549" w:id="528"/>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528"/>
    <w:bookmarkStart w:name="z550" w:id="529"/>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529"/>
    <w:bookmarkStart w:name="z551" w:id="530"/>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530"/>
    <w:bookmarkStart w:name="z552" w:id="53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531"/>
    <w:bookmarkStart w:name="z553" w:id="532"/>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532"/>
    <w:bookmarkStart w:name="z554" w:id="533"/>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533"/>
    <w:bookmarkStart w:name="z555" w:id="534"/>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534"/>
    <w:bookmarkStart w:name="z556" w:id="535"/>
    <w:p>
      <w:pPr>
        <w:spacing w:after="0"/>
        <w:ind w:left="0"/>
        <w:jc w:val="both"/>
      </w:pPr>
      <w:r>
        <w:rPr>
          <w:rFonts w:ascii="Times New Roman"/>
          <w:b w:val="false"/>
          <w:i w:val="false"/>
          <w:color w:val="000000"/>
          <w:sz w:val="28"/>
        </w:rPr>
        <w:t>
      Мемлекеттік қызмет көрсету процесі:</w:t>
      </w:r>
    </w:p>
    <w:bookmarkEnd w:id="535"/>
    <w:bookmarkStart w:name="z557" w:id="536"/>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536"/>
    <w:bookmarkStart w:name="z558" w:id="537"/>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537"/>
    <w:bookmarkStart w:name="z559" w:id="538"/>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538"/>
    <w:bookmarkStart w:name="z560" w:id="539"/>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539"/>
    <w:bookmarkStart w:name="z561" w:id="540"/>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 хаты бойынша немесе өз бастамасы бойынша мемлекеттік қызмет көрсету процесін мынадай жағдайларда тоқтатады:</w:t>
      </w:r>
    </w:p>
    <w:bookmarkEnd w:id="540"/>
    <w:bookmarkStart w:name="z562" w:id="54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541"/>
    <w:bookmarkStart w:name="z563" w:id="54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542"/>
    <w:bookmarkStart w:name="z564" w:id="54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40-қосымшаға</w:t>
      </w:r>
      <w:r>
        <w:rPr>
          <w:rFonts w:ascii="Times New Roman"/>
          <w:b w:val="false"/>
          <w:i w:val="false"/>
          <w:color w:val="000000"/>
          <w:sz w:val="28"/>
        </w:rPr>
        <w:t xml:space="preserve"> сәйкес жаңа редакцияда жазылсын;</w:t>
      </w:r>
    </w:p>
    <w:bookmarkEnd w:id="543"/>
    <w:bookmarkStart w:name="z565" w:id="54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41-қосымшаға</w:t>
      </w:r>
      <w:r>
        <w:rPr>
          <w:rFonts w:ascii="Times New Roman"/>
          <w:b w:val="false"/>
          <w:i w:val="false"/>
          <w:color w:val="000000"/>
          <w:sz w:val="28"/>
        </w:rPr>
        <w:t xml:space="preserve"> сәйкес 3-1-қосымшамен толықтырылсын.</w:t>
      </w:r>
    </w:p>
    <w:bookmarkEnd w:id="544"/>
    <w:bookmarkStart w:name="z566" w:id="545"/>
    <w:p>
      <w:pPr>
        <w:spacing w:after="0"/>
        <w:ind w:left="0"/>
        <w:jc w:val="both"/>
      </w:pPr>
      <w:r>
        <w:rPr>
          <w:rFonts w:ascii="Times New Roman"/>
          <w:b w:val="false"/>
          <w:i w:val="false"/>
          <w:color w:val="000000"/>
          <w:sz w:val="28"/>
        </w:rPr>
        <w:t xml:space="preserve">
      11. "Міндетті мемлекеттік тіркеуге жатпайтын жылжымалы мүлік кепілін тіркеу туралы нұсқаулықты бекіту туралы" Қазақстан Республикасы Әділет министрінің 1999 жылғы 22 ақпандағы № 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913 болып тіркелген) мынадай өзгерістер мен толықтырулар енгізілсін:</w:t>
      </w:r>
    </w:p>
    <w:bookmarkEnd w:id="545"/>
    <w:bookmarkStart w:name="z567" w:id="546"/>
    <w:p>
      <w:pPr>
        <w:spacing w:after="0"/>
        <w:ind w:left="0"/>
        <w:jc w:val="both"/>
      </w:pPr>
      <w:r>
        <w:rPr>
          <w:rFonts w:ascii="Times New Roman"/>
          <w:b w:val="false"/>
          <w:i w:val="false"/>
          <w:color w:val="000000"/>
          <w:sz w:val="28"/>
        </w:rPr>
        <w:t xml:space="preserve">
      көрсетілген бұйрықпен бекітілген Міндетті мемлекеттік тіркеуге жатпайтын жылжымалы мүлік кепілін тіркеу туралы </w:t>
      </w:r>
      <w:r>
        <w:rPr>
          <w:rFonts w:ascii="Times New Roman"/>
          <w:b w:val="false"/>
          <w:i w:val="false"/>
          <w:color w:val="000000"/>
          <w:sz w:val="28"/>
        </w:rPr>
        <w:t>нұсқаулықта</w:t>
      </w:r>
      <w:r>
        <w:rPr>
          <w:rFonts w:ascii="Times New Roman"/>
          <w:b w:val="false"/>
          <w:i w:val="false"/>
          <w:color w:val="000000"/>
          <w:sz w:val="28"/>
        </w:rPr>
        <w:t>:</w:t>
      </w:r>
    </w:p>
    <w:bookmarkEnd w:id="5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9) тармақшамен толықтырылсын:</w:t>
      </w:r>
    </w:p>
    <w:bookmarkStart w:name="z569" w:id="547"/>
    <w:p>
      <w:pPr>
        <w:spacing w:after="0"/>
        <w:ind w:left="0"/>
        <w:jc w:val="both"/>
      </w:pPr>
      <w:r>
        <w:rPr>
          <w:rFonts w:ascii="Times New Roman"/>
          <w:b w:val="false"/>
          <w:i w:val="false"/>
          <w:color w:val="000000"/>
          <w:sz w:val="28"/>
        </w:rPr>
        <w:t>
      "9) мемлекеттік көрсетілетін қызмет нәтижесіне автоматтандырылған қол қою – қажетті барлық деректер мен растаулар цифрлық объектілерден және жүйелерден алынған жағдайда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547"/>
    <w:bookmarkStart w:name="z570" w:id="548"/>
    <w:p>
      <w:pPr>
        <w:spacing w:after="0"/>
        <w:ind w:left="0"/>
        <w:jc w:val="both"/>
      </w:pPr>
      <w:r>
        <w:rPr>
          <w:rFonts w:ascii="Times New Roman"/>
          <w:b w:val="false"/>
          <w:i w:val="false"/>
          <w:color w:val="000000"/>
          <w:sz w:val="28"/>
        </w:rPr>
        <w:t>
      мынадай мазмұндағы 5-1-тармақпен толықтырылсын:</w:t>
      </w:r>
    </w:p>
    <w:bookmarkEnd w:id="548"/>
    <w:bookmarkStart w:name="z571" w:id="549"/>
    <w:p>
      <w:pPr>
        <w:spacing w:after="0"/>
        <w:ind w:left="0"/>
        <w:jc w:val="both"/>
      </w:pPr>
      <w:r>
        <w:rPr>
          <w:rFonts w:ascii="Times New Roman"/>
          <w:b w:val="false"/>
          <w:i w:val="false"/>
          <w:color w:val="000000"/>
          <w:sz w:val="28"/>
        </w:rPr>
        <w:t>
      "5-1.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549"/>
    <w:bookmarkStart w:name="z572" w:id="550"/>
    <w:p>
      <w:pPr>
        <w:spacing w:after="0"/>
        <w:ind w:left="0"/>
        <w:jc w:val="both"/>
      </w:pPr>
      <w:r>
        <w:rPr>
          <w:rFonts w:ascii="Times New Roman"/>
          <w:b w:val="false"/>
          <w:i w:val="false"/>
          <w:color w:val="000000"/>
          <w:sz w:val="28"/>
        </w:rPr>
        <w:t>
      мынадай мазмұндағы 5-2-тармақпен толықтырылсын:</w:t>
      </w:r>
    </w:p>
    <w:bookmarkEnd w:id="550"/>
    <w:bookmarkStart w:name="z573" w:id="551"/>
    <w:p>
      <w:pPr>
        <w:spacing w:after="0"/>
        <w:ind w:left="0"/>
        <w:jc w:val="both"/>
      </w:pPr>
      <w:r>
        <w:rPr>
          <w:rFonts w:ascii="Times New Roman"/>
          <w:b w:val="false"/>
          <w:i w:val="false"/>
          <w:color w:val="000000"/>
          <w:sz w:val="28"/>
        </w:rPr>
        <w:t>
      "5-2.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топтамасын ұсынбаған жағдайларда, Мемлекеттік корпорацияның қызметкері өтініштерді цифрлық күту парағы арқылы қабылдайды.</w:t>
      </w:r>
    </w:p>
    <w:bookmarkEnd w:id="551"/>
    <w:bookmarkStart w:name="z574" w:id="552"/>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552"/>
    <w:bookmarkStart w:name="z575" w:id="553"/>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553"/>
    <w:bookmarkStart w:name="z576" w:id="55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554"/>
    <w:bookmarkStart w:name="z577" w:id="55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555"/>
    <w:bookmarkStart w:name="z578" w:id="556"/>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556"/>
    <w:bookmarkStart w:name="z579" w:id="55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bookmarkEnd w:id="557"/>
    <w:bookmarkStart w:name="z580" w:id="558"/>
    <w:p>
      <w:pPr>
        <w:spacing w:after="0"/>
        <w:ind w:left="0"/>
        <w:jc w:val="both"/>
      </w:pPr>
      <w:r>
        <w:rPr>
          <w:rFonts w:ascii="Times New Roman"/>
          <w:b w:val="false"/>
          <w:i w:val="false"/>
          <w:color w:val="000000"/>
          <w:sz w:val="28"/>
        </w:rPr>
        <w:t>
      мынадай мазмұндағы 10-1-тармақпен толықтырылсын:</w:t>
      </w:r>
    </w:p>
    <w:bookmarkEnd w:id="558"/>
    <w:bookmarkStart w:name="z581" w:id="559"/>
    <w:p>
      <w:pPr>
        <w:spacing w:after="0"/>
        <w:ind w:left="0"/>
        <w:jc w:val="both"/>
      </w:pPr>
      <w:r>
        <w:rPr>
          <w:rFonts w:ascii="Times New Roman"/>
          <w:b w:val="false"/>
          <w:i w:val="false"/>
          <w:color w:val="000000"/>
          <w:sz w:val="28"/>
        </w:rPr>
        <w:t xml:space="preserve">
      "10-1.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мерзімін тоқтата тұрады.</w:t>
      </w:r>
    </w:p>
    <w:bookmarkEnd w:id="559"/>
    <w:bookmarkStart w:name="z582" w:id="560"/>
    <w:p>
      <w:pPr>
        <w:spacing w:after="0"/>
        <w:ind w:left="0"/>
        <w:jc w:val="both"/>
      </w:pPr>
      <w:r>
        <w:rPr>
          <w:rFonts w:ascii="Times New Roman"/>
          <w:b w:val="false"/>
          <w:i w:val="false"/>
          <w:color w:val="000000"/>
          <w:sz w:val="28"/>
        </w:rPr>
        <w:t>
      Мемлекеттік қызмет көрсету мерзімін тоқтата тұру осы Қағидаларға 2-1-қосымшаға сәйкес нысан бойынша Мемлекеттік көрсетілетін қызметті көрсету процесін тоқтата тұру туралы көрсетілетін қызметті беруші көрсетілетін қызметті алушыға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60"/>
    <w:bookmarkStart w:name="z583" w:id="561"/>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 жағдайларда тоқтатады:</w:t>
      </w:r>
    </w:p>
    <w:bookmarkEnd w:id="561"/>
    <w:bookmarkStart w:name="z584" w:id="56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562"/>
    <w:bookmarkStart w:name="z585" w:id="563"/>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563"/>
    <w:bookmarkStart w:name="z586" w:id="564"/>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 жағдайларда;</w:t>
      </w:r>
    </w:p>
    <w:bookmarkEnd w:id="564"/>
    <w:bookmarkStart w:name="z587" w:id="56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565"/>
    <w:bookmarkStart w:name="z588" w:id="566"/>
    <w:p>
      <w:pPr>
        <w:spacing w:after="0"/>
        <w:ind w:left="0"/>
        <w:jc w:val="both"/>
      </w:pPr>
      <w:r>
        <w:rPr>
          <w:rFonts w:ascii="Times New Roman"/>
          <w:b w:val="false"/>
          <w:i w:val="false"/>
          <w:color w:val="000000"/>
          <w:sz w:val="28"/>
        </w:rPr>
        <w:t>
      1)-3)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566"/>
    <w:bookmarkStart w:name="z589" w:id="567"/>
    <w:p>
      <w:pPr>
        <w:spacing w:after="0"/>
        <w:ind w:left="0"/>
        <w:jc w:val="both"/>
      </w:pPr>
      <w:r>
        <w:rPr>
          <w:rFonts w:ascii="Times New Roman"/>
          <w:b w:val="false"/>
          <w:i w:val="false"/>
          <w:color w:val="000000"/>
          <w:sz w:val="28"/>
        </w:rPr>
        <w:t>
      Осы тармақтың үшінші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қайтарылуы тиіс.</w:t>
      </w:r>
    </w:p>
    <w:bookmarkEnd w:id="567"/>
    <w:bookmarkStart w:name="z590" w:id="568"/>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568"/>
    <w:bookmarkStart w:name="z591" w:id="569"/>
    <w:p>
      <w:pPr>
        <w:spacing w:after="0"/>
        <w:ind w:left="0"/>
        <w:jc w:val="both"/>
      </w:pPr>
      <w:r>
        <w:rPr>
          <w:rFonts w:ascii="Times New Roman"/>
          <w:b w:val="false"/>
          <w:i w:val="false"/>
          <w:color w:val="000000"/>
          <w:sz w:val="28"/>
        </w:rPr>
        <w:t>
      Мемлекеттік қызмет көрсету процесі:</w:t>
      </w:r>
    </w:p>
    <w:bookmarkEnd w:id="569"/>
    <w:bookmarkStart w:name="z592" w:id="570"/>
    <w:p>
      <w:pPr>
        <w:spacing w:after="0"/>
        <w:ind w:left="0"/>
        <w:jc w:val="both"/>
      </w:pPr>
      <w:r>
        <w:rPr>
          <w:rFonts w:ascii="Times New Roman"/>
          <w:b w:val="false"/>
          <w:i w:val="false"/>
          <w:color w:val="000000"/>
          <w:sz w:val="28"/>
        </w:rPr>
        <w:t>
      1) осы тармақтың үшінші бөлігінің 1) және 2) тармақшаларында көзделген жағдайларда – тиісті адамның құқықтық мирасқоры анықталғанға немесе әрекетке қабілетсіз адамға қорғаншы тағайындалғанға дейін;</w:t>
      </w:r>
    </w:p>
    <w:bookmarkEnd w:id="570"/>
    <w:bookmarkStart w:name="z593" w:id="571"/>
    <w:p>
      <w:pPr>
        <w:spacing w:after="0"/>
        <w:ind w:left="0"/>
        <w:jc w:val="both"/>
      </w:pPr>
      <w:r>
        <w:rPr>
          <w:rFonts w:ascii="Times New Roman"/>
          <w:b w:val="false"/>
          <w:i w:val="false"/>
          <w:color w:val="000000"/>
          <w:sz w:val="28"/>
        </w:rPr>
        <w:t>
      2) осы тармақтың үшінші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571"/>
    <w:bookmarkStart w:name="z594" w:id="572"/>
    <w:p>
      <w:pPr>
        <w:spacing w:after="0"/>
        <w:ind w:left="0"/>
        <w:jc w:val="both"/>
      </w:pPr>
      <w:r>
        <w:rPr>
          <w:rFonts w:ascii="Times New Roman"/>
          <w:b w:val="false"/>
          <w:i w:val="false"/>
          <w:color w:val="000000"/>
          <w:sz w:val="28"/>
        </w:rPr>
        <w:t>
      3) осы тармақтың үшінші бөлігінің 4) тармақшасында көзделген жағдайларда – анықталған кемшіліктер көрсетілетін қызметті беруші белгілеген мерзімде жойылғанға дейін тоқтатыла тұрады.</w:t>
      </w:r>
    </w:p>
    <w:bookmarkEnd w:id="572"/>
    <w:bookmarkStart w:name="z595" w:id="573"/>
    <w:p>
      <w:pPr>
        <w:spacing w:after="0"/>
        <w:ind w:left="0"/>
        <w:jc w:val="both"/>
      </w:pPr>
      <w:r>
        <w:rPr>
          <w:rFonts w:ascii="Times New Roman"/>
          <w:b w:val="false"/>
          <w:i w:val="false"/>
          <w:color w:val="000000"/>
          <w:sz w:val="28"/>
        </w:rPr>
        <w:t>
      Осы тармақтың алтыншы бөлігінің 3) тармақшасында көзделген тоқтата тұру мерзімі Мемлекеттік қызмет көрсетуге қойылатын негізгі талаптар тізбесінің 5-тармағында белгіленген тиісті мемлекеттік қызмет көрсетудің жалпы мерзімінен аспауға тиіс.</w:t>
      </w:r>
    </w:p>
    <w:bookmarkEnd w:id="573"/>
    <w:bookmarkStart w:name="z596" w:id="574"/>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 жағдайларда тоқтатады:</w:t>
      </w:r>
    </w:p>
    <w:bookmarkEnd w:id="574"/>
    <w:bookmarkStart w:name="z597" w:id="57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Мемлекеттік қызмет көрсетудің одан арғы процесіне уақытша кедергі келтіретін еңсерілмейтін күш әрекеті деп төтенше жағдайдың енгізілуі, табиғи және техногендік сипаттағы төтенше жағдайдың туындау қаупі немесе туындауы түсініледі;</w:t>
      </w:r>
    </w:p>
    <w:bookmarkEnd w:id="575"/>
    <w:bookmarkStart w:name="z598" w:id="57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bookmarkEnd w:id="5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600" w:id="577"/>
    <w:p>
      <w:pPr>
        <w:spacing w:after="0"/>
        <w:ind w:left="0"/>
        <w:jc w:val="both"/>
      </w:pPr>
      <w:r>
        <w:rPr>
          <w:rFonts w:ascii="Times New Roman"/>
          <w:b w:val="false"/>
          <w:i w:val="false"/>
          <w:color w:val="000000"/>
          <w:sz w:val="28"/>
        </w:rPr>
        <w:t xml:space="preserve">
      "14. Жылжымалы мүлік кепілін тіркеу туралы куәліктің телнұсқасын алу үшін көрсетілетін қызметті алушы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жылжымалы мүлік кепілін тіркеу туралы куәліктің телнұсқасын алуға өтінішті және жылжымалы мүлік кепілін тіркеу туралы куәлік үшін төлем жасалғанын растайтын құжатты ұсынады.";</w:t>
      </w:r>
    </w:p>
    <w:bookmarkEnd w:id="577"/>
    <w:bookmarkStart w:name="z601" w:id="578"/>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42-қосымшаға</w:t>
      </w:r>
      <w:r>
        <w:rPr>
          <w:rFonts w:ascii="Times New Roman"/>
          <w:b w:val="false"/>
          <w:i w:val="false"/>
          <w:color w:val="000000"/>
          <w:sz w:val="28"/>
        </w:rPr>
        <w:t xml:space="preserve"> сәйкес жаңа редакцияда жазылсын;</w:t>
      </w:r>
    </w:p>
    <w:bookmarkEnd w:id="578"/>
    <w:bookmarkStart w:name="z602" w:id="579"/>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43-қосымшаға</w:t>
      </w:r>
      <w:r>
        <w:rPr>
          <w:rFonts w:ascii="Times New Roman"/>
          <w:b w:val="false"/>
          <w:i w:val="false"/>
          <w:color w:val="000000"/>
          <w:sz w:val="28"/>
        </w:rPr>
        <w:t xml:space="preserve"> сәйкес жаңа редакцияда жазылсын;</w:t>
      </w:r>
    </w:p>
    <w:bookmarkEnd w:id="579"/>
    <w:bookmarkStart w:name="z603" w:id="580"/>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44-қосымшаға</w:t>
      </w:r>
      <w:r>
        <w:rPr>
          <w:rFonts w:ascii="Times New Roman"/>
          <w:b w:val="false"/>
          <w:i w:val="false"/>
          <w:color w:val="000000"/>
          <w:sz w:val="28"/>
        </w:rPr>
        <w:t xml:space="preserve"> сәйкес 2-1-қосымшамен толықтырылсын;</w:t>
      </w:r>
    </w:p>
    <w:bookmarkEnd w:id="580"/>
    <w:bookmarkStart w:name="z604" w:id="58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45-қосымшаға</w:t>
      </w:r>
      <w:r>
        <w:rPr>
          <w:rFonts w:ascii="Times New Roman"/>
          <w:b w:val="false"/>
          <w:i w:val="false"/>
          <w:color w:val="000000"/>
          <w:sz w:val="28"/>
        </w:rPr>
        <w:t xml:space="preserve"> сәйкес жаңа редакцияда жазылсын;</w:t>
      </w:r>
    </w:p>
    <w:bookmarkEnd w:id="581"/>
    <w:bookmarkStart w:name="z605" w:id="58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9-қосымша</w:t>
      </w:r>
      <w:r>
        <w:rPr>
          <w:rFonts w:ascii="Times New Roman"/>
          <w:b w:val="false"/>
          <w:i w:val="false"/>
          <w:color w:val="000000"/>
          <w:sz w:val="28"/>
        </w:rPr>
        <w:t xml:space="preserve"> осы тізбеге </w:t>
      </w:r>
      <w:r>
        <w:rPr>
          <w:rFonts w:ascii="Times New Roman"/>
          <w:b w:val="false"/>
          <w:i w:val="false"/>
          <w:color w:val="000000"/>
          <w:sz w:val="28"/>
        </w:rPr>
        <w:t>46-қосымшаға</w:t>
      </w:r>
      <w:r>
        <w:rPr>
          <w:rFonts w:ascii="Times New Roman"/>
          <w:b w:val="false"/>
          <w:i w:val="false"/>
          <w:color w:val="000000"/>
          <w:sz w:val="28"/>
        </w:rPr>
        <w:t xml:space="preserve"> сәйкес жаңа редакцияда жазылсын;</w:t>
      </w:r>
    </w:p>
    <w:bookmarkEnd w:id="582"/>
    <w:bookmarkStart w:name="z606" w:id="58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10-қосымша</w:t>
      </w:r>
      <w:r>
        <w:rPr>
          <w:rFonts w:ascii="Times New Roman"/>
          <w:b w:val="false"/>
          <w:i w:val="false"/>
          <w:color w:val="000000"/>
          <w:sz w:val="28"/>
        </w:rPr>
        <w:t xml:space="preserve"> осы тізбеге </w:t>
      </w:r>
      <w:r>
        <w:rPr>
          <w:rFonts w:ascii="Times New Roman"/>
          <w:b w:val="false"/>
          <w:i w:val="false"/>
          <w:color w:val="000000"/>
          <w:sz w:val="28"/>
        </w:rPr>
        <w:t>47-қосымшаға</w:t>
      </w:r>
      <w:r>
        <w:rPr>
          <w:rFonts w:ascii="Times New Roman"/>
          <w:b w:val="false"/>
          <w:i w:val="false"/>
          <w:color w:val="000000"/>
          <w:sz w:val="28"/>
        </w:rPr>
        <w:t xml:space="preserve"> сәйкес жаңа редакцияда жазылсын.</w:t>
      </w:r>
    </w:p>
    <w:bookmarkEnd w:id="583"/>
    <w:bookmarkStart w:name="z607" w:id="584"/>
    <w:p>
      <w:pPr>
        <w:spacing w:after="0"/>
        <w:ind w:left="0"/>
        <w:jc w:val="both"/>
      </w:pPr>
      <w:r>
        <w:rPr>
          <w:rFonts w:ascii="Times New Roman"/>
          <w:b w:val="false"/>
          <w:i w:val="false"/>
          <w:color w:val="000000"/>
          <w:sz w:val="28"/>
        </w:rPr>
        <w:t xml:space="preserve">
      12. "Жылжымайтын мүлікке құқықтарды (құқық ауыртпалықтарын) мемлекеттік тіркеу" мемлекеттік қызмет көрсету қағидаларын бекіту туралы" Қазақстан Республикасы Әділет министрінің 2020 жылғы 4 мамырдағы № 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20610 болып тіркелген) мынадай өзгерістер мен толықтырулар енгізілсін:</w:t>
      </w:r>
    </w:p>
    <w:bookmarkEnd w:id="584"/>
    <w:bookmarkStart w:name="z608" w:id="585"/>
    <w:p>
      <w:pPr>
        <w:spacing w:after="0"/>
        <w:ind w:left="0"/>
        <w:jc w:val="both"/>
      </w:pPr>
      <w:r>
        <w:rPr>
          <w:rFonts w:ascii="Times New Roman"/>
          <w:b w:val="false"/>
          <w:i w:val="false"/>
          <w:color w:val="000000"/>
          <w:sz w:val="28"/>
        </w:rPr>
        <w:t xml:space="preserve">
      Көрсетілген бұйрықпен бекітілген "Жылжымайтын мүлікке құқықтарды (ауыртпалықтарды) мемлекеттік тіркеу"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85"/>
    <w:bookmarkStart w:name="z609" w:id="586"/>
    <w:p>
      <w:pPr>
        <w:spacing w:after="0"/>
        <w:ind w:left="0"/>
        <w:jc w:val="both"/>
      </w:pPr>
      <w:r>
        <w:rPr>
          <w:rFonts w:ascii="Times New Roman"/>
          <w:b w:val="false"/>
          <w:i w:val="false"/>
          <w:color w:val="000000"/>
          <w:sz w:val="28"/>
        </w:rPr>
        <w:t>
      мынадай мазмұндағы 2-1-тармақпен толықтырылсын:</w:t>
      </w:r>
    </w:p>
    <w:bookmarkEnd w:id="586"/>
    <w:bookmarkStart w:name="z610" w:id="587"/>
    <w:p>
      <w:pPr>
        <w:spacing w:after="0"/>
        <w:ind w:left="0"/>
        <w:jc w:val="both"/>
      </w:pPr>
      <w:r>
        <w:rPr>
          <w:rFonts w:ascii="Times New Roman"/>
          <w:b w:val="false"/>
          <w:i w:val="false"/>
          <w:color w:val="000000"/>
          <w:sz w:val="28"/>
        </w:rPr>
        <w:t>
      "2-1. мемлекеттік көрсетілетін қызмет нәтижесіне автоматтандырылған қол қою – барлық қажетті деректер мен растауларды цифрлық объектілер мен жүйелерден алу шартымен көрсетілетін қызметті берушінің қатысуынсыз мемлекеттік қызметтің электрондық нәтижесіне электрондық цифрлық қолтаңбаны автоматтандырылған түрде қою.";</w:t>
      </w:r>
    </w:p>
    <w:bookmarkEnd w:id="587"/>
    <w:bookmarkStart w:name="z611" w:id="588"/>
    <w:p>
      <w:pPr>
        <w:spacing w:after="0"/>
        <w:ind w:left="0"/>
        <w:jc w:val="both"/>
      </w:pPr>
      <w:r>
        <w:rPr>
          <w:rFonts w:ascii="Times New Roman"/>
          <w:b w:val="false"/>
          <w:i w:val="false"/>
          <w:color w:val="000000"/>
          <w:sz w:val="28"/>
        </w:rPr>
        <w:t>
      мынадай мазмұндағы 3-1-тармақпен толықтырылсын:</w:t>
      </w:r>
    </w:p>
    <w:bookmarkEnd w:id="588"/>
    <w:bookmarkStart w:name="z612" w:id="589"/>
    <w:p>
      <w:pPr>
        <w:spacing w:after="0"/>
        <w:ind w:left="0"/>
        <w:jc w:val="both"/>
      </w:pPr>
      <w:r>
        <w:rPr>
          <w:rFonts w:ascii="Times New Roman"/>
          <w:b w:val="false"/>
          <w:i w:val="false"/>
          <w:color w:val="000000"/>
          <w:sz w:val="28"/>
        </w:rPr>
        <w:t>
      "3-1.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5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614" w:id="590"/>
    <w:p>
      <w:pPr>
        <w:spacing w:after="0"/>
        <w:ind w:left="0"/>
        <w:jc w:val="both"/>
      </w:pPr>
      <w:r>
        <w:rPr>
          <w:rFonts w:ascii="Times New Roman"/>
          <w:b w:val="false"/>
          <w:i w:val="false"/>
          <w:color w:val="000000"/>
          <w:sz w:val="28"/>
        </w:rPr>
        <w:t>
      "4. Құжаттарды қабылдау кезінде көрсетілетін қызметті берушінің қызметкері жеке басын куәландыратын құжатты не көрсетілетін қызметті алушының цифрлық құжаттамалары сервисінен цифрлық құжатты мемлекеттік цифрлық жүйелердегі көрсетілген мәліметтермен тексереді (сәйкестендіру үшін).</w:t>
      </w:r>
    </w:p>
    <w:bookmarkEnd w:id="590"/>
    <w:bookmarkStart w:name="z615" w:id="591"/>
    <w:p>
      <w:pPr>
        <w:spacing w:after="0"/>
        <w:ind w:left="0"/>
        <w:jc w:val="both"/>
      </w:pPr>
      <w:r>
        <w:rPr>
          <w:rFonts w:ascii="Times New Roman"/>
          <w:b w:val="false"/>
          <w:i w:val="false"/>
          <w:color w:val="000000"/>
          <w:sz w:val="28"/>
        </w:rPr>
        <w:t>
      Құқық белгілейтін құжатта көрсетілген жылжымайтын мүлік объектісінің мекенжай мәліметтері жылжымайтын мүліктің бірыңғай мемлекеттік кадастрының цифрлық жүйесінде қамтылған мекенжай мәліметтерімен сәйкес келмеген жағдайда көрсетілетін қызметті берушінің қызметкері мекенжайдың тіркеу коды бойынша жылжымайтын мүлік объектісінің мекенжайын нақтылайды.</w:t>
      </w:r>
    </w:p>
    <w:bookmarkEnd w:id="591"/>
    <w:bookmarkStart w:name="z616" w:id="592"/>
    <w:p>
      <w:pPr>
        <w:spacing w:after="0"/>
        <w:ind w:left="0"/>
        <w:jc w:val="both"/>
      </w:pPr>
      <w:r>
        <w:rPr>
          <w:rFonts w:ascii="Times New Roman"/>
          <w:b w:val="false"/>
          <w:i w:val="false"/>
          <w:color w:val="000000"/>
          <w:sz w:val="28"/>
        </w:rPr>
        <w:t>
      Егер мәмілені нотариат куәландырмаса, онда тіркеуші орган мәмілені жасаған адамдардың (олардың уәкілетті өкілдерінің) қолының төлнұсқалығын, олардың әрекет қабілеттілігін (құқық қабілеттілігін), сондай-ақ олардың ерік білдіруіне сәйкестігін тексеруге міндетті.</w:t>
      </w:r>
    </w:p>
    <w:bookmarkEnd w:id="592"/>
    <w:bookmarkStart w:name="z617" w:id="593"/>
    <w:p>
      <w:pPr>
        <w:spacing w:after="0"/>
        <w:ind w:left="0"/>
        <w:jc w:val="both"/>
      </w:pPr>
      <w:r>
        <w:rPr>
          <w:rFonts w:ascii="Times New Roman"/>
          <w:b w:val="false"/>
          <w:i w:val="false"/>
          <w:color w:val="000000"/>
          <w:sz w:val="28"/>
        </w:rPr>
        <w:t>
      Мәмілені жасаған қол қоюшылардың (олардың уәкілетті өкілдерінің) түпнұсқалығын, олардың әрекет қабілеттілігін (құқық қабілеттілігін), сондай-ақ олардың ерік білдіруіне сәйкестігін тексеру рәсімінің аяқталуын растау көрсетілетін қызметті беруші қызметкерінің шартқа белгі қоюы және қол қоюы болып табылады.</w:t>
      </w:r>
    </w:p>
    <w:bookmarkEnd w:id="593"/>
    <w:bookmarkStart w:name="z618" w:id="594"/>
    <w:p>
      <w:pPr>
        <w:spacing w:after="0"/>
        <w:ind w:left="0"/>
        <w:jc w:val="both"/>
      </w:pPr>
      <w:r>
        <w:rPr>
          <w:rFonts w:ascii="Times New Roman"/>
          <w:b w:val="false"/>
          <w:i w:val="false"/>
          <w:color w:val="000000"/>
          <w:sz w:val="28"/>
        </w:rPr>
        <w:t>
      Көрсетілетін қызметті алушы анықталған кемшіліктерді жоймаған және (немесе) жетіспейтін құжаттарды осы Қағидалардың 4-1-тармағына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4-қосымшаға сәйкес мемлекеттік қызмет көрсетуден бас тарту туралы қолхат береді.</w:t>
      </w:r>
    </w:p>
    <w:bookmarkEnd w:id="594"/>
    <w:bookmarkStart w:name="z619" w:id="595"/>
    <w:p>
      <w:pPr>
        <w:spacing w:after="0"/>
        <w:ind w:left="0"/>
        <w:jc w:val="both"/>
      </w:pPr>
      <w:r>
        <w:rPr>
          <w:rFonts w:ascii="Times New Roman"/>
          <w:b w:val="false"/>
          <w:i w:val="false"/>
          <w:color w:val="000000"/>
          <w:sz w:val="28"/>
        </w:rPr>
        <w:t>
      Көрсетілетін қызметті берушіге құжаттардың толық топтамасын ұсынған кезде көрсетілетін қызметті алушыға мемлекеттік көрсетілетін қызмет нәтижесін алу күні мен уақыты көрсетіле отырып, құжаттардың қабылданғаны туралы қолхат беріледі.</w:t>
      </w:r>
    </w:p>
    <w:bookmarkEnd w:id="595"/>
    <w:bookmarkStart w:name="z620" w:id="596"/>
    <w:p>
      <w:pPr>
        <w:spacing w:after="0"/>
        <w:ind w:left="0"/>
        <w:jc w:val="both"/>
      </w:pPr>
      <w:r>
        <w:rPr>
          <w:rFonts w:ascii="Times New Roman"/>
          <w:b w:val="false"/>
          <w:i w:val="false"/>
          <w:color w:val="000000"/>
          <w:sz w:val="28"/>
        </w:rPr>
        <w:t>
      Көрсетілетін қызметті алушы өтінішті қарауды тоқтату туралы өтінішхатпен жүгіне алады.</w:t>
      </w:r>
    </w:p>
    <w:bookmarkEnd w:id="596"/>
    <w:bookmarkStart w:name="z621" w:id="597"/>
    <w:p>
      <w:pPr>
        <w:spacing w:after="0"/>
        <w:ind w:left="0"/>
        <w:jc w:val="both"/>
      </w:pPr>
      <w:r>
        <w:rPr>
          <w:rFonts w:ascii="Times New Roman"/>
          <w:b w:val="false"/>
          <w:i w:val="false"/>
          <w:color w:val="000000"/>
          <w:sz w:val="28"/>
        </w:rPr>
        <w:t>
      Бұл ретте көрсетілетін қызметті алушы өтінішхатты көрсетілетін қызметті берушінің кеңсесі арқылы көрсетілетін қызметті алушының жылжымайтын мүлік объектісінің орналасқан жері бойынша береді.";</w:t>
      </w:r>
    </w:p>
    <w:bookmarkEnd w:id="597"/>
    <w:bookmarkStart w:name="z622" w:id="598"/>
    <w:p>
      <w:pPr>
        <w:spacing w:after="0"/>
        <w:ind w:left="0"/>
        <w:jc w:val="both"/>
      </w:pPr>
      <w:r>
        <w:rPr>
          <w:rFonts w:ascii="Times New Roman"/>
          <w:b w:val="false"/>
          <w:i w:val="false"/>
          <w:color w:val="000000"/>
          <w:sz w:val="28"/>
        </w:rPr>
        <w:t>
      мынадай мазмұндағы 4-1-тармақпен толықтырылсын:</w:t>
      </w:r>
    </w:p>
    <w:bookmarkEnd w:id="598"/>
    <w:bookmarkStart w:name="z623" w:id="599"/>
    <w:p>
      <w:pPr>
        <w:spacing w:after="0"/>
        <w:ind w:left="0"/>
        <w:jc w:val="both"/>
      </w:pPr>
      <w:r>
        <w:rPr>
          <w:rFonts w:ascii="Times New Roman"/>
          <w:b w:val="false"/>
          <w:i w:val="false"/>
          <w:color w:val="000000"/>
          <w:sz w:val="28"/>
        </w:rPr>
        <w:t>
      "4-1.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599"/>
    <w:bookmarkStart w:name="z624" w:id="600"/>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bookmarkEnd w:id="600"/>
    <w:bookmarkStart w:name="z625" w:id="601"/>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bookmarkEnd w:id="601"/>
    <w:bookmarkStart w:name="z626" w:id="60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bookmarkEnd w:id="602"/>
    <w:bookmarkStart w:name="z627" w:id="60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603"/>
    <w:bookmarkStart w:name="z628" w:id="604"/>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604"/>
    <w:bookmarkStart w:name="z629" w:id="60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bookmarkEnd w:id="605"/>
    <w:bookmarkStart w:name="z630" w:id="606"/>
    <w:p>
      <w:pPr>
        <w:spacing w:after="0"/>
        <w:ind w:left="0"/>
        <w:jc w:val="both"/>
      </w:pPr>
      <w:r>
        <w:rPr>
          <w:rFonts w:ascii="Times New Roman"/>
          <w:b w:val="false"/>
          <w:i w:val="false"/>
          <w:color w:val="000000"/>
          <w:sz w:val="28"/>
        </w:rPr>
        <w:t>
      мынадай мазмұндағы 4-2-тармақпен толықтырылсын:</w:t>
      </w:r>
    </w:p>
    <w:bookmarkEnd w:id="606"/>
    <w:bookmarkStart w:name="z631" w:id="607"/>
    <w:p>
      <w:pPr>
        <w:spacing w:after="0"/>
        <w:ind w:left="0"/>
        <w:jc w:val="both"/>
      </w:pPr>
      <w:r>
        <w:rPr>
          <w:rFonts w:ascii="Times New Roman"/>
          <w:b w:val="false"/>
          <w:i w:val="false"/>
          <w:color w:val="000000"/>
          <w:sz w:val="28"/>
        </w:rPr>
        <w:t>
      "4-2. Мемлекеттік корпорация көрсетілетін қызметті алушының өтініші бойынша мемлекеттік қызметті көрсету кезінде, оның ішінде цифрлық форматта және (немесе) жеделдетілген тәртіппен, Қазақстан Республикасының Үкіметі орталық мемлекеттік органдардың арасынан айқындайтын уәкілетті органның шешімімен бекітілетін бағалар прейскурантына сәйкес жеделдетіп қызмет көрсеткені үшін көрсетілетін қызметті алушыдан ақы алуға құқылы.";</w:t>
      </w:r>
    </w:p>
    <w:bookmarkEnd w:id="6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633" w:id="608"/>
    <w:p>
      <w:pPr>
        <w:spacing w:after="0"/>
        <w:ind w:left="0"/>
        <w:jc w:val="both"/>
      </w:pPr>
      <w:r>
        <w:rPr>
          <w:rFonts w:ascii="Times New Roman"/>
          <w:b w:val="false"/>
          <w:i w:val="false"/>
          <w:color w:val="000000"/>
          <w:sz w:val="28"/>
        </w:rPr>
        <w:t>
      "7. Мемлекеттік көрсетілетін қызметті тоқтата тұру бір айдан аспайтын мерзімге мынадай негіздер бойынша жүзеге асырылады:</w:t>
      </w:r>
    </w:p>
    <w:bookmarkEnd w:id="608"/>
    <w:bookmarkStart w:name="z634" w:id="609"/>
    <w:p>
      <w:pPr>
        <w:spacing w:after="0"/>
        <w:ind w:left="0"/>
        <w:jc w:val="both"/>
      </w:pPr>
      <w:r>
        <w:rPr>
          <w:rFonts w:ascii="Times New Roman"/>
          <w:b w:val="false"/>
          <w:i w:val="false"/>
          <w:color w:val="000000"/>
          <w:sz w:val="28"/>
        </w:rPr>
        <w:t>
      1) сотқа берілген талап-арыздар мен өзге де өтініштер (шағымдар) негізінде соттың қаулысы (ұйғарымы) бойынша;</w:t>
      </w:r>
    </w:p>
    <w:bookmarkEnd w:id="609"/>
    <w:bookmarkStart w:name="z635" w:id="610"/>
    <w:p>
      <w:pPr>
        <w:spacing w:after="0"/>
        <w:ind w:left="0"/>
        <w:jc w:val="both"/>
      </w:pPr>
      <w:r>
        <w:rPr>
          <w:rFonts w:ascii="Times New Roman"/>
          <w:b w:val="false"/>
          <w:i w:val="false"/>
          <w:color w:val="000000"/>
          <w:sz w:val="28"/>
        </w:rPr>
        <w:t>
      2) прокурорлық қадағалау актілеріне сәйкес заңның бұзылуы жойылғанға дейін;</w:t>
      </w:r>
    </w:p>
    <w:bookmarkEnd w:id="610"/>
    <w:bookmarkStart w:name="z636" w:id="611"/>
    <w:p>
      <w:pPr>
        <w:spacing w:after="0"/>
        <w:ind w:left="0"/>
        <w:jc w:val="both"/>
      </w:pPr>
      <w:r>
        <w:rPr>
          <w:rFonts w:ascii="Times New Roman"/>
          <w:b w:val="false"/>
          <w:i w:val="false"/>
          <w:color w:val="000000"/>
          <w:sz w:val="28"/>
        </w:rPr>
        <w:t xml:space="preserve">
      3) "Қылмыстық жолмен алынған кiрiстердi заңдастыруға (жылыстатуға) және терроризмдi қаржыландыруға қарсы iс-қимыл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611"/>
    <w:bookmarkStart w:name="z637" w:id="612"/>
    <w:p>
      <w:pPr>
        <w:spacing w:after="0"/>
        <w:ind w:left="0"/>
        <w:jc w:val="both"/>
      </w:pPr>
      <w:r>
        <w:rPr>
          <w:rFonts w:ascii="Times New Roman"/>
          <w:b w:val="false"/>
          <w:i w:val="false"/>
          <w:color w:val="000000"/>
          <w:sz w:val="28"/>
        </w:rPr>
        <w:t>
      4) егер қажетті құжаттардың болмауы тіркеуге құжаттарды қабылдаудан бас тарту үшін негіздер болып табылмаса, өтініш берушінің осы Заңның 21-бабына сәйкес мемлекеттік тіркеу үшін қажетті құжаттарды ұсынуы үшін;</w:t>
      </w:r>
    </w:p>
    <w:bookmarkEnd w:id="612"/>
    <w:bookmarkStart w:name="z638" w:id="613"/>
    <w:p>
      <w:pPr>
        <w:spacing w:after="0"/>
        <w:ind w:left="0"/>
        <w:jc w:val="both"/>
      </w:pPr>
      <w:r>
        <w:rPr>
          <w:rFonts w:ascii="Times New Roman"/>
          <w:b w:val="false"/>
          <w:i w:val="false"/>
          <w:color w:val="000000"/>
          <w:sz w:val="28"/>
        </w:rPr>
        <w:t>
      5) мемлекеттік органдардан, егер көрсетілген мән-жайлар құжаттарды тіркеуге қабылдаудан бас тарту үшін негіздер болып табылмаса, осындай органдардан шығатын құжаттарда ақпараттың болмауына немесе осы құжаттарда белгілі бір қарама-қайшылықтардың болуына байланысты түсініктемелер алу немесе қажетті ақпаратты талап ету үшін;</w:t>
      </w:r>
    </w:p>
    <w:bookmarkEnd w:id="613"/>
    <w:bookmarkStart w:name="z639" w:id="614"/>
    <w:p>
      <w:pPr>
        <w:spacing w:after="0"/>
        <w:ind w:left="0"/>
        <w:jc w:val="both"/>
      </w:pPr>
      <w:r>
        <w:rPr>
          <w:rFonts w:ascii="Times New Roman"/>
          <w:b w:val="false"/>
          <w:i w:val="false"/>
          <w:color w:val="000000"/>
          <w:sz w:val="28"/>
        </w:rPr>
        <w:t>
      6) құқық белгілейтін құжаттардың негізінде белгіленетін тіркеу объектісінің және өтініште көрсетілген тіркеу объектісінің сәйкессіздігі кезінде олардың арасындағы қайшылықтарды жою үшін;</w:t>
      </w:r>
    </w:p>
    <w:bookmarkEnd w:id="614"/>
    <w:bookmarkStart w:name="z640" w:id="615"/>
    <w:p>
      <w:pPr>
        <w:spacing w:after="0"/>
        <w:ind w:left="0"/>
        <w:jc w:val="both"/>
      </w:pPr>
      <w:r>
        <w:rPr>
          <w:rFonts w:ascii="Times New Roman"/>
          <w:b w:val="false"/>
          <w:i w:val="false"/>
          <w:color w:val="000000"/>
          <w:sz w:val="28"/>
        </w:rPr>
        <w:t>
      7) жылжымайтын мүлікке құқықтарды мемлекеттік тіркегені үшін ақы толық төленбеген кезде;</w:t>
      </w:r>
    </w:p>
    <w:bookmarkEnd w:id="615"/>
    <w:bookmarkStart w:name="z641" w:id="616"/>
    <w:p>
      <w:pPr>
        <w:spacing w:after="0"/>
        <w:ind w:left="0"/>
        <w:jc w:val="both"/>
      </w:pPr>
      <w:r>
        <w:rPr>
          <w:rFonts w:ascii="Times New Roman"/>
          <w:b w:val="false"/>
          <w:i w:val="false"/>
          <w:color w:val="000000"/>
          <w:sz w:val="28"/>
        </w:rPr>
        <w:t>
      8) егер құқық белгілейтін құжаттың электрондық көшірмесі жылжымайтын мүліктің бірыңғай мемлекеттік кадастрының цифрлық жүйесіне келіп түскен сәттен бастап үш жұмыс күні ішінде жылжымайтын мүлікке құқықтарды мемлекеттік тіркегені үшін ақы төлеу туралы немесе адамды төлемнен босату туралы растау келіп түспесе.</w:t>
      </w:r>
    </w:p>
    <w:bookmarkEnd w:id="616"/>
    <w:bookmarkStart w:name="z642" w:id="617"/>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процесін мынадай жағдайларда тоқтатады:</w:t>
      </w:r>
    </w:p>
    <w:bookmarkEnd w:id="617"/>
    <w:bookmarkStart w:name="z643" w:id="618"/>
    <w:p>
      <w:pPr>
        <w:spacing w:after="0"/>
        <w:ind w:left="0"/>
        <w:jc w:val="both"/>
      </w:pPr>
      <w:r>
        <w:rPr>
          <w:rFonts w:ascii="Times New Roman"/>
          <w:b w:val="false"/>
          <w:i w:val="false"/>
          <w:color w:val="000000"/>
          <w:sz w:val="28"/>
        </w:rPr>
        <w:t>
      9)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618"/>
    <w:bookmarkStart w:name="z644" w:id="619"/>
    <w:p>
      <w:pPr>
        <w:spacing w:after="0"/>
        <w:ind w:left="0"/>
        <w:jc w:val="both"/>
      </w:pPr>
      <w:r>
        <w:rPr>
          <w:rFonts w:ascii="Times New Roman"/>
          <w:b w:val="false"/>
          <w:i w:val="false"/>
          <w:color w:val="000000"/>
          <w:sz w:val="28"/>
        </w:rPr>
        <w:t>
      10)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619"/>
    <w:bookmarkStart w:name="z645" w:id="620"/>
    <w:p>
      <w:pPr>
        <w:spacing w:after="0"/>
        <w:ind w:left="0"/>
        <w:jc w:val="both"/>
      </w:pPr>
      <w:r>
        <w:rPr>
          <w:rFonts w:ascii="Times New Roman"/>
          <w:b w:val="false"/>
          <w:i w:val="false"/>
          <w:color w:val="000000"/>
          <w:sz w:val="28"/>
        </w:rPr>
        <w:t>
      11)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bookmarkEnd w:id="620"/>
    <w:bookmarkStart w:name="z646" w:id="621"/>
    <w:p>
      <w:pPr>
        <w:spacing w:after="0"/>
        <w:ind w:left="0"/>
        <w:jc w:val="both"/>
      </w:pPr>
      <w:r>
        <w:rPr>
          <w:rFonts w:ascii="Times New Roman"/>
          <w:b w:val="false"/>
          <w:i w:val="false"/>
          <w:color w:val="000000"/>
          <w:sz w:val="28"/>
        </w:rPr>
        <w:t>
      9)-10)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bookmarkEnd w:id="621"/>
    <w:bookmarkStart w:name="z647" w:id="622"/>
    <w:p>
      <w:pPr>
        <w:spacing w:after="0"/>
        <w:ind w:left="0"/>
        <w:jc w:val="both"/>
      </w:pPr>
      <w:r>
        <w:rPr>
          <w:rFonts w:ascii="Times New Roman"/>
          <w:b w:val="false"/>
          <w:i w:val="false"/>
          <w:color w:val="000000"/>
          <w:sz w:val="28"/>
        </w:rPr>
        <w:t>
      9)-11) тармақшаларды тоқтата тұру мерзімдері Мемлекеттік қызмет көрсетуге қойылатын негізгі талаптар тізбесінің 5-тармағында көрсетілген мерзімдерден аспауға тиіс.</w:t>
      </w:r>
    </w:p>
    <w:bookmarkEnd w:id="622"/>
    <w:bookmarkStart w:name="z648" w:id="623"/>
    <w:p>
      <w:pPr>
        <w:spacing w:after="0"/>
        <w:ind w:left="0"/>
        <w:jc w:val="both"/>
      </w:pPr>
      <w:r>
        <w:rPr>
          <w:rFonts w:ascii="Times New Roman"/>
          <w:b w:val="false"/>
          <w:i w:val="false"/>
          <w:color w:val="000000"/>
          <w:sz w:val="28"/>
        </w:rPr>
        <w:t>
      Цифрлық тіркеу осы тармақтың 4) және 6) тармақшаларында көрсетілген негіздерінде тоқтатылмайды.</w:t>
      </w:r>
    </w:p>
    <w:bookmarkEnd w:id="623"/>
    <w:bookmarkStart w:name="z649" w:id="624"/>
    <w:p>
      <w:pPr>
        <w:spacing w:after="0"/>
        <w:ind w:left="0"/>
        <w:jc w:val="both"/>
      </w:pPr>
      <w:r>
        <w:rPr>
          <w:rFonts w:ascii="Times New Roman"/>
          <w:b w:val="false"/>
          <w:i w:val="false"/>
          <w:color w:val="000000"/>
          <w:sz w:val="28"/>
        </w:rPr>
        <w:t>
      Мемлекеттік қызмет көрсетуді тоқтата тұру кезінде көрсетілетін қызметті беруші көрсетілетін қызметті алушыға тоқтата тұрудың себептері мен мерзімдерін, құжаттың күні мен тіркеу нөмірін көрсете отырып хабарлама жібереді.</w:t>
      </w:r>
    </w:p>
    <w:bookmarkEnd w:id="624"/>
    <w:bookmarkStart w:name="z650" w:id="625"/>
    <w:p>
      <w:pPr>
        <w:spacing w:after="0"/>
        <w:ind w:left="0"/>
        <w:jc w:val="both"/>
      </w:pPr>
      <w:r>
        <w:rPr>
          <w:rFonts w:ascii="Times New Roman"/>
          <w:b w:val="false"/>
          <w:i w:val="false"/>
          <w:color w:val="000000"/>
          <w:sz w:val="28"/>
        </w:rPr>
        <w:t>
      Мемлекеттік тіркеуді тоқтата тұру туралы шешімді көрсетілетін қызметті беруші мемлекеттік тіркеуге құжаттарды қабылдаған кезден бастап құжат берілген кезге дейін, бірақ мемлекеттік тіркеу мерзімінің өтуінен кешіктірмей қабылдауы мүмкін.";</w:t>
      </w:r>
    </w:p>
    <w:bookmarkEnd w:id="625"/>
    <w:bookmarkStart w:name="z651" w:id="626"/>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48-қосымшаға</w:t>
      </w:r>
      <w:r>
        <w:rPr>
          <w:rFonts w:ascii="Times New Roman"/>
          <w:b w:val="false"/>
          <w:i w:val="false"/>
          <w:color w:val="000000"/>
          <w:sz w:val="28"/>
        </w:rPr>
        <w:t xml:space="preserve"> сәйкес жаңа редакцияда жазылсын;</w:t>
      </w:r>
    </w:p>
    <w:bookmarkEnd w:id="626"/>
    <w:bookmarkStart w:name="z652" w:id="627"/>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49-қосымшаға</w:t>
      </w:r>
      <w:r>
        <w:rPr>
          <w:rFonts w:ascii="Times New Roman"/>
          <w:b w:val="false"/>
          <w:i w:val="false"/>
          <w:color w:val="000000"/>
          <w:sz w:val="28"/>
        </w:rPr>
        <w:t xml:space="preserve"> сәйкес 4-1-қосымшамен толықтырылсын.</w:t>
      </w:r>
    </w:p>
    <w:bookmarkEnd w:id="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56" w:id="628"/>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628"/>
    <w:bookmarkStart w:name="z657" w:id="629"/>
    <w:p>
      <w:pPr>
        <w:spacing w:after="0"/>
        <w:ind w:left="0"/>
        <w:jc w:val="both"/>
      </w:pPr>
      <w:r>
        <w:rPr>
          <w:rFonts w:ascii="Times New Roman"/>
          <w:b w:val="false"/>
          <w:i w:val="false"/>
          <w:color w:val="000000"/>
          <w:sz w:val="28"/>
        </w:rPr>
        <w:t>
      № ____ от "_" ________ 20 жыл</w:t>
      </w:r>
    </w:p>
    <w:bookmarkEnd w:id="629"/>
    <w:p>
      <w:pPr>
        <w:spacing w:after="0"/>
        <w:ind w:left="0"/>
        <w:jc w:val="both"/>
      </w:pPr>
      <w:r>
        <w:rPr>
          <w:rFonts w:ascii="Times New Roman"/>
          <w:b w:val="false"/>
          <w:i w:val="false"/>
          <w:color w:val="000000"/>
          <w:sz w:val="28"/>
        </w:rPr>
        <w:t>
      Құрметті ____________________________!</w:t>
      </w:r>
    </w:p>
    <w:bookmarkStart w:name="z659" w:id="630"/>
    <w:p>
      <w:pPr>
        <w:spacing w:after="0"/>
        <w:ind w:left="0"/>
        <w:jc w:val="both"/>
      </w:pPr>
      <w:r>
        <w:rPr>
          <w:rFonts w:ascii="Times New Roman"/>
          <w:b w:val="false"/>
          <w:i w:val="false"/>
          <w:color w:val="000000"/>
          <w:sz w:val="28"/>
        </w:rPr>
        <w:t>
      "__________________________________________________________"</w:t>
      </w:r>
    </w:p>
    <w:bookmarkEnd w:id="630"/>
    <w:bookmarkStart w:name="z660" w:id="631"/>
    <w:p>
      <w:pPr>
        <w:spacing w:after="0"/>
        <w:ind w:left="0"/>
        <w:jc w:val="both"/>
      </w:pPr>
      <w:r>
        <w:rPr>
          <w:rFonts w:ascii="Times New Roman"/>
          <w:b w:val="false"/>
          <w:i w:val="false"/>
          <w:color w:val="000000"/>
          <w:sz w:val="28"/>
        </w:rPr>
        <w:t>
      мемлекеттік қызмет</w:t>
      </w:r>
    </w:p>
    <w:bookmarkEnd w:id="631"/>
    <w:bookmarkStart w:name="z661" w:id="632"/>
    <w:p>
      <w:pPr>
        <w:spacing w:after="0"/>
        <w:ind w:left="0"/>
        <w:jc w:val="both"/>
      </w:pPr>
      <w:r>
        <w:rPr>
          <w:rFonts w:ascii="Times New Roman"/>
          <w:b w:val="false"/>
          <w:i w:val="false"/>
          <w:color w:val="000000"/>
          <w:sz w:val="28"/>
        </w:rPr>
        <w:t>
      (мемлекеттік қызметтің атауы)</w:t>
      </w:r>
    </w:p>
    <w:bookmarkEnd w:id="632"/>
    <w:bookmarkStart w:name="z662" w:id="633"/>
    <w:p>
      <w:pPr>
        <w:spacing w:after="0"/>
        <w:ind w:left="0"/>
        <w:jc w:val="both"/>
      </w:pPr>
      <w:r>
        <w:rPr>
          <w:rFonts w:ascii="Times New Roman"/>
          <w:b w:val="false"/>
          <w:i w:val="false"/>
          <w:color w:val="000000"/>
          <w:sz w:val="28"/>
        </w:rPr>
        <w:t>
      көрсетуге берген "_" ________ 20 жылғы тіркелген № ________ Сіздің өтінішіңіз қаралды.</w:t>
      </w:r>
    </w:p>
    <w:bookmarkEnd w:id="633"/>
    <w:bookmarkStart w:name="z2676" w:id="63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 бапқа</w:t>
      </w:r>
      <w:r>
        <w:rPr>
          <w:rFonts w:ascii="Times New Roman"/>
          <w:b w:val="false"/>
          <w:i w:val="false"/>
          <w:color w:val="000000"/>
          <w:sz w:val="28"/>
        </w:rPr>
        <w:t xml:space="preserve"> сәйкес, мемлекеттік қызмет көрсету процесі тоқтатылды.</w:t>
      </w:r>
    </w:p>
    <w:bookmarkEnd w:id="634"/>
    <w:bookmarkStart w:name="z664" w:id="635"/>
    <w:p>
      <w:pPr>
        <w:spacing w:after="0"/>
        <w:ind w:left="0"/>
        <w:jc w:val="both"/>
      </w:pPr>
      <w:r>
        <w:rPr>
          <w:rFonts w:ascii="Times New Roman"/>
          <w:b w:val="false"/>
          <w:i w:val="false"/>
          <w:color w:val="000000"/>
          <w:sz w:val="28"/>
        </w:rPr>
        <w:t xml:space="preserve">
      Қызмет көрсетуді тоқтата тұрудың негізі </w:t>
      </w:r>
    </w:p>
    <w:bookmarkEnd w:id="635"/>
    <w:bookmarkStart w:name="z665" w:id="636"/>
    <w:p>
      <w:pPr>
        <w:spacing w:after="0"/>
        <w:ind w:left="0"/>
        <w:jc w:val="both"/>
      </w:pPr>
      <w:r>
        <w:rPr>
          <w:rFonts w:ascii="Times New Roman"/>
          <w:b w:val="false"/>
          <w:i w:val="false"/>
          <w:color w:val="000000"/>
          <w:sz w:val="28"/>
        </w:rPr>
        <w:t>
      (қажеттісін белгілеу қажет):</w:t>
      </w:r>
    </w:p>
    <w:bookmarkEnd w:id="636"/>
    <w:bookmarkStart w:name="z666" w:id="637"/>
    <w:p>
      <w:pPr>
        <w:spacing w:after="0"/>
        <w:ind w:left="0"/>
        <w:jc w:val="both"/>
      </w:pPr>
      <w:r>
        <w:rPr>
          <w:rFonts w:ascii="Times New Roman"/>
          <w:b w:val="false"/>
          <w:i w:val="false"/>
          <w:color w:val="000000"/>
          <w:sz w:val="28"/>
        </w:rPr>
        <w:t>
      ☐Азамат қайтыс болған (оның ішінде қайтыс болды деп жарияланған) жағдайда.</w:t>
      </w:r>
    </w:p>
    <w:bookmarkEnd w:id="637"/>
    <w:bookmarkStart w:name="z667" w:id="638"/>
    <w:p>
      <w:pPr>
        <w:spacing w:after="0"/>
        <w:ind w:left="0"/>
        <w:jc w:val="both"/>
      </w:pPr>
      <w:r>
        <w:rPr>
          <w:rFonts w:ascii="Times New Roman"/>
          <w:b w:val="false"/>
          <w:i w:val="false"/>
          <w:color w:val="000000"/>
          <w:sz w:val="28"/>
        </w:rPr>
        <w:t>
      ☐ Азаматты Қазақстан Республикасының заңдарында белгіленген тәртіппен әрекетке қабілетсіз немесе әрекет қабілеті шектеулі деп тану.</w:t>
      </w:r>
    </w:p>
    <w:bookmarkEnd w:id="638"/>
    <w:bookmarkStart w:name="z668" w:id="639"/>
    <w:p>
      <w:pPr>
        <w:spacing w:after="0"/>
        <w:ind w:left="0"/>
        <w:jc w:val="both"/>
      </w:pPr>
      <w:r>
        <w:rPr>
          <w:rFonts w:ascii="Times New Roman"/>
          <w:b w:val="false"/>
          <w:i w:val="false"/>
          <w:color w:val="000000"/>
          <w:sz w:val="28"/>
        </w:rPr>
        <w:t>
      ☐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немесе әлеуметтік жауапкершілігі бар көрсетілетін қызметті көрсету мүмкін болмаған жағдайда.</w:t>
      </w:r>
    </w:p>
    <w:bookmarkEnd w:id="639"/>
    <w:bookmarkStart w:name="z669" w:id="640"/>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әлеуметтік жауапкершілігі бар көрсетілетін қызметті көрсету қағидаларының талаптарының сақталмауы.</w:t>
      </w:r>
    </w:p>
    <w:bookmarkEnd w:id="640"/>
    <w:bookmarkStart w:name="z670" w:id="641"/>
    <w:p>
      <w:pPr>
        <w:spacing w:after="0"/>
        <w:ind w:left="0"/>
        <w:jc w:val="both"/>
      </w:pPr>
      <w:r>
        <w:rPr>
          <w:rFonts w:ascii="Times New Roman"/>
          <w:b w:val="false"/>
          <w:i w:val="false"/>
          <w:color w:val="000000"/>
          <w:sz w:val="28"/>
        </w:rPr>
        <w:t>
      Тоқтата тұрудың себебі</w:t>
      </w:r>
    </w:p>
    <w:bookmarkEnd w:id="641"/>
    <w:bookmarkStart w:name="z671" w:id="642"/>
    <w:p>
      <w:pPr>
        <w:spacing w:after="0"/>
        <w:ind w:left="0"/>
        <w:jc w:val="both"/>
      </w:pPr>
      <w:r>
        <w:rPr>
          <w:rFonts w:ascii="Times New Roman"/>
          <w:b w:val="false"/>
          <w:i w:val="false"/>
          <w:color w:val="000000"/>
          <w:sz w:val="28"/>
        </w:rPr>
        <w:t>
      (қызмет берушімен толтырылады):</w:t>
      </w:r>
    </w:p>
    <w:bookmarkEnd w:id="642"/>
    <w:bookmarkStart w:name="z672" w:id="643"/>
    <w:p>
      <w:pPr>
        <w:spacing w:after="0"/>
        <w:ind w:left="0"/>
        <w:jc w:val="both"/>
      </w:pPr>
      <w:r>
        <w:rPr>
          <w:rFonts w:ascii="Times New Roman"/>
          <w:b w:val="false"/>
          <w:i w:val="false"/>
          <w:color w:val="000000"/>
          <w:sz w:val="28"/>
        </w:rPr>
        <w:t>
      ____________________________________________________________________________</w:t>
      </w:r>
    </w:p>
    <w:bookmarkEnd w:id="643"/>
    <w:bookmarkStart w:name="z673" w:id="644"/>
    <w:p>
      <w:pPr>
        <w:spacing w:after="0"/>
        <w:ind w:left="0"/>
        <w:jc w:val="both"/>
      </w:pPr>
      <w:r>
        <w:rPr>
          <w:rFonts w:ascii="Times New Roman"/>
          <w:b w:val="false"/>
          <w:i w:val="false"/>
          <w:color w:val="000000"/>
          <w:sz w:val="28"/>
        </w:rPr>
        <w:t>
      ____________________________________________________________________________</w:t>
      </w:r>
    </w:p>
    <w:bookmarkEnd w:id="644"/>
    <w:bookmarkStart w:name="z674" w:id="645"/>
    <w:p>
      <w:pPr>
        <w:spacing w:after="0"/>
        <w:ind w:left="0"/>
        <w:jc w:val="both"/>
      </w:pPr>
      <w:r>
        <w:rPr>
          <w:rFonts w:ascii="Times New Roman"/>
          <w:b w:val="false"/>
          <w:i w:val="false"/>
          <w:color w:val="000000"/>
          <w:sz w:val="28"/>
        </w:rPr>
        <w:t>
      _________________________________________________________</w:t>
      </w:r>
    </w:p>
    <w:bookmarkEnd w:id="645"/>
    <w:bookmarkStart w:name="z675" w:id="646"/>
    <w:p>
      <w:pPr>
        <w:spacing w:after="0"/>
        <w:ind w:left="0"/>
        <w:jc w:val="both"/>
      </w:pPr>
      <w:r>
        <w:rPr>
          <w:rFonts w:ascii="Times New Roman"/>
          <w:b w:val="false"/>
          <w:i w:val="false"/>
          <w:color w:val="000000"/>
          <w:sz w:val="28"/>
        </w:rPr>
        <w:t xml:space="preserve">
      Тоқтата тұру себебін жою мерзімі "_" ________ 20 жылға дейін </w:t>
      </w:r>
    </w:p>
    <w:bookmarkEnd w:id="646"/>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Тоқтата тұруға негіз болған себептер жойылмаған жағдайда өтініш қарауға қабылданбаған болып есептеледі. </w:t>
      </w:r>
      <w:r>
        <w:br/>
      </w:r>
      <w:r>
        <w:rPr>
          <w:rFonts w:ascii="Times New Roman"/>
          <w:b w:val="false"/>
          <w:i w:val="false"/>
          <w:color w:val="000000"/>
          <w:sz w:val="28"/>
        </w:rPr>
        <w:t>
</w:t>
      </w:r>
    </w:p>
    <w:bookmarkStart w:name="z677" w:id="647"/>
    <w:p>
      <w:pPr>
        <w:spacing w:after="0"/>
        <w:ind w:left="0"/>
        <w:jc w:val="both"/>
      </w:pPr>
      <w:r>
        <w:rPr>
          <w:rFonts w:ascii="Times New Roman"/>
          <w:b w:val="false"/>
          <w:i w:val="false"/>
          <w:color w:val="000000"/>
          <w:sz w:val="28"/>
        </w:rPr>
        <w:t>
      Қызмет беруші ____________________________</w:t>
      </w:r>
    </w:p>
    <w:bookmarkEnd w:id="647"/>
    <w:bookmarkStart w:name="z678" w:id="648"/>
    <w:p>
      <w:pPr>
        <w:spacing w:after="0"/>
        <w:ind w:left="0"/>
        <w:jc w:val="both"/>
      </w:pPr>
      <w:r>
        <w:rPr>
          <w:rFonts w:ascii="Times New Roman"/>
          <w:b w:val="false"/>
          <w:i w:val="false"/>
          <w:color w:val="000000"/>
          <w:sz w:val="28"/>
        </w:rPr>
        <w:t>
      Лауазымы: ______________________________</w:t>
      </w:r>
    </w:p>
    <w:bookmarkEnd w:id="648"/>
    <w:bookmarkStart w:name="z679" w:id="649"/>
    <w:p>
      <w:pPr>
        <w:spacing w:after="0"/>
        <w:ind w:left="0"/>
        <w:jc w:val="both"/>
      </w:pPr>
      <w:r>
        <w:rPr>
          <w:rFonts w:ascii="Times New Roman"/>
          <w:b w:val="false"/>
          <w:i w:val="false"/>
          <w:color w:val="000000"/>
          <w:sz w:val="28"/>
        </w:rPr>
        <w:t>
      Т.А.Ә.А._________________________________</w:t>
      </w:r>
    </w:p>
    <w:bookmarkEnd w:id="649"/>
    <w:bookmarkStart w:name="z680" w:id="650"/>
    <w:p>
      <w:pPr>
        <w:spacing w:after="0"/>
        <w:ind w:left="0"/>
        <w:jc w:val="both"/>
      </w:pPr>
      <w:r>
        <w:rPr>
          <w:rFonts w:ascii="Times New Roman"/>
          <w:b w:val="false"/>
          <w:i w:val="false"/>
          <w:color w:val="000000"/>
          <w:sz w:val="28"/>
        </w:rPr>
        <w:t>
      Қолы: ___________</w:t>
      </w:r>
    </w:p>
    <w:bookmarkEnd w:id="650"/>
    <w:bookmarkStart w:name="z681" w:id="651"/>
    <w:p>
      <w:pPr>
        <w:spacing w:after="0"/>
        <w:ind w:left="0"/>
        <w:jc w:val="both"/>
      </w:pPr>
      <w:r>
        <w:rPr>
          <w:rFonts w:ascii="Times New Roman"/>
          <w:b w:val="false"/>
          <w:i w:val="false"/>
          <w:color w:val="000000"/>
          <w:sz w:val="28"/>
        </w:rPr>
        <w:t>
      М.П. (болған жағдайда)</w:t>
      </w:r>
    </w:p>
    <w:bookmarkEnd w:id="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 тууды тіркеу, оның ішінде азаматтық хал актілерінің жазбаларына өзгерістер, толықтырулар мен түзетулер енгізу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652"/>
          <w:p>
            <w:pPr>
              <w:spacing w:after="20"/>
              <w:ind w:left="20"/>
              <w:jc w:val="both"/>
            </w:pPr>
            <w:r>
              <w:rPr>
                <w:rFonts w:ascii="Times New Roman"/>
                <w:b w:val="false"/>
                <w:i w:val="false"/>
                <w:color w:val="000000"/>
                <w:sz w:val="20"/>
              </w:rPr>
              <w:t>
1. Бала тууды тіркеу;</w:t>
            </w:r>
          </w:p>
          <w:bookmarkEnd w:id="652"/>
          <w:p>
            <w:pPr>
              <w:spacing w:after="20"/>
              <w:ind w:left="20"/>
              <w:jc w:val="both"/>
            </w:pPr>
            <w:r>
              <w:rPr>
                <w:rFonts w:ascii="Times New Roman"/>
                <w:b w:val="false"/>
                <w:i w:val="false"/>
                <w:color w:val="000000"/>
                <w:sz w:val="20"/>
              </w:rPr>
              <w:t>
2. Туу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653"/>
          <w:p>
            <w:pPr>
              <w:spacing w:after="20"/>
              <w:ind w:left="20"/>
              <w:jc w:val="both"/>
            </w:pPr>
            <w:r>
              <w:rPr>
                <w:rFonts w:ascii="Times New Roman"/>
                <w:b w:val="false"/>
                <w:i w:val="false"/>
                <w:color w:val="000000"/>
                <w:sz w:val="20"/>
              </w:rPr>
              <w:t>
1) көрсетілетін қызметті беруші:</w:t>
            </w:r>
          </w:p>
          <w:bookmarkEnd w:id="653"/>
          <w:p>
            <w:pPr>
              <w:spacing w:after="20"/>
              <w:ind w:left="20"/>
              <w:jc w:val="both"/>
            </w:pPr>
            <w:r>
              <w:rPr>
                <w:rFonts w:ascii="Times New Roman"/>
                <w:b w:val="false"/>
                <w:i w:val="false"/>
                <w:color w:val="000000"/>
                <w:sz w:val="20"/>
              </w:rPr>
              <w:t>
</w:t>
            </w:r>
            <w:r>
              <w:rPr>
                <w:rFonts w:ascii="Times New Roman"/>
                <w:b w:val="false"/>
                <w:i w:val="false"/>
                <w:color w:val="000000"/>
                <w:sz w:val="20"/>
              </w:rPr>
              <w:t>Бала тууды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корпорациясы (ХҚКО):</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 тууды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w:t>
            </w:r>
          </w:p>
          <w:p>
            <w:pPr>
              <w:spacing w:after="20"/>
              <w:ind w:left="20"/>
              <w:jc w:val="both"/>
            </w:pPr>
            <w:r>
              <w:rPr>
                <w:rFonts w:ascii="Times New Roman"/>
                <w:b w:val="false"/>
                <w:i w:val="false"/>
                <w:color w:val="000000"/>
                <w:sz w:val="20"/>
              </w:rPr>
              <w:t>
Бала тууды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654"/>
          <w:p>
            <w:pPr>
              <w:spacing w:after="20"/>
              <w:ind w:left="20"/>
              <w:jc w:val="both"/>
            </w:pPr>
            <w:r>
              <w:rPr>
                <w:rFonts w:ascii="Times New Roman"/>
                <w:b w:val="false"/>
                <w:i w:val="false"/>
                <w:color w:val="000000"/>
                <w:sz w:val="20"/>
              </w:rPr>
              <w:t>
Көрсетілетін қызметті берушіге, Мемлекеттік корпорацияға (ХҚКО) құжаттар топтамасын тапсырған сәттен бастап:</w:t>
            </w:r>
          </w:p>
          <w:bookmarkEnd w:id="654"/>
          <w:p>
            <w:pPr>
              <w:spacing w:after="20"/>
              <w:ind w:left="20"/>
              <w:jc w:val="both"/>
            </w:pPr>
            <w:r>
              <w:rPr>
                <w:rFonts w:ascii="Times New Roman"/>
                <w:b w:val="false"/>
                <w:i w:val="false"/>
                <w:color w:val="000000"/>
                <w:sz w:val="20"/>
              </w:rPr>
              <w:t>
</w:t>
            </w:r>
            <w:r>
              <w:rPr>
                <w:rFonts w:ascii="Times New Roman"/>
                <w:b w:val="false"/>
                <w:i w:val="false"/>
                <w:color w:val="000000"/>
                <w:sz w:val="20"/>
              </w:rPr>
              <w:t>тууды тіркеу үшін-2 (екі)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әке болуды анықтау немесе ұл (қыз) асырап алу кезінде өзгерістер, толықтырулар енгізу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хал акт жазбасына өзгерістер, толықтырулар мен түзетулер енгізу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берген кезде - өтінішті қабылдауды растау туралы хабарлама 1 (бір) жұмыс күні ішінде жеке кабинетке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уақыты-20 (жиырма)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655"/>
          <w:p>
            <w:pPr>
              <w:spacing w:after="20"/>
              <w:ind w:left="20"/>
              <w:jc w:val="both"/>
            </w:pPr>
            <w:r>
              <w:rPr>
                <w:rFonts w:ascii="Times New Roman"/>
                <w:b w:val="false"/>
                <w:i w:val="false"/>
                <w:color w:val="000000"/>
                <w:sz w:val="20"/>
              </w:rPr>
              <w:t>
Цифрлық (ішінара цифрландырылған):</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Бала тууды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 тууды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 тууды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композиттік тәртіпте көрсетілетін:</w:t>
            </w:r>
          </w:p>
          <w:p>
            <w:pPr>
              <w:spacing w:after="20"/>
              <w:ind w:left="20"/>
              <w:jc w:val="both"/>
            </w:pPr>
            <w:r>
              <w:rPr>
                <w:rFonts w:ascii="Times New Roman"/>
                <w:b w:val="false"/>
                <w:i w:val="false"/>
                <w:color w:val="000000"/>
                <w:sz w:val="20"/>
              </w:rPr>
              <w:t>
Бала тууды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656"/>
          <w:p>
            <w:pPr>
              <w:spacing w:after="20"/>
              <w:ind w:left="20"/>
              <w:jc w:val="both"/>
            </w:pPr>
            <w:r>
              <w:rPr>
                <w:rFonts w:ascii="Times New Roman"/>
                <w:b w:val="false"/>
                <w:i w:val="false"/>
                <w:color w:val="000000"/>
                <w:sz w:val="20"/>
              </w:rPr>
              <w:t>
1) туу туралы куәлік, өзгерістер, толықтырулар және түзетулер енгізілген туу туралы қайталама куәлік;</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қағаз түрінде, цифрлы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657"/>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 w:id="658"/>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(ХҚКО)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659"/>
          <w:p>
            <w:pPr>
              <w:spacing w:after="20"/>
              <w:ind w:left="20"/>
              <w:jc w:val="both"/>
            </w:pPr>
            <w:r>
              <w:rPr>
                <w:rFonts w:ascii="Times New Roman"/>
                <w:b w:val="false"/>
                <w:i w:val="false"/>
                <w:color w:val="000000"/>
                <w:sz w:val="20"/>
              </w:rPr>
              <w:t>
1. Тууды мемлекеттік тіркеу үшін қажетті құжаттардың тізбесі:</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5-қосымшасына сәйкес нысан бойынша туу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ата-анасының немесе нотариалды куәландырылған сенімхат бойынша өкілінің жеке басты куәландыратын құжаты немесе цифрлық құжаттар сервисінен электрондық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ата-анасының неке қию (ерлі-зайыпты болу) туралы куәлігінің көшірмесі (акт Қазақстан Республикасының шегінен тыс жерлерде тіркелген кезде және АХАЖ ЦЖ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 азаматтығы жоқ тұлғалар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тұрақты тұратын шетел азаматы шетел азаматының Қазақстан Республикасында тұруға ықтиярхатын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тұрақты тұратын азаматтығы жоқ азамат азаматтығы жоқ тұлғаның куәлігін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нотариалды түрде куәландырған аудармасын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азаматының, азаматтығы жоқ тұлғаның жеке басын куәландыратын құжаттарының мәтіні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Бір жасқа толған және одан да асқан баланың тууын мемлекеттік тіркеу туралы өтінішке қосымша туу туралы медициналық куәлік (ол электрондық түрде болмаған жағдайда)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Республикасынан тыс жерде туған кәмелетке толмаған баланың тууын мемлекеттік тіркеу келесі құжаттардың бірін ұсынған кезде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туу туралы куәліктің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акт жазбасының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туу туралы медициналық куәліктің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мемлекеттердің құзыретті органдары тіркеген азаматтық хал актілерін мемлекеттік тіркеу туралы куәліктердің көшірмелері, егер Қазақстан Республикасының халықаралық шарттарында өзгеше көзделмесе, консулдық заңдастырудан өткізіліп немесе "Апостиль" мөртабанымен куәландырылып ұсынылады (Минск және Кишинев конвенцияларына қатысушы мемлекеттер үшін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 сондай-ақ нотариат куәландырған қазақ немесе орыс тіліндегі аудармасымен бірге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Республикасында тіркелген азаматтық хал актілерін мемлекеттік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ата-анасының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неке (ерлі-зайыптылықты) қию немесе бұзу туралы куәліктердің сканерленген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Мемлекеттік корпорацияға (ХҚКО) жүгінген кезде туу туралы акт жазбасына өзгерістер, толықтырулар мен түзетулер енгізу үшін (әке (ана) болуды анықтау, бала асырап алу кезінде өзгерістер, толықтырулар енгізуді қоспағанда)) қажетті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32-қосымшаға сәйкес нысан бойынша өзгерістер, толықтырулар мен түзетулер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туу туралы куәлік, жоғалған жағдайда оның жоғалғаны туралы көрсету және азаматтық хал актілерін мемлекеттік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өзгерістер, толықтырулар мен түзетулер енгізу қажеттігін растайтын құжаттар туралы мәліметтер (ҚР аумағында тіркелген азаматтық хал актілері туралы мәліметтер, өзгерістер, түзетулер, толықтырулар енгізу туралы, заңды фактіні және т. б. анықтау туралы сот шешімі жөнінде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көрсетілетін қызметті берушіге жүгінген кезде туу туралы акт жазбасына өзгерістер, толықтырулар мен түзетулер енгізу үшін қажетті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9, 10, 11, 12, 32-қосымшаға сәйкес нысан бойынша әке (ана) болуды анықтау туралы, өзін баланың әкесі деп танитын адамның өтініші бойынша әке (ана) болуды анықтау туралы, сот шешімі бойынша әке (ана) болуды анықтау туралы, бала асырап алу туралы, өзгерістер, толықтырулар мен түзетулер енгізу туралы өтініш (өзгерістер, толықтырулар мен түзетулер енгізу негізіне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туу туралы куәлік, жоғалған жағдайда оның жоғалғаны туралы көрсету және азаматтық хал актілерін мемлекеттік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анасын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туу туралы акт жазбасына өзгерістер, толықтырулар мен түзетулер енгізу қажеттігін растайтын, Қазақстан Республикасынан тыс жерлерде берілген, заңдастырылған немесе апостиль мөртабаны бар, орыс немесе мемлекеттік тілге нотариалды куәландырылған аудармасы бар азаматтық хал актілерін мемлекеттік тіркеу туралы куәліктердің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 туғанға дейін әке болуды анықтау туралы өтініш берілген жағдайда-медициналық ұйым немесе жеке практикамен айналысатын дәрігер берген анасының жүктілігін растайтын медициналық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әке болуды анықтау тууды мемлекеттік тіркеумен бір мезгілде жүргізілсе, баланың туу туралы куәлігі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Атын, әкесінің атын, тегін ауыстыруға байланысты туу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акт жазбасына өзгерістер, толықтырулар мен түзетулер енгізу үшін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куәландырылған немесе үялы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Республикасында тіркелген азаматтық хал актілерін мемлекеттік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өзгерістер, толықтырулар мен түзетулер енгізу қажеттігін растайтын құжаттар туралы мәліметтер (бала асырап алу, әке болуды анықтау туралы сот шешімі туралы мәліметтер; бала асырап алудың күшін жою немесе жарамсыз деп тану туралы сот шешімі туралы мәліметтер; әке болуды анықтау кезінде әкесінің өтінішінде көрсетілген негіздемеге байланысты анасының болмау мән-жайын растайтын құжаттар: анасының қайтыс болуы туралы азаматтық хал актілерін тіркеу туралы мәліметтер (Қазақстан Республикасының аумағында); әрекетке қабілетсіз деп тану туралы, оны қайтыс болды деп жариялау туралы, анасын ата-ана құқықтарынан айыру не шектеу туралы сот шешімі туралы мәліметтер; анасының тұрғылықты жерін анықтау мүмкін еместігі туралы анықтама, өзгерістер, түзетулер, толықтырулар енгізу туралы заңды фактіні және т. б. анықтау туралы сот шешімі жөнінде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Республикасынан тыс жерлерде берілген, заңдастырылған немесе апостиль мөртабаны бар, нотариалды куәландырылған орыс немесе мемлекеттік тілге аудармасы бар, туу туралы акт жазбасына өзгерістер, толықтырулар мен түзетулер енгізу қажеттігін растайтын азаматтық хал актілерін мемлекеттік тіркеу туралы куәліктердің сканерленген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6) туу туралы куәлік (көрсетілетін қызметті алушыға туу туралы жаңа куәлікті алған кезде ұсынылады), жоғалған жағдайда оның жоғалғаны туралы және азаматтық хал актілерін мемлекеттік тіркеу туралы мәліметтерді көрсету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660"/>
          <w:p>
            <w:pPr>
              <w:spacing w:after="20"/>
              <w:ind w:left="20"/>
              <w:jc w:val="both"/>
            </w:pPr>
            <w:r>
              <w:rPr>
                <w:rFonts w:ascii="Times New Roman"/>
                <w:b w:val="false"/>
                <w:i w:val="false"/>
                <w:color w:val="000000"/>
                <w:sz w:val="20"/>
              </w:rPr>
              <w:t xml:space="preserve">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61"/>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 тууды тіркеу бөлігінде проактивті түрде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таңдауы бойынша тууды мемлекеттік тіркеу "Бала бір жасқа толғанға дейін оның күтіміне байланысты табысынан айырылу жағдайы бойынша әлеуметтік төлем тағайындау", "Мектепке дейінгі ұйымдарға жіберу үшін мектеп жасына дейінгі балаларды (6 жасқа дейін) кезекке қою" және "Бала туғанда берілетін және бала күтімі бойынша жәрдемақыларды тағайындау" мемлекеттік қызметтерімен жиынтықта композиттік тәртіпте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Атын, әкесінің атын, тегін ауыстыруға байланысты туу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13-қосымша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(ерлі-зайыптылықты) тіркеу, оның ішінде азаматтық хал актілері жазбаларына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62"/>
          <w:p>
            <w:pPr>
              <w:spacing w:after="20"/>
              <w:ind w:left="20"/>
              <w:jc w:val="both"/>
            </w:pPr>
            <w:r>
              <w:rPr>
                <w:rFonts w:ascii="Times New Roman"/>
                <w:b w:val="false"/>
                <w:i w:val="false"/>
                <w:color w:val="000000"/>
                <w:sz w:val="20"/>
              </w:rPr>
              <w:t>
1. Неке қиюды (ерлі-зайыптылықты) тіркеу;</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2. Неке қию (ерлі-зайыптылық)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3. Неке (ерлі-зайыптылық) жасын төмендету қажет болған кезде неке қиюды (ерлі-зайыптылықты)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 w:id="663"/>
          <w:p>
            <w:pPr>
              <w:spacing w:after="20"/>
              <w:ind w:left="20"/>
              <w:jc w:val="both"/>
            </w:pPr>
            <w:r>
              <w:rPr>
                <w:rFonts w:ascii="Times New Roman"/>
                <w:b w:val="false"/>
                <w:i w:val="false"/>
                <w:color w:val="000000"/>
                <w:sz w:val="20"/>
              </w:rPr>
              <w:t>
1) көрсетілетін қызметті беруші :</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қиюды (ерлі-зайыптылықты)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(ерлі-зайыптылық) жасын төмендету қажет болған кезде неке қиюды (ерлі-зайыптылықты)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қиюды (ерлі-зайыптылықты) тіркеу;</w:t>
            </w:r>
          </w:p>
          <w:p>
            <w:pPr>
              <w:spacing w:after="20"/>
              <w:ind w:left="20"/>
              <w:jc w:val="both"/>
            </w:pPr>
            <w:r>
              <w:rPr>
                <w:rFonts w:ascii="Times New Roman"/>
                <w:b w:val="false"/>
                <w:i w:val="false"/>
                <w:color w:val="000000"/>
                <w:sz w:val="20"/>
              </w:rPr>
              <w:t>
Неке қию (ерлі-зайыптылық)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 w:id="664"/>
          <w:p>
            <w:pPr>
              <w:spacing w:after="20"/>
              <w:ind w:left="20"/>
              <w:jc w:val="both"/>
            </w:pPr>
            <w:r>
              <w:rPr>
                <w:rFonts w:ascii="Times New Roman"/>
                <w:b w:val="false"/>
                <w:i w:val="false"/>
                <w:color w:val="000000"/>
                <w:sz w:val="20"/>
              </w:rPr>
              <w:t>
көрсетілетін қызметті берушіге құжаттар топтамасын тапсырған сәттен бастап неке қиюды (ерлі-зайыпты болуды) тіркеу көрсетілетін қызметті берушіге өтініш берген күннен бастап күнтізбелік он бес күн өткен соң жүргізіледі (қабылдау күні мемлекеттік қызмет көрсету мерзіміне кірмейді);</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некеге отыратын (ерлі-зайыпты болатын) адамдардың бірлескен өтініші бойынша тиісті құжаттармен (дәрігерлік біліктілік комиссиясының жүктілік туралы анықтамасы, денсаулық жағдайы туралы анықтама, басқа да ерекше мән-жайларды растайтын анықтамалар) расталған дәлелді себептер (жүктілік, бала туу, тараптардың бірінің өміріне тікелей қатер төнген және басқа да ерекше мән-жайлар) болған кезде көрсетілетін қызметті беруші неке қиюды (ерлі-зайыптылықты) мемлекеттік тіркеу орны бойынша күнтізбелік он бес күн өткенге дейін қысқартады не бұл мерзімді ұзартады, бірақ ол күнтізбелік он бес күннен аспайтын мерзімге көрсетілетін қызметті алушылардың жазбаша өтініші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ерекше мән-жайлар (жүктілік, бала туу, тараптардың бірінің өміріне тікелей қауіп төнген және басқа да ерекше мән-жайлар) болған кезде некеге отыратын (ерлі-зайыпты болатын) адамдардың қалауы бойынша неке қиюды (ерлі-зайыпты болуды) мемлекеттік тіркеу себептерін және растайтын құжаттарды міндетті түрде көрсете отырып, өтініш берілген күні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хал актілері жазбасына өзгерістер, толықтырулар мен түзетулер енгізу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берген кезде - өтінішті қабылдауды растау туралы хабарлама 1 (бір) жұмыс күні ішінде жеке кабинетке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уақыты-20 (жиырма)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665"/>
          <w:p>
            <w:pPr>
              <w:spacing w:after="20"/>
              <w:ind w:left="20"/>
              <w:jc w:val="both"/>
            </w:pPr>
            <w:r>
              <w:rPr>
                <w:rFonts w:ascii="Times New Roman"/>
                <w:b w:val="false"/>
                <w:i w:val="false"/>
                <w:color w:val="000000"/>
                <w:sz w:val="20"/>
              </w:rPr>
              <w:t>
Электронды (ішінара цифрландырылған):</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қиюды (ерлі-зайыптылықты)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қиюды (ерлі-зайыптылықты)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Неке (ерлі-зайыптылық) жасын төмендету қажет болған кезде неке қиюды (ерлі-зайыптылықты)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666"/>
          <w:p>
            <w:pPr>
              <w:spacing w:after="20"/>
              <w:ind w:left="20"/>
              <w:jc w:val="both"/>
            </w:pPr>
            <w:r>
              <w:rPr>
                <w:rFonts w:ascii="Times New Roman"/>
                <w:b w:val="false"/>
                <w:i w:val="false"/>
                <w:color w:val="000000"/>
                <w:sz w:val="20"/>
              </w:rPr>
              <w:t>
1) неке қиюды (ерлі-зайыпты болуды) мемлекеттік тіркеу туралы куәлік, енгізілген өзгерістерімен, толықтыруларымен және түзетулерімен неке қию (ерлі-зайыпты болу) туралы қайталама куәлік;</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667"/>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668"/>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669"/>
          <w:p>
            <w:pPr>
              <w:spacing w:after="20"/>
              <w:ind w:left="20"/>
              <w:jc w:val="both"/>
            </w:pPr>
            <w:r>
              <w:rPr>
                <w:rFonts w:ascii="Times New Roman"/>
                <w:b w:val="false"/>
                <w:i w:val="false"/>
                <w:color w:val="000000"/>
                <w:sz w:val="20"/>
              </w:rPr>
              <w:t>
1. Көрсетілетін қызметті берушіге жүгінген кезде:</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14-қосымшаға сәйкес нысан бойынша неке қию (ерлі-зайыпты болу)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 азаматтығы жоқ тұлғалар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құқық қабілеттілігі туралы анықтама (апостиль қойылған/заңдастырылған, орыс немесе мемлекеттік тілге аудармасы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тұрақты тұратын шетел азаматы, шетел азаматының Қазақстан Республикасында тұруға ықтиярхатын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тұрақты тұратын азаматтығы жоқ тұлға азаматтығы жоқ адамның куәлігін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уақытша болатын шетел азаматы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нотариат куәландырған аудармасын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азаматының, азаматтығы жоқ тұлғаның жеке басын куәландыратын құжаттар мәтінінің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құжаттарды ұсынумен қатар, олардың мәтінінің мемлекеттік немесе орыс тіліндегі нотариалды куәландырылған аудармасын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 болған жағдайда - өзі азаматы болып табылатын мемлекеттің құзыретті органынан некеге (ерлі-зайыпты болуға) рұқсат.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Заңнамада белгіленген некені (ерлі-зайыптылықты) тіркеу мерзімін қысқарту немесе ұзарту қажет болған кезде мерзімді қысқарту негіздерін растайтын құжат қосымша ұсынылады: жүктілік туралы дәрігерлік-біліктілік комиссияның анықтамасы, денсаулық жағдайы туралы анықтама, басқа да ерекше жағдайларды растайтын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Неке (ерлі-зайыптылық) заңнамада белгіленген жасын төмендету қажет болған жағдайда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16-қосымшаға сәйкес нысан бойынша неке (ерлі-зайыптылық) жасын төмендету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белгіленген неке жасын төмендету қажеттігін растайтын құжаттар: жүктілік туралы дәрігерлік-біліктілік комиссиясының анықтамасы немесе ортақ баланың тууын мемлекеттік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(ерлі-зайыптылық) жасына жетпеген некеге отыратын (ерлі-зайыпты болатын) адамдардың заңды өкілдерінің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өкілдердің өкілеттігін растайтын құжаттар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Алдыңғы некелер (ерлі-зайыптылық) болған кезде деректерді тексеру үшін некені (ерлі-зайыптылықты) бұзу немесе жұбайының (зайыбының) қайтыс болуы туралы мәліметтер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ҚР шегінен тыс жерлерде азаматтық хал актілерін тіркеу кезінде азаматтық хал актілерін мемлекеттік тіркеу туралы тиісті (апостилденген/заңдастырылған, қазақ немесе орыс тіліне нотариалды куәландырылған аудармасымен) куәліктердің көшірмелері (салыстырып тексеру үшін түпнұсқалары)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алушылардың, некеге отыратын екі адамның ЭЦҚ-мен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және одан кейінгі некелерді (ерлі-зайыптылықты) тіркеу кезінде деректерді тексеру үшін некені (ерлі-зайыптылықты) бұзу немесе жұбайының (зайыбының) қайтыс болуы туралы мәліметтер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қию (ерлі-зайыптылық) туралы акт жазбасына өзгерістер, толықтырулар мен түзетулер енгізу үшін қажетті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32-қосымшаға сәйкес нысан бойынша өзгерістер, толықтырулар мен түзетулер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азаматтық хал актісі жазбасына өзгерістер, толықтырулар мен түзетулер енгізу үшін негіз болуын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Атын, әкесінің атын, тегін ауыстыруға байланысты неке қию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670"/>
          <w:p>
            <w:pPr>
              <w:spacing w:after="20"/>
              <w:ind w:left="20"/>
              <w:jc w:val="both"/>
            </w:pPr>
            <w:r>
              <w:rPr>
                <w:rFonts w:ascii="Times New Roman"/>
                <w:b w:val="false"/>
                <w:i w:val="false"/>
                <w:color w:val="000000"/>
                <w:sz w:val="20"/>
              </w:rPr>
              <w:t>
Өтініш берілген жағдайда:</w:t>
            </w:r>
          </w:p>
          <w:bookmarkEnd w:id="670"/>
          <w:p>
            <w:pPr>
              <w:spacing w:after="20"/>
              <w:ind w:left="20"/>
              <w:jc w:val="both"/>
            </w:pPr>
            <w:r>
              <w:rPr>
                <w:rFonts w:ascii="Times New Roman"/>
                <w:b w:val="false"/>
                <w:i w:val="false"/>
                <w:color w:val="000000"/>
                <w:sz w:val="20"/>
              </w:rPr>
              <w:t>
</w:t>
            </w:r>
            <w:r>
              <w:rPr>
                <w:rFonts w:ascii="Times New Roman"/>
                <w:b w:val="false"/>
                <w:i w:val="false"/>
                <w:color w:val="000000"/>
                <w:sz w:val="20"/>
              </w:rPr>
              <w:t>1) бір жыныстағы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ең болмағанда біреуі басқа тіркелген некеде (ерлі-зайыптылықта) тұрса;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жақын туыстары арасында;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бала асырап алушылар мен асырап алынған балалар, бала асырап алушылардың балалары мен асырап алынған балалар арасында;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заңды күшіне енген сот шешімі бойынша психикалық ауруы немесе ақыл-есі кемдігі салдарынан кем дегенде біреуі әрекетке қабілетсіз деп танылған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өкіл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көрінеу жалған мәліметтер беру фактісі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тіркеуші органның неке қиюға (ерлі-зайыпты болуға) кедергі келтіретін мән-жайлардың болуын растайтын дәлелдемелері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671"/>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67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Атын, әкесінің атын, тегін ауыстыруға байланысты неке қию (ерлі-зайыптылық)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17-қосымша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оның ішінде азаматтық хал актілері жазбаларына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672"/>
          <w:p>
            <w:pPr>
              <w:spacing w:after="20"/>
              <w:ind w:left="20"/>
              <w:jc w:val="both"/>
            </w:pPr>
            <w:r>
              <w:rPr>
                <w:rFonts w:ascii="Times New Roman"/>
                <w:b w:val="false"/>
                <w:i w:val="false"/>
                <w:color w:val="000000"/>
                <w:sz w:val="20"/>
              </w:rPr>
              <w:t>
1. Некені (ерлі-зайыптылықты) бұзуды тіркеу;</w:t>
            </w:r>
          </w:p>
          <w:bookmarkEnd w:id="672"/>
          <w:p>
            <w:pPr>
              <w:spacing w:after="20"/>
              <w:ind w:left="20"/>
              <w:jc w:val="both"/>
            </w:pPr>
            <w:r>
              <w:rPr>
                <w:rFonts w:ascii="Times New Roman"/>
                <w:b w:val="false"/>
                <w:i w:val="false"/>
                <w:color w:val="000000"/>
                <w:sz w:val="20"/>
              </w:rPr>
              <w:t>
2. Некені (ерлі-зайыптылықты) бұзу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(кіру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673"/>
          <w:p>
            <w:pPr>
              <w:spacing w:after="20"/>
              <w:ind w:left="20"/>
              <w:jc w:val="both"/>
            </w:pPr>
            <w:r>
              <w:rPr>
                <w:rFonts w:ascii="Times New Roman"/>
                <w:b w:val="false"/>
                <w:i w:val="false"/>
                <w:color w:val="000000"/>
                <w:sz w:val="20"/>
              </w:rPr>
              <w:t xml:space="preserve">
1) көрсетілетін қызметті беруші: </w:t>
            </w:r>
          </w:p>
          <w:bookmarkEnd w:id="6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Некені (ерлі-зайыптылықты) бұзуды тіркеу; </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(ерлі-зайыптылықты) бұзу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кенттердің, ауылдардың, ауылдық округтердің әкімдері: Некені (ерлі-зайыптылықты) бұзуды тіркеу; Некені (ерлі-зайыптылықты) бұзу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корпорация (ХҚКО)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Некені (ерлі-зайыптылықты) бұзуды тіркеу; </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(ерлі-зайыптылықты) бұзу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портал: </w:t>
            </w:r>
          </w:p>
          <w:p>
            <w:pPr>
              <w:spacing w:after="20"/>
              <w:ind w:left="20"/>
              <w:jc w:val="both"/>
            </w:pPr>
            <w:r>
              <w:rPr>
                <w:rFonts w:ascii="Times New Roman"/>
                <w:b w:val="false"/>
                <w:i w:val="false"/>
                <w:color w:val="000000"/>
                <w:sz w:val="20"/>
              </w:rPr>
              <w:t>
Некені (ерлі-зайыптылықты) бұзуды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674"/>
          <w:p>
            <w:pPr>
              <w:spacing w:after="20"/>
              <w:ind w:left="20"/>
              <w:jc w:val="both"/>
            </w:pPr>
            <w:r>
              <w:rPr>
                <w:rFonts w:ascii="Times New Roman"/>
                <w:b w:val="false"/>
                <w:i w:val="false"/>
                <w:color w:val="000000"/>
                <w:sz w:val="20"/>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көрсетіледі. Мерзімнің өтуі өтініш берілгеннен кейінгі келесі күні басталады және келесі айдың тиісті күнінде аяқталады. Егер бұл күн жұмыс емес күнге келсе, онда мерзімнің аяқталу күні одан кейінгі жұмыс күні болып есептеледі. Бір ай мерзім қысқартылмайды; некені (ерлі-зайыптылықты) бұзуды: жұбайын хабар-ошарсыз кеткен не әрекетке қабілетсіз деп тану туралы заңды күшіне енген сот шешімінің, сондай-ақ жұбайын қылмыс жасағаны үшін кемінде үш жыл мерзімге бас бостандығынан айыруға соттау туралы сот үкімінің негізінде мемлекеттік тіркеу - қамауға алынған жұбайдың не әрекетке қабілетсіз жұбайдың қорғаншысының немесе хабар-ошарсыз кеткен деп танылған жұбайдың мүлкіне қорғаншының өтініші түскен күннен бастап бір апта мерзімде хабарлай отырып, күнтізбелік 45 (қырық бес) күн (қабылдау күні мемлекеттік қызмет көрсету мерзіміне кірмейді);</w:t>
            </w:r>
          </w:p>
          <w:bookmarkEnd w:id="674"/>
          <w:p>
            <w:pPr>
              <w:spacing w:after="20"/>
              <w:ind w:left="20"/>
              <w:jc w:val="both"/>
            </w:pPr>
            <w:r>
              <w:rPr>
                <w:rFonts w:ascii="Times New Roman"/>
                <w:b w:val="false"/>
                <w:i w:val="false"/>
                <w:color w:val="000000"/>
                <w:sz w:val="20"/>
              </w:rPr>
              <w:t>
</w:t>
            </w:r>
            <w:r>
              <w:rPr>
                <w:rFonts w:ascii="Times New Roman"/>
                <w:b w:val="false"/>
                <w:i w:val="false"/>
                <w:color w:val="000000"/>
                <w:sz w:val="20"/>
              </w:rPr>
              <w:t>сот санкциялаған күнінен бастап үш жыл өткен соң қылмыстық қудалау органының халықаралық іздестіру жариялау туралы қаулысының негізінде некені (ерлі-зайыптылықты) бұзуды мемлекеттік тіркеу – 2 (екі)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азаматтық хал актілері жазбасына өзгерістер, толықтырулар мен түзетулер енгізу - 5 (бес) жұмыс күні;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after="20"/>
              <w:ind w:left="20"/>
              <w:jc w:val="both"/>
            </w:pPr>
            <w:r>
              <w:rPr>
                <w:rFonts w:ascii="Times New Roman"/>
                <w:b w:val="false"/>
                <w:i w:val="false"/>
                <w:color w:val="000000"/>
                <w:sz w:val="20"/>
              </w:rPr>
              <w:t>
портал арқылы берген кезде-өтінішті қабылдауды растау туралы хабарлама 1 (бір) жұмыс күні ішінде жеке кабинетке жіберіледі; Құжаттар топтамасын тапсыру үшін күтудің рұқсат етілген ең ұзақ уақыты-20 (жиырма) минут.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Некені (ерлі-зайыптылықты) бұзуды тіркеу; Қағаз түрінде: Некені (ерлі-зайыптылықты) бұзуды тіркеу; Некені (ерлі-зайыптылықты) бұзу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675"/>
          <w:p>
            <w:pPr>
              <w:spacing w:after="20"/>
              <w:ind w:left="20"/>
              <w:jc w:val="both"/>
            </w:pPr>
            <w:r>
              <w:rPr>
                <w:rFonts w:ascii="Times New Roman"/>
                <w:b w:val="false"/>
                <w:i w:val="false"/>
                <w:color w:val="000000"/>
                <w:sz w:val="20"/>
              </w:rPr>
              <w:t>
1) некені (ерлі-зайыптылықты) бұзуды мемлекеттік тіркеу туралы куәлік, некені (ерлі-зайыптылықты) бұзуды мемлекеттік тіркеу туралы қайталама куәлік);</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676"/>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6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 w:id="677"/>
          <w:p>
            <w:pPr>
              <w:spacing w:after="20"/>
              <w:ind w:left="20"/>
              <w:jc w:val="both"/>
            </w:pPr>
            <w:r>
              <w:rPr>
                <w:rFonts w:ascii="Times New Roman"/>
                <w:b w:val="false"/>
                <w:i w:val="false"/>
                <w:color w:val="000000"/>
                <w:sz w:val="20"/>
              </w:rPr>
              <w:t xml:space="preserve">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 </w:t>
            </w:r>
          </w:p>
          <w:bookmarkEnd w:id="67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(ХҚКО)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678"/>
          <w:p>
            <w:pPr>
              <w:spacing w:after="20"/>
              <w:ind w:left="20"/>
              <w:jc w:val="both"/>
            </w:pPr>
            <w:r>
              <w:rPr>
                <w:rFonts w:ascii="Times New Roman"/>
                <w:b w:val="false"/>
                <w:i w:val="false"/>
                <w:color w:val="000000"/>
                <w:sz w:val="20"/>
              </w:rPr>
              <w:t>
1) некені (ерлі-зайыптылықты) бұзу негіздемесіне байланысты Қағидаларға 18 немесе 19-қосымшаға сәйкес нысан бойынша некені (ерлі-зайыптылықты) мемлекеттік бұзу туралы өтініш;</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 қию (ерлі-зайыпты болу)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жұбайын хабар-ошарсыз кетті деп не әрекетке қабілетсіз, әрекет қабілеті шектеулі деп тану туралы заңды күшіне енген сот шешімі туралы немесе жұбайы (зайыбы) қылмыс жасағаны үшін кемінде үш жыл мерзімге бас бостандығынан айыруға сотталуы туралы сот үкімі туралы мәліметтер; 6) сот санкциялаған күнінен бастап үш жыл өткен соң қылмыстық қудалау органының халықаралық іздестіру жариялау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өкілі жүгінген жағдайда нотариалды куәландырылған сенімхат. Некені (ерлі-зайыптылықты) бұзу туралы акт жазбасына өзгерістер, толықтырулар мен түзетулер енгізу үшін қажетті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32-қосымшаға сәйкес нысан бойынша өзгерістер, толықтырулар мен түзетулер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хал актілері жазбасына өзгерістер, толықтырулар мен түзетулер енгізуге байланысты ауыстыруға жататын азаматтық хал актісін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азаматтық хал актісі жазбасына өзгерістер, толықтырулар мен түзетулер енгізу үшін негіз болуын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өкілі жүгінген жағдайда нотариалды куәландырылған сенімхат. Атын, әкесінің атын, тегін ауыстыруға байланысты туу туралы акт жазбасына өзгерістер енгізген жағдайда - осы Қағидаларға 7-қосымшаға сәйкес нысан бойынша атын, әкесінің атын, тегін ауыстыру туралы өтініш, көрсетілетін қызметті алушының 3*4 см. көлеміндегі бір фотосуреті.</w:t>
            </w:r>
          </w:p>
          <w:p>
            <w:pPr>
              <w:spacing w:after="20"/>
              <w:ind w:left="20"/>
              <w:jc w:val="both"/>
            </w:pPr>
            <w:r>
              <w:rPr>
                <w:rFonts w:ascii="Times New Roman"/>
                <w:b w:val="false"/>
                <w:i w:val="false"/>
                <w:color w:val="000000"/>
                <w:sz w:val="20"/>
              </w:rPr>
              <w:t>
</w:t>
            </w:r>
            <w:r>
              <w:rPr>
                <w:rFonts w:ascii="Times New Roman"/>
                <w:b w:val="false"/>
                <w:i w:val="false"/>
                <w:color w:val="000000"/>
                <w:sz w:val="20"/>
              </w:rPr>
              <w:t>Кәмелетке толмаған балалары жоқ ерлі-зайыптылардың өзара келісімі бойынша некені (ерлі-зайыптылықты) бұзуды тіркеу үшін 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 тіркелген және порталдың есептік жазбасына қосылған жағдайда бір реттік парольмен куәландырылған электрондық өтініш;</w:t>
            </w:r>
          </w:p>
          <w:p>
            <w:pPr>
              <w:spacing w:after="20"/>
              <w:ind w:left="20"/>
              <w:jc w:val="both"/>
            </w:pPr>
            <w:r>
              <w:rPr>
                <w:rFonts w:ascii="Times New Roman"/>
                <w:b w:val="false"/>
                <w:i w:val="false"/>
                <w:color w:val="000000"/>
                <w:sz w:val="20"/>
              </w:rPr>
              <w:t>
2) азаматтық хал актілерін тіркеу туралы мәліметтер. Егер ерлі-зайыптылардың өзара келісімі бойынша некені (ерлі-зайыптылықты) бұзуды мемлекеттік тіркеу үшін арызды сол тіркеуші органға қайта бергеннен кейін, ерлі-зайыптылардың бірі некені (ерлі-зайыптылықты) бұзуды мемлекеттік тіркеу үшін тіркеуші органға келе алмаса, некені (ерлі-зайыптылықты) бұзуға ол болмағанда оның нотариатта куәландырылған келісімі қоса жалғанады.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679"/>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некені (ерлі-зайыптылықты) бұзуды мемлекеттік тіркеу үшін ерлі-зайыптылардың бірлескен өтініші негізінде өкіл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 </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680"/>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 Көрсетілетін қызметті алушының ЭЦҚ болған жағдайда мемлекеттік көрсетілетін қызметті портал арқылы цифрлық нысанда алуға мүмкіндігі бар.</w:t>
            </w:r>
          </w:p>
          <w:bookmarkEnd w:id="68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Атын, әкесінің атын, тегін ауыстыруға байланысты некені (ерлі-зайыптылықты) бұзу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20-қосымша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тіркеу, оның ішінде азаматтық хал актілері жазбаларына өзгерістерді, толықтырулар мен түзетулерді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681"/>
          <w:p>
            <w:pPr>
              <w:spacing w:after="20"/>
              <w:ind w:left="20"/>
              <w:jc w:val="both"/>
            </w:pPr>
            <w:r>
              <w:rPr>
                <w:rFonts w:ascii="Times New Roman"/>
                <w:b w:val="false"/>
                <w:i w:val="false"/>
                <w:color w:val="000000"/>
                <w:sz w:val="20"/>
              </w:rPr>
              <w:t>
1. Қайтыс болуды тіркеу;</w:t>
            </w:r>
          </w:p>
          <w:bookmarkEnd w:id="681"/>
          <w:p>
            <w:pPr>
              <w:spacing w:after="20"/>
              <w:ind w:left="20"/>
              <w:jc w:val="both"/>
            </w:pPr>
            <w:r>
              <w:rPr>
                <w:rFonts w:ascii="Times New Roman"/>
                <w:b w:val="false"/>
                <w:i w:val="false"/>
                <w:color w:val="000000"/>
                <w:sz w:val="20"/>
              </w:rPr>
              <w:t>
2. Қайтыс болу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682"/>
          <w:p>
            <w:pPr>
              <w:spacing w:after="20"/>
              <w:ind w:left="20"/>
              <w:jc w:val="both"/>
            </w:pPr>
            <w:r>
              <w:rPr>
                <w:rFonts w:ascii="Times New Roman"/>
                <w:b w:val="false"/>
                <w:i w:val="false"/>
                <w:color w:val="000000"/>
                <w:sz w:val="20"/>
              </w:rPr>
              <w:t>
1) Көрсетілетін қызметті беруші:</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кенттердің, ауылдардың, ауылдық округтердің әкімдері: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корпорация (ХҚКО):</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акт жазбасына өзгерістер, толықтырулар мен түзетулер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w:t>
            </w:r>
          </w:p>
          <w:p>
            <w:pPr>
              <w:spacing w:after="20"/>
              <w:ind w:left="20"/>
              <w:jc w:val="both"/>
            </w:pPr>
            <w:r>
              <w:rPr>
                <w:rFonts w:ascii="Times New Roman"/>
                <w:b w:val="false"/>
                <w:i w:val="false"/>
                <w:color w:val="000000"/>
                <w:sz w:val="20"/>
              </w:rPr>
              <w:t>
Қайтыс болуды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683"/>
          <w:p>
            <w:pPr>
              <w:spacing w:after="20"/>
              <w:ind w:left="20"/>
              <w:jc w:val="both"/>
            </w:pPr>
            <w:r>
              <w:rPr>
                <w:rFonts w:ascii="Times New Roman"/>
                <w:b w:val="false"/>
                <w:i w:val="false"/>
                <w:color w:val="000000"/>
                <w:sz w:val="20"/>
              </w:rPr>
              <w:t>
Қайтыс болуды тіркеу мерзімі - 1 (бір) жұмыс күні;</w:t>
            </w:r>
          </w:p>
          <w:bookmarkEnd w:id="683"/>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хал актілері жазбасына өзгерістер, толықтырулар мен түзетулер енгізу - 5 (бес)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өтініш қабылданғанын растау және қайтыс болу туралы куәлікті беру күнін белгілеу туралы хабарлама беру кезінде 1 (бір) жұмыс күні ішінде жеке кабинетке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 - 20 (жиырма)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684"/>
          <w:p>
            <w:pPr>
              <w:spacing w:after="20"/>
              <w:ind w:left="20"/>
              <w:jc w:val="both"/>
            </w:pPr>
            <w:r>
              <w:rPr>
                <w:rFonts w:ascii="Times New Roman"/>
                <w:b w:val="false"/>
                <w:i w:val="false"/>
                <w:color w:val="000000"/>
                <w:sz w:val="20"/>
              </w:rPr>
              <w:t>
Электронды (ішінара цифрландырылған):</w:t>
            </w:r>
          </w:p>
          <w:bookmarkEnd w:id="684"/>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болуды тіркеу;</w:t>
            </w:r>
          </w:p>
          <w:p>
            <w:pPr>
              <w:spacing w:after="20"/>
              <w:ind w:left="20"/>
              <w:jc w:val="both"/>
            </w:pPr>
            <w:r>
              <w:rPr>
                <w:rFonts w:ascii="Times New Roman"/>
                <w:b w:val="false"/>
                <w:i w:val="false"/>
                <w:color w:val="000000"/>
                <w:sz w:val="20"/>
              </w:rPr>
              <w:t>
Қайтыс болу туралы акт жазбасына өзгерістер, толықтырулар мен түзетулер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685"/>
          <w:p>
            <w:pPr>
              <w:spacing w:after="20"/>
              <w:ind w:left="20"/>
              <w:jc w:val="both"/>
            </w:pPr>
            <w:r>
              <w:rPr>
                <w:rFonts w:ascii="Times New Roman"/>
                <w:b w:val="false"/>
                <w:i w:val="false"/>
                <w:color w:val="000000"/>
                <w:sz w:val="20"/>
              </w:rPr>
              <w:t>
1) қайтыс болу туралы куәлік немесе анықтама, енгізілген өзгерістерімен, толықтыруларымен және түзетулерімен қайтыс болу туралы қайталама куәлік; 2) мемлекеттік қызмет көрсетуден бас тарту туралы дәлелді жауап.</w:t>
            </w:r>
          </w:p>
          <w:bookmarkEnd w:id="685"/>
          <w:p>
            <w:pPr>
              <w:spacing w:after="20"/>
              <w:ind w:left="20"/>
              <w:jc w:val="both"/>
            </w:pPr>
            <w:r>
              <w:rPr>
                <w:rFonts w:ascii="Times New Roman"/>
                <w:b w:val="false"/>
                <w:i w:val="false"/>
                <w:color w:val="000000"/>
                <w:sz w:val="20"/>
              </w:rPr>
              <w:t>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 w:id="686"/>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687"/>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68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(ХҚКО)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 w:id="688"/>
          <w:p>
            <w:pPr>
              <w:spacing w:after="20"/>
              <w:ind w:left="20"/>
              <w:jc w:val="both"/>
            </w:pPr>
            <w:r>
              <w:rPr>
                <w:rFonts w:ascii="Times New Roman"/>
                <w:b w:val="false"/>
                <w:i w:val="false"/>
                <w:color w:val="000000"/>
                <w:sz w:val="20"/>
              </w:rPr>
              <w:t>
1) осы Қағидаларға 21-қосымшаға сәйкес нысан бойынша қайтыс болуды мемлекеттік тіркеу туралы өтініш</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ұйым берген қайтыс болуы туралы белгіленген нысандағы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қайтыс болған адамның жеке басты куәландыратын құжаты (болған жағдайда, қайтыс болған адамның жеке куәлігі болмаған жағдайда өтініште себептері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қайтыс болуы сот шешімінің негізінде тіркелген жағдайда - қайтыс болу фактісін анықтау туралы немесе адамды қайтыс болды деп жариялау туралы заңды күшіне енген сот шешімі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қайтыс болған адамның әскери билеті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қажет болған жағдайда (егер көрсетілетін қызметті алушының тегі және (немесе) әкесінің аты бойынша туыстық байланыс байқалмаса) жақын туыстығын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акт жазбасына өзгерістер, толықтырулар мен түзетулер енгізу үшін қажетті құжаттардың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24-қосымшаға сәйкес нысан бойынша өзгерістер, толықтырулар мен түзетулер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азаматтық хал актісі жазбасына өзгерістер, толықтырулар мен түзетулер енгізу үшін негіз болуын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қайтыс болған адамның жеке басын куәландыратын құжаты және әскери билеті туралы мәліметтер (ол болған жағдайда түпнұсқа тіркеуші органға тапсырылады, қайтыс болған адамның жеке куәлігі болмаған жағдайда өтініште себептері көрсетілуге тиіс);</w:t>
            </w:r>
          </w:p>
          <w:p>
            <w:pPr>
              <w:spacing w:after="20"/>
              <w:ind w:left="20"/>
              <w:jc w:val="both"/>
            </w:pPr>
            <w:r>
              <w:rPr>
                <w:rFonts w:ascii="Times New Roman"/>
                <w:b w:val="false"/>
                <w:i w:val="false"/>
                <w:color w:val="000000"/>
                <w:sz w:val="20"/>
              </w:rPr>
              <w:t>
3) қажет болған жағдайда жақын туыстығын растайтын құжаттың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689"/>
          <w:p>
            <w:pPr>
              <w:spacing w:after="20"/>
              <w:ind w:left="20"/>
              <w:jc w:val="both"/>
            </w:pPr>
            <w:r>
              <w:rPr>
                <w:rFonts w:ascii="Times New Roman"/>
                <w:b w:val="false"/>
                <w:i w:val="false"/>
                <w:color w:val="000000"/>
                <w:sz w:val="20"/>
              </w:rPr>
              <w:t xml:space="preserve">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 w:id="690"/>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22-қосымша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актілерінің жазбаларын қалпына келтіру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691"/>
          <w:p>
            <w:pPr>
              <w:spacing w:after="20"/>
              <w:ind w:left="20"/>
              <w:jc w:val="both"/>
            </w:pPr>
            <w:r>
              <w:rPr>
                <w:rFonts w:ascii="Times New Roman"/>
                <w:b w:val="false"/>
                <w:i w:val="false"/>
                <w:color w:val="000000"/>
                <w:sz w:val="20"/>
              </w:rPr>
              <w:t>
1. Мүдделі тұлғалардың өтініші негізінде азаматтық хал актілерінің жазбаларын қалпына келтіру;</w:t>
            </w:r>
          </w:p>
          <w:bookmarkEnd w:id="691"/>
          <w:p>
            <w:pPr>
              <w:spacing w:after="20"/>
              <w:ind w:left="20"/>
              <w:jc w:val="both"/>
            </w:pPr>
            <w:r>
              <w:rPr>
                <w:rFonts w:ascii="Times New Roman"/>
                <w:b w:val="false"/>
                <w:i w:val="false"/>
                <w:color w:val="000000"/>
                <w:sz w:val="20"/>
              </w:rPr>
              <w:t>
2. Сот шешімінің негізінде азаматтық хал актілерінің жазбаларын қалпына келтіру.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692"/>
          <w:p>
            <w:pPr>
              <w:spacing w:after="20"/>
              <w:ind w:left="20"/>
              <w:jc w:val="both"/>
            </w:pPr>
            <w:r>
              <w:rPr>
                <w:rFonts w:ascii="Times New Roman"/>
                <w:b w:val="false"/>
                <w:i w:val="false"/>
                <w:color w:val="000000"/>
                <w:sz w:val="20"/>
              </w:rPr>
              <w:t>
1) көрсетілетін қызметті беруші:</w:t>
            </w:r>
          </w:p>
          <w:bookmarkEnd w:id="692"/>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кенттердің, ауылдардың, ауылдық округтердің әкімдері: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Сот шешімінің негізінде азаматтық хал актілерінің жазбаларын қалпына келтіру.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693"/>
          <w:p>
            <w:pPr>
              <w:spacing w:after="20"/>
              <w:ind w:left="20"/>
              <w:jc w:val="both"/>
            </w:pPr>
            <w:r>
              <w:rPr>
                <w:rFonts w:ascii="Times New Roman"/>
                <w:b w:val="false"/>
                <w:i w:val="false"/>
                <w:color w:val="000000"/>
                <w:sz w:val="20"/>
              </w:rPr>
              <w:t>
Өтінішті қарау мерзімі - 3 (үш) жұмыс күні;</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берген кезде - өтініштің қабылданғанын растау және азаматтық хал актілерін мемлекеттік тіркеу туралы куәліктің берілген күнін белгілеу туралы хабарлама 1 (бір) жұмыс күні ішінде жеке кабинетке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 - 20 (жиырма)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694"/>
          <w:p>
            <w:pPr>
              <w:spacing w:after="20"/>
              <w:ind w:left="20"/>
              <w:jc w:val="both"/>
            </w:pPr>
            <w:r>
              <w:rPr>
                <w:rFonts w:ascii="Times New Roman"/>
                <w:b w:val="false"/>
                <w:i w:val="false"/>
                <w:color w:val="000000"/>
                <w:sz w:val="20"/>
              </w:rPr>
              <w:t>
Электронды (ішінара цифрландырылған):</w:t>
            </w:r>
          </w:p>
          <w:bookmarkEnd w:id="694"/>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актілерінің жазбаларын қалпына келтіру;</w:t>
            </w:r>
          </w:p>
          <w:p>
            <w:pPr>
              <w:spacing w:after="20"/>
              <w:ind w:left="20"/>
              <w:jc w:val="both"/>
            </w:pPr>
            <w:r>
              <w:rPr>
                <w:rFonts w:ascii="Times New Roman"/>
                <w:b w:val="false"/>
                <w:i w:val="false"/>
                <w:color w:val="000000"/>
                <w:sz w:val="20"/>
              </w:rPr>
              <w:t>
Сот шешімінің негізінде азаматтық хал актілерінің жазбаларын қалпына келтіру.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695"/>
          <w:p>
            <w:pPr>
              <w:spacing w:after="20"/>
              <w:ind w:left="20"/>
              <w:jc w:val="both"/>
            </w:pPr>
            <w:r>
              <w:rPr>
                <w:rFonts w:ascii="Times New Roman"/>
                <w:b w:val="false"/>
                <w:i w:val="false"/>
                <w:color w:val="000000"/>
                <w:sz w:val="20"/>
              </w:rPr>
              <w:t>
1) Азаматтық хал актілерін мемлекеттік тіркеу туралы куәлік немесе анықтама;</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696"/>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6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 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697"/>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698"/>
          <w:p>
            <w:pPr>
              <w:spacing w:after="20"/>
              <w:ind w:left="20"/>
              <w:jc w:val="both"/>
            </w:pPr>
            <w:r>
              <w:rPr>
                <w:rFonts w:ascii="Times New Roman"/>
                <w:b w:val="false"/>
                <w:i w:val="false"/>
                <w:color w:val="000000"/>
                <w:sz w:val="20"/>
              </w:rPr>
              <w:t>
1) Қағидаларға 23, 24-қосымшаға сәйкес нысан бойынша акт жазбасын қалпына келтіру туралы өтініш (бұдан әрі - өтініш);</w:t>
            </w:r>
          </w:p>
          <w:bookmarkEnd w:id="698"/>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деректері және оның жақын туыстары (ата-аналары, балалары, аға-інілері мен апа-қарындастары) туралы толық көрсетілген өмірбаян;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еңбек кітапшасының көшірмесі немесе еңбек қызметін растайтын ҚР </w:t>
            </w:r>
            <w:r>
              <w:rPr>
                <w:rFonts w:ascii="Times New Roman"/>
                <w:b w:val="false"/>
                <w:i w:val="false"/>
                <w:color w:val="000000"/>
                <w:sz w:val="20"/>
              </w:rPr>
              <w:t>Еңбек кодексіне</w:t>
            </w:r>
            <w:r>
              <w:rPr>
                <w:rFonts w:ascii="Times New Roman"/>
                <w:b w:val="false"/>
                <w:i w:val="false"/>
                <w:color w:val="000000"/>
                <w:sz w:val="20"/>
              </w:rPr>
              <w:t xml:space="preserve"> сәйкес басқа құжат, егер көрсетілетін қызметті алушы студент болып табылса - туған күні мен жері көрсетілген оқу орнынан анықтама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көрсетілетін қызметті алушы әскери міндетті болып табылса, әскери билеттің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3*4 см көлеміндегі екі фотосуреті;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азаматтық хал актілерін мемлекеттік тіркеу қызметтері үшін төлемді растайтын құжат немесе Кодекстің 182-бабының 2-тармағына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Республикасынан тыс жерлерде жүргізілген азаматтық хал актілерін тіркеу туралы куәліктердің көшірмелері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некеде тұрса (ерлі-зайыпты болса) неке қию (ерлі-зайыпты болу)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9) бар болған жағдайда балалардың туу туралы куәліктері;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ата-анасының жеке басын куәландыратын құжат (жеке басын сәйкестендіру үшін) не ата-анасының қайтыс болуы туралы куәлік, ата-анасының неке қию туралы куәлік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11)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12) егер көрсетілетін қызметті алушы зейнеткер болса, зейнетақы куәлігінің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шешімінің негізінде мемлекеттік қызмет көрсету кезінде көрсетілетін қызметті алушы: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26-қосымшаға сәйкес нысан бойынша сот шешімі негізінде акт жазбасын қалпына келтіру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тіркеу орны мен уақыты көрсетілген, заңды күшіне енген акт жазбасын қалпына келтіру туралы сот шешімі туралы мәліметтер. Тарихи отанына оралған тұлғалар Қазақстан Республикасына заңды келу туралы ішкі істер органдары берген құжаттарды және олардың Қазақстан Республикасының азаматтығын беру туралы өтінішхатын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хал актілерінің жазбаларын қалпына келтіру үшін көрсетілетін қызметті алушы азаматтық хал актілерінің жазбаларын қалпына келтіру үшін қажетті мәліметтерді растайтын құжаттарды (жұмыс не оқу орнынан анықтама, білімі туралы құжаттар, мемлекеттік мұрағаттардың анықтамалары) ұсынады.</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699"/>
          <w:p>
            <w:pPr>
              <w:spacing w:after="20"/>
              <w:ind w:left="20"/>
              <w:jc w:val="both"/>
            </w:pPr>
            <w:r>
              <w:rPr>
                <w:rFonts w:ascii="Times New Roman"/>
                <w:b w:val="false"/>
                <w:i w:val="false"/>
                <w:color w:val="000000"/>
                <w:sz w:val="20"/>
              </w:rPr>
              <w:t xml:space="preserve">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8" w:id="700"/>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26-қосымша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6" w:id="701"/>
          <w:p>
            <w:pPr>
              <w:spacing w:after="20"/>
              <w:ind w:left="20"/>
              <w:jc w:val="both"/>
            </w:pPr>
            <w:r>
              <w:rPr>
                <w:rFonts w:ascii="Times New Roman"/>
                <w:b w:val="false"/>
                <w:i w:val="false"/>
                <w:color w:val="000000"/>
                <w:sz w:val="20"/>
              </w:rPr>
              <w:t>
1. Мүдделі тұлғалардың өтініші негізінде азаматтық хал актілері жазбаларын жою;</w:t>
            </w:r>
          </w:p>
          <w:bookmarkEnd w:id="701"/>
          <w:p>
            <w:pPr>
              <w:spacing w:after="20"/>
              <w:ind w:left="20"/>
              <w:jc w:val="both"/>
            </w:pPr>
            <w:r>
              <w:rPr>
                <w:rFonts w:ascii="Times New Roman"/>
                <w:b w:val="false"/>
                <w:i w:val="false"/>
                <w:color w:val="000000"/>
                <w:sz w:val="20"/>
              </w:rPr>
              <w:t>
2. Сот шешімінің негізінде азаматтық хал актілері жазбаларын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702"/>
          <w:p>
            <w:pPr>
              <w:spacing w:after="20"/>
              <w:ind w:left="20"/>
              <w:jc w:val="both"/>
            </w:pPr>
            <w:r>
              <w:rPr>
                <w:rFonts w:ascii="Times New Roman"/>
                <w:b w:val="false"/>
                <w:i w:val="false"/>
                <w:color w:val="000000"/>
                <w:sz w:val="20"/>
              </w:rPr>
              <w:t>
1) көрсетілетін қызметті беруші:</w:t>
            </w:r>
          </w:p>
          <w:bookmarkEnd w:id="702"/>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кенттердің, ауылдардың, ауылдық округтердің әкімдері: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 жазбаларын жою;</w:t>
            </w:r>
          </w:p>
          <w:p>
            <w:pPr>
              <w:spacing w:after="20"/>
              <w:ind w:left="20"/>
              <w:jc w:val="both"/>
            </w:pPr>
            <w:r>
              <w:rPr>
                <w:rFonts w:ascii="Times New Roman"/>
                <w:b w:val="false"/>
                <w:i w:val="false"/>
                <w:color w:val="000000"/>
                <w:sz w:val="20"/>
              </w:rPr>
              <w:t>
Сот шешімінің негізінде азаматтық хал актілері жазбаларын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703"/>
          <w:p>
            <w:pPr>
              <w:spacing w:after="20"/>
              <w:ind w:left="20"/>
              <w:jc w:val="both"/>
            </w:pPr>
            <w:r>
              <w:rPr>
                <w:rFonts w:ascii="Times New Roman"/>
                <w:b w:val="false"/>
                <w:i w:val="false"/>
                <w:color w:val="000000"/>
                <w:sz w:val="20"/>
              </w:rPr>
              <w:t xml:space="preserve">
Өтінішті қарау мерзімі - 3 (үш) жұмыс күні; 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 </w:t>
            </w:r>
          </w:p>
          <w:bookmarkEnd w:id="703"/>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берген кезде - өтініштің қабылданғанын растау және азаматтық хал актілері жазбасының күшін жою күнін белгілеу туралы хабарлама 1 (бір) жұмыс күні ішінде жеке кабинетке жіберіледі;</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- 20 (жиырма) минут.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 w:id="704"/>
          <w:p>
            <w:pPr>
              <w:spacing w:after="20"/>
              <w:ind w:left="20"/>
              <w:jc w:val="both"/>
            </w:pPr>
            <w:r>
              <w:rPr>
                <w:rFonts w:ascii="Times New Roman"/>
                <w:b w:val="false"/>
                <w:i w:val="false"/>
                <w:color w:val="000000"/>
                <w:sz w:val="20"/>
              </w:rPr>
              <w:t>
Электронды (ішінара цифрландырылған):</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шешімінің негізінде азаматтық хал актілері жазбаларын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Мүдделі тұлғалардың өтініші негізінде азаматтық хал актілері жазбаларын жою;</w:t>
            </w:r>
          </w:p>
          <w:p>
            <w:pPr>
              <w:spacing w:after="20"/>
              <w:ind w:left="20"/>
              <w:jc w:val="both"/>
            </w:pPr>
            <w:r>
              <w:rPr>
                <w:rFonts w:ascii="Times New Roman"/>
                <w:b w:val="false"/>
                <w:i w:val="false"/>
                <w:color w:val="000000"/>
                <w:sz w:val="20"/>
              </w:rPr>
              <w:t>
Сот шешімінің негізінде азаматтық хал актілері жазбаларын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 w:id="705"/>
          <w:p>
            <w:pPr>
              <w:spacing w:after="20"/>
              <w:ind w:left="20"/>
              <w:jc w:val="both"/>
            </w:pPr>
            <w:r>
              <w:rPr>
                <w:rFonts w:ascii="Times New Roman"/>
                <w:b w:val="false"/>
                <w:i w:val="false"/>
                <w:color w:val="000000"/>
                <w:sz w:val="20"/>
              </w:rPr>
              <w:t>
1) мүдделі адамдардың өтініші бойынша, сондай – ақ, сот шешімі негізінде азаматтық хал актілері жазбасының күші жойылған кезде - азаматтық хал актілері жазбасының күшін жою туралы тіркеуші органның жауабы;</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2) әкелікті анықтау, бала асырап алу туралы (бастапқы жеке сәйкестендіру нөмірін қалпына келтіре отырып), атын, тегін және әкесінің атын өзгерту туралы акт жазбаларының күші жойылған кезде - бастапқы деректері бар туу туралы қайталама куәлік, қажет болған жағдайда туу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некені (ерлі- зайыптылықты) бұзу туралы акт жазбасының күші жойылған кезде-тиісті неке қию (ерл- зайыптылық) туралы куәлік;</w:t>
            </w:r>
          </w:p>
          <w:p>
            <w:pPr>
              <w:spacing w:after="20"/>
              <w:ind w:left="20"/>
              <w:jc w:val="both"/>
            </w:pPr>
            <w:r>
              <w:rPr>
                <w:rFonts w:ascii="Times New Roman"/>
                <w:b w:val="false"/>
                <w:i w:val="false"/>
                <w:color w:val="000000"/>
                <w:sz w:val="20"/>
              </w:rPr>
              <w:t>
4) мемлекеттік қызмет көрсетуден бас тарту туралы дәлелді жауап. 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706"/>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707"/>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708"/>
          <w:p>
            <w:pPr>
              <w:spacing w:after="20"/>
              <w:ind w:left="20"/>
              <w:jc w:val="both"/>
            </w:pPr>
            <w:r>
              <w:rPr>
                <w:rFonts w:ascii="Times New Roman"/>
                <w:b w:val="false"/>
                <w:i w:val="false"/>
                <w:color w:val="000000"/>
                <w:sz w:val="20"/>
              </w:rPr>
              <w:t>
Акт жазбаны жою үшін:</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27-қосымшаға сәйкес нысан бойынша акт жазбасының күшін жою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жойылуға жататын акт жазбасы негізінде берілген куәліктер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азаматтық хал актілері жазбасының күшін жою қажеттілігін растайтын құжат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өкілі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шешімінің негізінде мемлекеттік қызмет көрсету кезінде көрсетілетін қызметті алушы: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29-қосымшаға сәйкес нысан бойынша сот шешімі негізінде акт жазбасының күшін жою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күші жойылуға жататын акт жазбасын көрсете отырып, соттың күшін жою туралы, акт жазбасын анықтау не мемлекеттік тіркеу туралы бұрын шығарылған сот шешімінің күшін жою туралы, акт жазбасын жарамсыз деп тану туралы заңды күшіне енген шешімі туралы мәліметтер.</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709"/>
          <w:p>
            <w:pPr>
              <w:spacing w:after="20"/>
              <w:ind w:left="20"/>
              <w:jc w:val="both"/>
            </w:pPr>
            <w:r>
              <w:rPr>
                <w:rFonts w:ascii="Times New Roman"/>
                <w:b w:val="false"/>
                <w:i w:val="false"/>
                <w:color w:val="000000"/>
                <w:sz w:val="20"/>
              </w:rPr>
              <w:t xml:space="preserve">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 w:id="710"/>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71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цифрлық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30-қосымша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қайталама куәліктер немесе анықтамалар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 тіркеуші орган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711"/>
          <w:p>
            <w:pPr>
              <w:spacing w:after="20"/>
              <w:ind w:left="20"/>
              <w:jc w:val="both"/>
            </w:pPr>
            <w:r>
              <w:rPr>
                <w:rFonts w:ascii="Times New Roman"/>
                <w:b w:val="false"/>
                <w:i w:val="false"/>
                <w:color w:val="000000"/>
                <w:sz w:val="20"/>
              </w:rPr>
              <w:t>
1. Туу туралы қайталама куәлік беру;</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2. Неке қию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Некені бұзу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Туу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Неке қию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Некеге құқық қабілеттілігі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Некені бұзу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Қайтыс болу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Қайтыс болу туралы хабарлама беру.</w:t>
            </w:r>
          </w:p>
          <w:p>
            <w:pPr>
              <w:spacing w:after="20"/>
              <w:ind w:left="20"/>
              <w:jc w:val="both"/>
            </w:pPr>
            <w:r>
              <w:rPr>
                <w:rFonts w:ascii="Times New Roman"/>
                <w:b w:val="false"/>
                <w:i w:val="false"/>
                <w:color w:val="000000"/>
                <w:sz w:val="20"/>
              </w:rPr>
              <w:t xml:space="preserve">
11. Шет елдерде тіркелген азаматтық хал актілерінің болуы туралы белгі қою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712"/>
          <w:p>
            <w:pPr>
              <w:spacing w:after="20"/>
              <w:ind w:left="20"/>
              <w:jc w:val="both"/>
            </w:pPr>
            <w:r>
              <w:rPr>
                <w:rFonts w:ascii="Times New Roman"/>
                <w:b w:val="false"/>
                <w:i w:val="false"/>
                <w:color w:val="000000"/>
                <w:sz w:val="20"/>
              </w:rPr>
              <w:t>
1) Мемлекеттік корпорация (ХҚКО):</w:t>
            </w:r>
          </w:p>
          <w:bookmarkEnd w:id="712"/>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қию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құқық қабілеттілігі туралы анықтаманы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анықтама беру;Қайтыс болу туралы хабарлама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w:t>
            </w:r>
          </w:p>
          <w:p>
            <w:pPr>
              <w:spacing w:after="20"/>
              <w:ind w:left="20"/>
              <w:jc w:val="both"/>
            </w:pPr>
            <w:r>
              <w:rPr>
                <w:rFonts w:ascii="Times New Roman"/>
                <w:b w:val="false"/>
                <w:i w:val="false"/>
                <w:color w:val="000000"/>
                <w:sz w:val="20"/>
              </w:rPr>
              <w:t>
Шет елдерде тіркелген азаматтық хал актілерінің болуы туралы белгі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 w:id="713"/>
          <w:p>
            <w:pPr>
              <w:spacing w:after="20"/>
              <w:ind w:left="20"/>
              <w:jc w:val="both"/>
            </w:pPr>
            <w:r>
              <w:rPr>
                <w:rFonts w:ascii="Times New Roman"/>
                <w:b w:val="false"/>
                <w:i w:val="false"/>
                <w:color w:val="000000"/>
                <w:sz w:val="20"/>
              </w:rPr>
              <w:t>
Қазақстан Республикасының аумағында азаматтық хал актілерін тіркеу кезінде анықтамаларды электрондық форматта беру - 1 (бір) жұмыс күні;</w:t>
            </w:r>
          </w:p>
          <w:bookmarkEnd w:id="713"/>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аумағында азаматтық хал актілерін тіркеу кезінде азаматтық хал актілерін мемлекеттік тіркеу туралы қайталама куәліктер мен анықтамалар беру – 3 (үш)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АХАЖ ЦЖ-де акт жазба болмаған кезде қызмет көрсету мерзімі күнтізбелік 3 (үш) күн ішінде көрсетілетін қызметті алушыны хабардар ете отырып, күнтізбелік 15 (он бес) күн;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 елдерде тіркелген азаматтық хал актілерінің бар екені туралы белгі қою кезінде 2 (екі) жұмыс күні; </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берген кезде-өтінішті қабылдауды растау туралы хабарлама 1 (бір) жұмыс күні ішінде жеке кабинетке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тапсыру үшін күтудің рұқсат етілген ең ұзақ уақыты - 20 (жиырма)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(жиырма)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 w:id="714"/>
          <w:p>
            <w:pPr>
              <w:spacing w:after="20"/>
              <w:ind w:left="20"/>
              <w:jc w:val="both"/>
            </w:pPr>
            <w:r>
              <w:rPr>
                <w:rFonts w:ascii="Times New Roman"/>
                <w:b w:val="false"/>
                <w:i w:val="false"/>
                <w:color w:val="000000"/>
                <w:sz w:val="20"/>
              </w:rPr>
              <w:t>
Электронды (ішінара цифрландырылған):</w:t>
            </w:r>
          </w:p>
          <w:bookmarkEnd w:id="714"/>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құқық қабілеттілігі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хабарлама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түрінде(қызмет нәтижесінің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қайталама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Туу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Некеге құқық қабілеттілігі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туралы анықтама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туралы анықтама беру.</w:t>
            </w:r>
          </w:p>
          <w:p>
            <w:pPr>
              <w:spacing w:after="20"/>
              <w:ind w:left="20"/>
              <w:jc w:val="both"/>
            </w:pPr>
            <w:r>
              <w:rPr>
                <w:rFonts w:ascii="Times New Roman"/>
                <w:b w:val="false"/>
                <w:i w:val="false"/>
                <w:color w:val="000000"/>
                <w:sz w:val="20"/>
              </w:rPr>
              <w:t xml:space="preserve">
АХАЖ ЦЖ-ға Қазақстан Республикасынан тыс жерде тіркелген неке қию, некені бұзу, қайтыс болу туралы мәліметтерді (белгіні) енгізу туралы хабарлама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715"/>
          <w:p>
            <w:pPr>
              <w:spacing w:after="20"/>
              <w:ind w:left="20"/>
              <w:jc w:val="both"/>
            </w:pPr>
            <w:r>
              <w:rPr>
                <w:rFonts w:ascii="Times New Roman"/>
                <w:b w:val="false"/>
                <w:i w:val="false"/>
                <w:color w:val="000000"/>
                <w:sz w:val="20"/>
              </w:rPr>
              <w:t>
1) Азаматтық хал актілерін мемлекеттік тіркеу туралы қайталама куәлік немесе анықтамалар немесе АХАЖ ЦЖ-ға Қазақстан Республикасынан тыс жерде тіркелген неке қию, некені бұзу, қайтыс болу туралы мәліметтерді (белгіні) енгізу туралы хабарламалар</w:t>
            </w:r>
          </w:p>
          <w:bookmarkEnd w:id="71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w:t>
            </w:r>
          </w:p>
          <w:p>
            <w:pPr>
              <w:spacing w:after="20"/>
              <w:ind w:left="20"/>
              <w:jc w:val="both"/>
            </w:pPr>
            <w:r>
              <w:rPr>
                <w:rFonts w:ascii="Times New Roman"/>
                <w:b w:val="false"/>
                <w:i w:val="false"/>
                <w:color w:val="000000"/>
                <w:sz w:val="20"/>
              </w:rPr>
              <w:t>
қағаз түрінде, электронды түрде, цифрлық құжаттар сервисінде қалыптастырылған цифрлық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716"/>
          <w:p>
            <w:pPr>
              <w:spacing w:after="20"/>
              <w:ind w:left="20"/>
              <w:jc w:val="both"/>
            </w:pPr>
            <w:r>
              <w:rPr>
                <w:rFonts w:ascii="Times New Roman"/>
                <w:b w:val="false"/>
                <w:i w:val="false"/>
                <w:color w:val="000000"/>
                <w:sz w:val="20"/>
              </w:rPr>
              <w:t xml:space="preserve">
1. Азаматтық хал актілерін мемлекеттік тіркеу қызметтері үшін ақы төлеу құны Кодекстің 182- бабының </w:t>
            </w:r>
            <w:r>
              <w:rPr>
                <w:rFonts w:ascii="Times New Roman"/>
                <w:b w:val="false"/>
                <w:i w:val="false"/>
                <w:color w:val="000000"/>
                <w:sz w:val="20"/>
              </w:rPr>
              <w:t>1-тармағына</w:t>
            </w:r>
            <w:r>
              <w:rPr>
                <w:rFonts w:ascii="Times New Roman"/>
                <w:b w:val="false"/>
                <w:i w:val="false"/>
                <w:color w:val="000000"/>
                <w:sz w:val="20"/>
              </w:rPr>
              <w:t xml:space="preserve"> сәйкес алынады;</w:t>
            </w:r>
          </w:p>
          <w:bookmarkEnd w:id="7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 2) туу туралы қайталама куәліктерді бергені үшін – мемлекеттік ұйымдар;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баланың тууын мемлекеттік тіркегені және туу туралы куәлікті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азаматтық хал актілерінің күшін жойғаны үшін – жеке тұлғалар;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pPr>
              <w:spacing w:after="20"/>
              <w:ind w:left="20"/>
              <w:jc w:val="both"/>
            </w:pPr>
            <w:r>
              <w:rPr>
                <w:rFonts w:ascii="Times New Roman"/>
                <w:b w:val="false"/>
                <w:i w:val="false"/>
                <w:color w:val="000000"/>
                <w:sz w:val="20"/>
              </w:rPr>
              <w:t>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717"/>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bookmarkEnd w:id="717"/>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жеделдетіп қызмет көрсетусіз кезек күту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(ХҚКО)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"электрондық" кезек тәртібімен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718"/>
          <w:p>
            <w:pPr>
              <w:spacing w:after="20"/>
              <w:ind w:left="20"/>
              <w:jc w:val="both"/>
            </w:pPr>
            <w:r>
              <w:rPr>
                <w:rFonts w:ascii="Times New Roman"/>
                <w:b w:val="false"/>
                <w:i w:val="false"/>
                <w:color w:val="000000"/>
                <w:sz w:val="20"/>
              </w:rPr>
              <w:t>
1) көрсетілетін қызметті алушыға алуы қажет құжаттың түрін негізге ала отырып, Қағидаларға 31-қосымшаға сәйкес нысан бойынша туу, неке қию (ерлі-зайыпты болу), некені (ерлі-зайыптылықты) бұзу, тегін, атын, әкесінің атын өзгерту, қайтыс болу туралы қайталама куәлік (анықтама) және неке құқықтық қабілеттілігі туралы анықтама беру туралы өтініш;</w:t>
            </w:r>
          </w:p>
          <w:bookmarkEnd w:id="718"/>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басты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азаматтық хал актілерін мемлекеттік тіркеу қызметтері үшін төлемді растайтын құжат немесе Кодекстің 182-бабының </w:t>
            </w:r>
            <w:r>
              <w:rPr>
                <w:rFonts w:ascii="Times New Roman"/>
                <w:b w:val="false"/>
                <w:i w:val="false"/>
                <w:color w:val="000000"/>
                <w:sz w:val="20"/>
              </w:rPr>
              <w:t>2-тармағына</w:t>
            </w:r>
            <w:r>
              <w:rPr>
                <w:rFonts w:ascii="Times New Roman"/>
                <w:b w:val="false"/>
                <w:i w:val="false"/>
                <w:color w:val="000000"/>
                <w:sz w:val="20"/>
              </w:rPr>
              <w:t xml:space="preserve"> сәйкес төлемнен босату үшін негіз болып табылатын құжат (оны төлеу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өкілі жүгінген жағдайда нотариалды куәландырылған сенімхат. Қайтыс болу туралы қайталама куәлік (анықтама) алу туралы өтініш берілген жағдайда қосымша қайтыс болған адаммен туыстығын растайтын құжаттардың көшірмелері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Баланың туу туралы анықтамасы оның ата-анасына баланың жасына қарамастан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қиюды (ерлі-зайыпты болуды) мемлекеттік тіркеу туралы акт жазбасының болуын тексеру Қазақстан Республикасынан тыс жерлерде неке қиюды (ерлі-зайыпты болуды) мемлекеттік тіркеу үшін неке құқықтық қабілеттілігі туралы анықтама беру туралы өтініш келіп түскен кезде АХАЖ ЦЖ-да он алты жастан бастап жүргізіледі. Некеге құқық қабілеттілігі туралы анықтаманы алу үшін, егер көрсетілетін қызметті алушы Қазақстан Республикасынан тыс жерде некеде тұрса (ерлі-зайыпты болса), некені (ерлі-зайыптылықты) бұзу туралы куәліктің немесе жұбайының (зайыбының) қайтыс болуы туралы куәліктің көшірмелері қосымша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болғаны туралы куәліктерден басқа, азаматтық хал актілерін тіркеу туралы қайталама куәліктер оларға қатысты тиісті акт жазбасы жасалған адамдарға, сондай-ақ осы адамның (сенім білдірушінің) атынан өкілдік ету үшін уәкілетті адамға (сенім білдірушіге) жазбаша (нотариалды куәландырылған сенімхат)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мемлекеттерде тіркелген азаматтық хал актілерінің бар екендігі туралы белгі қою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Республикасынан тыс жерлерде азаматтық хал актісінің тіркелуі туралы мәліметтерді (белгіні) АХАЖ АЖ-ға енгізу туралы өтініш (неке қиюды тіркеу, некені бұзуды тіркеу, қайтыс болуды тіркеу туралы) Қағидаларға 33-1-қосымшаларға сәйкес нысандар бойынша қолда бар куәлік негізінде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хал актісінің түріне қарай өтінішке мынадай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фактісі бойынша – неке қию туралы куәліктің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некені бұзу фактісі бойынша – некені бұзу туралы куәліктің көшірмесі немесе некені бұзу туралы заңды күшіне енген сот шешімінің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болу фактісі бойынша – қайтыс болу туралы куәліктің көшірмесі немесе қайтыс болу фактісін анықтау не адамды қайтыс болды деп жариялау туралы заңды күшіне енген сот шешімінің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органдары тіркеген азаматтық хал актісін мемлекеттік тіркеу туралы куәліктің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 нотариат куәландырған қазақ немесе орыс тіліндегі аудармасымен бірге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 цифрлық құжаттар сервисінен алынған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 хал актілерін мемлекеттік тіркеу бойынша көрсетілетін қызмет үшін төлем жасалғанын растайтын құжат немесе төлемнен босату үшін негіз болып табылатын құжат (төлем қажет болған жағдайда), Кодекстің 182-бабының 2-тармағына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 алушының өкілі жүгінген жағдайда нотариат куәландырған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егер азаматтық хал актілерін тіркеу Қазақстан Республикасынан тыс жерлерде жүргізілсе, көрсетілетін қызметті алушының құжаттары электрондық көшірмелер түрінде 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органы тіркеген азаматтық хал актісін мемлекеттік тіркеу туралы куәліктің сканерленген көшірмесі консулдық заңдастырумен немесе "Апостиль" мөртабанымен куәландырылып ұсынылады, егер Қазақстан Республикасының халықаралық шарттарында өзгеше көзделмесе (Минск және Кишинев конвенцияларына қатысушы мемлекеттер үшін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 сондай-ақ нотариат куәландырған қазақ немесе орыс тіліндегі аудармасымен бірге ұсынылады.</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719"/>
          <w:p>
            <w:pPr>
              <w:spacing w:after="20"/>
              <w:ind w:left="20"/>
              <w:jc w:val="both"/>
            </w:pPr>
            <w:r>
              <w:rPr>
                <w:rFonts w:ascii="Times New Roman"/>
                <w:b w:val="false"/>
                <w:i w:val="false"/>
                <w:color w:val="000000"/>
                <w:sz w:val="20"/>
              </w:rPr>
              <w:t xml:space="preserve">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 </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 w:id="720"/>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(ХҚКО) қызметкері "1414", 8 800 080 7777 Бірыңғай байланыс орталығы арқылы өтініш жасау арқылы тұрғылықты жеріне барып жүргізеді.</w:t>
            </w:r>
          </w:p>
          <w:bookmarkEnd w:id="72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цифрлық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мемлекеттік тіркеу,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енгізу, қалпына</w:t>
            </w:r>
            <w:r>
              <w:br/>
            </w:r>
            <w:r>
              <w:rPr>
                <w:rFonts w:ascii="Times New Roman"/>
                <w:b w:val="false"/>
                <w:i w:val="false"/>
                <w:color w:val="000000"/>
                <w:sz w:val="20"/>
              </w:rPr>
              <w:t>келтіру, жоюды ұйымдастыру</w:t>
            </w:r>
            <w:r>
              <w:br/>
            </w:r>
            <w:r>
              <w:rPr>
                <w:rFonts w:ascii="Times New Roman"/>
                <w:b w:val="false"/>
                <w:i w:val="false"/>
                <w:color w:val="000000"/>
                <w:sz w:val="20"/>
              </w:rPr>
              <w:t>Қағидаларына 34-қосымша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актісін тіркеу туралы мәліметтерді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АХАТ тіркеуші орган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 w:id="721"/>
          <w:p>
            <w:pPr>
              <w:spacing w:after="20"/>
              <w:ind w:left="20"/>
              <w:jc w:val="both"/>
            </w:pPr>
            <w:r>
              <w:rPr>
                <w:rFonts w:ascii="Times New Roman"/>
                <w:b w:val="false"/>
                <w:i w:val="false"/>
                <w:color w:val="000000"/>
                <w:sz w:val="20"/>
              </w:rPr>
              <w:t>
Өтініштерді қарау мерзімі – 2 (екі) жұмыс күні.</w:t>
            </w:r>
          </w:p>
          <w:bookmarkEnd w:id="721"/>
          <w:p>
            <w:pPr>
              <w:spacing w:after="20"/>
              <w:ind w:left="20"/>
              <w:jc w:val="both"/>
            </w:pPr>
            <w:r>
              <w:rPr>
                <w:rFonts w:ascii="Times New Roman"/>
                <w:b w:val="false"/>
                <w:i w:val="false"/>
                <w:color w:val="000000"/>
                <w:sz w:val="20"/>
              </w:rPr>
              <w:t>
АХАЖ ЦЖ-да актілік жазбаларының мәліметтері болмаған жағдайда, порталға өтініштің қабылданғаны және АХАЖ ақпараттық жүйесіндегі мәліметтерді өзектендіру күні тағайындалғаны туралы хабарлама жіберіледі. Мәліметтерді өзектендіру 1 (бір) жұмыс күні ішінде жүргізіледі және нәтижесі өтініш берушінің жеке кабинетіне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722"/>
          <w:p>
            <w:pPr>
              <w:spacing w:after="20"/>
              <w:ind w:left="20"/>
              <w:jc w:val="both"/>
            </w:pPr>
            <w:r>
              <w:rPr>
                <w:rFonts w:ascii="Times New Roman"/>
                <w:b w:val="false"/>
                <w:i w:val="false"/>
                <w:color w:val="000000"/>
                <w:sz w:val="20"/>
              </w:rPr>
              <w:t>
АХАЖ ЦЖ-дағы мәліметтердің өзектендірілгені туралы хабарлама не мемлекеттік қызмет көрсетуден бас тарту туралы дәлелді жауап тізбенің 11 тармағында көзделген негіздер бойынша).</w:t>
            </w:r>
          </w:p>
          <w:bookmarkEnd w:id="722"/>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723"/>
          <w:p>
            <w:pPr>
              <w:spacing w:after="20"/>
              <w:ind w:left="20"/>
              <w:jc w:val="both"/>
            </w:pPr>
            <w:r>
              <w:rPr>
                <w:rFonts w:ascii="Times New Roman"/>
                <w:b w:val="false"/>
                <w:i w:val="false"/>
                <w:color w:val="000000"/>
                <w:sz w:val="20"/>
              </w:rPr>
              <w:t>
Мәліметтерді өзектендіру үшін қажетті құжаттардың тізбесі:</w:t>
            </w:r>
          </w:p>
          <w:bookmarkEnd w:id="72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АХАЖ ЦЖ-да мәліметтер болмаған жағдайда азаматтық хал актілерін мемлекеттік тіркеу туралы куәліктің көшірмесі.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порталдың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724"/>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bookmarkEnd w:id="7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Қазақстан Республикасының заңдарымен мемлекеттік қызметтер көрсетуден бас тартудың өзге де негіздері белгіленуі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(ХҚКО)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 w:id="725"/>
          <w:p>
            <w:pPr>
              <w:spacing w:after="20"/>
              <w:ind w:left="20"/>
              <w:jc w:val="both"/>
            </w:pPr>
            <w:r>
              <w:rPr>
                <w:rFonts w:ascii="Times New Roman"/>
                <w:b w:val="false"/>
                <w:i w:val="false"/>
                <w:color w:val="000000"/>
                <w:sz w:val="20"/>
              </w:rPr>
              <w:t xml:space="preserve">
Көрсетілетін қызметті Мемлекеттік көрсетілетін қызметті алушының ЭЦҚ болған жағдайда портал арқылы электрондық нысанда алады.. </w:t>
            </w:r>
          </w:p>
          <w:bookmarkEnd w:id="7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 </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әділет органдарынан,</w:t>
            </w:r>
            <w:r>
              <w:br/>
            </w:r>
            <w:r>
              <w:rPr>
                <w:rFonts w:ascii="Times New Roman"/>
                <w:b w:val="false"/>
                <w:i w:val="false"/>
                <w:color w:val="000000"/>
                <w:sz w:val="20"/>
              </w:rPr>
              <w:t>азаматтық азаматтық хал</w:t>
            </w:r>
            <w:r>
              <w:br/>
            </w:r>
            <w:r>
              <w:rPr>
                <w:rFonts w:ascii="Times New Roman"/>
                <w:b w:val="false"/>
                <w:i w:val="false"/>
                <w:color w:val="000000"/>
                <w:sz w:val="20"/>
              </w:rPr>
              <w:t>актілерін тіркеу және өзге де</w:t>
            </w:r>
            <w:r>
              <w:br/>
            </w:r>
            <w:r>
              <w:rPr>
                <w:rFonts w:ascii="Times New Roman"/>
                <w:b w:val="false"/>
                <w:i w:val="false"/>
                <w:color w:val="000000"/>
                <w:sz w:val="20"/>
              </w:rPr>
              <w:t>мемлекеттік органдарынан,</w:t>
            </w:r>
            <w:r>
              <w:br/>
            </w:r>
            <w:r>
              <w:rPr>
                <w:rFonts w:ascii="Times New Roman"/>
                <w:b w:val="false"/>
                <w:i w:val="false"/>
                <w:color w:val="000000"/>
                <w:sz w:val="20"/>
              </w:rPr>
              <w:t>сондай-ақ нотариустардан</w:t>
            </w:r>
            <w:r>
              <w:br/>
            </w:r>
            <w:r>
              <w:rPr>
                <w:rFonts w:ascii="Times New Roman"/>
                <w:b w:val="false"/>
                <w:i w:val="false"/>
                <w:color w:val="000000"/>
                <w:sz w:val="20"/>
              </w:rPr>
              <w:t>шығатын ресми құжаттарға</w:t>
            </w:r>
            <w:r>
              <w:br/>
            </w:r>
            <w:r>
              <w:rPr>
                <w:rFonts w:ascii="Times New Roman"/>
                <w:b w:val="false"/>
                <w:i w:val="false"/>
                <w:color w:val="000000"/>
                <w:sz w:val="20"/>
              </w:rPr>
              <w:t>апостиль қою" мемлекеттік</w:t>
            </w:r>
            <w:r>
              <w:br/>
            </w:r>
            <w:r>
              <w:rPr>
                <w:rFonts w:ascii="Times New Roman"/>
                <w:b w:val="false"/>
                <w:i w:val="false"/>
                <w:color w:val="000000"/>
                <w:sz w:val="20"/>
              </w:rPr>
              <w:t>қызметін көрсету қағидасына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органдарынан, азаматтық хал актілерін тіркеу және өзге де мемлекеттік органдардан, сондай-ақ нотариустардан түсетін ресми құжаттарға апостиль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Облыстардың, Алматы және Шымкент қалаларының әділет департаменттері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атауы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тәсілдері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726"/>
          <w:p>
            <w:pPr>
              <w:spacing w:after="20"/>
              <w:ind w:left="20"/>
              <w:jc w:val="both"/>
            </w:pPr>
            <w:r>
              <w:rPr>
                <w:rFonts w:ascii="Times New Roman"/>
                <w:b w:val="false"/>
                <w:i w:val="false"/>
                <w:color w:val="000000"/>
                <w:sz w:val="20"/>
              </w:rPr>
              <w:t>
1) Мемлекеттік корпорация;</w:t>
            </w:r>
          </w:p>
          <w:bookmarkEnd w:id="726"/>
          <w:p>
            <w:pPr>
              <w:spacing w:after="20"/>
              <w:ind w:left="20"/>
              <w:jc w:val="both"/>
            </w:pPr>
            <w:r>
              <w:rPr>
                <w:rFonts w:ascii="Times New Roman"/>
                <w:b w:val="false"/>
                <w:i w:val="false"/>
                <w:color w:val="000000"/>
                <w:sz w:val="20"/>
              </w:rPr>
              <w:t>
2)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727"/>
          <w:p>
            <w:pPr>
              <w:spacing w:after="20"/>
              <w:ind w:left="20"/>
              <w:jc w:val="both"/>
            </w:pPr>
            <w:r>
              <w:rPr>
                <w:rFonts w:ascii="Times New Roman"/>
                <w:b w:val="false"/>
                <w:i w:val="false"/>
                <w:color w:val="000000"/>
                <w:sz w:val="20"/>
              </w:rPr>
              <w:t>
Мемлекеттік корпорацияда - 2 жұмыс күні.</w:t>
            </w:r>
          </w:p>
          <w:bookmarkEnd w:id="72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күні мемлекеттік қызмет көрсету мерзіміне кірмейді.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құжаттарды апостильдеу күнін, уақытын тағайындау туралы хабарлама алу - 1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өтініш түскен кезде Мемлекеттік қызмет көрсету нәтижесін беру - 1 (бір) жұмыс күні;</w:t>
            </w:r>
          </w:p>
          <w:p>
            <w:pPr>
              <w:spacing w:after="20"/>
              <w:ind w:left="20"/>
              <w:jc w:val="both"/>
            </w:pPr>
            <w:r>
              <w:rPr>
                <w:rFonts w:ascii="Times New Roman"/>
                <w:b w:val="false"/>
                <w:i w:val="false"/>
                <w:color w:val="000000"/>
                <w:sz w:val="20"/>
              </w:rPr>
              <w:t>
Мемлекеттік корпорацияда көрсетілетін қызметті алушының құжаттар топтамасын тапсыруы үшін күтудің рұқсат етілген ең ұзақ уақыты - 15 (он бес) минут; Мемлекеттік корпорацияда көрсетілетін қызметті алушыға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нәтижесі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728"/>
          <w:p>
            <w:pPr>
              <w:spacing w:after="20"/>
              <w:ind w:left="20"/>
              <w:jc w:val="both"/>
            </w:pPr>
            <w:r>
              <w:rPr>
                <w:rFonts w:ascii="Times New Roman"/>
                <w:b w:val="false"/>
                <w:i w:val="false"/>
                <w:color w:val="000000"/>
                <w:sz w:val="20"/>
              </w:rPr>
              <w:t>
1) Қағидаларға 3-қосымшаға сәйкес нысан бойынша қағаз жеткізгіштегі "апостиль" мөртабаны бар құжат. Электрондық апостиль Қағидаларға 3-1-қосымшаға сәйкес нысан бойынша өтініш берген кезде уәкілетті мемлекеттік орган берген қауіпсіздік кодын қолдана отырып, апостильді жүктеу жолымен портал арқылы беріледі;</w:t>
            </w:r>
          </w:p>
          <w:bookmarkEnd w:id="72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өтінішхатпен жүгінген жағдайда өтінішті қарауды тоқтату туралы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 қағаз түрінде, портал арқылы жіберген кезде электрондық түрде мемлекеттік қызметті көрсетуден бас тарту туралы дәлелді жауапты.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Салық кодексі </w:t>
            </w:r>
            <w:r>
              <w:rPr>
                <w:rFonts w:ascii="Times New Roman"/>
                <w:b w:val="false"/>
                <w:i w:val="false"/>
                <w:color w:val="000000"/>
                <w:sz w:val="20"/>
              </w:rPr>
              <w:t>667-бабы</w:t>
            </w:r>
            <w:r>
              <w:rPr>
                <w:rFonts w:ascii="Times New Roman"/>
                <w:b w:val="false"/>
                <w:i w:val="false"/>
                <w:color w:val="000000"/>
                <w:sz w:val="20"/>
              </w:rPr>
              <w:t xml:space="preserve"> 3-тармағының 6) тармақшасына сәйкес әрбір құжат үшін Қазақстан Республикасында жасалған ресми құжаттарға апостиль қойғаны үшін - 0,5 АЕК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 берушінің, Мемлекеттік корпорацияның және цифрлқ обьектілердің жұмыс кестесі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729"/>
          <w:p>
            <w:pPr>
              <w:spacing w:after="20"/>
              <w:ind w:left="20"/>
              <w:jc w:val="both"/>
            </w:pPr>
            <w:r>
              <w:rPr>
                <w:rFonts w:ascii="Times New Roman"/>
                <w:b w:val="false"/>
                <w:i w:val="false"/>
                <w:color w:val="000000"/>
                <w:sz w:val="20"/>
              </w:rPr>
              <w:t>
1) көрсетілетін қызметті беруші – демалыс және мереке күндерінен басқа, дүйсенбіден бастап жұманы қоса алғанда, сағат 8.00-ден 17.30-ға дейін, сағат 12.00-ден 13.30-ға дейін түскі үзіліс</w:t>
            </w:r>
          </w:p>
          <w:bookmarkEnd w:id="7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жұманы қоса алғанда сағат 9.00-ден 20.00-ге дейін және сенбі күні мереке және демалыс күндерінен басқа,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апостиль қоюға жататын құжаттар - Мемлекеттік корпорацияның кез келген филиалында экстерриториалдық қағидат бойынша (құжатты беру орнына қарамастан) жедел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порталда-жөндеу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үшін қажетті құжаттардың және көрсетілетін қызметті алушыдан талап етілетін мәліметтердің тізбесі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2" w:id="730"/>
          <w:p>
            <w:pPr>
              <w:spacing w:after="20"/>
              <w:ind w:left="20"/>
              <w:jc w:val="both"/>
            </w:pPr>
            <w:r>
              <w:rPr>
                <w:rFonts w:ascii="Times New Roman"/>
                <w:b w:val="false"/>
                <w:i w:val="false"/>
                <w:color w:val="000000"/>
                <w:sz w:val="20"/>
              </w:rPr>
              <w:t>
Мемлекеттік корпорация:</w:t>
            </w:r>
          </w:p>
          <w:bookmarkEnd w:id="730"/>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2-қосымшасына сәйкес нысан бойынша апостиль қоюға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апостиль қоюға жататын құжат (құжаттар түпнұсқаларда да, нотариалды куәландырылған көшірмелерде де апостиль қою үшін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баждың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өкілі (жеке тұлға) жүгінген жағдайда нотариалды куәландырылған сенімхат); 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басқа мемлекеттік органдар берген құжаттардың қолының және мөр бедерінің үлгісі.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ұялы байланыс операторы ұсынған көрсетілетін қызметті алушының абоненттік нөмірін тіркеген және порталдың есептік жазбасына қосқан жағдайда көрсетілетін қызметті алушының ЭЦҚ-сымен куәландырылған немесе бір реттік парольмен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апостиль қоюға жататын құжат сканерленген көшірме түрінде электрондық сұрау салуға қоса тіркеледі;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баждың бюджетке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өкілі (жеке тұлға) жүгінген жағдайда нотариалды куәландырылған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атынан өкілі жүгінген кезде заңды тұлғаның басшысының немесе құрылтай құжаттарымен уәкілетті өзге де тұлғаның қолы қойылған және осы ұйымның мөрімен (бар болса) расталған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Шет мемлекеттің құзыретті мекемесі не оған арнайы уәкілетті тұлға өз құзыреті шегінде берген немесе куәландырған және белгіленген нысан бойынша шет мемлекеттің елтаңбалы мөрімен бекітілген сенімхаттар арнайы куәлік (заңдастыру не апостильдеу) рәсімінен өткеннен кейін ғана қабылданады (көшірмесімен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басқа да мемлекеттік органдар берген құжаттарға қол қоюдың және мөр бедерінің үлгісі. Көрсетілетін қызметті алушының сауалнамалық деректері өзгерген жағдайда растайтын құжаттар қоса беріледі (шет мемлекеттің құзыретті мекемесі не оған арнайы уәкілетті тұлға өз құзыреті шегінде және белгіленген нысан бойынша шет мемлекеттің елтаңбалы мөрімен бекітілген немесе куәландырған, арнайы куәлік (заңдастыру не апостильдеу) рәсімінен өткеннен кейін ғана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Мұрагерлер жүгінген кезде растайтын құжаттар ұсынылады. Қызметті берушілер цифрлық құжаттарды цифрлық құжаттар сервисінен іске асырылған интеграция арқылы, пайдаланушының порталда тіркелген ұялы байланысының абоненттік нөмірі арқылы порталдың хабарламасына бір реттік құпиясөз беру немесе қысқа мәтіндік хабарлама жолдау арқылы ұсынылған келісімі болған жағдайда 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құжаттары туралы мәліметтерді, көрсетілетін қызметті алушының бюджетке баж сомасын төлегенін растайтын құжатты (ЭҮТШ арқылы төленген жағдайда), сондай-ақ Қазақстан Республикасының аумағында жүргізілген азаматтық хал актілерін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 белгіленген мемлекеттік көрсетілетін қызметті көрсетуден бас тарту негіздері және оның кіші түрлері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9" w:id="731"/>
          <w:p>
            <w:pPr>
              <w:spacing w:after="20"/>
              <w:ind w:left="20"/>
              <w:jc w:val="both"/>
            </w:pPr>
            <w:r>
              <w:rPr>
                <w:rFonts w:ascii="Times New Roman"/>
                <w:b w:val="false"/>
                <w:i w:val="false"/>
                <w:color w:val="000000"/>
                <w:sz w:val="20"/>
              </w:rPr>
              <w:t xml:space="preserve">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w:t>
            </w:r>
          </w:p>
          <w:bookmarkEnd w:id="73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 жоймауы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Қазақстан Республикасының заңдарында мемлекеттік қызмет көрсетуден бас тарту үшін өзге де негіздер белгіленуі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732"/>
          <w:p>
            <w:pPr>
              <w:spacing w:after="20"/>
              <w:ind w:left="20"/>
              <w:jc w:val="both"/>
            </w:pPr>
            <w:r>
              <w:rPr>
                <w:rFonts w:ascii="Times New Roman"/>
                <w:b w:val="false"/>
                <w:i w:val="false"/>
                <w:color w:val="000000"/>
                <w:sz w:val="20"/>
              </w:rPr>
              <w:t>
Денсаулығы бұзылған, ағза функцияларының тұрақты бұзылуымен тыныс-тіршілігі шектелген мемлекеттік қызметті алушыға қажет болған жағдайда Мемлекеттік қызмет көрсету үшін құжаттарды қабылдауды Мемлекеттік корпорация қызметкері тұрғылықты жеріне барып, Бірыңғай байланыс орталығы 1414, 8 800 080 7777 арқылы жүгіну арқылы жүргізеді.</w:t>
            </w:r>
          </w:p>
          <w:bookmarkEnd w:id="73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көрсетілетін қызметті берушінің және Мемлекеттік корпорацияның www.gov4c.kz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 көрсету тәртібі мен мәртебесі туралы ақпаратты қашықтықтан қол жеткізу режимінде бірыңғай байланыс орталығы арқылы 1414, 8 800 080 7777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әділет органдарынан,</w:t>
            </w:r>
            <w:r>
              <w:br/>
            </w:r>
            <w:r>
              <w:rPr>
                <w:rFonts w:ascii="Times New Roman"/>
                <w:b w:val="false"/>
                <w:i w:val="false"/>
                <w:color w:val="000000"/>
                <w:sz w:val="20"/>
              </w:rPr>
              <w:t>азаматтық азаматтық хал</w:t>
            </w:r>
            <w:r>
              <w:br/>
            </w:r>
            <w:r>
              <w:rPr>
                <w:rFonts w:ascii="Times New Roman"/>
                <w:b w:val="false"/>
                <w:i w:val="false"/>
                <w:color w:val="000000"/>
                <w:sz w:val="20"/>
              </w:rPr>
              <w:t>актілерін тіркеу және өзге де</w:t>
            </w:r>
            <w:r>
              <w:br/>
            </w:r>
            <w:r>
              <w:rPr>
                <w:rFonts w:ascii="Times New Roman"/>
                <w:b w:val="false"/>
                <w:i w:val="false"/>
                <w:color w:val="000000"/>
                <w:sz w:val="20"/>
              </w:rPr>
              <w:t>мемлекеттік органдарынан,</w:t>
            </w:r>
            <w:r>
              <w:br/>
            </w:r>
            <w:r>
              <w:rPr>
                <w:rFonts w:ascii="Times New Roman"/>
                <w:b w:val="false"/>
                <w:i w:val="false"/>
                <w:color w:val="000000"/>
                <w:sz w:val="20"/>
              </w:rPr>
              <w:t>сондай-ақ нотариустардан</w:t>
            </w:r>
            <w:r>
              <w:br/>
            </w:r>
            <w:r>
              <w:rPr>
                <w:rFonts w:ascii="Times New Roman"/>
                <w:b w:val="false"/>
                <w:i w:val="false"/>
                <w:color w:val="000000"/>
                <w:sz w:val="20"/>
              </w:rPr>
              <w:t>шығатын ресми құжаттарға</w:t>
            </w:r>
            <w:r>
              <w:br/>
            </w:r>
            <w:r>
              <w:rPr>
                <w:rFonts w:ascii="Times New Roman"/>
                <w:b w:val="false"/>
                <w:i w:val="false"/>
                <w:color w:val="000000"/>
                <w:sz w:val="20"/>
              </w:rPr>
              <w:t>апостиль қою" мемлекеттік</w:t>
            </w:r>
            <w:r>
              <w:br/>
            </w:r>
            <w:r>
              <w:rPr>
                <w:rFonts w:ascii="Times New Roman"/>
                <w:b w:val="false"/>
                <w:i w:val="false"/>
                <w:color w:val="000000"/>
                <w:sz w:val="20"/>
              </w:rPr>
              <w:t>қызметін көрсету қағидасына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251" w:id="733"/>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733"/>
    <w:bookmarkStart w:name="z1252" w:id="734"/>
    <w:p>
      <w:pPr>
        <w:spacing w:after="0"/>
        <w:ind w:left="0"/>
        <w:jc w:val="both"/>
      </w:pPr>
      <w:r>
        <w:rPr>
          <w:rFonts w:ascii="Times New Roman"/>
          <w:b w:val="false"/>
          <w:i w:val="false"/>
          <w:color w:val="000000"/>
          <w:sz w:val="28"/>
        </w:rPr>
        <w:t>
      № ____ от "_" ________ 20 жыл</w:t>
      </w:r>
    </w:p>
    <w:bookmarkEnd w:id="734"/>
    <w:bookmarkStart w:name="z1253" w:id="735"/>
    <w:p>
      <w:pPr>
        <w:spacing w:after="0"/>
        <w:ind w:left="0"/>
        <w:jc w:val="both"/>
      </w:pPr>
      <w:r>
        <w:rPr>
          <w:rFonts w:ascii="Times New Roman"/>
          <w:b w:val="false"/>
          <w:i w:val="false"/>
          <w:color w:val="000000"/>
          <w:sz w:val="28"/>
        </w:rPr>
        <w:t>
      Құрметті ____________________________!</w:t>
      </w:r>
    </w:p>
    <w:bookmarkEnd w:id="735"/>
    <w:bookmarkStart w:name="z1254" w:id="736"/>
    <w:p>
      <w:pPr>
        <w:spacing w:after="0"/>
        <w:ind w:left="0"/>
        <w:jc w:val="both"/>
      </w:pPr>
      <w:r>
        <w:rPr>
          <w:rFonts w:ascii="Times New Roman"/>
          <w:b w:val="false"/>
          <w:i w:val="false"/>
          <w:color w:val="000000"/>
          <w:sz w:val="28"/>
        </w:rPr>
        <w:t>
      "__________________________________________________________"</w:t>
      </w:r>
    </w:p>
    <w:bookmarkEnd w:id="736"/>
    <w:bookmarkStart w:name="z1255" w:id="737"/>
    <w:p>
      <w:pPr>
        <w:spacing w:after="0"/>
        <w:ind w:left="0"/>
        <w:jc w:val="both"/>
      </w:pPr>
      <w:r>
        <w:rPr>
          <w:rFonts w:ascii="Times New Roman"/>
          <w:b w:val="false"/>
          <w:i w:val="false"/>
          <w:color w:val="000000"/>
          <w:sz w:val="28"/>
        </w:rPr>
        <w:t>
      мемлекеттік қызмет</w:t>
      </w:r>
    </w:p>
    <w:bookmarkEnd w:id="737"/>
    <w:bookmarkStart w:name="z1256" w:id="738"/>
    <w:p>
      <w:pPr>
        <w:spacing w:after="0"/>
        <w:ind w:left="0"/>
        <w:jc w:val="both"/>
      </w:pPr>
      <w:r>
        <w:rPr>
          <w:rFonts w:ascii="Times New Roman"/>
          <w:b w:val="false"/>
          <w:i w:val="false"/>
          <w:color w:val="000000"/>
          <w:sz w:val="28"/>
        </w:rPr>
        <w:t>
      (мемлекеттік қызметтің атауы)</w:t>
      </w:r>
    </w:p>
    <w:bookmarkEnd w:id="738"/>
    <w:bookmarkStart w:name="z1257" w:id="739"/>
    <w:p>
      <w:pPr>
        <w:spacing w:after="0"/>
        <w:ind w:left="0"/>
        <w:jc w:val="both"/>
      </w:pPr>
      <w:r>
        <w:rPr>
          <w:rFonts w:ascii="Times New Roman"/>
          <w:b w:val="false"/>
          <w:i w:val="false"/>
          <w:color w:val="000000"/>
          <w:sz w:val="28"/>
        </w:rPr>
        <w:t>
      көрсетуге берген "_" ________ 20 жылғы тіркелген № ________ Сіздің өтінішіңіз қаралды.</w:t>
      </w:r>
    </w:p>
    <w:bookmarkEnd w:id="739"/>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 бапқа</w:t>
      </w:r>
      <w:r>
        <w:rPr>
          <w:rFonts w:ascii="Times New Roman"/>
          <w:b w:val="false"/>
          <w:i w:val="false"/>
          <w:color w:val="000000"/>
          <w:sz w:val="28"/>
        </w:rPr>
        <w:t xml:space="preserve"> сәйкес, мемлекеттік қызмет көрсету процесі тоқтатылды.</w:t>
      </w:r>
      <w:r>
        <w:br/>
      </w:r>
      <w:r>
        <w:rPr>
          <w:rFonts w:ascii="Times New Roman"/>
          <w:b w:val="false"/>
          <w:i w:val="false"/>
          <w:color w:val="000000"/>
          <w:sz w:val="28"/>
        </w:rPr>
        <w:t xml:space="preserve">
      Қызмет көрсетуді тоқтата тұрудың негізі </w:t>
      </w:r>
      <w:r>
        <w:br/>
      </w:r>
      <w:r>
        <w:rPr>
          <w:rFonts w:ascii="Times New Roman"/>
          <w:b w:val="false"/>
          <w:i w:val="false"/>
          <w:color w:val="000000"/>
          <w:sz w:val="28"/>
        </w:rPr>
        <w:t>
      (қажеттісін белгілеу қажет):</w:t>
      </w:r>
      <w:r>
        <w:br/>
      </w:r>
      <w:r>
        <w:rPr>
          <w:rFonts w:ascii="Times New Roman"/>
          <w:b w:val="false"/>
          <w:i w:val="false"/>
          <w:color w:val="000000"/>
          <w:sz w:val="28"/>
        </w:rPr>
        <w:t>
</w:t>
      </w:r>
    </w:p>
    <w:bookmarkStart w:name="z1261" w:id="740"/>
    <w:p>
      <w:pPr>
        <w:spacing w:after="0"/>
        <w:ind w:left="0"/>
        <w:jc w:val="both"/>
      </w:pPr>
      <w:r>
        <w:rPr>
          <w:rFonts w:ascii="Times New Roman"/>
          <w:b w:val="false"/>
          <w:i w:val="false"/>
          <w:color w:val="000000"/>
          <w:sz w:val="28"/>
        </w:rPr>
        <w:t>
      ☐Азамат қайтыс болған (оның ішінде қайтыс болды деп жарияланған) жағдайда.</w:t>
      </w:r>
    </w:p>
    <w:bookmarkEnd w:id="740"/>
    <w:bookmarkStart w:name="z1262" w:id="741"/>
    <w:p>
      <w:pPr>
        <w:spacing w:after="0"/>
        <w:ind w:left="0"/>
        <w:jc w:val="both"/>
      </w:pPr>
      <w:r>
        <w:rPr>
          <w:rFonts w:ascii="Times New Roman"/>
          <w:b w:val="false"/>
          <w:i w:val="false"/>
          <w:color w:val="000000"/>
          <w:sz w:val="28"/>
        </w:rPr>
        <w:t>
      ☐ Азаматты Қазақстан Республикасының заңдарында белгіленген тәртіппен әрекетке қабілетсіз немесе әрекет қабілеті шектеулі деп тану.</w:t>
      </w:r>
    </w:p>
    <w:bookmarkEnd w:id="741"/>
    <w:bookmarkStart w:name="z1263" w:id="742"/>
    <w:p>
      <w:pPr>
        <w:spacing w:after="0"/>
        <w:ind w:left="0"/>
        <w:jc w:val="both"/>
      </w:pPr>
      <w:r>
        <w:rPr>
          <w:rFonts w:ascii="Times New Roman"/>
          <w:b w:val="false"/>
          <w:i w:val="false"/>
          <w:color w:val="000000"/>
          <w:sz w:val="28"/>
        </w:rPr>
        <w:t>
      ☐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bookmarkEnd w:id="742"/>
    <w:bookmarkStart w:name="z1264" w:id="743"/>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көрсетілетін қызметті көрсету қағидаларының талаптарының сақталмауы.</w:t>
      </w:r>
    </w:p>
    <w:bookmarkEnd w:id="743"/>
    <w:bookmarkStart w:name="z1265" w:id="744"/>
    <w:p>
      <w:pPr>
        <w:spacing w:after="0"/>
        <w:ind w:left="0"/>
        <w:jc w:val="both"/>
      </w:pPr>
      <w:r>
        <w:rPr>
          <w:rFonts w:ascii="Times New Roman"/>
          <w:b w:val="false"/>
          <w:i w:val="false"/>
          <w:color w:val="000000"/>
          <w:sz w:val="28"/>
        </w:rPr>
        <w:t>
      Тоқтата тұрудың себебі</w:t>
      </w:r>
    </w:p>
    <w:bookmarkEnd w:id="744"/>
    <w:bookmarkStart w:name="z1266" w:id="745"/>
    <w:p>
      <w:pPr>
        <w:spacing w:after="0"/>
        <w:ind w:left="0"/>
        <w:jc w:val="both"/>
      </w:pPr>
      <w:r>
        <w:rPr>
          <w:rFonts w:ascii="Times New Roman"/>
          <w:b w:val="false"/>
          <w:i w:val="false"/>
          <w:color w:val="000000"/>
          <w:sz w:val="28"/>
        </w:rPr>
        <w:t>
      (қызмет берушімен толтырылады):</w:t>
      </w:r>
    </w:p>
    <w:bookmarkEnd w:id="745"/>
    <w:bookmarkStart w:name="z1267" w:id="746"/>
    <w:p>
      <w:pPr>
        <w:spacing w:after="0"/>
        <w:ind w:left="0"/>
        <w:jc w:val="both"/>
      </w:pPr>
      <w:r>
        <w:rPr>
          <w:rFonts w:ascii="Times New Roman"/>
          <w:b w:val="false"/>
          <w:i w:val="false"/>
          <w:color w:val="000000"/>
          <w:sz w:val="28"/>
        </w:rPr>
        <w:t>
      _______________________________________________________________________</w:t>
      </w:r>
    </w:p>
    <w:bookmarkEnd w:id="746"/>
    <w:bookmarkStart w:name="z1268" w:id="747"/>
    <w:p>
      <w:pPr>
        <w:spacing w:after="0"/>
        <w:ind w:left="0"/>
        <w:jc w:val="both"/>
      </w:pPr>
      <w:r>
        <w:rPr>
          <w:rFonts w:ascii="Times New Roman"/>
          <w:b w:val="false"/>
          <w:i w:val="false"/>
          <w:color w:val="000000"/>
          <w:sz w:val="28"/>
        </w:rPr>
        <w:t>
      _______________________________________________________________________</w:t>
      </w:r>
    </w:p>
    <w:bookmarkEnd w:id="747"/>
    <w:bookmarkStart w:name="z1269" w:id="748"/>
    <w:p>
      <w:pPr>
        <w:spacing w:after="0"/>
        <w:ind w:left="0"/>
        <w:jc w:val="both"/>
      </w:pPr>
      <w:r>
        <w:rPr>
          <w:rFonts w:ascii="Times New Roman"/>
          <w:b w:val="false"/>
          <w:i w:val="false"/>
          <w:color w:val="000000"/>
          <w:sz w:val="28"/>
        </w:rPr>
        <w:t>
      _______________________________________________________________________</w:t>
      </w:r>
    </w:p>
    <w:bookmarkEnd w:id="748"/>
    <w:bookmarkStart w:name="z1270" w:id="749"/>
    <w:p>
      <w:pPr>
        <w:spacing w:after="0"/>
        <w:ind w:left="0"/>
        <w:jc w:val="both"/>
      </w:pPr>
      <w:r>
        <w:rPr>
          <w:rFonts w:ascii="Times New Roman"/>
          <w:b w:val="false"/>
          <w:i w:val="false"/>
          <w:color w:val="000000"/>
          <w:sz w:val="28"/>
        </w:rPr>
        <w:t xml:space="preserve">
      Тоқтата тұру себебін жою мерзімі "_" ________ 20 жылға дейін </w:t>
      </w:r>
    </w:p>
    <w:bookmarkEnd w:id="749"/>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Тоқтата тұруға негіз болған себептер жойылмаған жағдайда өтініш қарауға қабылданбаған болып есептеледі. </w:t>
      </w:r>
      <w:r>
        <w:br/>
      </w:r>
      <w:r>
        <w:rPr>
          <w:rFonts w:ascii="Times New Roman"/>
          <w:b w:val="false"/>
          <w:i w:val="false"/>
          <w:color w:val="000000"/>
          <w:sz w:val="28"/>
        </w:rPr>
        <w:t>
</w:t>
      </w:r>
    </w:p>
    <w:bookmarkStart w:name="z1272" w:id="750"/>
    <w:p>
      <w:pPr>
        <w:spacing w:after="0"/>
        <w:ind w:left="0"/>
        <w:jc w:val="both"/>
      </w:pPr>
      <w:r>
        <w:rPr>
          <w:rFonts w:ascii="Times New Roman"/>
          <w:b w:val="false"/>
          <w:i w:val="false"/>
          <w:color w:val="000000"/>
          <w:sz w:val="28"/>
        </w:rPr>
        <w:t>
      Қызмет беруші ____________________________</w:t>
      </w:r>
    </w:p>
    <w:bookmarkEnd w:id="750"/>
    <w:bookmarkStart w:name="z1273" w:id="751"/>
    <w:p>
      <w:pPr>
        <w:spacing w:after="0"/>
        <w:ind w:left="0"/>
        <w:jc w:val="both"/>
      </w:pPr>
      <w:r>
        <w:rPr>
          <w:rFonts w:ascii="Times New Roman"/>
          <w:b w:val="false"/>
          <w:i w:val="false"/>
          <w:color w:val="000000"/>
          <w:sz w:val="28"/>
        </w:rPr>
        <w:t>
      Лауазымы: ______________________________</w:t>
      </w:r>
    </w:p>
    <w:bookmarkEnd w:id="751"/>
    <w:bookmarkStart w:name="z1274" w:id="752"/>
    <w:p>
      <w:pPr>
        <w:spacing w:after="0"/>
        <w:ind w:left="0"/>
        <w:jc w:val="both"/>
      </w:pPr>
      <w:r>
        <w:rPr>
          <w:rFonts w:ascii="Times New Roman"/>
          <w:b w:val="false"/>
          <w:i w:val="false"/>
          <w:color w:val="000000"/>
          <w:sz w:val="28"/>
        </w:rPr>
        <w:t>
      Т.А.Ә.А._________________________________</w:t>
      </w:r>
    </w:p>
    <w:bookmarkEnd w:id="752"/>
    <w:bookmarkStart w:name="z1275" w:id="753"/>
    <w:p>
      <w:pPr>
        <w:spacing w:after="0"/>
        <w:ind w:left="0"/>
        <w:jc w:val="both"/>
      </w:pPr>
      <w:r>
        <w:rPr>
          <w:rFonts w:ascii="Times New Roman"/>
          <w:b w:val="false"/>
          <w:i w:val="false"/>
          <w:color w:val="000000"/>
          <w:sz w:val="28"/>
        </w:rPr>
        <w:t>
      Қолы: ___________</w:t>
      </w:r>
    </w:p>
    <w:bookmarkEnd w:id="753"/>
    <w:bookmarkStart w:name="z1276" w:id="754"/>
    <w:p>
      <w:pPr>
        <w:spacing w:after="0"/>
        <w:ind w:left="0"/>
        <w:jc w:val="both"/>
      </w:pPr>
      <w:r>
        <w:rPr>
          <w:rFonts w:ascii="Times New Roman"/>
          <w:b w:val="false"/>
          <w:i w:val="false"/>
          <w:color w:val="000000"/>
          <w:sz w:val="28"/>
        </w:rPr>
        <w:t>
      М.П. (болған жағдайда)</w:t>
      </w:r>
    </w:p>
    <w:bookmarkEnd w:id="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әділет органдарынан,</w:t>
            </w:r>
            <w:r>
              <w:br/>
            </w:r>
            <w:r>
              <w:rPr>
                <w:rFonts w:ascii="Times New Roman"/>
                <w:b w:val="false"/>
                <w:i w:val="false"/>
                <w:color w:val="000000"/>
                <w:sz w:val="20"/>
              </w:rPr>
              <w:t>азаматтық азаматтық хал</w:t>
            </w:r>
            <w:r>
              <w:br/>
            </w:r>
            <w:r>
              <w:rPr>
                <w:rFonts w:ascii="Times New Roman"/>
                <w:b w:val="false"/>
                <w:i w:val="false"/>
                <w:color w:val="000000"/>
                <w:sz w:val="20"/>
              </w:rPr>
              <w:t>актілерін тіркеу және өзге де</w:t>
            </w:r>
            <w:r>
              <w:br/>
            </w:r>
            <w:r>
              <w:rPr>
                <w:rFonts w:ascii="Times New Roman"/>
                <w:b w:val="false"/>
                <w:i w:val="false"/>
                <w:color w:val="000000"/>
                <w:sz w:val="20"/>
              </w:rPr>
              <w:t>мемлекеттік органдарынан,</w:t>
            </w:r>
            <w:r>
              <w:br/>
            </w:r>
            <w:r>
              <w:rPr>
                <w:rFonts w:ascii="Times New Roman"/>
                <w:b w:val="false"/>
                <w:i w:val="false"/>
                <w:color w:val="000000"/>
                <w:sz w:val="20"/>
              </w:rPr>
              <w:t>сондай-ақ нотариустардан</w:t>
            </w:r>
            <w:r>
              <w:br/>
            </w:r>
            <w:r>
              <w:rPr>
                <w:rFonts w:ascii="Times New Roman"/>
                <w:b w:val="false"/>
                <w:i w:val="false"/>
                <w:color w:val="000000"/>
                <w:sz w:val="20"/>
              </w:rPr>
              <w:t>шығатын ресми құжаттарға</w:t>
            </w:r>
            <w:r>
              <w:br/>
            </w:r>
            <w:r>
              <w:rPr>
                <w:rFonts w:ascii="Times New Roman"/>
                <w:b w:val="false"/>
                <w:i w:val="false"/>
                <w:color w:val="000000"/>
                <w:sz w:val="20"/>
              </w:rPr>
              <w:t>апостиль қою" мемлекеттік</w:t>
            </w:r>
            <w:r>
              <w:br/>
            </w:r>
            <w:r>
              <w:rPr>
                <w:rFonts w:ascii="Times New Roman"/>
                <w:b w:val="false"/>
                <w:i w:val="false"/>
                <w:color w:val="000000"/>
                <w:sz w:val="20"/>
              </w:rPr>
              <w:t>қызметін көрсету қағидасына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280" w:id="755"/>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755"/>
    <w:bookmarkStart w:name="z1281" w:id="756"/>
    <w:p>
      <w:pPr>
        <w:spacing w:after="0"/>
        <w:ind w:left="0"/>
        <w:jc w:val="both"/>
      </w:pPr>
      <w:r>
        <w:rPr>
          <w:rFonts w:ascii="Times New Roman"/>
          <w:b w:val="false"/>
          <w:i w:val="false"/>
          <w:color w:val="000000"/>
          <w:sz w:val="28"/>
        </w:rPr>
        <w:t>
      № ____ от "_" ________ 20 жыл</w:t>
      </w:r>
    </w:p>
    <w:bookmarkEnd w:id="756"/>
    <w:bookmarkStart w:name="z1282" w:id="757"/>
    <w:p>
      <w:pPr>
        <w:spacing w:after="0"/>
        <w:ind w:left="0"/>
        <w:jc w:val="both"/>
      </w:pPr>
      <w:r>
        <w:rPr>
          <w:rFonts w:ascii="Times New Roman"/>
          <w:b w:val="false"/>
          <w:i w:val="false"/>
          <w:color w:val="000000"/>
          <w:sz w:val="28"/>
        </w:rPr>
        <w:t>
      Құрметті ____________________________!</w:t>
      </w:r>
    </w:p>
    <w:bookmarkEnd w:id="757"/>
    <w:bookmarkStart w:name="z1283" w:id="758"/>
    <w:p>
      <w:pPr>
        <w:spacing w:after="0"/>
        <w:ind w:left="0"/>
        <w:jc w:val="both"/>
      </w:pPr>
      <w:r>
        <w:rPr>
          <w:rFonts w:ascii="Times New Roman"/>
          <w:b w:val="false"/>
          <w:i w:val="false"/>
          <w:color w:val="000000"/>
          <w:sz w:val="28"/>
        </w:rPr>
        <w:t>
      "__________________________________________________________"</w:t>
      </w:r>
    </w:p>
    <w:bookmarkEnd w:id="758"/>
    <w:bookmarkStart w:name="z1284" w:id="759"/>
    <w:p>
      <w:pPr>
        <w:spacing w:after="0"/>
        <w:ind w:left="0"/>
        <w:jc w:val="both"/>
      </w:pPr>
      <w:r>
        <w:rPr>
          <w:rFonts w:ascii="Times New Roman"/>
          <w:b w:val="false"/>
          <w:i w:val="false"/>
          <w:color w:val="000000"/>
          <w:sz w:val="28"/>
        </w:rPr>
        <w:t>
      мемлекеттік қызмет</w:t>
      </w:r>
    </w:p>
    <w:bookmarkEnd w:id="759"/>
    <w:bookmarkStart w:name="z1285" w:id="760"/>
    <w:p>
      <w:pPr>
        <w:spacing w:after="0"/>
        <w:ind w:left="0"/>
        <w:jc w:val="both"/>
      </w:pPr>
      <w:r>
        <w:rPr>
          <w:rFonts w:ascii="Times New Roman"/>
          <w:b w:val="false"/>
          <w:i w:val="false"/>
          <w:color w:val="000000"/>
          <w:sz w:val="28"/>
        </w:rPr>
        <w:t>
      (мемлекеттік қызметтің атауы)</w:t>
      </w:r>
    </w:p>
    <w:bookmarkEnd w:id="760"/>
    <w:bookmarkStart w:name="z1286" w:id="761"/>
    <w:p>
      <w:pPr>
        <w:spacing w:after="0"/>
        <w:ind w:left="0"/>
        <w:jc w:val="both"/>
      </w:pPr>
      <w:r>
        <w:rPr>
          <w:rFonts w:ascii="Times New Roman"/>
          <w:b w:val="false"/>
          <w:i w:val="false"/>
          <w:color w:val="000000"/>
          <w:sz w:val="28"/>
        </w:rPr>
        <w:t>
      көрсетуге берген "_" ________ 20 жылғы тіркелген № ________ Сіздің өтінішіңіз қаралды.</w:t>
      </w:r>
    </w:p>
    <w:bookmarkEnd w:id="761"/>
    <w:bookmarkStart w:name="z1287" w:id="76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 бапқа</w:t>
      </w:r>
      <w:r>
        <w:rPr>
          <w:rFonts w:ascii="Times New Roman"/>
          <w:b w:val="false"/>
          <w:i w:val="false"/>
          <w:color w:val="000000"/>
          <w:sz w:val="28"/>
        </w:rPr>
        <w:t xml:space="preserve"> сәйкес, мемлекеттік қызмет көрсету процесі тоқтатылды.</w:t>
      </w:r>
    </w:p>
    <w:bookmarkEnd w:id="762"/>
    <w:bookmarkStart w:name="z1288" w:id="763"/>
    <w:p>
      <w:pPr>
        <w:spacing w:after="0"/>
        <w:ind w:left="0"/>
        <w:jc w:val="both"/>
      </w:pPr>
      <w:r>
        <w:rPr>
          <w:rFonts w:ascii="Times New Roman"/>
          <w:b w:val="false"/>
          <w:i w:val="false"/>
          <w:color w:val="000000"/>
          <w:sz w:val="28"/>
        </w:rPr>
        <w:t xml:space="preserve">
      Қызмет көрсетуді тоқтата тұрудың негізі </w:t>
      </w:r>
    </w:p>
    <w:bookmarkEnd w:id="763"/>
    <w:bookmarkStart w:name="z1289" w:id="764"/>
    <w:p>
      <w:pPr>
        <w:spacing w:after="0"/>
        <w:ind w:left="0"/>
        <w:jc w:val="both"/>
      </w:pPr>
      <w:r>
        <w:rPr>
          <w:rFonts w:ascii="Times New Roman"/>
          <w:b w:val="false"/>
          <w:i w:val="false"/>
          <w:color w:val="000000"/>
          <w:sz w:val="28"/>
        </w:rPr>
        <w:t>
      (қажеттісін белгілеу қажет):</w:t>
      </w:r>
    </w:p>
    <w:bookmarkEnd w:id="764"/>
    <w:bookmarkStart w:name="z1290" w:id="765"/>
    <w:p>
      <w:pPr>
        <w:spacing w:after="0"/>
        <w:ind w:left="0"/>
        <w:jc w:val="both"/>
      </w:pPr>
      <w:r>
        <w:rPr>
          <w:rFonts w:ascii="Times New Roman"/>
          <w:b w:val="false"/>
          <w:i w:val="false"/>
          <w:color w:val="000000"/>
          <w:sz w:val="28"/>
        </w:rPr>
        <w:t>
      ☐Азамат қайтыс болған (оның ішінде қайтыс болды деп жарияланған) жағдайда.</w:t>
      </w:r>
    </w:p>
    <w:bookmarkEnd w:id="765"/>
    <w:bookmarkStart w:name="z1291" w:id="766"/>
    <w:p>
      <w:pPr>
        <w:spacing w:after="0"/>
        <w:ind w:left="0"/>
        <w:jc w:val="both"/>
      </w:pPr>
      <w:r>
        <w:rPr>
          <w:rFonts w:ascii="Times New Roman"/>
          <w:b w:val="false"/>
          <w:i w:val="false"/>
          <w:color w:val="000000"/>
          <w:sz w:val="28"/>
        </w:rPr>
        <w:t>
      ☐ Азаматты Қазақстан Республикасының заңдарында белгіленген тәртіппен әрекетке қабілетсіз немесе әрекет қабілеті шектеулі деп тану.</w:t>
      </w:r>
    </w:p>
    <w:bookmarkEnd w:id="766"/>
    <w:bookmarkStart w:name="z1292" w:id="767"/>
    <w:p>
      <w:pPr>
        <w:spacing w:after="0"/>
        <w:ind w:left="0"/>
        <w:jc w:val="both"/>
      </w:pPr>
      <w:r>
        <w:rPr>
          <w:rFonts w:ascii="Times New Roman"/>
          <w:b w:val="false"/>
          <w:i w:val="false"/>
          <w:color w:val="000000"/>
          <w:sz w:val="28"/>
        </w:rPr>
        <w:t>
      ☐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bookmarkEnd w:id="767"/>
    <w:bookmarkStart w:name="z1293" w:id="768"/>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көрсетілетін қызметті көрсету қағидаларының талаптарының сақталмауы.</w:t>
      </w:r>
    </w:p>
    <w:bookmarkEnd w:id="768"/>
    <w:bookmarkStart w:name="z1294" w:id="769"/>
    <w:p>
      <w:pPr>
        <w:spacing w:after="0"/>
        <w:ind w:left="0"/>
        <w:jc w:val="both"/>
      </w:pPr>
      <w:r>
        <w:rPr>
          <w:rFonts w:ascii="Times New Roman"/>
          <w:b w:val="false"/>
          <w:i w:val="false"/>
          <w:color w:val="000000"/>
          <w:sz w:val="28"/>
        </w:rPr>
        <w:t>
      Тоқтата тұрудың себебі</w:t>
      </w:r>
    </w:p>
    <w:bookmarkEnd w:id="769"/>
    <w:bookmarkStart w:name="z1295" w:id="770"/>
    <w:p>
      <w:pPr>
        <w:spacing w:after="0"/>
        <w:ind w:left="0"/>
        <w:jc w:val="both"/>
      </w:pPr>
      <w:r>
        <w:rPr>
          <w:rFonts w:ascii="Times New Roman"/>
          <w:b w:val="false"/>
          <w:i w:val="false"/>
          <w:color w:val="000000"/>
          <w:sz w:val="28"/>
        </w:rPr>
        <w:t>
      (қызмет берушімен толтырылады):</w:t>
      </w:r>
    </w:p>
    <w:bookmarkEnd w:id="770"/>
    <w:bookmarkStart w:name="z1296" w:id="771"/>
    <w:p>
      <w:pPr>
        <w:spacing w:after="0"/>
        <w:ind w:left="0"/>
        <w:jc w:val="both"/>
      </w:pPr>
      <w:r>
        <w:rPr>
          <w:rFonts w:ascii="Times New Roman"/>
          <w:b w:val="false"/>
          <w:i w:val="false"/>
          <w:color w:val="000000"/>
          <w:sz w:val="28"/>
        </w:rPr>
        <w:t>
      ____________________________________________________________________________</w:t>
      </w:r>
    </w:p>
    <w:bookmarkEnd w:id="771"/>
    <w:bookmarkStart w:name="z1297" w:id="772"/>
    <w:p>
      <w:pPr>
        <w:spacing w:after="0"/>
        <w:ind w:left="0"/>
        <w:jc w:val="both"/>
      </w:pPr>
      <w:r>
        <w:rPr>
          <w:rFonts w:ascii="Times New Roman"/>
          <w:b w:val="false"/>
          <w:i w:val="false"/>
          <w:color w:val="000000"/>
          <w:sz w:val="28"/>
        </w:rPr>
        <w:t>
      ____________________________________________________________________________</w:t>
      </w:r>
    </w:p>
    <w:bookmarkEnd w:id="772"/>
    <w:bookmarkStart w:name="z1298" w:id="773"/>
    <w:p>
      <w:pPr>
        <w:spacing w:after="0"/>
        <w:ind w:left="0"/>
        <w:jc w:val="both"/>
      </w:pPr>
      <w:r>
        <w:rPr>
          <w:rFonts w:ascii="Times New Roman"/>
          <w:b w:val="false"/>
          <w:i w:val="false"/>
          <w:color w:val="000000"/>
          <w:sz w:val="28"/>
        </w:rPr>
        <w:t>
      ____________________________________________________________________________</w:t>
      </w:r>
    </w:p>
    <w:bookmarkEnd w:id="773"/>
    <w:bookmarkStart w:name="z1299" w:id="774"/>
    <w:p>
      <w:pPr>
        <w:spacing w:after="0"/>
        <w:ind w:left="0"/>
        <w:jc w:val="both"/>
      </w:pPr>
      <w:r>
        <w:rPr>
          <w:rFonts w:ascii="Times New Roman"/>
          <w:b w:val="false"/>
          <w:i w:val="false"/>
          <w:color w:val="000000"/>
          <w:sz w:val="28"/>
        </w:rPr>
        <w:t xml:space="preserve">
      Тоқтата тұру себебін жою мерзімі "_" ________ 20 жылға дейін </w:t>
      </w:r>
    </w:p>
    <w:bookmarkEnd w:id="77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Тоқтата тұруға негіз болған себептер жойылмаған жағдайда өтініш қарауға қабылданбаған болып есептеледі. </w:t>
      </w:r>
      <w:r>
        <w:br/>
      </w:r>
      <w:r>
        <w:rPr>
          <w:rFonts w:ascii="Times New Roman"/>
          <w:b w:val="false"/>
          <w:i w:val="false"/>
          <w:color w:val="000000"/>
          <w:sz w:val="28"/>
        </w:rPr>
        <w:t>
</w:t>
      </w:r>
    </w:p>
    <w:bookmarkStart w:name="z1301" w:id="775"/>
    <w:p>
      <w:pPr>
        <w:spacing w:after="0"/>
        <w:ind w:left="0"/>
        <w:jc w:val="both"/>
      </w:pPr>
      <w:r>
        <w:rPr>
          <w:rFonts w:ascii="Times New Roman"/>
          <w:b w:val="false"/>
          <w:i w:val="false"/>
          <w:color w:val="000000"/>
          <w:sz w:val="28"/>
        </w:rPr>
        <w:t>
      Қызмет беруші ____________________________</w:t>
      </w:r>
    </w:p>
    <w:bookmarkEnd w:id="775"/>
    <w:bookmarkStart w:name="z1302" w:id="776"/>
    <w:p>
      <w:pPr>
        <w:spacing w:after="0"/>
        <w:ind w:left="0"/>
        <w:jc w:val="both"/>
      </w:pPr>
      <w:r>
        <w:rPr>
          <w:rFonts w:ascii="Times New Roman"/>
          <w:b w:val="false"/>
          <w:i w:val="false"/>
          <w:color w:val="000000"/>
          <w:sz w:val="28"/>
        </w:rPr>
        <w:t>
      Лауазымы: ______________________________</w:t>
      </w:r>
    </w:p>
    <w:bookmarkEnd w:id="776"/>
    <w:bookmarkStart w:name="z1303" w:id="777"/>
    <w:p>
      <w:pPr>
        <w:spacing w:after="0"/>
        <w:ind w:left="0"/>
        <w:jc w:val="both"/>
      </w:pPr>
      <w:r>
        <w:rPr>
          <w:rFonts w:ascii="Times New Roman"/>
          <w:b w:val="false"/>
          <w:i w:val="false"/>
          <w:color w:val="000000"/>
          <w:sz w:val="28"/>
        </w:rPr>
        <w:t>
      Т.А.Ә.А._________________________________</w:t>
      </w:r>
    </w:p>
    <w:bookmarkEnd w:id="777"/>
    <w:bookmarkStart w:name="z1304" w:id="778"/>
    <w:p>
      <w:pPr>
        <w:spacing w:after="0"/>
        <w:ind w:left="0"/>
        <w:jc w:val="both"/>
      </w:pPr>
      <w:r>
        <w:rPr>
          <w:rFonts w:ascii="Times New Roman"/>
          <w:b w:val="false"/>
          <w:i w:val="false"/>
          <w:color w:val="000000"/>
          <w:sz w:val="28"/>
        </w:rPr>
        <w:t>
      Қолы: ___________</w:t>
      </w:r>
    </w:p>
    <w:bookmarkEnd w:id="778"/>
    <w:bookmarkStart w:name="z1305" w:id="779"/>
    <w:p>
      <w:pPr>
        <w:spacing w:after="0"/>
        <w:ind w:left="0"/>
        <w:jc w:val="both"/>
      </w:pPr>
      <w:r>
        <w:rPr>
          <w:rFonts w:ascii="Times New Roman"/>
          <w:b w:val="false"/>
          <w:i w:val="false"/>
          <w:color w:val="000000"/>
          <w:sz w:val="28"/>
        </w:rPr>
        <w:t>
      М.П. (болған жағдайда)</w:t>
      </w:r>
    </w:p>
    <w:bookmarkEnd w:id="7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әділет органдарынан,</w:t>
            </w:r>
            <w:r>
              <w:br/>
            </w:r>
            <w:r>
              <w:rPr>
                <w:rFonts w:ascii="Times New Roman"/>
                <w:b w:val="false"/>
                <w:i w:val="false"/>
                <w:color w:val="000000"/>
                <w:sz w:val="20"/>
              </w:rPr>
              <w:t>азаматтық азаматтық хал</w:t>
            </w:r>
            <w:r>
              <w:br/>
            </w:r>
            <w:r>
              <w:rPr>
                <w:rFonts w:ascii="Times New Roman"/>
                <w:b w:val="false"/>
                <w:i w:val="false"/>
                <w:color w:val="000000"/>
                <w:sz w:val="20"/>
              </w:rPr>
              <w:t>актілерін тіркеу және өзге де</w:t>
            </w:r>
            <w:r>
              <w:br/>
            </w:r>
            <w:r>
              <w:rPr>
                <w:rFonts w:ascii="Times New Roman"/>
                <w:b w:val="false"/>
                <w:i w:val="false"/>
                <w:color w:val="000000"/>
                <w:sz w:val="20"/>
              </w:rPr>
              <w:t>мемлекеттік органдарынан,</w:t>
            </w:r>
            <w:r>
              <w:br/>
            </w:r>
            <w:r>
              <w:rPr>
                <w:rFonts w:ascii="Times New Roman"/>
                <w:b w:val="false"/>
                <w:i w:val="false"/>
                <w:color w:val="000000"/>
                <w:sz w:val="20"/>
              </w:rPr>
              <w:t>сондай-ақ нотариустардан</w:t>
            </w:r>
            <w:r>
              <w:br/>
            </w:r>
            <w:r>
              <w:rPr>
                <w:rFonts w:ascii="Times New Roman"/>
                <w:b w:val="false"/>
                <w:i w:val="false"/>
                <w:color w:val="000000"/>
                <w:sz w:val="20"/>
              </w:rPr>
              <w:t>шығатын ресми құжаттарға</w:t>
            </w:r>
            <w:r>
              <w:br/>
            </w:r>
            <w:r>
              <w:rPr>
                <w:rFonts w:ascii="Times New Roman"/>
                <w:b w:val="false"/>
                <w:i w:val="false"/>
                <w:color w:val="000000"/>
                <w:sz w:val="20"/>
              </w:rPr>
              <w:t>апостиль қою" мемлекеттік</w:t>
            </w:r>
            <w:r>
              <w:br/>
            </w:r>
            <w:r>
              <w:rPr>
                <w:rFonts w:ascii="Times New Roman"/>
                <w:b w:val="false"/>
                <w:i w:val="false"/>
                <w:color w:val="000000"/>
                <w:sz w:val="20"/>
              </w:rPr>
              <w:t>қызметін көрсету қағидасына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309" w:id="780"/>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780"/>
    <w:bookmarkStart w:name="z1310" w:id="781"/>
    <w:p>
      <w:pPr>
        <w:spacing w:after="0"/>
        <w:ind w:left="0"/>
        <w:jc w:val="both"/>
      </w:pPr>
      <w:r>
        <w:rPr>
          <w:rFonts w:ascii="Times New Roman"/>
          <w:b w:val="false"/>
          <w:i w:val="false"/>
          <w:color w:val="000000"/>
          <w:sz w:val="28"/>
        </w:rPr>
        <w:t>
      № ____ от "_" ________ 20 жыл</w:t>
      </w:r>
    </w:p>
    <w:bookmarkEnd w:id="781"/>
    <w:bookmarkStart w:name="z1311" w:id="782"/>
    <w:p>
      <w:pPr>
        <w:spacing w:after="0"/>
        <w:ind w:left="0"/>
        <w:jc w:val="both"/>
      </w:pPr>
      <w:r>
        <w:rPr>
          <w:rFonts w:ascii="Times New Roman"/>
          <w:b w:val="false"/>
          <w:i w:val="false"/>
          <w:color w:val="000000"/>
          <w:sz w:val="28"/>
        </w:rPr>
        <w:t>
      Құрметті ____________________________!</w:t>
      </w:r>
    </w:p>
    <w:bookmarkEnd w:id="782"/>
    <w:bookmarkStart w:name="z1312" w:id="783"/>
    <w:p>
      <w:pPr>
        <w:spacing w:after="0"/>
        <w:ind w:left="0"/>
        <w:jc w:val="both"/>
      </w:pPr>
      <w:r>
        <w:rPr>
          <w:rFonts w:ascii="Times New Roman"/>
          <w:b w:val="false"/>
          <w:i w:val="false"/>
          <w:color w:val="000000"/>
          <w:sz w:val="28"/>
        </w:rPr>
        <w:t>
      "__________________________________________________________"</w:t>
      </w:r>
    </w:p>
    <w:bookmarkEnd w:id="783"/>
    <w:bookmarkStart w:name="z1313" w:id="784"/>
    <w:p>
      <w:pPr>
        <w:spacing w:after="0"/>
        <w:ind w:left="0"/>
        <w:jc w:val="both"/>
      </w:pPr>
      <w:r>
        <w:rPr>
          <w:rFonts w:ascii="Times New Roman"/>
          <w:b w:val="false"/>
          <w:i w:val="false"/>
          <w:color w:val="000000"/>
          <w:sz w:val="28"/>
        </w:rPr>
        <w:t>
      мемлекеттік қызмет</w:t>
      </w:r>
    </w:p>
    <w:bookmarkEnd w:id="784"/>
    <w:bookmarkStart w:name="z1314" w:id="785"/>
    <w:p>
      <w:pPr>
        <w:spacing w:after="0"/>
        <w:ind w:left="0"/>
        <w:jc w:val="both"/>
      </w:pPr>
      <w:r>
        <w:rPr>
          <w:rFonts w:ascii="Times New Roman"/>
          <w:b w:val="false"/>
          <w:i w:val="false"/>
          <w:color w:val="000000"/>
          <w:sz w:val="28"/>
        </w:rPr>
        <w:t>
      (мемлекеттік қызметтің атауы)</w:t>
      </w:r>
    </w:p>
    <w:bookmarkEnd w:id="785"/>
    <w:bookmarkStart w:name="z1315" w:id="786"/>
    <w:p>
      <w:pPr>
        <w:spacing w:after="0"/>
        <w:ind w:left="0"/>
        <w:jc w:val="both"/>
      </w:pPr>
      <w:r>
        <w:rPr>
          <w:rFonts w:ascii="Times New Roman"/>
          <w:b w:val="false"/>
          <w:i w:val="false"/>
          <w:color w:val="000000"/>
          <w:sz w:val="28"/>
        </w:rPr>
        <w:t>
      көрсетуге берген "_" ________ 20 жылғы тіркелген № ________ Сіздің өтінішіңіз қаралды.</w:t>
      </w:r>
    </w:p>
    <w:bookmarkEnd w:id="786"/>
    <w:bookmarkStart w:name="z1316" w:id="78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18-2 бапқа</w:t>
      </w:r>
      <w:r>
        <w:rPr>
          <w:rFonts w:ascii="Times New Roman"/>
          <w:b w:val="false"/>
          <w:i w:val="false"/>
          <w:color w:val="000000"/>
          <w:sz w:val="28"/>
        </w:rPr>
        <w:t xml:space="preserve"> сәйкес, мемлекеттік қызмет көрсету процесі тоқтатылды.</w:t>
      </w:r>
    </w:p>
    <w:bookmarkEnd w:id="787"/>
    <w:bookmarkStart w:name="z1317" w:id="788"/>
    <w:p>
      <w:pPr>
        <w:spacing w:after="0"/>
        <w:ind w:left="0"/>
        <w:jc w:val="both"/>
      </w:pPr>
      <w:r>
        <w:rPr>
          <w:rFonts w:ascii="Times New Roman"/>
          <w:b w:val="false"/>
          <w:i w:val="false"/>
          <w:color w:val="000000"/>
          <w:sz w:val="28"/>
        </w:rPr>
        <w:t xml:space="preserve">
      Қызмет көрсетуді тоқтата тұрудың негізі </w:t>
      </w:r>
    </w:p>
    <w:bookmarkEnd w:id="788"/>
    <w:bookmarkStart w:name="z1318" w:id="789"/>
    <w:p>
      <w:pPr>
        <w:spacing w:after="0"/>
        <w:ind w:left="0"/>
        <w:jc w:val="both"/>
      </w:pPr>
      <w:r>
        <w:rPr>
          <w:rFonts w:ascii="Times New Roman"/>
          <w:b w:val="false"/>
          <w:i w:val="false"/>
          <w:color w:val="000000"/>
          <w:sz w:val="28"/>
        </w:rPr>
        <w:t>
      (қажеттісін белгілеу қажет):</w:t>
      </w:r>
    </w:p>
    <w:bookmarkEnd w:id="789"/>
    <w:bookmarkStart w:name="z1319" w:id="790"/>
    <w:p>
      <w:pPr>
        <w:spacing w:after="0"/>
        <w:ind w:left="0"/>
        <w:jc w:val="both"/>
      </w:pPr>
      <w:r>
        <w:rPr>
          <w:rFonts w:ascii="Times New Roman"/>
          <w:b w:val="false"/>
          <w:i w:val="false"/>
          <w:color w:val="000000"/>
          <w:sz w:val="28"/>
        </w:rPr>
        <w:t>
      ☐Азамат қайтыс болған (оның ішінде қайтыс болды деп жарияланған) жағдайда.</w:t>
      </w:r>
    </w:p>
    <w:bookmarkEnd w:id="790"/>
    <w:bookmarkStart w:name="z1320" w:id="791"/>
    <w:p>
      <w:pPr>
        <w:spacing w:after="0"/>
        <w:ind w:left="0"/>
        <w:jc w:val="both"/>
      </w:pPr>
      <w:r>
        <w:rPr>
          <w:rFonts w:ascii="Times New Roman"/>
          <w:b w:val="false"/>
          <w:i w:val="false"/>
          <w:color w:val="000000"/>
          <w:sz w:val="28"/>
        </w:rPr>
        <w:t>
      ☐ Азаматты Қазақстан Республикасының заңдарында белгіленген тәртіппен әрекетке қабілетсіз немесе әрекет қабілеті шектеулі деп тану.</w:t>
      </w:r>
    </w:p>
    <w:bookmarkEnd w:id="791"/>
    <w:bookmarkStart w:name="z1321" w:id="792"/>
    <w:p>
      <w:pPr>
        <w:spacing w:after="0"/>
        <w:ind w:left="0"/>
        <w:jc w:val="both"/>
      </w:pPr>
      <w:r>
        <w:rPr>
          <w:rFonts w:ascii="Times New Roman"/>
          <w:b w:val="false"/>
          <w:i w:val="false"/>
          <w:color w:val="000000"/>
          <w:sz w:val="28"/>
        </w:rPr>
        <w:t>
      ☐ Қазақстан Республикасының заңнамасында көзделген тәртіппен мемлекеттік органдардың, соттың қарауындағы немесе өзге де мәселелер шешілгенге дейін мемлекеттік қызметті көрсету мүмкін болмаған жағдайда.</w:t>
      </w:r>
    </w:p>
    <w:bookmarkEnd w:id="792"/>
    <w:bookmarkStart w:name="z1322" w:id="793"/>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қызмет көрсету тәртібін айқындайтын заңға тәуелді нормативтік құқықтық актіде көзделген тізбеге сәйкес құжаттардың толық топтамасының ұсынылмауы немесе көрсетілетін қызметті көрсету қағидаларының талаптарының сақталмауы.</w:t>
      </w:r>
    </w:p>
    <w:bookmarkEnd w:id="793"/>
    <w:bookmarkStart w:name="z1323" w:id="794"/>
    <w:p>
      <w:pPr>
        <w:spacing w:after="0"/>
        <w:ind w:left="0"/>
        <w:jc w:val="both"/>
      </w:pPr>
      <w:r>
        <w:rPr>
          <w:rFonts w:ascii="Times New Roman"/>
          <w:b w:val="false"/>
          <w:i w:val="false"/>
          <w:color w:val="000000"/>
          <w:sz w:val="28"/>
        </w:rPr>
        <w:t>
      Тоқтата тұрудың себебі</w:t>
      </w:r>
    </w:p>
    <w:bookmarkEnd w:id="794"/>
    <w:bookmarkStart w:name="z1324" w:id="795"/>
    <w:p>
      <w:pPr>
        <w:spacing w:after="0"/>
        <w:ind w:left="0"/>
        <w:jc w:val="both"/>
      </w:pPr>
      <w:r>
        <w:rPr>
          <w:rFonts w:ascii="Times New Roman"/>
          <w:b w:val="false"/>
          <w:i w:val="false"/>
          <w:color w:val="000000"/>
          <w:sz w:val="28"/>
        </w:rPr>
        <w:t>
      (қызмет берушімен толтырылады):</w:t>
      </w:r>
    </w:p>
    <w:bookmarkEnd w:id="795"/>
    <w:bookmarkStart w:name="z1325" w:id="796"/>
    <w:p>
      <w:pPr>
        <w:spacing w:after="0"/>
        <w:ind w:left="0"/>
        <w:jc w:val="both"/>
      </w:pPr>
      <w:r>
        <w:rPr>
          <w:rFonts w:ascii="Times New Roman"/>
          <w:b w:val="false"/>
          <w:i w:val="false"/>
          <w:color w:val="000000"/>
          <w:sz w:val="28"/>
        </w:rPr>
        <w:t>
      __________________________________________________________________________</w:t>
      </w:r>
    </w:p>
    <w:bookmarkEnd w:id="796"/>
    <w:bookmarkStart w:name="z1326" w:id="797"/>
    <w:p>
      <w:pPr>
        <w:spacing w:after="0"/>
        <w:ind w:left="0"/>
        <w:jc w:val="both"/>
      </w:pPr>
      <w:r>
        <w:rPr>
          <w:rFonts w:ascii="Times New Roman"/>
          <w:b w:val="false"/>
          <w:i w:val="false"/>
          <w:color w:val="000000"/>
          <w:sz w:val="28"/>
        </w:rPr>
        <w:t>
      __________________________________________________________________________</w:t>
      </w:r>
    </w:p>
    <w:bookmarkEnd w:id="797"/>
    <w:bookmarkStart w:name="z1327" w:id="798"/>
    <w:p>
      <w:pPr>
        <w:spacing w:after="0"/>
        <w:ind w:left="0"/>
        <w:jc w:val="both"/>
      </w:pPr>
      <w:r>
        <w:rPr>
          <w:rFonts w:ascii="Times New Roman"/>
          <w:b w:val="false"/>
          <w:i w:val="false"/>
          <w:color w:val="000000"/>
          <w:sz w:val="28"/>
        </w:rPr>
        <w:t>
      __________________________________________________________________________</w:t>
      </w:r>
    </w:p>
    <w:bookmarkEnd w:id="798"/>
    <w:bookmarkStart w:name="z1328" w:id="799"/>
    <w:p>
      <w:pPr>
        <w:spacing w:after="0"/>
        <w:ind w:left="0"/>
        <w:jc w:val="both"/>
      </w:pPr>
      <w:r>
        <w:rPr>
          <w:rFonts w:ascii="Times New Roman"/>
          <w:b w:val="false"/>
          <w:i w:val="false"/>
          <w:color w:val="000000"/>
          <w:sz w:val="28"/>
        </w:rPr>
        <w:t xml:space="preserve">
      Тоқтата тұру себебін жою мерзімі "_" ________ 20 жылға дейін </w:t>
      </w:r>
    </w:p>
    <w:bookmarkEnd w:id="799"/>
    <w:bookmarkStart w:name="z1329" w:id="800"/>
    <w:p>
      <w:pPr>
        <w:spacing w:after="0"/>
        <w:ind w:left="0"/>
        <w:jc w:val="both"/>
      </w:pPr>
      <w:r>
        <w:rPr>
          <w:rFonts w:ascii="Times New Roman"/>
          <w:b w:val="false"/>
          <w:i w:val="false"/>
          <w:color w:val="000000"/>
          <w:sz w:val="28"/>
        </w:rPr>
        <w:t xml:space="preserve">
      Тоқтата тұруға негіз болған себептер жойылмаған жағдайда өтініш қарауға қабылданбаған болып есептеледі. </w:t>
      </w:r>
    </w:p>
    <w:bookmarkEnd w:id="800"/>
    <w:bookmarkStart w:name="z1330" w:id="801"/>
    <w:p>
      <w:pPr>
        <w:spacing w:after="0"/>
        <w:ind w:left="0"/>
        <w:jc w:val="both"/>
      </w:pPr>
      <w:r>
        <w:rPr>
          <w:rFonts w:ascii="Times New Roman"/>
          <w:b w:val="false"/>
          <w:i w:val="false"/>
          <w:color w:val="000000"/>
          <w:sz w:val="28"/>
        </w:rPr>
        <w:t>
      Қызмет беруші ____________________________</w:t>
      </w:r>
    </w:p>
    <w:bookmarkEnd w:id="801"/>
    <w:bookmarkStart w:name="z1331" w:id="802"/>
    <w:p>
      <w:pPr>
        <w:spacing w:after="0"/>
        <w:ind w:left="0"/>
        <w:jc w:val="both"/>
      </w:pPr>
      <w:r>
        <w:rPr>
          <w:rFonts w:ascii="Times New Roman"/>
          <w:b w:val="false"/>
          <w:i w:val="false"/>
          <w:color w:val="000000"/>
          <w:sz w:val="28"/>
        </w:rPr>
        <w:t>
      Лауазымы: ______________________________</w:t>
      </w:r>
    </w:p>
    <w:bookmarkEnd w:id="802"/>
    <w:bookmarkStart w:name="z1332" w:id="803"/>
    <w:p>
      <w:pPr>
        <w:spacing w:after="0"/>
        <w:ind w:left="0"/>
        <w:jc w:val="both"/>
      </w:pPr>
      <w:r>
        <w:rPr>
          <w:rFonts w:ascii="Times New Roman"/>
          <w:b w:val="false"/>
          <w:i w:val="false"/>
          <w:color w:val="000000"/>
          <w:sz w:val="28"/>
        </w:rPr>
        <w:t>
      Т.А.Ә.А._________________________________</w:t>
      </w:r>
    </w:p>
    <w:bookmarkEnd w:id="803"/>
    <w:bookmarkStart w:name="z1333" w:id="804"/>
    <w:p>
      <w:pPr>
        <w:spacing w:after="0"/>
        <w:ind w:left="0"/>
        <w:jc w:val="both"/>
      </w:pPr>
      <w:r>
        <w:rPr>
          <w:rFonts w:ascii="Times New Roman"/>
          <w:b w:val="false"/>
          <w:i w:val="false"/>
          <w:color w:val="000000"/>
          <w:sz w:val="28"/>
        </w:rPr>
        <w:t>
      Қолы: ___________</w:t>
      </w:r>
    </w:p>
    <w:bookmarkEnd w:id="804"/>
    <w:bookmarkStart w:name="z1334" w:id="805"/>
    <w:p>
      <w:pPr>
        <w:spacing w:after="0"/>
        <w:ind w:left="0"/>
        <w:jc w:val="both"/>
      </w:pPr>
      <w:r>
        <w:rPr>
          <w:rFonts w:ascii="Times New Roman"/>
          <w:b w:val="false"/>
          <w:i w:val="false"/>
          <w:color w:val="000000"/>
          <w:sz w:val="28"/>
        </w:rPr>
        <w:t>
      М.П. (болған жағдайда)</w:t>
      </w:r>
    </w:p>
    <w:bookmarkEnd w:id="8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w:t>
            </w:r>
            <w:r>
              <w:br/>
            </w:r>
            <w:r>
              <w:rPr>
                <w:rFonts w:ascii="Times New Roman"/>
                <w:b w:val="false"/>
                <w:i w:val="false"/>
                <w:color w:val="000000"/>
                <w:sz w:val="20"/>
              </w:rPr>
              <w:t>тіркеу" 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38" w:id="806"/>
    <w:p>
      <w:pPr>
        <w:spacing w:after="0"/>
        <w:ind w:left="0"/>
        <w:jc w:val="left"/>
      </w:pPr>
      <w:r>
        <w:rPr>
          <w:rFonts w:ascii="Times New Roman"/>
          <w:b/>
          <w:i w:val="false"/>
          <w:color w:val="000000"/>
        </w:rPr>
        <w:t xml:space="preserve"> "Заңды тұлғаларды мемлекеттік тіркеу, олардың филиалдары мен өкілдіктерін есептік тіркеу" мемлекеттік қызмет көрсету процесін тоқтата тұру туралы ХАБАРЛАМА</w:t>
      </w:r>
    </w:p>
    <w:bookmarkEnd w:id="806"/>
    <w:bookmarkStart w:name="z1339" w:id="807"/>
    <w:p>
      <w:pPr>
        <w:spacing w:after="0"/>
        <w:ind w:left="0"/>
        <w:jc w:val="both"/>
      </w:pPr>
      <w:r>
        <w:rPr>
          <w:rFonts w:ascii="Times New Roman"/>
          <w:b w:val="false"/>
          <w:i w:val="false"/>
          <w:color w:val="000000"/>
          <w:sz w:val="28"/>
        </w:rPr>
        <w:t>
      № ____ "____" ________ 20 жыл</w:t>
      </w:r>
    </w:p>
    <w:bookmarkEnd w:id="807"/>
    <w:bookmarkStart w:name="z1340" w:id="808"/>
    <w:p>
      <w:pPr>
        <w:spacing w:after="0"/>
        <w:ind w:left="0"/>
        <w:jc w:val="both"/>
      </w:pPr>
      <w:r>
        <w:rPr>
          <w:rFonts w:ascii="Times New Roman"/>
          <w:b w:val="false"/>
          <w:i w:val="false"/>
          <w:color w:val="000000"/>
          <w:sz w:val="28"/>
        </w:rPr>
        <w:t>
      Құрметті ____________________________!</w:t>
      </w:r>
    </w:p>
    <w:bookmarkEnd w:id="808"/>
    <w:bookmarkStart w:name="z1341" w:id="809"/>
    <w:p>
      <w:pPr>
        <w:spacing w:after="0"/>
        <w:ind w:left="0"/>
        <w:jc w:val="both"/>
      </w:pPr>
      <w:r>
        <w:rPr>
          <w:rFonts w:ascii="Times New Roman"/>
          <w:b w:val="false"/>
          <w:i w:val="false"/>
          <w:color w:val="000000"/>
          <w:sz w:val="28"/>
        </w:rPr>
        <w:t>
      Сіздің</w:t>
      </w:r>
    </w:p>
    <w:bookmarkEnd w:id="809"/>
    <w:bookmarkStart w:name="z1342" w:id="810"/>
    <w:p>
      <w:pPr>
        <w:spacing w:after="0"/>
        <w:ind w:left="0"/>
        <w:jc w:val="both"/>
      </w:pPr>
      <w:r>
        <w:rPr>
          <w:rFonts w:ascii="Times New Roman"/>
          <w:b w:val="false"/>
          <w:i w:val="false"/>
          <w:color w:val="000000"/>
          <w:sz w:val="28"/>
        </w:rPr>
        <w:t>
      "__________________________________________________________"</w:t>
      </w:r>
    </w:p>
    <w:bookmarkEnd w:id="810"/>
    <w:bookmarkStart w:name="z1343" w:id="811"/>
    <w:p>
      <w:pPr>
        <w:spacing w:after="0"/>
        <w:ind w:left="0"/>
        <w:jc w:val="both"/>
      </w:pPr>
      <w:r>
        <w:rPr>
          <w:rFonts w:ascii="Times New Roman"/>
          <w:b w:val="false"/>
          <w:i w:val="false"/>
          <w:color w:val="000000"/>
          <w:sz w:val="28"/>
        </w:rPr>
        <w:t>
      (мемлекеттік көрсетілетін қызметтің атауы)</w:t>
      </w:r>
    </w:p>
    <w:bookmarkEnd w:id="811"/>
    <w:bookmarkStart w:name="z1344" w:id="812"/>
    <w:p>
      <w:pPr>
        <w:spacing w:after="0"/>
        <w:ind w:left="0"/>
        <w:jc w:val="both"/>
      </w:pPr>
      <w:r>
        <w:rPr>
          <w:rFonts w:ascii="Times New Roman"/>
          <w:b w:val="false"/>
          <w:i w:val="false"/>
          <w:color w:val="000000"/>
          <w:sz w:val="28"/>
        </w:rPr>
        <w:t>
      мемлекеттік қызметін көрсетуге арналған, № ________ "____" ________ 20</w:t>
      </w:r>
    </w:p>
    <w:bookmarkEnd w:id="812"/>
    <w:bookmarkStart w:name="z1345" w:id="813"/>
    <w:p>
      <w:pPr>
        <w:spacing w:after="0"/>
        <w:ind w:left="0"/>
        <w:jc w:val="both"/>
      </w:pPr>
      <w:r>
        <w:rPr>
          <w:rFonts w:ascii="Times New Roman"/>
          <w:b w:val="false"/>
          <w:i w:val="false"/>
          <w:color w:val="000000"/>
          <w:sz w:val="28"/>
        </w:rPr>
        <w:t>
      жылы тіркелген өтінішіңіз қаралды.</w:t>
      </w:r>
    </w:p>
    <w:bookmarkEnd w:id="813"/>
    <w:bookmarkStart w:name="z1346" w:id="814"/>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814"/>
    <w:bookmarkStart w:name="z1347" w:id="815"/>
    <w:p>
      <w:pPr>
        <w:spacing w:after="0"/>
        <w:ind w:left="0"/>
        <w:jc w:val="both"/>
      </w:pPr>
      <w:r>
        <w:rPr>
          <w:rFonts w:ascii="Times New Roman"/>
          <w:b w:val="false"/>
          <w:i w:val="false"/>
          <w:color w:val="000000"/>
          <w:sz w:val="28"/>
        </w:rPr>
        <w:t>
      Тоқтата тұру негізі</w:t>
      </w:r>
    </w:p>
    <w:bookmarkEnd w:id="815"/>
    <w:bookmarkStart w:name="z1348" w:id="816"/>
    <w:p>
      <w:pPr>
        <w:spacing w:after="0"/>
        <w:ind w:left="0"/>
        <w:jc w:val="both"/>
      </w:pPr>
      <w:r>
        <w:rPr>
          <w:rFonts w:ascii="Times New Roman"/>
          <w:b w:val="false"/>
          <w:i w:val="false"/>
          <w:color w:val="000000"/>
          <w:sz w:val="28"/>
        </w:rPr>
        <w:t>
      (қажеттісін белгілеу):</w:t>
      </w:r>
    </w:p>
    <w:bookmarkEnd w:id="816"/>
    <w:bookmarkStart w:name="z1349" w:id="817"/>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817"/>
    <w:bookmarkStart w:name="z1350" w:id="818"/>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818"/>
    <w:bookmarkStart w:name="z1351" w:id="819"/>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819"/>
    <w:bookmarkStart w:name="z1352" w:id="820"/>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820"/>
    <w:bookmarkStart w:name="z1353" w:id="821"/>
    <w:p>
      <w:pPr>
        <w:spacing w:after="0"/>
        <w:ind w:left="0"/>
        <w:jc w:val="both"/>
      </w:pPr>
      <w:r>
        <w:rPr>
          <w:rFonts w:ascii="Times New Roman"/>
          <w:b w:val="false"/>
          <w:i w:val="false"/>
          <w:color w:val="000000"/>
          <w:sz w:val="28"/>
        </w:rPr>
        <w:t>
      Тоқтата тұру себебі</w:t>
      </w:r>
    </w:p>
    <w:bookmarkEnd w:id="821"/>
    <w:bookmarkStart w:name="z1354" w:id="822"/>
    <w:p>
      <w:pPr>
        <w:spacing w:after="0"/>
        <w:ind w:left="0"/>
        <w:jc w:val="both"/>
      </w:pPr>
      <w:r>
        <w:rPr>
          <w:rFonts w:ascii="Times New Roman"/>
          <w:b w:val="false"/>
          <w:i w:val="false"/>
          <w:color w:val="000000"/>
          <w:sz w:val="28"/>
        </w:rPr>
        <w:t>
      (көрсетілетін қызметті беруші толтырады):</w:t>
      </w:r>
    </w:p>
    <w:bookmarkEnd w:id="822"/>
    <w:bookmarkStart w:name="z1355" w:id="823"/>
    <w:p>
      <w:pPr>
        <w:spacing w:after="0"/>
        <w:ind w:left="0"/>
        <w:jc w:val="both"/>
      </w:pPr>
      <w:r>
        <w:rPr>
          <w:rFonts w:ascii="Times New Roman"/>
          <w:b w:val="false"/>
          <w:i w:val="false"/>
          <w:color w:val="000000"/>
          <w:sz w:val="28"/>
        </w:rPr>
        <w:t>
      ______________________________________________________________________</w:t>
      </w:r>
    </w:p>
    <w:bookmarkEnd w:id="823"/>
    <w:bookmarkStart w:name="z1356" w:id="824"/>
    <w:p>
      <w:pPr>
        <w:spacing w:after="0"/>
        <w:ind w:left="0"/>
        <w:jc w:val="both"/>
      </w:pPr>
      <w:r>
        <w:rPr>
          <w:rFonts w:ascii="Times New Roman"/>
          <w:b w:val="false"/>
          <w:i w:val="false"/>
          <w:color w:val="000000"/>
          <w:sz w:val="28"/>
        </w:rPr>
        <w:t>
      ______________________________________________________________________</w:t>
      </w:r>
    </w:p>
    <w:bookmarkEnd w:id="824"/>
    <w:bookmarkStart w:name="z1357" w:id="825"/>
    <w:p>
      <w:pPr>
        <w:spacing w:after="0"/>
        <w:ind w:left="0"/>
        <w:jc w:val="both"/>
      </w:pPr>
      <w:r>
        <w:rPr>
          <w:rFonts w:ascii="Times New Roman"/>
          <w:b w:val="false"/>
          <w:i w:val="false"/>
          <w:color w:val="000000"/>
          <w:sz w:val="28"/>
        </w:rPr>
        <w:t>
      ______________________________________________________________________</w:t>
      </w:r>
    </w:p>
    <w:bookmarkEnd w:id="825"/>
    <w:bookmarkStart w:name="z1358" w:id="826"/>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826"/>
    <w:bookmarkStart w:name="z1359" w:id="827"/>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827"/>
    <w:bookmarkStart w:name="z1360" w:id="828"/>
    <w:p>
      <w:pPr>
        <w:spacing w:after="0"/>
        <w:ind w:left="0"/>
        <w:jc w:val="both"/>
      </w:pPr>
      <w:r>
        <w:rPr>
          <w:rFonts w:ascii="Times New Roman"/>
          <w:b w:val="false"/>
          <w:i w:val="false"/>
          <w:color w:val="000000"/>
          <w:sz w:val="28"/>
        </w:rPr>
        <w:t>
      Көрсетілетін қызметті беруші: ____________________________</w:t>
      </w:r>
    </w:p>
    <w:bookmarkEnd w:id="828"/>
    <w:bookmarkStart w:name="z1361" w:id="829"/>
    <w:p>
      <w:pPr>
        <w:spacing w:after="0"/>
        <w:ind w:left="0"/>
        <w:jc w:val="both"/>
      </w:pPr>
      <w:r>
        <w:rPr>
          <w:rFonts w:ascii="Times New Roman"/>
          <w:b w:val="false"/>
          <w:i w:val="false"/>
          <w:color w:val="000000"/>
          <w:sz w:val="28"/>
        </w:rPr>
        <w:t>
      Лауазымы: ______________________________</w:t>
      </w:r>
    </w:p>
    <w:bookmarkEnd w:id="829"/>
    <w:bookmarkStart w:name="z1362" w:id="830"/>
    <w:p>
      <w:pPr>
        <w:spacing w:after="0"/>
        <w:ind w:left="0"/>
        <w:jc w:val="both"/>
      </w:pPr>
      <w:r>
        <w:rPr>
          <w:rFonts w:ascii="Times New Roman"/>
          <w:b w:val="false"/>
          <w:i w:val="false"/>
          <w:color w:val="000000"/>
          <w:sz w:val="28"/>
        </w:rPr>
        <w:t>
      Т.А.Ә.: _________________________________</w:t>
      </w:r>
    </w:p>
    <w:bookmarkEnd w:id="830"/>
    <w:bookmarkStart w:name="z1363" w:id="831"/>
    <w:p>
      <w:pPr>
        <w:spacing w:after="0"/>
        <w:ind w:left="0"/>
        <w:jc w:val="both"/>
      </w:pPr>
      <w:r>
        <w:rPr>
          <w:rFonts w:ascii="Times New Roman"/>
          <w:b w:val="false"/>
          <w:i w:val="false"/>
          <w:color w:val="000000"/>
          <w:sz w:val="28"/>
        </w:rPr>
        <w:t>
      Қолы: ___________</w:t>
      </w:r>
    </w:p>
    <w:bookmarkEnd w:id="831"/>
    <w:bookmarkStart w:name="z1364" w:id="832"/>
    <w:p>
      <w:pPr>
        <w:spacing w:after="0"/>
        <w:ind w:left="0"/>
        <w:jc w:val="both"/>
      </w:pPr>
      <w:r>
        <w:rPr>
          <w:rFonts w:ascii="Times New Roman"/>
          <w:b w:val="false"/>
          <w:i w:val="false"/>
          <w:color w:val="000000"/>
          <w:sz w:val="28"/>
        </w:rPr>
        <w:t>
      М.О. (бар болған жағдайда)</w:t>
      </w:r>
    </w:p>
    <w:bookmarkEnd w:id="8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мемлекеттік</w:t>
            </w:r>
            <w:r>
              <w:br/>
            </w:r>
            <w:r>
              <w:rPr>
                <w:rFonts w:ascii="Times New Roman"/>
                <w:b w:val="false"/>
                <w:i w:val="false"/>
                <w:color w:val="000000"/>
                <w:sz w:val="20"/>
              </w:rPr>
              <w:t>тіркеу, олардың филиалдары</w:t>
            </w:r>
            <w:r>
              <w:br/>
            </w:r>
            <w:r>
              <w:rPr>
                <w:rFonts w:ascii="Times New Roman"/>
                <w:b w:val="false"/>
                <w:i w:val="false"/>
                <w:color w:val="000000"/>
                <w:sz w:val="20"/>
              </w:rPr>
              <w:t>мен өкілдіктерін есептік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мемлекеттік тіркеу, олардың филиалдары мен өкілдіктерін есептік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7" w:id="833"/>
          <w:p>
            <w:pPr>
              <w:spacing w:after="20"/>
              <w:ind w:left="20"/>
              <w:jc w:val="both"/>
            </w:pPr>
            <w:r>
              <w:rPr>
                <w:rFonts w:ascii="Times New Roman"/>
                <w:b w:val="false"/>
                <w:i w:val="false"/>
                <w:color w:val="000000"/>
                <w:sz w:val="20"/>
              </w:rPr>
              <w:t>
1. Шағын кәсіпкерлік субъектілері үшін-мемлекеттік тіркеу турлы өтініш.</w:t>
            </w:r>
          </w:p>
          <w:bookmarkEnd w:id="833"/>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заңды тұлғаларды (саяси партияларды, діни бірлестіктерді, олардың филиалдары мен өкілдіктерін) тіркеу.</w:t>
            </w:r>
          </w:p>
          <w:p>
            <w:pPr>
              <w:spacing w:after="20"/>
              <w:ind w:left="20"/>
              <w:jc w:val="both"/>
            </w:pPr>
            <w:r>
              <w:rPr>
                <w:rFonts w:ascii="Times New Roman"/>
                <w:b w:val="false"/>
                <w:i w:val="false"/>
                <w:color w:val="000000"/>
                <w:sz w:val="20"/>
              </w:rPr>
              <w:t>
4. Филиалдар мен өкілдіктерді есептік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0" w:id="834"/>
          <w:p>
            <w:pPr>
              <w:spacing w:after="20"/>
              <w:ind w:left="20"/>
              <w:jc w:val="both"/>
            </w:pPr>
            <w:r>
              <w:rPr>
                <w:rFonts w:ascii="Times New Roman"/>
                <w:b w:val="false"/>
                <w:i w:val="false"/>
                <w:color w:val="000000"/>
                <w:sz w:val="20"/>
              </w:rPr>
              <w:t>
1. Шағын кәсіпкерлік субъектілері үшін мемлекеттік тіркеу- "цифрлық үкіметтің" веб-порталы, сондай-ақ өзге де цифрландыру объектілері;</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 - Мемлекеттік корпорация, "цифрлық үкіметтің" веб-порталы, сондай-ақ өзге де цифрландыру объектілері;</w:t>
            </w:r>
          </w:p>
          <w:p>
            <w:pPr>
              <w:spacing w:after="20"/>
              <w:ind w:left="20"/>
              <w:jc w:val="both"/>
            </w:pPr>
            <w:r>
              <w:rPr>
                <w:rFonts w:ascii="Times New Roman"/>
                <w:b w:val="false"/>
                <w:i w:val="false"/>
                <w:color w:val="000000"/>
                <w:sz w:val="20"/>
              </w:rPr>
              <w:t>
3. Коммерциялық емес заңды тұлғаларды (саяси партияларды, діни бірлестіктерді, олардың филиалдары мен өкілдіктерін) тіркеу - Мемлекеттік корпорация, "цифрлық үкіметтің" веб-порталы, сондай-ақ өзге де цифрлық объектілері.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835"/>
          <w:p>
            <w:pPr>
              <w:spacing w:after="20"/>
              <w:ind w:left="20"/>
              <w:jc w:val="both"/>
            </w:pPr>
            <w:r>
              <w:rPr>
                <w:rFonts w:ascii="Times New Roman"/>
                <w:b w:val="false"/>
                <w:i w:val="false"/>
                <w:color w:val="000000"/>
                <w:sz w:val="20"/>
              </w:rPr>
              <w:t>
1. Шағын кәсіпкерлік субъектілері үшін мемлекеттік тіркеу - порталда, акционерлік қоғамдарды, олардың филиалдарын (өкілдіктерін) қоспағанда, жеке кәсіпкерлік субъектілеріне жататын заңды тұлғаларды мемлекеттік тіркеу өтініш берілген кезден бастап 1 жұмыс күн ішінде көрсетіледі.</w:t>
            </w:r>
          </w:p>
          <w:bookmarkEnd w:id="8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Коммерциялық заңды тұлғаларды тіркеу-коммерциялық заңды тұлғаларды мемлекеттік тіркеу, "Сәйкестендіру нөмірлерінің ұлттық тізілімдері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Ұлттық тізілімдер Заңы) сәйкес сәйкестендіру нөмірлері жоқ шетелдік тұлғалар қатысатын олардың филиалдарын (өкілдіктерін) есептік тіркеу өтініш берілген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Саяси партияларды қоспағанда, жеке кәсіпкерлік субъектілеріне жатпайтын заңды тұлғаларды, сондай-ақ саяси партияларды қоспағанда қызметін үлгілік болып табылмайтын жарғы негізінде жүзеге асыратын акционерлік қоғамдарды мемлекеттік тіркеу, олардың филиалдарын (өкілдіктерін), сондай-ақ филиалдарын (өкілдіктерін) есептік тіркеу шетелдік коммерциялық емес ұйымдар бес жұмыс күнінен кешіктірілмей жүргізілуге тиіс, қажетті құжаттарды қоса бере отырып, өтініш берілген күннен кейінгі келесі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Саяси партияларды мемлекеттік тіркеу және олардың филиалдарын (өкілдіктерін) есептік тіркеу қажетті құжаттарды қоса бере отырып, өтініш берілген күннен бастап бір айдан кешіктірілмей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5. 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 есептік тіркеуді қажетті құжаттарды қоса бере отырып, өтініш берілген күннен кейін 5 жұмыс күннен кешіктірмей жүргізіледі, көрсетілетін қызмет берушінің орналасқан жері бойынша 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Филиалдар мен өкілдіктерді есептік тіркеу Ұлттық тізілімдер туралы </w:t>
            </w:r>
            <w:r>
              <w:rPr>
                <w:rFonts w:ascii="Times New Roman"/>
                <w:b w:val="false"/>
                <w:i w:val="false"/>
                <w:color w:val="000000"/>
                <w:sz w:val="20"/>
              </w:rPr>
              <w:t>Заңға</w:t>
            </w:r>
            <w:r>
              <w:rPr>
                <w:rFonts w:ascii="Times New Roman"/>
                <w:b w:val="false"/>
                <w:i w:val="false"/>
                <w:color w:val="000000"/>
                <w:sz w:val="20"/>
              </w:rPr>
              <w:t xml:space="preserve"> сәйкес сәйкестендіру нөмірлері жоқ шетелдік тұлғалар қатысатын коммерциялық заңды тұлғаларды мемлекеттік тіркеу, олардың филиалдарын (өкілдіктерін) есептік тіркеу өтініш берілген күннен кейінгі бір жұмыс күнінен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836"/>
          <w:p>
            <w:pPr>
              <w:spacing w:after="20"/>
              <w:ind w:left="20"/>
              <w:jc w:val="both"/>
            </w:pPr>
            <w:r>
              <w:rPr>
                <w:rFonts w:ascii="Times New Roman"/>
                <w:b w:val="false"/>
                <w:i w:val="false"/>
                <w:color w:val="000000"/>
                <w:sz w:val="20"/>
              </w:rPr>
              <w:t>
1. Шағын кәсіпкерлік субъектілері үшін мемлекеттік тіркеу туралы өтініш - электронды (ішінара цифрландырылған) композиттік қызметпен көрсетілетін /қағаз түрінде;</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 - Электронды (ішінара цифрландырылған) композиттік қызметпен көрсетілетін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заңды тұлғаларды (саяси партияларды, діни бірлестіктерді, олардың филиалдары мен өкілдіктерін) тіркеу - Электронды (ішінара цифрландырылған) /қағаз түрінде;</w:t>
            </w:r>
          </w:p>
          <w:p>
            <w:pPr>
              <w:spacing w:after="20"/>
              <w:ind w:left="20"/>
              <w:jc w:val="both"/>
            </w:pPr>
            <w:r>
              <w:rPr>
                <w:rFonts w:ascii="Times New Roman"/>
                <w:b w:val="false"/>
                <w:i w:val="false"/>
                <w:color w:val="000000"/>
                <w:sz w:val="20"/>
              </w:rPr>
              <w:t>
4. Филиалдар мен өкілдіктерді есептік тіркеу - Электронды (ішінара цифрландырылған) композиттік қызметпен көрсетілетін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837"/>
          <w:p>
            <w:pPr>
              <w:spacing w:after="20"/>
              <w:ind w:left="20"/>
              <w:jc w:val="both"/>
            </w:pPr>
            <w:r>
              <w:rPr>
                <w:rFonts w:ascii="Times New Roman"/>
                <w:b w:val="false"/>
                <w:i w:val="false"/>
                <w:color w:val="000000"/>
                <w:sz w:val="20"/>
              </w:rPr>
              <w:t>
1. Шағын кәсіпкерлік субъектілері үшін мемлекеттік тіркеу-осы Қағидаларға 10-қосымшаға сәйкес нысан бойынша заңды тұлғаны мемлекеттік тіркеу туралы анықтама не көрсетілетін қызметті берушінің электронды құжат түрінде электрондық цифрлық қолтанбасымен (бұдан әрі-ЭЦҚ) куәландырылған осы тізбенің 9-тармағында көзделген жағдайлар және негіздер бойынша мемлекеттік қызмет көрсетуден бас тарту туралы дәлелді жауабы.</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 - осы Қағидаларға 10 қосымшаға сәйкес нысан бойынша заңды тұлғаны мемлекеттік тіркеу туралы анықтама, сондай-ақ осы Қағидаларға 11-қосымшаға сәйкес нысан бойынша заңды тұлғаның филиалын (өкілдігін) есептік тіркеу туралы анықтама (бұдан әрі-анықтама) не мемлекеттік қызмет көрсетуден бас тарту туралы жазбаша түрдегі дәлелді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заңды тұлғаларды (саяси партияларды, діни бірлестіктерді, олардың филиалдары мен өкілдіктерін) тіркеу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p>
            <w:pPr>
              <w:spacing w:after="20"/>
              <w:ind w:left="20"/>
              <w:jc w:val="both"/>
            </w:pPr>
            <w:r>
              <w:rPr>
                <w:rFonts w:ascii="Times New Roman"/>
                <w:b w:val="false"/>
                <w:i w:val="false"/>
                <w:color w:val="000000"/>
                <w:sz w:val="20"/>
              </w:rPr>
              <w:t>
4. Филиалдар мен өкілдіктерді есептік тіркеу - анықтама немесе осы осы тізімнің 9-тармағында көзделген жағдайларда және негіздер бойынша мемлекеттік қызмет көрсетуден бас тарту туралы жазбаша түрде дәлелді бұйрық.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5" w:id="838"/>
          <w:p>
            <w:pPr>
              <w:spacing w:after="20"/>
              <w:ind w:left="20"/>
              <w:jc w:val="both"/>
            </w:pPr>
            <w:r>
              <w:rPr>
                <w:rFonts w:ascii="Times New Roman"/>
                <w:b w:val="false"/>
                <w:i w:val="false"/>
                <w:color w:val="000000"/>
                <w:sz w:val="20"/>
              </w:rPr>
              <w:t>
Шағын кәсіпкерлік субъектілері үшін мемлекеттік тіркеу тегін;</w:t>
            </w:r>
          </w:p>
          <w:bookmarkEnd w:id="838"/>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 – ақылы;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заңды тұлғаларды (саяси партияларды, діни бірлестіктерді, олардың филиалдары мен өкілдіктерін) тіркеу - ақылы;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Филиалдар мен өкілдіктерді есептік тіркеу – ақылы. Коммерциялық емес ұйымдарды және олардың филиалдары мен өкілдіктерін тіркеу бойынша мемлекеттік қызметке ақы төлеу тіркеу алымы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Тіркеу алымының сомасы осы Қағидаларға 12-қосымшаға сәйкес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(бұдан әрі-Кодекс) белгіленген мөлшерлемелер бойынша есептеледі және салық салу объектісінің тіркелген жері бойынша тиісті құжаттар берілгенге дейін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Коммерциялық ұйымдарды және олардың филиалдары мен өкілдіктерін тіркеу бойынша мемлекеттік қызмет көрсеткені үшін "Заңды тұлғаларды мемлекеттік тіркеу және филиалдар мен өкілдіктерді есептік тіркеу туралы" Заңның (бұдан әрі-Заң)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839"/>
          <w:p>
            <w:pPr>
              <w:spacing w:after="20"/>
              <w:ind w:left="20"/>
              <w:jc w:val="both"/>
            </w:pPr>
            <w:r>
              <w:rPr>
                <w:rFonts w:ascii="Times New Roman"/>
                <w:b w:val="false"/>
                <w:i w:val="false"/>
                <w:color w:val="000000"/>
                <w:sz w:val="20"/>
              </w:rPr>
              <w:t xml:space="preserve">
1. Комитет және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bookmarkEnd w:id="839"/>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Өтініштерді қабылдау және мемлекеттік көрсетілетін қызметтердің дайын нәтижелерін беру Мемлекеттік корпорация арқылы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840"/>
          <w:p>
            <w:pPr>
              <w:spacing w:after="20"/>
              <w:ind w:left="20"/>
              <w:jc w:val="both"/>
            </w:pPr>
            <w:r>
              <w:rPr>
                <w:rFonts w:ascii="Times New Roman"/>
                <w:b w:val="false"/>
                <w:i w:val="false"/>
                <w:color w:val="000000"/>
                <w:sz w:val="20"/>
              </w:rPr>
              <w:t>
Өтініштерді қабылдауды жүзеге асыратын ұйымдар бөлінісінде құжаттар тізбесі, сондай-ақ қызметтердің ішкі түрлері:</w:t>
            </w:r>
          </w:p>
          <w:bookmarkEnd w:id="840"/>
          <w:p>
            <w:pPr>
              <w:spacing w:after="20"/>
              <w:ind w:left="20"/>
              <w:jc w:val="both"/>
            </w:pPr>
            <w:r>
              <w:rPr>
                <w:rFonts w:ascii="Times New Roman"/>
                <w:b w:val="false"/>
                <w:i w:val="false"/>
                <w:color w:val="000000"/>
                <w:sz w:val="20"/>
              </w:rPr>
              <w:t>
</w:t>
            </w:r>
            <w:r>
              <w:rPr>
                <w:rFonts w:ascii="Times New Roman"/>
                <w:b w:val="false"/>
                <w:i w:val="false"/>
                <w:color w:val="000000"/>
                <w:sz w:val="20"/>
              </w:rPr>
              <w:t>1. Шағын кәсіпкерлік субъектілері үшін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шағын кәсіпкерлік субъектілерін мемлекеттік тіркеу үшін 2-қосымшаға сәйкес нысан бойынша өтініш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Шетелдік қатысуы бар шағын кәсіпкерлік субъектілеріне жататын заңды тұлғаларды мемлекеттік тіркеу үшін құрылтайшы-шетелдік-құрылтайшының паспортының немесе жеке басын куәландыратын басқа құжаттың қазақ және орыс тілдеріне нотариалды түрде куәландырылған аудармасымен, сондай-ақ "Халықтың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коммерциялық ұйымды Қазақстан Республикасында тіркеу құқығын растайтын құжаттың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 Заңды тұлғаларды мемлекеттік тіркеу үшін Мемлекеттік корпорацияға 3, 4, 5, 6 және 7-қосымшаларға сәйкес нысандар бойынша өтініштер ұсынылады: заңды тұлғаны, филиалды (өкілдікті) мемлекеттік (есептік)тіркеу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өз қызметін үлгілік жарғы негізінде жүзеге асыратын шаруашылық серіктестіктерді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Өз қызметін үлгілік жарғы негізінде жүзеге асыратын акционерлік қоғамды мемлекеттік тіркеу туралы өтініш; өз қызметін үлгілік жарғы негізінде жүзеге асыратын өндірістік кооперативті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Қағидалардың қосымшаларына сәйкес нысан бойынша орта кәсіпкерлік субъектісін мемлекеттік тіркеу туралы және банктік шот ашу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өтініш (бұдан әрі –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 қатысатын заңды тұлғалар тізілім ұстаушының белгісі бар өтінішті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Сәйкестендіру нөмірлері жоқ тұлғаларды қоспағанда, шетелдік қатысуы бар орта және ірі кәсіпкерлік субъектілеріне жататын заңды тұлғаларды мемлекеттік тіркеу, Заңға сәйкес, орта және ірі кәсіпкерлік субъектілеріне жататын Қазақстан Республикасының заңды тұлғаларын мемлекеттік тіркеу үшін белгіленген тәртіппен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 ратификациялаған халықаралық шарттарда өзгеше белгіленбесе, онда:</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көшірмесі қосымша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 өз қызметін үлгілік жарғы негізінде жүзеге асыратын акционерлік қоғамды қоспағанда, жарғы; құрылтай жиналысының хаттамасы не жалғыз қатысушының шешімі; шағын және орта субъектілерге жататын заңды тұлғаларды қоспағанда, түбіртек немесе мемлекеттік тіркелгені үшін алымның бюджетке төленгенін растайтын өзге құжат немесе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Акцияларының (жарғылық капиталға қатысу үлестерінің) елу пайызынан астамы мемлекетке тиесілі Мемлекеттік кәсіпорындарды, заңды тұлғаларды және өз қызметін Қазақстан Республикасының аумағында жүзеге асыратын олармен үлестес тұлғаларды мемлекеттік тіркеуді монополияға қарсы органның келісімімен тіркеуші орган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Сенім серіктестігі: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Өндірістік кооператив: құрылтайшылардың жалпы жиналысының шешімі; жарғы; құрылтай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болған жағдайда), жеке сәйкестендіру нөмірі (бұдан әрі – ЖСН), тұрғылықты жері көрсетілген өндірістік кооператив мүшелерінің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Тұтыну кооперативі: жарғы; құрылтай шарты; құрылтай жиналысының шешімі; мемлекеттік тіркегені үшін алымның бюджетке төленгенін растайтын түбіртек немесе өзге құжат; тұтыну кооперативі азаматтар үшін – тегі, аты, әкесінің аты (бар болған жағдайда), тұрғылықты жері, ЖСН және азаматтың жеке басын куәландыратын құжаттың деректері көрсетілген осы кооператив мүшелерінің тізімін ұсынады және заңды тұлғалар үшін атаулары, орналасқан жері, банктік деректемелері және бизнес-сәйкестендіру нөмірі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жауапкершілігі бар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Жауапкершілігі шектеулі серіктестік: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кәсіпорын: жарғы; Қазақстан Республикасы Үкіметінің немесе жергілікті атқарушы органның кәсіпорын құру туралы шешімі; шағын және орта кәсіпкерлік субъектілеріне жататын заңды тұлғаларды қоспағанда,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мекеме: мемлекеттік мекемені құру туралы шешім; ереже (жарғы); 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Тұрғын үй-құрылыс кооперативі: тұрғын үй-құрылыс кооперативін құру туралы шешім; жарғы; мемлекеттік тіркегені үшін алымның бюджетке төленгенін растайтын түбіртек немесе өзге құжат; олардың тегі, аты, әкесінің аты (бар болған жағдайда), тұрғылықты жері және ЖСН көрсетілген осы кооперативтер мүшелерінің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Көппәтерлі тұрғын үй мүлкінің меншік иелері бірлестігі: жиналыс хаттамасы; мемлекеттік тіркеу үшін бюджетке тіркеу алымының төленгенін растайтын түбіртек немесе өзге де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Пәтер (тұрғын емес үй-жайлар) меншік иелерінің кооперативі: мемлекеттік тіркеу үшін бюджетке тіркеуде алымының төленгенін растайтын түбіртек немесе өзге де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Адвокаттар алқасы: адвокаттар алқасы мүшелерінің құрылтай жиналысы (конференциясы) бекіткен жарғы; уәкілетті органның жарғыны бекіту туралы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Нотариаттық палата: нотариаттық палатаның жоғары басқару органы бекіткен жарғы; жоғары басқару органының жарғыны бекіту туралы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Қор: жарғы; құрылтай шарты (құрылтайшылар саны біреуден көп болған кезде); уәкілетті органның жарғыны бекіту туралы шешімі; алқалы органның (қамқоршылық кеңестің) атқарушы органды тағайындау туралы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бірлестік: құрылтай съезінде (конференцияда, жиналыста) қабылданған жарғы; съездің (конференцияның, жиналыстың) төрағасы мен хатшысы қол қойған жарғыны қабылдаған құрылтай съезінің (конференцияның, жиналыстың) хаттамасы;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болған жағдайда), ЖСН, тұрғылықты жері, үй және қызметтік телефондары, жеке қолы көрсетілген қоғамдық бірлестіктің бастамашы-азаматтарының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бірлестіктің орналасқан жерін растайтын құжат;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Саяси партияларды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тіркеуші орган белгілеген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саяси партияның басшысы қол қойған саяси партияның жарғысы мен бағдарламасы екі данада;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саяси партияның құрылтай съезінің (конференциясының) хаттамасы;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құрамында кемінде бес мың партия мүшесі болуға тиіс, барлық облыстарда, республикалық маңызы бар қалада және Астанада партияның құрылымдық бөлімшелерінің (филиалдары мен өкілдіктерінің) атынан өкілдік ететін, олардың әрқайсысында кемінде екі жүз партия мүшесі бар тегі, аты, әкесінің аты (бар болған жағдайда), ЖСН, тұрғылықты мекен-жайы көрсетілген партия мүшелерінің тізімдері.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заңды тұлғаны мемлекеттік тіркегені үшін алым төленгені туралы құжат. Саяси партия құру үшін саяси партия құру жөніндегі ұйымдастыру комитеті тіркеуші органға Қағидаларға 13-қосымшаға сәйкес нысан бойынша, сондай-ақ "Саяси партиялар туралы" Қазақстан Республикасы Заңының </w:t>
            </w:r>
            <w:r>
              <w:rPr>
                <w:rFonts w:ascii="Times New Roman"/>
                <w:b w:val="false"/>
                <w:i w:val="false"/>
                <w:color w:val="000000"/>
                <w:sz w:val="20"/>
              </w:rPr>
              <w:t>6-бабына</w:t>
            </w:r>
            <w:r>
              <w:rPr>
                <w:rFonts w:ascii="Times New Roman"/>
                <w:b w:val="false"/>
                <w:i w:val="false"/>
                <w:color w:val="000000"/>
                <w:sz w:val="20"/>
              </w:rPr>
              <w:t xml:space="preserve"> сәйкес саяси партия құру ниеті туралы хабарлама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14-қосымшаға сәйкес нысан бойынша электрондық (EXCEL форматында) және қағаз тасығыштарда саяси партия құру жөніндегі азаматтардың бастамашыл тобының тізімі және Қағидаларға 15-қосымшаға сәйкес нысан бойынша электрондық және қағаз тасығыштарда ұйымдастыру комитетінің мүшелері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ұйымдастыру комитетінің құрылу мақсаты, саяси партияның болжамды атауы, орналасқан жері, ұйымдастыру комитетінің ақшасы мен өзге де мүлкін қалыптастыру мен пайдаланудың болжамды көздері, сондай-ақ ұйымдастыру комитетінің қаражатын қалыптастыру үшін есеп айырысу шотын ашуға және оның қызметін қамтамасыз ету үшін азаматтық-құқықтық шарттар жасасуға уәкілетті ұйымдастыру комитетінің мүшелері туралы мәліметтер көрсетілетін ұйымдастыру комитеті жиналысының хаттамасы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Тіркеуші орган хабарламаны және осы тармақтың 1), 2) тармақшаларында көзделген құжаттарды алған күні ұйымдастыру комитетінің уәкілетті адамына құжаттардың ұсынылғанын растайтын Қағидаларға 16-қосымшаға сәйкес нысан бойынша ұсынылғаны туралы растау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Қауымдастық (одақ) нысанындағы дара кәсіпкерлердің және (немесе) заңды тұлғалардың бірлестігі: жарғы; бірлестіктің барлық құрылтайшылары қол қойған құрылтай шарты;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Аудиторлар палатасы: жарғы; заңды тұлға құру туралы уәкілетті органның шешімі; мемлекеттік тіркегені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Діни бірлестік: діни бірлестіктің басшысы қол қойған діни бірлестіктің жарғысы;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құрылтай жиналысының (съездің, конференцияның) хаттамасы; Қағидаларға 18-қосымшаға сәйкес нысан бойынша электрондық және қағаз жеткізгіштерде құрылатын діни бірлестіктің бастамашы-азаматтарының тізімі; діни бірлестіктің орналасқан жерін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діннің пайда болу тарихы мен негіздерін ашатын және оған сәйкес діни қызмет туралы мәліметтерді қамтитын баспа діни материалдары; мемлекеттік тіркегені үшін алымның бюджетке төленгенін растайтын түбіртек немесе өзге де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діни бірлестіктің басшысын сайлау туралы шешім не шетелдік діни орталық басшыны тағайындаған жағдайда уәкілетті органмен келісілгенін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Өңірлік діни бірлестікті тіркеу кезінде тіркеуші орган белгілеген нысан бойынша өңірлік діни бірлестіктер құруға бастамашы болған әрбір жергілікті діни бірлестіктерге қатысушылардың тізімі, сондай-ақ олардың жергілікті діни бірлестіктері жарғыларының нотариалды түрде куәландырылған көшірмелері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шегінен тыс жерде басқарушы орталығы бар діни бірлестік қосымша: қазақ және орыс тілдерінде нотариалды түрде куәландырылған аудармасымен шетелдік орталық жарғысының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діни орталықтың өз елінің заңнамасы бойынша қазақ және орыс тілдеріндегі нотариалды түрде куәландырылған аудармасымен заңды тұлға болып табылатындығын куәландыратын тізілімнен үзінді көшірмені немесе басқа құжатты, Діни басқармалар (орталықтар) құрған рухани оқу орындарының, мешіттердің, монастырлардың және өзге де діни бірлестіктердің жарғыларын (ережелерін) осы діни басқармалар (орталықтар) бекітеді;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үшін діни басқарудың уәкілетті органының (орталықтың) оларды құру туралы шешімі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Мекеме: меншік иесінің мекеме құру туралы шешімі; ереже (жарғы); құрылтай шарты немесе ұқсас келісім (меншік иелері (құрылтайшылар) саны біреуден көп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тіркеу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Бағалаушылар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 консультанттары палатасы: жарғы; заңды тұлға құру туралы уәкілетті органның шешімі; мемлекеттік тіркелгені үшін алымның бюджетке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Адвокаттық кеңсе: жарғы; заңды тұлғаны құру туралы уәкілетті органның шешімі; заңды тұлғаларды мемлекеттік тіркегені және филиалдар мен өкілдіктерді есептік тіркегені үшін бюджетке алым төленгенін растайтын түбіртек немесе өзге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Филиалдарды (өкілдіктерді) есептік тіркеу үшін: қазақстандық заңды тұлғаның филиалы (өкілдігі):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Өтінішке коммерциялық емес ұйымдарға жататын заңды тұлғалардың филиалын (өкілдігін) есептік тіркегені үшін бюджетке тіркеу алымының төленгенін растайтын түбіртек немесе өзге құжат немесе коммерциялық ұйымдарға жататын заңды тұлғалардың филиалы (өкілдігі) үшін Мемлекеттік корпорацияға төленгенін растайтын құжат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кәсіпкерлік субъектілеріне жатпайтын заңды тұлғалардың филиалдары (өкілдіктері), сондай-ақ акционерлік қоғамдар үшін қосымша: заңды тұлға бекіткен қазақ және орыс тілдеріндегі электрондық нұсқадағы филиал (өкілдік) туралы ереже, Жарғының (Ереженің) көшірмелері және заңды тұлғаның сенімхаты (қоғамдық және діни бірлестіктерді қоспағанда), филиал (өкілдік) басшысына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заңды тұлғаның басшысы филиалдың (өкілдіктің) басшысы болып табылса, онда тіркеуші органға сенімхат беру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заңды тұлғаның филиалы (өкілдігі) :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органы бекіткен филиал (өкілдік) туралы ереже; нотариалды түрде куәландырылған қазақ және орыс тілдеріндегі аудармасымен заңды тұлғаның филиал немесе өкілдік басшысына берген сенімхаты;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нотариалды түрде куәландырылған қазақ және орыс тілдеріндегі аудармасымен филиал (өкілдік) құру туралы заңды тұлғаның шешімі; сауда тізілімінен жария етілген үзінді көшірме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куәландырған аудармасымен заңды тұлға болып табылатынын куәландыратын басқа да жария етілген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 және орыс тілдеріне нотариалды түрде куәландырылған аудармасымен заңды тұлғаның құрылтай құжаттарының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коммерциялық емес ұйымның филиалын (өкілдігін) есептік тіркегені үшін бюджетке тіркеу алымының төленгенін растайтын түбіртек немесе өзге құжат немесе шетелдік коммерциялық ұйымның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Қайта ұйымдастыру жолымен құрылатын заңды тұлғаны мемлекеттік тіркеу үшін: өтініш; заңды тұлға мүлкінің меншік иесінің немесе меншік иесі уәкілеттік берген органның, құрылтайшылардың (қатысушылардың) шешімі, заңды тұлғаның құрылтай құжаттарымен уәкілеттік берілген органның шешімі немесе Қазақстан Республикасы Кәсіпкерлік кодексінің </w:t>
            </w:r>
            <w:r>
              <w:rPr>
                <w:rFonts w:ascii="Times New Roman"/>
                <w:b w:val="false"/>
                <w:i w:val="false"/>
                <w:color w:val="000000"/>
                <w:sz w:val="20"/>
              </w:rPr>
              <w:t>231-бабында</w:t>
            </w:r>
            <w:r>
              <w:rPr>
                <w:rFonts w:ascii="Times New Roman"/>
                <w:b w:val="false"/>
                <w:i w:val="false"/>
                <w:color w:val="000000"/>
                <w:sz w:val="20"/>
              </w:rPr>
              <w:t xml:space="preserve"> және Қазақстан Республикасы Азаматтық кодекстің </w:t>
            </w:r>
            <w:r>
              <w:rPr>
                <w:rFonts w:ascii="Times New Roman"/>
                <w:b w:val="false"/>
                <w:i w:val="false"/>
                <w:color w:val="000000"/>
                <w:sz w:val="20"/>
              </w:rPr>
              <w:t>45-бабының</w:t>
            </w:r>
            <w:r>
              <w:rPr>
                <w:rFonts w:ascii="Times New Roman"/>
                <w:b w:val="false"/>
                <w:i w:val="false"/>
                <w:color w:val="000000"/>
                <w:sz w:val="20"/>
              </w:rPr>
              <w:t xml:space="preserve"> 3-тармағында (бұдан әрі - Кодекс) көзделген жағдайларда соттың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біріктіру, қосылу, қайта құру кезінде-өткізу актісі,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өткізу актісін және бөлу балансын бекіту туралы заңды тұлғаның уәкілетті органының шешімін көрсете отырып, бөлу балансы;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қайта ұйымдастыру туралы кредиторлардың жазбаша хабарламасын растайтын құжат; коммерциялық емес ұйымға жататын қайта ұйымдастырылған заңды тұлғаның қызметін тоқтатқаны үшін алымның бюджетке төленгенін растайтын түбіртек немесе өзге құжат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құжаттарды тапсыру кезінде. Шағын кәсіпкерлік субъектісіне жататын заңды тұлғаны мемлекеттік тіркеу үшін құрылтайшы (құрылтайшылар) банктік шот ашумен және қызметкерді жазатайым оқиғалардан міндетті сақтандырумен (заңды тұлғаның құрылтайшысы (құрылтайшылары) қызметті жеке тұлғалармен еңбек қатынастарына түспей жүзеге асыратын жағдайларды қоспағанда) мемлекеттік тіркеу туралы өтінішті Қағидаларға 2-қосымшаға сәйкес нысан бойынша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Орта кәсіпкерлік субъектісіне жататын заңды тұлғаны мемлекеттік тіркеу үшін құрылтайшы (құрылтайшылар) орта кәсіпкерлік субъектісін мемлекеттік тіркеу және банктік шот ашу туралы нысанды толтырады және қызметкерді жазатайым оқиғалардан (заңды тұлғаның құрылтайшысы (құрылтайшылары) қызметті жеке тұлғалармен еңбек қатынастарына түспей жүзеге асыратын жағдайларды қоспағанда) міндетті сақтандыруға Қағидаларға 7-қосымшаға сәйкес нысан бойынша нотариалды түрде куәландырылған қазақ және орыс тілдеріндегі аудармасымен шетелдік құрылтайшының паспорттының немесе жеке басын куәландыратын басқа құжаттың көшірмесі, сондай-ақ Қазақстан Республикасының "Халықтың көші-қоны туралы"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тізілімінен жария етілген үзінді көшірменің немесе құрылтайшы - шетелдік заңды тұлға шет мемлекеттің заңнамасы бойынша заңды тұлға болып табылатынын куәландыратын, нотариалды түрде куәландырған қазақ және орыс тілдеріне аудармасымен басқа да жария етілген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тұлғаларды, филиалдар мен өкілдіктерді (Саяси партиялар мен діни бірлестіктерді қоспағанда) мемлекеттік тіркеу үшін: жарғының (Ереженің) электрондық көшірмесі; "цифрлық үкіметтің" төлем шлюзі арқылы тіркеу алымын төлеу; қоғамдық бірлестіктің орналасқан жерін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 үшін: өз қызметін үлгілік жарғы негізінде жүзеге асыратын акционерлік қоғамды қоспағанда, жарғының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құрылтай жиналысы хаттамасының электрондық көшірмесі не жалғыз қатысушының шешімі;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заңды тұлға тиісті тауар нарығында монополиялық жағдайға ие нарық субъектісіне, сондай-ақ акцияларының (жарғылық капиталға қатысу үлестерінің) елу пайызынан астамы мемлекетке тиесілі мемлекеттік кәсіпорындарға, заңды тұлғаларға және өз қызметін тиісті тауар нарығында жүзеге асыратын олармен үлестес тұлғаларға жататын болса, монополияға қарсы органның алдын ала келісімінің электрондық көшірмесі құру Қазақстан Республикасының заңдарында тікелей көзделген жағдайларды қоспағанда, Қазақстан Республикасының аумағын, тіркеуші орган монополияға қарсы органның алдын ала келісімімен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Сенім серіктестігі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Толық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Өндірістік кооператив үшін: тегі, аты, әкесінің аты (бар болса), ЖСН, тұрғылықты жері көрсетілген өндірістік кооператив мүшелері тізімінің электрондық көшірмесі; "электрондық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Тұтыну кооперативі үшін: жарғының электрондық көшірмесі; құрылтай шартының электрондық көшірмесі; "цифрлық үкіметтің" төлем шлюзі арқылы тіркеу алымын төлеу; азаматтар үшін-тегі, аты, әкесінің аты (бар болса), ЖСН және тұрғылықты жері, заңды тұлғалар үшін – орналасқан жері, банктік деректемелері және БСН туралы мәліметтер көрсетілген осы кооператив мүшелері тізімінің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жауапкершілігі бар серіктестік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Жауапкершілігі шектеулі серіктестік үшін: шағын және орта кәсіпкерлік субъектілеріне жататын заңды тұлғаларды қоспағанда,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кәсіпорын үшін: жарғының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Үкіметінің немесе жергілікті атқарушы органның кәсіпорын құру туралы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мекеме үшін: мемлекеттік мекемені құру туралы шешімнің электрондық көшірмесі; Ереженің (жарғының)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Тұрғын үй-құрылыс кооперативі үшін: жарғының электрондық көшірмесі; "цифрлық үкіметтің" төлем шлюзі арқылы тіркеу алымын төлеу осы кооперативтер мүшелерінің тегін, атын, әкесінің атын (бар болса), тұрғылықты жерін және ЖСН көрсете отырып, олардың тізімінің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Адвокаттар алқасы үшін: адвокаттар алқасы мүшелерінің құрылтай жиналысы (конференциясы) бекіткен жарғының электрондық көшірмесі; уәкілетті органның жарғыны бекіту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Нотариаттық палата үшін: нотариаттық палатаның жоғары басқару органы бекіткен жарғының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жарғыны бекіту туралы жоғары басқару органы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Қор үшін: жарғының электрондық көшірмесі; құрылтай шартының электрондық көшірмесі (құрылтайшылар саны біреуден көп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жарғыны бекіту туралы шешімінің электрондық көшірмесі; алқалы органның (қамқоршылық кеңестің) атқарушы органды тағайындау туралы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бірлестік үшін: құрылтай съезінде (конференцияда, жиналыста) қабылданған жарғының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съездің (конференцияның, жиналыстың)төрағасы мен хатшысы қол қойған жарғыны қабылдаған құрылтай съезі (конференция, жиналыс) хаттамасының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болса), ЖСН, тұрғылықты жері, үй және қызметтік телефондары, жеке қолы көрсетілген қоғамдық бірлестіктің бастамашысы азаматтар тізімінің электрондық көшірмесі; қоғамдық бірлестіктің орналасқан жерін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Көппәтерлі тұрғын үй мүлкінің меншік иелері бірлестігі иелерін біріктіру үшін тіркеу цифрландыру объектілерін және "Заңды тұлғалар" мемлекеттік дерекқорын (бұдан әрі - ЗТ МДҚ) электрондық түрде интеграциялау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Қауымдастық (одақ) нысанындағы жеке кәсіпкерлерді және (немесе)заңды тұлғаларды біріктіру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жарғының электрондық көшірмесі; бірлестіктің барлық құрылтайшылары қол қойған құрылтай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заңды тұлға құру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Аудиторлар палатасы үшін: жарғының электрондық көшірмесі; уәкілетті органның заңды тұлға құру туралы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Бағалаушылар палатасы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Заң консультанттары палатасы үшін: жарғының электрондық көшірмесі; заңды тұлға құру туралы уәкілетті органның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Адвокаттық кеңсе үшін: жарғының электрондық көшірмесі; заңды тұлға құру туралы уәкілетті орган шешімінің электрондық көшірмесі; "цифрлық үкіметтің" төлем шлюзі арқылы тіркеу алымын төлеу.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 ұйымдастыру жолымен құрылатын заңды тұлғаны мемлекеттік тіркеу үшін: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 мүлкінің меншік иесінің немесе меншік иесі уәкілеттік берген органның, құрылтайшылардың (қатысушылардың) шешімінің электрондық көшірмесі, заңды тұлғаның құрылтай құжаттарымен уәкілеттік берілген органның шешімі немесе Қазақстан Республикасы Кәсіпкерлік кодексінің </w:t>
            </w:r>
            <w:r>
              <w:rPr>
                <w:rFonts w:ascii="Times New Roman"/>
                <w:b w:val="false"/>
                <w:i w:val="false"/>
                <w:color w:val="000000"/>
                <w:sz w:val="20"/>
              </w:rPr>
              <w:t>231-бабында</w:t>
            </w:r>
            <w:r>
              <w:rPr>
                <w:rFonts w:ascii="Times New Roman"/>
                <w:b w:val="false"/>
                <w:i w:val="false"/>
                <w:color w:val="000000"/>
                <w:sz w:val="20"/>
              </w:rPr>
              <w:t xml:space="preserve"> және Кодекстің </w:t>
            </w:r>
            <w:r>
              <w:rPr>
                <w:rFonts w:ascii="Times New Roman"/>
                <w:b w:val="false"/>
                <w:i w:val="false"/>
                <w:color w:val="000000"/>
                <w:sz w:val="20"/>
              </w:rPr>
              <w:t>45-бабының</w:t>
            </w:r>
            <w:r>
              <w:rPr>
                <w:rFonts w:ascii="Times New Roman"/>
                <w:b w:val="false"/>
                <w:i w:val="false"/>
                <w:color w:val="000000"/>
                <w:sz w:val="20"/>
              </w:rPr>
              <w:t xml:space="preserve"> 3-тармағында көзделген жағдайларда сот шешімі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біріктіру, қосу, қайта құру кезінде-өткізу актісінің электрондық көшірмесі, бөлу, бөліп шығару кезінде-заңды тұлға мүлкінің меншік иесі немесе заңды тұлғаны қайта ұйымдастыру туралы шешім қабылдаған орган бекіткен қайта ұйымдастырылған заңды тұлғаның міндеттемелері бойынша құқықтық мирасқорлық туралы ережелерді және беру актісін және бөлу балансын бекіту туралы заңды тұлғаның уәкілетті органының шешімін көрсете отырып, бөлу балансының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қайта ұйымдастыру туралы кредиторлардың жазбаша хабарламасын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емес ұйымға жататын қайта ұйымдастырылған заңды тұлғаның қызметін тоқтатқаны үшін "цифрлық үкіметтің" төлем шлюзі арқылы тіркеу алымын төлеу немесе коммерциялық ұйымға жататын қайта ұйымдастырылған заңды тұлғаның қызметін тоқтатқаны үшін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 көрсетілетін қызметті алушыға ЭЦҚ-мен куәландырылған электрондық құжат нысанында мемлекеттік көрсетілетін қызмет нәтижесін алу күні мен уақыты көрсетілген хабарлама "жеке кабинетіне"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орналасқан жерін растайтын құжаттардың электрондық көшірмелері жалдау шарты және азаматтық заңнамада көзделген өзге де құжат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үй-жайдың иесі жеке тұлға болып табылған жағдайда, жеке тұлғаның заңды тұлғаның орналасқан жері ретінде үй-жай беру туралы нотариалды түрде куәландырылған келісімі ұсынылады. Акционерлік қоғамдар мен мемлекеттік кәсіпорындардың құрылтай құжаттарын қоспағанда, коммерциялық ұйымдарға жататын заңды тұлғалардың құрылтай құжаттары мемлекеттік тіркеу кезінде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кәсіпкерлік субъектілеріне жатпайтын заңды тұлғалардың құрылтай құжаттары қазақ және орыс тілдерінде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Заңның 6-бабында көзделген жағдайларда, қызметінің мәні қаржылық қызметтер көрсету болып табылатын заңды тұлғаны мемлекеттік тіркеу кезінде Бизнес - сәйкестендіру нөмірлерінің ұлттық тізілімі (бұдан әрі-Ұлттық тізілім) электрондық хабарлама арқылы қаржы нарығын және қаржы ұйымдарын реттеу, бақылау және қадағалау жөніндегі уәкілетті органның рұқсатының болуы туралы мәліметтерді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қазақстандық филиалдарын (өкілдіктерін) есептік тіркеу үшін: есептік тіркеу туралы өтінім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емес ұйымдарға жататын заңды тұлғалардың филиалын (өкілдігін) есептік тіркегені үшін "цифрлық үкіметтің" төлем шлюзі арқылы тіркеу алымын төлеу немесе коммерциялық ұйымдарға жататын заңды тұлғалардың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кәсіпкерлік субъектілеріне жатпайтын заңды тұлғалардың филиалдары (өкілдіктері), сондай-ақ акционерлік қоғамдар үшін заңды тұлға бекіткен филиал (өкілдік) туралы ереженің қазақ және орыс тілдеріндегі электрондық көшірмесі, жарғының (ереженің) көшірмелері және филиал басшысына берілген заңды тұлғаның (қоғамдық және діни бірлестіктерді қоспағанда) сенімхаты қосымша ұсынылады (өкілдіктер).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Филиалды (өкілдікті) құру кезінде мемлекеттік кәсіпорын Ұлттық банктің не мемлекеттік мүлікті басқару жөніндегі уәкілетті органның (жергілікті атқарушы органның) филиал (өкілдік) құруға келісімін растайтын құжаттың электрондық көшірмесін қосымша ұсынады; шетелдік заңды тұлғаның филиалы (өкілдігі): есептік тіркеу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органы бекіткен филиал (өкілдік) туралы ереженің электрондық көшірмесі; нотариалды түрде куәландырылған қазақ және орыс тілдеріндегі аудармасымен заңды тұлғаның органы филиалдың немесе өкілдіктің басшысына берген сенімхаттың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филиал (өкілдік) құру туралы шешімінің электрондық көшірмесі) қазақ және орыс тілдеріне нотариалды түрде куәландырған аудармасымен;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тізілімінен жария етілген үзінді көшірменің немесе Қазақстан Республикасында филиал (өкілдік) ашатын осы субъектінің өз елінің заңнамасы бойынша қазақ және орыс тілдеріне нотариалды түрде куәландырылған аудармасымен заңды тұлға болып табылатынын куәландыратын басқа да жария етілген құжаттың электрондық көшірмесі; қазақ және орыс тілдеріне нотариалды түрде куәландырылған аудармасымен заңды тұлғаның құрылтай құжаттарының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коммерциялық емес ұйымның филиалын (өкілдігін) есептік тіркегені үшін "цифрлық үкіметтің" төлем шлюзі арқылы тіркеу алымын төлеу немесе шетелдік коммерциялық ұйымның филиалы (өкілдігі) үшін Мемлекеттік корпорацияға төленгенін растайтын құжат.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көрсетілетін қызметті алушының Қазақстан Республикасының аумағында жүргізілген тіркеу алымын (ЦҮТШ арқылы төлеген жағдайда) төлегенін растайтын құжат туралы мәліметтерді көрсетілетін қызметті беруші мен Мемлекеттік корпорация қызметкері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6" w:id="841"/>
          <w:p>
            <w:pPr>
              <w:spacing w:after="20"/>
              <w:ind w:left="20"/>
              <w:jc w:val="both"/>
            </w:pPr>
            <w:r>
              <w:rPr>
                <w:rFonts w:ascii="Times New Roman"/>
                <w:b w:val="false"/>
                <w:i w:val="false"/>
                <w:color w:val="000000"/>
                <w:sz w:val="20"/>
              </w:rPr>
              <w:t>
1. Шағын кәсіпкерлік субъектілері үшін мемлекеттік тіркеу;</w:t>
            </w:r>
          </w:p>
          <w:bookmarkEnd w:id="841"/>
          <w:p>
            <w:pPr>
              <w:spacing w:after="20"/>
              <w:ind w:left="20"/>
              <w:jc w:val="both"/>
            </w:pPr>
            <w:r>
              <w:rPr>
                <w:rFonts w:ascii="Times New Roman"/>
                <w:b w:val="false"/>
                <w:i w:val="false"/>
                <w:color w:val="000000"/>
                <w:sz w:val="20"/>
              </w:rPr>
              <w:t>
</w:t>
            </w:r>
            <w:r>
              <w:rPr>
                <w:rFonts w:ascii="Times New Roman"/>
                <w:b w:val="false"/>
                <w:i w:val="false"/>
                <w:color w:val="000000"/>
                <w:sz w:val="20"/>
              </w:rPr>
              <w:t>2. Коммерциялық заңды тұлғаларды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заңды тұлғаларды (саяси партияларды, діни бірлестіктерді, олардың филиалдары мен өкілдіктерін)тіркеу;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Филиалдар мен өкілдіктерді есептік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заңнамалық актілерінде белгіленген заңды тұлғаны құру, тіркеу және қайта ұйымдастыру тәртібінің бұзылуы, құрылтай құжаттарының Қазақстан Республикасының Заңына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беру актісі немесе бөлу балансы ұсынылмаған не оларда қайта ұйымдастырылған заңды тұлғаның құқықтық мирасқорлығы туралы ережелер болмаған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заңды тұлға немесе заңды тұлғаның жалғыз құрылтайшысы (қатысушысы) әрекетсіз заңды тұлға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заңды тұлғаның құрылтайшысы (қатысушысы) және (немесе) басшысы болып табылатын жеке тұлға жаппай қырып-жою қаруын таратуды қаржыландыруға байланысты ұйымдар мен тұлғалардың тізбесіне және (немесе) Қазақстан Республикасының заңнамасына сәйкес терроризм мен экстремизмді қаржыландыруға байланысты ұйымдар мен тұлғалардың тізбесіне енгізілсе, мыналарды қоспағанда сот шешімі бойынша тәркіленген және (немесе) өндіріп алынған акциялар (жарғылық капиталға қатысу үлестері)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егер заңды тұлғаның құрылтайшысы (қатысушысы, мүшесі) және (немесе) басшысы болып табылатын жеке тұлғаның Қазақстан Республикасының Қылмыстық кодексінің </w:t>
            </w:r>
            <w:r>
              <w:rPr>
                <w:rFonts w:ascii="Times New Roman"/>
                <w:b w:val="false"/>
                <w:i w:val="false"/>
                <w:color w:val="000000"/>
                <w:sz w:val="20"/>
              </w:rPr>
              <w:t>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 баптары</w:t>
            </w:r>
            <w:r>
              <w:rPr>
                <w:rFonts w:ascii="Times New Roman"/>
                <w:b w:val="false"/>
                <w:i w:val="false"/>
                <w:color w:val="000000"/>
                <w:sz w:val="20"/>
              </w:rPr>
              <w:t xml:space="preserve"> бойынша қылмыстары үшін өтелмеген немесе алынбаған соттылығы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(қатысушысы, мүшесі) болып табылатын заңды тұлғаның құрылтайшысы және (немесе) басшысы атқарушылық іс жүргізу жөніндегі борышкер болып табылатын адамды қоспағанда, атқарушылық құжат бойынша борышкерлер болып табылса мерзімдік төлемдерді өндіріп алу және үш айдан астам мерзімдік өндіріп алу туралы атқарушылық іс жүргізу бойынша берешегі жоқ;</w:t>
            </w:r>
          </w:p>
          <w:p>
            <w:pPr>
              <w:spacing w:after="20"/>
              <w:ind w:left="20"/>
              <w:jc w:val="both"/>
            </w:pPr>
            <w:r>
              <w:rPr>
                <w:rFonts w:ascii="Times New Roman"/>
                <w:b w:val="false"/>
                <w:i w:val="false"/>
                <w:color w:val="000000"/>
                <w:sz w:val="20"/>
              </w:rPr>
              <w:t>
</w:t>
            </w:r>
            <w:r>
              <w:rPr>
                <w:rFonts w:ascii="Times New Roman"/>
                <w:b w:val="false"/>
                <w:i w:val="false"/>
                <w:color w:val="000000"/>
                <w:sz w:val="20"/>
              </w:rPr>
              <w:t>10) жеке басын куәландыратын жоғалған және (немесе) жарамсыз құжаттарды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сот актілерінің және сот орындаушылары мен құқық қорғау органдарының қаулыларының (тыйымдарының, қамауға алуларының)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ұсынылмаған: Қазақстан Республикасының "Халықтың көші-қоны туралы"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сондай-ақ қазақ және орыс тілдеріне нотариалды түрде куәландырылған аудармасымен шетелдік құрылтайшының паспортының немесе жеке басын куәландыратын басқа құжаттың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тізілімінен жария етілген үзінді көшірмесі немесе құрылтайшы - шетелдік заңды тұлға шет мемлекеттің заңнамасы бойынша заңды тұлға болып табылатынын қазақ және орыс тілдеріне аудармасы нотариалды түрде куәландырылған басқа да жария етілген құжаттың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 егер Қазақстан Республикасының заңдарында немесе сот актісінде өзгеше белгіленбесе, тіркеу әрекеттері мемлекеттік қызмет көрсету үшін негіз болған мән-жайлар жойылғанға дейін үзіледі, алайда үзіліс мерзімі бір айдан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бір ай ішінде мерзімнің үзілуіне негіз болған мән-жайлар жойылмаса, сарапшының (маманның) қорытындысын алуды қоспағанда, тіркеу іс-әрекеттерінен бас тартылады.</w:t>
            </w:r>
          </w:p>
          <w:p>
            <w:pPr>
              <w:spacing w:after="20"/>
              <w:ind w:left="20"/>
              <w:jc w:val="both"/>
            </w:pPr>
            <w:r>
              <w:rPr>
                <w:rFonts w:ascii="Times New Roman"/>
                <w:b w:val="false"/>
                <w:i w:val="false"/>
                <w:color w:val="000000"/>
                <w:sz w:val="20"/>
              </w:rPr>
              <w:t xml:space="preserve">
14)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842"/>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bookmarkEnd w:id="84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"электрондық үкімет" веб-порталы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порольді пайдалана отырып, мобильді қосымшада авторизациядан өту, одан әрі "цифрлық құжаттар" бөліміне өту және қажетті құжатты таңдау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Өтініштерді қабылдауды және нәтижелерді беруді жүзеге асыратын өзге де цифрландыру объектілерінің және екінші деңгейдегі банктердің атаулары "электрондық үкіметтің" порталында "Мемлекеттік қызметтер тізілімі" бөлімінде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w:t>
            </w:r>
            <w:r>
              <w:br/>
            </w:r>
            <w:r>
              <w:rPr>
                <w:rFonts w:ascii="Times New Roman"/>
                <w:b w:val="false"/>
                <w:i w:val="false"/>
                <w:color w:val="000000"/>
                <w:sz w:val="20"/>
              </w:rPr>
              <w:t xml:space="preserve">Мемлекеттік қайта тіркеу, </w:t>
            </w:r>
            <w:r>
              <w:br/>
            </w:r>
            <w:r>
              <w:rPr>
                <w:rFonts w:ascii="Times New Roman"/>
                <w:b w:val="false"/>
                <w:i w:val="false"/>
                <w:color w:val="000000"/>
                <w:sz w:val="20"/>
              </w:rPr>
              <w:t>олардың филиалдары</w:t>
            </w:r>
            <w:r>
              <w:br/>
            </w:r>
            <w:r>
              <w:rPr>
                <w:rFonts w:ascii="Times New Roman"/>
                <w:b w:val="false"/>
                <w:i w:val="false"/>
                <w:color w:val="000000"/>
                <w:sz w:val="20"/>
              </w:rPr>
              <w:t>мен өкілдіктерін есептік қайта</w:t>
            </w:r>
            <w:r>
              <w:br/>
            </w:r>
            <w:r>
              <w:rPr>
                <w:rFonts w:ascii="Times New Roman"/>
                <w:b w:val="false"/>
                <w:i w:val="false"/>
                <w:color w:val="000000"/>
                <w:sz w:val="20"/>
              </w:rPr>
              <w:t>тіркеу" 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6-1-қосымша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53" w:id="843"/>
    <w:p>
      <w:pPr>
        <w:spacing w:after="0"/>
        <w:ind w:left="0"/>
        <w:jc w:val="left"/>
      </w:pPr>
      <w:r>
        <w:rPr>
          <w:rFonts w:ascii="Times New Roman"/>
          <w:b/>
          <w:i w:val="false"/>
          <w:color w:val="000000"/>
        </w:rPr>
        <w:t xml:space="preserve"> "Заңды тұлғаларды мемлекеттік қайта тіркеу, олардың филиалдары мен өкілдіктерін есептік қайта тіркеу" мемлекеттік қызмет көрсету процесін тоқтата тұру туралы  ХАБАРЛАМА</w:t>
      </w:r>
    </w:p>
    <w:bookmarkEnd w:id="843"/>
    <w:bookmarkStart w:name="z1554" w:id="844"/>
    <w:p>
      <w:pPr>
        <w:spacing w:after="0"/>
        <w:ind w:left="0"/>
        <w:jc w:val="both"/>
      </w:pPr>
      <w:r>
        <w:rPr>
          <w:rFonts w:ascii="Times New Roman"/>
          <w:b w:val="false"/>
          <w:i w:val="false"/>
          <w:color w:val="000000"/>
          <w:sz w:val="28"/>
        </w:rPr>
        <w:t>
      № ____ "____" ________ 20 жыл</w:t>
      </w:r>
    </w:p>
    <w:bookmarkEnd w:id="844"/>
    <w:bookmarkStart w:name="z1555" w:id="845"/>
    <w:p>
      <w:pPr>
        <w:spacing w:after="0"/>
        <w:ind w:left="0"/>
        <w:jc w:val="both"/>
      </w:pPr>
      <w:r>
        <w:rPr>
          <w:rFonts w:ascii="Times New Roman"/>
          <w:b w:val="false"/>
          <w:i w:val="false"/>
          <w:color w:val="000000"/>
          <w:sz w:val="28"/>
        </w:rPr>
        <w:t>
      Құрметті ____________________________!</w:t>
      </w:r>
    </w:p>
    <w:bookmarkEnd w:id="845"/>
    <w:bookmarkStart w:name="z1556" w:id="846"/>
    <w:p>
      <w:pPr>
        <w:spacing w:after="0"/>
        <w:ind w:left="0"/>
        <w:jc w:val="both"/>
      </w:pPr>
      <w:r>
        <w:rPr>
          <w:rFonts w:ascii="Times New Roman"/>
          <w:b w:val="false"/>
          <w:i w:val="false"/>
          <w:color w:val="000000"/>
          <w:sz w:val="28"/>
        </w:rPr>
        <w:t>
      Сіздің</w:t>
      </w:r>
    </w:p>
    <w:bookmarkEnd w:id="846"/>
    <w:bookmarkStart w:name="z1557" w:id="847"/>
    <w:p>
      <w:pPr>
        <w:spacing w:after="0"/>
        <w:ind w:left="0"/>
        <w:jc w:val="both"/>
      </w:pPr>
      <w:r>
        <w:rPr>
          <w:rFonts w:ascii="Times New Roman"/>
          <w:b w:val="false"/>
          <w:i w:val="false"/>
          <w:color w:val="000000"/>
          <w:sz w:val="28"/>
        </w:rPr>
        <w:t>
      "__________________________________________________________"</w:t>
      </w:r>
    </w:p>
    <w:bookmarkEnd w:id="847"/>
    <w:bookmarkStart w:name="z1558" w:id="848"/>
    <w:p>
      <w:pPr>
        <w:spacing w:after="0"/>
        <w:ind w:left="0"/>
        <w:jc w:val="both"/>
      </w:pPr>
      <w:r>
        <w:rPr>
          <w:rFonts w:ascii="Times New Roman"/>
          <w:b w:val="false"/>
          <w:i w:val="false"/>
          <w:color w:val="000000"/>
          <w:sz w:val="28"/>
        </w:rPr>
        <w:t>
      (мемлекеттік көрсетілетін қызметтің атауы)</w:t>
      </w:r>
    </w:p>
    <w:bookmarkEnd w:id="848"/>
    <w:bookmarkStart w:name="z1559" w:id="849"/>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849"/>
    <w:bookmarkStart w:name="z1560" w:id="850"/>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850"/>
    <w:bookmarkStart w:name="z1561" w:id="851"/>
    <w:p>
      <w:pPr>
        <w:spacing w:after="0"/>
        <w:ind w:left="0"/>
        <w:jc w:val="both"/>
      </w:pPr>
      <w:r>
        <w:rPr>
          <w:rFonts w:ascii="Times New Roman"/>
          <w:b w:val="false"/>
          <w:i w:val="false"/>
          <w:color w:val="000000"/>
          <w:sz w:val="28"/>
        </w:rPr>
        <w:t>
      Тоқтата тұру негізі</w:t>
      </w:r>
    </w:p>
    <w:bookmarkEnd w:id="851"/>
    <w:bookmarkStart w:name="z1562" w:id="852"/>
    <w:p>
      <w:pPr>
        <w:spacing w:after="0"/>
        <w:ind w:left="0"/>
        <w:jc w:val="both"/>
      </w:pPr>
      <w:r>
        <w:rPr>
          <w:rFonts w:ascii="Times New Roman"/>
          <w:b w:val="false"/>
          <w:i w:val="false"/>
          <w:color w:val="000000"/>
          <w:sz w:val="28"/>
        </w:rPr>
        <w:t>
      (қажеттісін белгілеу):</w:t>
      </w:r>
    </w:p>
    <w:bookmarkEnd w:id="852"/>
    <w:bookmarkStart w:name="z1563" w:id="853"/>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853"/>
    <w:bookmarkStart w:name="z1564" w:id="854"/>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854"/>
    <w:bookmarkStart w:name="z1565" w:id="855"/>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855"/>
    <w:bookmarkStart w:name="z1566" w:id="856"/>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856"/>
    <w:bookmarkStart w:name="z1567" w:id="857"/>
    <w:p>
      <w:pPr>
        <w:spacing w:after="0"/>
        <w:ind w:left="0"/>
        <w:jc w:val="both"/>
      </w:pPr>
      <w:r>
        <w:rPr>
          <w:rFonts w:ascii="Times New Roman"/>
          <w:b w:val="false"/>
          <w:i w:val="false"/>
          <w:color w:val="000000"/>
          <w:sz w:val="28"/>
        </w:rPr>
        <w:t>
      Тоқтата тұру себебі</w:t>
      </w:r>
    </w:p>
    <w:bookmarkEnd w:id="857"/>
    <w:bookmarkStart w:name="z1568" w:id="858"/>
    <w:p>
      <w:pPr>
        <w:spacing w:after="0"/>
        <w:ind w:left="0"/>
        <w:jc w:val="both"/>
      </w:pPr>
      <w:r>
        <w:rPr>
          <w:rFonts w:ascii="Times New Roman"/>
          <w:b w:val="false"/>
          <w:i w:val="false"/>
          <w:color w:val="000000"/>
          <w:sz w:val="28"/>
        </w:rPr>
        <w:t>
      (көрсетілетін қызметті беруші толтырады):</w:t>
      </w:r>
    </w:p>
    <w:bookmarkEnd w:id="858"/>
    <w:bookmarkStart w:name="z1569" w:id="859"/>
    <w:p>
      <w:pPr>
        <w:spacing w:after="0"/>
        <w:ind w:left="0"/>
        <w:jc w:val="both"/>
      </w:pPr>
      <w:r>
        <w:rPr>
          <w:rFonts w:ascii="Times New Roman"/>
          <w:b w:val="false"/>
          <w:i w:val="false"/>
          <w:color w:val="000000"/>
          <w:sz w:val="28"/>
        </w:rPr>
        <w:t>
      ___________________________________________________________________________</w:t>
      </w:r>
    </w:p>
    <w:bookmarkEnd w:id="859"/>
    <w:bookmarkStart w:name="z1570" w:id="860"/>
    <w:p>
      <w:pPr>
        <w:spacing w:after="0"/>
        <w:ind w:left="0"/>
        <w:jc w:val="both"/>
      </w:pPr>
      <w:r>
        <w:rPr>
          <w:rFonts w:ascii="Times New Roman"/>
          <w:b w:val="false"/>
          <w:i w:val="false"/>
          <w:color w:val="000000"/>
          <w:sz w:val="28"/>
        </w:rPr>
        <w:t>
      ___________________________________________________________________________</w:t>
      </w:r>
    </w:p>
    <w:bookmarkEnd w:id="860"/>
    <w:bookmarkStart w:name="z1571" w:id="861"/>
    <w:p>
      <w:pPr>
        <w:spacing w:after="0"/>
        <w:ind w:left="0"/>
        <w:jc w:val="both"/>
      </w:pPr>
      <w:r>
        <w:rPr>
          <w:rFonts w:ascii="Times New Roman"/>
          <w:b w:val="false"/>
          <w:i w:val="false"/>
          <w:color w:val="000000"/>
          <w:sz w:val="28"/>
        </w:rPr>
        <w:t>
      ___________________________________________________________________________</w:t>
      </w:r>
    </w:p>
    <w:bookmarkEnd w:id="861"/>
    <w:bookmarkStart w:name="z1572" w:id="862"/>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862"/>
    <w:bookmarkStart w:name="z1573" w:id="863"/>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863"/>
    <w:bookmarkStart w:name="z1574" w:id="864"/>
    <w:p>
      <w:pPr>
        <w:spacing w:after="0"/>
        <w:ind w:left="0"/>
        <w:jc w:val="both"/>
      </w:pPr>
      <w:r>
        <w:rPr>
          <w:rFonts w:ascii="Times New Roman"/>
          <w:b w:val="false"/>
          <w:i w:val="false"/>
          <w:color w:val="000000"/>
          <w:sz w:val="28"/>
        </w:rPr>
        <w:t>
      Көрсетілетін қызметті беруші: ____________________________</w:t>
      </w:r>
    </w:p>
    <w:bookmarkEnd w:id="864"/>
    <w:bookmarkStart w:name="z1575" w:id="865"/>
    <w:p>
      <w:pPr>
        <w:spacing w:after="0"/>
        <w:ind w:left="0"/>
        <w:jc w:val="both"/>
      </w:pPr>
      <w:r>
        <w:rPr>
          <w:rFonts w:ascii="Times New Roman"/>
          <w:b w:val="false"/>
          <w:i w:val="false"/>
          <w:color w:val="000000"/>
          <w:sz w:val="28"/>
        </w:rPr>
        <w:t>
      Лауазымы: ______________________________</w:t>
      </w:r>
    </w:p>
    <w:bookmarkEnd w:id="865"/>
    <w:bookmarkStart w:name="z1576" w:id="866"/>
    <w:p>
      <w:pPr>
        <w:spacing w:after="0"/>
        <w:ind w:left="0"/>
        <w:jc w:val="both"/>
      </w:pPr>
      <w:r>
        <w:rPr>
          <w:rFonts w:ascii="Times New Roman"/>
          <w:b w:val="false"/>
          <w:i w:val="false"/>
          <w:color w:val="000000"/>
          <w:sz w:val="28"/>
        </w:rPr>
        <w:t>
      Т.А.Ә.: _________________________________</w:t>
      </w:r>
    </w:p>
    <w:bookmarkEnd w:id="866"/>
    <w:bookmarkStart w:name="z1577" w:id="867"/>
    <w:p>
      <w:pPr>
        <w:spacing w:after="0"/>
        <w:ind w:left="0"/>
        <w:jc w:val="both"/>
      </w:pPr>
      <w:r>
        <w:rPr>
          <w:rFonts w:ascii="Times New Roman"/>
          <w:b w:val="false"/>
          <w:i w:val="false"/>
          <w:color w:val="000000"/>
          <w:sz w:val="28"/>
        </w:rPr>
        <w:t>
      Қолы: ___________</w:t>
      </w:r>
    </w:p>
    <w:bookmarkEnd w:id="867"/>
    <w:bookmarkStart w:name="z1578" w:id="868"/>
    <w:p>
      <w:pPr>
        <w:spacing w:after="0"/>
        <w:ind w:left="0"/>
        <w:jc w:val="both"/>
      </w:pPr>
      <w:r>
        <w:rPr>
          <w:rFonts w:ascii="Times New Roman"/>
          <w:b w:val="false"/>
          <w:i w:val="false"/>
          <w:color w:val="000000"/>
          <w:sz w:val="28"/>
        </w:rPr>
        <w:t>
      М.О. (бар болған жағдайда)</w:t>
      </w:r>
    </w:p>
    <w:bookmarkEnd w:id="8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w:t>
            </w:r>
            <w:r>
              <w:br/>
            </w:r>
            <w:r>
              <w:rPr>
                <w:rFonts w:ascii="Times New Roman"/>
                <w:b w:val="false"/>
                <w:i w:val="false"/>
                <w:color w:val="000000"/>
                <w:sz w:val="20"/>
              </w:rPr>
              <w:t xml:space="preserve">мемлекеттік қайта тіркеу, </w:t>
            </w:r>
            <w:r>
              <w:br/>
            </w:r>
            <w:r>
              <w:rPr>
                <w:rFonts w:ascii="Times New Roman"/>
                <w:b w:val="false"/>
                <w:i w:val="false"/>
                <w:color w:val="000000"/>
                <w:sz w:val="20"/>
              </w:rPr>
              <w:t>олардың филиалдары</w:t>
            </w:r>
            <w:r>
              <w:br/>
            </w:r>
            <w:r>
              <w:rPr>
                <w:rFonts w:ascii="Times New Roman"/>
                <w:b w:val="false"/>
                <w:i w:val="false"/>
                <w:color w:val="000000"/>
                <w:sz w:val="20"/>
              </w:rPr>
              <w:t>мен өкілдіктерін есептік қайта</w:t>
            </w:r>
            <w:r>
              <w:br/>
            </w:r>
            <w:r>
              <w:rPr>
                <w:rFonts w:ascii="Times New Roman"/>
                <w:b w:val="false"/>
                <w:i w:val="false"/>
                <w:color w:val="000000"/>
                <w:sz w:val="20"/>
              </w:rPr>
              <w:t>тіркеу" 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мемлекеттік қайта тіркеу, олардың филиалдары мен өкілдіктерін есептік қайта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1" w:id="869"/>
          <w:p>
            <w:pPr>
              <w:spacing w:after="20"/>
              <w:ind w:left="20"/>
              <w:jc w:val="both"/>
            </w:pPr>
            <w:r>
              <w:rPr>
                <w:rFonts w:ascii="Times New Roman"/>
                <w:b w:val="false"/>
                <w:i w:val="false"/>
                <w:color w:val="000000"/>
                <w:sz w:val="20"/>
              </w:rPr>
              <w:t>
1. Атауын өзгерту.</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 мөлшерін азайту.</w:t>
            </w:r>
          </w:p>
          <w:p>
            <w:pPr>
              <w:spacing w:after="20"/>
              <w:ind w:left="20"/>
              <w:jc w:val="both"/>
            </w:pPr>
            <w:r>
              <w:rPr>
                <w:rFonts w:ascii="Times New Roman"/>
                <w:b w:val="false"/>
                <w:i w:val="false"/>
                <w:color w:val="000000"/>
                <w:sz w:val="20"/>
              </w:rPr>
              <w:t>
3. Қатысушылар (құрылтайшылар) құрамының өзгеруі.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870"/>
          <w:p>
            <w:pPr>
              <w:spacing w:after="20"/>
              <w:ind w:left="20"/>
              <w:jc w:val="both"/>
            </w:pPr>
            <w:r>
              <w:rPr>
                <w:rFonts w:ascii="Times New Roman"/>
                <w:b w:val="false"/>
                <w:i w:val="false"/>
                <w:color w:val="000000"/>
                <w:sz w:val="20"/>
              </w:rPr>
              <w:t>
1. Атауын өзгерту - Мемлекеттік корпорация, "цифрлық үкіметтің" веб-порталы;</w:t>
            </w:r>
          </w:p>
          <w:bookmarkEnd w:id="870"/>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капиталдың мөлшерін азайту - Мемлекеттік корпорация, "цифрлық үкіметтің" веб-порталы;</w:t>
            </w:r>
          </w:p>
          <w:p>
            <w:pPr>
              <w:spacing w:after="20"/>
              <w:ind w:left="20"/>
              <w:jc w:val="both"/>
            </w:pPr>
            <w:r>
              <w:rPr>
                <w:rFonts w:ascii="Times New Roman"/>
                <w:b w:val="false"/>
                <w:i w:val="false"/>
                <w:color w:val="000000"/>
                <w:sz w:val="20"/>
              </w:rPr>
              <w:t>
3. Қатысушылар (құрылтайшылар) құрамының өзгеруі - Мемлекеттік корпорация, "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 w:id="871"/>
          <w:p>
            <w:pPr>
              <w:spacing w:after="20"/>
              <w:ind w:left="20"/>
              <w:jc w:val="both"/>
            </w:pPr>
            <w:r>
              <w:rPr>
                <w:rFonts w:ascii="Times New Roman"/>
                <w:b w:val="false"/>
                <w:i w:val="false"/>
                <w:color w:val="000000"/>
                <w:sz w:val="20"/>
              </w:rPr>
              <w:t>
1. Мемлекеттік корпорацияға: Акционерлік қоғамдарды, олардың филиалдарын (өкілдіктерін) қоспағанда, жеке кәсіпкерлік субъектілеріне жататын заңды тұлғаларды мемлекеттік қайта тіркеу, олардың филиалдарын (өкілдіктерін) есептік қайта тіркеу өтініш берілген кезден бастап 1 жұмыс күні ішінде жүргізіледі.</w:t>
            </w:r>
          </w:p>
          <w:bookmarkEnd w:id="871"/>
          <w:p>
            <w:pPr>
              <w:spacing w:after="20"/>
              <w:ind w:left="20"/>
              <w:jc w:val="both"/>
            </w:pPr>
            <w:r>
              <w:rPr>
                <w:rFonts w:ascii="Times New Roman"/>
                <w:b w:val="false"/>
                <w:i w:val="false"/>
                <w:color w:val="000000"/>
                <w:sz w:val="20"/>
              </w:rPr>
              <w:t>
</w:t>
            </w:r>
            <w:r>
              <w:rPr>
                <w:rFonts w:ascii="Times New Roman"/>
                <w:b w:val="false"/>
                <w:i w:val="false"/>
                <w:color w:val="000000"/>
                <w:sz w:val="20"/>
              </w:rPr>
              <w:t>Саяси партияларды қоспағанда, жеке кәсіпкерлік субъектілеріне жатпайтын, сондай-ақ заңды тұлғалардың қызметін үлгілік болып табылмайтын жарғы негізінде жүзеге асыратын акционерлік қоғамдарды мемлекеттік қайта тіркеу, олардың филиалдарын (өкілдіктерін), сондай-ақ шетелдік коммерциялық емес ұйымдардың филиалдарын (өкілдіктерін) есептік тіркеу қажетті құжаттарды қоса бере отырып, өтініш берілген күннен бес жұмыс күнінен кешіктірілмей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Саяси партияларды мемлекеттік қайта тіркеу және олардың филиалдарын (өкілдіктерін) есептік тіркеу (қайта тіркеу) қажетті құжаттарды қоса бере отырып, өтініш берілген күннен бастап 1 айдан кешіктірілмей жүргізілуге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5 жұмыс күннен кешіктірмей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қажетті құжаттарды қоса бере отырып, өтініш берілген күннен кейін көрсетілетін қызмет берушінің орналасқан жерінен тыс 10 жұмыс күннен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Порталда – үлгілік филиал және өкілдік болып табылмайтын жарғы негізінде жұмыс істейтін олардың филиалдардың (өкілдіктерінің) акционерлік қоғамдарын қоспағанда, жеке кәсіпкерлік субъектілеріне жататын заңды тұлғаларды және олардың филиалдарын (өкілдіктерін) мемлекеттік қайта тіркеу шетелдік коммерциялық емес заңды тұлғалардың кеңсесі бір жұмыс күні ішінде жүзеге асырылады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жұмыс уақыты аяқталғаннан кейін жүгінген кезде өтінішті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2" w:id="872"/>
          <w:p>
            <w:pPr>
              <w:spacing w:after="20"/>
              <w:ind w:left="20"/>
              <w:jc w:val="both"/>
            </w:pPr>
            <w:r>
              <w:rPr>
                <w:rFonts w:ascii="Times New Roman"/>
                <w:b w:val="false"/>
                <w:i w:val="false"/>
                <w:color w:val="000000"/>
                <w:sz w:val="20"/>
              </w:rPr>
              <w:t>
Заңды тұлғаларды мемлекеттік қайта тіркеу, олардың филиалдары мен өкілдіктерін есептік қайта тіркеуі:</w:t>
            </w:r>
          </w:p>
          <w:bookmarkEnd w:id="872"/>
          <w:p>
            <w:pPr>
              <w:spacing w:after="20"/>
              <w:ind w:left="20"/>
              <w:jc w:val="both"/>
            </w:pPr>
            <w:r>
              <w:rPr>
                <w:rFonts w:ascii="Times New Roman"/>
                <w:b w:val="false"/>
                <w:i w:val="false"/>
                <w:color w:val="000000"/>
                <w:sz w:val="20"/>
              </w:rPr>
              <w:t>
</w:t>
            </w:r>
            <w:r>
              <w:rPr>
                <w:rFonts w:ascii="Times New Roman"/>
                <w:b w:val="false"/>
                <w:i w:val="false"/>
                <w:color w:val="000000"/>
                <w:sz w:val="20"/>
              </w:rPr>
              <w:t>1. Атауын өзгерту - электронды (ішінара цифрландырылған)/қағаз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Жарғылық капиталдың мөлшерін азайту - электронды (ішінара цифрландырылған)/қағаз түрінде;</w:t>
            </w:r>
          </w:p>
          <w:p>
            <w:pPr>
              <w:spacing w:after="20"/>
              <w:ind w:left="20"/>
              <w:jc w:val="both"/>
            </w:pPr>
            <w:r>
              <w:rPr>
                <w:rFonts w:ascii="Times New Roman"/>
                <w:b w:val="false"/>
                <w:i w:val="false"/>
                <w:color w:val="000000"/>
                <w:sz w:val="20"/>
              </w:rPr>
              <w:t>
3. Қатысушылар (құрылтайшылар) құрамының өзгеруі - -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873"/>
          <w:p>
            <w:pPr>
              <w:spacing w:after="20"/>
              <w:ind w:left="20"/>
              <w:jc w:val="both"/>
            </w:pPr>
            <w:r>
              <w:rPr>
                <w:rFonts w:ascii="Times New Roman"/>
                <w:b w:val="false"/>
                <w:i w:val="false"/>
                <w:color w:val="000000"/>
                <w:sz w:val="20"/>
              </w:rPr>
              <w:t>
Қағидаларға 7 – қосымшаға сәйкес заңды тұлғаны мемлекеттік қайта тіркеу туралы анықтама, сондай-ақ осы Қағидаларға 8-қосымшаға сәйкес заңды тұлғаның филиалын (өкілдігін) есептік қайта тіркеу туралы анықтама (бұдан әрі-анықтама) не осы қағидалардың тізбесінің 9-тармағында көзделген жағдайларда және негіздер бойынша Мемлекеттік қызмет көрсетуден жазбаша түрде дәлелді бас тарту.</w:t>
            </w:r>
          </w:p>
          <w:bookmarkEnd w:id="873"/>
          <w:p>
            <w:pPr>
              <w:spacing w:after="20"/>
              <w:ind w:left="20"/>
              <w:jc w:val="both"/>
            </w:pPr>
            <w:r>
              <w:rPr>
                <w:rFonts w:ascii="Times New Roman"/>
                <w:b w:val="false"/>
                <w:i w:val="false"/>
                <w:color w:val="000000"/>
                <w:sz w:val="20"/>
              </w:rPr>
              <w:t>
Порталда – "жеке кабинетке" берген кезде жеке кәсіпкерлік субъектілері үшін заңды тұлғаларды мемлекеттік қайта тіркеу туралы хабарлама не көрсетілетін қызметті берушінің ЭЦҚ-мен куәландырылған электрондық құжат нысанында мемлекеттік қызметті көрсетуден бас тарту туралы көрсетілетін қызметті берушінің дәлелді жауабы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6" w:id="874"/>
          <w:p>
            <w:pPr>
              <w:spacing w:after="20"/>
              <w:ind w:left="20"/>
              <w:jc w:val="both"/>
            </w:pPr>
            <w:r>
              <w:rPr>
                <w:rFonts w:ascii="Times New Roman"/>
                <w:b w:val="false"/>
                <w:i w:val="false"/>
                <w:color w:val="000000"/>
                <w:sz w:val="20"/>
              </w:rPr>
              <w:t>
Коммерциялық емес ұйымдарды және олардың филиалдары мен өкілдіктерін қайта тіркеу бойынша Мемлекеттік қызмет көрсеткені үшін тіркеу алымы белгіленген.</w:t>
            </w:r>
          </w:p>
          <w:bookmarkEnd w:id="8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Тіркеу алымының сомасы осы Тізбенің 9-қосымшасына сәйкес "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(бұдан әрі - Кодексі) белгіленген мөлшерлемелер бойынша есептеледі және салық салу объектісінің тіркелген жері бойынша тиісті құжаттар берілгенге дейін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Коммерциялық ұйымдарды және олардың филиалдары мен өкілдіктерін тіркеу бойынша мемлекеттік қызмет көрсеткені үшін Заңның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ақы алынады.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салуды портал арқылы берген жағдайда, төлем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9" w:id="875"/>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bookmarkEnd w:id="87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қызметті алушының таңдауы бойынша жеделдетіп қызмет көрсетусіз, "электрондық" кезек тәртібімен көрсетіледі, электрондық кезекті портал арқылы броньдау мүмкіндігі бар.</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3" w:id="876"/>
          <w:p>
            <w:pPr>
              <w:spacing w:after="20"/>
              <w:ind w:left="20"/>
              <w:jc w:val="both"/>
            </w:pPr>
            <w:r>
              <w:rPr>
                <w:rFonts w:ascii="Times New Roman"/>
                <w:b w:val="false"/>
                <w:i w:val="false"/>
                <w:color w:val="000000"/>
                <w:sz w:val="20"/>
              </w:rPr>
              <w:t>
1. Мемлекеттік корпорацияға: 1, 2, 3 және 4-қосымшаларға сәйкес нысан бойынша өтініш (бұдан әрі - өтініш).</w:t>
            </w:r>
          </w:p>
          <w:bookmarkEnd w:id="876"/>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үлесіне қатысатын мемлекет тізілім ұстаушының белгісі бар өтінішті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өтініш беруді қоспағанда, заңды тұлғаның құрылтай құжаттарына, филиал (өкілдік) туралы ережеге өзгерістер мен толықтырулар енгізуді көздейтін, заңды тұлғаның уәкілетті органының мемлекеттік (есептік) қайта тіркеу туралы шешімі не шешімінен үзінді-көшірме. Егер заңды тұлға жеке кәсіпкерлік субъектісі болып табылған жағдайда, онда құжаттарды мөрмен бекемдеу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қатысушылардың құрамына шетелдік немесе шетелдік заңды тұлға кірген жағдайда, Заңының 6-1-бабының сегізінші бөлігінде көзделген құжаттар қосымша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филиалдарға (өкілдіктерге):</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 мен толықтырулар енгізілген электрондық нұсқада құрылтайшы құжат не жеке кәсіпкерлік субъектісіне жатпайтын заңды тұлғаның, филиалдың (өкілдіктің) құрылтай құжаттарына енгізілген өзгерістер мен толықтырулардың мәтіні;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Саяси партиялар мен діни бірлестіктер енгізілген өзгерістері мен толықтырулары бар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емес қатысушыларының құрамына сауда тізілімінен жария етілген үзінді көшірменің электрондық көшірмесі немесе құрылтайшы – шетелдік заңды тұлға шет мемлекеттің заңнамасы бойынша заңды тұлға болып табылатынын куәландыратын, қазақ және орыс тілдеріндегі нотариалды түрде куәландырған басқа да жария етілген құжат енгізілген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тұлғаға қатысушылардың құрамына шетелдік құрылтайшының жеке басын куәландыратын паспорттың немесе басқа құжаттың электрондық көшірмесі енгізілген кезде, егер басшы, енгізілген жаңа қатысушы/құрылтайшы шетелдік тұлға болып табылса, қазақ және орыс тілдеріндегі нотариалды түрде куәландырған аудармасын;</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емес ұйым болып табылатын заңды тұлғаны мемлекеттік қайта тіркеу немесе оның филиалын (өкілдігін) есептік қайта тіркеу үшін бюджетке тіркеу алымының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Филиалдар мен өкілдіктер атауы өзгерген жағдайда қайта тіркелуге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жеке кәсіпкерлік субъектілеріне жататын заңды тұлғаларды құрылтайшы (құрылтайшылар)мемлекеттік қайта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жарғылық капиталдың мөлшері азайтылған және баспа басылымдарында хабарланған кезде басылым туралы қиындының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 цифрлық үкіметтің төлем шлюзі (бұдан әрі-ЦҮТШ) арқылы қызмет көрсеткені үшін мемлекеттік алымды төлеу тәсілін таңдамаған жағдайда, түбіртектің/төлем тапсырмасының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орналасқан жері өзгерген кезде: жылжымайтын мүлікке меншік құқығы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қатысушылардың құрамында шетелдік заңды тұлға болса, онда осы Заңның 6-шы бабының сегізінші бөлігінде көзделген құжаттар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мүліктің бірыңғай мемлекеттік кадастры" ақпараттық жүйесі (бұдан әрі – ЖБМК) көрсетілетін қызметті алушының бизнес-сәйкестендіру нөміріне тіркелген, көрсетілетін қызметті алушы көрсеткен мекенжай бойынша орналасқан бастапқы немесе кейінгі жылжымайтын мүлік объектісіне меншік құқығы туралы ЖБМК ЭЦҚ-мен қол қойылған электрондық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тұлғадан үй-жайды жалға алған жағдайда: жалға алу шартының электрондық көшірмесі. Жеке тұлғадан үй-жайды жалға алған жағдайда: заңды тұлғаның орналасқан жері ретінде үй-жайды беру туралы жеке тұлғаның нотариалды түрде куәландырған келісімінің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үй-жайды қосалқы жалдау жағдайында: жалдау мен қосалқы жалдаудың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бейрезиденті қатысушыларының құрамына енгізілген кезде сауда тізілімінен заңдастырылған үзінді көшірменің немесе құрылтайшы - шетелдік заңды тұлға шет мемлекеттің заңнамасы бойынша заңды тұлға болып табылатындығын куәландыратын басқа да заңдастырылған құжаттың қазақ және орыс тілдеріндегі нотариалды түрде куәландырған аудармасымен қоса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тұлға қатысушыларының құрамына шетелдік құрылтайшы паспортының немесе жеке басын куәландыратын басқа құжаттың, егер басшы, енгізілген жаңа қатысушы/құрылтайшы шетелдік тұлға болып табылса, қазақ және орыс тілдеріндегі нотариалды түрде куәландырған аудармасы бар электрондық көшірмесін енгізген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қатысушылардың құрамында шетелдік немес шетелдік заңды тұлға болса, онда Заңының 6-1 бабының сегізінші бөлігіне сәйкес қосымша құжаттар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қатысушылар тізілімін жүргізуді орталық депозитарий жүзеге асыратын акционерлік қоғам немесе шаруашылық жүргізуші серіктестік қатысушылар құрамын өзгерткен кезде тіркеушінің мөрімен куәландырылған қатысушылар тізілімінің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өтінішке көрсетілетін қызметті алушының ЭЦҚ-сы қойылады.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алушының уәкілетті адамы оның басшысы болып табылмаған жағдайда, онда өтініш басшымен келісіледі. Шаруашылық серіктестіктерді, Акционерлік қоғамдар мен өндірістік кооперативтерді қоспағанда, заңды тұлға үшін электрондық өтініш "цифрлық үкімет" порталында оның қатысушыларымен келісілуге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(өкілдік) үшін – оның заңды тұлғасының басшысы.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Шаруашылық серіктестікке қатысушылардың тізілімін жүргізуді бағалы қағаздарды ұстаушылар тізілімдерінің жүйесін жүргізу жөніндегі қызметті жүзеге асыратын бағалы қағаздар нарығының кәсіби қатысушысы жүргізетін шаруашылық серіктестіктерді қоспағанда, шаруашылық серіктестіктерді қатысушылар құрамын өзгерту негізінде мемлекеттік қайта тіркеу үшін, Қазақстан Республикасының заңдарына және құрылтай құжаттарына сәйкес шаруашылық серіктестіктен шығатын қатысушының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ұсынылады. Тарапы жеке тұлға болып табылатын шаруашылық серіктестігінің шығатын қатысушысының серіктестік мүлкіндегі (жарғылық капиталындағы) үлесіне немесе оның бір бөлігіне құқығын иеліктен шығару (басқаға беру) шартының электрондық көшірмесі нотариаттық куәландырылуға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үлесі Мемлекеттің бар заңды тұлға үшін тізілім ұстаушының белгісі қойылған өтініштің электрондық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құрылтай құжаттарына, филиал (өкілдік) туралы ережеге өзгерістер мен толықтырулар енгізуді көздейтін мемлекеттік (есептік) қайта тіркеу туралы шешімнің электрондық көшірмесі не заңды тұлғаның уәкілетті органының шешімінен үзінді, енгізілген өзгерістерімен және толықтыруларымен бірге нотариалды түрде куәландырған жарғының (ереженің) электрондық көшірмесі не акционерлік қоғамның жарғысына енгізілген өзгерістер мен толықтырулардың мәтіні, филиал (өкілдік)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төлем шлюзі арқылы тіркеу алымын төлеу; немесе коммерциялық ұйым болып табылатын заңды тұлғаны мемлекеттік қайта тіркеу немесе оның филиалын (өкілдігін) есептік қайта тіркеу үшін Мемлекеттік корпорацияға төлемді растайтын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құжаттары туралы мәліметтерді, көрсетілетін қызметті алушының Қазақстан Республикасының аумағында жасалған тіркеу алымын (ЦҮТШ арқылы төлеген жағдайда) төлегенін растайтын құжаттарды көрсетілетін қызметті берушң мен Мемлекеттік корпорация қызметкері тиісті мемлекеттік цифрлық жүйелерге "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Үй-жайлар (пәтерлер) меншік иелерінің кооперативтері, пәтерлер, тұрғын емес үй-жайлар меншік иелерінің тұтыну кооперативтері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және одан көп кондоминиум объектісінің пәтерлері, тұрғын емес үй-жайлары меншік иелерінің жиналыстарында ұсынылған өкілдерден тұратын, үй-жайлардың (пәтерлердің) меншік иелері кооперативтерін, пәтерлер, тұрғын емес үй-жайлар меншік иелерінің тұтыну кооперативтерін қайта тіркеу туралы бастамашы топ жиналысының хаттамасын;</w:t>
            </w:r>
          </w:p>
          <w:p>
            <w:pPr>
              <w:spacing w:after="20"/>
              <w:ind w:left="20"/>
              <w:jc w:val="both"/>
            </w:pPr>
            <w:r>
              <w:rPr>
                <w:rFonts w:ascii="Times New Roman"/>
                <w:b w:val="false"/>
                <w:i w:val="false"/>
                <w:color w:val="000000"/>
                <w:sz w:val="20"/>
              </w:rPr>
              <w:t>
-заңды тұлғаны мемлекеттік тіркегені үшін бюджетке тіркеу алымы төленгенін растайтын түбіртекті немесе өзге де құжатты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 w:id="877"/>
          <w:p>
            <w:pPr>
              <w:spacing w:after="20"/>
              <w:ind w:left="20"/>
              <w:jc w:val="both"/>
            </w:pPr>
            <w:r>
              <w:rPr>
                <w:rFonts w:ascii="Times New Roman"/>
                <w:b w:val="false"/>
                <w:i w:val="false"/>
                <w:color w:val="000000"/>
                <w:sz w:val="20"/>
              </w:rPr>
              <w:t>
1) Қазақстан Республикасының заңнамалық актілерінде белгіленген заңды тұлғаны құру, қайта тіркеу және қайта ұйымдастыру тәртібінің бұзылуы, құрылтай құжаттарының Қазақстан Республикасының Заңына сәйкес келмеуі;</w:t>
            </w:r>
          </w:p>
          <w:bookmarkEnd w:id="877"/>
          <w:p>
            <w:pPr>
              <w:spacing w:after="20"/>
              <w:ind w:left="20"/>
              <w:jc w:val="both"/>
            </w:pPr>
            <w:r>
              <w:rPr>
                <w:rFonts w:ascii="Times New Roman"/>
                <w:b w:val="false"/>
                <w:i w:val="false"/>
                <w:color w:val="000000"/>
                <w:sz w:val="20"/>
              </w:rPr>
              <w:t>
</w:t>
            </w:r>
            <w:r>
              <w:rPr>
                <w:rFonts w:ascii="Times New Roman"/>
                <w:b w:val="false"/>
                <w:i w:val="false"/>
                <w:color w:val="000000"/>
                <w:sz w:val="20"/>
              </w:rPr>
              <w:t>2) тапсыру актісі немесе бөлу балансы ұсынылмаған не оларда қайта ұйымдастырылған заңды тұлғаның құқықтық мирасқорлығы туралы ережелер болмаған жағдайларда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заңды тұлға немесе заңды тұлғаның жалғыз құрылтайшысы (қатысушысы) әрекетсіз заңды тұлға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заңды тұлғаның құрылтайшысы (қатысушысы, мүшесі) және (немесе) басшысы болып табылатын жеке тұлға әрекетсіз заңды тұлғалардың жалғыз құрылтайшысы (қатысушысы, мүшесі) және (немесе) басшысы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заңды тұлғаның құрылтайшысы (қатысушысы, мүшесі) және (немесе) басшысы болып табылатын жеке тұлға Қазақстан Республикасының заңнамасына сәйкес терроризмді және экстремизмді қаржыландырумен байланысты ұйымдар мен тұлғалардың тізбесіне енгізілсе;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6) егер заңды тұлғаның құрылтайшысы (қатысушысы, мүшесі) және (немесе) басшысы болып табылатын жеке тұлға әрекетке қабілетсіз немесе әрекет қабілеті шектеулі деп танылса;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заңды тұлғаның құрылтайшысы (қатысушысы, мүшесі) және (немесе) басшысы болып табылатын жеке тұлға хабар-ошарсыз кетті деп танылса, қайтыс болды деп жарияланса, қайтыс болды деп тіркелсе не оның мәртебесі айқындалмаса;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егер заңды тұлғаның құрылтайшысы (қатысушысы, мүшесі) және (немесе) басшысы болып табылатын жеке тұлғаның Қазақстан Республикасы Қылмыстық кодексінің </w:t>
            </w:r>
            <w:r>
              <w:rPr>
                <w:rFonts w:ascii="Times New Roman"/>
                <w:b w:val="false"/>
                <w:i w:val="false"/>
                <w:color w:val="000000"/>
                <w:sz w:val="20"/>
              </w:rPr>
              <w:t>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365-баптары</w:t>
            </w:r>
            <w:r>
              <w:rPr>
                <w:rFonts w:ascii="Times New Roman"/>
                <w:b w:val="false"/>
                <w:i w:val="false"/>
                <w:color w:val="000000"/>
                <w:sz w:val="20"/>
              </w:rPr>
              <w:t xml:space="preserve"> бойынша қылмыстары үшін жойылмаған немесе алынбаған сотталғандығы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мемлекеттік тіркеу кезінде заңды тұлғаның құрылтайшысы (жеке тұлғасы және (немесе) заңды тұлғасы), оның құрылтайшылары, заңды тұлғаның басшысы, заңды тұлғаның құрылтайшысы және (немесе) құрылтайшысы (қатысушысы, мүшесі) болып табылатын заңды тұлғаның басшысы атқарушылық құжат бойынша борышкерлер болып табылса, атқарушылық іс жүргізу бойынша борышкер болып табылатын тұлғаны қоспағанда, атқарушылық құжат бойынша үш айдан астам мерзімді өндіріп алу туралы атқарушылық іс жүргізу бойынша берешегі жоқ мерзімді төлемдерді өндіріп алу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10) егер мемлекеттік қайта тіркеу кезінде жаңа құрылтайшылар (қатысушылар, мүшелер) және (немесе) үлесті иеліктен шығаратын адамдар мерзімді төлемдерді өндіріп алу туралы атқарушылық іс жүргізу бойынша борышкер болып табылатын және мерзімді өндіріп алу туралы атқарушылық іс жүргізу бойынша үш айдан астам берешегі жоқ адамды қоспағанда, атқарушылық құжат бойынша борышкерлер болып табылса ;</w:t>
            </w:r>
          </w:p>
          <w:p>
            <w:pPr>
              <w:spacing w:after="20"/>
              <w:ind w:left="20"/>
              <w:jc w:val="both"/>
            </w:pPr>
            <w:r>
              <w:rPr>
                <w:rFonts w:ascii="Times New Roman"/>
                <w:b w:val="false"/>
                <w:i w:val="false"/>
                <w:color w:val="000000"/>
                <w:sz w:val="20"/>
              </w:rPr>
              <w:t>
</w:t>
            </w:r>
            <w:r>
              <w:rPr>
                <w:rFonts w:ascii="Times New Roman"/>
                <w:b w:val="false"/>
                <w:i w:val="false"/>
                <w:color w:val="000000"/>
                <w:sz w:val="20"/>
              </w:rPr>
              <w:t>11) жеке басты куәландыратын жоғалған және (немесе) жарамсыз құжаттар ұсынылған;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12) сот актілерінің және сот орындаушылары мен құқық қорғау органдары қаулыларының (тыйым салуларының, тыйым салуларының)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13) паспорттың немесе қазақ және орыс тілдеріне нотариалды түрде куәландырған аудармасымен бірге құрылтайшы-шетелдіктің жеке басын куәландыратын басқа құжатты, сондай-ақ "Халықтың көші-қоны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Республикасында коммерциялық ұйымды тіркеу құқығын растайтын құжаттың көшірмелерін; сауда тізілімінен жария етілген үзінді көшірменің немесе қазақ және орыс тілдеріне нотариалды түрде куәландырған аудармасымен шет мемлекеттің заңнамасы бойынша заңды тұлға болып табылатын құрылтайшы-шетелдік заңды тұлғаны куәландыратын басқа жария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15) егер Қазақстан Республикасының заңдарында немесе сот актісінде өзгеше белгіленбесе, тіркеу әрекеттері мерзімнің үзілуіне негіз болған, бірақ бір айдан аспайтын мән-жайлар жойылғанға дейін үзіледі.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мерзімді үзуге негіз болған мән-жайлар бір ай ішінде жойылмаса, сарапшының (маманның) қорытындысын алуды қоспағанда, тіркеу іс-әрекеттерінен бас тартылады.</w:t>
            </w:r>
          </w:p>
          <w:p>
            <w:pPr>
              <w:spacing w:after="20"/>
              <w:ind w:left="20"/>
              <w:jc w:val="both"/>
            </w:pPr>
            <w:r>
              <w:rPr>
                <w:rFonts w:ascii="Times New Roman"/>
                <w:b w:val="false"/>
                <w:i w:val="false"/>
                <w:color w:val="000000"/>
                <w:sz w:val="20"/>
              </w:rPr>
              <w:t xml:space="preserve">
16)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8" w:id="878"/>
          <w:p>
            <w:pPr>
              <w:spacing w:after="20"/>
              <w:ind w:left="20"/>
              <w:jc w:val="both"/>
            </w:pPr>
            <w:r>
              <w:rPr>
                <w:rFonts w:ascii="Times New Roman"/>
                <w:b w:val="false"/>
                <w:i w:val="false"/>
                <w:color w:val="000000"/>
                <w:sz w:val="20"/>
              </w:rPr>
              <w:t>
Заңнамада белгіленген тәртіппен өзіне-өзі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қызметті көрсету үшін құжаттарды қабылдауды "1414", 8 800 080 7777 Бірыңғай байланыс орталығы арқылы Мемлекеттік корпорация қызметкері тұрақты жеріне бара отырып жүргізеді.</w:t>
            </w:r>
          </w:p>
          <w:bookmarkEnd w:id="87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"цифрлық үкімет" веб-порталы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қажет,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r>
              <w:br/>
            </w:r>
            <w:r>
              <w:rPr>
                <w:rFonts w:ascii="Times New Roman"/>
                <w:b w:val="false"/>
                <w:i w:val="false"/>
                <w:color w:val="000000"/>
                <w:sz w:val="20"/>
              </w:rPr>
              <w:t>жатпайтын заңды тұлғаның,</w:t>
            </w:r>
            <w:r>
              <w:br/>
            </w:r>
            <w:r>
              <w:rPr>
                <w:rFonts w:ascii="Times New Roman"/>
                <w:b w:val="false"/>
                <w:i w:val="false"/>
                <w:color w:val="000000"/>
                <w:sz w:val="20"/>
              </w:rPr>
              <w:t xml:space="preserve">сондай-ақ акционерлік </w:t>
            </w:r>
            <w:r>
              <w:br/>
            </w:r>
            <w:r>
              <w:rPr>
                <w:rFonts w:ascii="Times New Roman"/>
                <w:b w:val="false"/>
                <w:i w:val="false"/>
                <w:color w:val="000000"/>
                <w:sz w:val="20"/>
              </w:rPr>
              <w:t xml:space="preserve">қоғамның құрылтай </w:t>
            </w:r>
            <w:r>
              <w:br/>
            </w:r>
            <w:r>
              <w:rPr>
                <w:rFonts w:ascii="Times New Roman"/>
                <w:b w:val="false"/>
                <w:i w:val="false"/>
                <w:color w:val="000000"/>
                <w:sz w:val="20"/>
              </w:rPr>
              <w:t>құжаттарына, олардың</w:t>
            </w:r>
            <w:r>
              <w:br/>
            </w:r>
            <w:r>
              <w:rPr>
                <w:rFonts w:ascii="Times New Roman"/>
                <w:b w:val="false"/>
                <w:i w:val="false"/>
                <w:color w:val="000000"/>
                <w:sz w:val="20"/>
              </w:rPr>
              <w:t xml:space="preserve">филиалдары (өкілдіктері) </w:t>
            </w:r>
            <w:r>
              <w:br/>
            </w:r>
            <w:r>
              <w:rPr>
                <w:rFonts w:ascii="Times New Roman"/>
                <w:b w:val="false"/>
                <w:i w:val="false"/>
                <w:color w:val="000000"/>
                <w:sz w:val="20"/>
              </w:rPr>
              <w:t xml:space="preserve">туралы ережелерге енгізілген </w:t>
            </w:r>
            <w:r>
              <w:br/>
            </w:r>
            <w:r>
              <w:rPr>
                <w:rFonts w:ascii="Times New Roman"/>
                <w:b w:val="false"/>
                <w:i w:val="false"/>
                <w:color w:val="000000"/>
                <w:sz w:val="20"/>
              </w:rPr>
              <w:t>өзгерістер мен толықтыруларды</w:t>
            </w:r>
            <w:r>
              <w:br/>
            </w:r>
            <w:r>
              <w:rPr>
                <w:rFonts w:ascii="Times New Roman"/>
                <w:b w:val="false"/>
                <w:i w:val="false"/>
                <w:color w:val="000000"/>
                <w:sz w:val="20"/>
              </w:rPr>
              <w:t>мемлекеттік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65" w:id="879"/>
    <w:p>
      <w:pPr>
        <w:spacing w:after="0"/>
        <w:ind w:left="0"/>
        <w:jc w:val="left"/>
      </w:pPr>
      <w:r>
        <w:rPr>
          <w:rFonts w:ascii="Times New Roman"/>
          <w:b/>
          <w:i w:val="false"/>
          <w:color w:val="000000"/>
        </w:rPr>
        <w:t xml:space="preserve">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 мемлекеттік қызмет көрсету процесін  тоқтата тұру туралы ХАБАРЛАМА</w:t>
      </w:r>
    </w:p>
    <w:bookmarkEnd w:id="879"/>
    <w:bookmarkStart w:name="z1666" w:id="880"/>
    <w:p>
      <w:pPr>
        <w:spacing w:after="0"/>
        <w:ind w:left="0"/>
        <w:jc w:val="both"/>
      </w:pPr>
      <w:r>
        <w:rPr>
          <w:rFonts w:ascii="Times New Roman"/>
          <w:b w:val="false"/>
          <w:i w:val="false"/>
          <w:color w:val="000000"/>
          <w:sz w:val="28"/>
        </w:rPr>
        <w:t>
      № ____ "____" ________ 20 жыл</w:t>
      </w:r>
    </w:p>
    <w:bookmarkEnd w:id="880"/>
    <w:bookmarkStart w:name="z1667" w:id="881"/>
    <w:p>
      <w:pPr>
        <w:spacing w:after="0"/>
        <w:ind w:left="0"/>
        <w:jc w:val="both"/>
      </w:pPr>
      <w:r>
        <w:rPr>
          <w:rFonts w:ascii="Times New Roman"/>
          <w:b w:val="false"/>
          <w:i w:val="false"/>
          <w:color w:val="000000"/>
          <w:sz w:val="28"/>
        </w:rPr>
        <w:t>
      Құрметті ____________________________!</w:t>
      </w:r>
    </w:p>
    <w:bookmarkEnd w:id="881"/>
    <w:bookmarkStart w:name="z1668" w:id="882"/>
    <w:p>
      <w:pPr>
        <w:spacing w:after="0"/>
        <w:ind w:left="0"/>
        <w:jc w:val="both"/>
      </w:pPr>
      <w:r>
        <w:rPr>
          <w:rFonts w:ascii="Times New Roman"/>
          <w:b w:val="false"/>
          <w:i w:val="false"/>
          <w:color w:val="000000"/>
          <w:sz w:val="28"/>
        </w:rPr>
        <w:t>
      Сіздің</w:t>
      </w:r>
    </w:p>
    <w:bookmarkEnd w:id="882"/>
    <w:bookmarkStart w:name="z1669" w:id="883"/>
    <w:p>
      <w:pPr>
        <w:spacing w:after="0"/>
        <w:ind w:left="0"/>
        <w:jc w:val="both"/>
      </w:pPr>
      <w:r>
        <w:rPr>
          <w:rFonts w:ascii="Times New Roman"/>
          <w:b w:val="false"/>
          <w:i w:val="false"/>
          <w:color w:val="000000"/>
          <w:sz w:val="28"/>
        </w:rPr>
        <w:t>
      "__________________________________________________________"</w:t>
      </w:r>
    </w:p>
    <w:bookmarkEnd w:id="883"/>
    <w:bookmarkStart w:name="z1670" w:id="884"/>
    <w:p>
      <w:pPr>
        <w:spacing w:after="0"/>
        <w:ind w:left="0"/>
        <w:jc w:val="both"/>
      </w:pPr>
      <w:r>
        <w:rPr>
          <w:rFonts w:ascii="Times New Roman"/>
          <w:b w:val="false"/>
          <w:i w:val="false"/>
          <w:color w:val="000000"/>
          <w:sz w:val="28"/>
        </w:rPr>
        <w:t>
      (мемлекеттік көрсетілетін қызметтің атауы)</w:t>
      </w:r>
    </w:p>
    <w:bookmarkEnd w:id="884"/>
    <w:bookmarkStart w:name="z1671" w:id="885"/>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885"/>
    <w:bookmarkStart w:name="z1672" w:id="886"/>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886"/>
    <w:bookmarkStart w:name="z1673" w:id="887"/>
    <w:p>
      <w:pPr>
        <w:spacing w:after="0"/>
        <w:ind w:left="0"/>
        <w:jc w:val="both"/>
      </w:pPr>
      <w:r>
        <w:rPr>
          <w:rFonts w:ascii="Times New Roman"/>
          <w:b w:val="false"/>
          <w:i w:val="false"/>
          <w:color w:val="000000"/>
          <w:sz w:val="28"/>
        </w:rPr>
        <w:t>
      Тоқтата тұру негізі</w:t>
      </w:r>
    </w:p>
    <w:bookmarkEnd w:id="887"/>
    <w:bookmarkStart w:name="z1674" w:id="888"/>
    <w:p>
      <w:pPr>
        <w:spacing w:after="0"/>
        <w:ind w:left="0"/>
        <w:jc w:val="both"/>
      </w:pPr>
      <w:r>
        <w:rPr>
          <w:rFonts w:ascii="Times New Roman"/>
          <w:b w:val="false"/>
          <w:i w:val="false"/>
          <w:color w:val="000000"/>
          <w:sz w:val="28"/>
        </w:rPr>
        <w:t>
      (қажеттісін белгілеу):</w:t>
      </w:r>
    </w:p>
    <w:bookmarkEnd w:id="888"/>
    <w:bookmarkStart w:name="z1675" w:id="889"/>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889"/>
    <w:bookmarkStart w:name="z1676" w:id="890"/>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890"/>
    <w:bookmarkStart w:name="z1677" w:id="891"/>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891"/>
    <w:bookmarkStart w:name="z1678" w:id="892"/>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892"/>
    <w:bookmarkStart w:name="z1679" w:id="893"/>
    <w:p>
      <w:pPr>
        <w:spacing w:after="0"/>
        <w:ind w:left="0"/>
        <w:jc w:val="both"/>
      </w:pPr>
      <w:r>
        <w:rPr>
          <w:rFonts w:ascii="Times New Roman"/>
          <w:b w:val="false"/>
          <w:i w:val="false"/>
          <w:color w:val="000000"/>
          <w:sz w:val="28"/>
        </w:rPr>
        <w:t>
      Тоқтата тұру себебі</w:t>
      </w:r>
    </w:p>
    <w:bookmarkEnd w:id="893"/>
    <w:bookmarkStart w:name="z1680" w:id="894"/>
    <w:p>
      <w:pPr>
        <w:spacing w:after="0"/>
        <w:ind w:left="0"/>
        <w:jc w:val="both"/>
      </w:pPr>
      <w:r>
        <w:rPr>
          <w:rFonts w:ascii="Times New Roman"/>
          <w:b w:val="false"/>
          <w:i w:val="false"/>
          <w:color w:val="000000"/>
          <w:sz w:val="28"/>
        </w:rPr>
        <w:t>
      (көрсетілетін қызметті беруші толтырады):</w:t>
      </w:r>
    </w:p>
    <w:bookmarkEnd w:id="894"/>
    <w:bookmarkStart w:name="z1681" w:id="895"/>
    <w:p>
      <w:pPr>
        <w:spacing w:after="0"/>
        <w:ind w:left="0"/>
        <w:jc w:val="both"/>
      </w:pPr>
      <w:r>
        <w:rPr>
          <w:rFonts w:ascii="Times New Roman"/>
          <w:b w:val="false"/>
          <w:i w:val="false"/>
          <w:color w:val="000000"/>
          <w:sz w:val="28"/>
        </w:rPr>
        <w:t>
      _________________________________________________________________________</w:t>
      </w:r>
    </w:p>
    <w:bookmarkEnd w:id="895"/>
    <w:bookmarkStart w:name="z1682" w:id="896"/>
    <w:p>
      <w:pPr>
        <w:spacing w:after="0"/>
        <w:ind w:left="0"/>
        <w:jc w:val="both"/>
      </w:pPr>
      <w:r>
        <w:rPr>
          <w:rFonts w:ascii="Times New Roman"/>
          <w:b w:val="false"/>
          <w:i w:val="false"/>
          <w:color w:val="000000"/>
          <w:sz w:val="28"/>
        </w:rPr>
        <w:t>
      _________________________________________________________________________</w:t>
      </w:r>
    </w:p>
    <w:bookmarkEnd w:id="896"/>
    <w:bookmarkStart w:name="z1683" w:id="897"/>
    <w:p>
      <w:pPr>
        <w:spacing w:after="0"/>
        <w:ind w:left="0"/>
        <w:jc w:val="both"/>
      </w:pPr>
      <w:r>
        <w:rPr>
          <w:rFonts w:ascii="Times New Roman"/>
          <w:b w:val="false"/>
          <w:i w:val="false"/>
          <w:color w:val="000000"/>
          <w:sz w:val="28"/>
        </w:rPr>
        <w:t>
      _________________________________________________________________________</w:t>
      </w:r>
    </w:p>
    <w:bookmarkEnd w:id="897"/>
    <w:bookmarkStart w:name="z1684" w:id="89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898"/>
    <w:bookmarkStart w:name="z1685" w:id="89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899"/>
    <w:bookmarkStart w:name="z1686" w:id="900"/>
    <w:p>
      <w:pPr>
        <w:spacing w:after="0"/>
        <w:ind w:left="0"/>
        <w:jc w:val="both"/>
      </w:pPr>
      <w:r>
        <w:rPr>
          <w:rFonts w:ascii="Times New Roman"/>
          <w:b w:val="false"/>
          <w:i w:val="false"/>
          <w:color w:val="000000"/>
          <w:sz w:val="28"/>
        </w:rPr>
        <w:t>
      Көрсетілетін қызметті беруші: ____________________________</w:t>
      </w:r>
    </w:p>
    <w:bookmarkEnd w:id="900"/>
    <w:bookmarkStart w:name="z1687" w:id="901"/>
    <w:p>
      <w:pPr>
        <w:spacing w:after="0"/>
        <w:ind w:left="0"/>
        <w:jc w:val="both"/>
      </w:pPr>
      <w:r>
        <w:rPr>
          <w:rFonts w:ascii="Times New Roman"/>
          <w:b w:val="false"/>
          <w:i w:val="false"/>
          <w:color w:val="000000"/>
          <w:sz w:val="28"/>
        </w:rPr>
        <w:t>
      Лауазымы: ______________________________</w:t>
      </w:r>
    </w:p>
    <w:bookmarkEnd w:id="901"/>
    <w:bookmarkStart w:name="z1688" w:id="902"/>
    <w:p>
      <w:pPr>
        <w:spacing w:after="0"/>
        <w:ind w:left="0"/>
        <w:jc w:val="both"/>
      </w:pPr>
      <w:r>
        <w:rPr>
          <w:rFonts w:ascii="Times New Roman"/>
          <w:b w:val="false"/>
          <w:i w:val="false"/>
          <w:color w:val="000000"/>
          <w:sz w:val="28"/>
        </w:rPr>
        <w:t>
      Т.А.Ә.: _________________________________</w:t>
      </w:r>
    </w:p>
    <w:bookmarkEnd w:id="902"/>
    <w:bookmarkStart w:name="z1689" w:id="903"/>
    <w:p>
      <w:pPr>
        <w:spacing w:after="0"/>
        <w:ind w:left="0"/>
        <w:jc w:val="both"/>
      </w:pPr>
      <w:r>
        <w:rPr>
          <w:rFonts w:ascii="Times New Roman"/>
          <w:b w:val="false"/>
          <w:i w:val="false"/>
          <w:color w:val="000000"/>
          <w:sz w:val="28"/>
        </w:rPr>
        <w:t>
      Қолы: ___________</w:t>
      </w:r>
    </w:p>
    <w:bookmarkEnd w:id="903"/>
    <w:bookmarkStart w:name="z1690" w:id="904"/>
    <w:p>
      <w:pPr>
        <w:spacing w:after="0"/>
        <w:ind w:left="0"/>
        <w:jc w:val="both"/>
      </w:pPr>
      <w:r>
        <w:rPr>
          <w:rFonts w:ascii="Times New Roman"/>
          <w:b w:val="false"/>
          <w:i w:val="false"/>
          <w:color w:val="000000"/>
          <w:sz w:val="28"/>
        </w:rPr>
        <w:t>
      М.О. (бар болған жағдайда)</w:t>
      </w:r>
    </w:p>
    <w:bookmarkEnd w:id="9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 субъектісіне</w:t>
            </w:r>
            <w:r>
              <w:br/>
            </w:r>
            <w:r>
              <w:rPr>
                <w:rFonts w:ascii="Times New Roman"/>
                <w:b w:val="false"/>
                <w:i w:val="false"/>
                <w:color w:val="000000"/>
                <w:sz w:val="20"/>
              </w:rPr>
              <w:t>жатпайтын заңды тұлғаның,</w:t>
            </w:r>
            <w:r>
              <w:br/>
            </w:r>
            <w:r>
              <w:rPr>
                <w:rFonts w:ascii="Times New Roman"/>
                <w:b w:val="false"/>
                <w:i w:val="false"/>
                <w:color w:val="000000"/>
                <w:sz w:val="20"/>
              </w:rPr>
              <w:t xml:space="preserve">сондай-ақ акционерлік </w:t>
            </w:r>
            <w:r>
              <w:br/>
            </w:r>
            <w:r>
              <w:rPr>
                <w:rFonts w:ascii="Times New Roman"/>
                <w:b w:val="false"/>
                <w:i w:val="false"/>
                <w:color w:val="000000"/>
                <w:sz w:val="20"/>
              </w:rPr>
              <w:t xml:space="preserve">қоғамның құрылтай </w:t>
            </w:r>
            <w:r>
              <w:br/>
            </w:r>
            <w:r>
              <w:rPr>
                <w:rFonts w:ascii="Times New Roman"/>
                <w:b w:val="false"/>
                <w:i w:val="false"/>
                <w:color w:val="000000"/>
                <w:sz w:val="20"/>
              </w:rPr>
              <w:t>құжаттарына, олардың</w:t>
            </w:r>
            <w:r>
              <w:br/>
            </w:r>
            <w:r>
              <w:rPr>
                <w:rFonts w:ascii="Times New Roman"/>
                <w:b w:val="false"/>
                <w:i w:val="false"/>
                <w:color w:val="000000"/>
                <w:sz w:val="20"/>
              </w:rPr>
              <w:t xml:space="preserve">филиалдары (өкілдіктері) </w:t>
            </w:r>
            <w:r>
              <w:br/>
            </w:r>
            <w:r>
              <w:rPr>
                <w:rFonts w:ascii="Times New Roman"/>
                <w:b w:val="false"/>
                <w:i w:val="false"/>
                <w:color w:val="000000"/>
                <w:sz w:val="20"/>
              </w:rPr>
              <w:t xml:space="preserve">туралы ережелерге енгізілген </w:t>
            </w:r>
            <w:r>
              <w:br/>
            </w:r>
            <w:r>
              <w:rPr>
                <w:rFonts w:ascii="Times New Roman"/>
                <w:b w:val="false"/>
                <w:i w:val="false"/>
                <w:color w:val="000000"/>
                <w:sz w:val="20"/>
              </w:rPr>
              <w:t>өзгерістер мен толықтыруларды</w:t>
            </w:r>
            <w:r>
              <w:br/>
            </w:r>
            <w:r>
              <w:rPr>
                <w:rFonts w:ascii="Times New Roman"/>
                <w:b w:val="false"/>
                <w:i w:val="false"/>
                <w:color w:val="000000"/>
                <w:sz w:val="20"/>
              </w:rPr>
              <w:t>мемлекеттік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 xml:space="preserve">қызмет қағидаларына </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3" w:id="905"/>
          <w:p>
            <w:pPr>
              <w:spacing w:after="20"/>
              <w:ind w:left="20"/>
              <w:jc w:val="both"/>
            </w:pPr>
            <w:r>
              <w:rPr>
                <w:rFonts w:ascii="Times New Roman"/>
                <w:b w:val="false"/>
                <w:i w:val="false"/>
                <w:color w:val="000000"/>
                <w:sz w:val="20"/>
              </w:rPr>
              <w:t>
1. Орналасқан жерін өзгерткен жағдайда.</w:t>
            </w:r>
          </w:p>
          <w:bookmarkEnd w:id="905"/>
          <w:p>
            <w:pPr>
              <w:spacing w:after="20"/>
              <w:ind w:left="20"/>
              <w:jc w:val="both"/>
            </w:pPr>
            <w:r>
              <w:rPr>
                <w:rFonts w:ascii="Times New Roman"/>
                <w:b w:val="false"/>
                <w:i w:val="false"/>
                <w:color w:val="000000"/>
                <w:sz w:val="20"/>
              </w:rPr>
              <w:t>
2. Жарғы (ереже) жаңа редакцияда қабылданған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4" w:id="906"/>
          <w:p>
            <w:pPr>
              <w:spacing w:after="20"/>
              <w:ind w:left="20"/>
              <w:jc w:val="both"/>
            </w:pPr>
            <w:r>
              <w:rPr>
                <w:rFonts w:ascii="Times New Roman"/>
                <w:b w:val="false"/>
                <w:i w:val="false"/>
                <w:color w:val="000000"/>
                <w:sz w:val="20"/>
              </w:rPr>
              <w:t>
1. Орналасқан жерін өзгерткен жағдайда - Мемлекеттік корпорация, "цифрлық үкіметтің" веб-порталы;</w:t>
            </w:r>
          </w:p>
          <w:bookmarkEnd w:id="906"/>
          <w:p>
            <w:pPr>
              <w:spacing w:after="20"/>
              <w:ind w:left="20"/>
              <w:jc w:val="both"/>
            </w:pPr>
            <w:r>
              <w:rPr>
                <w:rFonts w:ascii="Times New Roman"/>
                <w:b w:val="false"/>
                <w:i w:val="false"/>
                <w:color w:val="000000"/>
                <w:sz w:val="20"/>
              </w:rPr>
              <w:t>
2. Жарғы (ереже) жаңа редакцияда қабылданғанда - Мемлекеттік корпорация,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5" w:id="907"/>
          <w:p>
            <w:pPr>
              <w:spacing w:after="20"/>
              <w:ind w:left="20"/>
              <w:jc w:val="both"/>
            </w:pPr>
            <w:r>
              <w:rPr>
                <w:rFonts w:ascii="Times New Roman"/>
                <w:b w:val="false"/>
                <w:i w:val="false"/>
                <w:color w:val="000000"/>
                <w:sz w:val="20"/>
              </w:rPr>
              <w:t>
Орналасқан жерін өзгерткен жағдайда;</w:t>
            </w:r>
          </w:p>
          <w:bookmarkEnd w:id="907"/>
          <w:p>
            <w:pPr>
              <w:spacing w:after="20"/>
              <w:ind w:left="20"/>
              <w:jc w:val="both"/>
            </w:pPr>
            <w:r>
              <w:rPr>
                <w:rFonts w:ascii="Times New Roman"/>
                <w:b w:val="false"/>
                <w:i w:val="false"/>
                <w:color w:val="000000"/>
                <w:sz w:val="20"/>
              </w:rPr>
              <w:t>
</w:t>
            </w:r>
            <w:r>
              <w:rPr>
                <w:rFonts w:ascii="Times New Roman"/>
                <w:b w:val="false"/>
                <w:i w:val="false"/>
                <w:color w:val="000000"/>
                <w:sz w:val="20"/>
              </w:rPr>
              <w:t>Жарғы (ереже) жаңа редакцияда қабылданған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 Жеке кәсіпкерлік субъектілеріне жатпайтын заңды тұлғалардың, сондай-ақ үлгілік болып табылмайтын жарғының негізінде қызметін жүзеге асыратын акционерлік қоғамдардың құрылтай құжаттарына енгізілген өзгерістер мен толықтыруларды мемлекеттік тіркеу қажетті құжаттарды қоса бере отырып, өтініш берілген күнінен кейін бес жұмыс күннен кешіктірмей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Республикалық және өңірлік мәртебесі бар қоғамдық және діни бірлестіктердің, оның ішінде шетелдік және халықаралық коммерциялық емес үкіметтік емес бірлестіктердің филиалдары мен өкілдіктерінің құрылтай құжаттарына енгізілген өзгерістер мен толықтыруларды есептік тіркеу қажетті құжаттарды қоса бере отырып, өтініш берілген күннен кейін 5 жұмыс күнінен кешіктірмей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қажетті құжаттарды қоса бере отырып, өтініш берілген күннен кейін көрсетілетін қызмет берушінің орналасқан жерінен тыс он жұмыс күнінен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Орналасқан жерін өзгерткен жағдайда; заңды тұлғалар мемлекеттік тіркеу туралы өтінішті берген сәттен бастап 5 жұмыс күні ішінде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3" w:id="908"/>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құрылтай құжаттарына, олардың филиалдары (өкілдіктері) туралы ережелерге енгізілген өзгерістер мен толықтыруларды мемлекеттік тіркеу:</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1. Орналасқан жерін өзгерткен жағдайда - электронды (толық цифрландырылған)/ қағаз түрінде;</w:t>
            </w:r>
          </w:p>
          <w:p>
            <w:pPr>
              <w:spacing w:after="20"/>
              <w:ind w:left="20"/>
              <w:jc w:val="both"/>
            </w:pPr>
            <w:r>
              <w:rPr>
                <w:rFonts w:ascii="Times New Roman"/>
                <w:b w:val="false"/>
                <w:i w:val="false"/>
                <w:color w:val="000000"/>
                <w:sz w:val="20"/>
              </w:rPr>
              <w:t>
2. Жарғыны (ережені) жаңа редакцияда қабылдау -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5" w:id="909"/>
          <w:p>
            <w:pPr>
              <w:spacing w:after="20"/>
              <w:ind w:left="20"/>
              <w:jc w:val="both"/>
            </w:pPr>
            <w:r>
              <w:rPr>
                <w:rFonts w:ascii="Times New Roman"/>
                <w:b w:val="false"/>
                <w:i w:val="false"/>
                <w:color w:val="000000"/>
                <w:sz w:val="20"/>
              </w:rPr>
              <w:t>
осы Тізбеге 1-2 қосымшаларға сәйкес заңды тұлғаны мемлекеттік тіркеу (қайта тіркеу) туралы анықтама не осы Тізбесінің 9-тармағында көрсетілген жағдай мен негіздерде мемлекеттік қызметті көрсетуден бас тарту.</w:t>
            </w:r>
          </w:p>
          <w:bookmarkEnd w:id="909"/>
          <w:p>
            <w:pPr>
              <w:spacing w:after="20"/>
              <w:ind w:left="20"/>
              <w:jc w:val="both"/>
            </w:pPr>
            <w:r>
              <w:rPr>
                <w:rFonts w:ascii="Times New Roman"/>
                <w:b w:val="false"/>
                <w:i w:val="false"/>
                <w:color w:val="000000"/>
                <w:sz w:val="20"/>
              </w:rPr>
              <w:t>
Порталға жүгінген кезде, көрсетілетін қызметті алушының "жеке кабинетіне" электрондық цифрлық қолтаңбамен (бұдан әрі - ЭЦҚ) куәландырылған электрондық құжат нысанындағы ірі және орта кәсіпкерлік субъектісіне жататын заңды тұлғалар үшін мемлекеттік қызмет көрсету нәтижесі не бас тарту туралы жауап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6" w:id="910"/>
          <w:p>
            <w:pPr>
              <w:spacing w:after="20"/>
              <w:ind w:left="20"/>
              <w:jc w:val="both"/>
            </w:pPr>
            <w:r>
              <w:rPr>
                <w:rFonts w:ascii="Times New Roman"/>
                <w:b w:val="false"/>
                <w:i w:val="false"/>
                <w:color w:val="000000"/>
                <w:sz w:val="20"/>
              </w:rPr>
              <w:t xml:space="preserve">
1. Комитет және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910"/>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көрсетілетін қызмет алушының таңдауы бойынша "электрондық" кезек тәртібімен көрсетіледі, электрондық кезек портал арқылы брондалуы мүмкін.</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нәтижесін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0" w:id="911"/>
          <w:p>
            <w:pPr>
              <w:spacing w:after="20"/>
              <w:ind w:left="20"/>
              <w:jc w:val="both"/>
            </w:pPr>
            <w:r>
              <w:rPr>
                <w:rFonts w:ascii="Times New Roman"/>
                <w:b w:val="false"/>
                <w:i w:val="false"/>
                <w:color w:val="000000"/>
                <w:sz w:val="20"/>
              </w:rPr>
              <w:t>
Мемлекеттік корпорацияда:</w:t>
            </w:r>
          </w:p>
          <w:bookmarkEnd w:id="911"/>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 және 2-қосымшаларына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мөрімен (ол болған кезде) бекітілген, заңды тұлғаның құрылтай құжаттарына, филиал (өкілдік) туралы ережеге өзгерістер мен толықтырулар енгізу туралы заңды тұлғаның уәкiлеттi органының шешімі не шешімінен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өзгерістер және толықтырулармен енгізілген электрондық нұсқадағы құрылтайшы құжат не жеке кәсіпкерлік субъектісіне жатпайтын заңды тұлғаның, филиалдың (өкілдіктің) заңды тұлғаның мерімен бекітілген құрылтай құжаттарына енгізілген өзгерістер мен толықтырулардың мәтіні;</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Саяси партиялар мен діни бірлестіктер енгізілген өзгерістері және толықтырулары мен құрылтай құжаттарының екі данасын не саяси партиялар мен діни бірлестіктердің құрылтай құжаттарына енгізілген өзгерістер мен толықтырулардың мәтінін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енгізілген өзгерістерімен және толықтыруларымен нотариалды түрде куәландырған жарғы (ереже) не акционерлік қоғамның жарғысына, филиал (өкілдік) туралы ережеге енгізілген өзгерістер мен толықтырулардың мәтінінің бір данасы.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нақты орналасқан жерін (орналасқан жері өзгерген жағдайда)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де ғимараттың иесі өзі заңды тұлға болған жағдайда, орналасқан жерін растайтын құжаттар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де ғимараттың иесі жеке тұлға болған жағдайда, жеке тұлғаның ғимаратты заңды тұлғаға орналасу жері ретінде бергені туралы нотариалды куәландырған келісімі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филиалдың (өкілдіктің) тіркеу және өзге де мәліметтерге өзгерістер мен толықтырулар хабарлама тәртібі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қоғамды, филиалды (өкілдікті) қоспағанда, жеке кәсіпкерлік субъектісіне жататын заңды тұлға орналасқан жерін өзгерту кезінде жылжымайтын мүлік иесінің келісімімен ЭЦҚ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филиалдың (өкілдіктің) (қатысушыларының, мүшелерінің) құрамын өзгерту кезінде олардың тегі,аты, әкесінің аты (егер ол құжатта көрсетілген болса), күні, айы, туған жылы, жеке сәйкестендіру нөмірі, тұрғылықты жері, байланыс телефоны, жеке қолы көрсетілген коммерциялық емес ұйым құрылтайшыларының (қатысушыларының, мүшелерінің) тізімі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порталында орналасқан жерін өзгерту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 және 2-қосымшаларға сәйкес нысан бойынша өтініш;</w:t>
            </w:r>
          </w:p>
          <w:p>
            <w:pPr>
              <w:spacing w:after="20"/>
              <w:ind w:left="20"/>
              <w:jc w:val="both"/>
            </w:pPr>
            <w:r>
              <w:rPr>
                <w:rFonts w:ascii="Times New Roman"/>
                <w:b w:val="false"/>
                <w:i w:val="false"/>
                <w:color w:val="000000"/>
                <w:sz w:val="20"/>
              </w:rPr>
              <w:t>
2. нақты орналасқан жері (орналасқан жері өзгерген жағдайда) расталған құжаттың электрондық көшірмесі. Орналасқан жері өзгеретін жағдайда, өкілетті орган шешім қабылдаған күннен бастап бір айдың ішінде құрылтай құжаттарына енгізілген өзгерістер мен қосымшаларды мемлекеттік тіркеу туралы өтініш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912"/>
          <w:p>
            <w:pPr>
              <w:spacing w:after="20"/>
              <w:ind w:left="20"/>
              <w:jc w:val="both"/>
            </w:pPr>
            <w:r>
              <w:rPr>
                <w:rFonts w:ascii="Times New Roman"/>
                <w:b w:val="false"/>
                <w:i w:val="false"/>
                <w:color w:val="000000"/>
                <w:sz w:val="20"/>
              </w:rPr>
              <w:t xml:space="preserve">
1. заңды тұлғаның құрылтай құжаттарына, филиал (өкілдік) туралы ережеге өзгерістер мен толықтырулар енгізу тәртібінің бұзылуы, Қазақстан Республикасының заңнамалық актiлерiнде, сондай-ақ "Коммерциялық емес ұйымдар туралы" Қазақстан Республикасы Заңының </w:t>
            </w:r>
            <w:r>
              <w:rPr>
                <w:rFonts w:ascii="Times New Roman"/>
                <w:b w:val="false"/>
                <w:i w:val="false"/>
                <w:color w:val="000000"/>
                <w:sz w:val="20"/>
              </w:rPr>
              <w:t>24-бабында</w:t>
            </w:r>
            <w:r>
              <w:rPr>
                <w:rFonts w:ascii="Times New Roman"/>
                <w:b w:val="false"/>
                <w:i w:val="false"/>
                <w:color w:val="000000"/>
                <w:sz w:val="20"/>
              </w:rPr>
              <w:t xml:space="preserve"> белгіленген құрылтай құжаттарының (ереженің) келмеуі;</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басшы куәландыратын жоғалған және (немесе) жарамсыз құжаттарды, сондай-ақ мемлекеттік қызметті алу үшін көрсетілетін қызметті алушы ұсынған анық емес құжаттарды және (немесе) оларда қамтылған деректерді (мәліметтерді)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сот орындаушылардың және құқық қорғау органдарының сот актілері мен қаулыларының (тыйым салуларының, қамауға алуларының), оның ішінде мемлекеттік көрсетілетін қызметті алуды талап ететін қызметке немесе қызметтің жекелеген түрлеріне тыйым салу туралы сот шешімдерінің (үкімдерінің), сондай-ақ мемлекеттік көрсетілетін қызметті алумен байланысты көрсетілетін қызметті алушының арнайы құқықтан айырылуына негіз болған сот шешімдерінің болуы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5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9" w:id="913"/>
          <w:p>
            <w:pPr>
              <w:spacing w:after="20"/>
              <w:ind w:left="20"/>
              <w:jc w:val="both"/>
            </w:pPr>
            <w:r>
              <w:rPr>
                <w:rFonts w:ascii="Times New Roman"/>
                <w:b w:val="false"/>
                <w:i w:val="false"/>
                <w:color w:val="000000"/>
                <w:sz w:val="20"/>
              </w:rPr>
              <w:t>
Заңнамада белгіленген тәртіппен өзіне-өзі қызмет көрсету, өздігінен қозғалуды, бағдар жасауды жүзеге асыру қабілетін немесе мүмкіндігін толық немесе жартылай жоғалтқан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p>
          <w:bookmarkEnd w:id="91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r>
              <w:br/>
            </w:r>
            <w:r>
              <w:rPr>
                <w:rFonts w:ascii="Times New Roman"/>
                <w:b w:val="false"/>
                <w:i w:val="false"/>
                <w:color w:val="000000"/>
                <w:sz w:val="20"/>
              </w:rPr>
              <w:t>тоқтатылуын мемлекеттік</w:t>
            </w:r>
            <w:r>
              <w:br/>
            </w:r>
            <w:r>
              <w:rPr>
                <w:rFonts w:ascii="Times New Roman"/>
                <w:b w:val="false"/>
                <w:i w:val="false"/>
                <w:color w:val="000000"/>
                <w:sz w:val="20"/>
              </w:rPr>
              <w:t>тіркеу, филиал мен</w:t>
            </w:r>
            <w:r>
              <w:br/>
            </w:r>
            <w:r>
              <w:rPr>
                <w:rFonts w:ascii="Times New Roman"/>
                <w:b w:val="false"/>
                <w:i w:val="false"/>
                <w:color w:val="000000"/>
                <w:sz w:val="20"/>
              </w:rPr>
              <w:t>өкілдік есептік тіркеуден</w:t>
            </w:r>
            <w:r>
              <w:br/>
            </w:r>
            <w:r>
              <w:rPr>
                <w:rFonts w:ascii="Times New Roman"/>
                <w:b w:val="false"/>
                <w:i w:val="false"/>
                <w:color w:val="000000"/>
                <w:sz w:val="20"/>
              </w:rPr>
              <w:t>шығару"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36" w:id="914"/>
    <w:p>
      <w:pPr>
        <w:spacing w:after="0"/>
        <w:ind w:left="0"/>
        <w:jc w:val="left"/>
      </w:pPr>
      <w:r>
        <w:rPr>
          <w:rFonts w:ascii="Times New Roman"/>
          <w:b/>
          <w:i w:val="false"/>
          <w:color w:val="000000"/>
        </w:rPr>
        <w:t xml:space="preserve"> "Заңды тұлға қызметінің тоқтатылуын мемлекеттік тіркеу, филиал мен өкілдік есептік тіркеуден шығару" мемлекеттік қызмет көрсету процесін  тоқтата тұру туралы ХАБАРЛАМА</w:t>
      </w:r>
    </w:p>
    <w:bookmarkEnd w:id="914"/>
    <w:bookmarkStart w:name="z1737" w:id="915"/>
    <w:p>
      <w:pPr>
        <w:spacing w:after="0"/>
        <w:ind w:left="0"/>
        <w:jc w:val="both"/>
      </w:pPr>
      <w:r>
        <w:rPr>
          <w:rFonts w:ascii="Times New Roman"/>
          <w:b w:val="false"/>
          <w:i w:val="false"/>
          <w:color w:val="000000"/>
          <w:sz w:val="28"/>
        </w:rPr>
        <w:t>
      № ____ "____" ________ 20 жыл</w:t>
      </w:r>
    </w:p>
    <w:bookmarkEnd w:id="915"/>
    <w:bookmarkStart w:name="z1738" w:id="916"/>
    <w:p>
      <w:pPr>
        <w:spacing w:after="0"/>
        <w:ind w:left="0"/>
        <w:jc w:val="both"/>
      </w:pPr>
      <w:r>
        <w:rPr>
          <w:rFonts w:ascii="Times New Roman"/>
          <w:b w:val="false"/>
          <w:i w:val="false"/>
          <w:color w:val="000000"/>
          <w:sz w:val="28"/>
        </w:rPr>
        <w:t>
      Құрметті ____________________________!</w:t>
      </w:r>
    </w:p>
    <w:bookmarkEnd w:id="916"/>
    <w:bookmarkStart w:name="z1739" w:id="917"/>
    <w:p>
      <w:pPr>
        <w:spacing w:after="0"/>
        <w:ind w:left="0"/>
        <w:jc w:val="both"/>
      </w:pPr>
      <w:r>
        <w:rPr>
          <w:rFonts w:ascii="Times New Roman"/>
          <w:b w:val="false"/>
          <w:i w:val="false"/>
          <w:color w:val="000000"/>
          <w:sz w:val="28"/>
        </w:rPr>
        <w:t>
      Сіздің</w:t>
      </w:r>
    </w:p>
    <w:bookmarkEnd w:id="917"/>
    <w:bookmarkStart w:name="z1740" w:id="918"/>
    <w:p>
      <w:pPr>
        <w:spacing w:after="0"/>
        <w:ind w:left="0"/>
        <w:jc w:val="both"/>
      </w:pPr>
      <w:r>
        <w:rPr>
          <w:rFonts w:ascii="Times New Roman"/>
          <w:b w:val="false"/>
          <w:i w:val="false"/>
          <w:color w:val="000000"/>
          <w:sz w:val="28"/>
        </w:rPr>
        <w:t>
      "__________________________________________________________"</w:t>
      </w:r>
    </w:p>
    <w:bookmarkEnd w:id="918"/>
    <w:bookmarkStart w:name="z1741" w:id="919"/>
    <w:p>
      <w:pPr>
        <w:spacing w:after="0"/>
        <w:ind w:left="0"/>
        <w:jc w:val="both"/>
      </w:pPr>
      <w:r>
        <w:rPr>
          <w:rFonts w:ascii="Times New Roman"/>
          <w:b w:val="false"/>
          <w:i w:val="false"/>
          <w:color w:val="000000"/>
          <w:sz w:val="28"/>
        </w:rPr>
        <w:t>
      (мемлекеттік көрсетілетін қызметтің атауы)</w:t>
      </w:r>
    </w:p>
    <w:bookmarkEnd w:id="919"/>
    <w:bookmarkStart w:name="z1742" w:id="920"/>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920"/>
    <w:bookmarkStart w:name="z1743" w:id="921"/>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921"/>
    <w:bookmarkStart w:name="z1744" w:id="922"/>
    <w:p>
      <w:pPr>
        <w:spacing w:after="0"/>
        <w:ind w:left="0"/>
        <w:jc w:val="both"/>
      </w:pPr>
      <w:r>
        <w:rPr>
          <w:rFonts w:ascii="Times New Roman"/>
          <w:b w:val="false"/>
          <w:i w:val="false"/>
          <w:color w:val="000000"/>
          <w:sz w:val="28"/>
        </w:rPr>
        <w:t>
      Тоқтата тұру негізі</w:t>
      </w:r>
    </w:p>
    <w:bookmarkEnd w:id="922"/>
    <w:bookmarkStart w:name="z1745" w:id="923"/>
    <w:p>
      <w:pPr>
        <w:spacing w:after="0"/>
        <w:ind w:left="0"/>
        <w:jc w:val="both"/>
      </w:pPr>
      <w:r>
        <w:rPr>
          <w:rFonts w:ascii="Times New Roman"/>
          <w:b w:val="false"/>
          <w:i w:val="false"/>
          <w:color w:val="000000"/>
          <w:sz w:val="28"/>
        </w:rPr>
        <w:t>
      (қажеттісін белгілеу):</w:t>
      </w:r>
    </w:p>
    <w:bookmarkEnd w:id="923"/>
    <w:bookmarkStart w:name="z1746" w:id="924"/>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924"/>
    <w:bookmarkStart w:name="z1747" w:id="925"/>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925"/>
    <w:bookmarkStart w:name="z1748" w:id="926"/>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926"/>
    <w:bookmarkStart w:name="z1749" w:id="927"/>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927"/>
    <w:bookmarkStart w:name="z1750" w:id="928"/>
    <w:p>
      <w:pPr>
        <w:spacing w:after="0"/>
        <w:ind w:left="0"/>
        <w:jc w:val="both"/>
      </w:pPr>
      <w:r>
        <w:rPr>
          <w:rFonts w:ascii="Times New Roman"/>
          <w:b w:val="false"/>
          <w:i w:val="false"/>
          <w:color w:val="000000"/>
          <w:sz w:val="28"/>
        </w:rPr>
        <w:t>
      Тоқтата тұру себебі</w:t>
      </w:r>
    </w:p>
    <w:bookmarkEnd w:id="928"/>
    <w:bookmarkStart w:name="z1751" w:id="929"/>
    <w:p>
      <w:pPr>
        <w:spacing w:after="0"/>
        <w:ind w:left="0"/>
        <w:jc w:val="both"/>
      </w:pPr>
      <w:r>
        <w:rPr>
          <w:rFonts w:ascii="Times New Roman"/>
          <w:b w:val="false"/>
          <w:i w:val="false"/>
          <w:color w:val="000000"/>
          <w:sz w:val="28"/>
        </w:rPr>
        <w:t>
      (көрсетілетін қызметті беруші толтырады):</w:t>
      </w:r>
    </w:p>
    <w:bookmarkEnd w:id="929"/>
    <w:bookmarkStart w:name="z1752" w:id="930"/>
    <w:p>
      <w:pPr>
        <w:spacing w:after="0"/>
        <w:ind w:left="0"/>
        <w:jc w:val="both"/>
      </w:pPr>
      <w:r>
        <w:rPr>
          <w:rFonts w:ascii="Times New Roman"/>
          <w:b w:val="false"/>
          <w:i w:val="false"/>
          <w:color w:val="000000"/>
          <w:sz w:val="28"/>
        </w:rPr>
        <w:t>
      _____________________________________________________________________</w:t>
      </w:r>
    </w:p>
    <w:bookmarkEnd w:id="930"/>
    <w:bookmarkStart w:name="z1753" w:id="931"/>
    <w:p>
      <w:pPr>
        <w:spacing w:after="0"/>
        <w:ind w:left="0"/>
        <w:jc w:val="both"/>
      </w:pPr>
      <w:r>
        <w:rPr>
          <w:rFonts w:ascii="Times New Roman"/>
          <w:b w:val="false"/>
          <w:i w:val="false"/>
          <w:color w:val="000000"/>
          <w:sz w:val="28"/>
        </w:rPr>
        <w:t>
      _____________________________________________________________________</w:t>
      </w:r>
    </w:p>
    <w:bookmarkEnd w:id="931"/>
    <w:bookmarkStart w:name="z1754" w:id="932"/>
    <w:p>
      <w:pPr>
        <w:spacing w:after="0"/>
        <w:ind w:left="0"/>
        <w:jc w:val="both"/>
      </w:pPr>
      <w:r>
        <w:rPr>
          <w:rFonts w:ascii="Times New Roman"/>
          <w:b w:val="false"/>
          <w:i w:val="false"/>
          <w:color w:val="000000"/>
          <w:sz w:val="28"/>
        </w:rPr>
        <w:t>
      _____________________________________________________________________</w:t>
      </w:r>
    </w:p>
    <w:bookmarkEnd w:id="932"/>
    <w:bookmarkStart w:name="z1755" w:id="933"/>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933"/>
    <w:bookmarkStart w:name="z1756" w:id="934"/>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934"/>
    <w:bookmarkStart w:name="z1757" w:id="935"/>
    <w:p>
      <w:pPr>
        <w:spacing w:after="0"/>
        <w:ind w:left="0"/>
        <w:jc w:val="both"/>
      </w:pPr>
      <w:r>
        <w:rPr>
          <w:rFonts w:ascii="Times New Roman"/>
          <w:b w:val="false"/>
          <w:i w:val="false"/>
          <w:color w:val="000000"/>
          <w:sz w:val="28"/>
        </w:rPr>
        <w:t>
      Көрсетілетін қызметті беруші: ____________________________</w:t>
      </w:r>
    </w:p>
    <w:bookmarkEnd w:id="935"/>
    <w:bookmarkStart w:name="z1758" w:id="936"/>
    <w:p>
      <w:pPr>
        <w:spacing w:after="0"/>
        <w:ind w:left="0"/>
        <w:jc w:val="both"/>
      </w:pPr>
      <w:r>
        <w:rPr>
          <w:rFonts w:ascii="Times New Roman"/>
          <w:b w:val="false"/>
          <w:i w:val="false"/>
          <w:color w:val="000000"/>
          <w:sz w:val="28"/>
        </w:rPr>
        <w:t>
      Лауазымы: ______________________________</w:t>
      </w:r>
    </w:p>
    <w:bookmarkEnd w:id="936"/>
    <w:bookmarkStart w:name="z1759" w:id="937"/>
    <w:p>
      <w:pPr>
        <w:spacing w:after="0"/>
        <w:ind w:left="0"/>
        <w:jc w:val="both"/>
      </w:pPr>
      <w:r>
        <w:rPr>
          <w:rFonts w:ascii="Times New Roman"/>
          <w:b w:val="false"/>
          <w:i w:val="false"/>
          <w:color w:val="000000"/>
          <w:sz w:val="28"/>
        </w:rPr>
        <w:t>
      Т.А.Ә.: _________________________________</w:t>
      </w:r>
    </w:p>
    <w:bookmarkEnd w:id="937"/>
    <w:bookmarkStart w:name="z1760" w:id="938"/>
    <w:p>
      <w:pPr>
        <w:spacing w:after="0"/>
        <w:ind w:left="0"/>
        <w:jc w:val="both"/>
      </w:pPr>
      <w:r>
        <w:rPr>
          <w:rFonts w:ascii="Times New Roman"/>
          <w:b w:val="false"/>
          <w:i w:val="false"/>
          <w:color w:val="000000"/>
          <w:sz w:val="28"/>
        </w:rPr>
        <w:t>
      Қолы: ___________</w:t>
      </w:r>
    </w:p>
    <w:bookmarkEnd w:id="938"/>
    <w:bookmarkStart w:name="z1761" w:id="939"/>
    <w:p>
      <w:pPr>
        <w:spacing w:after="0"/>
        <w:ind w:left="0"/>
        <w:jc w:val="both"/>
      </w:pPr>
      <w:r>
        <w:rPr>
          <w:rFonts w:ascii="Times New Roman"/>
          <w:b w:val="false"/>
          <w:i w:val="false"/>
          <w:color w:val="000000"/>
          <w:sz w:val="28"/>
        </w:rPr>
        <w:t>
      М.О. (бар болған жағдайда)</w:t>
      </w:r>
    </w:p>
    <w:bookmarkEnd w:id="9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 қызметінің</w:t>
            </w:r>
            <w:r>
              <w:br/>
            </w:r>
            <w:r>
              <w:rPr>
                <w:rFonts w:ascii="Times New Roman"/>
                <w:b w:val="false"/>
                <w:i w:val="false"/>
                <w:color w:val="000000"/>
                <w:sz w:val="20"/>
              </w:rPr>
              <w:t>тоқтатылуын мемлекеттік</w:t>
            </w:r>
            <w:r>
              <w:br/>
            </w:r>
            <w:r>
              <w:rPr>
                <w:rFonts w:ascii="Times New Roman"/>
                <w:b w:val="false"/>
                <w:i w:val="false"/>
                <w:color w:val="000000"/>
                <w:sz w:val="20"/>
              </w:rPr>
              <w:t>тіркеу, филиал мен</w:t>
            </w:r>
            <w:r>
              <w:br/>
            </w:r>
            <w:r>
              <w:rPr>
                <w:rFonts w:ascii="Times New Roman"/>
                <w:b w:val="false"/>
                <w:i w:val="false"/>
                <w:color w:val="000000"/>
                <w:sz w:val="20"/>
              </w:rPr>
              <w:t>өкілдік есептік тіркеуден</w:t>
            </w:r>
            <w:r>
              <w:br/>
            </w:r>
            <w:r>
              <w:rPr>
                <w:rFonts w:ascii="Times New Roman"/>
                <w:b w:val="false"/>
                <w:i w:val="false"/>
                <w:color w:val="000000"/>
                <w:sz w:val="20"/>
              </w:rPr>
              <w:t>шығару"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тоқтатылуын мемлекеттік тіркеу, филиал мен өкілдікті есептік тіркеуден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940"/>
          <w:p>
            <w:pPr>
              <w:spacing w:after="20"/>
              <w:ind w:left="20"/>
              <w:jc w:val="both"/>
            </w:pPr>
            <w:r>
              <w:rPr>
                <w:rFonts w:ascii="Times New Roman"/>
                <w:b w:val="false"/>
                <w:i w:val="false"/>
                <w:color w:val="000000"/>
                <w:sz w:val="20"/>
              </w:rPr>
              <w:t>
1. Заңды тұлғаның қызметі тарату негізі бойынша тоқтатылған;</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2. Мүліктік кешен ретінде жекешелендірілген мемлекеттік кәсіпорын қызметінің тоқтатылуын тіркеу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Қызметті мәжбүрлеу тәртібімен тоқтату органның өтініші бойынша сот тәртібімен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Заңды тұлғаның таратылғанн растайтын құжаттың көшірмесін беру;</w:t>
            </w:r>
          </w:p>
          <w:p>
            <w:pPr>
              <w:spacing w:after="20"/>
              <w:ind w:left="20"/>
              <w:jc w:val="both"/>
            </w:pPr>
            <w:r>
              <w:rPr>
                <w:rFonts w:ascii="Times New Roman"/>
                <w:b w:val="false"/>
                <w:i w:val="false"/>
                <w:color w:val="000000"/>
                <w:sz w:val="20"/>
              </w:rPr>
              <w:t>
5. Заңды тұлғаны алдағы уақытта тарату туралы өтініштерді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941"/>
          <w:p>
            <w:pPr>
              <w:spacing w:after="20"/>
              <w:ind w:left="20"/>
              <w:jc w:val="both"/>
            </w:pPr>
            <w:r>
              <w:rPr>
                <w:rFonts w:ascii="Times New Roman"/>
                <w:b w:val="false"/>
                <w:i w:val="false"/>
                <w:color w:val="000000"/>
                <w:sz w:val="20"/>
              </w:rPr>
              <w:t>
1. Заңды тұлғаның қызметі тарату негізі бойынша тоқтатылған - Мемлекеттік корпорация, "цифрлық үкіметтің" веб-порталы;</w:t>
            </w:r>
          </w:p>
          <w:bookmarkEnd w:id="941"/>
          <w:p>
            <w:pPr>
              <w:spacing w:after="20"/>
              <w:ind w:left="20"/>
              <w:jc w:val="both"/>
            </w:pPr>
            <w:r>
              <w:rPr>
                <w:rFonts w:ascii="Times New Roman"/>
                <w:b w:val="false"/>
                <w:i w:val="false"/>
                <w:color w:val="000000"/>
                <w:sz w:val="20"/>
              </w:rPr>
              <w:t>
</w:t>
            </w:r>
            <w:r>
              <w:rPr>
                <w:rFonts w:ascii="Times New Roman"/>
                <w:b w:val="false"/>
                <w:i w:val="false"/>
                <w:color w:val="000000"/>
                <w:sz w:val="20"/>
              </w:rPr>
              <w:t>2. Мүліктік кешен ретінде жекешелендірілген мемлекеттік кәсіпорын қызметінің тоқтатылуын тіркеу арқылы жүзеге асырылады - Мемлекеттік корпорация;</w:t>
            </w:r>
          </w:p>
          <w:p>
            <w:pPr>
              <w:spacing w:after="20"/>
              <w:ind w:left="20"/>
              <w:jc w:val="both"/>
            </w:pPr>
            <w:r>
              <w:rPr>
                <w:rFonts w:ascii="Times New Roman"/>
                <w:b w:val="false"/>
                <w:i w:val="false"/>
                <w:color w:val="000000"/>
                <w:sz w:val="20"/>
              </w:rPr>
              <w:t>
3. Қызметті мәжбүрлеу тәртібімен тоқтату органның өтініші бойынша сот тәртібімен жүргізіледі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0" w:id="942"/>
          <w:p>
            <w:pPr>
              <w:spacing w:after="20"/>
              <w:ind w:left="20"/>
              <w:jc w:val="both"/>
            </w:pPr>
            <w:r>
              <w:rPr>
                <w:rFonts w:ascii="Times New Roman"/>
                <w:b w:val="false"/>
                <w:i w:val="false"/>
                <w:color w:val="000000"/>
                <w:sz w:val="20"/>
              </w:rPr>
              <w:t>
Заңды тұлға қызметінің тоқтатылуын мемлекеттік тіркеу, филиал мен өкілдікті есептік тіркеуден шығару қажетті құжаттарды қоса бере отырып, заңды тұлғаны таратуды мемлекеттік тіркеу туралы өтініш берілген күннен кейінгі бес жұмыс күні ішінде жүргізіледі.</w:t>
            </w:r>
          </w:p>
          <w:bookmarkEnd w:id="942"/>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республикалық және өңірлік мәртебесі бар қоғамдық және діни бірлестіктердің, оның ішінде қызметін тоқтатуды мемлекеттік тіркеуді, шетелдік және халықаралық коммерциялық емес үкіметтік емес бірлестіктердің филиалдары мен өкілдіктерін есептік тіркеуден шығаруды қажетті құжаттарды қоса бере отырып, өтініш берілген күннен кейін көрсетілетін қызмет берушінің орналасқан жері бойынша бес жұмыс күннен кешіктірмей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қажетті құжаттарды қоса бере отырып, өтініш берілген күннен кейін көрсетілетін қызмет берушінің орналасқан жерінен тыс он жұмыс күннен кешіктірілмей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Құжаттардың толық емес пакеті ұсынылған, оларда кемшіліктер болған, құрылтай құжаттары бойынша сарапшының (маманның) қорытындысын алу қажет болған жағдайларда, сондай-ақ Қазақстан Республикасының заңнамалық актілерінде көзделген өзге де негіздер бойынша заңды тұлғалардың қызметін тоқтатуды мемлекеттік тіркеу, филиалдарды (өкілдіктерді) есептік тіркеуден шығару мерзімі анықталған кемшіліктер жойылғанға немесе тиісті қорытынды (сараптама) алынғанға дейін үзіледі. Мемлекеттік қызмет көрсету мерзімін үзуге негіздер анықталған кезде көрсетілетін қызметті беруші мемлекеттік қызмет көрсету мерзімін бір айдан аспайтын мерзімге тоқтатады. Бұл ретте көрсетілетін қызметті беруші көрсетілетін қызметті алушыны үзілістің себептері мен мерзімін көрсете отырып хабардар етеді. Мемлекеттік тіркеуге үзіліс жасау туралы шешімді көрсетілетін қызметті беруші мемлекеттік тіркеуге құжаттарды қабылдаған сәттен бастап құжатты берген сәтке дейін, бірақ қызмет көрсету мерзімінің өтуінен кешіктірмей қабылдайды. Егер бір ай ішінде тіркеуге үзіліс жасауға негіз болған мән-жайлар жойылмаса, онда мемлекеттік қызмет көрсетуден бас тарту туралы хабарлама үзіліс мерзімі аяқталғанға дейін үш жұмыс күнінен кешіктірілмей шығарылады.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қызметті алушының көрсетілген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Көрсетілген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943"/>
          <w:p>
            <w:pPr>
              <w:spacing w:after="20"/>
              <w:ind w:left="20"/>
              <w:jc w:val="both"/>
            </w:pPr>
            <w:r>
              <w:rPr>
                <w:rFonts w:ascii="Times New Roman"/>
                <w:b w:val="false"/>
                <w:i w:val="false"/>
                <w:color w:val="000000"/>
                <w:sz w:val="20"/>
              </w:rPr>
              <w:t>
Заңды тұлға қызметінің тоқтатылуын мемлекеттік тiркеу, филиал мен өкілдікті есептік тіркеуден шығару:</w:t>
            </w:r>
          </w:p>
          <w:bookmarkEnd w:id="943"/>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тұлғаның қызметі тарату негізі бойынша тоқтатылған - электронды (толық цифрландырылған)/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Мүліктік кешен ретінде жекешелендірілген мемлекеттік кәсіпорын қызметінің тоқтатылуын тіркеу арқылы жүзеге асырылады - қағаз түрінде;</w:t>
            </w:r>
          </w:p>
          <w:p>
            <w:pPr>
              <w:spacing w:after="20"/>
              <w:ind w:left="20"/>
              <w:jc w:val="both"/>
            </w:pPr>
            <w:r>
              <w:rPr>
                <w:rFonts w:ascii="Times New Roman"/>
                <w:b w:val="false"/>
                <w:i w:val="false"/>
                <w:color w:val="000000"/>
                <w:sz w:val="20"/>
              </w:rPr>
              <w:t>
3. Қызметті мәжбүрлеу тәртібімен тоқтату органның өтініші бойынша сот тәртібімен жүргізіледі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8" w:id="944"/>
          <w:p>
            <w:pPr>
              <w:spacing w:after="20"/>
              <w:ind w:left="20"/>
              <w:jc w:val="both"/>
            </w:pPr>
            <w:r>
              <w:rPr>
                <w:rFonts w:ascii="Times New Roman"/>
                <w:b w:val="false"/>
                <w:i w:val="false"/>
                <w:color w:val="000000"/>
                <w:sz w:val="20"/>
              </w:rPr>
              <w:t>
Заңды тұлға қызметінің тоқтатылуын мемлекеттік тіркеу туралы немесе филиал мен өкілдікті есептік тіркеуден шығару туралы бұйрық немесе осы қосымшаның 9-тармағында көзделген жағдайларда және негіздер бойынша Мемлекеттік қызмет көрсетуден дәлелді бас тарту.</w:t>
            </w:r>
          </w:p>
          <w:bookmarkEnd w:id="944"/>
          <w:p>
            <w:pPr>
              <w:spacing w:after="20"/>
              <w:ind w:left="20"/>
              <w:jc w:val="both"/>
            </w:pPr>
            <w:r>
              <w:rPr>
                <w:rFonts w:ascii="Times New Roman"/>
                <w:b w:val="false"/>
                <w:i w:val="false"/>
                <w:color w:val="000000"/>
                <w:sz w:val="20"/>
              </w:rPr>
              <w:t>
Порталда құжаттарды тапсырған кезде – "жеке кабинетке" шағын және орта кәсіпкерлік субъектілері үшін заңды тұлғаларды мемлекеттік тіркеу туралы хабарлама не көрсетілетін қызметті берушінің ЭЦҚ-мен куәландырылған электрондық құжат нысанындағы мемлекеттік қызметті көрсетуден бас тарту туралы дәлелді жауап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945"/>
          <w:p>
            <w:pPr>
              <w:spacing w:after="20"/>
              <w:ind w:left="20"/>
              <w:jc w:val="both"/>
            </w:pPr>
            <w:r>
              <w:rPr>
                <w:rFonts w:ascii="Times New Roman"/>
                <w:b w:val="false"/>
                <w:i w:val="false"/>
                <w:color w:val="000000"/>
                <w:sz w:val="20"/>
              </w:rPr>
              <w:t xml:space="preserve">
Коммерциялық емес ұйымдарға мемлекеттік қызмет көрсеткені үшін тіркеу алымы белгіленген. Тіркеу алымының сомасы Қазақстан Республикасының </w:t>
            </w:r>
            <w:r>
              <w:rPr>
                <w:rFonts w:ascii="Times New Roman"/>
                <w:b w:val="false"/>
                <w:i w:val="false"/>
                <w:color w:val="000000"/>
                <w:sz w:val="20"/>
              </w:rPr>
              <w:t>Салық кодексімен</w:t>
            </w:r>
            <w:r>
              <w:rPr>
                <w:rFonts w:ascii="Times New Roman"/>
                <w:b w:val="false"/>
                <w:i w:val="false"/>
                <w:color w:val="000000"/>
                <w:sz w:val="20"/>
              </w:rPr>
              <w:t xml:space="preserve"> белгіленген осы мемлекеттік көрсетілетін қызмет тізбесіне 4-қосымшаға сәйкес ставкалар бойынша есептеледі және салық салу объектісінің тіркелген жері бойынша тиісті құжаттар берілгенге дейін төленеді. "Заңды тұлғаларды мемлекеттік тіркеу және филиалдар мен өкілдіктерді есептік тіркеу туралы" Заңның </w:t>
            </w:r>
            <w:r>
              <w:rPr>
                <w:rFonts w:ascii="Times New Roman"/>
                <w:b w:val="false"/>
                <w:i w:val="false"/>
                <w:color w:val="000000"/>
                <w:sz w:val="20"/>
              </w:rPr>
              <w:t>10-бабына</w:t>
            </w:r>
            <w:r>
              <w:rPr>
                <w:rFonts w:ascii="Times New Roman"/>
                <w:b w:val="false"/>
                <w:i w:val="false"/>
                <w:color w:val="000000"/>
                <w:sz w:val="20"/>
              </w:rPr>
              <w:t xml:space="preserve"> сәйкес коммерциялық ұйымдар мен олардың филиалдары мен өкілдіктерінің мемлекеттік қызметін көрсеткені үшін "Заңды тұлғаларды мемлекеттік тіркеу және филиалдар мен өкілдіктерді есептік тіркеу туралы" Заңның </w:t>
            </w:r>
            <w:r>
              <w:rPr>
                <w:rFonts w:ascii="Times New Roman"/>
                <w:b w:val="false"/>
                <w:i w:val="false"/>
                <w:color w:val="000000"/>
                <w:sz w:val="20"/>
              </w:rPr>
              <w:t>10-бабына</w:t>
            </w:r>
            <w:r>
              <w:rPr>
                <w:rFonts w:ascii="Times New Roman"/>
                <w:b w:val="false"/>
                <w:i w:val="false"/>
                <w:color w:val="000000"/>
                <w:sz w:val="20"/>
              </w:rPr>
              <w:t xml:space="preserve"> сәйкес заңды тұлғаларды мемлекеттік тіркеу саласындағы тауарлардың (жұмыстардың, көрсетілетін қызметтердің) бағаларына сәйкес төлем алынады. Мемлекеттік қызмет шағын және орта кәсіпкерлік субъектілеріне жататын заңды тұлғаларды қоспағанда, заңды тұлғаларға ақылы көрсетіледі.</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алуға электрондық сұрау салу портал арқылы берілген жағдайда, төлем "цифрлық үкіметтің" төлем шлюзі арқылы жүзеге асырылады.</w:t>
            </w:r>
          </w:p>
          <w:p>
            <w:pPr>
              <w:spacing w:after="20"/>
              <w:ind w:left="20"/>
              <w:jc w:val="both"/>
            </w:pPr>
            <w:r>
              <w:rPr>
                <w:rFonts w:ascii="Times New Roman"/>
                <w:b w:val="false"/>
                <w:i w:val="false"/>
                <w:color w:val="000000"/>
                <w:sz w:val="20"/>
              </w:rPr>
              <w:t>
Балалар мен жастардың қоғамдық бірлестіктерін, сондай-ақ мүгедектігі бар адамдардың қоғамдық бірлестіктерін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және өңірлік ұлттық-мәдени қоғамдық бірлестіктердің филиалдарын есептік тіркеуден шығарғаны үшін заңнамаға сәйкес төлеуден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1" w:id="946"/>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сәйкес демалыс және мереке күндерін қоспағанда, белгіленген жұмыс кестесіне сәйкес дүйсенбіден бастап жұманы қоса алғанда, сағат 12.00-ден 13.30-ға дейінгі түскі үзіліспен сағат 8.00-ден 17.30-ға дейін.</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Мемлекеттік корпорацияның қызмет көрсету шарттары: мемлекеттік қызмет жеделдетіп қызмет көрсетусіз, "электрондық" кезек тәртібімен көрсетіледі, электрондық кезек портал арқылы брондалады.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5" w:id="947"/>
          <w:p>
            <w:pPr>
              <w:spacing w:after="20"/>
              <w:ind w:left="20"/>
              <w:jc w:val="both"/>
            </w:pPr>
            <w:r>
              <w:rPr>
                <w:rFonts w:ascii="Times New Roman"/>
                <w:b w:val="false"/>
                <w:i w:val="false"/>
                <w:color w:val="000000"/>
                <w:sz w:val="20"/>
              </w:rPr>
              <w:t>
Мемлекеттік корпорацияға:</w:t>
            </w:r>
          </w:p>
          <w:bookmarkEnd w:id="947"/>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қызметі тарату негізі бойынша тоқтату: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нысан бойынша заңды тұлғаның, филиалдың (өкілдіктің) қызметінің тоқтатылуын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Үлесіне мемлекет қатысатын заңды тұлға тізілім ұстаушының белгісі бар өтінішті ұсынады.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 мүлкінің меншік иесінің немесе меншік иесі уәкілеттік берген органның не заңды тұлғаның мөрімен бекітілген құрылтай құжаттарымен уәкілеттік берілген заңды тұлға органының шешімі. Егер заңды тұлға Жеке кәсіпкерлік субъектісі болып табылса, құжаттарды мөрмен бекіту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бүкіл аумағында таратылатын мерзімді баспасөз басылымдарында заңды тұлғаны тарату, кредиторлардың талаптарын мәлімдеу тәртібі мен мерзімдері туралы ақпараттың жарияланғанын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төленгенін растайтын құжат; тіркеу алымының бюджетке қызметінің тоқтатылуын мемлекеттік тіркегені үшін заңды тұлға болып табылатын коммерциялық емес 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5. шағын және орта кәсіпкерлік субъектілері болып табылатын заңды тұлғаларды қоспағанда, коммерциялық ұйым болып табылатын заңды тұлға қызметінің тоқтатылуын мемлекеттік тіркегені үшін "Азаматтарға арналған үкімет" мемлекеттік корпорациясына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таратылуын мемлекеттік тіркеу туралы өтініш заңды тұлғаның таратылуы туралы ақпарат жарияланған күннен бастап екі ай өткеннен кейін тіркеуші органға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Мүліктік кешен ретінде жекешелендірілген мемлекеттік кәсіпорын қызметінің тоқтатылуын мемлекеттік тіркеу үшін сатып алушы: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Әділет министрлігі белгілеген нысан бойынша мемлекеттік тіркеу туралы өтінішті;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 Үкіметінің (жергілікті атқарушы органның) мемлекеттік кәсіпорынды мүліктік кешен ретінде жекешелендіру туралы шешімін;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кәсіпорынның мүліктік кешенін сатып алу-сату шартының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кәсіпорынның тапсыру актiсiнің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заңды тұлғаны мемлекеттік тіркегені немесе филиалды (өкілдікті) есептік тіркегені үшін ақы төленгенін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мәжбүрлеу тәртібімен тоқтату органның өтініші бойынша сот тәртібімен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Өзіне қатысты сот заңды тұлғаны мәжбүрлеп тарату туралы шешім шығарған заңды тұлға қызметінің тоқтатылуын мемлекеттік тіркеу заңды күшіне енген осындай шешім негізінде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Мүліктік кешен ретінде жекешелендірілген мемлекеттік кәсіпорынның қызметін тоқтатуды мемлекеттік тіркеу үшін сатып алушы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нысан бойынша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кәсіпорынды мүліктік кешен ретінде жекешелендіру туралы Қазақстан Республикасы Үкіметінің (Жергілікті атқарушы органның)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кәсіпорынның мүліктік кешенін сатып алу-сату 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кәсіпорынның тапсыру актісінің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заңды тұлғаны мемлекеттік тіркегені немесе филиалды (өкілдікті) есептік тіркегені үшін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Тіркеуші орган заңды тұлғаны тарату туралы шешімді алғаннан кейін Қазақстан Республикасының заңнамалық актілерінде белгіленген тарату тәртібінің сақталуын тексереді, заңды тұлғаны тарату туралы мәліметтерді бизнес-сәйкестендіру нөмірлерінің ұлттық тізіліміне енгізеді.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кіріс органдары бизнес-сәйкестендіру нөмірлері Ұлттық тізілімінің мәліметтері негізінде қызметін тоқтататын заңды тұлға бойынша Мемлекеттік кіріс органдарында есепке алу жүргізілетін берешектің жоқ (бар) екендігі туралы мәліметтерді табыс етеді не мұндай заңды тұлға Қазақстан Республикасының заңнамасында белгіленген тәртіппен міндеттемелерді орындамаған жағдайда берешек туралы аталған мәліметтерді беруден бас тартады, Қазақстан Республикасының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Кодексінде айқындалған тәртіппен жүзеге асырылады. Егер тексеру процесінде тарату тәртібінің бұзылуы анықталмаса, тіркеуші орган қажетті құжаттарды қоса бере отырып, заңды тұлғаны таратуды мемлекеттік тіркеу туралы өтініш берілген күннен кейінгі бес жұмыс күні ішінде заңды тұлға қызметінің тоқтатылуын тіркейді. Табиғи монополия субъектісі қызметінің тоқтатылуын мемлекеттік тіркеуді тіркеуші орган Табиғи монополиялар салаларындағы басшылықты жүзеге асыратын уәкілетті органның алдын ала келісімімен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Заңды тұлғаны тарату тәртібінің бұзылуы анықталған кезде, сондай-ақ таратылатын заңды тұлғаның есептік тіркеуден алынбаған филиалдары (өкілдіктері), есепке алу Мемлекеттік кіріс органдарында жүргізілетін берешегі болған не мемлекеттік кіріс органдары берешек туралы көрсетілген мәліметтерді беруден бас тартқан, осындай заңды тұлға Қазақстан Республикасының заңнамасында белгіленген тәртіппен міндеттемелерді орындамаған жағдайларда, сондай-ақ таратылатын заңды тұлғаның есептік тіркеуден алынбаған филиалдары (өкілдіктері) мемлекеттік кіріс органдарында есепке алынады, </w:t>
            </w:r>
            <w:r>
              <w:rPr>
                <w:rFonts w:ascii="Times New Roman"/>
                <w:b w:val="false"/>
                <w:i w:val="false"/>
                <w:color w:val="000000"/>
                <w:sz w:val="20"/>
              </w:rPr>
              <w:t>Салық Кодексінде</w:t>
            </w:r>
            <w:r>
              <w:rPr>
                <w:rFonts w:ascii="Times New Roman"/>
                <w:b w:val="false"/>
                <w:i w:val="false"/>
                <w:color w:val="000000"/>
                <w:sz w:val="20"/>
              </w:rPr>
              <w:t xml:space="preserve"> Кодексінде және "Қазақстан Республикасындағы кедендік реттеу туралы" Қазақстан Республикасының </w:t>
            </w:r>
            <w:r>
              <w:rPr>
                <w:rFonts w:ascii="Times New Roman"/>
                <w:b w:val="false"/>
                <w:i w:val="false"/>
                <w:color w:val="000000"/>
                <w:sz w:val="20"/>
              </w:rPr>
              <w:t>Кодексінде</w:t>
            </w:r>
            <w:r>
              <w:rPr>
                <w:rFonts w:ascii="Times New Roman"/>
                <w:b w:val="false"/>
                <w:i w:val="false"/>
                <w:color w:val="000000"/>
                <w:sz w:val="20"/>
              </w:rPr>
              <w:t xml:space="preserve"> айқындалған жағдайларда тіркеуші орган заңды тұлға қызметінің тоқтатылуын мемлекеттік тіркеуден бас тарту туралы шешім шығарады.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(өкілдік) келесілердің негізінде есептік тіркеуден шығарылуы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акционерлік қоғамдарды қоспағанда, филиал (өкілдік)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коммерциялық емес ұйым болып табылатын заңды тұлғаның филиалын (өкілдігін) есептік тіркеуден шығару үшін бюджетке тіркеу алымының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коммерциялық ұйым болып табылатын заңды тұлғаның филиалын (өкілдігін) есептік тіркеуден шығарғаны үшін “Азаматтарға арналған үкімет” мемлекеттік корпорациясына төлегенін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кіріс органдары бизнес-сәйкестендіру нөмірлері Ұлттық тізілімінің мәліметтері негізінде қызметін тоқтататын шетелдік заңды тұлғаның филиалы (өкілдігі) бойынша Мемлекеттік кіріс органдарында есепке алу жүргізілетін берешектің жоқ (бар) екендігі туралы мәліметтерді ұсынады не шетелдік заңды тұлғаның мұндай филиалы (өкілдігі) қызметін тоқтататын шетелдік заңды тұлғаның филиалы (өкілдігі) қызметін тоқтататын филиалы (өкілдігі) бойынша міндеттемелерді орындамаған жағдайда берешегі туралы көрсетілген мәліметтерді беруден бас тартады,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w:t>
            </w:r>
            <w:r>
              <w:rPr>
                <w:rFonts w:ascii="Times New Roman"/>
                <w:b w:val="false"/>
                <w:i w:val="false"/>
                <w:color w:val="000000"/>
                <w:sz w:val="20"/>
              </w:rPr>
              <w:t>Кодексінде</w:t>
            </w:r>
            <w:r>
              <w:rPr>
                <w:rFonts w:ascii="Times New Roman"/>
                <w:b w:val="false"/>
                <w:i w:val="false"/>
                <w:color w:val="000000"/>
                <w:sz w:val="20"/>
              </w:rPr>
              <w:t xml:space="preserve"> айқындалған тәртіппен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борышкерді банкрот деп тану және банкроттық рәсімін қозғай отырып, оны тарату туралы шешім шығарған заңды тұлғаның филиалын (өкілдігін) есептік тіркеуден шығару банкроттық рәсімін аяқтау туралы заңды күшіне енген сот ұйғарымының негізінде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заңды тұлғаны мәжбүрлеп тарату туралы шешім шығарған заңды тұлғаның филиалын (өкілдігін) есептік тіркеуден шығару заңды күшіне енген осындай шешім негізінде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Республикасының заңдарында белгіленген заңды тұлға филиалының (өкілдігінің) қызметін тоқтату тәртібінің бұзылуы анықталған кезде, сондай-ақ мемлекеттік кіріс органдарында есепке алу жүргізілетін берешегі болған не шетелдік заңды тұлғаның мұндай филиалы (өкілдігі) Қазақстан Республикасының заңнамасында белгіленген тәртіппен міндеттемелерді орындамаған жағдайда Мемлекеттік кіріс органдары берешек туралы көрсетілген мәліметтерді беруден бас тартқан жағдайда, Қазақстан Республикасының заңнамасында белгіленген тәртіппен заңды тұлға филиалының (өкілдігінің) қызметін тоқтату тәртібін бұзушылықтар анықталған, </w:t>
            </w:r>
            <w:r>
              <w:rPr>
                <w:rFonts w:ascii="Times New Roman"/>
                <w:b w:val="false"/>
                <w:i w:val="false"/>
                <w:color w:val="000000"/>
                <w:sz w:val="20"/>
              </w:rPr>
              <w:t>Салық Кодексінде</w:t>
            </w:r>
            <w:r>
              <w:rPr>
                <w:rFonts w:ascii="Times New Roman"/>
                <w:b w:val="false"/>
                <w:i w:val="false"/>
                <w:color w:val="000000"/>
                <w:sz w:val="20"/>
              </w:rPr>
              <w:t xml:space="preserve"> және "Қазақстан Республикасындағы кедендік реттеу туралы" Қазақстан Республикасының Кодексінде айқындалған тәртіппен тіркеуші орган филиалды (өкілдікті) есептік тіркеуден шығарудан бас тарту туралы шешім шығарады.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веб-порталы: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тұлғаның қызметі тарату негізі бойынша тоқтатуды мемлекеттік тіркеу үшін осы Тізбесінің 9-тармағында көзделген құжаттардың электрондық көшірмелерін қоса бере отырып, электрондық құжат нысанында толтыру және “цифрлық үкіметтің” төлем шлюзі арқылы тіркеу алымын төлеу арқылы заңды тұлғаның, филиалдың немесе өкілдіктің қызметін тоқтату туралы өтініш беріледі.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құжаттары туралы, көрсетілетін қызметті алушымен тіркеу аламын төлегенін растайтын құжаты жөніндегі (егер ЦҮШП арқылы төленген жағдайда), Қазақстан Республикасының аумағында жүргізілген мемлекеттік тіркеу туралы мәліметтерді көрсетілетін қызметті беруші және Мемлекеттік корпорация қызметкері тиісті мемлекеттік ақпараттық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3" w:id="948"/>
          <w:p>
            <w:pPr>
              <w:spacing w:after="20"/>
              <w:ind w:left="20"/>
              <w:jc w:val="both"/>
            </w:pPr>
            <w:r>
              <w:rPr>
                <w:rFonts w:ascii="Times New Roman"/>
                <w:b w:val="false"/>
                <w:i w:val="false"/>
                <w:color w:val="000000"/>
                <w:sz w:val="20"/>
              </w:rPr>
              <w:t>
1. заңды тұлғаны (филиалды немесе өкілдікті, сондай-ақ таратылатын заңды тұлғаның есептік тіркеуден алынбаған филиалдары (өкілдіктері) болған жағдайларда тарату тәртібін бұзу;</w:t>
            </w:r>
          </w:p>
          <w:bookmarkEnd w:id="9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салық берешегінің, міндетті зейнетақы жарналары мен әлеуметтік аударымдар бойынша берешегінің болуы не мемлекеттік кіріс органдары мұндай заңды тұлға (шетелдік заңды тұлғаның филиалы немесе өкілдігі) Қазақстан Республикасының </w:t>
            </w:r>
            <w:r>
              <w:rPr>
                <w:rFonts w:ascii="Times New Roman"/>
                <w:b w:val="false"/>
                <w:i w:val="false"/>
                <w:color w:val="000000"/>
                <w:sz w:val="20"/>
              </w:rPr>
              <w:t>Салық кодексінде</w:t>
            </w:r>
            <w:r>
              <w:rPr>
                <w:rFonts w:ascii="Times New Roman"/>
                <w:b w:val="false"/>
                <w:i w:val="false"/>
                <w:color w:val="000000"/>
                <w:sz w:val="20"/>
              </w:rPr>
              <w:t xml:space="preserve"> белгіленген тәртіппен салық міндеттемесін орындамаған жағдайда берешек туралы аталған мәліметтерді беруден бас тартуы.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көрсетілетін қызметті алушыға қатысты оның негізінде көрсетілетін қызметті алушы мемлекеттік көрсетілетін қызметті алуға байланысты арнайы құқықтан айырылған заңды күшіне енген сот шешімі болса.</w:t>
            </w:r>
          </w:p>
          <w:p>
            <w:pPr>
              <w:spacing w:after="20"/>
              <w:ind w:left="20"/>
              <w:jc w:val="both"/>
            </w:pPr>
            <w:r>
              <w:rPr>
                <w:rFonts w:ascii="Times New Roman"/>
                <w:b w:val="false"/>
                <w:i w:val="false"/>
                <w:color w:val="000000"/>
                <w:sz w:val="20"/>
              </w:rPr>
              <w:t xml:space="preserve">
8.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0" w:id="949"/>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арқылы тұрғылықты жеріне барып жүргізеді.</w:t>
            </w:r>
          </w:p>
          <w:bookmarkEnd w:id="94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w:t>
            </w:r>
            <w:r>
              <w:br/>
            </w:r>
            <w:r>
              <w:rPr>
                <w:rFonts w:ascii="Times New Roman"/>
                <w:b w:val="false"/>
                <w:i w:val="false"/>
                <w:color w:val="000000"/>
                <w:sz w:val="20"/>
              </w:rPr>
              <w:t xml:space="preserve">субъектісіне жатпайтын заңды </w:t>
            </w:r>
            <w:r>
              <w:br/>
            </w:r>
            <w:r>
              <w:rPr>
                <w:rFonts w:ascii="Times New Roman"/>
                <w:b w:val="false"/>
                <w:i w:val="false"/>
                <w:color w:val="000000"/>
                <w:sz w:val="20"/>
              </w:rPr>
              <w:t xml:space="preserve">тұлғаның, сондай-ақ </w:t>
            </w:r>
            <w:r>
              <w:br/>
            </w:r>
            <w:r>
              <w:rPr>
                <w:rFonts w:ascii="Times New Roman"/>
                <w:b w:val="false"/>
                <w:i w:val="false"/>
                <w:color w:val="000000"/>
                <w:sz w:val="20"/>
              </w:rPr>
              <w:t>акционерлік қоғамның, олардың</w:t>
            </w:r>
            <w:r>
              <w:br/>
            </w:r>
            <w:r>
              <w:rPr>
                <w:rFonts w:ascii="Times New Roman"/>
                <w:b w:val="false"/>
                <w:i w:val="false"/>
                <w:color w:val="000000"/>
                <w:sz w:val="20"/>
              </w:rPr>
              <w:t>филиалдары мен өкілдіктерінің</w:t>
            </w:r>
            <w:r>
              <w:br/>
            </w:r>
            <w:r>
              <w:rPr>
                <w:rFonts w:ascii="Times New Roman"/>
                <w:b w:val="false"/>
                <w:i w:val="false"/>
                <w:color w:val="000000"/>
                <w:sz w:val="20"/>
              </w:rPr>
              <w:t xml:space="preserve">жарғысының (ережесінің) </w:t>
            </w:r>
            <w:r>
              <w:br/>
            </w:r>
            <w:r>
              <w:rPr>
                <w:rFonts w:ascii="Times New Roman"/>
                <w:b w:val="false"/>
                <w:i w:val="false"/>
                <w:color w:val="000000"/>
                <w:sz w:val="20"/>
              </w:rPr>
              <w:t>телнұсқасын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2-1 -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36" w:id="950"/>
    <w:p>
      <w:pPr>
        <w:spacing w:after="0"/>
        <w:ind w:left="0"/>
        <w:jc w:val="left"/>
      </w:pPr>
      <w:r>
        <w:rPr>
          <w:rFonts w:ascii="Times New Roman"/>
          <w:b/>
          <w:i w:val="false"/>
          <w:color w:val="000000"/>
        </w:rPr>
        <w:t xml:space="preserve"> "Жеке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 мемлекеттік қызмет көрсету процесін тоқтата тұру туралы ХАБАРЛАМА</w:t>
      </w:r>
    </w:p>
    <w:bookmarkEnd w:id="950"/>
    <w:bookmarkStart w:name="z1837" w:id="951"/>
    <w:p>
      <w:pPr>
        <w:spacing w:after="0"/>
        <w:ind w:left="0"/>
        <w:jc w:val="both"/>
      </w:pPr>
      <w:r>
        <w:rPr>
          <w:rFonts w:ascii="Times New Roman"/>
          <w:b w:val="false"/>
          <w:i w:val="false"/>
          <w:color w:val="000000"/>
          <w:sz w:val="28"/>
        </w:rPr>
        <w:t>
      № ____ "____" ________ 20 жыл</w:t>
      </w:r>
    </w:p>
    <w:bookmarkEnd w:id="951"/>
    <w:bookmarkStart w:name="z1838" w:id="952"/>
    <w:p>
      <w:pPr>
        <w:spacing w:after="0"/>
        <w:ind w:left="0"/>
        <w:jc w:val="both"/>
      </w:pPr>
      <w:r>
        <w:rPr>
          <w:rFonts w:ascii="Times New Roman"/>
          <w:b w:val="false"/>
          <w:i w:val="false"/>
          <w:color w:val="000000"/>
          <w:sz w:val="28"/>
        </w:rPr>
        <w:t>
      Құрметті ____________________________!</w:t>
      </w:r>
    </w:p>
    <w:bookmarkEnd w:id="952"/>
    <w:bookmarkStart w:name="z1839" w:id="953"/>
    <w:p>
      <w:pPr>
        <w:spacing w:after="0"/>
        <w:ind w:left="0"/>
        <w:jc w:val="both"/>
      </w:pPr>
      <w:r>
        <w:rPr>
          <w:rFonts w:ascii="Times New Roman"/>
          <w:b w:val="false"/>
          <w:i w:val="false"/>
          <w:color w:val="000000"/>
          <w:sz w:val="28"/>
        </w:rPr>
        <w:t>
      Сіздің</w:t>
      </w:r>
    </w:p>
    <w:bookmarkEnd w:id="953"/>
    <w:bookmarkStart w:name="z1840" w:id="954"/>
    <w:p>
      <w:pPr>
        <w:spacing w:after="0"/>
        <w:ind w:left="0"/>
        <w:jc w:val="both"/>
      </w:pPr>
      <w:r>
        <w:rPr>
          <w:rFonts w:ascii="Times New Roman"/>
          <w:b w:val="false"/>
          <w:i w:val="false"/>
          <w:color w:val="000000"/>
          <w:sz w:val="28"/>
        </w:rPr>
        <w:t>
      "__________________________________________________________"</w:t>
      </w:r>
    </w:p>
    <w:bookmarkEnd w:id="954"/>
    <w:bookmarkStart w:name="z1841" w:id="955"/>
    <w:p>
      <w:pPr>
        <w:spacing w:after="0"/>
        <w:ind w:left="0"/>
        <w:jc w:val="both"/>
      </w:pPr>
      <w:r>
        <w:rPr>
          <w:rFonts w:ascii="Times New Roman"/>
          <w:b w:val="false"/>
          <w:i w:val="false"/>
          <w:color w:val="000000"/>
          <w:sz w:val="28"/>
        </w:rPr>
        <w:t>
      (мемлекеттік көрсетілетін қызметтің атауы)</w:t>
      </w:r>
    </w:p>
    <w:bookmarkEnd w:id="955"/>
    <w:bookmarkStart w:name="z1842" w:id="956"/>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956"/>
    <w:bookmarkStart w:name="z1843" w:id="957"/>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957"/>
    <w:bookmarkStart w:name="z1844" w:id="958"/>
    <w:p>
      <w:pPr>
        <w:spacing w:after="0"/>
        <w:ind w:left="0"/>
        <w:jc w:val="both"/>
      </w:pPr>
      <w:r>
        <w:rPr>
          <w:rFonts w:ascii="Times New Roman"/>
          <w:b w:val="false"/>
          <w:i w:val="false"/>
          <w:color w:val="000000"/>
          <w:sz w:val="28"/>
        </w:rPr>
        <w:t>
      Тоқтата тұру негізі</w:t>
      </w:r>
    </w:p>
    <w:bookmarkEnd w:id="958"/>
    <w:bookmarkStart w:name="z1845" w:id="959"/>
    <w:p>
      <w:pPr>
        <w:spacing w:after="0"/>
        <w:ind w:left="0"/>
        <w:jc w:val="both"/>
      </w:pPr>
      <w:r>
        <w:rPr>
          <w:rFonts w:ascii="Times New Roman"/>
          <w:b w:val="false"/>
          <w:i w:val="false"/>
          <w:color w:val="000000"/>
          <w:sz w:val="28"/>
        </w:rPr>
        <w:t>
      (қажеттісін белгілеу):</w:t>
      </w:r>
    </w:p>
    <w:bookmarkEnd w:id="959"/>
    <w:bookmarkStart w:name="z1846" w:id="960"/>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960"/>
    <w:bookmarkStart w:name="z1847" w:id="961"/>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961"/>
    <w:bookmarkStart w:name="z1848" w:id="962"/>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962"/>
    <w:bookmarkStart w:name="z1849" w:id="963"/>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963"/>
    <w:bookmarkStart w:name="z1850" w:id="964"/>
    <w:p>
      <w:pPr>
        <w:spacing w:after="0"/>
        <w:ind w:left="0"/>
        <w:jc w:val="both"/>
      </w:pPr>
      <w:r>
        <w:rPr>
          <w:rFonts w:ascii="Times New Roman"/>
          <w:b w:val="false"/>
          <w:i w:val="false"/>
          <w:color w:val="000000"/>
          <w:sz w:val="28"/>
        </w:rPr>
        <w:t>
      Тоқтата тұру себебі</w:t>
      </w:r>
    </w:p>
    <w:bookmarkEnd w:id="964"/>
    <w:bookmarkStart w:name="z1851" w:id="965"/>
    <w:p>
      <w:pPr>
        <w:spacing w:after="0"/>
        <w:ind w:left="0"/>
        <w:jc w:val="both"/>
      </w:pPr>
      <w:r>
        <w:rPr>
          <w:rFonts w:ascii="Times New Roman"/>
          <w:b w:val="false"/>
          <w:i w:val="false"/>
          <w:color w:val="000000"/>
          <w:sz w:val="28"/>
        </w:rPr>
        <w:t>
      (көрсетілетін қызметті беруші толтырады):</w:t>
      </w:r>
    </w:p>
    <w:bookmarkEnd w:id="965"/>
    <w:bookmarkStart w:name="z1852" w:id="966"/>
    <w:p>
      <w:pPr>
        <w:spacing w:after="0"/>
        <w:ind w:left="0"/>
        <w:jc w:val="both"/>
      </w:pPr>
      <w:r>
        <w:rPr>
          <w:rFonts w:ascii="Times New Roman"/>
          <w:b w:val="false"/>
          <w:i w:val="false"/>
          <w:color w:val="000000"/>
          <w:sz w:val="28"/>
        </w:rPr>
        <w:t>
      _______________________________________________________________</w:t>
      </w:r>
    </w:p>
    <w:bookmarkEnd w:id="966"/>
    <w:bookmarkStart w:name="z1853" w:id="967"/>
    <w:p>
      <w:pPr>
        <w:spacing w:after="0"/>
        <w:ind w:left="0"/>
        <w:jc w:val="both"/>
      </w:pPr>
      <w:r>
        <w:rPr>
          <w:rFonts w:ascii="Times New Roman"/>
          <w:b w:val="false"/>
          <w:i w:val="false"/>
          <w:color w:val="000000"/>
          <w:sz w:val="28"/>
        </w:rPr>
        <w:t>
      _______________________________________________________________</w:t>
      </w:r>
    </w:p>
    <w:bookmarkEnd w:id="967"/>
    <w:bookmarkStart w:name="z1854" w:id="968"/>
    <w:p>
      <w:pPr>
        <w:spacing w:after="0"/>
        <w:ind w:left="0"/>
        <w:jc w:val="both"/>
      </w:pPr>
      <w:r>
        <w:rPr>
          <w:rFonts w:ascii="Times New Roman"/>
          <w:b w:val="false"/>
          <w:i w:val="false"/>
          <w:color w:val="000000"/>
          <w:sz w:val="28"/>
        </w:rPr>
        <w:t>
      ___________________________________________________________</w:t>
      </w:r>
    </w:p>
    <w:bookmarkEnd w:id="968"/>
    <w:bookmarkStart w:name="z1855" w:id="969"/>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969"/>
    <w:bookmarkStart w:name="z1856" w:id="970"/>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970"/>
    <w:bookmarkStart w:name="z1857" w:id="971"/>
    <w:p>
      <w:pPr>
        <w:spacing w:after="0"/>
        <w:ind w:left="0"/>
        <w:jc w:val="both"/>
      </w:pPr>
      <w:r>
        <w:rPr>
          <w:rFonts w:ascii="Times New Roman"/>
          <w:b w:val="false"/>
          <w:i w:val="false"/>
          <w:color w:val="000000"/>
          <w:sz w:val="28"/>
        </w:rPr>
        <w:t>
      Көрсетілетін қызметті беруші: ____________________________</w:t>
      </w:r>
    </w:p>
    <w:bookmarkEnd w:id="971"/>
    <w:bookmarkStart w:name="z1858" w:id="972"/>
    <w:p>
      <w:pPr>
        <w:spacing w:after="0"/>
        <w:ind w:left="0"/>
        <w:jc w:val="both"/>
      </w:pPr>
      <w:r>
        <w:rPr>
          <w:rFonts w:ascii="Times New Roman"/>
          <w:b w:val="false"/>
          <w:i w:val="false"/>
          <w:color w:val="000000"/>
          <w:sz w:val="28"/>
        </w:rPr>
        <w:t>
      Лауазымы: ______________________________</w:t>
      </w:r>
    </w:p>
    <w:bookmarkEnd w:id="972"/>
    <w:bookmarkStart w:name="z1859" w:id="973"/>
    <w:p>
      <w:pPr>
        <w:spacing w:after="0"/>
        <w:ind w:left="0"/>
        <w:jc w:val="both"/>
      </w:pPr>
      <w:r>
        <w:rPr>
          <w:rFonts w:ascii="Times New Roman"/>
          <w:b w:val="false"/>
          <w:i w:val="false"/>
          <w:color w:val="000000"/>
          <w:sz w:val="28"/>
        </w:rPr>
        <w:t>
      Т.А.Ә.: _________________________________</w:t>
      </w:r>
    </w:p>
    <w:bookmarkEnd w:id="973"/>
    <w:bookmarkStart w:name="z1860" w:id="974"/>
    <w:p>
      <w:pPr>
        <w:spacing w:after="0"/>
        <w:ind w:left="0"/>
        <w:jc w:val="both"/>
      </w:pPr>
      <w:r>
        <w:rPr>
          <w:rFonts w:ascii="Times New Roman"/>
          <w:b w:val="false"/>
          <w:i w:val="false"/>
          <w:color w:val="000000"/>
          <w:sz w:val="28"/>
        </w:rPr>
        <w:t>
      Қолы: ___________</w:t>
      </w:r>
    </w:p>
    <w:bookmarkEnd w:id="974"/>
    <w:bookmarkStart w:name="z1861" w:id="975"/>
    <w:p>
      <w:pPr>
        <w:spacing w:after="0"/>
        <w:ind w:left="0"/>
        <w:jc w:val="both"/>
      </w:pPr>
      <w:r>
        <w:rPr>
          <w:rFonts w:ascii="Times New Roman"/>
          <w:b w:val="false"/>
          <w:i w:val="false"/>
          <w:color w:val="000000"/>
          <w:sz w:val="28"/>
        </w:rPr>
        <w:t>
      М.О. (бар болған жағдайда)</w:t>
      </w:r>
    </w:p>
    <w:bookmarkEnd w:id="9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w:t>
            </w:r>
            <w:r>
              <w:br/>
            </w:r>
            <w:r>
              <w:rPr>
                <w:rFonts w:ascii="Times New Roman"/>
                <w:b w:val="false"/>
                <w:i w:val="false"/>
                <w:color w:val="000000"/>
                <w:sz w:val="20"/>
              </w:rPr>
              <w:t xml:space="preserve">субъектісіне жатпайтын заңды </w:t>
            </w:r>
            <w:r>
              <w:br/>
            </w:r>
            <w:r>
              <w:rPr>
                <w:rFonts w:ascii="Times New Roman"/>
                <w:b w:val="false"/>
                <w:i w:val="false"/>
                <w:color w:val="000000"/>
                <w:sz w:val="20"/>
              </w:rPr>
              <w:t xml:space="preserve">тұлғаның, сондай-ақ </w:t>
            </w:r>
            <w:r>
              <w:br/>
            </w:r>
            <w:r>
              <w:rPr>
                <w:rFonts w:ascii="Times New Roman"/>
                <w:b w:val="false"/>
                <w:i w:val="false"/>
                <w:color w:val="000000"/>
                <w:sz w:val="20"/>
              </w:rPr>
              <w:t>акционерлік қоғамның, олардың</w:t>
            </w:r>
            <w:r>
              <w:br/>
            </w:r>
            <w:r>
              <w:rPr>
                <w:rFonts w:ascii="Times New Roman"/>
                <w:b w:val="false"/>
                <w:i w:val="false"/>
                <w:color w:val="000000"/>
                <w:sz w:val="20"/>
              </w:rPr>
              <w:t>филиалдары мен өкілдіктерінің</w:t>
            </w:r>
            <w:r>
              <w:br/>
            </w:r>
            <w:r>
              <w:rPr>
                <w:rFonts w:ascii="Times New Roman"/>
                <w:b w:val="false"/>
                <w:i w:val="false"/>
                <w:color w:val="000000"/>
                <w:sz w:val="20"/>
              </w:rPr>
              <w:t xml:space="preserve">жарғысының (ережесінің) </w:t>
            </w:r>
            <w:r>
              <w:br/>
            </w:r>
            <w:r>
              <w:rPr>
                <w:rFonts w:ascii="Times New Roman"/>
                <w:b w:val="false"/>
                <w:i w:val="false"/>
                <w:color w:val="000000"/>
                <w:sz w:val="20"/>
              </w:rPr>
              <w:t>телнұсқасын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 –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субъектісіне жатпайтын заңды тұлғаның, сондай-ақ акционерлік қоғамның, олардың филиалдары мен өкілдіктерінің жарғысының (ережесінің)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құжаттарды қоса бере отырып, өтініш берілген күннен кейінгі 1 жұмыс күні ішінде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ЭЦҚ-мен куәландырылған электрондық құжат нысанындағы жеке кәсіпкерлік субъектісіне жатпайтын заңды тұлға, сондай-ақ акционерлік қоғам, олардың филиалдары мен өкілдіктері жарғысының (ережесінің) телнұсқасы немесе бас тарту туралы хабарлама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өтінішті қабылдау және мемлекеттік қызмет көрсету нәтижесін беру келесі жұмыс күнінен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976"/>
          <w:p>
            <w:pPr>
              <w:spacing w:after="20"/>
              <w:ind w:left="20"/>
              <w:jc w:val="both"/>
            </w:pPr>
            <w:r>
              <w:rPr>
                <w:rFonts w:ascii="Times New Roman"/>
                <w:b w:val="false"/>
                <w:i w:val="false"/>
                <w:color w:val="000000"/>
                <w:sz w:val="20"/>
              </w:rPr>
              <w:t>
1. қоса берілген қағидаларға 1-қосымшаға сәйкес нысан бойынша өтініш;</w:t>
            </w:r>
          </w:p>
          <w:bookmarkEnd w:id="976"/>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тұлғаның мөрімен (ол болған кезде) бекітілген жарғының (ереженің) телнұсқасын алу туралы заңды тұлғаның уәкілетті органының шешімі не шешімінен үзіндінің электрондық көшірмесі;</w:t>
            </w:r>
          </w:p>
          <w:p>
            <w:pPr>
              <w:spacing w:after="20"/>
              <w:ind w:left="20"/>
              <w:jc w:val="both"/>
            </w:pPr>
            <w:r>
              <w:rPr>
                <w:rFonts w:ascii="Times New Roman"/>
                <w:b w:val="false"/>
                <w:i w:val="false"/>
                <w:color w:val="000000"/>
                <w:sz w:val="20"/>
              </w:rPr>
              <w:t>
3. жарғының (ереженің) түпнұсқасының жоғалғаны туралы ақпарат көрсетілген мерзімді баспасөз басылымында жарияланғанын растайтын құжаттың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977"/>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p>
          <w:bookmarkEnd w:id="9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3.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 (қайта</w:t>
            </w:r>
            <w:r>
              <w:br/>
            </w:r>
            <w:r>
              <w:rPr>
                <w:rFonts w:ascii="Times New Roman"/>
                <w:b w:val="false"/>
                <w:i w:val="false"/>
                <w:color w:val="000000"/>
                <w:sz w:val="20"/>
              </w:rPr>
              <w:t>тіркеу) туралы, олардың</w:t>
            </w:r>
            <w:r>
              <w:br/>
            </w:r>
            <w:r>
              <w:rPr>
                <w:rFonts w:ascii="Times New Roman"/>
                <w:b w:val="false"/>
                <w:i w:val="false"/>
                <w:color w:val="000000"/>
                <w:sz w:val="20"/>
              </w:rPr>
              <w:t>филиалдары мен өкілдіктерін</w:t>
            </w:r>
            <w:r>
              <w:br/>
            </w:r>
            <w:r>
              <w:rPr>
                <w:rFonts w:ascii="Times New Roman"/>
                <w:b w:val="false"/>
                <w:i w:val="false"/>
                <w:color w:val="000000"/>
                <w:sz w:val="20"/>
              </w:rPr>
              <w:t>есептік тіркеу (қайта тіркеу)</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 xml:space="preserve"> 4 –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 тіркеу (қайта тіркеу) туралы, олардың филиалдары мен өкілдіктерін есептік тіркеу (қайта тіркеу)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Тіркеу қызметі және заңгерлік қызметтер көрсетуді ұйымдастыру комитеті (бұдан әрі - Комитет), аумақтық әділет органдары,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978"/>
          <w:p>
            <w:pPr>
              <w:spacing w:after="20"/>
              <w:ind w:left="20"/>
              <w:jc w:val="both"/>
            </w:pPr>
            <w:r>
              <w:rPr>
                <w:rFonts w:ascii="Times New Roman"/>
                <w:b w:val="false"/>
                <w:i w:val="false"/>
                <w:color w:val="000000"/>
                <w:sz w:val="20"/>
              </w:rPr>
              <w:t>
1. Тіркеу (қайта тіркеу) туралы анықтама беру;</w:t>
            </w:r>
          </w:p>
          <w:bookmarkEnd w:id="978"/>
          <w:p>
            <w:pPr>
              <w:spacing w:after="20"/>
              <w:ind w:left="20"/>
              <w:jc w:val="both"/>
            </w:pPr>
            <w:r>
              <w:rPr>
                <w:rFonts w:ascii="Times New Roman"/>
                <w:b w:val="false"/>
                <w:i w:val="false"/>
                <w:color w:val="000000"/>
                <w:sz w:val="20"/>
              </w:rPr>
              <w:t>
2. Заңды тұлғалар тізілімінен үзінді (Бизнес-сәйкестендіру нөмірлерінің ұлттық тізілімінен);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рұқсат етілетін ең ұзақ уақыт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2-қосымшаға сәйкес нысан бойынша заңды тұлғаны мемлекеттік тіркеу (қайта тіркеу) туралы анықтама, сондай-ақ осы Қағидаларға 3-қосымшаға сәйкес заңды тұлғаның филиалын (өкілдігін) есептік тіркеу (қайта тіркеу)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979"/>
          <w:p>
            <w:pPr>
              <w:spacing w:after="20"/>
              <w:ind w:left="20"/>
              <w:jc w:val="both"/>
            </w:pPr>
            <w:r>
              <w:rPr>
                <w:rFonts w:ascii="Times New Roman"/>
                <w:b w:val="false"/>
                <w:i w:val="false"/>
                <w:color w:val="000000"/>
                <w:sz w:val="20"/>
              </w:rPr>
              <w:t xml:space="preserve">
1. Комитет және оның аумақтық әділет органдары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979"/>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күндерді,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980"/>
          <w:p>
            <w:pPr>
              <w:spacing w:after="20"/>
              <w:ind w:left="20"/>
              <w:jc w:val="both"/>
            </w:pPr>
            <w:r>
              <w:rPr>
                <w:rFonts w:ascii="Times New Roman"/>
                <w:b w:val="false"/>
                <w:i w:val="false"/>
                <w:color w:val="000000"/>
                <w:sz w:val="20"/>
              </w:rPr>
              <w:t>
осы Қағидаларға 1-қосымшаға сәйкес заңды тұлғаларды тіркеу (қайта тіркеу) туралы, олардың филиалдары мен өкілдіктерін есептік тіркеу (қайта тіркеу) туралы анықтаманы Электрондық құжат нысанында алуға сұрау салу.</w:t>
            </w:r>
          </w:p>
          <w:bookmarkEnd w:id="980"/>
          <w:p>
            <w:pPr>
              <w:spacing w:after="20"/>
              <w:ind w:left="20"/>
              <w:jc w:val="both"/>
            </w:pPr>
            <w:r>
              <w:rPr>
                <w:rFonts w:ascii="Times New Roman"/>
                <w:b w:val="false"/>
                <w:i w:val="false"/>
                <w:color w:val="000000"/>
                <w:sz w:val="20"/>
              </w:rPr>
              <w:t>
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981"/>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"цифрлық үкімет" веб-порталы арқылы электрондық нысанда алуға мүмкіндігі бар.</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Көрсетілетін қызметті алушы ЭЦҚ болған жағдайда немесе бір реттік паролді пайдаланған жағдайда, ұялы байланыс операторы ұсынған көрсетілетін қызметті алушының абоненттік нөмірін тіркеген және порталдың есептік жазбасына қосқан жағдайда портал арқылы электрондық нысанда мемлекеттік көрсетілетін қызметті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тұлғалардың, филиалдар</w:t>
            </w:r>
            <w:r>
              <w:br/>
            </w:r>
            <w:r>
              <w:rPr>
                <w:rFonts w:ascii="Times New Roman"/>
                <w:b w:val="false"/>
                <w:i w:val="false"/>
                <w:color w:val="000000"/>
                <w:sz w:val="20"/>
              </w:rPr>
              <w:t>мен өкілдіктердің атауын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 –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филиалдар мен өкілдіктердің атауын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0" w:id="982"/>
          <w:p>
            <w:pPr>
              <w:spacing w:after="20"/>
              <w:ind w:left="20"/>
              <w:jc w:val="both"/>
            </w:pPr>
            <w:r>
              <w:rPr>
                <w:rFonts w:ascii="Times New Roman"/>
                <w:b w:val="false"/>
                <w:i w:val="false"/>
                <w:color w:val="000000"/>
                <w:sz w:val="20"/>
              </w:rPr>
              <w:t>
1) Республикалық және өңірлік мәртебесі бар қоғамдық және діни бірлестіктерге, оның ішінде саяси партиялар, шетелдік және халықаралық коммерциялық емес үкіметтік емес бірлестіктердің филиалдары мен өкілдіктеріне қатысты Министрлік;</w:t>
            </w:r>
          </w:p>
          <w:bookmarkEnd w:id="982"/>
          <w:p>
            <w:pPr>
              <w:spacing w:after="20"/>
              <w:ind w:left="20"/>
              <w:jc w:val="both"/>
            </w:pPr>
            <w:r>
              <w:rPr>
                <w:rFonts w:ascii="Times New Roman"/>
                <w:b w:val="false"/>
                <w:i w:val="false"/>
                <w:color w:val="000000"/>
                <w:sz w:val="20"/>
              </w:rPr>
              <w:t>
</w:t>
            </w:r>
            <w:r>
              <w:rPr>
                <w:rFonts w:ascii="Times New Roman"/>
                <w:b w:val="false"/>
                <w:i w:val="false"/>
                <w:color w:val="000000"/>
                <w:sz w:val="20"/>
              </w:rPr>
              <w:t>2) Жергілікті мәртебесі бар қоғамдық және діни бірлестіктерге, қорлар мен заңды тұлғалардың бірлестіктеріне, қоғамдық және діни бірлестіктердің филиалдары мен өкілдіктеріне қатысты аумақтық әділет органдары;</w:t>
            </w:r>
          </w:p>
          <w:p>
            <w:pPr>
              <w:spacing w:after="20"/>
              <w:ind w:left="20"/>
              <w:jc w:val="both"/>
            </w:pPr>
            <w:r>
              <w:rPr>
                <w:rFonts w:ascii="Times New Roman"/>
                <w:b w:val="false"/>
                <w:i w:val="false"/>
                <w:color w:val="000000"/>
                <w:sz w:val="20"/>
              </w:rPr>
              <w:t>
3) Коммерциялық ұйымдар болып табылатын заңды тұлғаларға, филиалдар мен өкілдіктерге қатысты "Азаматтарға арналған үкімет" мемлекеттік корпорациясының (бұдан әрі-Мемлекеттік корпорация) филиалдары.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және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құжаттарды қоса бере отырып, өтініш берілген күннен кейінгі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(түзету) туралы не өзектенді-руден (түзетуден)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983"/>
          <w:p>
            <w:pPr>
              <w:spacing w:after="20"/>
              <w:ind w:left="20"/>
              <w:jc w:val="both"/>
            </w:pPr>
            <w:r>
              <w:rPr>
                <w:rFonts w:ascii="Times New Roman"/>
                <w:b w:val="false"/>
                <w:i w:val="false"/>
                <w:color w:val="000000"/>
                <w:sz w:val="20"/>
              </w:rPr>
              <w:t xml:space="preserve">
Өтініштерді қабылдау және мемлекеттік көрсетілетін қызметтердің нәтижелерін беру Мемлекеттік корпорацияның филиалдары арқылы дүйсенбіден бастап жұманы қоса алғанда сағат 9.00-ден 18.00-ге дейін үзіліссіз, Мемлекеттік корпорацияның халыққа қызмет көрсету кезекші бөлімдері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асырады.</w:t>
            </w:r>
          </w:p>
          <w:bookmarkEnd w:id="983"/>
          <w:p>
            <w:pPr>
              <w:spacing w:after="20"/>
              <w:ind w:left="20"/>
              <w:jc w:val="both"/>
            </w:pPr>
            <w:r>
              <w:rPr>
                <w:rFonts w:ascii="Times New Roman"/>
                <w:b w:val="false"/>
                <w:i w:val="false"/>
                <w:color w:val="000000"/>
                <w:sz w:val="20"/>
              </w:rPr>
              <w:t>
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984"/>
          <w:p>
            <w:pPr>
              <w:spacing w:after="20"/>
              <w:ind w:left="20"/>
              <w:jc w:val="both"/>
            </w:pPr>
            <w:r>
              <w:rPr>
                <w:rFonts w:ascii="Times New Roman"/>
                <w:b w:val="false"/>
                <w:i w:val="false"/>
                <w:color w:val="000000"/>
                <w:sz w:val="20"/>
              </w:rPr>
              <w:t>
Мемлекеттік корпорация арқылы құжаттарды берген кезде:</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оның цифрлық құжаттар сервисінен алынған электрондық құжаты (жеке басын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Растайтын құжат (құрылтай құжаттары, заңды тұлғаның уәкілетті органының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"цифрлық үкімет" веб-порталы арқылы 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ЭЦҚ куәландырылған осы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растайтын құжат (құрылтай құжаттары, заңды тұлғаның уәкілетті органының шешімі).</w:t>
            </w:r>
          </w:p>
          <w:p>
            <w:pPr>
              <w:spacing w:after="20"/>
              <w:ind w:left="20"/>
              <w:jc w:val="both"/>
            </w:pPr>
            <w:r>
              <w:rPr>
                <w:rFonts w:ascii="Times New Roman"/>
                <w:b w:val="false"/>
                <w:i w:val="false"/>
                <w:color w:val="000000"/>
                <w:sz w:val="20"/>
              </w:rPr>
              <w:t>
Жеке басты куәландыру және заңды тұлғаны мемлекеттік тіркеу (қайта тіркеу) туралы құжаттардың мәліметтерін көрсетілетін қызметті беруші мемлекеттік цифрлық жүйелерден "цифрлық үкімет" шлюзы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985"/>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шынайы еместігін анықтау;</w:t>
            </w:r>
          </w:p>
          <w:bookmarkEnd w:id="9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мемлекеттік қызмет көрсету үшін талап етілетін,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3)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2" w:id="986"/>
          <w:p>
            <w:pPr>
              <w:spacing w:after="20"/>
              <w:ind w:left="20"/>
              <w:jc w:val="both"/>
            </w:pPr>
            <w:r>
              <w:rPr>
                <w:rFonts w:ascii="Times New Roman"/>
                <w:b w:val="false"/>
                <w:i w:val="false"/>
                <w:color w:val="000000"/>
                <w:sz w:val="20"/>
              </w:rPr>
              <w:t>
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p>
          <w:bookmarkEnd w:id="98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 интернет-ресурсында – www.gov.kz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тұлғалардың, филиалдар</w:t>
            </w:r>
            <w:r>
              <w:br/>
            </w:r>
            <w:r>
              <w:rPr>
                <w:rFonts w:ascii="Times New Roman"/>
                <w:b w:val="false"/>
                <w:i w:val="false"/>
                <w:color w:val="000000"/>
                <w:sz w:val="20"/>
              </w:rPr>
              <w:t>мен өкілдіктердің атауын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98" w:id="987"/>
    <w:p>
      <w:pPr>
        <w:spacing w:after="0"/>
        <w:ind w:left="0"/>
        <w:jc w:val="left"/>
      </w:pPr>
      <w:r>
        <w:rPr>
          <w:rFonts w:ascii="Times New Roman"/>
          <w:b/>
          <w:i w:val="false"/>
          <w:color w:val="000000"/>
        </w:rPr>
        <w:t xml:space="preserve"> "Заңды тұлғалардың, филиалдар мен өкілдіктердің атауын өзектендіру (түзету)" мемлекеттік қызмет көрсету процесін тоқтата тұру туралы ХАБАРЛАМА</w:t>
      </w:r>
    </w:p>
    <w:bookmarkEnd w:id="987"/>
    <w:bookmarkStart w:name="z1899" w:id="988"/>
    <w:p>
      <w:pPr>
        <w:spacing w:after="0"/>
        <w:ind w:left="0"/>
        <w:jc w:val="both"/>
      </w:pPr>
      <w:r>
        <w:rPr>
          <w:rFonts w:ascii="Times New Roman"/>
          <w:b w:val="false"/>
          <w:i w:val="false"/>
          <w:color w:val="000000"/>
          <w:sz w:val="28"/>
        </w:rPr>
        <w:t>
      Құрметті ____________________________!</w:t>
      </w:r>
    </w:p>
    <w:bookmarkEnd w:id="988"/>
    <w:bookmarkStart w:name="z1900" w:id="989"/>
    <w:p>
      <w:pPr>
        <w:spacing w:after="0"/>
        <w:ind w:left="0"/>
        <w:jc w:val="both"/>
      </w:pPr>
      <w:r>
        <w:rPr>
          <w:rFonts w:ascii="Times New Roman"/>
          <w:b w:val="false"/>
          <w:i w:val="false"/>
          <w:color w:val="000000"/>
          <w:sz w:val="28"/>
        </w:rPr>
        <w:t>
      Сіздің</w:t>
      </w:r>
    </w:p>
    <w:bookmarkEnd w:id="989"/>
    <w:bookmarkStart w:name="z1901" w:id="990"/>
    <w:p>
      <w:pPr>
        <w:spacing w:after="0"/>
        <w:ind w:left="0"/>
        <w:jc w:val="both"/>
      </w:pPr>
      <w:r>
        <w:rPr>
          <w:rFonts w:ascii="Times New Roman"/>
          <w:b w:val="false"/>
          <w:i w:val="false"/>
          <w:color w:val="000000"/>
          <w:sz w:val="28"/>
        </w:rPr>
        <w:t>
      "__________________________________________________________"</w:t>
      </w:r>
    </w:p>
    <w:bookmarkEnd w:id="990"/>
    <w:bookmarkStart w:name="z1902" w:id="991"/>
    <w:p>
      <w:pPr>
        <w:spacing w:after="0"/>
        <w:ind w:left="0"/>
        <w:jc w:val="both"/>
      </w:pPr>
      <w:r>
        <w:rPr>
          <w:rFonts w:ascii="Times New Roman"/>
          <w:b w:val="false"/>
          <w:i w:val="false"/>
          <w:color w:val="000000"/>
          <w:sz w:val="28"/>
        </w:rPr>
        <w:t>
      (мемлекеттік көрсетілетін қызметтің атауы)</w:t>
      </w:r>
    </w:p>
    <w:bookmarkEnd w:id="991"/>
    <w:bookmarkStart w:name="z1903" w:id="992"/>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992"/>
    <w:bookmarkStart w:name="z1904" w:id="993"/>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993"/>
    <w:bookmarkStart w:name="z1905" w:id="994"/>
    <w:p>
      <w:pPr>
        <w:spacing w:after="0"/>
        <w:ind w:left="0"/>
        <w:jc w:val="both"/>
      </w:pPr>
      <w:r>
        <w:rPr>
          <w:rFonts w:ascii="Times New Roman"/>
          <w:b w:val="false"/>
          <w:i w:val="false"/>
          <w:color w:val="000000"/>
          <w:sz w:val="28"/>
        </w:rPr>
        <w:t>
      Тоқтата тұру негізі</w:t>
      </w:r>
    </w:p>
    <w:bookmarkEnd w:id="994"/>
    <w:bookmarkStart w:name="z1906" w:id="995"/>
    <w:p>
      <w:pPr>
        <w:spacing w:after="0"/>
        <w:ind w:left="0"/>
        <w:jc w:val="both"/>
      </w:pPr>
      <w:r>
        <w:rPr>
          <w:rFonts w:ascii="Times New Roman"/>
          <w:b w:val="false"/>
          <w:i w:val="false"/>
          <w:color w:val="000000"/>
          <w:sz w:val="28"/>
        </w:rPr>
        <w:t>
      (қажеттісін белгілеу):</w:t>
      </w:r>
    </w:p>
    <w:bookmarkEnd w:id="995"/>
    <w:bookmarkStart w:name="z1907" w:id="996"/>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996"/>
    <w:bookmarkStart w:name="z1908" w:id="997"/>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997"/>
    <w:bookmarkStart w:name="z1909" w:id="998"/>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998"/>
    <w:bookmarkStart w:name="z1910" w:id="999"/>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999"/>
    <w:bookmarkStart w:name="z1911" w:id="1000"/>
    <w:p>
      <w:pPr>
        <w:spacing w:after="0"/>
        <w:ind w:left="0"/>
        <w:jc w:val="both"/>
      </w:pPr>
      <w:r>
        <w:rPr>
          <w:rFonts w:ascii="Times New Roman"/>
          <w:b w:val="false"/>
          <w:i w:val="false"/>
          <w:color w:val="000000"/>
          <w:sz w:val="28"/>
        </w:rPr>
        <w:t>
      Тоқтата тұру себебі</w:t>
      </w:r>
    </w:p>
    <w:bookmarkEnd w:id="1000"/>
    <w:bookmarkStart w:name="z1912" w:id="1001"/>
    <w:p>
      <w:pPr>
        <w:spacing w:after="0"/>
        <w:ind w:left="0"/>
        <w:jc w:val="both"/>
      </w:pPr>
      <w:r>
        <w:rPr>
          <w:rFonts w:ascii="Times New Roman"/>
          <w:b w:val="false"/>
          <w:i w:val="false"/>
          <w:color w:val="000000"/>
          <w:sz w:val="28"/>
        </w:rPr>
        <w:t>
      (көрсетілетін қызметті беруші толтырады):</w:t>
      </w:r>
    </w:p>
    <w:bookmarkEnd w:id="1001"/>
    <w:bookmarkStart w:name="z1913" w:id="1002"/>
    <w:p>
      <w:pPr>
        <w:spacing w:after="0"/>
        <w:ind w:left="0"/>
        <w:jc w:val="both"/>
      </w:pPr>
      <w:r>
        <w:rPr>
          <w:rFonts w:ascii="Times New Roman"/>
          <w:b w:val="false"/>
          <w:i w:val="false"/>
          <w:color w:val="000000"/>
          <w:sz w:val="28"/>
        </w:rPr>
        <w:t>
      ____________________________________________________________________</w:t>
      </w:r>
    </w:p>
    <w:bookmarkEnd w:id="1002"/>
    <w:bookmarkStart w:name="z1914" w:id="1003"/>
    <w:p>
      <w:pPr>
        <w:spacing w:after="0"/>
        <w:ind w:left="0"/>
        <w:jc w:val="both"/>
      </w:pPr>
      <w:r>
        <w:rPr>
          <w:rFonts w:ascii="Times New Roman"/>
          <w:b w:val="false"/>
          <w:i w:val="false"/>
          <w:color w:val="000000"/>
          <w:sz w:val="28"/>
        </w:rPr>
        <w:t>
      ____________________________________________________________________</w:t>
      </w:r>
    </w:p>
    <w:bookmarkEnd w:id="1003"/>
    <w:bookmarkStart w:name="z1915" w:id="1004"/>
    <w:p>
      <w:pPr>
        <w:spacing w:after="0"/>
        <w:ind w:left="0"/>
        <w:jc w:val="both"/>
      </w:pPr>
      <w:r>
        <w:rPr>
          <w:rFonts w:ascii="Times New Roman"/>
          <w:b w:val="false"/>
          <w:i w:val="false"/>
          <w:color w:val="000000"/>
          <w:sz w:val="28"/>
        </w:rPr>
        <w:t>
      ______________________________________________________</w:t>
      </w:r>
    </w:p>
    <w:bookmarkEnd w:id="1004"/>
    <w:bookmarkStart w:name="z1916" w:id="1005"/>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005"/>
    <w:bookmarkStart w:name="z1917" w:id="1006"/>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006"/>
    <w:bookmarkStart w:name="z1918" w:id="1007"/>
    <w:p>
      <w:pPr>
        <w:spacing w:after="0"/>
        <w:ind w:left="0"/>
        <w:jc w:val="both"/>
      </w:pPr>
      <w:r>
        <w:rPr>
          <w:rFonts w:ascii="Times New Roman"/>
          <w:b w:val="false"/>
          <w:i w:val="false"/>
          <w:color w:val="000000"/>
          <w:sz w:val="28"/>
        </w:rPr>
        <w:t>
      Көрсетілетін қызметті беруші: ____________________________</w:t>
      </w:r>
    </w:p>
    <w:bookmarkEnd w:id="1007"/>
    <w:bookmarkStart w:name="z1919" w:id="1008"/>
    <w:p>
      <w:pPr>
        <w:spacing w:after="0"/>
        <w:ind w:left="0"/>
        <w:jc w:val="both"/>
      </w:pPr>
      <w:r>
        <w:rPr>
          <w:rFonts w:ascii="Times New Roman"/>
          <w:b w:val="false"/>
          <w:i w:val="false"/>
          <w:color w:val="000000"/>
          <w:sz w:val="28"/>
        </w:rPr>
        <w:t>
      Лауазымы: ______________________________</w:t>
      </w:r>
    </w:p>
    <w:bookmarkEnd w:id="1008"/>
    <w:bookmarkStart w:name="z1920" w:id="1009"/>
    <w:p>
      <w:pPr>
        <w:spacing w:after="0"/>
        <w:ind w:left="0"/>
        <w:jc w:val="both"/>
      </w:pPr>
      <w:r>
        <w:rPr>
          <w:rFonts w:ascii="Times New Roman"/>
          <w:b w:val="false"/>
          <w:i w:val="false"/>
          <w:color w:val="000000"/>
          <w:sz w:val="28"/>
        </w:rPr>
        <w:t>
      Т.А.Ә.: _________________________________</w:t>
      </w:r>
    </w:p>
    <w:bookmarkEnd w:id="1009"/>
    <w:bookmarkStart w:name="z1921" w:id="1010"/>
    <w:p>
      <w:pPr>
        <w:spacing w:after="0"/>
        <w:ind w:left="0"/>
        <w:jc w:val="both"/>
      </w:pPr>
      <w:r>
        <w:rPr>
          <w:rFonts w:ascii="Times New Roman"/>
          <w:b w:val="false"/>
          <w:i w:val="false"/>
          <w:color w:val="000000"/>
          <w:sz w:val="28"/>
        </w:rPr>
        <w:t>
      Қолы: ___________</w:t>
      </w:r>
    </w:p>
    <w:bookmarkEnd w:id="1010"/>
    <w:bookmarkStart w:name="z1922" w:id="1011"/>
    <w:p>
      <w:pPr>
        <w:spacing w:after="0"/>
        <w:ind w:left="0"/>
        <w:jc w:val="both"/>
      </w:pPr>
      <w:r>
        <w:rPr>
          <w:rFonts w:ascii="Times New Roman"/>
          <w:b w:val="false"/>
          <w:i w:val="false"/>
          <w:color w:val="000000"/>
          <w:sz w:val="28"/>
        </w:rPr>
        <w:t>
      М.О. (бар болған жағдайда)</w:t>
      </w:r>
    </w:p>
    <w:bookmarkEnd w:id="10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мемлекеттік тіркеуге жатпайтын жылжымалы мүлік кепілі туралы мәліметтерді өзектендіру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5" w:id="1012"/>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bookmarkEnd w:id="1012"/>
          <w:p>
            <w:pPr>
              <w:spacing w:after="20"/>
              <w:ind w:left="20"/>
              <w:jc w:val="both"/>
            </w:pPr>
            <w:r>
              <w:rPr>
                <w:rFonts w:ascii="Times New Roman"/>
                <w:b w:val="false"/>
                <w:i w:val="false"/>
                <w:color w:val="000000"/>
                <w:sz w:val="20"/>
              </w:rPr>
              <w:t>
2) цифрлық үкіметтің веб-порталы: www. egov. kz</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6" w:id="1013"/>
          <w:p>
            <w:pPr>
              <w:spacing w:after="20"/>
              <w:ind w:left="20"/>
              <w:jc w:val="both"/>
            </w:pPr>
            <w:r>
              <w:rPr>
                <w:rFonts w:ascii="Times New Roman"/>
                <w:b w:val="false"/>
                <w:i w:val="false"/>
                <w:color w:val="000000"/>
                <w:sz w:val="20"/>
              </w:rPr>
              <w:t>
1) көрсетілетін қызметті берушіге жүгінген кезде көрсетілетін қызметті алушы құжаттар топтамасын тапсырған кезден бастап: мемлекеттік қызмет өтініш қабылданған кезден бастап екі жұмыс күні ішінде көрсетіледі;</w:t>
            </w:r>
          </w:p>
          <w:bookmarkEnd w:id="1013"/>
          <w:p>
            <w:pPr>
              <w:spacing w:after="20"/>
              <w:ind w:left="20"/>
              <w:jc w:val="both"/>
            </w:pPr>
            <w:r>
              <w:rPr>
                <w:rFonts w:ascii="Times New Roman"/>
                <w:b w:val="false"/>
                <w:i w:val="false"/>
                <w:color w:val="000000"/>
                <w:sz w:val="20"/>
              </w:rPr>
              <w:t>
2) "цифрлық үкімет" порталында: www. egov. kz. мемлекеттік қызмет бір жұмыс ішінде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7" w:id="1014"/>
          <w:p>
            <w:pPr>
              <w:spacing w:after="20"/>
              <w:ind w:left="20"/>
              <w:jc w:val="both"/>
            </w:pPr>
            <w:r>
              <w:rPr>
                <w:rFonts w:ascii="Times New Roman"/>
                <w:b w:val="false"/>
                <w:i w:val="false"/>
                <w:color w:val="000000"/>
                <w:sz w:val="20"/>
              </w:rPr>
              <w:t>
1) көрсетілетін қызметті беруші арқылы қағаз жеткізгіште: - міндетті мемлекеттік тіркеуге жатпайтын, жылжымалы мүлік кепілдігін тіркеу туралы куәлік, кепілдің тоқтатылуы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bookmarkEnd w:id="1014"/>
          <w:p>
            <w:pPr>
              <w:spacing w:after="20"/>
              <w:ind w:left="20"/>
              <w:jc w:val="both"/>
            </w:pPr>
            <w:r>
              <w:rPr>
                <w:rFonts w:ascii="Times New Roman"/>
                <w:b w:val="false"/>
                <w:i w:val="false"/>
                <w:color w:val="000000"/>
                <w:sz w:val="20"/>
              </w:rPr>
              <w:t>
2) www. egov. kz порталы арқылы цифрлық форматта: міндетті мемлекеттік тіркеуге жатпайтын жылжымалы мүлік кепілдігін тіркеу туралы куәлік, кепілдің тоқтатылғаны туралы хабарлама немесе осы Тізбенің 9-тармағында көзделген негіздемелер бойынша мемлекеттік көрсетілетін қызметті көрсетуден бас тарту туралы жазбаша дәлелді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015"/>
          <w:p>
            <w:pPr>
              <w:spacing w:after="20"/>
              <w:ind w:left="20"/>
              <w:jc w:val="both"/>
            </w:pPr>
            <w:r>
              <w:rPr>
                <w:rFonts w:ascii="Times New Roman"/>
                <w:b w:val="false"/>
                <w:i w:val="false"/>
                <w:color w:val="000000"/>
                <w:sz w:val="20"/>
              </w:rPr>
              <w:t xml:space="preserve">
1)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bookmarkEnd w:id="101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016"/>
          <w:p>
            <w:pPr>
              <w:spacing w:after="20"/>
              <w:ind w:left="20"/>
              <w:jc w:val="both"/>
            </w:pPr>
            <w:r>
              <w:rPr>
                <w:rFonts w:ascii="Times New Roman"/>
                <w:b w:val="false"/>
                <w:i w:val="false"/>
                <w:color w:val="000000"/>
                <w:sz w:val="20"/>
              </w:rPr>
              <w:t>
Көрсетілетін қызметті алушы көрсетілетін қызметті берушіге Мемлекеттік корпорация арқылы жүгінген кезде: - осы Қағидаларға 1-қосымшаға сәйкес нысан бойынша өтініш;</w:t>
            </w:r>
          </w:p>
          <w:bookmarkEnd w:id="1016"/>
          <w:p>
            <w:pPr>
              <w:spacing w:after="20"/>
              <w:ind w:left="20"/>
              <w:jc w:val="both"/>
            </w:pPr>
            <w:r>
              <w:rPr>
                <w:rFonts w:ascii="Times New Roman"/>
                <w:b w:val="false"/>
                <w:i w:val="false"/>
                <w:color w:val="000000"/>
                <w:sz w:val="20"/>
              </w:rPr>
              <w:t>
</w:t>
            </w:r>
            <w:r>
              <w:rPr>
                <w:rFonts w:ascii="Times New Roman"/>
                <w:b w:val="false"/>
                <w:i w:val="false"/>
                <w:color w:val="000000"/>
                <w:sz w:val="20"/>
              </w:rPr>
              <w:t>- растайтын құжат (кепіл шарты, жылжымалы мүлік кепілді тіркеу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өтініш берушінің электрондық цифрлық қолтаңбамен қол қойылған қажетті түзетуді жүргізу себебін көрсете отырып, өтініш (сұрау салу);</w:t>
            </w:r>
          </w:p>
          <w:p>
            <w:pPr>
              <w:spacing w:after="20"/>
              <w:ind w:left="20"/>
              <w:jc w:val="both"/>
            </w:pPr>
            <w:r>
              <w:rPr>
                <w:rFonts w:ascii="Times New Roman"/>
                <w:b w:val="false"/>
                <w:i w:val="false"/>
                <w:color w:val="000000"/>
                <w:sz w:val="20"/>
              </w:rPr>
              <w:t>
- растайтын құжат (кепіл шарты, кепілді тіркеу туралы куәлік).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017"/>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олардағы қамтылған деректердің (мәліметтердің) дұрыс еместігін анықтау;</w:t>
            </w:r>
          </w:p>
          <w:bookmarkEnd w:id="1017"/>
          <w:p>
            <w:pPr>
              <w:spacing w:after="20"/>
              <w:ind w:left="20"/>
              <w:jc w:val="both"/>
            </w:pPr>
            <w:r>
              <w:rPr>
                <w:rFonts w:ascii="Times New Roman"/>
                <w:b w:val="false"/>
                <w:i w:val="false"/>
                <w:color w:val="000000"/>
                <w:sz w:val="20"/>
              </w:rPr>
              <w:t>
</w:t>
            </w:r>
            <w:r>
              <w:rPr>
                <w:rFonts w:ascii="Times New Roman"/>
                <w:b w:val="false"/>
                <w:i w:val="false"/>
                <w:color w:val="000000"/>
                <w:sz w:val="20"/>
              </w:rPr>
              <w:t>2) кепілді тіркеу туралы өтінішті толтырудың толық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кепiлдi тiркеу туралы тиiстi емес тұлғаның өтiнiшпен жүгінуі;</w:t>
            </w:r>
          </w:p>
          <w:p>
            <w:pPr>
              <w:spacing w:after="20"/>
              <w:ind w:left="20"/>
              <w:jc w:val="both"/>
            </w:pPr>
            <w:r>
              <w:rPr>
                <w:rFonts w:ascii="Times New Roman"/>
                <w:b w:val="false"/>
                <w:i w:val="false"/>
                <w:color w:val="000000"/>
                <w:sz w:val="20"/>
              </w:rPr>
              <w:t xml:space="preserve">
4)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1018"/>
          <w:p>
            <w:pPr>
              <w:spacing w:after="20"/>
              <w:ind w:left="20"/>
              <w:jc w:val="both"/>
            </w:pPr>
            <w:r>
              <w:rPr>
                <w:rFonts w:ascii="Times New Roman"/>
                <w:b w:val="false"/>
                <w:i w:val="false"/>
                <w:color w:val="000000"/>
                <w:sz w:val="20"/>
              </w:rPr>
              <w:t>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88000807777 бірыңғай байланыс орталығы арқылы жүгіну жолымен тұратын жеріне бара отырып жүргізеді.</w:t>
            </w:r>
          </w:p>
          <w:bookmarkEnd w:id="101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 интернет-ресурсында орналастырылған – www. gov. kz.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қашықтықтан қолжетімділік режимінде порталдың "жеке кабинеті", сондай-ақ Бірыңғай байланыс орталығы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авторизациялаудан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 туралы мәліметтерді</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44" w:id="1019"/>
    <w:p>
      <w:pPr>
        <w:spacing w:after="0"/>
        <w:ind w:left="0"/>
        <w:jc w:val="left"/>
      </w:pPr>
      <w:r>
        <w:rPr>
          <w:rFonts w:ascii="Times New Roman"/>
          <w:b/>
          <w:i w:val="false"/>
          <w:color w:val="000000"/>
        </w:rPr>
        <w:t xml:space="preserve"> "Міндетті мемлекеттік тіркеуге жатпайтын жылжымалы мүлік кепілі туралы мәліметтерді өзектендіру (түзету)" мемлекеттік қызмет көрсету процесін тоқтата тұру туралы ХАБАРЛАМА</w:t>
      </w:r>
    </w:p>
    <w:bookmarkEnd w:id="1019"/>
    <w:bookmarkStart w:name="z1945" w:id="1020"/>
    <w:p>
      <w:pPr>
        <w:spacing w:after="0"/>
        <w:ind w:left="0"/>
        <w:jc w:val="both"/>
      </w:pPr>
      <w:r>
        <w:rPr>
          <w:rFonts w:ascii="Times New Roman"/>
          <w:b w:val="false"/>
          <w:i w:val="false"/>
          <w:color w:val="000000"/>
          <w:sz w:val="28"/>
        </w:rPr>
        <w:t>
      № ____ "____" ________ 20 жыл</w:t>
      </w:r>
    </w:p>
    <w:bookmarkEnd w:id="1020"/>
    <w:bookmarkStart w:name="z1946" w:id="1021"/>
    <w:p>
      <w:pPr>
        <w:spacing w:after="0"/>
        <w:ind w:left="0"/>
        <w:jc w:val="both"/>
      </w:pPr>
      <w:r>
        <w:rPr>
          <w:rFonts w:ascii="Times New Roman"/>
          <w:b w:val="false"/>
          <w:i w:val="false"/>
          <w:color w:val="000000"/>
          <w:sz w:val="28"/>
        </w:rPr>
        <w:t>
      Құрметті ____________________________!</w:t>
      </w:r>
    </w:p>
    <w:bookmarkEnd w:id="1021"/>
    <w:bookmarkStart w:name="z1947" w:id="1022"/>
    <w:p>
      <w:pPr>
        <w:spacing w:after="0"/>
        <w:ind w:left="0"/>
        <w:jc w:val="both"/>
      </w:pPr>
      <w:r>
        <w:rPr>
          <w:rFonts w:ascii="Times New Roman"/>
          <w:b w:val="false"/>
          <w:i w:val="false"/>
          <w:color w:val="000000"/>
          <w:sz w:val="28"/>
        </w:rPr>
        <w:t>
      Сіздің</w:t>
      </w:r>
    </w:p>
    <w:bookmarkEnd w:id="1022"/>
    <w:bookmarkStart w:name="z1948" w:id="1023"/>
    <w:p>
      <w:pPr>
        <w:spacing w:after="0"/>
        <w:ind w:left="0"/>
        <w:jc w:val="both"/>
      </w:pPr>
      <w:r>
        <w:rPr>
          <w:rFonts w:ascii="Times New Roman"/>
          <w:b w:val="false"/>
          <w:i w:val="false"/>
          <w:color w:val="000000"/>
          <w:sz w:val="28"/>
        </w:rPr>
        <w:t>
      "__________________________________________________________"</w:t>
      </w:r>
    </w:p>
    <w:bookmarkEnd w:id="1023"/>
    <w:bookmarkStart w:name="z1949" w:id="1024"/>
    <w:p>
      <w:pPr>
        <w:spacing w:after="0"/>
        <w:ind w:left="0"/>
        <w:jc w:val="both"/>
      </w:pPr>
      <w:r>
        <w:rPr>
          <w:rFonts w:ascii="Times New Roman"/>
          <w:b w:val="false"/>
          <w:i w:val="false"/>
          <w:color w:val="000000"/>
          <w:sz w:val="28"/>
        </w:rPr>
        <w:t>
      (мемлекеттік көрсетілетін қызметтің атауы)</w:t>
      </w:r>
    </w:p>
    <w:bookmarkEnd w:id="1024"/>
    <w:bookmarkStart w:name="z1950" w:id="1025"/>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025"/>
    <w:bookmarkStart w:name="z1951" w:id="1026"/>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026"/>
    <w:bookmarkStart w:name="z1952" w:id="1027"/>
    <w:p>
      <w:pPr>
        <w:spacing w:after="0"/>
        <w:ind w:left="0"/>
        <w:jc w:val="both"/>
      </w:pPr>
      <w:r>
        <w:rPr>
          <w:rFonts w:ascii="Times New Roman"/>
          <w:b w:val="false"/>
          <w:i w:val="false"/>
          <w:color w:val="000000"/>
          <w:sz w:val="28"/>
        </w:rPr>
        <w:t>
      Тоқтата тұру негізі</w:t>
      </w:r>
    </w:p>
    <w:bookmarkEnd w:id="1027"/>
    <w:bookmarkStart w:name="z1953" w:id="1028"/>
    <w:p>
      <w:pPr>
        <w:spacing w:after="0"/>
        <w:ind w:left="0"/>
        <w:jc w:val="both"/>
      </w:pPr>
      <w:r>
        <w:rPr>
          <w:rFonts w:ascii="Times New Roman"/>
          <w:b w:val="false"/>
          <w:i w:val="false"/>
          <w:color w:val="000000"/>
          <w:sz w:val="28"/>
        </w:rPr>
        <w:t>
      (қажеттісін белгілеу):</w:t>
      </w:r>
    </w:p>
    <w:bookmarkEnd w:id="1028"/>
    <w:bookmarkStart w:name="z1954" w:id="1029"/>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029"/>
    <w:bookmarkStart w:name="z1955" w:id="1030"/>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030"/>
    <w:bookmarkStart w:name="z1956" w:id="1031"/>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031"/>
    <w:bookmarkStart w:name="z1957" w:id="1032"/>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032"/>
    <w:bookmarkStart w:name="z1958" w:id="1033"/>
    <w:p>
      <w:pPr>
        <w:spacing w:after="0"/>
        <w:ind w:left="0"/>
        <w:jc w:val="both"/>
      </w:pPr>
      <w:r>
        <w:rPr>
          <w:rFonts w:ascii="Times New Roman"/>
          <w:b w:val="false"/>
          <w:i w:val="false"/>
          <w:color w:val="000000"/>
          <w:sz w:val="28"/>
        </w:rPr>
        <w:t>
      Тоқтата тұру себебі</w:t>
      </w:r>
    </w:p>
    <w:bookmarkEnd w:id="1033"/>
    <w:bookmarkStart w:name="z1959" w:id="1034"/>
    <w:p>
      <w:pPr>
        <w:spacing w:after="0"/>
        <w:ind w:left="0"/>
        <w:jc w:val="both"/>
      </w:pPr>
      <w:r>
        <w:rPr>
          <w:rFonts w:ascii="Times New Roman"/>
          <w:b w:val="false"/>
          <w:i w:val="false"/>
          <w:color w:val="000000"/>
          <w:sz w:val="28"/>
        </w:rPr>
        <w:t>
      (көрсетілетін қызметті беруші толтырады):</w:t>
      </w:r>
    </w:p>
    <w:bookmarkEnd w:id="1034"/>
    <w:bookmarkStart w:name="z1960" w:id="1035"/>
    <w:p>
      <w:pPr>
        <w:spacing w:after="0"/>
        <w:ind w:left="0"/>
        <w:jc w:val="both"/>
      </w:pPr>
      <w:r>
        <w:rPr>
          <w:rFonts w:ascii="Times New Roman"/>
          <w:b w:val="false"/>
          <w:i w:val="false"/>
          <w:color w:val="000000"/>
          <w:sz w:val="28"/>
        </w:rPr>
        <w:t>
      ___________________________________________________________________</w:t>
      </w:r>
    </w:p>
    <w:bookmarkEnd w:id="1035"/>
    <w:bookmarkStart w:name="z1961" w:id="1036"/>
    <w:p>
      <w:pPr>
        <w:spacing w:after="0"/>
        <w:ind w:left="0"/>
        <w:jc w:val="both"/>
      </w:pPr>
      <w:r>
        <w:rPr>
          <w:rFonts w:ascii="Times New Roman"/>
          <w:b w:val="false"/>
          <w:i w:val="false"/>
          <w:color w:val="000000"/>
          <w:sz w:val="28"/>
        </w:rPr>
        <w:t>
      ___________________________________________________________________</w:t>
      </w:r>
    </w:p>
    <w:bookmarkEnd w:id="1036"/>
    <w:bookmarkStart w:name="z1962" w:id="1037"/>
    <w:p>
      <w:pPr>
        <w:spacing w:after="0"/>
        <w:ind w:left="0"/>
        <w:jc w:val="both"/>
      </w:pPr>
      <w:r>
        <w:rPr>
          <w:rFonts w:ascii="Times New Roman"/>
          <w:b w:val="false"/>
          <w:i w:val="false"/>
          <w:color w:val="000000"/>
          <w:sz w:val="28"/>
        </w:rPr>
        <w:t>
      ___________________________________________________</w:t>
      </w:r>
    </w:p>
    <w:bookmarkEnd w:id="1037"/>
    <w:bookmarkStart w:name="z1963" w:id="103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038"/>
    <w:bookmarkStart w:name="z1964" w:id="103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039"/>
    <w:bookmarkStart w:name="z1965" w:id="1040"/>
    <w:p>
      <w:pPr>
        <w:spacing w:after="0"/>
        <w:ind w:left="0"/>
        <w:jc w:val="both"/>
      </w:pPr>
      <w:r>
        <w:rPr>
          <w:rFonts w:ascii="Times New Roman"/>
          <w:b w:val="false"/>
          <w:i w:val="false"/>
          <w:color w:val="000000"/>
          <w:sz w:val="28"/>
        </w:rPr>
        <w:t>
      Көрсетілетін қызметті беруші: ____________________________</w:t>
      </w:r>
    </w:p>
    <w:bookmarkEnd w:id="1040"/>
    <w:bookmarkStart w:name="z1966" w:id="1041"/>
    <w:p>
      <w:pPr>
        <w:spacing w:after="0"/>
        <w:ind w:left="0"/>
        <w:jc w:val="both"/>
      </w:pPr>
      <w:r>
        <w:rPr>
          <w:rFonts w:ascii="Times New Roman"/>
          <w:b w:val="false"/>
          <w:i w:val="false"/>
          <w:color w:val="000000"/>
          <w:sz w:val="28"/>
        </w:rPr>
        <w:t>
      Лауазымы: ______________________________</w:t>
      </w:r>
    </w:p>
    <w:bookmarkEnd w:id="1041"/>
    <w:bookmarkStart w:name="z1967" w:id="1042"/>
    <w:p>
      <w:pPr>
        <w:spacing w:after="0"/>
        <w:ind w:left="0"/>
        <w:jc w:val="both"/>
      </w:pPr>
      <w:r>
        <w:rPr>
          <w:rFonts w:ascii="Times New Roman"/>
          <w:b w:val="false"/>
          <w:i w:val="false"/>
          <w:color w:val="000000"/>
          <w:sz w:val="28"/>
        </w:rPr>
        <w:t>
      Т.А.Ә.: _________________________________</w:t>
      </w:r>
    </w:p>
    <w:bookmarkEnd w:id="1042"/>
    <w:bookmarkStart w:name="z1968" w:id="1043"/>
    <w:p>
      <w:pPr>
        <w:spacing w:after="0"/>
        <w:ind w:left="0"/>
        <w:jc w:val="both"/>
      </w:pPr>
      <w:r>
        <w:rPr>
          <w:rFonts w:ascii="Times New Roman"/>
          <w:b w:val="false"/>
          <w:i w:val="false"/>
          <w:color w:val="000000"/>
          <w:sz w:val="28"/>
        </w:rPr>
        <w:t>
      Қолы: ___________</w:t>
      </w:r>
    </w:p>
    <w:bookmarkEnd w:id="1043"/>
    <w:bookmarkStart w:name="z1969" w:id="1044"/>
    <w:p>
      <w:pPr>
        <w:spacing w:after="0"/>
        <w:ind w:left="0"/>
        <w:jc w:val="both"/>
      </w:pPr>
      <w:r>
        <w:rPr>
          <w:rFonts w:ascii="Times New Roman"/>
          <w:b w:val="false"/>
          <w:i w:val="false"/>
          <w:color w:val="000000"/>
          <w:sz w:val="28"/>
        </w:rPr>
        <w:t>
      М.О. (бар болған жағдайда)</w:t>
      </w:r>
    </w:p>
    <w:bookmarkEnd w:id="10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w:t>
            </w:r>
            <w:r>
              <w:br/>
            </w:r>
            <w:r>
              <w:rPr>
                <w:rFonts w:ascii="Times New Roman"/>
                <w:b w:val="false"/>
                <w:i w:val="false"/>
                <w:color w:val="000000"/>
                <w:sz w:val="20"/>
              </w:rPr>
              <w:t>кадастры цифрлық</w:t>
            </w:r>
            <w:r>
              <w:br/>
            </w:r>
            <w:r>
              <w:rPr>
                <w:rFonts w:ascii="Times New Roman"/>
                <w:b w:val="false"/>
                <w:i w:val="false"/>
                <w:color w:val="000000"/>
                <w:sz w:val="20"/>
              </w:rPr>
              <w:t>жүйесіндегі жылжымайтын</w:t>
            </w:r>
            <w:r>
              <w:br/>
            </w:r>
            <w:r>
              <w:rPr>
                <w:rFonts w:ascii="Times New Roman"/>
                <w:b w:val="false"/>
                <w:i w:val="false"/>
                <w:color w:val="000000"/>
                <w:sz w:val="20"/>
              </w:rPr>
              <w:t>мүлік объектілерінің</w:t>
            </w:r>
            <w:r>
              <w:br/>
            </w:r>
            <w:r>
              <w:rPr>
                <w:rFonts w:ascii="Times New Roman"/>
                <w:b w:val="false"/>
                <w:i w:val="false"/>
                <w:color w:val="000000"/>
                <w:sz w:val="20"/>
              </w:rPr>
              <w:t>мәліметтерін өзектендіру</w:t>
            </w:r>
            <w:r>
              <w:br/>
            </w:r>
            <w:r>
              <w:rPr>
                <w:rFonts w:ascii="Times New Roman"/>
                <w:b w:val="false"/>
                <w:i w:val="false"/>
                <w:color w:val="000000"/>
                <w:sz w:val="20"/>
              </w:rPr>
              <w:t xml:space="preserve">(түзету)"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жүйесіндегі жылжымайтын мүлік объектілерінің мәліметтерін өзектендіру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корпорациясының (бұдан әрі - Мемлекеттік корпорация) филиалдары.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1045"/>
          <w:p>
            <w:pPr>
              <w:spacing w:after="20"/>
              <w:ind w:left="20"/>
              <w:jc w:val="both"/>
            </w:pPr>
            <w:r>
              <w:rPr>
                <w:rFonts w:ascii="Times New Roman"/>
                <w:b w:val="false"/>
                <w:i w:val="false"/>
                <w:color w:val="000000"/>
                <w:sz w:val="20"/>
              </w:rPr>
              <w:t>
Мемлекеттік корпорациясы және "цифрлық үкіметтің" веб-порталы, екінші деңгейдегі банктердің цифрлық объектілер.</w:t>
            </w:r>
          </w:p>
          <w:bookmarkEnd w:id="1045"/>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арқылы: қажетті құжаттарды қоса бере отырып, өтініш берілген күннен кейінгі 1 жұмыс күні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жүйесіндегі жылжымайтын мүлік объектісінің қате мәліметтерін түзету туралы хабарлама, немесе жылжымайтын мүліктің бірыңғай мемлекеттік кадастры цифрлық жүйесіндегі жылжымайтын мүлік объектілерінің мәліметтерін өзектендіруден (түзетуден) дәлелді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1046"/>
          <w:p>
            <w:pPr>
              <w:spacing w:after="20"/>
              <w:ind w:left="20"/>
              <w:jc w:val="both"/>
            </w:pPr>
            <w:r>
              <w:rPr>
                <w:rFonts w:ascii="Times New Roman"/>
                <w:b w:val="false"/>
                <w:i w:val="false"/>
                <w:color w:val="000000"/>
                <w:sz w:val="20"/>
              </w:rPr>
              <w:t>
Портал арқылы немесе екінші деңгейдегі банктердің цифрлық объектілер арқылы жүгінген кезде:</w:t>
            </w:r>
          </w:p>
          <w:bookmarkEnd w:id="1046"/>
          <w:p>
            <w:pPr>
              <w:spacing w:after="20"/>
              <w:ind w:left="20"/>
              <w:jc w:val="both"/>
            </w:pPr>
            <w:r>
              <w:rPr>
                <w:rFonts w:ascii="Times New Roman"/>
                <w:b w:val="false"/>
                <w:i w:val="false"/>
                <w:color w:val="000000"/>
                <w:sz w:val="20"/>
              </w:rPr>
              <w:t>
</w:t>
            </w:r>
            <w:r>
              <w:rPr>
                <w:rFonts w:ascii="Times New Roman"/>
                <w:b w:val="false"/>
                <w:i w:val="false"/>
                <w:color w:val="000000"/>
                <w:sz w:val="20"/>
              </w:rPr>
              <w:t>1) ЭЦҚ куәландырылған осы Қағидаларға 1-қосымшаға сәйкес нысан бойынша өтініш;</w:t>
            </w:r>
          </w:p>
          <w:p>
            <w:pPr>
              <w:spacing w:after="20"/>
              <w:ind w:left="20"/>
              <w:jc w:val="both"/>
            </w:pPr>
            <w:r>
              <w:rPr>
                <w:rFonts w:ascii="Times New Roman"/>
                <w:b w:val="false"/>
                <w:i w:val="false"/>
                <w:color w:val="000000"/>
                <w:sz w:val="20"/>
              </w:rPr>
              <w:t>
2) Жылжымайтын мүлік объектісіне құқық белгілейтін және сәйкестендіру құжаттарының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047"/>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1047"/>
          <w:p>
            <w:pPr>
              <w:spacing w:after="20"/>
              <w:ind w:left="20"/>
              <w:jc w:val="both"/>
            </w:pPr>
            <w:r>
              <w:rPr>
                <w:rFonts w:ascii="Times New Roman"/>
                <w:b w:val="false"/>
                <w:i w:val="false"/>
                <w:color w:val="000000"/>
                <w:sz w:val="20"/>
              </w:rPr>
              <w:t xml:space="preserve">
2.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6" w:id="1048"/>
          <w:p>
            <w:pPr>
              <w:spacing w:after="20"/>
              <w:ind w:left="20"/>
              <w:jc w:val="both"/>
            </w:pPr>
            <w:r>
              <w:rPr>
                <w:rFonts w:ascii="Times New Roman"/>
                <w:b w:val="false"/>
                <w:i w:val="false"/>
                <w:color w:val="000000"/>
                <w:sz w:val="20"/>
              </w:rPr>
              <w:t>
Өз-өзіне қызмет көрсетуді, өздігінен қозғалуды, бағдар жасауды жүзеге асыру қабілетін немесе мүмкіндігін толық немесе жартылай жоғалтқан көрсетілетін қызметті алушыларға мемлекеттік көрсетілетін қызметті беруші құжаттар қабылдауды 1414, 8 800 080 7777 бірыңғай байланыс орталығы арқылы жүгіну жолымен тұратын жеріне бара отырып жүргізеді.</w:t>
            </w:r>
          </w:p>
          <w:bookmarkEnd w:id="104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 интернет-ресурсында – www.gov.kz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 цифрлық қолтаңба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алады. Цифрлық құжаттар сервисі мобильдік қосымшада және пайдаланушылардың цифрлық жүйелерінде авторизацияланған субъектілер үшін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жүйесіндегі</w:t>
            </w:r>
            <w:r>
              <w:br/>
            </w:r>
            <w:r>
              <w:rPr>
                <w:rFonts w:ascii="Times New Roman"/>
                <w:b w:val="false"/>
                <w:i w:val="false"/>
                <w:color w:val="000000"/>
                <w:sz w:val="20"/>
              </w:rPr>
              <w:t>жылжымайтын мүлік</w:t>
            </w:r>
            <w:r>
              <w:br/>
            </w:r>
            <w:r>
              <w:rPr>
                <w:rFonts w:ascii="Times New Roman"/>
                <w:b w:val="false"/>
                <w:i w:val="false"/>
                <w:color w:val="000000"/>
                <w:sz w:val="20"/>
              </w:rPr>
              <w:t>объектілерінің мәліметтерін</w:t>
            </w:r>
            <w:r>
              <w:br/>
            </w:r>
            <w:r>
              <w:rPr>
                <w:rFonts w:ascii="Times New Roman"/>
                <w:b w:val="false"/>
                <w:i w:val="false"/>
                <w:color w:val="000000"/>
                <w:sz w:val="20"/>
              </w:rPr>
              <w:t>өзектендіру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82" w:id="1049"/>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жүйесіндегі жылжымайтын мүлік объектілерінің мәліметтерін өзектендіру (түзету)" мемлекеттік қызмет көрсету процесін тоқтата тұру туралы ХАБАРЛАМА</w:t>
      </w:r>
    </w:p>
    <w:bookmarkEnd w:id="1049"/>
    <w:bookmarkStart w:name="z1983" w:id="1050"/>
    <w:p>
      <w:pPr>
        <w:spacing w:after="0"/>
        <w:ind w:left="0"/>
        <w:jc w:val="both"/>
      </w:pPr>
      <w:r>
        <w:rPr>
          <w:rFonts w:ascii="Times New Roman"/>
          <w:b w:val="false"/>
          <w:i w:val="false"/>
          <w:color w:val="000000"/>
          <w:sz w:val="28"/>
        </w:rPr>
        <w:t>
      № ____ "____" ________ 20 жыл</w:t>
      </w:r>
    </w:p>
    <w:bookmarkEnd w:id="1050"/>
    <w:bookmarkStart w:name="z1984" w:id="1051"/>
    <w:p>
      <w:pPr>
        <w:spacing w:after="0"/>
        <w:ind w:left="0"/>
        <w:jc w:val="both"/>
      </w:pPr>
      <w:r>
        <w:rPr>
          <w:rFonts w:ascii="Times New Roman"/>
          <w:b w:val="false"/>
          <w:i w:val="false"/>
          <w:color w:val="000000"/>
          <w:sz w:val="28"/>
        </w:rPr>
        <w:t>
      Құрметті ____________________________!</w:t>
      </w:r>
    </w:p>
    <w:bookmarkEnd w:id="1051"/>
    <w:bookmarkStart w:name="z1985" w:id="1052"/>
    <w:p>
      <w:pPr>
        <w:spacing w:after="0"/>
        <w:ind w:left="0"/>
        <w:jc w:val="both"/>
      </w:pPr>
      <w:r>
        <w:rPr>
          <w:rFonts w:ascii="Times New Roman"/>
          <w:b w:val="false"/>
          <w:i w:val="false"/>
          <w:color w:val="000000"/>
          <w:sz w:val="28"/>
        </w:rPr>
        <w:t>
      Сіздің</w:t>
      </w:r>
    </w:p>
    <w:bookmarkEnd w:id="1052"/>
    <w:bookmarkStart w:name="z1986" w:id="1053"/>
    <w:p>
      <w:pPr>
        <w:spacing w:after="0"/>
        <w:ind w:left="0"/>
        <w:jc w:val="both"/>
      </w:pPr>
      <w:r>
        <w:rPr>
          <w:rFonts w:ascii="Times New Roman"/>
          <w:b w:val="false"/>
          <w:i w:val="false"/>
          <w:color w:val="000000"/>
          <w:sz w:val="28"/>
        </w:rPr>
        <w:t>
      "__________________________________________________________"</w:t>
      </w:r>
    </w:p>
    <w:bookmarkEnd w:id="1053"/>
    <w:bookmarkStart w:name="z1987" w:id="1054"/>
    <w:p>
      <w:pPr>
        <w:spacing w:after="0"/>
        <w:ind w:left="0"/>
        <w:jc w:val="both"/>
      </w:pPr>
      <w:r>
        <w:rPr>
          <w:rFonts w:ascii="Times New Roman"/>
          <w:b w:val="false"/>
          <w:i w:val="false"/>
          <w:color w:val="000000"/>
          <w:sz w:val="28"/>
        </w:rPr>
        <w:t>
      (мемлекеттік көрсетілетін қызметтің атауы)</w:t>
      </w:r>
    </w:p>
    <w:bookmarkEnd w:id="1054"/>
    <w:bookmarkStart w:name="z1988" w:id="1055"/>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055"/>
    <w:bookmarkStart w:name="z1989" w:id="1056"/>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056"/>
    <w:bookmarkStart w:name="z1990" w:id="1057"/>
    <w:p>
      <w:pPr>
        <w:spacing w:after="0"/>
        <w:ind w:left="0"/>
        <w:jc w:val="both"/>
      </w:pPr>
      <w:r>
        <w:rPr>
          <w:rFonts w:ascii="Times New Roman"/>
          <w:b w:val="false"/>
          <w:i w:val="false"/>
          <w:color w:val="000000"/>
          <w:sz w:val="28"/>
        </w:rPr>
        <w:t>
      Тоқтата тұру негізі</w:t>
      </w:r>
    </w:p>
    <w:bookmarkEnd w:id="1057"/>
    <w:bookmarkStart w:name="z1991" w:id="1058"/>
    <w:p>
      <w:pPr>
        <w:spacing w:after="0"/>
        <w:ind w:left="0"/>
        <w:jc w:val="both"/>
      </w:pPr>
      <w:r>
        <w:rPr>
          <w:rFonts w:ascii="Times New Roman"/>
          <w:b w:val="false"/>
          <w:i w:val="false"/>
          <w:color w:val="000000"/>
          <w:sz w:val="28"/>
        </w:rPr>
        <w:t>
      (қажеттісін белгілеу):</w:t>
      </w:r>
    </w:p>
    <w:bookmarkEnd w:id="1058"/>
    <w:bookmarkStart w:name="z1992" w:id="1059"/>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059"/>
    <w:bookmarkStart w:name="z1993" w:id="1060"/>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060"/>
    <w:bookmarkStart w:name="z1994" w:id="1061"/>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061"/>
    <w:bookmarkStart w:name="z1995" w:id="1062"/>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062"/>
    <w:bookmarkStart w:name="z1996" w:id="1063"/>
    <w:p>
      <w:pPr>
        <w:spacing w:after="0"/>
        <w:ind w:left="0"/>
        <w:jc w:val="both"/>
      </w:pPr>
      <w:r>
        <w:rPr>
          <w:rFonts w:ascii="Times New Roman"/>
          <w:b w:val="false"/>
          <w:i w:val="false"/>
          <w:color w:val="000000"/>
          <w:sz w:val="28"/>
        </w:rPr>
        <w:t>
      Тоқтата тұру себебі</w:t>
      </w:r>
    </w:p>
    <w:bookmarkEnd w:id="1063"/>
    <w:bookmarkStart w:name="z1997" w:id="1064"/>
    <w:p>
      <w:pPr>
        <w:spacing w:after="0"/>
        <w:ind w:left="0"/>
        <w:jc w:val="both"/>
      </w:pPr>
      <w:r>
        <w:rPr>
          <w:rFonts w:ascii="Times New Roman"/>
          <w:b w:val="false"/>
          <w:i w:val="false"/>
          <w:color w:val="000000"/>
          <w:sz w:val="28"/>
        </w:rPr>
        <w:t>
      (көрсетілетін қызметті беруші толтырады):</w:t>
      </w:r>
    </w:p>
    <w:bookmarkEnd w:id="1064"/>
    <w:bookmarkStart w:name="z1998" w:id="1065"/>
    <w:p>
      <w:pPr>
        <w:spacing w:after="0"/>
        <w:ind w:left="0"/>
        <w:jc w:val="both"/>
      </w:pPr>
      <w:r>
        <w:rPr>
          <w:rFonts w:ascii="Times New Roman"/>
          <w:b w:val="false"/>
          <w:i w:val="false"/>
          <w:color w:val="000000"/>
          <w:sz w:val="28"/>
        </w:rPr>
        <w:t>
      ___________________________________________________________________</w:t>
      </w:r>
    </w:p>
    <w:bookmarkEnd w:id="1065"/>
    <w:bookmarkStart w:name="z1999" w:id="1066"/>
    <w:p>
      <w:pPr>
        <w:spacing w:after="0"/>
        <w:ind w:left="0"/>
        <w:jc w:val="both"/>
      </w:pPr>
      <w:r>
        <w:rPr>
          <w:rFonts w:ascii="Times New Roman"/>
          <w:b w:val="false"/>
          <w:i w:val="false"/>
          <w:color w:val="000000"/>
          <w:sz w:val="28"/>
        </w:rPr>
        <w:t>
      ___________________________________________________________________</w:t>
      </w:r>
    </w:p>
    <w:bookmarkEnd w:id="1066"/>
    <w:bookmarkStart w:name="z2000" w:id="1067"/>
    <w:p>
      <w:pPr>
        <w:spacing w:after="0"/>
        <w:ind w:left="0"/>
        <w:jc w:val="both"/>
      </w:pPr>
      <w:r>
        <w:rPr>
          <w:rFonts w:ascii="Times New Roman"/>
          <w:b w:val="false"/>
          <w:i w:val="false"/>
          <w:color w:val="000000"/>
          <w:sz w:val="28"/>
        </w:rPr>
        <w:t>
      ___________________________________________________</w:t>
      </w:r>
    </w:p>
    <w:bookmarkEnd w:id="1067"/>
    <w:bookmarkStart w:name="z2001" w:id="106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068"/>
    <w:bookmarkStart w:name="z2002" w:id="106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069"/>
    <w:bookmarkStart w:name="z2003" w:id="1070"/>
    <w:p>
      <w:pPr>
        <w:spacing w:after="0"/>
        <w:ind w:left="0"/>
        <w:jc w:val="both"/>
      </w:pPr>
      <w:r>
        <w:rPr>
          <w:rFonts w:ascii="Times New Roman"/>
          <w:b w:val="false"/>
          <w:i w:val="false"/>
          <w:color w:val="000000"/>
          <w:sz w:val="28"/>
        </w:rPr>
        <w:t>
      Көрсетілетін қызметті беруші: ____________________________</w:t>
      </w:r>
    </w:p>
    <w:bookmarkEnd w:id="1070"/>
    <w:bookmarkStart w:name="z2004" w:id="1071"/>
    <w:p>
      <w:pPr>
        <w:spacing w:after="0"/>
        <w:ind w:left="0"/>
        <w:jc w:val="both"/>
      </w:pPr>
      <w:r>
        <w:rPr>
          <w:rFonts w:ascii="Times New Roman"/>
          <w:b w:val="false"/>
          <w:i w:val="false"/>
          <w:color w:val="000000"/>
          <w:sz w:val="28"/>
        </w:rPr>
        <w:t>
      Лауазымы: ______________________________</w:t>
      </w:r>
    </w:p>
    <w:bookmarkEnd w:id="1071"/>
    <w:bookmarkStart w:name="z2005" w:id="1072"/>
    <w:p>
      <w:pPr>
        <w:spacing w:after="0"/>
        <w:ind w:left="0"/>
        <w:jc w:val="both"/>
      </w:pPr>
      <w:r>
        <w:rPr>
          <w:rFonts w:ascii="Times New Roman"/>
          <w:b w:val="false"/>
          <w:i w:val="false"/>
          <w:color w:val="000000"/>
          <w:sz w:val="28"/>
        </w:rPr>
        <w:t>
      Т.А.Ә.: _________________________________</w:t>
      </w:r>
    </w:p>
    <w:bookmarkEnd w:id="1072"/>
    <w:bookmarkStart w:name="z2006" w:id="1073"/>
    <w:p>
      <w:pPr>
        <w:spacing w:after="0"/>
        <w:ind w:left="0"/>
        <w:jc w:val="both"/>
      </w:pPr>
      <w:r>
        <w:rPr>
          <w:rFonts w:ascii="Times New Roman"/>
          <w:b w:val="false"/>
          <w:i w:val="false"/>
          <w:color w:val="000000"/>
          <w:sz w:val="28"/>
        </w:rPr>
        <w:t>
      Қолы: ___________</w:t>
      </w:r>
    </w:p>
    <w:bookmarkEnd w:id="1073"/>
    <w:bookmarkStart w:name="z2007" w:id="1074"/>
    <w:p>
      <w:pPr>
        <w:spacing w:after="0"/>
        <w:ind w:left="0"/>
        <w:jc w:val="both"/>
      </w:pPr>
      <w:r>
        <w:rPr>
          <w:rFonts w:ascii="Times New Roman"/>
          <w:b w:val="false"/>
          <w:i w:val="false"/>
          <w:color w:val="000000"/>
          <w:sz w:val="28"/>
        </w:rPr>
        <w:t>
      М.О. (бар болған жағдайда)</w:t>
      </w:r>
    </w:p>
    <w:bookmarkEnd w:id="10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(ауыртпалықтар) және оның техникалық сипаттамалары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1075"/>
          <w:p>
            <w:pPr>
              <w:spacing w:after="20"/>
              <w:ind w:left="20"/>
              <w:jc w:val="both"/>
            </w:pPr>
            <w:r>
              <w:rPr>
                <w:rFonts w:ascii="Times New Roman"/>
                <w:b w:val="false"/>
                <w:i w:val="false"/>
                <w:color w:val="000000"/>
                <w:sz w:val="20"/>
              </w:rPr>
              <w:t>
Көрсетілетін қызметті алушы өтініш берген сәттен бастап мемлекеттік цифрлық жүйеде мәліметтер болған кезде қызмет 20 (жиырма) минут ішінде көрсетіледі.</w:t>
            </w:r>
          </w:p>
          <w:bookmarkEnd w:id="1075"/>
          <w:p>
            <w:pPr>
              <w:spacing w:after="20"/>
              <w:ind w:left="20"/>
              <w:jc w:val="both"/>
            </w:pPr>
            <w:r>
              <w:rPr>
                <w:rFonts w:ascii="Times New Roman"/>
                <w:b w:val="false"/>
                <w:i w:val="false"/>
                <w:color w:val="000000"/>
                <w:sz w:val="20"/>
              </w:rPr>
              <w:t>
Көрсетілетін қызметті алушыны күту мен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тіркелген құқықтар (ауыртпалықтар) және оның техникалық сипаттамалары туралы мәлімет көрсетілген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1076"/>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бастан жұманы қоса алғанда сағат 9.00-ден 18.30-ға дейін, түскі үзіліс сағат 13.00-ден 14.30-ға дейін;</w:t>
            </w:r>
          </w:p>
          <w:bookmarkEnd w:id="1076"/>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ұялы байланыс операторы ұсынған көрсетілетін қызметті алушының абоненттік нөмірін тіркеген және порталдың есептік жазбасына қосқан жағдайда, электрондық-цифрлық қолтаңбамен (бұдан әрі – ЭЦҚ) немесе бір реттік құпиясөзбен куәландырылған, қосымшаға сәйкес цифрлық құжат нысанында Құқықтық кадастрдан жылжымайтын мүлікке құқықтарды (құқықтар ауыртпалықтарын) мемлекеттік тіркеу туралы ақпаратты алуға сұрау салу осы Қағидаларға 5-қосымшаға сәйкес; ұялы байланыс операторы ұсынған субъектінің абоненттік нөмірін тіркеген және порталдың есептік жазбасына қосқан жағдайда субъектінің жеке кабинетінде және/немесе тіркелген жағдайда sms-хабарлама түрінде субъектінің келісімі болған жағдайда субъектінің жеке кабинетінде үшінші тұлғалардан электрондық сұрау салу және/немесе SMS-хабарлама түрінде ұялы байланыс операторы ұсынған субъектінің абоненттік нөмірін қысқа мәтіндік хабарлама жіберу арқылы порталдың есептік жазбасына қосу. мемлекеттік қызметке жүгінген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жазбаша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3" w:id="1077"/>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 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бірреттік пароль беру арқылы немесе порталдың хабарламасына жауап ретінде қысқаша мәтіндік хабарлама жіберу арқылы орындалады.</w:t>
            </w:r>
          </w:p>
          <w:bookmarkEnd w:id="1077"/>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қосымшасында және пайдаланушылардың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болмауы (болуы)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кезден бастап көрсетілетін қызмет мемлекеттік цифрлық жүйеде мәліметтер болған кезде 20 (жиырма) минут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болмауы (болуы) туралы тиісті мәлімет көрсетілген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7" w:id="1078"/>
          <w:p>
            <w:pPr>
              <w:spacing w:after="20"/>
              <w:ind w:left="20"/>
              <w:jc w:val="both"/>
            </w:pPr>
            <w:r>
              <w:rPr>
                <w:rFonts w:ascii="Times New Roman"/>
                <w:b w:val="false"/>
                <w:i w:val="false"/>
                <w:color w:val="000000"/>
                <w:sz w:val="20"/>
              </w:rPr>
              <w:t xml:space="preserve">
1)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18.30-ға дейiн, түскі үзiлiс сағат 13.00-тен 14.30-ға дейін,</w:t>
            </w:r>
          </w:p>
          <w:bookmarkEnd w:id="1078"/>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079"/>
          <w:p>
            <w:pPr>
              <w:spacing w:after="20"/>
              <w:ind w:left="20"/>
              <w:jc w:val="both"/>
            </w:pPr>
            <w:r>
              <w:rPr>
                <w:rFonts w:ascii="Times New Roman"/>
                <w:b w:val="false"/>
                <w:i w:val="false"/>
                <w:color w:val="000000"/>
                <w:sz w:val="20"/>
              </w:rPr>
              <w:t>
Порталға:</w:t>
            </w:r>
          </w:p>
          <w:bookmarkEnd w:id="107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абоненттік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мемлекеттiк тiркеу туралы ақпарат алуға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cубъектінің порталының жеке кабинетінде үшінші тұлғалардан электрондық сұрау және/немесе ұялы байланыс операторы ұсынған порталдың есептік жазбасына субъектінің абоненттік нөмері тіркелген және қосылған жағдайда sms-хабарлама түрінде, субъектінің келісімі жағдайда, субъектінің порталының жеке кабинетінен және/немесе субъектінің абоненттік номері тіркелген және қосылған жағдайда, sms-хабарлама түрінде, ұялы байланыс операторымен порталдың есептік жазбасына қысқа мәтіндік хабарлама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алуға жүгінген кезде егер Қазақстан Республикасының заңдарында өзгеше көзделмесе, көрсетілетін қызметті алушы заңмен қорғалатын құпияны құрайтын, цифрлық жүйелерде қамтылған мәліметтерді пайдалануға жазбаша келісім береді.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жолымен немесе "цифрлық үкімет" веб-порталының хабарламасына жауап ретінде қысқа мәтіндік хабарлама жіберу жолымен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3" w:id="1080"/>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w:t>
            </w:r>
          </w:p>
          <w:bookmarkEnd w:id="108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порталдың "жеке кабинеті", көрсетілетін қызметті берушінің анықтамалық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жолымен немесе порталдың хабарламасына жауап ретінде қысқаша мәтіндік хабар жіберу жолымен субъектінің ұялы байланысының порталда тіркелген абоненттік нөмірі арқылы орындалады.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пайдаланушылардың мобильді қосымшасында және цифрлық жүйелерінде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объектісіне тіркелген ауыртпалықтар, заңдық талаптар туралы мәліметтер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 egov. kz; "цифрлық үкіметтің" мобильдік қосымшасы, екінші деңгейдегі банктердің цифрлық объектілері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сәттен бастап қызмет мемлекеттік цифрлық жүйеде мәліметтер болған кезде 20 (жиырма) минут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объектісіне тіркелген ауыртпалықтар, заңды талаптар туралы мәліметтер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9" w:id="1081"/>
          <w:p>
            <w:pPr>
              <w:spacing w:after="20"/>
              <w:ind w:left="20"/>
              <w:jc w:val="both"/>
            </w:pPr>
            <w:r>
              <w:rPr>
                <w:rFonts w:ascii="Times New Roman"/>
                <w:b w:val="false"/>
                <w:i w:val="false"/>
                <w:color w:val="000000"/>
                <w:sz w:val="20"/>
              </w:rPr>
              <w:t xml:space="preserve">
1) жылжымайтын мүлікке құқықты мемлекеттік тіркеуді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18.30-ға дейiн, түскі үзiлiс сағат 13.00-ден 14.30-ға дейін;</w:t>
            </w:r>
          </w:p>
          <w:bookmarkEnd w:id="1081"/>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1082"/>
          <w:p>
            <w:pPr>
              <w:spacing w:after="20"/>
              <w:ind w:left="20"/>
              <w:jc w:val="both"/>
            </w:pPr>
            <w:r>
              <w:rPr>
                <w:rFonts w:ascii="Times New Roman"/>
                <w:b w:val="false"/>
                <w:i w:val="false"/>
                <w:color w:val="000000"/>
                <w:sz w:val="20"/>
              </w:rPr>
              <w:t>
Порталға:</w:t>
            </w:r>
          </w:p>
          <w:bookmarkEnd w:id="1082"/>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5-қосымшаға сәйкес электрондық-цифрлық қолтаңбамен (бұдан әрі – ЭЦҚ) немесе порталдың есеп жазбасына ұялы байланыс операторы ұсынатын көрсетілетін қызметті алушының нөмірін тіркеу және қосу жағдайында, бір реттік парольмен куәландырылған электрондық құжат нысанындағы құқықтық кадастрдан жылжымайтын мүлiкке құқықтарды (құқықтар ауыртпалықтарын) тiркеу туралы ақпарат алуға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cубъектінің порталының жеке кабинетінде үшінші тұлғалардан электрондық сұрау және/немесе ұялы байланыс операторы ұсынылған порталдың есептік жазбасына субъектінің абоненттік номірі тіркелген және қосылған жағдайда sms-хабарлама түрінде, субъектінің келісімі жағдайында, субъектінің порталда жеке кабинетінен және/немесе субъектінің абоненттік номірі тіркелген және қосылған жағдайда, sms-хабарлама түрінде, ұялы байланыс операторымен порталдың есептік жазбасына қысқа мәтіндік хабарлама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Республикасының заңдарында өзгеше көзделмесе, мемлекеттік қызмет алуға жүгінген кезде, көрсетілетін қызметті алушы заңмен қорғалатын құпияны құрайтын, цифрлық жүйелерде қамтылған мәліметтерді пайдалануға жазбаша келісім береді.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құпия сөзді беру арқылы немесе "цифрлық үкімет" веб-порталының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5" w:id="1083"/>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көрсетілетін қызметті алуына мүмкіндігі бар. Көрсетілетін қызметті алушының порталдың "жеке кабинеті", көрсетілетін қызметті берушінің ақпарат қызметтерінің,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bookmarkEnd w:id="108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үшінші тұлғаларға көрсетілуі мүмкін Үшінші тұлғалардың электрондық сұрау салуы порталдағы "жеке кабинетінен" ұсынылған мәліметтер сұратылатын тұлғаның келісімі болған кезде, сондай-ақ біржолғы парольді беру арқылы немесе порталдың хабарламасына жауап ретінде қысқаша мәтіндік хабар жіберу арқылы субъектінің ұялы байланысының порталда тіркелген абоненттік нөмірі арқылы орындалады.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пайдаланушылардың мобильді қосымшасында және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туралы қағидаға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жоспарын (сызбасын) қоса алғанда тіркеуші орган куәландырған тіркеу ісі құжатының көшірмелерін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2" w:id="1084"/>
          <w:p>
            <w:pPr>
              <w:spacing w:after="20"/>
              <w:ind w:left="20"/>
              <w:jc w:val="both"/>
            </w:pPr>
            <w:r>
              <w:rPr>
                <w:rFonts w:ascii="Times New Roman"/>
                <w:b w:val="false"/>
                <w:i w:val="false"/>
                <w:color w:val="000000"/>
                <w:sz w:val="20"/>
              </w:rPr>
              <w:t>
"Цифрлық үкімет" веб-порталы: www. egov. kz;</w:t>
            </w:r>
          </w:p>
          <w:bookmarkEnd w:id="1084"/>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өтінішті берген кезден бастап көрсетілетін қызмет мемлекеттік цифрлық жүйеде мәліметтер болған кезде үш жұмыс күн ішінде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3" w:id="1085"/>
          <w:p>
            <w:pPr>
              <w:spacing w:after="20"/>
              <w:ind w:left="20"/>
              <w:jc w:val="both"/>
            </w:pPr>
            <w:r>
              <w:rPr>
                <w:rFonts w:ascii="Times New Roman"/>
                <w:b w:val="false"/>
                <w:i w:val="false"/>
                <w:color w:val="000000"/>
                <w:sz w:val="20"/>
              </w:rPr>
              <w:t>
"Азаматтарға арналған үкімет" мемлекеттік корпорациясы арқылы - жылжымайтын мүлік объектілерінің жоспарын (схемаларын) қоса алғанда, тіркеуші орган куәландырған тіркеу құжаттарының көшірмелері;</w:t>
            </w:r>
          </w:p>
          <w:bookmarkEnd w:id="1085"/>
          <w:p>
            <w:pPr>
              <w:spacing w:after="20"/>
              <w:ind w:left="20"/>
              <w:jc w:val="both"/>
            </w:pPr>
            <w:r>
              <w:rPr>
                <w:rFonts w:ascii="Times New Roman"/>
                <w:b w:val="false"/>
                <w:i w:val="false"/>
                <w:color w:val="000000"/>
                <w:sz w:val="20"/>
              </w:rPr>
              <w:t>
порталда – "жеке кабинетке" көрсетілетін қызметті алушының жеке кабинетіне орны мен алынған күні көрсетіле отырып, мемлекеттік көрсетілетін қызмет нәтижесінің дайындығы туралы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1086"/>
          <w:p>
            <w:pPr>
              <w:spacing w:after="20"/>
              <w:ind w:left="20"/>
              <w:jc w:val="both"/>
            </w:pPr>
            <w:r>
              <w:rPr>
                <w:rFonts w:ascii="Times New Roman"/>
                <w:b w:val="false"/>
                <w:i w:val="false"/>
                <w:color w:val="000000"/>
                <w:sz w:val="20"/>
              </w:rPr>
              <w:t>
портал-жөндеу жұмыстарын жүргізуге байланысты техникалық үзілістерді қоспағанда, тәулік бойы мемлекеттік қызмет жеделдетіп көрсетусіз "электрондық" кезек тәртібімен көрсетіледі, электрондық кезекті "цифрлық үкімет" веб-порталы арқылы броньға коюға болады;</w:t>
            </w:r>
          </w:p>
          <w:bookmarkEnd w:id="1086"/>
          <w:p>
            <w:pPr>
              <w:spacing w:after="20"/>
              <w:ind w:left="20"/>
              <w:jc w:val="both"/>
            </w:pPr>
            <w:r>
              <w:rPr>
                <w:rFonts w:ascii="Times New Roman"/>
                <w:b w:val="false"/>
                <w:i w:val="false"/>
                <w:color w:val="000000"/>
                <w:sz w:val="20"/>
              </w:rPr>
              <w:t>
www.egov.kz порталында жөндеу жұмыстарын жүргізуге байланысты техникалық үзілістерді қоспағанда, тәулік бойына.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1087"/>
          <w:p>
            <w:pPr>
              <w:spacing w:after="20"/>
              <w:ind w:left="20"/>
              <w:jc w:val="both"/>
            </w:pPr>
            <w:r>
              <w:rPr>
                <w:rFonts w:ascii="Times New Roman"/>
                <w:b w:val="false"/>
                <w:i w:val="false"/>
                <w:color w:val="000000"/>
                <w:sz w:val="20"/>
              </w:rPr>
              <w:t>
1) көрсетілетін қызметті берушіге:</w:t>
            </w:r>
          </w:p>
          <w:bookmarkEnd w:id="1087"/>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5-қосымшаға сәйкес нысан бойынша Құқықтық кадастрдан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куәлігі немесе оның цифрлық құжаттар сервисінен алынған электрондық құжаты (жеке басын сәйкестендіру үшін)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5-қосымшаға сәйкес нысан бойынша көрсетілетін қызметті алушының абоненттік нөмірін тіркеген және қосқан жағдайда, ЭЦҚ немесе бір реттік парольмен куәландырылған электрондық құжат нысанындағы жылжымайтын мүлік объектілерінің жоспарын (схемаларын) қоса алғанда, тіркеуші орган куәландырған тіркеу ісіндегі құқық белгілейтін құжаттардың көшірмелерін алуға сұрау салу;</w:t>
            </w:r>
          </w:p>
          <w:p>
            <w:pPr>
              <w:spacing w:after="20"/>
              <w:ind w:left="20"/>
              <w:jc w:val="both"/>
            </w:pPr>
            <w:r>
              <w:rPr>
                <w:rFonts w:ascii="Times New Roman"/>
                <w:b w:val="false"/>
                <w:i w:val="false"/>
                <w:color w:val="000000"/>
                <w:sz w:val="20"/>
              </w:rPr>
              <w:t>
Мемлекеттік цифрлық жүйелердегі жеке басты куәландыратын құжат туралы мәліметтерді көрсетілетін қызметті берушінің қызметкері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0" w:id="1088"/>
          <w:p>
            <w:pPr>
              <w:spacing w:after="20"/>
              <w:ind w:left="20"/>
              <w:jc w:val="both"/>
            </w:pPr>
            <w:r>
              <w:rPr>
                <w:rFonts w:ascii="Times New Roman"/>
                <w:b w:val="false"/>
                <w:i w:val="false"/>
                <w:color w:val="000000"/>
                <w:sz w:val="20"/>
              </w:rPr>
              <w:t>
1) көрсетілетін қызметті алушы мемлекеттік қызметті қамтылған және (немесе) олардағы деректерді (мәліметтерді) алу үшін ұсынған құжаттардың дұрыс еместігі кезінде;</w:t>
            </w:r>
          </w:p>
          <w:bookmarkEnd w:id="1088"/>
          <w:p>
            <w:pPr>
              <w:spacing w:after="20"/>
              <w:ind w:left="20"/>
              <w:jc w:val="both"/>
            </w:pPr>
            <w:r>
              <w:rPr>
                <w:rFonts w:ascii="Times New Roman"/>
                <w:b w:val="false"/>
                <w:i w:val="false"/>
                <w:color w:val="000000"/>
                <w:sz w:val="20"/>
              </w:rPr>
              <w:t xml:space="preserve">
2)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1" w:id="1089"/>
          <w:p>
            <w:pPr>
              <w:spacing w:after="20"/>
              <w:ind w:left="20"/>
              <w:jc w:val="both"/>
            </w:pPr>
            <w:r>
              <w:rPr>
                <w:rFonts w:ascii="Times New Roman"/>
                <w:b w:val="false"/>
                <w:i w:val="false"/>
                <w:color w:val="000000"/>
                <w:sz w:val="20"/>
              </w:rPr>
              <w:t>
Заңнамада белгіленген тәртіппен өз-өзіне қызмет көрсету, өздігінен қозғалуды, бағдар жасауды жүзеге асыру қабілетін немесе мүмкіндігін толық немесе жартылай жоғалтқан көрсетілетін қызметті алушылардан 1414, 88000807777 Бірыңғай байланыс орталығы арқылы жүгіну жолымен мемлекеттік қызмет көрсету үшін құжаттарды қабылдауды көрсетілетін қызметті алушының тұратын жеріне бара отырып, Мемлекеттік корпорацияның қызметкері жүргізеді.</w:t>
            </w:r>
          </w:p>
          <w:bookmarkEnd w:id="108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порталдың "жеке кабинеті", көрсетілетін қызметті берушінің анықтамалық қызметтері, сондай-ақ 1414, 8800080777 бірыңғай байланыс орталығы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Құқықтық кадастрдан ақпарат</w:t>
            </w:r>
            <w:r>
              <w:br/>
            </w:r>
            <w:r>
              <w:rPr>
                <w:rFonts w:ascii="Times New Roman"/>
                <w:b w:val="false"/>
                <w:i w:val="false"/>
                <w:color w:val="000000"/>
                <w:sz w:val="20"/>
              </w:rPr>
              <w:t>ұсыну туралы қағидаға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56" w:id="1090"/>
    <w:p>
      <w:pPr>
        <w:spacing w:after="0"/>
        <w:ind w:left="0"/>
        <w:jc w:val="left"/>
      </w:pPr>
      <w:r>
        <w:rPr>
          <w:rFonts w:ascii="Times New Roman"/>
          <w:b/>
          <w:i w:val="false"/>
          <w:color w:val="000000"/>
        </w:rPr>
        <w:t xml:space="preserve"> "Жылжымайтын мүлік объектісінің жоспарын (сызбасын) қоса алғанда тіркеуші орган куәландырған тіркеу ісі құжатының көшірмелерін беру" мемлекеттік қызмет көрсету процесін тоқтата тұру туралы ХАБАРЛАМА</w:t>
      </w:r>
    </w:p>
    <w:bookmarkEnd w:id="1090"/>
    <w:bookmarkStart w:name="z2057" w:id="1091"/>
    <w:p>
      <w:pPr>
        <w:spacing w:after="0"/>
        <w:ind w:left="0"/>
        <w:jc w:val="both"/>
      </w:pPr>
      <w:r>
        <w:rPr>
          <w:rFonts w:ascii="Times New Roman"/>
          <w:b w:val="false"/>
          <w:i w:val="false"/>
          <w:color w:val="000000"/>
          <w:sz w:val="28"/>
        </w:rPr>
        <w:t>
      № ____ "____" ________ 20 жыл</w:t>
      </w:r>
    </w:p>
    <w:bookmarkEnd w:id="1091"/>
    <w:p>
      <w:pPr>
        <w:spacing w:after="0"/>
        <w:ind w:left="0"/>
        <w:jc w:val="both"/>
      </w:pPr>
      <w:r>
        <w:rPr>
          <w:rFonts w:ascii="Times New Roman"/>
          <w:b w:val="false"/>
          <w:i w:val="false"/>
          <w:color w:val="000000"/>
          <w:sz w:val="28"/>
        </w:rPr>
        <w:t>
      Құрметті ____________________________!</w:t>
      </w:r>
    </w:p>
    <w:bookmarkStart w:name="z2059" w:id="1092"/>
    <w:p>
      <w:pPr>
        <w:spacing w:after="0"/>
        <w:ind w:left="0"/>
        <w:jc w:val="both"/>
      </w:pPr>
      <w:r>
        <w:rPr>
          <w:rFonts w:ascii="Times New Roman"/>
          <w:b w:val="false"/>
          <w:i w:val="false"/>
          <w:color w:val="000000"/>
          <w:sz w:val="28"/>
        </w:rPr>
        <w:t>
      Сіздің</w:t>
      </w:r>
    </w:p>
    <w:bookmarkEnd w:id="1092"/>
    <w:bookmarkStart w:name="z2060" w:id="1093"/>
    <w:p>
      <w:pPr>
        <w:spacing w:after="0"/>
        <w:ind w:left="0"/>
        <w:jc w:val="both"/>
      </w:pPr>
      <w:r>
        <w:rPr>
          <w:rFonts w:ascii="Times New Roman"/>
          <w:b w:val="false"/>
          <w:i w:val="false"/>
          <w:color w:val="000000"/>
          <w:sz w:val="28"/>
        </w:rPr>
        <w:t>
      "__________________________________________________________"</w:t>
      </w:r>
    </w:p>
    <w:bookmarkEnd w:id="1093"/>
    <w:bookmarkStart w:name="z2061" w:id="1094"/>
    <w:p>
      <w:pPr>
        <w:spacing w:after="0"/>
        <w:ind w:left="0"/>
        <w:jc w:val="both"/>
      </w:pPr>
      <w:r>
        <w:rPr>
          <w:rFonts w:ascii="Times New Roman"/>
          <w:b w:val="false"/>
          <w:i w:val="false"/>
          <w:color w:val="000000"/>
          <w:sz w:val="28"/>
        </w:rPr>
        <w:t>
      (мемлекеттік көрсетілетін қызметтің атауы)</w:t>
      </w:r>
    </w:p>
    <w:bookmarkEnd w:id="1094"/>
    <w:bookmarkStart w:name="z2062" w:id="1095"/>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095"/>
    <w:bookmarkStart w:name="z2063" w:id="1096"/>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096"/>
    <w:bookmarkStart w:name="z2064" w:id="1097"/>
    <w:p>
      <w:pPr>
        <w:spacing w:after="0"/>
        <w:ind w:left="0"/>
        <w:jc w:val="both"/>
      </w:pPr>
      <w:r>
        <w:rPr>
          <w:rFonts w:ascii="Times New Roman"/>
          <w:b w:val="false"/>
          <w:i w:val="false"/>
          <w:color w:val="000000"/>
          <w:sz w:val="28"/>
        </w:rPr>
        <w:t>
      Тоқтата тұру негізі</w:t>
      </w:r>
    </w:p>
    <w:bookmarkEnd w:id="1097"/>
    <w:bookmarkStart w:name="z2065" w:id="1098"/>
    <w:p>
      <w:pPr>
        <w:spacing w:after="0"/>
        <w:ind w:left="0"/>
        <w:jc w:val="both"/>
      </w:pPr>
      <w:r>
        <w:rPr>
          <w:rFonts w:ascii="Times New Roman"/>
          <w:b w:val="false"/>
          <w:i w:val="false"/>
          <w:color w:val="000000"/>
          <w:sz w:val="28"/>
        </w:rPr>
        <w:t>
      (қажеттісін белгілеу):</w:t>
      </w:r>
    </w:p>
    <w:bookmarkEnd w:id="1098"/>
    <w:bookmarkStart w:name="z2066" w:id="1099"/>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099"/>
    <w:bookmarkStart w:name="z2067" w:id="1100"/>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100"/>
    <w:bookmarkStart w:name="z2068" w:id="1101"/>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101"/>
    <w:bookmarkStart w:name="z2069" w:id="1102"/>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102"/>
    <w:bookmarkStart w:name="z2070" w:id="1103"/>
    <w:p>
      <w:pPr>
        <w:spacing w:after="0"/>
        <w:ind w:left="0"/>
        <w:jc w:val="both"/>
      </w:pPr>
      <w:r>
        <w:rPr>
          <w:rFonts w:ascii="Times New Roman"/>
          <w:b w:val="false"/>
          <w:i w:val="false"/>
          <w:color w:val="000000"/>
          <w:sz w:val="28"/>
        </w:rPr>
        <w:t>
      Тоқтата тұру себебі</w:t>
      </w:r>
    </w:p>
    <w:bookmarkEnd w:id="1103"/>
    <w:bookmarkStart w:name="z2071" w:id="1104"/>
    <w:p>
      <w:pPr>
        <w:spacing w:after="0"/>
        <w:ind w:left="0"/>
        <w:jc w:val="both"/>
      </w:pPr>
      <w:r>
        <w:rPr>
          <w:rFonts w:ascii="Times New Roman"/>
          <w:b w:val="false"/>
          <w:i w:val="false"/>
          <w:color w:val="000000"/>
          <w:sz w:val="28"/>
        </w:rPr>
        <w:t>
      (көрсетілетін қызметті беруші толтырады):</w:t>
      </w:r>
    </w:p>
    <w:bookmarkEnd w:id="1104"/>
    <w:bookmarkStart w:name="z2072" w:id="1105"/>
    <w:p>
      <w:pPr>
        <w:spacing w:after="0"/>
        <w:ind w:left="0"/>
        <w:jc w:val="both"/>
      </w:pPr>
      <w:r>
        <w:rPr>
          <w:rFonts w:ascii="Times New Roman"/>
          <w:b w:val="false"/>
          <w:i w:val="false"/>
          <w:color w:val="000000"/>
          <w:sz w:val="28"/>
        </w:rPr>
        <w:t>
      _________________________________________________________________________</w:t>
      </w:r>
    </w:p>
    <w:bookmarkEnd w:id="1105"/>
    <w:bookmarkStart w:name="z2073" w:id="1106"/>
    <w:p>
      <w:pPr>
        <w:spacing w:after="0"/>
        <w:ind w:left="0"/>
        <w:jc w:val="both"/>
      </w:pPr>
      <w:r>
        <w:rPr>
          <w:rFonts w:ascii="Times New Roman"/>
          <w:b w:val="false"/>
          <w:i w:val="false"/>
          <w:color w:val="000000"/>
          <w:sz w:val="28"/>
        </w:rPr>
        <w:t>
      _________________________________________________________________________</w:t>
      </w:r>
    </w:p>
    <w:bookmarkEnd w:id="1106"/>
    <w:bookmarkStart w:name="z2074" w:id="1107"/>
    <w:p>
      <w:pPr>
        <w:spacing w:after="0"/>
        <w:ind w:left="0"/>
        <w:jc w:val="both"/>
      </w:pPr>
      <w:r>
        <w:rPr>
          <w:rFonts w:ascii="Times New Roman"/>
          <w:b w:val="false"/>
          <w:i w:val="false"/>
          <w:color w:val="000000"/>
          <w:sz w:val="28"/>
        </w:rPr>
        <w:t>
      ___________________________________________________________</w:t>
      </w:r>
    </w:p>
    <w:bookmarkEnd w:id="1107"/>
    <w:bookmarkStart w:name="z2075" w:id="110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108"/>
    <w:bookmarkStart w:name="z2076" w:id="110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109"/>
    <w:bookmarkStart w:name="z2077" w:id="1110"/>
    <w:p>
      <w:pPr>
        <w:spacing w:after="0"/>
        <w:ind w:left="0"/>
        <w:jc w:val="both"/>
      </w:pPr>
      <w:r>
        <w:rPr>
          <w:rFonts w:ascii="Times New Roman"/>
          <w:b w:val="false"/>
          <w:i w:val="false"/>
          <w:color w:val="000000"/>
          <w:sz w:val="28"/>
        </w:rPr>
        <w:t>
      Көрсетілетін қызметті беруші: ____________________________</w:t>
      </w:r>
    </w:p>
    <w:bookmarkEnd w:id="1110"/>
    <w:bookmarkStart w:name="z2078" w:id="1111"/>
    <w:p>
      <w:pPr>
        <w:spacing w:after="0"/>
        <w:ind w:left="0"/>
        <w:jc w:val="both"/>
      </w:pPr>
      <w:r>
        <w:rPr>
          <w:rFonts w:ascii="Times New Roman"/>
          <w:b w:val="false"/>
          <w:i w:val="false"/>
          <w:color w:val="000000"/>
          <w:sz w:val="28"/>
        </w:rPr>
        <w:t>
      Лауазымы: ______________________________</w:t>
      </w:r>
    </w:p>
    <w:bookmarkEnd w:id="1111"/>
    <w:bookmarkStart w:name="z2079" w:id="1112"/>
    <w:p>
      <w:pPr>
        <w:spacing w:after="0"/>
        <w:ind w:left="0"/>
        <w:jc w:val="both"/>
      </w:pPr>
      <w:r>
        <w:rPr>
          <w:rFonts w:ascii="Times New Roman"/>
          <w:b w:val="false"/>
          <w:i w:val="false"/>
          <w:color w:val="000000"/>
          <w:sz w:val="28"/>
        </w:rPr>
        <w:t>
      Т.А.Ә.: _________________________________</w:t>
      </w:r>
    </w:p>
    <w:bookmarkEnd w:id="1112"/>
    <w:bookmarkStart w:name="z2080" w:id="1113"/>
    <w:p>
      <w:pPr>
        <w:spacing w:after="0"/>
        <w:ind w:left="0"/>
        <w:jc w:val="both"/>
      </w:pPr>
      <w:r>
        <w:rPr>
          <w:rFonts w:ascii="Times New Roman"/>
          <w:b w:val="false"/>
          <w:i w:val="false"/>
          <w:color w:val="000000"/>
          <w:sz w:val="28"/>
        </w:rPr>
        <w:t>
      Қолы: ___________</w:t>
      </w:r>
    </w:p>
    <w:bookmarkEnd w:id="1113"/>
    <w:bookmarkStart w:name="z2081" w:id="1114"/>
    <w:p>
      <w:pPr>
        <w:spacing w:after="0"/>
        <w:ind w:left="0"/>
        <w:jc w:val="both"/>
      </w:pPr>
      <w:r>
        <w:rPr>
          <w:rFonts w:ascii="Times New Roman"/>
          <w:b w:val="false"/>
          <w:i w:val="false"/>
          <w:color w:val="000000"/>
          <w:sz w:val="28"/>
        </w:rPr>
        <w:t>
      М.О. (бар болған жағдайда)</w:t>
      </w:r>
    </w:p>
    <w:bookmarkEnd w:id="1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w:t>
            </w:r>
            <w:r>
              <w:br/>
            </w:r>
            <w:r>
              <w:rPr>
                <w:rFonts w:ascii="Times New Roman"/>
                <w:b w:val="false"/>
                <w:i w:val="false"/>
                <w:color w:val="000000"/>
                <w:sz w:val="20"/>
              </w:rPr>
              <w:t xml:space="preserve">техникалық мәліметтерін </w:t>
            </w:r>
            <w:r>
              <w:br/>
            </w:r>
            <w:r>
              <w:rPr>
                <w:rFonts w:ascii="Times New Roman"/>
                <w:b w:val="false"/>
                <w:i w:val="false"/>
                <w:color w:val="000000"/>
                <w:sz w:val="20"/>
              </w:rPr>
              <w:t xml:space="preserve">құқықтық кадастрдың </w:t>
            </w:r>
            <w:r>
              <w:br/>
            </w:r>
            <w:r>
              <w:rPr>
                <w:rFonts w:ascii="Times New Roman"/>
                <w:b w:val="false"/>
                <w:i w:val="false"/>
                <w:color w:val="000000"/>
                <w:sz w:val="20"/>
              </w:rPr>
              <w:t>ақпараттық жүйесіне енгізу,</w:t>
            </w:r>
            <w:r>
              <w:br/>
            </w:r>
            <w:r>
              <w:rPr>
                <w:rFonts w:ascii="Times New Roman"/>
                <w:b w:val="false"/>
                <w:i w:val="false"/>
                <w:color w:val="000000"/>
                <w:sz w:val="20"/>
              </w:rPr>
              <w:t xml:space="preserve">жылжымайтын мүлікке </w:t>
            </w:r>
            <w:r>
              <w:br/>
            </w:r>
            <w:r>
              <w:rPr>
                <w:rFonts w:ascii="Times New Roman"/>
                <w:b w:val="false"/>
                <w:i w:val="false"/>
                <w:color w:val="000000"/>
                <w:sz w:val="20"/>
              </w:rPr>
              <w:t>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жылжымайтын мүлік объектісінің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 объектісінің орналасқан жері бойынша "Азаматтарға арналған үкімет" мемлекеттік корпорациясы" коммерциялық емес акционерлік қоғамы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үкіметтің" веб-порталы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4" w:id="1115"/>
          <w:p>
            <w:pPr>
              <w:spacing w:after="20"/>
              <w:ind w:left="20"/>
              <w:jc w:val="both"/>
            </w:pPr>
            <w:r>
              <w:rPr>
                <w:rFonts w:ascii="Times New Roman"/>
                <w:b w:val="false"/>
                <w:i w:val="false"/>
                <w:color w:val="000000"/>
                <w:sz w:val="20"/>
              </w:rPr>
              <w:t>
Көрсетілетін қызметті алушы құжаттар топтамасын тапсырған сәттен бастап:</w:t>
            </w:r>
          </w:p>
          <w:bookmarkEnd w:id="1115"/>
          <w:p>
            <w:pPr>
              <w:spacing w:after="20"/>
              <w:ind w:left="20"/>
              <w:jc w:val="both"/>
            </w:pPr>
            <w:r>
              <w:rPr>
                <w:rFonts w:ascii="Times New Roman"/>
                <w:b w:val="false"/>
                <w:i w:val="false"/>
                <w:color w:val="000000"/>
                <w:sz w:val="20"/>
              </w:rPr>
              <w:t>
</w:t>
            </w:r>
            <w:r>
              <w:rPr>
                <w:rFonts w:ascii="Times New Roman"/>
                <w:b w:val="false"/>
                <w:i w:val="false"/>
                <w:color w:val="000000"/>
                <w:sz w:val="20"/>
              </w:rPr>
              <w:t>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 бір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 объектісінің түріне қарай жылжымайтын мүлік объектілерінің кадастрлық паспортын және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пәтерлер, жатақханалардағы бөлмелер үшінші жұмыс күні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тұрғын үйлер, жеке гараждар, саяжай құрылыстары бесінші жұмыс күні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 ауданы 1000 шаршы метрге дейінгі қалған жылжымайтын мүлік объектілері жетінші жұмыс күніне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 ауданы 1000 шаршы метрден асатын объектілер оныншы жұмыс күніне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тармақшаның екінші және үшінші абзацтарында көрсетілген, күрделіліктің бірінші санатына жататын жылжымайтын мүлік объектілерін қоспағанда, жылжымайтын мүлік объектілері бесінші жұмыс күніне беріледі.</w:t>
            </w:r>
          </w:p>
          <w:p>
            <w:pPr>
              <w:spacing w:after="20"/>
              <w:ind w:left="20"/>
              <w:jc w:val="both"/>
            </w:pPr>
            <w:r>
              <w:rPr>
                <w:rFonts w:ascii="Times New Roman"/>
                <w:b w:val="false"/>
                <w:i w:val="false"/>
                <w:color w:val="000000"/>
                <w:sz w:val="20"/>
              </w:rPr>
              <w:t>
Мерзімді одан әрі ұзарту көрсетілетін қызметті алушының келісімі бойынша объектінің күрделілік санатына қарай жүргізіледі, бұл ретте жалпы мерзім көрсетілетін қызметті алушы өтініш берген күннен бастап екі айдан аспауға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2" w:id="1116"/>
          <w:p>
            <w:pPr>
              <w:spacing w:after="20"/>
              <w:ind w:left="20"/>
              <w:jc w:val="both"/>
            </w:pPr>
            <w:r>
              <w:rPr>
                <w:rFonts w:ascii="Times New Roman"/>
                <w:b w:val="false"/>
                <w:i w:val="false"/>
                <w:color w:val="000000"/>
                <w:sz w:val="20"/>
              </w:rPr>
              <w:t>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туралы хабарлама не мемлекеттік қызмет көрсетуден бас тарту туралы хабарлама;</w:t>
            </w:r>
          </w:p>
          <w:bookmarkEnd w:id="1116"/>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 объектісінің кадастрлық паспорты не мемлекеттік қызмет көрсетуден бас тарту туралы хабарлама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 объектісінің кадастрлық паспортын қоса бере отырып, жаңадан құрылған жылжымайтын мүліктің сәйкестендіру және техникалық мәліметтерінің алшақтықтарын белгілеу туралы қорытынды не мемлекеттік қызмет көрсетуден бас тарту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 осы Қағидаларға 3-қосымшаға сәйкес нысан бойынша ресімделеді.</w:t>
            </w:r>
          </w:p>
          <w:p>
            <w:pPr>
              <w:spacing w:after="20"/>
              <w:ind w:left="20"/>
              <w:jc w:val="both"/>
            </w:pPr>
            <w:r>
              <w:rPr>
                <w:rFonts w:ascii="Times New Roman"/>
                <w:b w:val="false"/>
                <w:i w:val="false"/>
                <w:color w:val="000000"/>
                <w:sz w:val="20"/>
              </w:rPr>
              <w:t>
Бұл ретте Жылжымайтын мүлік объектісінің кадастрлық паспортын қоса бере отырып, жүргізілген техникалық зерттеп-қарау қорытындылары бойынша жаңадан құрылған жылжымайтын мүліктің сәйкестендіру және техникалық мәліметтерінің алшақтықтарын белгілеу туралы қорытындыны) көрсетілетін қызметті беруші жылжымайтын мүлік объектісінің кадастрлық паспортын қоса бере отырып, қорытынды бергені үшін қосымша ақы төленгенін растайтын құжатты береді, ал заңды тұлғалармен қызметтер көрсетуге шарт жасасу кезінде оған қол қойылған орындалған жұмыстардың актісін қосымша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6" w:id="1117"/>
          <w:p>
            <w:pPr>
              <w:spacing w:after="20"/>
              <w:ind w:left="20"/>
              <w:jc w:val="both"/>
            </w:pPr>
            <w:r>
              <w:rPr>
                <w:rFonts w:ascii="Times New Roman"/>
                <w:b w:val="false"/>
                <w:i w:val="false"/>
                <w:color w:val="000000"/>
                <w:sz w:val="20"/>
              </w:rPr>
              <w:t>
Мемлекеттік қызмет жеке және заңды тұлғаларға ақылы түрде көрсетіледі.</w:t>
            </w:r>
          </w:p>
          <w:bookmarkEnd w:id="11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w:t>
            </w:r>
            <w:r>
              <w:rPr>
                <w:rFonts w:ascii="Times New Roman"/>
                <w:b w:val="false"/>
                <w:i w:val="false"/>
                <w:color w:val="000000"/>
                <w:sz w:val="20"/>
              </w:rPr>
              <w:t>бұйрығымен</w:t>
            </w:r>
            <w:r>
              <w:rPr>
                <w:rFonts w:ascii="Times New Roman"/>
                <w:b w:val="false"/>
                <w:i w:val="false"/>
                <w:color w:val="000000"/>
                <w:sz w:val="20"/>
              </w:rPr>
              <w:t xml:space="preserve">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p>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8" w:id="1118"/>
          <w:p>
            <w:pPr>
              <w:spacing w:after="20"/>
              <w:ind w:left="20"/>
              <w:jc w:val="both"/>
            </w:pPr>
            <w:r>
              <w:rPr>
                <w:rFonts w:ascii="Times New Roman"/>
                <w:b w:val="false"/>
                <w:i w:val="false"/>
                <w:color w:val="000000"/>
                <w:sz w:val="20"/>
              </w:rPr>
              <w:t xml:space="preserve">
1)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bookmarkEnd w:id="1118"/>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0" w:id="1119"/>
          <w:p>
            <w:pPr>
              <w:spacing w:after="20"/>
              <w:ind w:left="20"/>
              <w:jc w:val="both"/>
            </w:pPr>
            <w:r>
              <w:rPr>
                <w:rFonts w:ascii="Times New Roman"/>
                <w:b w:val="false"/>
                <w:i w:val="false"/>
                <w:color w:val="000000"/>
                <w:sz w:val="20"/>
              </w:rPr>
              <w:t>
жүгінген кезде:</w:t>
            </w:r>
          </w:p>
          <w:bookmarkEnd w:id="1119"/>
          <w:p>
            <w:pPr>
              <w:spacing w:after="20"/>
              <w:ind w:left="20"/>
              <w:jc w:val="both"/>
            </w:pPr>
            <w:r>
              <w:rPr>
                <w:rFonts w:ascii="Times New Roman"/>
                <w:b w:val="false"/>
                <w:i w:val="false"/>
                <w:color w:val="000000"/>
                <w:sz w:val="20"/>
              </w:rPr>
              <w:t>
</w:t>
            </w:r>
            <w:r>
              <w:rPr>
                <w:rFonts w:ascii="Times New Roman"/>
                <w:b w:val="false"/>
                <w:i w:val="false"/>
                <w:color w:val="000000"/>
                <w:sz w:val="20"/>
              </w:rPr>
              <w:t>жаңадан құрылған жылжымайтын мүлікке ғимараттардың, құрылыстардың және (немесе) олардың құрамдас бөліктерінің сәйкестендіру және техникалық мәліметтерін жылжымайтын мүліктің бірыңғай мемлекеттік кадастрының цифрлық жүйесіне енгізу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 объектісін пайдалануға қабылдау актісінің және жер учаскесіне сәйкестендіру құжатының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жүргізілген төлемді қоспағанда, төлемді растайтын құжаттың электрондық көшірмесі; жылжымайтын мүлік объектілерінің кадастрлық паспортын және жаңадан құрылған жылжымайтын мүлік объектісіне жүргізілген мемлекеттік техникалық зерттеп-қарау қорытындылары бойынша сәйкестендіру және техникалық мәліметтердің алшақтықтарын белгілеу туралы қорытындыны беру бойынша: ұялы байланыс операторы ұсынған көрсетілетін қызметті алушының абоненттік нөмірі тіркелген және порталдың есептік жазбасына қосылған жағдайда ЭЦҚ немесе бір реттік парольмен куәландырылған электрондық құжат нысанындағы сұрау салу; жер учаскесіне сәйкестендіру құжатының электрондық көшірмесін қоса бере отырып жылжымайтын мүлік объектісіне құқық белгілейтін құжаттың электрондық көшірмесі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жүргізілген төлемді қоспағанда, жылжымайтын мүлік объектісінің кадастрлық паспортын бергені үшін төлемді растайтын құжаттың электрондық көшірмесі екі кезеңде ұсынылады: мемлекеттік қызметті көрсетуге өтініш берген кезде төлем Тауарларға (жұмыстарға, көрсетілетін қызметтерге) бағаларға сәйкес жылжымайтын мүлік объектісін мемлекеттік техникалық зерттеп-қарау жөніндегі қызметтің базалық құны түрінде жүргізіледі; мемлекеттік көрсетілетін қызметтің нәтижесін алған кезде тауарларға (жұмыстарға, көрсетілетін қызметтерге) бағаларға сәйкес жылжымайтын мүлік объектісін мемлекеттік техникалық зерттеп-қарау бойынша орындалған жұмыс үшін толық төлем (қосымша ақы) жүргізіледі.</w:t>
            </w:r>
          </w:p>
          <w:p>
            <w:pPr>
              <w:spacing w:after="20"/>
              <w:ind w:left="20"/>
              <w:jc w:val="both"/>
            </w:pPr>
            <w:r>
              <w:rPr>
                <w:rFonts w:ascii="Times New Roman"/>
                <w:b w:val="false"/>
                <w:i w:val="false"/>
                <w:color w:val="000000"/>
                <w:sz w:val="20"/>
              </w:rPr>
              <w:t>
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6" w:id="112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12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1" w:id="1121"/>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берушінің-www.gov.kz.интернет-ресурсында орналастырылған</w:t>
            </w:r>
          </w:p>
          <w:bookmarkEnd w:id="112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құпиясөз пайдаланылған жағдайда мемлекеттік қызметті портал арқылы электрондық нысанда алады.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бөліміне өту,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кадастрлық паспортының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орналасқан жері бойынша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6" w:id="1122"/>
          <w:p>
            <w:pPr>
              <w:spacing w:after="20"/>
              <w:ind w:left="20"/>
              <w:jc w:val="both"/>
            </w:pPr>
            <w:r>
              <w:rPr>
                <w:rFonts w:ascii="Times New Roman"/>
                <w:b w:val="false"/>
                <w:i w:val="false"/>
                <w:color w:val="000000"/>
                <w:sz w:val="20"/>
              </w:rPr>
              <w:t xml:space="preserve">
"цифрлық үкіметтің" веб-порталы </w:t>
            </w:r>
          </w:p>
          <w:bookmarkEnd w:id="1122"/>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7" w:id="1123"/>
          <w:p>
            <w:pPr>
              <w:spacing w:after="20"/>
              <w:ind w:left="20"/>
              <w:jc w:val="both"/>
            </w:pPr>
            <w:r>
              <w:rPr>
                <w:rFonts w:ascii="Times New Roman"/>
                <w:b w:val="false"/>
                <w:i w:val="false"/>
                <w:color w:val="000000"/>
                <w:sz w:val="20"/>
              </w:rPr>
              <w:t>
көрсетілетін қызметті алушы құжаттар топтамасын тапсырған сәттен бастап:</w:t>
            </w:r>
          </w:p>
          <w:bookmarkEnd w:id="1123"/>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жылжымайтын мүлік кадастрлық паспортының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пәтерлер, жатақханалардағы бөлмелер, жеке тұрғын үйлер, жеке гараждар, саяжай құрылыстары бірінші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жалпы ауданы 1000 шаршы метрге дейінгі қалған жылжымайтын мүлік объектілері екінші жұмыс күні беріледі;</w:t>
            </w:r>
          </w:p>
          <w:p>
            <w:pPr>
              <w:spacing w:after="20"/>
              <w:ind w:left="20"/>
              <w:jc w:val="both"/>
            </w:pPr>
            <w:r>
              <w:rPr>
                <w:rFonts w:ascii="Times New Roman"/>
                <w:b w:val="false"/>
                <w:i w:val="false"/>
                <w:color w:val="000000"/>
                <w:sz w:val="20"/>
              </w:rPr>
              <w:t>
жалпы ауданы 1000 шаршы метрден асатын жылжымайтын мүлік объектілері үшінші жұмыс күні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жеке кабинетіне "Телнұсқа" электрондық белгісі бар жылжымайтын мүлік объектісінің кадастрлық паспортының телнұсқасы не мемлекеттік қызметті көрсетуден дәлелді бас тарту хабарлама жіберіледі;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1" w:id="1124"/>
          <w:p>
            <w:pPr>
              <w:spacing w:after="20"/>
              <w:ind w:left="20"/>
              <w:jc w:val="both"/>
            </w:pPr>
            <w:r>
              <w:rPr>
                <w:rFonts w:ascii="Times New Roman"/>
                <w:b w:val="false"/>
                <w:i w:val="false"/>
                <w:color w:val="000000"/>
                <w:sz w:val="20"/>
              </w:rPr>
              <w:t>
Мемлекеттік қызмет жеке және заңды тұлғаларға ақылы көрсетіледі.</w:t>
            </w:r>
          </w:p>
          <w:bookmarkEnd w:id="11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көрсетілетін қызмет үшін төлем Қазақстан Республикасы Цифрлық даму, инновациялар және аэроғарыш өнеркәсібі министрінің 2024 жылғы 16 қаңтардағы № 21/НҚ </w:t>
            </w:r>
            <w:r>
              <w:rPr>
                <w:rFonts w:ascii="Times New Roman"/>
                <w:b w:val="false"/>
                <w:i w:val="false"/>
                <w:color w:val="000000"/>
                <w:sz w:val="20"/>
              </w:rPr>
              <w:t>бұйрығымен</w:t>
            </w:r>
            <w:r>
              <w:rPr>
                <w:rFonts w:ascii="Times New Roman"/>
                <w:b w:val="false"/>
                <w:i w:val="false"/>
                <w:color w:val="000000"/>
                <w:sz w:val="20"/>
              </w:rPr>
              <w:t xml:space="preserve"> бекітілген Ғимараттардың, құрылыстардың және (немесе) олардың құрамдастарының жаңадан құрылған жылжымайтын мүлікке сәйкестендіру және техникалық мәліметтерін құқықтық кадастр цифрлық жүйесіне енгізу және ғимараттарды, құрылыстардың және (немесе) олардың құрамдастарын мемлекеттік техникалық зерттеп-қарау бойынша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бағаларына (бұдан әрі – тауарлардың (жұмыстардың, көрсетілетін қызметтердің) бағасы) сәйкес айқындалады.</w:t>
            </w:r>
          </w:p>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3" w:id="1125"/>
          <w:p>
            <w:pPr>
              <w:spacing w:after="20"/>
              <w:ind w:left="20"/>
              <w:jc w:val="both"/>
            </w:pPr>
            <w:r>
              <w:rPr>
                <w:rFonts w:ascii="Times New Roman"/>
                <w:b w:val="false"/>
                <w:i w:val="false"/>
                <w:color w:val="000000"/>
                <w:sz w:val="20"/>
              </w:rPr>
              <w:t xml:space="preserve">
1)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жылжымайтын мүлікке құқықты мемлекеттік тіркеуді жүзеге асыратын мемлекеттік корпорацияның филиалдарында - дүйсенбіден бастап жұманы қоса алғанда сағат 9.00-ден 18.30-ға дейін, түскі үзіліс сағат 13.00-ден 14.30-ға дейін;</w:t>
            </w:r>
          </w:p>
          <w:bookmarkEnd w:id="1125"/>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2) порталда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жексенбі және мереке күндері аяқталғаннан кейін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5" w:id="1126"/>
          <w:p>
            <w:pPr>
              <w:spacing w:after="20"/>
              <w:ind w:left="20"/>
              <w:jc w:val="both"/>
            </w:pPr>
            <w:r>
              <w:rPr>
                <w:rFonts w:ascii="Times New Roman"/>
                <w:b w:val="false"/>
                <w:i w:val="false"/>
                <w:color w:val="000000"/>
                <w:sz w:val="20"/>
              </w:rPr>
              <w:t>
ұялы байланыс операторы ұсынған көрсетілетін қызметті алушының абоненттік нөмірін тіркеген және порталдың есептік жазбасына қосқан жағдайда, ЭЦҚ-мен немесе бір реттік парольмен куәландырылған электрондық құжат нысанындағы сұрау салу;</w:t>
            </w:r>
          </w:p>
          <w:bookmarkEnd w:id="1126"/>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жеке тұлғаның жеке басын куәландыратын құжат туралы, жүргізілген төлемді растау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112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12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2" w:id="1128"/>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 www.gov.kz интернет-ресурсында орналастырылған.</w:t>
            </w:r>
          </w:p>
          <w:bookmarkEnd w:id="112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құпия сөз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қашықтықтан қол жеткізу режимінде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қызметі мобильді қосымшада және пайдаланушылардың цифрлық жүйелерінде рүқсат етілген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39" w:id="1129"/>
    <w:p>
      <w:pPr>
        <w:spacing w:after="0"/>
        <w:ind w:left="0"/>
        <w:jc w:val="left"/>
      </w:pPr>
      <w:r>
        <w:rPr>
          <w:rFonts w:ascii="Times New Roman"/>
          <w:b/>
          <w:i w:val="false"/>
          <w:color w:val="000000"/>
        </w:rPr>
        <w:t xml:space="preserve"> "Жаңадан құрылған жылжымайтын мүлікке жылжымайтын мүліктің сәйкестендіру және техникалық мәліметтерін құқықтық кадастрдың ақпараттық жүйесіне енгізу, жылжымайтын мүлікке мемлекеттік техникалық зерттеп-қарауды жүргізу қағидалары мен мерзімдерін беру" мемлекеттік қызмет көрсету процесін тоқтата тұру туралы ХАБАРЛАМА</w:t>
      </w:r>
    </w:p>
    <w:bookmarkEnd w:id="1129"/>
    <w:bookmarkStart w:name="z2140" w:id="1130"/>
    <w:p>
      <w:pPr>
        <w:spacing w:after="0"/>
        <w:ind w:left="0"/>
        <w:jc w:val="both"/>
      </w:pPr>
      <w:r>
        <w:rPr>
          <w:rFonts w:ascii="Times New Roman"/>
          <w:b w:val="false"/>
          <w:i w:val="false"/>
          <w:color w:val="000000"/>
          <w:sz w:val="28"/>
        </w:rPr>
        <w:t>
      № ____ "____" ________ 20 жыл</w:t>
      </w:r>
    </w:p>
    <w:bookmarkEnd w:id="1130"/>
    <w:bookmarkStart w:name="z2141" w:id="1131"/>
    <w:p>
      <w:pPr>
        <w:spacing w:after="0"/>
        <w:ind w:left="0"/>
        <w:jc w:val="both"/>
      </w:pPr>
      <w:r>
        <w:rPr>
          <w:rFonts w:ascii="Times New Roman"/>
          <w:b w:val="false"/>
          <w:i w:val="false"/>
          <w:color w:val="000000"/>
          <w:sz w:val="28"/>
        </w:rPr>
        <w:t>
      Құрметті ____________________________!</w:t>
      </w:r>
    </w:p>
    <w:bookmarkEnd w:id="1131"/>
    <w:bookmarkStart w:name="z2142" w:id="1132"/>
    <w:p>
      <w:pPr>
        <w:spacing w:after="0"/>
        <w:ind w:left="0"/>
        <w:jc w:val="both"/>
      </w:pPr>
      <w:r>
        <w:rPr>
          <w:rFonts w:ascii="Times New Roman"/>
          <w:b w:val="false"/>
          <w:i w:val="false"/>
          <w:color w:val="000000"/>
          <w:sz w:val="28"/>
        </w:rPr>
        <w:t>
      Сіздің</w:t>
      </w:r>
    </w:p>
    <w:bookmarkEnd w:id="1132"/>
    <w:bookmarkStart w:name="z2143" w:id="1133"/>
    <w:p>
      <w:pPr>
        <w:spacing w:after="0"/>
        <w:ind w:left="0"/>
        <w:jc w:val="both"/>
      </w:pPr>
      <w:r>
        <w:rPr>
          <w:rFonts w:ascii="Times New Roman"/>
          <w:b w:val="false"/>
          <w:i w:val="false"/>
          <w:color w:val="000000"/>
          <w:sz w:val="28"/>
        </w:rPr>
        <w:t>
      "__________________________________________________________"</w:t>
      </w:r>
    </w:p>
    <w:bookmarkEnd w:id="1133"/>
    <w:bookmarkStart w:name="z2144" w:id="1134"/>
    <w:p>
      <w:pPr>
        <w:spacing w:after="0"/>
        <w:ind w:left="0"/>
        <w:jc w:val="both"/>
      </w:pPr>
      <w:r>
        <w:rPr>
          <w:rFonts w:ascii="Times New Roman"/>
          <w:b w:val="false"/>
          <w:i w:val="false"/>
          <w:color w:val="000000"/>
          <w:sz w:val="28"/>
        </w:rPr>
        <w:t>
      (мемлекеттік көрсетілетін қызметтің атауы)</w:t>
      </w:r>
    </w:p>
    <w:bookmarkEnd w:id="1134"/>
    <w:bookmarkStart w:name="z2145" w:id="1135"/>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135"/>
    <w:bookmarkStart w:name="z2146" w:id="1136"/>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136"/>
    <w:bookmarkStart w:name="z2147" w:id="1137"/>
    <w:p>
      <w:pPr>
        <w:spacing w:after="0"/>
        <w:ind w:left="0"/>
        <w:jc w:val="both"/>
      </w:pPr>
      <w:r>
        <w:rPr>
          <w:rFonts w:ascii="Times New Roman"/>
          <w:b w:val="false"/>
          <w:i w:val="false"/>
          <w:color w:val="000000"/>
          <w:sz w:val="28"/>
        </w:rPr>
        <w:t>
      Тоқтата тұру негізі</w:t>
      </w:r>
    </w:p>
    <w:bookmarkEnd w:id="1137"/>
    <w:bookmarkStart w:name="z2148" w:id="1138"/>
    <w:p>
      <w:pPr>
        <w:spacing w:after="0"/>
        <w:ind w:left="0"/>
        <w:jc w:val="both"/>
      </w:pPr>
      <w:r>
        <w:rPr>
          <w:rFonts w:ascii="Times New Roman"/>
          <w:b w:val="false"/>
          <w:i w:val="false"/>
          <w:color w:val="000000"/>
          <w:sz w:val="28"/>
        </w:rPr>
        <w:t>
      (қажеттісін белгілеу):</w:t>
      </w:r>
    </w:p>
    <w:bookmarkEnd w:id="1138"/>
    <w:bookmarkStart w:name="z2149" w:id="1139"/>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139"/>
    <w:bookmarkStart w:name="z2150" w:id="1140"/>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140"/>
    <w:bookmarkStart w:name="z2151" w:id="1141"/>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141"/>
    <w:bookmarkStart w:name="z2152" w:id="1142"/>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142"/>
    <w:bookmarkStart w:name="z2153" w:id="1143"/>
    <w:p>
      <w:pPr>
        <w:spacing w:after="0"/>
        <w:ind w:left="0"/>
        <w:jc w:val="both"/>
      </w:pPr>
      <w:r>
        <w:rPr>
          <w:rFonts w:ascii="Times New Roman"/>
          <w:b w:val="false"/>
          <w:i w:val="false"/>
          <w:color w:val="000000"/>
          <w:sz w:val="28"/>
        </w:rPr>
        <w:t>
      Тоқтата тұру себебі</w:t>
      </w:r>
    </w:p>
    <w:bookmarkEnd w:id="1143"/>
    <w:bookmarkStart w:name="z2154" w:id="1144"/>
    <w:p>
      <w:pPr>
        <w:spacing w:after="0"/>
        <w:ind w:left="0"/>
        <w:jc w:val="both"/>
      </w:pPr>
      <w:r>
        <w:rPr>
          <w:rFonts w:ascii="Times New Roman"/>
          <w:b w:val="false"/>
          <w:i w:val="false"/>
          <w:color w:val="000000"/>
          <w:sz w:val="28"/>
        </w:rPr>
        <w:t>
      (көрсетілетін қызметті беруші толтырады):</w:t>
      </w:r>
    </w:p>
    <w:bookmarkEnd w:id="1144"/>
    <w:bookmarkStart w:name="z2155" w:id="1145"/>
    <w:p>
      <w:pPr>
        <w:spacing w:after="0"/>
        <w:ind w:left="0"/>
        <w:jc w:val="both"/>
      </w:pPr>
      <w:r>
        <w:rPr>
          <w:rFonts w:ascii="Times New Roman"/>
          <w:b w:val="false"/>
          <w:i w:val="false"/>
          <w:color w:val="000000"/>
          <w:sz w:val="28"/>
        </w:rPr>
        <w:t>
      __________________________________________________________________</w:t>
      </w:r>
    </w:p>
    <w:bookmarkEnd w:id="1145"/>
    <w:bookmarkStart w:name="z2156" w:id="1146"/>
    <w:p>
      <w:pPr>
        <w:spacing w:after="0"/>
        <w:ind w:left="0"/>
        <w:jc w:val="both"/>
      </w:pPr>
      <w:r>
        <w:rPr>
          <w:rFonts w:ascii="Times New Roman"/>
          <w:b w:val="false"/>
          <w:i w:val="false"/>
          <w:color w:val="000000"/>
          <w:sz w:val="28"/>
        </w:rPr>
        <w:t>
      __________________________________________________________________</w:t>
      </w:r>
    </w:p>
    <w:bookmarkEnd w:id="1146"/>
    <w:bookmarkStart w:name="z2157" w:id="1147"/>
    <w:p>
      <w:pPr>
        <w:spacing w:after="0"/>
        <w:ind w:left="0"/>
        <w:jc w:val="both"/>
      </w:pPr>
      <w:r>
        <w:rPr>
          <w:rFonts w:ascii="Times New Roman"/>
          <w:b w:val="false"/>
          <w:i w:val="false"/>
          <w:color w:val="000000"/>
          <w:sz w:val="28"/>
        </w:rPr>
        <w:t>
      _____________________________________________________</w:t>
      </w:r>
    </w:p>
    <w:bookmarkEnd w:id="1147"/>
    <w:bookmarkStart w:name="z2158" w:id="114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148"/>
    <w:bookmarkStart w:name="z2159" w:id="114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149"/>
    <w:bookmarkStart w:name="z2160" w:id="1150"/>
    <w:p>
      <w:pPr>
        <w:spacing w:after="0"/>
        <w:ind w:left="0"/>
        <w:jc w:val="both"/>
      </w:pPr>
      <w:r>
        <w:rPr>
          <w:rFonts w:ascii="Times New Roman"/>
          <w:b w:val="false"/>
          <w:i w:val="false"/>
          <w:color w:val="000000"/>
          <w:sz w:val="28"/>
        </w:rPr>
        <w:t>
      Көрсетілетін қызметті беруші: ____________________________</w:t>
      </w:r>
    </w:p>
    <w:bookmarkEnd w:id="1150"/>
    <w:bookmarkStart w:name="z2161" w:id="1151"/>
    <w:p>
      <w:pPr>
        <w:spacing w:after="0"/>
        <w:ind w:left="0"/>
        <w:jc w:val="both"/>
      </w:pPr>
      <w:r>
        <w:rPr>
          <w:rFonts w:ascii="Times New Roman"/>
          <w:b w:val="false"/>
          <w:i w:val="false"/>
          <w:color w:val="000000"/>
          <w:sz w:val="28"/>
        </w:rPr>
        <w:t>
      Лауазымы: ______________________________</w:t>
      </w:r>
    </w:p>
    <w:bookmarkEnd w:id="1151"/>
    <w:bookmarkStart w:name="z2162" w:id="1152"/>
    <w:p>
      <w:pPr>
        <w:spacing w:after="0"/>
        <w:ind w:left="0"/>
        <w:jc w:val="both"/>
      </w:pPr>
      <w:r>
        <w:rPr>
          <w:rFonts w:ascii="Times New Roman"/>
          <w:b w:val="false"/>
          <w:i w:val="false"/>
          <w:color w:val="000000"/>
          <w:sz w:val="28"/>
        </w:rPr>
        <w:t>
      Т.А.Ә.: _________________________________</w:t>
      </w:r>
    </w:p>
    <w:bookmarkEnd w:id="1152"/>
    <w:bookmarkStart w:name="z2163" w:id="1153"/>
    <w:p>
      <w:pPr>
        <w:spacing w:after="0"/>
        <w:ind w:left="0"/>
        <w:jc w:val="both"/>
      </w:pPr>
      <w:r>
        <w:rPr>
          <w:rFonts w:ascii="Times New Roman"/>
          <w:b w:val="false"/>
          <w:i w:val="false"/>
          <w:color w:val="000000"/>
          <w:sz w:val="28"/>
        </w:rPr>
        <w:t>
      Қолы: ___________</w:t>
      </w:r>
    </w:p>
    <w:bookmarkEnd w:id="1153"/>
    <w:bookmarkStart w:name="z2164" w:id="1154"/>
    <w:p>
      <w:pPr>
        <w:spacing w:after="0"/>
        <w:ind w:left="0"/>
        <w:jc w:val="both"/>
      </w:pPr>
      <w:r>
        <w:rPr>
          <w:rFonts w:ascii="Times New Roman"/>
          <w:b w:val="false"/>
          <w:i w:val="false"/>
          <w:color w:val="000000"/>
          <w:sz w:val="28"/>
        </w:rPr>
        <w:t>
      М.О. (бар болған жағдайда)</w:t>
      </w:r>
    </w:p>
    <w:bookmarkEnd w:id="1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Жаңадан құрылған</w:t>
            </w:r>
            <w:r>
              <w:br/>
            </w:r>
            <w:r>
              <w:rPr>
                <w:rFonts w:ascii="Times New Roman"/>
                <w:b w:val="false"/>
                <w:i w:val="false"/>
                <w:color w:val="000000"/>
                <w:sz w:val="20"/>
              </w:rPr>
              <w:t>жылжымайтын мүлікке</w:t>
            </w:r>
            <w:r>
              <w:br/>
            </w:r>
            <w:r>
              <w:rPr>
                <w:rFonts w:ascii="Times New Roman"/>
                <w:b w:val="false"/>
                <w:i w:val="false"/>
                <w:color w:val="000000"/>
                <w:sz w:val="20"/>
              </w:rPr>
              <w:t>жылжымайтын мүліктің</w:t>
            </w:r>
            <w:r>
              <w:br/>
            </w:r>
            <w:r>
              <w:rPr>
                <w:rFonts w:ascii="Times New Roman"/>
                <w:b w:val="false"/>
                <w:i w:val="false"/>
                <w:color w:val="000000"/>
                <w:sz w:val="20"/>
              </w:rPr>
              <w:t>сәйкестендіру және техникалық</w:t>
            </w:r>
            <w:r>
              <w:br/>
            </w:r>
            <w:r>
              <w:rPr>
                <w:rFonts w:ascii="Times New Roman"/>
                <w:b w:val="false"/>
                <w:i w:val="false"/>
                <w:color w:val="000000"/>
                <w:sz w:val="20"/>
              </w:rPr>
              <w:t>мәліметтерін құқықтық</w:t>
            </w:r>
            <w:r>
              <w:br/>
            </w:r>
            <w:r>
              <w:rPr>
                <w:rFonts w:ascii="Times New Roman"/>
                <w:b w:val="false"/>
                <w:i w:val="false"/>
                <w:color w:val="000000"/>
                <w:sz w:val="20"/>
              </w:rPr>
              <w:t>кадастрдың ақпараттық</w:t>
            </w:r>
            <w:r>
              <w:br/>
            </w:r>
            <w:r>
              <w:rPr>
                <w:rFonts w:ascii="Times New Roman"/>
                <w:b w:val="false"/>
                <w:i w:val="false"/>
                <w:color w:val="000000"/>
                <w:sz w:val="20"/>
              </w:rPr>
              <w:t>жүйесіне енгізу, жылжымайтын</w:t>
            </w:r>
            <w:r>
              <w:br/>
            </w:r>
            <w:r>
              <w:rPr>
                <w:rFonts w:ascii="Times New Roman"/>
                <w:b w:val="false"/>
                <w:i w:val="false"/>
                <w:color w:val="000000"/>
                <w:sz w:val="20"/>
              </w:rPr>
              <w:t>мүлікке мемлекеттік техникалық</w:t>
            </w:r>
            <w:r>
              <w:br/>
            </w:r>
            <w:r>
              <w:rPr>
                <w:rFonts w:ascii="Times New Roman"/>
                <w:b w:val="false"/>
                <w:i w:val="false"/>
                <w:color w:val="000000"/>
                <w:sz w:val="20"/>
              </w:rPr>
              <w:t>зерттеп-қарауды жүргізу</w:t>
            </w:r>
            <w:r>
              <w:br/>
            </w:r>
            <w:r>
              <w:rPr>
                <w:rFonts w:ascii="Times New Roman"/>
                <w:b w:val="false"/>
                <w:i w:val="false"/>
                <w:color w:val="000000"/>
                <w:sz w:val="20"/>
              </w:rPr>
              <w:t>қағидалары мен мерзімдерін</w:t>
            </w:r>
            <w:r>
              <w:br/>
            </w:r>
            <w:r>
              <w:rPr>
                <w:rFonts w:ascii="Times New Roman"/>
                <w:b w:val="false"/>
                <w:i w:val="false"/>
                <w:color w:val="000000"/>
                <w:sz w:val="20"/>
              </w:rPr>
              <w:t>және "Жылжымайтын мүлік</w:t>
            </w:r>
            <w:r>
              <w:br/>
            </w:r>
            <w:r>
              <w:rPr>
                <w:rFonts w:ascii="Times New Roman"/>
                <w:b w:val="false"/>
                <w:i w:val="false"/>
                <w:color w:val="000000"/>
                <w:sz w:val="20"/>
              </w:rPr>
              <w:t>объектісінің кадастрлық</w:t>
            </w:r>
            <w:r>
              <w:br/>
            </w:r>
            <w:r>
              <w:rPr>
                <w:rFonts w:ascii="Times New Roman"/>
                <w:b w:val="false"/>
                <w:i w:val="false"/>
                <w:color w:val="000000"/>
                <w:sz w:val="20"/>
              </w:rPr>
              <w:t>паспортының телнұсқасын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68" w:id="1155"/>
    <w:p>
      <w:pPr>
        <w:spacing w:after="0"/>
        <w:ind w:left="0"/>
        <w:jc w:val="left"/>
      </w:pPr>
      <w:r>
        <w:rPr>
          <w:rFonts w:ascii="Times New Roman"/>
          <w:b/>
          <w:i w:val="false"/>
          <w:color w:val="000000"/>
        </w:rPr>
        <w:t xml:space="preserve"> "Жылжымайтын мүлік объектісінің кадастрлық паспортының телнұсқасын беру" мемлекеттік қызмет көрсету процесін тоқтата тұру туралы ХАБАРЛАМА</w:t>
      </w:r>
    </w:p>
    <w:bookmarkEnd w:id="1155"/>
    <w:bookmarkStart w:name="z2169" w:id="1156"/>
    <w:p>
      <w:pPr>
        <w:spacing w:after="0"/>
        <w:ind w:left="0"/>
        <w:jc w:val="both"/>
      </w:pPr>
      <w:r>
        <w:rPr>
          <w:rFonts w:ascii="Times New Roman"/>
          <w:b w:val="false"/>
          <w:i w:val="false"/>
          <w:color w:val="000000"/>
          <w:sz w:val="28"/>
        </w:rPr>
        <w:t>
      № ____ "____" ________ 20 жыл</w:t>
      </w:r>
    </w:p>
    <w:bookmarkEnd w:id="1156"/>
    <w:bookmarkStart w:name="z2170" w:id="1157"/>
    <w:p>
      <w:pPr>
        <w:spacing w:after="0"/>
        <w:ind w:left="0"/>
        <w:jc w:val="both"/>
      </w:pPr>
      <w:r>
        <w:rPr>
          <w:rFonts w:ascii="Times New Roman"/>
          <w:b w:val="false"/>
          <w:i w:val="false"/>
          <w:color w:val="000000"/>
          <w:sz w:val="28"/>
        </w:rPr>
        <w:t>
      Құрметті ____________________________!</w:t>
      </w:r>
    </w:p>
    <w:bookmarkEnd w:id="1157"/>
    <w:bookmarkStart w:name="z2171" w:id="1158"/>
    <w:p>
      <w:pPr>
        <w:spacing w:after="0"/>
        <w:ind w:left="0"/>
        <w:jc w:val="both"/>
      </w:pPr>
      <w:r>
        <w:rPr>
          <w:rFonts w:ascii="Times New Roman"/>
          <w:b w:val="false"/>
          <w:i w:val="false"/>
          <w:color w:val="000000"/>
          <w:sz w:val="28"/>
        </w:rPr>
        <w:t>
      Сіздің</w:t>
      </w:r>
    </w:p>
    <w:bookmarkEnd w:id="1158"/>
    <w:bookmarkStart w:name="z2172" w:id="1159"/>
    <w:p>
      <w:pPr>
        <w:spacing w:after="0"/>
        <w:ind w:left="0"/>
        <w:jc w:val="both"/>
      </w:pPr>
      <w:r>
        <w:rPr>
          <w:rFonts w:ascii="Times New Roman"/>
          <w:b w:val="false"/>
          <w:i w:val="false"/>
          <w:color w:val="000000"/>
          <w:sz w:val="28"/>
        </w:rPr>
        <w:t>
      "__________________________________________________________"</w:t>
      </w:r>
    </w:p>
    <w:bookmarkEnd w:id="1159"/>
    <w:bookmarkStart w:name="z2173" w:id="1160"/>
    <w:p>
      <w:pPr>
        <w:spacing w:after="0"/>
        <w:ind w:left="0"/>
        <w:jc w:val="both"/>
      </w:pPr>
      <w:r>
        <w:rPr>
          <w:rFonts w:ascii="Times New Roman"/>
          <w:b w:val="false"/>
          <w:i w:val="false"/>
          <w:color w:val="000000"/>
          <w:sz w:val="28"/>
        </w:rPr>
        <w:t>
      (мемлекеттік көрсетілетін қызметтің атауы)</w:t>
      </w:r>
    </w:p>
    <w:bookmarkEnd w:id="1160"/>
    <w:bookmarkStart w:name="z2174" w:id="1161"/>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161"/>
    <w:bookmarkStart w:name="z2175" w:id="1162"/>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162"/>
    <w:bookmarkStart w:name="z2176" w:id="1163"/>
    <w:p>
      <w:pPr>
        <w:spacing w:after="0"/>
        <w:ind w:left="0"/>
        <w:jc w:val="both"/>
      </w:pPr>
      <w:r>
        <w:rPr>
          <w:rFonts w:ascii="Times New Roman"/>
          <w:b w:val="false"/>
          <w:i w:val="false"/>
          <w:color w:val="000000"/>
          <w:sz w:val="28"/>
        </w:rPr>
        <w:t>
      Тоқтата тұру негізі</w:t>
      </w:r>
    </w:p>
    <w:bookmarkEnd w:id="1163"/>
    <w:bookmarkStart w:name="z2177" w:id="1164"/>
    <w:p>
      <w:pPr>
        <w:spacing w:after="0"/>
        <w:ind w:left="0"/>
        <w:jc w:val="both"/>
      </w:pPr>
      <w:r>
        <w:rPr>
          <w:rFonts w:ascii="Times New Roman"/>
          <w:b w:val="false"/>
          <w:i w:val="false"/>
          <w:color w:val="000000"/>
          <w:sz w:val="28"/>
        </w:rPr>
        <w:t>
      (қажеттісін белгілеу):</w:t>
      </w:r>
    </w:p>
    <w:bookmarkEnd w:id="1164"/>
    <w:bookmarkStart w:name="z2178" w:id="1165"/>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165"/>
    <w:bookmarkStart w:name="z2179" w:id="1166"/>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166"/>
    <w:bookmarkStart w:name="z2180" w:id="1167"/>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167"/>
    <w:bookmarkStart w:name="z2181" w:id="1168"/>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168"/>
    <w:bookmarkStart w:name="z2182" w:id="1169"/>
    <w:p>
      <w:pPr>
        <w:spacing w:after="0"/>
        <w:ind w:left="0"/>
        <w:jc w:val="both"/>
      </w:pPr>
      <w:r>
        <w:rPr>
          <w:rFonts w:ascii="Times New Roman"/>
          <w:b w:val="false"/>
          <w:i w:val="false"/>
          <w:color w:val="000000"/>
          <w:sz w:val="28"/>
        </w:rPr>
        <w:t>
      Тоқтата тұру себебі</w:t>
      </w:r>
    </w:p>
    <w:bookmarkEnd w:id="1169"/>
    <w:bookmarkStart w:name="z2183" w:id="1170"/>
    <w:p>
      <w:pPr>
        <w:spacing w:after="0"/>
        <w:ind w:left="0"/>
        <w:jc w:val="both"/>
      </w:pPr>
      <w:r>
        <w:rPr>
          <w:rFonts w:ascii="Times New Roman"/>
          <w:b w:val="false"/>
          <w:i w:val="false"/>
          <w:color w:val="000000"/>
          <w:sz w:val="28"/>
        </w:rPr>
        <w:t>
      (көрсетілетін қызметті беруші толтырады):</w:t>
      </w:r>
    </w:p>
    <w:bookmarkEnd w:id="1170"/>
    <w:bookmarkStart w:name="z2184" w:id="1171"/>
    <w:p>
      <w:pPr>
        <w:spacing w:after="0"/>
        <w:ind w:left="0"/>
        <w:jc w:val="both"/>
      </w:pPr>
      <w:r>
        <w:rPr>
          <w:rFonts w:ascii="Times New Roman"/>
          <w:b w:val="false"/>
          <w:i w:val="false"/>
          <w:color w:val="000000"/>
          <w:sz w:val="28"/>
        </w:rPr>
        <w:t>
      ____________________________________________________________________</w:t>
      </w:r>
    </w:p>
    <w:bookmarkEnd w:id="1171"/>
    <w:bookmarkStart w:name="z2185" w:id="1172"/>
    <w:p>
      <w:pPr>
        <w:spacing w:after="0"/>
        <w:ind w:left="0"/>
        <w:jc w:val="both"/>
      </w:pPr>
      <w:r>
        <w:rPr>
          <w:rFonts w:ascii="Times New Roman"/>
          <w:b w:val="false"/>
          <w:i w:val="false"/>
          <w:color w:val="000000"/>
          <w:sz w:val="28"/>
        </w:rPr>
        <w:t>
      ____________________________________________________________________</w:t>
      </w:r>
    </w:p>
    <w:bookmarkEnd w:id="1172"/>
    <w:bookmarkStart w:name="z2186" w:id="1173"/>
    <w:p>
      <w:pPr>
        <w:spacing w:after="0"/>
        <w:ind w:left="0"/>
        <w:jc w:val="both"/>
      </w:pPr>
      <w:r>
        <w:rPr>
          <w:rFonts w:ascii="Times New Roman"/>
          <w:b w:val="false"/>
          <w:i w:val="false"/>
          <w:color w:val="000000"/>
          <w:sz w:val="28"/>
        </w:rPr>
        <w:t>
      ______________________________________________________</w:t>
      </w:r>
    </w:p>
    <w:bookmarkEnd w:id="1173"/>
    <w:bookmarkStart w:name="z2187" w:id="1174"/>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174"/>
    <w:bookmarkStart w:name="z2188" w:id="1175"/>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175"/>
    <w:bookmarkStart w:name="z2189" w:id="1176"/>
    <w:p>
      <w:pPr>
        <w:spacing w:after="0"/>
        <w:ind w:left="0"/>
        <w:jc w:val="both"/>
      </w:pPr>
      <w:r>
        <w:rPr>
          <w:rFonts w:ascii="Times New Roman"/>
          <w:b w:val="false"/>
          <w:i w:val="false"/>
          <w:color w:val="000000"/>
          <w:sz w:val="28"/>
        </w:rPr>
        <w:t>
      Көрсетілетін қызметті беруші: ____________________________</w:t>
      </w:r>
    </w:p>
    <w:bookmarkEnd w:id="1176"/>
    <w:bookmarkStart w:name="z2190" w:id="1177"/>
    <w:p>
      <w:pPr>
        <w:spacing w:after="0"/>
        <w:ind w:left="0"/>
        <w:jc w:val="both"/>
      </w:pPr>
      <w:r>
        <w:rPr>
          <w:rFonts w:ascii="Times New Roman"/>
          <w:b w:val="false"/>
          <w:i w:val="false"/>
          <w:color w:val="000000"/>
          <w:sz w:val="28"/>
        </w:rPr>
        <w:t>
      Лауазымы: ______________________________</w:t>
      </w:r>
    </w:p>
    <w:bookmarkEnd w:id="1177"/>
    <w:bookmarkStart w:name="z2191" w:id="1178"/>
    <w:p>
      <w:pPr>
        <w:spacing w:after="0"/>
        <w:ind w:left="0"/>
        <w:jc w:val="both"/>
      </w:pPr>
      <w:r>
        <w:rPr>
          <w:rFonts w:ascii="Times New Roman"/>
          <w:b w:val="false"/>
          <w:i w:val="false"/>
          <w:color w:val="000000"/>
          <w:sz w:val="28"/>
        </w:rPr>
        <w:t>
      Т.А.Ә.: _________________________________</w:t>
      </w:r>
    </w:p>
    <w:bookmarkEnd w:id="1178"/>
    <w:bookmarkStart w:name="z2192" w:id="1179"/>
    <w:p>
      <w:pPr>
        <w:spacing w:after="0"/>
        <w:ind w:left="0"/>
        <w:jc w:val="both"/>
      </w:pPr>
      <w:r>
        <w:rPr>
          <w:rFonts w:ascii="Times New Roman"/>
          <w:b w:val="false"/>
          <w:i w:val="false"/>
          <w:color w:val="000000"/>
          <w:sz w:val="28"/>
        </w:rPr>
        <w:t>
      Қолы: ___________</w:t>
      </w:r>
    </w:p>
    <w:bookmarkEnd w:id="1179"/>
    <w:bookmarkStart w:name="z2193" w:id="1180"/>
    <w:p>
      <w:pPr>
        <w:spacing w:after="0"/>
        <w:ind w:left="0"/>
        <w:jc w:val="both"/>
      </w:pPr>
      <w:r>
        <w:rPr>
          <w:rFonts w:ascii="Times New Roman"/>
          <w:b w:val="false"/>
          <w:i w:val="false"/>
          <w:color w:val="000000"/>
          <w:sz w:val="28"/>
        </w:rPr>
        <w:t>
      М.О. (бар болған жағдайда)</w:t>
      </w:r>
    </w:p>
    <w:bookmarkEnd w:id="1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7" w:id="1181"/>
          <w:p>
            <w:pPr>
              <w:spacing w:after="20"/>
              <w:ind w:left="20"/>
              <w:jc w:val="both"/>
            </w:pPr>
            <w:r>
              <w:rPr>
                <w:rFonts w:ascii="Times New Roman"/>
                <w:b w:val="false"/>
                <w:i w:val="false"/>
                <w:color w:val="000000"/>
                <w:sz w:val="20"/>
              </w:rPr>
              <w:t>
"цифрлық үкіметтің" веб-порталы</w:t>
            </w:r>
          </w:p>
          <w:bookmarkEnd w:id="1181"/>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8" w:id="1182"/>
          <w:p>
            <w:pPr>
              <w:spacing w:after="20"/>
              <w:ind w:left="20"/>
              <w:jc w:val="both"/>
            </w:pPr>
            <w:r>
              <w:rPr>
                <w:rFonts w:ascii="Times New Roman"/>
                <w:b w:val="false"/>
                <w:i w:val="false"/>
                <w:color w:val="000000"/>
                <w:sz w:val="20"/>
              </w:rPr>
              <w:t>
1) көрсетілетін қызметті беруші арқылы: көрсетілетін қызметті берушіге жүгінген кезде көрсетілетін қызметті алушы құжаттар топтамасын тапсырған сәттен бастап көрсетілетін қызметті берушіге өтініш келіп түскен сәттен бастап үш жұмыс күні ішінде (құжаттарды қабылдау күні мемлекеттік қызмет көрсету мерзіміне кірмейді);</w:t>
            </w:r>
          </w:p>
          <w:bookmarkEnd w:id="1182"/>
          <w:p>
            <w:pPr>
              <w:spacing w:after="20"/>
              <w:ind w:left="20"/>
              <w:jc w:val="both"/>
            </w:pPr>
            <w:r>
              <w:rPr>
                <w:rFonts w:ascii="Times New Roman"/>
                <w:b w:val="false"/>
                <w:i w:val="false"/>
                <w:color w:val="000000"/>
                <w:sz w:val="20"/>
              </w:rPr>
              <w:t>
2) www.egov.kz порталында: мемлекеттік көрсетілетін қызмет тіркеуші органның цифрлық жүйесіне мемлекеттік тіркеу үшін алымның төленгені туралы растау келіп түскен сәттен бастап бір жұмыс күні ішінде көрсетіледі. Көрсетілетін қызметті алушының көрсетілетін қызметті берушіге құжаттар топтамасын тапсыруы үшін күтудің рұқсат етілген ең ұзақ уақыты – 20 минут.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9" w:id="1183"/>
          <w:p>
            <w:pPr>
              <w:spacing w:after="20"/>
              <w:ind w:left="20"/>
              <w:jc w:val="both"/>
            </w:pPr>
            <w:r>
              <w:rPr>
                <w:rFonts w:ascii="Times New Roman"/>
                <w:b w:val="false"/>
                <w:i w:val="false"/>
                <w:color w:val="000000"/>
                <w:sz w:val="20"/>
              </w:rPr>
              <w:t>
Жүгінген кезде:</w:t>
            </w:r>
          </w:p>
          <w:bookmarkEnd w:id="118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осы қағиданың 4-қосымшасына сәйкес үлестерді есептеу туралы қосымшасы бар кондоминиум объектісін мемлекеттік тіркеу немесе тіркеуді тоқтата тұру туралы хабарлама не тізбенің 3 және 9-тармақтарында көзделген негіздер бойынша мемлекеттік қызмет көрсетуден бас тарту туралы жазбаша дәлелді жауап;</w:t>
            </w:r>
          </w:p>
          <w:p>
            <w:pPr>
              <w:spacing w:after="20"/>
              <w:ind w:left="20"/>
              <w:jc w:val="both"/>
            </w:pPr>
            <w:r>
              <w:rPr>
                <w:rFonts w:ascii="Times New Roman"/>
                <w:b w:val="false"/>
                <w:i w:val="false"/>
                <w:color w:val="000000"/>
                <w:sz w:val="20"/>
              </w:rPr>
              <w:t>
2) порталға: көрсетілетін қызметті алушының жеке кабинетіне көрсетілетін қызметті берушінің ЭЦҚ-мен қол қойылған қызмет көрсету нәтижесі туралы хабарлама жіберіледі. Оң нәтиже болған кезде хабарламаға осы қағидаға 4-қосымшаға сәйкес үлестердің есебі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1" w:id="1184"/>
          <w:p>
            <w:pPr>
              <w:spacing w:after="20"/>
              <w:ind w:left="20"/>
              <w:jc w:val="both"/>
            </w:pPr>
            <w:r>
              <w:rPr>
                <w:rFonts w:ascii="Times New Roman"/>
                <w:b w:val="false"/>
                <w:i w:val="false"/>
                <w:color w:val="000000"/>
                <w:sz w:val="20"/>
              </w:rPr>
              <w:t xml:space="preserve">
Мемлекеттік қызмет жеке және заңды тұлғаларға ақылы түрде көрсетіледі.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белгіленген тарифтерге сәйкес алынады.</w:t>
            </w:r>
          </w:p>
          <w:bookmarkEnd w:id="1184"/>
          <w:p>
            <w:pPr>
              <w:spacing w:after="20"/>
              <w:ind w:left="20"/>
              <w:jc w:val="both"/>
            </w:pPr>
            <w:r>
              <w:rPr>
                <w:rFonts w:ascii="Times New Roman"/>
                <w:b w:val="false"/>
                <w:i w:val="false"/>
                <w:color w:val="000000"/>
                <w:sz w:val="20"/>
              </w:rPr>
              <w:t>
Төлем сондай-ақ портал арқылы "цифрлық үкіметтің" төлем шлюзі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2" w:id="1185"/>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 дүйсенбіден жұманы қоса алғанда сағат 13.00-ден 14.30-ға дейінгі аралықтағы түскі үзіліспен сағат 9.00-ден 18.30-ға дейін;</w:t>
            </w:r>
          </w:p>
          <w:bookmarkEnd w:id="11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құжаттарды қабылдау және беру бойынша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5" w:id="1186"/>
          <w:p>
            <w:pPr>
              <w:spacing w:after="20"/>
              <w:ind w:left="20"/>
              <w:jc w:val="both"/>
            </w:pPr>
            <w:r>
              <w:rPr>
                <w:rFonts w:ascii="Times New Roman"/>
                <w:b w:val="false"/>
                <w:i w:val="false"/>
                <w:color w:val="000000"/>
                <w:sz w:val="20"/>
              </w:rPr>
              <w:t>
жүгінген кезде:</w:t>
            </w:r>
          </w:p>
          <w:bookmarkEnd w:id="118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1-қосымшаға сәйкес нысан бойынша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жазбаша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куәлік не цифрлық құжаттар сервисінен электрондық құжат (сәйкестендіру үшін), сондай-ақ құжаттың түпнұсқасы не көрсетілетін қызметті алушы өкілінің өкілеттігін растайтын құжаттың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кондоминиум объектісі тіркелген сәтке дейін жер учаскесіне құқық белгілеу және сәйкестендіру құжаты тіркелмеген болса, жер учаскесіне құқық белгілеу және сәйкестендіру құжаты; кондоминиум объектісін мемлекеттік тіркегені үшін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сәйкестендіру сипаттамалары туралы мемлекеттік цифрлық жүйелердегі мәліметтерді құжаттарды қабылдау және беру қызметкері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ұялы байланыс операторы ұсынған абоненттік нөмірін тіркеген және порталдың есептік жазбасына қосқан жағдайда, пәтерлердің, тұрғын емес үй-жайлардың, тұрақ орындарының, көппәтерлі тұрғын үй қоймаларының кемінде екі меншік иесінен, көппәтерлі тұрғын үй мүлкінің меншік иелері бірлестігінің төрағасынан немесе жергілікті атқарушы органның өтінішінен немесе көппәтерлі тұрғын үйдің тапсырыс берушісінің (құрылыс салушысының) ЭЦҚ-мен немесе бір реттік парольмен куәландырылған электрондық құжат нысанындағы өтініш; жер учаскесіне сәйкестендіру құжатының сканерленген көшірмесі бар жер учаскесіне құқық белгілейтін құжаттың (жергілікті атқарушы органдардың шешімі) электрондық көшірмесі; "цифрлық үкіметтің" төлем шлюзі арқылы жүргізілген төлемді қоспағанда, кондоминиум объектісін тіркеу үшін төлемді растайтын құжаттың электрондық көшірмесі.</w:t>
            </w:r>
          </w:p>
          <w:p>
            <w:pPr>
              <w:spacing w:after="20"/>
              <w:ind w:left="20"/>
              <w:jc w:val="both"/>
            </w:pPr>
            <w:r>
              <w:rPr>
                <w:rFonts w:ascii="Times New Roman"/>
                <w:b w:val="false"/>
                <w:i w:val="false"/>
                <w:color w:val="000000"/>
                <w:sz w:val="20"/>
              </w:rPr>
              <w:t>
Гидромелиоративтік кондоминиум объектісін мемлекеттік тіркеу үшін көрсетілетін қызметті алушылар немесе олардың уәкілетті өкілдері көрсетілетін қызметті берушіге мынадай құжаттарды ұсынады: Ережеге 1-қосымшаға сәйкес нысан бойынша кондоминиум объектісін мемлекеттік тіркеу туралы өтініш; су шаруашылығы құрылысының гидромелиоративтік жүйесінің паспорты; ортақ үлестік меншік құрамына кіретін гидромелиоративтік жүйе элементтерінің және басқа да мүліктің тізбесі бар гидромелиоративтік жүйенің сызбасы (арналар, су беруді реттеуге арналған құрылыстар, коллекторлық-дренаждық желілер, тік дренаж ұңғымалары, электр желілері, электр жабдығы, сорғылар, осы құрылыстардың бұру жолдарының астындағы жерлер); гидромелиоративтік кондоминиумның құрамына кіретін және бөлек (жеке) меншіктегі (өзге құқықтағы) барлық жер учаскелеріне құқық белгілейтін және сәйкестендіру құжаттарының көшірмелерін қоса бере отырып, гидромелиоративтік кондоминиумға қатысушылардың тізімі); көрсетілетін қызметті алушының (жеке тұлғаның) немесе оның уәкілетті өкілінің жеке басын куәландыратын құжат (сәйкестендіру үшін талап етіледі), сондай-ақ құжаттың түпнұсқасы не көрсетілетін қызметті алушы өкілінің өкілеттігін растайтын құжаттың нотариалды куәландырылған көшірмесі. Құжаттарды қабылдау кезінде жеке басын растайтын құжаттың түпнұсқасы тиісті тексеруден кейін өтініш берушіге қайтарылады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3" w:id="1187"/>
          <w:p>
            <w:pPr>
              <w:spacing w:after="20"/>
              <w:ind w:left="20"/>
              <w:jc w:val="both"/>
            </w:pPr>
            <w:r>
              <w:rPr>
                <w:rFonts w:ascii="Times New Roman"/>
                <w:b w:val="false"/>
                <w:i w:val="false"/>
                <w:color w:val="000000"/>
                <w:sz w:val="20"/>
              </w:rPr>
              <w:t>
1) құқықтық қатынастардың субъектілері мен объектілері, жылжымайтын мүлікке құқық немесе құқық ауыртпалығының түрі және өзге де тіркеу объектілері не олардың туындау, өзгеру немесе тоқтатылу негіздері заңнама талаптарына сәйкес келмеген кезде;</w:t>
            </w:r>
          </w:p>
          <w:bookmarkEnd w:id="1187"/>
          <w:p>
            <w:pPr>
              <w:spacing w:after="20"/>
              <w:ind w:left="20"/>
              <w:jc w:val="both"/>
            </w:pPr>
            <w:r>
              <w:rPr>
                <w:rFonts w:ascii="Times New Roman"/>
                <w:b w:val="false"/>
                <w:i w:val="false"/>
                <w:color w:val="000000"/>
                <w:sz w:val="20"/>
              </w:rPr>
              <w:t>
</w:t>
            </w:r>
            <w:r>
              <w:rPr>
                <w:rFonts w:ascii="Times New Roman"/>
                <w:b w:val="false"/>
                <w:i w:val="false"/>
                <w:color w:val="000000"/>
                <w:sz w:val="20"/>
              </w:rPr>
              <w:t>2) егер өтініш беруші Қазақстан Республикасының заңнамасына сәйкес терроризмді және экстремизмді қаржыландыруға байланысты ұйымдар мен тұлғалардың тізбесіне енгізілсе;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қажетті құжаттар мемлекеттік тіркеуді тоқтата тұру кезінде ұсынылмаса, өтініш беруші Мемлекеттік қызмет тізбесінің 8-тармағына сәйкес мемлекеттік тіркеу үшін қажетті құжаттар пакетін толық ұсынбаған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нысаны мен мазмұны бойынша заңнама талаптарына сәйкес келмейтін құжаттарды тіркеуге ұсынған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"Жылжымайтын мүлікке құқықтарды мемлекеттік тіркеу туралы" Заңның </w:t>
            </w:r>
            <w:r>
              <w:rPr>
                <w:rFonts w:ascii="Times New Roman"/>
                <w:b w:val="false"/>
                <w:i w:val="false"/>
                <w:color w:val="000000"/>
                <w:sz w:val="20"/>
              </w:rPr>
              <w:t>31-бабының</w:t>
            </w:r>
            <w:r>
              <w:rPr>
                <w:rFonts w:ascii="Times New Roman"/>
                <w:b w:val="false"/>
                <w:i w:val="false"/>
                <w:color w:val="000000"/>
                <w:sz w:val="20"/>
              </w:rPr>
              <w:t xml:space="preserve">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заңды күшіне енген сот актісі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тіркеуді тоқтата тұру мерзімі ішінде тоқтата тұру үшін негіз болған мән-жайлар жойылмаса;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тіркеу объектісі мұндай құқыққа қатысты ауысу, өзгерту, тоқтату немесе ауыртпалықты белгілеу болып табылса, бұрын туындаған құқық ол туындаған сәтте қолданыста болған заңнамаға сәйкес келмеген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9) мемлекеттік мүлік жөніндегі уәкілетті органның меншік құқығын және тиісті саланың уәкілетті органының жалдау құқығын тіркеуді қоспағанда, мемлекеттік ислам арнайы қаржы компаниясына тиесілі жылжымайтын мүлікке құқықтар мен ауыртпалықтарды тіркеу үшін өтініш жасаған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xml:space="preserve">
11) "Мемлекеттік және әлеуметтік жауапты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алуға мүмкіндігі бар.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қашықтан қол жеткізу режимінде мемлекеттік қызмет көрсету тәртібі мен мәртебесі туралы ақпарат алу мүмкіндігі бар. Мемлекеттік көрсетілетін қызмет үшінші тұлғаларға көрсетілуі мүмкін. Үшінші тұлғалардың электрондық сұрау салуы порталдағы "жеке кабинетінен"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парольді беру жолымен немесе портал хабарламасына жауап ретінде қысқа мәтіндік хабарлама жіберу жолымен орындалады. Цифрлық құжаттар сервисі пайдаланушылардың мобильді қосымшасында және цифрлық жүйелерінде авторизацияланған пайдаланушылар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Кондоминиум объектісін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26" w:id="1188"/>
    <w:p>
      <w:pPr>
        <w:spacing w:after="0"/>
        <w:ind w:left="0"/>
        <w:jc w:val="left"/>
      </w:pPr>
      <w:r>
        <w:rPr>
          <w:rFonts w:ascii="Times New Roman"/>
          <w:b/>
          <w:i w:val="false"/>
          <w:color w:val="000000"/>
        </w:rPr>
        <w:t xml:space="preserve"> "Кондоминиум объектісін мемлекеттік тіркеу" мемлекеттік қызмет көрсету процесін тоқтата тұру туралы ХАБАРЛАМА</w:t>
      </w:r>
    </w:p>
    <w:bookmarkEnd w:id="1188"/>
    <w:bookmarkStart w:name="z2227" w:id="1189"/>
    <w:p>
      <w:pPr>
        <w:spacing w:after="0"/>
        <w:ind w:left="0"/>
        <w:jc w:val="both"/>
      </w:pPr>
      <w:r>
        <w:rPr>
          <w:rFonts w:ascii="Times New Roman"/>
          <w:b w:val="false"/>
          <w:i w:val="false"/>
          <w:color w:val="000000"/>
          <w:sz w:val="28"/>
        </w:rPr>
        <w:t>
      № ____ "____" ________ 20 жыл</w:t>
      </w:r>
    </w:p>
    <w:bookmarkEnd w:id="1189"/>
    <w:bookmarkStart w:name="z2228" w:id="1190"/>
    <w:p>
      <w:pPr>
        <w:spacing w:after="0"/>
        <w:ind w:left="0"/>
        <w:jc w:val="both"/>
      </w:pPr>
      <w:r>
        <w:rPr>
          <w:rFonts w:ascii="Times New Roman"/>
          <w:b w:val="false"/>
          <w:i w:val="false"/>
          <w:color w:val="000000"/>
          <w:sz w:val="28"/>
        </w:rPr>
        <w:t>
      Құрметті ____________________________!</w:t>
      </w:r>
    </w:p>
    <w:bookmarkEnd w:id="1190"/>
    <w:bookmarkStart w:name="z2229" w:id="1191"/>
    <w:p>
      <w:pPr>
        <w:spacing w:after="0"/>
        <w:ind w:left="0"/>
        <w:jc w:val="both"/>
      </w:pPr>
      <w:r>
        <w:rPr>
          <w:rFonts w:ascii="Times New Roman"/>
          <w:b w:val="false"/>
          <w:i w:val="false"/>
          <w:color w:val="000000"/>
          <w:sz w:val="28"/>
        </w:rPr>
        <w:t>
      Сіздің</w:t>
      </w:r>
    </w:p>
    <w:bookmarkEnd w:id="1191"/>
    <w:bookmarkStart w:name="z2230" w:id="1192"/>
    <w:p>
      <w:pPr>
        <w:spacing w:after="0"/>
        <w:ind w:left="0"/>
        <w:jc w:val="both"/>
      </w:pPr>
      <w:r>
        <w:rPr>
          <w:rFonts w:ascii="Times New Roman"/>
          <w:b w:val="false"/>
          <w:i w:val="false"/>
          <w:color w:val="000000"/>
          <w:sz w:val="28"/>
        </w:rPr>
        <w:t>
      "__________________________________________________________"</w:t>
      </w:r>
    </w:p>
    <w:bookmarkEnd w:id="1192"/>
    <w:bookmarkStart w:name="z2231" w:id="1193"/>
    <w:p>
      <w:pPr>
        <w:spacing w:after="0"/>
        <w:ind w:left="0"/>
        <w:jc w:val="both"/>
      </w:pPr>
      <w:r>
        <w:rPr>
          <w:rFonts w:ascii="Times New Roman"/>
          <w:b w:val="false"/>
          <w:i w:val="false"/>
          <w:color w:val="000000"/>
          <w:sz w:val="28"/>
        </w:rPr>
        <w:t>
      (мемлекеттік көрсетілетін қызметтің атауы)</w:t>
      </w:r>
    </w:p>
    <w:bookmarkEnd w:id="1193"/>
    <w:bookmarkStart w:name="z2232" w:id="1194"/>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194"/>
    <w:bookmarkStart w:name="z2233" w:id="1195"/>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195"/>
    <w:bookmarkStart w:name="z2234" w:id="1196"/>
    <w:p>
      <w:pPr>
        <w:spacing w:after="0"/>
        <w:ind w:left="0"/>
        <w:jc w:val="both"/>
      </w:pPr>
      <w:r>
        <w:rPr>
          <w:rFonts w:ascii="Times New Roman"/>
          <w:b w:val="false"/>
          <w:i w:val="false"/>
          <w:color w:val="000000"/>
          <w:sz w:val="28"/>
        </w:rPr>
        <w:t>
      Тоқтата тұру негізі</w:t>
      </w:r>
    </w:p>
    <w:bookmarkEnd w:id="1196"/>
    <w:bookmarkStart w:name="z2235" w:id="1197"/>
    <w:p>
      <w:pPr>
        <w:spacing w:after="0"/>
        <w:ind w:left="0"/>
        <w:jc w:val="both"/>
      </w:pPr>
      <w:r>
        <w:rPr>
          <w:rFonts w:ascii="Times New Roman"/>
          <w:b w:val="false"/>
          <w:i w:val="false"/>
          <w:color w:val="000000"/>
          <w:sz w:val="28"/>
        </w:rPr>
        <w:t>
      (қажеттісін белгілеу):</w:t>
      </w:r>
    </w:p>
    <w:bookmarkEnd w:id="1197"/>
    <w:bookmarkStart w:name="z2236" w:id="1198"/>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198"/>
    <w:bookmarkStart w:name="z2237" w:id="1199"/>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199"/>
    <w:bookmarkStart w:name="z2238" w:id="1200"/>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200"/>
    <w:bookmarkStart w:name="z2239" w:id="1201"/>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201"/>
    <w:bookmarkStart w:name="z2240" w:id="1202"/>
    <w:p>
      <w:pPr>
        <w:spacing w:after="0"/>
        <w:ind w:left="0"/>
        <w:jc w:val="both"/>
      </w:pPr>
      <w:r>
        <w:rPr>
          <w:rFonts w:ascii="Times New Roman"/>
          <w:b w:val="false"/>
          <w:i w:val="false"/>
          <w:color w:val="000000"/>
          <w:sz w:val="28"/>
        </w:rPr>
        <w:t>
      Тоқтата тұру себебі</w:t>
      </w:r>
    </w:p>
    <w:bookmarkEnd w:id="1202"/>
    <w:bookmarkStart w:name="z2241" w:id="1203"/>
    <w:p>
      <w:pPr>
        <w:spacing w:after="0"/>
        <w:ind w:left="0"/>
        <w:jc w:val="both"/>
      </w:pPr>
      <w:r>
        <w:rPr>
          <w:rFonts w:ascii="Times New Roman"/>
          <w:b w:val="false"/>
          <w:i w:val="false"/>
          <w:color w:val="000000"/>
          <w:sz w:val="28"/>
        </w:rPr>
        <w:t>
      (көрсетілетін қызметті беруші толтырады):</w:t>
      </w:r>
    </w:p>
    <w:bookmarkEnd w:id="1203"/>
    <w:bookmarkStart w:name="z2242" w:id="1204"/>
    <w:p>
      <w:pPr>
        <w:spacing w:after="0"/>
        <w:ind w:left="0"/>
        <w:jc w:val="both"/>
      </w:pPr>
      <w:r>
        <w:rPr>
          <w:rFonts w:ascii="Times New Roman"/>
          <w:b w:val="false"/>
          <w:i w:val="false"/>
          <w:color w:val="000000"/>
          <w:sz w:val="28"/>
        </w:rPr>
        <w:t>
      _________________________________________________________________</w:t>
      </w:r>
    </w:p>
    <w:bookmarkEnd w:id="1204"/>
    <w:bookmarkStart w:name="z2243" w:id="1205"/>
    <w:p>
      <w:pPr>
        <w:spacing w:after="0"/>
        <w:ind w:left="0"/>
        <w:jc w:val="both"/>
      </w:pPr>
      <w:r>
        <w:rPr>
          <w:rFonts w:ascii="Times New Roman"/>
          <w:b w:val="false"/>
          <w:i w:val="false"/>
          <w:color w:val="000000"/>
          <w:sz w:val="28"/>
        </w:rPr>
        <w:t>
      _________________________________________________________________</w:t>
      </w:r>
    </w:p>
    <w:bookmarkEnd w:id="1205"/>
    <w:bookmarkStart w:name="z2244" w:id="1206"/>
    <w:p>
      <w:pPr>
        <w:spacing w:after="0"/>
        <w:ind w:left="0"/>
        <w:jc w:val="both"/>
      </w:pPr>
      <w:r>
        <w:rPr>
          <w:rFonts w:ascii="Times New Roman"/>
          <w:b w:val="false"/>
          <w:i w:val="false"/>
          <w:color w:val="000000"/>
          <w:sz w:val="28"/>
        </w:rPr>
        <w:t>
      _______________________________________________________</w:t>
      </w:r>
    </w:p>
    <w:bookmarkEnd w:id="1206"/>
    <w:bookmarkStart w:name="z2245" w:id="1207"/>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207"/>
    <w:bookmarkStart w:name="z2246" w:id="1208"/>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208"/>
    <w:bookmarkStart w:name="z2247" w:id="1209"/>
    <w:p>
      <w:pPr>
        <w:spacing w:after="0"/>
        <w:ind w:left="0"/>
        <w:jc w:val="both"/>
      </w:pPr>
      <w:r>
        <w:rPr>
          <w:rFonts w:ascii="Times New Roman"/>
          <w:b w:val="false"/>
          <w:i w:val="false"/>
          <w:color w:val="000000"/>
          <w:sz w:val="28"/>
        </w:rPr>
        <w:t>
      Көрсетілетін қызметті беруші: ____________________________</w:t>
      </w:r>
    </w:p>
    <w:bookmarkEnd w:id="1209"/>
    <w:bookmarkStart w:name="z2248" w:id="1210"/>
    <w:p>
      <w:pPr>
        <w:spacing w:after="0"/>
        <w:ind w:left="0"/>
        <w:jc w:val="both"/>
      </w:pPr>
      <w:r>
        <w:rPr>
          <w:rFonts w:ascii="Times New Roman"/>
          <w:b w:val="false"/>
          <w:i w:val="false"/>
          <w:color w:val="000000"/>
          <w:sz w:val="28"/>
        </w:rPr>
        <w:t>
      Лауазымы: ______________________________</w:t>
      </w:r>
    </w:p>
    <w:bookmarkEnd w:id="1210"/>
    <w:bookmarkStart w:name="z2249" w:id="1211"/>
    <w:p>
      <w:pPr>
        <w:spacing w:after="0"/>
        <w:ind w:left="0"/>
        <w:jc w:val="both"/>
      </w:pPr>
      <w:r>
        <w:rPr>
          <w:rFonts w:ascii="Times New Roman"/>
          <w:b w:val="false"/>
          <w:i w:val="false"/>
          <w:color w:val="000000"/>
          <w:sz w:val="28"/>
        </w:rPr>
        <w:t>
      Т.А.Ә.: _________________________________</w:t>
      </w:r>
    </w:p>
    <w:bookmarkEnd w:id="1211"/>
    <w:bookmarkStart w:name="z2250" w:id="1212"/>
    <w:p>
      <w:pPr>
        <w:spacing w:after="0"/>
        <w:ind w:left="0"/>
        <w:jc w:val="both"/>
      </w:pPr>
      <w:r>
        <w:rPr>
          <w:rFonts w:ascii="Times New Roman"/>
          <w:b w:val="false"/>
          <w:i w:val="false"/>
          <w:color w:val="000000"/>
          <w:sz w:val="28"/>
        </w:rPr>
        <w:t>
      Қолы: ___________</w:t>
      </w:r>
    </w:p>
    <w:bookmarkEnd w:id="1212"/>
    <w:bookmarkStart w:name="z2251" w:id="1213"/>
    <w:p>
      <w:pPr>
        <w:spacing w:after="0"/>
        <w:ind w:left="0"/>
        <w:jc w:val="both"/>
      </w:pPr>
      <w:r>
        <w:rPr>
          <w:rFonts w:ascii="Times New Roman"/>
          <w:b w:val="false"/>
          <w:i w:val="false"/>
          <w:color w:val="000000"/>
          <w:sz w:val="28"/>
        </w:rPr>
        <w:t>
      М.О. (бар болған жағдайда)</w:t>
      </w:r>
    </w:p>
    <w:bookmarkEnd w:id="1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w:t>
            </w:r>
            <w:r>
              <w:br/>
            </w:r>
            <w:r>
              <w:rPr>
                <w:rFonts w:ascii="Times New Roman"/>
                <w:b w:val="false"/>
                <w:i w:val="false"/>
                <w:color w:val="000000"/>
                <w:sz w:val="20"/>
              </w:rPr>
              <w:t>құқық белгілейтін құжаттың</w:t>
            </w:r>
            <w:r>
              <w:br/>
            </w:r>
            <w:r>
              <w:rPr>
                <w:rFonts w:ascii="Times New Roman"/>
                <w:b w:val="false"/>
                <w:i w:val="false"/>
                <w:color w:val="000000"/>
                <w:sz w:val="20"/>
              </w:rPr>
              <w:t>телнұсқасын беру және</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w:t>
            </w:r>
            <w:r>
              <w:br/>
            </w:r>
            <w:r>
              <w:rPr>
                <w:rFonts w:ascii="Times New Roman"/>
                <w:b w:val="false"/>
                <w:i w:val="false"/>
                <w:color w:val="000000"/>
                <w:sz w:val="20"/>
              </w:rPr>
              <w:t>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мүлiкке құқық белгілейтін құжаттың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объектісінің орналасқан жері бойынша "Азаматтарға арналған үкімет" мемлекеттік корпорациясы" коммерциялық емес акционерлік қоғамының филиалы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4" w:id="1214"/>
          <w:p>
            <w:pPr>
              <w:spacing w:after="20"/>
              <w:ind w:left="20"/>
              <w:jc w:val="both"/>
            </w:pPr>
            <w:r>
              <w:rPr>
                <w:rFonts w:ascii="Times New Roman"/>
                <w:b w:val="false"/>
                <w:i w:val="false"/>
                <w:color w:val="000000"/>
                <w:sz w:val="20"/>
              </w:rPr>
              <w:t>
"цифрлық үкіметтің" веб-порталы</w:t>
            </w:r>
          </w:p>
          <w:bookmarkEnd w:id="1214"/>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1-бабының </w:t>
            </w:r>
            <w:r>
              <w:rPr>
                <w:rFonts w:ascii="Times New Roman"/>
                <w:b w:val="false"/>
                <w:i w:val="false"/>
                <w:color w:val="000000"/>
                <w:sz w:val="20"/>
              </w:rPr>
              <w:t>17-4) тармақшасында</w:t>
            </w:r>
            <w:r>
              <w:rPr>
                <w:rFonts w:ascii="Times New Roman"/>
                <w:b w:val="false"/>
                <w:i w:val="false"/>
                <w:color w:val="000000"/>
                <w:sz w:val="20"/>
              </w:rPr>
              <w:t xml:space="preserve"> көзделген жағдайда көрсетілетін қызметті алушы мемлекеттік корпорация арқылы ол жойылған сәтке дейін өтініш беруге құқылы.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1215"/>
          <w:p>
            <w:pPr>
              <w:spacing w:after="20"/>
              <w:ind w:left="20"/>
              <w:jc w:val="both"/>
            </w:pPr>
            <w:r>
              <w:rPr>
                <w:rFonts w:ascii="Times New Roman"/>
                <w:b w:val="false"/>
                <w:i w:val="false"/>
                <w:color w:val="000000"/>
                <w:sz w:val="20"/>
              </w:rPr>
              <w:t>
көрсетілетін қызметті берушіге немесе порталға жүгінген кезде көрсетілетін қызметті алушы құжаттар топтамасын тапсырған сәттен бастап үш жұмыс күні (құжаттарды қабылдау күні мемлекеттік қызмет көрсету мерзіміне кірмейді)</w:t>
            </w:r>
          </w:p>
          <w:bookmarkEnd w:id="121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7" w:id="1216"/>
          <w:p>
            <w:pPr>
              <w:spacing w:after="20"/>
              <w:ind w:left="20"/>
              <w:jc w:val="both"/>
            </w:pPr>
            <w:r>
              <w:rPr>
                <w:rFonts w:ascii="Times New Roman"/>
                <w:b w:val="false"/>
                <w:i w:val="false"/>
                <w:color w:val="000000"/>
                <w:sz w:val="20"/>
              </w:rPr>
              <w:t>
Жылжымайтын мүлікке құқық белгілейтін құжаттың телнұсқасы не Тізбенің 9-тармағында көзделген жағдайларда және негіздер бойынша мемлекеттік қызметті көрсетуден бас тарту туралы дәлелді жауап.</w:t>
            </w:r>
          </w:p>
          <w:bookmarkEnd w:id="121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 / қағаз түрінде.</w:t>
            </w:r>
          </w:p>
          <w:p>
            <w:pPr>
              <w:spacing w:after="20"/>
              <w:ind w:left="20"/>
              <w:jc w:val="both"/>
            </w:pPr>
            <w:r>
              <w:rPr>
                <w:rFonts w:ascii="Times New Roman"/>
                <w:b w:val="false"/>
                <w:i w:val="false"/>
                <w:color w:val="000000"/>
                <w:sz w:val="20"/>
              </w:rPr>
              <w:t>
Көрсетілетін қызметті алушыға құжаттарды беру көрсетілетін қызметті алушының немесе оның өкілінің жеке куәлігін не цифрлық құжаттар сервисінен электрондық құжатты көрсеткен кезде Мемлекеттік корпорацияда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бойынша төлем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бекітілген, жылжымайтын мүлікке құқықтарды мемлекеттік тіркеу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бағаларына сәйкес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9" w:id="1217"/>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 дүйсенбіден жұманы қоса алғанда сағат 9.00-ден 18.30-ға дейін, түскі үзіліс сағат 13.00-ден 14.30-ға дейін;</w:t>
            </w:r>
          </w:p>
          <w:bookmarkEnd w:id="12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құжаттарды қабылдау және беру бойынша Мемлекеттік корпорацияның филиалдарында –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1" w:id="1218"/>
          <w:p>
            <w:pPr>
              <w:spacing w:after="20"/>
              <w:ind w:left="20"/>
              <w:jc w:val="both"/>
            </w:pPr>
            <w:r>
              <w:rPr>
                <w:rFonts w:ascii="Times New Roman"/>
                <w:b w:val="false"/>
                <w:i w:val="false"/>
                <w:color w:val="000000"/>
                <w:sz w:val="20"/>
              </w:rPr>
              <w:t>
Құқық белгілейтін құжаттың телнұсқасын алу үшін көрсетілетін қызметті алушы (өтініш берушінің уәкілетті өкілі) мынадай құжаттарды ұсынуы тиіс:</w:t>
            </w:r>
          </w:p>
          <w:bookmarkEnd w:id="1218"/>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құқық белгілейтін құжаттың телнұсқасын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веб-порталына www.egov.kz (бұдан әрі-портал):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 цифрлық қолтаңбамен немесе бір реттік парольмен куәландырылған электрондық құжат нысанындағы сұрау салу; жеке тұлға жеке басын куәландыратын құжат туралы мәліметтерді толтырады; заңды тұлға мемлекеттік тіркеу туралы мәліметтерді толтырады.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(бұдан әрі – ЦҮТШ) арқылы жүргізілген төлемді қоспағанда, құқық белгілейтін құжаттың телнұсқасын беру үшін төлемді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жүргізілген төлем туралы мәліметтерді жылжымайтын мүлікке құқықтарды тіркеу басқармасы (бөлімі) "цифрлық үкімет" шлюзі арқылы алады.</w:t>
            </w:r>
          </w:p>
          <w:p>
            <w:pPr>
              <w:spacing w:after="20"/>
              <w:ind w:left="20"/>
              <w:jc w:val="both"/>
            </w:pPr>
            <w:r>
              <w:rPr>
                <w:rFonts w:ascii="Times New Roman"/>
                <w:b w:val="false"/>
                <w:i w:val="false"/>
                <w:color w:val="000000"/>
                <w:sz w:val="20"/>
              </w:rPr>
              <w:t>
Шетелдік заңды тұлғалар сауда тізілімінен заңдастырылған үзінді көшірмені немесе шетелдік заңды тұлға шет мемлекеттің заңнамасы бойынша заңды тұлға болып табылатынын куәландыратын басқа да заңдастырылған құжатты мемлекеттік және орыс тілдеріне нотариалды куәландырылған аудармасымен бірге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0" w:id="1219"/>
          <w:p>
            <w:pPr>
              <w:spacing w:after="20"/>
              <w:ind w:left="20"/>
              <w:jc w:val="both"/>
            </w:pPr>
            <w:r>
              <w:rPr>
                <w:rFonts w:ascii="Times New Roman"/>
                <w:b w:val="false"/>
                <w:i w:val="false"/>
                <w:color w:val="000000"/>
                <w:sz w:val="20"/>
              </w:rPr>
              <w:t>
Мемлекеттік қызмет көрсетуден бас тартуға негіз болып табылады:</w:t>
            </w:r>
          </w:p>
          <w:bookmarkEnd w:id="1219"/>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3" w:id="1220"/>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88000807777 бірыңғай байланыс орталығы арқылы жүгіну арқылы көрсетілетін қызметті беруші тұрғылықты жеріне барып жүргізеді. Мемлекеттік қызмет көрсету орындарының мекенжайлары көрсетілетін қызметті берушінің-www интернет-ресурсында орналастырылған www. gov.kz.</w:t>
            </w:r>
          </w:p>
          <w:bookmarkEnd w:id="122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 Сандық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авторизацияланған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Жоғалған немесе бүлінген</w:t>
            </w:r>
            <w:r>
              <w:br/>
            </w:r>
            <w:r>
              <w:rPr>
                <w:rFonts w:ascii="Times New Roman"/>
                <w:b w:val="false"/>
                <w:i w:val="false"/>
                <w:color w:val="000000"/>
                <w:sz w:val="20"/>
              </w:rPr>
              <w:t>құқық белгілейтін құжаттың</w:t>
            </w:r>
            <w:r>
              <w:br/>
            </w:r>
            <w:r>
              <w:rPr>
                <w:rFonts w:ascii="Times New Roman"/>
                <w:b w:val="false"/>
                <w:i w:val="false"/>
                <w:color w:val="000000"/>
                <w:sz w:val="20"/>
              </w:rPr>
              <w:t>телнұсқасын беру және</w:t>
            </w:r>
            <w:r>
              <w:br/>
            </w:r>
            <w:r>
              <w:rPr>
                <w:rFonts w:ascii="Times New Roman"/>
                <w:b w:val="false"/>
                <w:i w:val="false"/>
                <w:color w:val="000000"/>
                <w:sz w:val="20"/>
              </w:rPr>
              <w:t>түпнұсқасының</w:t>
            </w:r>
            <w:r>
              <w:br/>
            </w:r>
            <w:r>
              <w:rPr>
                <w:rFonts w:ascii="Times New Roman"/>
                <w:b w:val="false"/>
                <w:i w:val="false"/>
                <w:color w:val="000000"/>
                <w:sz w:val="20"/>
              </w:rPr>
              <w:t>(куәландырылған</w:t>
            </w:r>
            <w:r>
              <w:br/>
            </w:r>
            <w:r>
              <w:rPr>
                <w:rFonts w:ascii="Times New Roman"/>
                <w:b w:val="false"/>
                <w:i w:val="false"/>
                <w:color w:val="000000"/>
                <w:sz w:val="20"/>
              </w:rPr>
              <w:t>көшірмесінің)</w:t>
            </w:r>
            <w:r>
              <w:br/>
            </w:r>
            <w:r>
              <w:rPr>
                <w:rFonts w:ascii="Times New Roman"/>
                <w:b w:val="false"/>
                <w:i w:val="false"/>
                <w:color w:val="000000"/>
                <w:sz w:val="20"/>
              </w:rPr>
              <w:t>күшін жою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79" w:id="1221"/>
    <w:p>
      <w:pPr>
        <w:spacing w:after="0"/>
        <w:ind w:left="0"/>
        <w:jc w:val="left"/>
      </w:pPr>
      <w:r>
        <w:rPr>
          <w:rFonts w:ascii="Times New Roman"/>
          <w:b/>
          <w:i w:val="false"/>
          <w:color w:val="000000"/>
        </w:rPr>
        <w:t xml:space="preserve"> "Жылжымайтын мүлiкке құқық белгілейтін құжаттың телнұсқасын беру" мемлекеттік қызмет көрсету процесін тоқтата тұру туралы ХАБАРЛАМА</w:t>
      </w:r>
    </w:p>
    <w:bookmarkEnd w:id="1221"/>
    <w:bookmarkStart w:name="z2280" w:id="1222"/>
    <w:p>
      <w:pPr>
        <w:spacing w:after="0"/>
        <w:ind w:left="0"/>
        <w:jc w:val="both"/>
      </w:pPr>
      <w:r>
        <w:rPr>
          <w:rFonts w:ascii="Times New Roman"/>
          <w:b w:val="false"/>
          <w:i w:val="false"/>
          <w:color w:val="000000"/>
          <w:sz w:val="28"/>
        </w:rPr>
        <w:t>
      № ____ "____" ________ 20 жыл</w:t>
      </w:r>
    </w:p>
    <w:bookmarkEnd w:id="1222"/>
    <w:bookmarkStart w:name="z2281" w:id="1223"/>
    <w:p>
      <w:pPr>
        <w:spacing w:after="0"/>
        <w:ind w:left="0"/>
        <w:jc w:val="both"/>
      </w:pPr>
      <w:r>
        <w:rPr>
          <w:rFonts w:ascii="Times New Roman"/>
          <w:b w:val="false"/>
          <w:i w:val="false"/>
          <w:color w:val="000000"/>
          <w:sz w:val="28"/>
        </w:rPr>
        <w:t>
      Құрметті ____________________________!</w:t>
      </w:r>
    </w:p>
    <w:bookmarkEnd w:id="1223"/>
    <w:bookmarkStart w:name="z2282" w:id="1224"/>
    <w:p>
      <w:pPr>
        <w:spacing w:after="0"/>
        <w:ind w:left="0"/>
        <w:jc w:val="both"/>
      </w:pPr>
      <w:r>
        <w:rPr>
          <w:rFonts w:ascii="Times New Roman"/>
          <w:b w:val="false"/>
          <w:i w:val="false"/>
          <w:color w:val="000000"/>
          <w:sz w:val="28"/>
        </w:rPr>
        <w:t>
      Сіздің</w:t>
      </w:r>
    </w:p>
    <w:bookmarkEnd w:id="1224"/>
    <w:bookmarkStart w:name="z2283" w:id="1225"/>
    <w:p>
      <w:pPr>
        <w:spacing w:after="0"/>
        <w:ind w:left="0"/>
        <w:jc w:val="both"/>
      </w:pPr>
      <w:r>
        <w:rPr>
          <w:rFonts w:ascii="Times New Roman"/>
          <w:b w:val="false"/>
          <w:i w:val="false"/>
          <w:color w:val="000000"/>
          <w:sz w:val="28"/>
        </w:rPr>
        <w:t>
      "__________________________________________________________"</w:t>
      </w:r>
    </w:p>
    <w:bookmarkEnd w:id="1225"/>
    <w:bookmarkStart w:name="z2284" w:id="1226"/>
    <w:p>
      <w:pPr>
        <w:spacing w:after="0"/>
        <w:ind w:left="0"/>
        <w:jc w:val="both"/>
      </w:pPr>
      <w:r>
        <w:rPr>
          <w:rFonts w:ascii="Times New Roman"/>
          <w:b w:val="false"/>
          <w:i w:val="false"/>
          <w:color w:val="000000"/>
          <w:sz w:val="28"/>
        </w:rPr>
        <w:t>
      (мемлекеттік көрсетілетін қызметтің атауы)</w:t>
      </w:r>
    </w:p>
    <w:bookmarkEnd w:id="1226"/>
    <w:bookmarkStart w:name="z2285" w:id="1227"/>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227"/>
    <w:bookmarkStart w:name="z2286" w:id="1228"/>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228"/>
    <w:bookmarkStart w:name="z2287" w:id="1229"/>
    <w:p>
      <w:pPr>
        <w:spacing w:after="0"/>
        <w:ind w:left="0"/>
        <w:jc w:val="both"/>
      </w:pPr>
      <w:r>
        <w:rPr>
          <w:rFonts w:ascii="Times New Roman"/>
          <w:b w:val="false"/>
          <w:i w:val="false"/>
          <w:color w:val="000000"/>
          <w:sz w:val="28"/>
        </w:rPr>
        <w:t>
      Тоқтата тұру негізі</w:t>
      </w:r>
    </w:p>
    <w:bookmarkEnd w:id="1229"/>
    <w:bookmarkStart w:name="z2288" w:id="1230"/>
    <w:p>
      <w:pPr>
        <w:spacing w:after="0"/>
        <w:ind w:left="0"/>
        <w:jc w:val="both"/>
      </w:pPr>
      <w:r>
        <w:rPr>
          <w:rFonts w:ascii="Times New Roman"/>
          <w:b w:val="false"/>
          <w:i w:val="false"/>
          <w:color w:val="000000"/>
          <w:sz w:val="28"/>
        </w:rPr>
        <w:t>
      (қажеттісін белгілеу):</w:t>
      </w:r>
    </w:p>
    <w:bookmarkEnd w:id="1230"/>
    <w:bookmarkStart w:name="z2289" w:id="1231"/>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231"/>
    <w:bookmarkStart w:name="z2290" w:id="1232"/>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232"/>
    <w:bookmarkStart w:name="z2291" w:id="1233"/>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233"/>
    <w:bookmarkStart w:name="z2292" w:id="1234"/>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234"/>
    <w:bookmarkStart w:name="z2293" w:id="1235"/>
    <w:p>
      <w:pPr>
        <w:spacing w:after="0"/>
        <w:ind w:left="0"/>
        <w:jc w:val="both"/>
      </w:pPr>
      <w:r>
        <w:rPr>
          <w:rFonts w:ascii="Times New Roman"/>
          <w:b w:val="false"/>
          <w:i w:val="false"/>
          <w:color w:val="000000"/>
          <w:sz w:val="28"/>
        </w:rPr>
        <w:t>
      Тоқтата тұру себебі</w:t>
      </w:r>
    </w:p>
    <w:bookmarkEnd w:id="1235"/>
    <w:bookmarkStart w:name="z2294" w:id="1236"/>
    <w:p>
      <w:pPr>
        <w:spacing w:after="0"/>
        <w:ind w:left="0"/>
        <w:jc w:val="both"/>
      </w:pPr>
      <w:r>
        <w:rPr>
          <w:rFonts w:ascii="Times New Roman"/>
          <w:b w:val="false"/>
          <w:i w:val="false"/>
          <w:color w:val="000000"/>
          <w:sz w:val="28"/>
        </w:rPr>
        <w:t>
      (көрсетілетін қызметті беруші толтырады):</w:t>
      </w:r>
    </w:p>
    <w:bookmarkEnd w:id="1236"/>
    <w:bookmarkStart w:name="z2295" w:id="1237"/>
    <w:p>
      <w:pPr>
        <w:spacing w:after="0"/>
        <w:ind w:left="0"/>
        <w:jc w:val="both"/>
      </w:pPr>
      <w:r>
        <w:rPr>
          <w:rFonts w:ascii="Times New Roman"/>
          <w:b w:val="false"/>
          <w:i w:val="false"/>
          <w:color w:val="000000"/>
          <w:sz w:val="28"/>
        </w:rPr>
        <w:t>
      ___________________________________________________________________________________</w:t>
      </w:r>
    </w:p>
    <w:bookmarkEnd w:id="1237"/>
    <w:bookmarkStart w:name="z2296" w:id="1238"/>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238"/>
    <w:bookmarkStart w:name="z2297" w:id="1239"/>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239"/>
    <w:bookmarkStart w:name="z2298" w:id="1240"/>
    <w:p>
      <w:pPr>
        <w:spacing w:after="0"/>
        <w:ind w:left="0"/>
        <w:jc w:val="both"/>
      </w:pPr>
      <w:r>
        <w:rPr>
          <w:rFonts w:ascii="Times New Roman"/>
          <w:b w:val="false"/>
          <w:i w:val="false"/>
          <w:color w:val="000000"/>
          <w:sz w:val="28"/>
        </w:rPr>
        <w:t>
      Көрсетілетін қызметті беруші: ____________________________</w:t>
      </w:r>
    </w:p>
    <w:bookmarkEnd w:id="1240"/>
    <w:bookmarkStart w:name="z2299" w:id="1241"/>
    <w:p>
      <w:pPr>
        <w:spacing w:after="0"/>
        <w:ind w:left="0"/>
        <w:jc w:val="both"/>
      </w:pPr>
      <w:r>
        <w:rPr>
          <w:rFonts w:ascii="Times New Roman"/>
          <w:b w:val="false"/>
          <w:i w:val="false"/>
          <w:color w:val="000000"/>
          <w:sz w:val="28"/>
        </w:rPr>
        <w:t>
      Лауазымы: ______________________________</w:t>
      </w:r>
    </w:p>
    <w:bookmarkEnd w:id="1241"/>
    <w:bookmarkStart w:name="z2300" w:id="1242"/>
    <w:p>
      <w:pPr>
        <w:spacing w:after="0"/>
        <w:ind w:left="0"/>
        <w:jc w:val="both"/>
      </w:pPr>
      <w:r>
        <w:rPr>
          <w:rFonts w:ascii="Times New Roman"/>
          <w:b w:val="false"/>
          <w:i w:val="false"/>
          <w:color w:val="000000"/>
          <w:sz w:val="28"/>
        </w:rPr>
        <w:t>
      Т.А.Ә.: _________________________________</w:t>
      </w:r>
    </w:p>
    <w:bookmarkEnd w:id="1242"/>
    <w:bookmarkStart w:name="z2301" w:id="1243"/>
    <w:p>
      <w:pPr>
        <w:spacing w:after="0"/>
        <w:ind w:left="0"/>
        <w:jc w:val="both"/>
      </w:pPr>
      <w:r>
        <w:rPr>
          <w:rFonts w:ascii="Times New Roman"/>
          <w:b w:val="false"/>
          <w:i w:val="false"/>
          <w:color w:val="000000"/>
          <w:sz w:val="28"/>
        </w:rPr>
        <w:t>
      Қолы: ___________</w:t>
      </w:r>
    </w:p>
    <w:bookmarkEnd w:id="1243"/>
    <w:bookmarkStart w:name="z2302" w:id="1244"/>
    <w:p>
      <w:pPr>
        <w:spacing w:after="0"/>
        <w:ind w:left="0"/>
        <w:jc w:val="both"/>
      </w:pPr>
      <w:r>
        <w:rPr>
          <w:rFonts w:ascii="Times New Roman"/>
          <w:b w:val="false"/>
          <w:i w:val="false"/>
          <w:color w:val="000000"/>
          <w:sz w:val="28"/>
        </w:rPr>
        <w:t>
      М.О. (бар болған жағдайда)</w:t>
      </w:r>
    </w:p>
    <w:bookmarkEnd w:id="1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мемлекеттік тіркеуге жатпайтын жылжымалы мүлік кепілін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5" w:id="1245"/>
          <w:p>
            <w:pPr>
              <w:spacing w:after="20"/>
              <w:ind w:left="20"/>
              <w:jc w:val="both"/>
            </w:pPr>
            <w:r>
              <w:rPr>
                <w:rFonts w:ascii="Times New Roman"/>
                <w:b w:val="false"/>
                <w:i w:val="false"/>
                <w:color w:val="000000"/>
                <w:sz w:val="20"/>
              </w:rPr>
              <w:t>
1. Кепілді тіркеу (мемлекеттік тіркеу куәлігі)</w:t>
            </w:r>
          </w:p>
          <w:bookmarkEnd w:id="1245"/>
          <w:p>
            <w:pPr>
              <w:spacing w:after="20"/>
              <w:ind w:left="20"/>
              <w:jc w:val="both"/>
            </w:pPr>
            <w:r>
              <w:rPr>
                <w:rFonts w:ascii="Times New Roman"/>
                <w:b w:val="false"/>
                <w:i w:val="false"/>
                <w:color w:val="000000"/>
                <w:sz w:val="20"/>
              </w:rPr>
              <w:t>
</w:t>
            </w:r>
            <w:r>
              <w:rPr>
                <w:rFonts w:ascii="Times New Roman"/>
                <w:b w:val="false"/>
                <w:i w:val="false"/>
                <w:color w:val="000000"/>
                <w:sz w:val="20"/>
              </w:rPr>
              <w:t>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Талаптарды беруді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Кепілді тоқтатуды тіркеу</w:t>
            </w:r>
          </w:p>
          <w:p>
            <w:pPr>
              <w:spacing w:after="20"/>
              <w:ind w:left="20"/>
              <w:jc w:val="both"/>
            </w:pPr>
            <w:r>
              <w:rPr>
                <w:rFonts w:ascii="Times New Roman"/>
                <w:b w:val="false"/>
                <w:i w:val="false"/>
                <w:color w:val="000000"/>
                <w:sz w:val="20"/>
              </w:rPr>
              <w:t>
6. Жылжымалы мүлік кепілін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0" w:id="1246"/>
          <w:p>
            <w:pPr>
              <w:spacing w:after="20"/>
              <w:ind w:left="20"/>
              <w:jc w:val="both"/>
            </w:pPr>
            <w:r>
              <w:rPr>
                <w:rFonts w:ascii="Times New Roman"/>
                <w:b w:val="false"/>
                <w:i w:val="false"/>
                <w:color w:val="000000"/>
                <w:sz w:val="20"/>
              </w:rPr>
              <w:t>
"Азаматтарға арналған үкімет" мемлекеттік корпорациясы арқылы / "цифрлық үкімет" веб-порталы екінші деңгейдегі банктердің цифрлық объектілері арқылы:</w:t>
            </w:r>
          </w:p>
          <w:bookmarkEnd w:id="1246"/>
          <w:p>
            <w:pPr>
              <w:spacing w:after="20"/>
              <w:ind w:left="20"/>
              <w:jc w:val="both"/>
            </w:pPr>
            <w:r>
              <w:rPr>
                <w:rFonts w:ascii="Times New Roman"/>
                <w:b w:val="false"/>
                <w:i w:val="false"/>
                <w:color w:val="000000"/>
                <w:sz w:val="20"/>
              </w:rPr>
              <w:t>
</w:t>
            </w:r>
            <w:r>
              <w:rPr>
                <w:rFonts w:ascii="Times New Roman"/>
                <w:b w:val="false"/>
                <w:i w:val="false"/>
                <w:color w:val="000000"/>
                <w:sz w:val="20"/>
              </w:rPr>
              <w:t>1. Кепілді тіркеу (мемлекеттік тіркеу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Талаптарды беруді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Кепілді тоқтатуды тіркеу.</w:t>
            </w:r>
          </w:p>
          <w:p>
            <w:pPr>
              <w:spacing w:after="20"/>
              <w:ind w:left="20"/>
              <w:jc w:val="both"/>
            </w:pPr>
            <w:r>
              <w:rPr>
                <w:rFonts w:ascii="Times New Roman"/>
                <w:b w:val="false"/>
                <w:i w:val="false"/>
                <w:color w:val="000000"/>
                <w:sz w:val="20"/>
              </w:rPr>
              <w:t>
6. Жылжымалы мүлік кепілін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 w:id="1247"/>
          <w:p>
            <w:pPr>
              <w:spacing w:after="20"/>
              <w:ind w:left="20"/>
              <w:jc w:val="both"/>
            </w:pPr>
            <w:r>
              <w:rPr>
                <w:rFonts w:ascii="Times New Roman"/>
                <w:b w:val="false"/>
                <w:i w:val="false"/>
                <w:color w:val="000000"/>
                <w:sz w:val="20"/>
              </w:rPr>
              <w:t>
1) көрсетілетін қызметті берушіге жүгінген кезде көрсетілетін қызметті алушы құжаттар топтамасын тапсырғаннан бастап:</w:t>
            </w:r>
          </w:p>
          <w:bookmarkEnd w:id="124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өтініш қабылданғаннан бастап екі жұмыс күні ішінде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порталында: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www.egov.kz. мемлекеттік қызмет тіркеуші органның цифрлық жүйесіне құжаттар түскен күннен бастап бір жұмыс күні ішінде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 қағаз түрінде: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1248"/>
          <w:p>
            <w:pPr>
              <w:spacing w:after="20"/>
              <w:ind w:left="20"/>
              <w:jc w:val="both"/>
            </w:pPr>
            <w:r>
              <w:rPr>
                <w:rFonts w:ascii="Times New Roman"/>
                <w:b w:val="false"/>
                <w:i w:val="false"/>
                <w:color w:val="000000"/>
                <w:sz w:val="20"/>
              </w:rPr>
              <w:t>
1) көрсетілетін қызметті беруші арқылы қағаз жеткізгіште:</w:t>
            </w:r>
          </w:p>
          <w:bookmarkEnd w:id="1248"/>
          <w:p>
            <w:pPr>
              <w:spacing w:after="20"/>
              <w:ind w:left="20"/>
              <w:jc w:val="both"/>
            </w:pPr>
            <w:r>
              <w:rPr>
                <w:rFonts w:ascii="Times New Roman"/>
                <w:b w:val="false"/>
                <w:i w:val="false"/>
                <w:color w:val="000000"/>
                <w:sz w:val="20"/>
              </w:rPr>
              <w:t>
</w:t>
            </w:r>
            <w:r>
              <w:rPr>
                <w:rFonts w:ascii="Times New Roman"/>
                <w:b w:val="false"/>
                <w:i w:val="false"/>
                <w:color w:val="000000"/>
                <w:sz w:val="20"/>
              </w:rPr>
              <w:t>- міндетті мемлекеттік тіркеуге жатпайтын, жылжымалы мүлік кепілдігін тіркеу туралы куәлік, кепілді тоқтату Тізбенің 9-тармағында көзделген негіздер бойынша мемлекеттік қызметті көрсетуден бас тарту туралы жазбаша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 берілетін куәліктерге қатысты жоғалғанның орнына жылжымалы мүлік кепілін тіркеу туралы куәліктің телнұсқасы;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www.egov.kz порталы арқылы электрондық форматта: жылжымалы мүлік кепілдігін тіркеу туралы куәлік, міндетті мемлекеттік тіркеуге жатпайтын кепілді тоқтату туралы хабарлама немесе Тізбенің 9-тармағында көзделген негіздер бойынша мемлекеттік қызметті көрсетуден бас тарту туралы жазбаша дәлелді жауап.</w:t>
            </w:r>
          </w:p>
          <w:p>
            <w:pPr>
              <w:spacing w:after="20"/>
              <w:ind w:left="20"/>
              <w:jc w:val="both"/>
            </w:pPr>
            <w:r>
              <w:rPr>
                <w:rFonts w:ascii="Times New Roman"/>
                <w:b w:val="false"/>
                <w:i w:val="false"/>
                <w:color w:val="000000"/>
                <w:sz w:val="20"/>
              </w:rPr>
              <w:t>
Мемлекеттік қызмет көрсету нысаны –электрондық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5" w:id="1249"/>
          <w:p>
            <w:pPr>
              <w:spacing w:after="20"/>
              <w:ind w:left="20"/>
              <w:jc w:val="both"/>
            </w:pPr>
            <w:r>
              <w:rPr>
                <w:rFonts w:ascii="Times New Roman"/>
                <w:b w:val="false"/>
                <w:i w:val="false"/>
                <w:color w:val="000000"/>
                <w:sz w:val="20"/>
              </w:rPr>
              <w:t>
Кепілді тіркегені және міндетті мемлекеттік тіркеуге жатпайтын жылжымалы мүлік кепілін тіркеу туралы куәлік бергені үшін-ҚҚС есебінсіз 30,5 теңге.</w:t>
            </w:r>
          </w:p>
          <w:bookmarkEnd w:id="1249"/>
          <w:p>
            <w:pPr>
              <w:spacing w:after="20"/>
              <w:ind w:left="20"/>
              <w:jc w:val="both"/>
            </w:pPr>
            <w:r>
              <w:rPr>
                <w:rFonts w:ascii="Times New Roman"/>
                <w:b w:val="false"/>
                <w:i w:val="false"/>
                <w:color w:val="000000"/>
                <w:sz w:val="20"/>
              </w:rPr>
              <w:t>
Міндетті мемлекеттік тіркеуге жатпайтын жылжымалы мүлік кепілін тіркеу туралы куәліктің телнұсқасын бергені үшін-0,5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6" w:id="1250"/>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9.00-ден 18.30-ға дейін, түскі үзіліс сағат 13.00-ден 14.30-ға дейін.</w:t>
            </w:r>
          </w:p>
          <w:bookmarkEnd w:id="12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құжаттарды қабылдау және беру бойынша Мемлекеттік корпорацияның филиалдарында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xml:space="preserve">
3) порталда/цифрлық объектілері жөндеу жұмыстарын жүргізуге байланысты техникалық үзілістерді қоспағанда, тәулік бойы жұмыс уақыты, жексенбі және мереке күндері аяқталғаннан кейін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9" w:id="1251"/>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қоғамына, сондай-ақ көрсетілетін қызметтердің кіші түрлеріне құжаттар тізбесі:</w:t>
            </w:r>
          </w:p>
          <w:bookmarkEnd w:id="1251"/>
          <w:p>
            <w:pPr>
              <w:spacing w:after="20"/>
              <w:ind w:left="20"/>
              <w:jc w:val="both"/>
            </w:pPr>
            <w:r>
              <w:rPr>
                <w:rFonts w:ascii="Times New Roman"/>
                <w:b w:val="false"/>
                <w:i w:val="false"/>
                <w:color w:val="000000"/>
                <w:sz w:val="20"/>
              </w:rPr>
              <w:t>
</w:t>
            </w:r>
            <w:r>
              <w:rPr>
                <w:rFonts w:ascii="Times New Roman"/>
                <w:b w:val="false"/>
                <w:i w:val="false"/>
                <w:color w:val="000000"/>
                <w:sz w:val="20"/>
              </w:rPr>
              <w:t>- заңды тұлға үшін өкілеттігін растайтын құжат бойынша; жеке тұлға үшін (нотариалды куәландырылған сенімхат бойынша оның өкілі); көрсетілетін қызметті берушіге:</w:t>
            </w:r>
          </w:p>
          <w:p>
            <w:pPr>
              <w:spacing w:after="20"/>
              <w:ind w:left="20"/>
              <w:jc w:val="both"/>
            </w:pPr>
            <w:r>
              <w:rPr>
                <w:rFonts w:ascii="Times New Roman"/>
                <w:b w:val="false"/>
                <w:i w:val="false"/>
                <w:color w:val="000000"/>
                <w:sz w:val="20"/>
              </w:rPr>
              <w:t>
</w:t>
            </w:r>
            <w:r>
              <w:rPr>
                <w:rFonts w:ascii="Times New Roman"/>
                <w:b w:val="false"/>
                <w:i w:val="false"/>
                <w:color w:val="000000"/>
                <w:sz w:val="20"/>
              </w:rPr>
              <w:t>1. Кепілді тіркеу (мемлекеттік тіркеу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Нұсқаулыққа 2-қосымшаға сәйкес нысан бойынша міндетті мемлекеттік тіркеуге жатпайтын жылжымалы мүлік кепілін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Шарт талаптарының өзгеруі нәтижесінде ауыртпалықтардың өзгеруін тіркеу (қайта кепіл):</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Нұсқаулыққа 9-қосымшаға сәйкес нысан бойынша өзгерістер мен толықтырулар енгізуді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Талаптарды беруді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құқықтарды (талаптарды) басқаға беруді тіркеу туралы өтініш: (активтер мен міндеттемелерді бір мезгілде беру туралы шарт) Тізбенің 8-тармағында көзделген құжаттарды қоса бере отырып, осы Нұсқаулыққа 9-қосымшаға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Міндеттемелердің орындалмағаны туралы хабарламаны тіркеу, сауда-саттықты өткізу туралы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Нұсқаулыққа 9-қосымшаға сәйкес нысан бойынша өзгерістер мен толықтырулар енгізуді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Кепілді тоқтатуды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Нұсқаулыққа 9-қосымшаға сәйкес нысан бойынша кепілдің тоқтатылуын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куәлік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сенімхат (өтініш беруші сенім білдірілген тұлға арқылы жүгінген жағдайда). Салыстыру үшін сенімхаттың түпнұсқасы ұсынылады, содан кейін сенімхаттың түпнұсқасы өтініш берушіге қайтарылады;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алушы жылжымалы мүлік кепілін тіркеу туралы куәліктің телнұсқасын алады,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Нұсқаулыққа 10-қосымшаға сәйкес нысан бойынша жылжымалы мүлік кепілін тіркеу туралы куәліктің телнұсқасын алу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жылжымалы мүлік кепілін тіркеу және тіркеу туралы куәлікті беру үшін төлемді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жүйелердегі жеке басты куәландыратын құжат туралы мәліметтерді қызметкер тиісті цифрлық жүйелерден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www порталы арқылы. egov. kz / барлық кіші түрлері бойынша цифрлық объектілері: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Нұсқаулыққа 2, 9, 10-қосымшаға сәйкес тиісті нысандағы өтініш (сұрау салу);</w:t>
            </w:r>
          </w:p>
          <w:p>
            <w:pPr>
              <w:spacing w:after="20"/>
              <w:ind w:left="20"/>
              <w:jc w:val="both"/>
            </w:pPr>
            <w:r>
              <w:rPr>
                <w:rFonts w:ascii="Times New Roman"/>
                <w:b w:val="false"/>
                <w:i w:val="false"/>
                <w:color w:val="000000"/>
                <w:sz w:val="20"/>
              </w:rPr>
              <w:t>
көрсетілетін қызметті алушының ЭЦҚ-мен куәландырылған электрондық құжат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 w:id="1252"/>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дұрыс еместігін анықтау;</w:t>
            </w:r>
          </w:p>
          <w:bookmarkEnd w:id="12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кепілді тіркеу туралы өтініштің "Жылжымалы мүлік кепілін тіркеу туралы" Заңның </w:t>
            </w:r>
            <w:r>
              <w:rPr>
                <w:rFonts w:ascii="Times New Roman"/>
                <w:b w:val="false"/>
                <w:i w:val="false"/>
                <w:color w:val="000000"/>
                <w:sz w:val="20"/>
              </w:rPr>
              <w:t>9-бабының</w:t>
            </w:r>
            <w:r>
              <w:rPr>
                <w:rFonts w:ascii="Times New Roman"/>
                <w:b w:val="false"/>
                <w:i w:val="false"/>
                <w:color w:val="000000"/>
                <w:sz w:val="20"/>
              </w:rPr>
              <w:t xml:space="preserve">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өтінішті тиісті тұлғаның бермеуі;</w:t>
            </w:r>
          </w:p>
          <w:p>
            <w:pPr>
              <w:spacing w:after="20"/>
              <w:ind w:left="20"/>
              <w:jc w:val="both"/>
            </w:pPr>
            <w:r>
              <w:rPr>
                <w:rFonts w:ascii="Times New Roman"/>
                <w:b w:val="false"/>
                <w:i w:val="false"/>
                <w:color w:val="000000"/>
                <w:sz w:val="20"/>
              </w:rPr>
              <w:t xml:space="preserve">
4) алынып тасталды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 w:id="1253"/>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p>
          <w:bookmarkEnd w:id="125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 интернет-ресурсында орналастырылған – www.gov.kz.</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Сандық құжаттар қызметі мобильді қосымшада және пайдаланушылардың цифрлық жүйелерінде рұқсат етілген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73" w:id="1254"/>
    <w:p>
      <w:pPr>
        <w:spacing w:after="0"/>
        <w:ind w:left="0"/>
        <w:jc w:val="left"/>
      </w:pPr>
      <w:r>
        <w:rPr>
          <w:rFonts w:ascii="Times New Roman"/>
          <w:b/>
          <w:i w:val="false"/>
          <w:color w:val="000000"/>
        </w:rPr>
        <w:t xml:space="preserve"> ____________________________________________________ ("Азаматтарға арналған үкімет" мемлекеттік корпорациясы" КЕАҚ филиалы) Міндетті мемлекеттік тіркеуге жатпайтын жылжымалы мүлік кепілін тіркеу туралы өтініш № ______</w:t>
      </w:r>
    </w:p>
    <w:bookmarkEnd w:id="1254"/>
    <w:bookmarkStart w:name="z2374" w:id="1255"/>
    <w:p>
      <w:pPr>
        <w:spacing w:after="0"/>
        <w:ind w:left="0"/>
        <w:jc w:val="both"/>
      </w:pPr>
      <w:r>
        <w:rPr>
          <w:rFonts w:ascii="Times New Roman"/>
          <w:b w:val="false"/>
          <w:i w:val="false"/>
          <w:color w:val="000000"/>
          <w:sz w:val="28"/>
        </w:rPr>
        <w:t>
      Кепіл беруші __________________________________________</w:t>
      </w:r>
    </w:p>
    <w:bookmarkEnd w:id="1255"/>
    <w:bookmarkStart w:name="z2375" w:id="1256"/>
    <w:p>
      <w:pPr>
        <w:spacing w:after="0"/>
        <w:ind w:left="0"/>
        <w:jc w:val="both"/>
      </w:pPr>
      <w:r>
        <w:rPr>
          <w:rFonts w:ascii="Times New Roman"/>
          <w:b w:val="false"/>
          <w:i w:val="false"/>
          <w:color w:val="000000"/>
          <w:sz w:val="28"/>
        </w:rPr>
        <w:t>
        (жеке тұлғаның Т.А.Ә.(болған жағдайда) (бұдан әрі – Т.А.Ә),</w:t>
      </w:r>
    </w:p>
    <w:bookmarkEnd w:id="1256"/>
    <w:bookmarkStart w:name="z2376" w:id="1257"/>
    <w:p>
      <w:pPr>
        <w:spacing w:after="0"/>
        <w:ind w:left="0"/>
        <w:jc w:val="both"/>
      </w:pPr>
      <w:r>
        <w:rPr>
          <w:rFonts w:ascii="Times New Roman"/>
          <w:b w:val="false"/>
          <w:i w:val="false"/>
          <w:color w:val="000000"/>
          <w:sz w:val="28"/>
        </w:rPr>
        <w:t>
       тұрғылықты жері, ЖСН, туған күні және жылы)</w:t>
      </w:r>
    </w:p>
    <w:bookmarkEnd w:id="1257"/>
    <w:bookmarkStart w:name="z2377" w:id="1258"/>
    <w:p>
      <w:pPr>
        <w:spacing w:after="0"/>
        <w:ind w:left="0"/>
        <w:jc w:val="both"/>
      </w:pPr>
      <w:r>
        <w:rPr>
          <w:rFonts w:ascii="Times New Roman"/>
          <w:b w:val="false"/>
          <w:i w:val="false"/>
          <w:color w:val="000000"/>
          <w:sz w:val="28"/>
        </w:rPr>
        <w:t xml:space="preserve">
      ___________________________________________________________ </w:t>
      </w:r>
    </w:p>
    <w:bookmarkEnd w:id="1258"/>
    <w:p>
      <w:pPr>
        <w:spacing w:after="0"/>
        <w:ind w:left="0"/>
        <w:jc w:val="both"/>
      </w:pPr>
      <w:r>
        <w:rPr>
          <w:rFonts w:ascii="Times New Roman"/>
          <w:b w:val="false"/>
          <w:i w:val="false"/>
          <w:color w:val="000000"/>
          <w:sz w:val="28"/>
        </w:rPr>
        <w:t>
      (Заңды тұлғаның орналасқан жері, атауы және БСН)</w:t>
      </w:r>
    </w:p>
    <w:bookmarkStart w:name="z2378" w:id="1259"/>
    <w:p>
      <w:pPr>
        <w:spacing w:after="0"/>
        <w:ind w:left="0"/>
        <w:jc w:val="both"/>
      </w:pPr>
      <w:r>
        <w:rPr>
          <w:rFonts w:ascii="Times New Roman"/>
          <w:b w:val="false"/>
          <w:i w:val="false"/>
          <w:color w:val="000000"/>
          <w:sz w:val="28"/>
        </w:rPr>
        <w:t>
      ________________________________________________________________</w:t>
      </w:r>
    </w:p>
    <w:bookmarkEnd w:id="1259"/>
    <w:bookmarkStart w:name="z2379" w:id="1260"/>
    <w:p>
      <w:pPr>
        <w:spacing w:after="0"/>
        <w:ind w:left="0"/>
        <w:jc w:val="both"/>
      </w:pPr>
      <w:r>
        <w:rPr>
          <w:rFonts w:ascii="Times New Roman"/>
          <w:b w:val="false"/>
          <w:i w:val="false"/>
          <w:color w:val="000000"/>
          <w:sz w:val="28"/>
        </w:rPr>
        <w:t>
      Жеке басты куәландыратын құжат: түрі _________ сериясы _____№ ______</w:t>
      </w:r>
    </w:p>
    <w:bookmarkEnd w:id="1260"/>
    <w:bookmarkStart w:name="z2380" w:id="1261"/>
    <w:p>
      <w:pPr>
        <w:spacing w:after="0"/>
        <w:ind w:left="0"/>
        <w:jc w:val="both"/>
      </w:pPr>
      <w:r>
        <w:rPr>
          <w:rFonts w:ascii="Times New Roman"/>
          <w:b w:val="false"/>
          <w:i w:val="false"/>
          <w:color w:val="000000"/>
          <w:sz w:val="28"/>
        </w:rPr>
        <w:t>
       _____________ жылы ___________________________________________ берген</w:t>
      </w:r>
    </w:p>
    <w:bookmarkEnd w:id="1261"/>
    <w:bookmarkStart w:name="z2381" w:id="1262"/>
    <w:p>
      <w:pPr>
        <w:spacing w:after="0"/>
        <w:ind w:left="0"/>
        <w:jc w:val="both"/>
      </w:pPr>
      <w:r>
        <w:rPr>
          <w:rFonts w:ascii="Times New Roman"/>
          <w:b w:val="false"/>
          <w:i w:val="false"/>
          <w:color w:val="000000"/>
          <w:sz w:val="28"/>
        </w:rPr>
        <w:t>
      (құжатты берген органның атауы</w:t>
      </w:r>
    </w:p>
    <w:bookmarkEnd w:id="1262"/>
    <w:bookmarkStart w:name="z2382" w:id="1263"/>
    <w:p>
      <w:pPr>
        <w:spacing w:after="0"/>
        <w:ind w:left="0"/>
        <w:jc w:val="both"/>
      </w:pPr>
      <w:r>
        <w:rPr>
          <w:rFonts w:ascii="Times New Roman"/>
          <w:b w:val="false"/>
          <w:i w:val="false"/>
          <w:color w:val="000000"/>
          <w:sz w:val="28"/>
        </w:rPr>
        <w:t>
       Пошталық мекенжайы, телефоны ________________________________________</w:t>
      </w:r>
    </w:p>
    <w:bookmarkEnd w:id="1263"/>
    <w:bookmarkStart w:name="z2383" w:id="1264"/>
    <w:p>
      <w:pPr>
        <w:spacing w:after="0"/>
        <w:ind w:left="0"/>
        <w:jc w:val="both"/>
      </w:pPr>
      <w:r>
        <w:rPr>
          <w:rFonts w:ascii="Times New Roman"/>
          <w:b w:val="false"/>
          <w:i w:val="false"/>
          <w:color w:val="000000"/>
          <w:sz w:val="28"/>
        </w:rPr>
        <w:t>
      ___________________________________________________ атынан әрекет ететін</w:t>
      </w:r>
    </w:p>
    <w:bookmarkEnd w:id="1264"/>
    <w:bookmarkStart w:name="z2384" w:id="1265"/>
    <w:p>
      <w:pPr>
        <w:spacing w:after="0"/>
        <w:ind w:left="0"/>
        <w:jc w:val="both"/>
      </w:pPr>
      <w:r>
        <w:rPr>
          <w:rFonts w:ascii="Times New Roman"/>
          <w:b w:val="false"/>
          <w:i w:val="false"/>
          <w:color w:val="000000"/>
          <w:sz w:val="28"/>
        </w:rPr>
        <w:t>
      (уәкілетті өкілдің деректемелері)</w:t>
      </w:r>
    </w:p>
    <w:bookmarkEnd w:id="1265"/>
    <w:bookmarkStart w:name="z2385" w:id="1266"/>
    <w:p>
      <w:pPr>
        <w:spacing w:after="0"/>
        <w:ind w:left="0"/>
        <w:jc w:val="both"/>
      </w:pPr>
      <w:r>
        <w:rPr>
          <w:rFonts w:ascii="Times New Roman"/>
          <w:b w:val="false"/>
          <w:i w:val="false"/>
          <w:color w:val="000000"/>
          <w:sz w:val="28"/>
        </w:rPr>
        <w:t>
      _____________________________________________________________негізінде</w:t>
      </w:r>
    </w:p>
    <w:bookmarkEnd w:id="1266"/>
    <w:bookmarkStart w:name="z2386" w:id="1267"/>
    <w:p>
      <w:pPr>
        <w:spacing w:after="0"/>
        <w:ind w:left="0"/>
        <w:jc w:val="both"/>
      </w:pPr>
      <w:r>
        <w:rPr>
          <w:rFonts w:ascii="Times New Roman"/>
          <w:b w:val="false"/>
          <w:i w:val="false"/>
          <w:color w:val="000000"/>
          <w:sz w:val="28"/>
        </w:rPr>
        <w:t>
      (өкілеттігін куәландыратын құжаттың деректемелері)</w:t>
      </w:r>
    </w:p>
    <w:bookmarkEnd w:id="1267"/>
    <w:bookmarkStart w:name="z2387" w:id="1268"/>
    <w:p>
      <w:pPr>
        <w:spacing w:after="0"/>
        <w:ind w:left="0"/>
        <w:jc w:val="both"/>
      </w:pPr>
      <w:r>
        <w:rPr>
          <w:rFonts w:ascii="Times New Roman"/>
          <w:b w:val="false"/>
          <w:i w:val="false"/>
          <w:color w:val="000000"/>
          <w:sz w:val="28"/>
        </w:rPr>
        <w:t>
      Кепіл ұстаушы ________________________________________________________</w:t>
      </w:r>
    </w:p>
    <w:bookmarkEnd w:id="1268"/>
    <w:bookmarkStart w:name="z2388" w:id="1269"/>
    <w:p>
      <w:pPr>
        <w:spacing w:after="0"/>
        <w:ind w:left="0"/>
        <w:jc w:val="both"/>
      </w:pPr>
      <w:r>
        <w:rPr>
          <w:rFonts w:ascii="Times New Roman"/>
          <w:b w:val="false"/>
          <w:i w:val="false"/>
          <w:color w:val="000000"/>
          <w:sz w:val="28"/>
        </w:rPr>
        <w:t>
       (жеке тұлғаның Т.А.Ә., туған күні мен жылы, ЖСН,</w:t>
      </w:r>
    </w:p>
    <w:bookmarkEnd w:id="1269"/>
    <w:bookmarkStart w:name="z2389" w:id="1270"/>
    <w:p>
      <w:pPr>
        <w:spacing w:after="0"/>
        <w:ind w:left="0"/>
        <w:jc w:val="both"/>
      </w:pPr>
      <w:r>
        <w:rPr>
          <w:rFonts w:ascii="Times New Roman"/>
          <w:b w:val="false"/>
          <w:i w:val="false"/>
          <w:color w:val="000000"/>
          <w:sz w:val="28"/>
        </w:rPr>
        <w:t>
      немесе заңды тұлғаның атауы мен БСН)</w:t>
      </w:r>
    </w:p>
    <w:bookmarkEnd w:id="1270"/>
    <w:bookmarkStart w:name="z2390" w:id="1271"/>
    <w:p>
      <w:pPr>
        <w:spacing w:after="0"/>
        <w:ind w:left="0"/>
        <w:jc w:val="both"/>
      </w:pPr>
      <w:r>
        <w:rPr>
          <w:rFonts w:ascii="Times New Roman"/>
          <w:b w:val="false"/>
          <w:i w:val="false"/>
          <w:color w:val="000000"/>
          <w:sz w:val="28"/>
        </w:rPr>
        <w:t>
      _____________________________________________________________________</w:t>
      </w:r>
    </w:p>
    <w:bookmarkEnd w:id="1271"/>
    <w:bookmarkStart w:name="z2391" w:id="1272"/>
    <w:p>
      <w:pPr>
        <w:spacing w:after="0"/>
        <w:ind w:left="0"/>
        <w:jc w:val="both"/>
      </w:pPr>
      <w:r>
        <w:rPr>
          <w:rFonts w:ascii="Times New Roman"/>
          <w:b w:val="false"/>
          <w:i w:val="false"/>
          <w:color w:val="000000"/>
          <w:sz w:val="28"/>
        </w:rPr>
        <w:t>
      Жеке басты куәландыратын құжат: түрі _________ сериясы _________ № ______</w:t>
      </w:r>
    </w:p>
    <w:bookmarkEnd w:id="1272"/>
    <w:bookmarkStart w:name="z2392" w:id="1273"/>
    <w:p>
      <w:pPr>
        <w:spacing w:after="0"/>
        <w:ind w:left="0"/>
        <w:jc w:val="both"/>
      </w:pPr>
      <w:r>
        <w:rPr>
          <w:rFonts w:ascii="Times New Roman"/>
          <w:b w:val="false"/>
          <w:i w:val="false"/>
          <w:color w:val="000000"/>
          <w:sz w:val="28"/>
        </w:rPr>
        <w:t>
      _____ жылы___________________________________________________ берген</w:t>
      </w:r>
    </w:p>
    <w:bookmarkEnd w:id="1273"/>
    <w:bookmarkStart w:name="z2393" w:id="1274"/>
    <w:p>
      <w:pPr>
        <w:spacing w:after="0"/>
        <w:ind w:left="0"/>
        <w:jc w:val="both"/>
      </w:pPr>
      <w:r>
        <w:rPr>
          <w:rFonts w:ascii="Times New Roman"/>
          <w:b w:val="false"/>
          <w:i w:val="false"/>
          <w:color w:val="000000"/>
          <w:sz w:val="28"/>
        </w:rPr>
        <w:t>
      (құжатты берген органның атауы)</w:t>
      </w:r>
    </w:p>
    <w:bookmarkEnd w:id="1274"/>
    <w:bookmarkStart w:name="z2394" w:id="1275"/>
    <w:p>
      <w:pPr>
        <w:spacing w:after="0"/>
        <w:ind w:left="0"/>
        <w:jc w:val="both"/>
      </w:pPr>
      <w:r>
        <w:rPr>
          <w:rFonts w:ascii="Times New Roman"/>
          <w:b w:val="false"/>
          <w:i w:val="false"/>
          <w:color w:val="000000"/>
          <w:sz w:val="28"/>
        </w:rPr>
        <w:t>
      Пошталық мекенжайы, телефоны ________</w:t>
      </w:r>
    </w:p>
    <w:bookmarkEnd w:id="1275"/>
    <w:bookmarkStart w:name="z2395" w:id="1276"/>
    <w:p>
      <w:pPr>
        <w:spacing w:after="0"/>
        <w:ind w:left="0"/>
        <w:jc w:val="both"/>
      </w:pPr>
      <w:r>
        <w:rPr>
          <w:rFonts w:ascii="Times New Roman"/>
          <w:b w:val="false"/>
          <w:i w:val="false"/>
          <w:color w:val="000000"/>
          <w:sz w:val="28"/>
        </w:rPr>
        <w:t>
      __________________________________________________ атынан әрекет ететін</w:t>
      </w:r>
    </w:p>
    <w:bookmarkEnd w:id="1276"/>
    <w:bookmarkStart w:name="z2396" w:id="1277"/>
    <w:p>
      <w:pPr>
        <w:spacing w:after="0"/>
        <w:ind w:left="0"/>
        <w:jc w:val="both"/>
      </w:pPr>
      <w:r>
        <w:rPr>
          <w:rFonts w:ascii="Times New Roman"/>
          <w:b w:val="false"/>
          <w:i w:val="false"/>
          <w:color w:val="000000"/>
          <w:sz w:val="28"/>
        </w:rPr>
        <w:t>
      (уәкілетті өкілдің деректемелері)</w:t>
      </w:r>
    </w:p>
    <w:bookmarkEnd w:id="1277"/>
    <w:bookmarkStart w:name="z2397" w:id="1278"/>
    <w:p>
      <w:pPr>
        <w:spacing w:after="0"/>
        <w:ind w:left="0"/>
        <w:jc w:val="both"/>
      </w:pPr>
      <w:r>
        <w:rPr>
          <w:rFonts w:ascii="Times New Roman"/>
          <w:b w:val="false"/>
          <w:i w:val="false"/>
          <w:color w:val="000000"/>
          <w:sz w:val="28"/>
        </w:rPr>
        <w:t>
      _____________________________________________________ негізінде (өкілеттігін куәландыратын құжаттың деректемелері)</w:t>
      </w:r>
    </w:p>
    <w:bookmarkEnd w:id="1278"/>
    <w:bookmarkStart w:name="z2398" w:id="1279"/>
    <w:p>
      <w:pPr>
        <w:spacing w:after="0"/>
        <w:ind w:left="0"/>
        <w:jc w:val="both"/>
      </w:pPr>
      <w:r>
        <w:rPr>
          <w:rFonts w:ascii="Times New Roman"/>
          <w:b w:val="false"/>
          <w:i w:val="false"/>
          <w:color w:val="000000"/>
          <w:sz w:val="28"/>
        </w:rPr>
        <w:t>
      Жылжымалы мүлік кепілі шартын тіркеуді сұраймын: ____________________</w:t>
      </w:r>
    </w:p>
    <w:bookmarkEnd w:id="1279"/>
    <w:bookmarkStart w:name="z2399" w:id="1280"/>
    <w:p>
      <w:pPr>
        <w:spacing w:after="0"/>
        <w:ind w:left="0"/>
        <w:jc w:val="both"/>
      </w:pPr>
      <w:r>
        <w:rPr>
          <w:rFonts w:ascii="Times New Roman"/>
          <w:b w:val="false"/>
          <w:i w:val="false"/>
          <w:color w:val="000000"/>
          <w:sz w:val="28"/>
        </w:rPr>
        <w:t>
      Шартты жасасқан күн ______________________________________</w:t>
      </w:r>
    </w:p>
    <w:bookmarkEnd w:id="1280"/>
    <w:bookmarkStart w:name="z2400" w:id="1281"/>
    <w:p>
      <w:pPr>
        <w:spacing w:after="0"/>
        <w:ind w:left="0"/>
        <w:jc w:val="both"/>
      </w:pPr>
      <w:r>
        <w:rPr>
          <w:rFonts w:ascii="Times New Roman"/>
          <w:b w:val="false"/>
          <w:i w:val="false"/>
          <w:color w:val="000000"/>
          <w:sz w:val="28"/>
        </w:rPr>
        <w:t>
      Шартты жасасқан орын _______________________________________________</w:t>
      </w:r>
    </w:p>
    <w:bookmarkEnd w:id="1281"/>
    <w:bookmarkStart w:name="z2401" w:id="1282"/>
    <w:p>
      <w:pPr>
        <w:spacing w:after="0"/>
        <w:ind w:left="0"/>
        <w:jc w:val="both"/>
      </w:pPr>
      <w:r>
        <w:rPr>
          <w:rFonts w:ascii="Times New Roman"/>
          <w:b w:val="false"/>
          <w:i w:val="false"/>
          <w:color w:val="000000"/>
          <w:sz w:val="28"/>
        </w:rPr>
        <w:t>
      Кепіл нысанасы туралы мәліметтер (жылжымалы мүліктің тізбесі мен сипаттамасы)</w:t>
      </w:r>
    </w:p>
    <w:bookmarkEnd w:id="1282"/>
    <w:p>
      <w:pPr>
        <w:spacing w:after="0"/>
        <w:ind w:left="0"/>
        <w:jc w:val="both"/>
      </w:pPr>
      <w:r>
        <w:rPr>
          <w:rFonts w:ascii="Times New Roman"/>
          <w:b w:val="false"/>
          <w:i w:val="false"/>
          <w:color w:val="000000"/>
          <w:sz w:val="28"/>
        </w:rPr>
        <w:t>
      _____________________________________________________________</w:t>
      </w:r>
    </w:p>
    <w:bookmarkStart w:name="z2402" w:id="1283"/>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_____________</w:t>
      </w:r>
    </w:p>
    <w:bookmarkEnd w:id="1283"/>
    <w:bookmarkStart w:name="z2403" w:id="1284"/>
    <w:p>
      <w:pPr>
        <w:spacing w:after="0"/>
        <w:ind w:left="0"/>
        <w:jc w:val="both"/>
      </w:pPr>
      <w:r>
        <w:rPr>
          <w:rFonts w:ascii="Times New Roman"/>
          <w:b w:val="false"/>
          <w:i w:val="false"/>
          <w:color w:val="000000"/>
          <w:sz w:val="28"/>
        </w:rPr>
        <w:t>
      Кепілмен қамтамасыз етілген міндеттеменің қолданыс мерзімі ______________</w:t>
      </w:r>
    </w:p>
    <w:bookmarkEnd w:id="1284"/>
    <w:bookmarkStart w:name="z2404" w:id="1285"/>
    <w:p>
      <w:pPr>
        <w:spacing w:after="0"/>
        <w:ind w:left="0"/>
        <w:jc w:val="both"/>
      </w:pPr>
      <w:r>
        <w:rPr>
          <w:rFonts w:ascii="Times New Roman"/>
          <w:b w:val="false"/>
          <w:i w:val="false"/>
          <w:color w:val="000000"/>
          <w:sz w:val="28"/>
        </w:rPr>
        <w:t>
       Кепілге қойылған мүлік:</w:t>
      </w:r>
    </w:p>
    <w:bookmarkEnd w:id="1285"/>
    <w:bookmarkStart w:name="z2405" w:id="1286"/>
    <w:p>
      <w:pPr>
        <w:spacing w:after="0"/>
        <w:ind w:left="0"/>
        <w:jc w:val="both"/>
      </w:pPr>
      <w:r>
        <w:rPr>
          <w:rFonts w:ascii="Times New Roman"/>
          <w:b w:val="false"/>
          <w:i w:val="false"/>
          <w:color w:val="000000"/>
          <w:sz w:val="28"/>
        </w:rPr>
        <w:t>
      кепіл берушінің _____________ кепіл ұстаушының ____ иелігінде және пайдалануында қалады.</w:t>
      </w:r>
    </w:p>
    <w:bookmarkEnd w:id="1286"/>
    <w:bookmarkStart w:name="z2406" w:id="1287"/>
    <w:p>
      <w:pPr>
        <w:spacing w:after="0"/>
        <w:ind w:left="0"/>
        <w:jc w:val="both"/>
      </w:pPr>
      <w:r>
        <w:rPr>
          <w:rFonts w:ascii="Times New Roman"/>
          <w:b w:val="false"/>
          <w:i w:val="false"/>
          <w:color w:val="000000"/>
          <w:sz w:val="28"/>
        </w:rPr>
        <w:t>
       Оны пайдалануға болатыны: Иә/Жоқ (керек емесін сызып тастаңыз)</w:t>
      </w:r>
    </w:p>
    <w:bookmarkEnd w:id="1287"/>
    <w:bookmarkStart w:name="z2407" w:id="1288"/>
    <w:p>
      <w:pPr>
        <w:spacing w:after="0"/>
        <w:ind w:left="0"/>
        <w:jc w:val="both"/>
      </w:pPr>
      <w:r>
        <w:rPr>
          <w:rFonts w:ascii="Times New Roman"/>
          <w:b w:val="false"/>
          <w:i w:val="false"/>
          <w:color w:val="000000"/>
          <w:sz w:val="28"/>
        </w:rPr>
        <w:t>
      Қайта кепілге қою туралы мәліметтер: Иә/Жоқ (керек емесін сызып тастаңыз).</w:t>
      </w:r>
    </w:p>
    <w:bookmarkEnd w:id="1288"/>
    <w:bookmarkStart w:name="z2408" w:id="1289"/>
    <w:p>
      <w:pPr>
        <w:spacing w:after="0"/>
        <w:ind w:left="0"/>
        <w:jc w:val="both"/>
      </w:pPr>
      <w:r>
        <w:rPr>
          <w:rFonts w:ascii="Times New Roman"/>
          <w:b w:val="false"/>
          <w:i w:val="false"/>
          <w:color w:val="000000"/>
          <w:sz w:val="28"/>
        </w:rPr>
        <w:t>
      Өтініш берушінің электрондық поштасының мекенжайы ___________</w:t>
      </w:r>
    </w:p>
    <w:bookmarkEnd w:id="1289"/>
    <w:bookmarkStart w:name="z2409" w:id="1290"/>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берген)</w:t>
      </w:r>
    </w:p>
    <w:bookmarkEnd w:id="1290"/>
    <w:bookmarkStart w:name="z2410" w:id="1291"/>
    <w:p>
      <w:pPr>
        <w:spacing w:after="0"/>
        <w:ind w:left="0"/>
        <w:jc w:val="both"/>
      </w:pPr>
      <w:r>
        <w:rPr>
          <w:rFonts w:ascii="Times New Roman"/>
          <w:b w:val="false"/>
          <w:i w:val="false"/>
          <w:color w:val="000000"/>
          <w:sz w:val="28"/>
        </w:rPr>
        <w:t>
      1. Төлем туралы құжат: түрі ____________ № ____________ сомасы ___________</w:t>
      </w:r>
    </w:p>
    <w:bookmarkEnd w:id="1291"/>
    <w:bookmarkStart w:name="z2411" w:id="1292"/>
    <w:p>
      <w:pPr>
        <w:spacing w:after="0"/>
        <w:ind w:left="0"/>
        <w:jc w:val="both"/>
      </w:pPr>
      <w:r>
        <w:rPr>
          <w:rFonts w:ascii="Times New Roman"/>
          <w:b w:val="false"/>
          <w:i w:val="false"/>
          <w:color w:val="000000"/>
          <w:sz w:val="28"/>
        </w:rPr>
        <w:t>
      2. _________________________________________________</w:t>
      </w:r>
    </w:p>
    <w:bookmarkEnd w:id="1292"/>
    <w:bookmarkStart w:name="z2412" w:id="1293"/>
    <w:p>
      <w:pPr>
        <w:spacing w:after="0"/>
        <w:ind w:left="0"/>
        <w:jc w:val="both"/>
      </w:pPr>
      <w:r>
        <w:rPr>
          <w:rFonts w:ascii="Times New Roman"/>
          <w:b w:val="false"/>
          <w:i w:val="false"/>
          <w:color w:val="000000"/>
          <w:sz w:val="28"/>
        </w:rPr>
        <w:t>
      Өтініш берілген күн: 20__ ж. ______________</w:t>
      </w:r>
    </w:p>
    <w:bookmarkEnd w:id="1293"/>
    <w:bookmarkStart w:name="z2413" w:id="1294"/>
    <w:p>
      <w:pPr>
        <w:spacing w:after="0"/>
        <w:ind w:left="0"/>
        <w:jc w:val="both"/>
      </w:pPr>
      <w:r>
        <w:rPr>
          <w:rFonts w:ascii="Times New Roman"/>
          <w:b w:val="false"/>
          <w:i w:val="false"/>
          <w:color w:val="000000"/>
          <w:sz w:val="28"/>
        </w:rPr>
        <w:t>
      Өтініш қабылданған күн: 20__ ж. ______________</w:t>
      </w:r>
    </w:p>
    <w:bookmarkEnd w:id="1294"/>
    <w:bookmarkStart w:name="z2414" w:id="1295"/>
    <w:p>
      <w:pPr>
        <w:spacing w:after="0"/>
        <w:ind w:left="0"/>
        <w:jc w:val="both"/>
      </w:pPr>
      <w:r>
        <w:rPr>
          <w:rFonts w:ascii="Times New Roman"/>
          <w:b w:val="false"/>
          <w:i w:val="false"/>
          <w:color w:val="000000"/>
          <w:sz w:val="28"/>
        </w:rPr>
        <w:t>
      Өтініш берушінің қолы: ______________________________________________</w:t>
      </w:r>
    </w:p>
    <w:bookmarkEnd w:id="1295"/>
    <w:bookmarkStart w:name="z2415" w:id="1296"/>
    <w:p>
      <w:pPr>
        <w:spacing w:after="0"/>
        <w:ind w:left="0"/>
        <w:jc w:val="both"/>
      </w:pPr>
      <w:r>
        <w:rPr>
          <w:rFonts w:ascii="Times New Roman"/>
          <w:b w:val="false"/>
          <w:i w:val="false"/>
          <w:color w:val="000000"/>
          <w:sz w:val="28"/>
        </w:rPr>
        <w:t>
      Тіркеушінің Т.А.Ә. және қолы ____________________________________</w:t>
      </w:r>
    </w:p>
    <w:bookmarkEnd w:id="1296"/>
    <w:bookmarkStart w:name="z2416" w:id="1297"/>
    <w:p>
      <w:pPr>
        <w:spacing w:after="0"/>
        <w:ind w:left="0"/>
        <w:jc w:val="both"/>
      </w:pPr>
      <w:r>
        <w:rPr>
          <w:rFonts w:ascii="Times New Roman"/>
          <w:b w:val="false"/>
          <w:i w:val="false"/>
          <w:color w:val="000000"/>
          <w:sz w:val="28"/>
        </w:rPr>
        <w:t>
      Уақыты: __________________ сағат _____________ минут.</w:t>
      </w:r>
    </w:p>
    <w:bookmarkEnd w:id="1297"/>
    <w:bookmarkStart w:name="z2417" w:id="1298"/>
    <w:p>
      <w:pPr>
        <w:spacing w:after="0"/>
        <w:ind w:left="0"/>
        <w:jc w:val="both"/>
      </w:pPr>
      <w:r>
        <w:rPr>
          <w:rFonts w:ascii="Times New Roman"/>
          <w:b w:val="false"/>
          <w:i w:val="false"/>
          <w:color w:val="000000"/>
          <w:sz w:val="28"/>
        </w:rPr>
        <w:t>
      Заңмен қорғалатын құпияларды құрайтын, цифрлық жүйелерде қамтылған мәліметтерді пайдалануға келісемін.</w:t>
      </w:r>
    </w:p>
    <w:bookmarkEnd w:id="1298"/>
    <w:bookmarkStart w:name="z2418" w:id="1299"/>
    <w:p>
      <w:pPr>
        <w:spacing w:after="0"/>
        <w:ind w:left="0"/>
        <w:jc w:val="both"/>
      </w:pPr>
      <w:r>
        <w:rPr>
          <w:rFonts w:ascii="Times New Roman"/>
          <w:b w:val="false"/>
          <w:i w:val="false"/>
          <w:color w:val="000000"/>
          <w:sz w:val="28"/>
        </w:rPr>
        <w:t>
      20__жылғы _______________ "___"________</w:t>
      </w:r>
    </w:p>
    <w:bookmarkEnd w:id="1299"/>
    <w:bookmarkStart w:name="z2419" w:id="1300"/>
    <w:p>
      <w:pPr>
        <w:spacing w:after="0"/>
        <w:ind w:left="0"/>
        <w:jc w:val="both"/>
      </w:pPr>
      <w:r>
        <w:rPr>
          <w:rFonts w:ascii="Times New Roman"/>
          <w:b w:val="false"/>
          <w:i w:val="false"/>
          <w:color w:val="000000"/>
          <w:sz w:val="28"/>
        </w:rPr>
        <w:t>
      (қолы)</w:t>
      </w:r>
    </w:p>
    <w:bookmarkEnd w:id="1300"/>
    <w:bookmarkStart w:name="z2420" w:id="1301"/>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bookmarkEnd w:id="1301"/>
    <w:bookmarkStart w:name="z2421" w:id="1302"/>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bookmarkEnd w:id="1302"/>
    <w:bookmarkStart w:name="z2422" w:id="1303"/>
    <w:p>
      <w:pPr>
        <w:spacing w:after="0"/>
        <w:ind w:left="0"/>
        <w:jc w:val="both"/>
      </w:pPr>
      <w:r>
        <w:rPr>
          <w:rFonts w:ascii="Times New Roman"/>
          <w:b w:val="false"/>
          <w:i w:val="false"/>
          <w:color w:val="000000"/>
          <w:sz w:val="28"/>
        </w:rPr>
        <w:t>
      _______________ "___" ________ 20__ ж.</w:t>
      </w:r>
    </w:p>
    <w:bookmarkEnd w:id="1303"/>
    <w:bookmarkStart w:name="z2423" w:id="1304"/>
    <w:p>
      <w:pPr>
        <w:spacing w:after="0"/>
        <w:ind w:left="0"/>
        <w:jc w:val="both"/>
      </w:pPr>
      <w:r>
        <w:rPr>
          <w:rFonts w:ascii="Times New Roman"/>
          <w:b w:val="false"/>
          <w:i w:val="false"/>
          <w:color w:val="000000"/>
          <w:sz w:val="28"/>
        </w:rPr>
        <w:t>
      (қолы)</w:t>
      </w:r>
    </w:p>
    <w:bookmarkEnd w:id="1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2-1 -қосымша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27" w:id="1305"/>
    <w:p>
      <w:pPr>
        <w:spacing w:after="0"/>
        <w:ind w:left="0"/>
        <w:jc w:val="left"/>
      </w:pPr>
      <w:r>
        <w:rPr>
          <w:rFonts w:ascii="Times New Roman"/>
          <w:b/>
          <w:i w:val="false"/>
          <w:color w:val="000000"/>
        </w:rPr>
        <w:t xml:space="preserve"> "Міндетті мемлекеттік тіркеуге жатпайтын жылжымалы мүлік кепілін тіркеу" мемлекеттік қызмет көрсету процесін тоқтата тұру туралы ХАБАРЛАМА</w:t>
      </w:r>
    </w:p>
    <w:bookmarkEnd w:id="1305"/>
    <w:bookmarkStart w:name="z2428" w:id="1306"/>
    <w:p>
      <w:pPr>
        <w:spacing w:after="0"/>
        <w:ind w:left="0"/>
        <w:jc w:val="both"/>
      </w:pPr>
      <w:r>
        <w:rPr>
          <w:rFonts w:ascii="Times New Roman"/>
          <w:b w:val="false"/>
          <w:i w:val="false"/>
          <w:color w:val="000000"/>
          <w:sz w:val="28"/>
        </w:rPr>
        <w:t>
      № ____ "____" ________ 20 жыл</w:t>
      </w:r>
    </w:p>
    <w:bookmarkEnd w:id="1306"/>
    <w:p>
      <w:pPr>
        <w:spacing w:after="0"/>
        <w:ind w:left="0"/>
        <w:jc w:val="both"/>
      </w:pPr>
      <w:r>
        <w:rPr>
          <w:rFonts w:ascii="Times New Roman"/>
          <w:b w:val="false"/>
          <w:i w:val="false"/>
          <w:color w:val="000000"/>
          <w:sz w:val="28"/>
        </w:rPr>
        <w:t>
      Құрметті ____________________________!</w:t>
      </w:r>
    </w:p>
    <w:bookmarkStart w:name="z2430" w:id="1307"/>
    <w:p>
      <w:pPr>
        <w:spacing w:after="0"/>
        <w:ind w:left="0"/>
        <w:jc w:val="both"/>
      </w:pPr>
      <w:r>
        <w:rPr>
          <w:rFonts w:ascii="Times New Roman"/>
          <w:b w:val="false"/>
          <w:i w:val="false"/>
          <w:color w:val="000000"/>
          <w:sz w:val="28"/>
        </w:rPr>
        <w:t>
      Сіздің</w:t>
      </w:r>
    </w:p>
    <w:bookmarkEnd w:id="1307"/>
    <w:bookmarkStart w:name="z2431" w:id="1308"/>
    <w:p>
      <w:pPr>
        <w:spacing w:after="0"/>
        <w:ind w:left="0"/>
        <w:jc w:val="both"/>
      </w:pPr>
      <w:r>
        <w:rPr>
          <w:rFonts w:ascii="Times New Roman"/>
          <w:b w:val="false"/>
          <w:i w:val="false"/>
          <w:color w:val="000000"/>
          <w:sz w:val="28"/>
        </w:rPr>
        <w:t>
      "__________________________________________________________"</w:t>
      </w:r>
    </w:p>
    <w:bookmarkEnd w:id="1308"/>
    <w:bookmarkStart w:name="z2432" w:id="1309"/>
    <w:p>
      <w:pPr>
        <w:spacing w:after="0"/>
        <w:ind w:left="0"/>
        <w:jc w:val="both"/>
      </w:pPr>
      <w:r>
        <w:rPr>
          <w:rFonts w:ascii="Times New Roman"/>
          <w:b w:val="false"/>
          <w:i w:val="false"/>
          <w:color w:val="000000"/>
          <w:sz w:val="28"/>
        </w:rPr>
        <w:t>
      (мемлекеттік көрсетілетін қызметтің атауы)</w:t>
      </w:r>
    </w:p>
    <w:bookmarkEnd w:id="1309"/>
    <w:bookmarkStart w:name="z2433" w:id="1310"/>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310"/>
    <w:bookmarkStart w:name="z2434" w:id="1311"/>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311"/>
    <w:bookmarkStart w:name="z2435" w:id="1312"/>
    <w:p>
      <w:pPr>
        <w:spacing w:after="0"/>
        <w:ind w:left="0"/>
        <w:jc w:val="both"/>
      </w:pPr>
      <w:r>
        <w:rPr>
          <w:rFonts w:ascii="Times New Roman"/>
          <w:b w:val="false"/>
          <w:i w:val="false"/>
          <w:color w:val="000000"/>
          <w:sz w:val="28"/>
        </w:rPr>
        <w:t>
      Тоқтата тұру негізі</w:t>
      </w:r>
    </w:p>
    <w:bookmarkEnd w:id="1312"/>
    <w:bookmarkStart w:name="z2436" w:id="1313"/>
    <w:p>
      <w:pPr>
        <w:spacing w:after="0"/>
        <w:ind w:left="0"/>
        <w:jc w:val="both"/>
      </w:pPr>
      <w:r>
        <w:rPr>
          <w:rFonts w:ascii="Times New Roman"/>
          <w:b w:val="false"/>
          <w:i w:val="false"/>
          <w:color w:val="000000"/>
          <w:sz w:val="28"/>
        </w:rPr>
        <w:t>
      (қажеттісін белгілеу):</w:t>
      </w:r>
    </w:p>
    <w:bookmarkEnd w:id="1313"/>
    <w:bookmarkStart w:name="z2437" w:id="1314"/>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314"/>
    <w:bookmarkStart w:name="z2438" w:id="1315"/>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315"/>
    <w:bookmarkStart w:name="z2439" w:id="1316"/>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316"/>
    <w:bookmarkStart w:name="z2440" w:id="1317"/>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317"/>
    <w:bookmarkStart w:name="z2441" w:id="1318"/>
    <w:p>
      <w:pPr>
        <w:spacing w:after="0"/>
        <w:ind w:left="0"/>
        <w:jc w:val="both"/>
      </w:pPr>
      <w:r>
        <w:rPr>
          <w:rFonts w:ascii="Times New Roman"/>
          <w:b w:val="false"/>
          <w:i w:val="false"/>
          <w:color w:val="000000"/>
          <w:sz w:val="28"/>
        </w:rPr>
        <w:t>
      Тоқтата тұру себебі</w:t>
      </w:r>
    </w:p>
    <w:bookmarkEnd w:id="1318"/>
    <w:bookmarkStart w:name="z2442" w:id="1319"/>
    <w:p>
      <w:pPr>
        <w:spacing w:after="0"/>
        <w:ind w:left="0"/>
        <w:jc w:val="both"/>
      </w:pPr>
      <w:r>
        <w:rPr>
          <w:rFonts w:ascii="Times New Roman"/>
          <w:b w:val="false"/>
          <w:i w:val="false"/>
          <w:color w:val="000000"/>
          <w:sz w:val="28"/>
        </w:rPr>
        <w:t>
      (көрсетілетін қызметті беруші толтырады):</w:t>
      </w:r>
    </w:p>
    <w:bookmarkEnd w:id="1319"/>
    <w:bookmarkStart w:name="z2443" w:id="1320"/>
    <w:p>
      <w:pPr>
        <w:spacing w:after="0"/>
        <w:ind w:left="0"/>
        <w:jc w:val="both"/>
      </w:pPr>
      <w:r>
        <w:rPr>
          <w:rFonts w:ascii="Times New Roman"/>
          <w:b w:val="false"/>
          <w:i w:val="false"/>
          <w:color w:val="000000"/>
          <w:sz w:val="28"/>
        </w:rPr>
        <w:t>
      _______________________________________________________________</w:t>
      </w:r>
    </w:p>
    <w:bookmarkEnd w:id="1320"/>
    <w:bookmarkStart w:name="z2444" w:id="1321"/>
    <w:p>
      <w:pPr>
        <w:spacing w:after="0"/>
        <w:ind w:left="0"/>
        <w:jc w:val="both"/>
      </w:pPr>
      <w:r>
        <w:rPr>
          <w:rFonts w:ascii="Times New Roman"/>
          <w:b w:val="false"/>
          <w:i w:val="false"/>
          <w:color w:val="000000"/>
          <w:sz w:val="28"/>
        </w:rPr>
        <w:t>
      _______________________________________________________________</w:t>
      </w:r>
    </w:p>
    <w:bookmarkEnd w:id="1321"/>
    <w:bookmarkStart w:name="z2445" w:id="1322"/>
    <w:p>
      <w:pPr>
        <w:spacing w:after="0"/>
        <w:ind w:left="0"/>
        <w:jc w:val="both"/>
      </w:pPr>
      <w:r>
        <w:rPr>
          <w:rFonts w:ascii="Times New Roman"/>
          <w:b w:val="false"/>
          <w:i w:val="false"/>
          <w:color w:val="000000"/>
          <w:sz w:val="28"/>
        </w:rPr>
        <w:t>
      ___________________________________________________________</w:t>
      </w:r>
    </w:p>
    <w:bookmarkEnd w:id="1322"/>
    <w:bookmarkStart w:name="z2446" w:id="1323"/>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323"/>
    <w:bookmarkStart w:name="z2447" w:id="1324"/>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324"/>
    <w:bookmarkStart w:name="z2448" w:id="1325"/>
    <w:p>
      <w:pPr>
        <w:spacing w:after="0"/>
        <w:ind w:left="0"/>
        <w:jc w:val="both"/>
      </w:pPr>
      <w:r>
        <w:rPr>
          <w:rFonts w:ascii="Times New Roman"/>
          <w:b w:val="false"/>
          <w:i w:val="false"/>
          <w:color w:val="000000"/>
          <w:sz w:val="28"/>
        </w:rPr>
        <w:t>
      Көрсетілетін қызметті беруші: ____________________________</w:t>
      </w:r>
    </w:p>
    <w:bookmarkEnd w:id="1325"/>
    <w:bookmarkStart w:name="z2449" w:id="1326"/>
    <w:p>
      <w:pPr>
        <w:spacing w:after="0"/>
        <w:ind w:left="0"/>
        <w:jc w:val="both"/>
      </w:pPr>
      <w:r>
        <w:rPr>
          <w:rFonts w:ascii="Times New Roman"/>
          <w:b w:val="false"/>
          <w:i w:val="false"/>
          <w:color w:val="000000"/>
          <w:sz w:val="28"/>
        </w:rPr>
        <w:t>
      Лауазымы: ______________________________</w:t>
      </w:r>
    </w:p>
    <w:bookmarkEnd w:id="1326"/>
    <w:bookmarkStart w:name="z2450" w:id="1327"/>
    <w:p>
      <w:pPr>
        <w:spacing w:after="0"/>
        <w:ind w:left="0"/>
        <w:jc w:val="both"/>
      </w:pPr>
      <w:r>
        <w:rPr>
          <w:rFonts w:ascii="Times New Roman"/>
          <w:b w:val="false"/>
          <w:i w:val="false"/>
          <w:color w:val="000000"/>
          <w:sz w:val="28"/>
        </w:rPr>
        <w:t>
      Т.А.Ә.: _________________________________</w:t>
      </w:r>
    </w:p>
    <w:bookmarkEnd w:id="1327"/>
    <w:bookmarkStart w:name="z2451" w:id="1328"/>
    <w:p>
      <w:pPr>
        <w:spacing w:after="0"/>
        <w:ind w:left="0"/>
        <w:jc w:val="both"/>
      </w:pPr>
      <w:r>
        <w:rPr>
          <w:rFonts w:ascii="Times New Roman"/>
          <w:b w:val="false"/>
          <w:i w:val="false"/>
          <w:color w:val="000000"/>
          <w:sz w:val="28"/>
        </w:rPr>
        <w:t>
      Қолы: ___________</w:t>
      </w:r>
    </w:p>
    <w:bookmarkEnd w:id="1328"/>
    <w:bookmarkStart w:name="z2452" w:id="1329"/>
    <w:p>
      <w:pPr>
        <w:spacing w:after="0"/>
        <w:ind w:left="0"/>
        <w:jc w:val="both"/>
      </w:pPr>
      <w:r>
        <w:rPr>
          <w:rFonts w:ascii="Times New Roman"/>
          <w:b w:val="false"/>
          <w:i w:val="false"/>
          <w:color w:val="000000"/>
          <w:sz w:val="28"/>
        </w:rPr>
        <w:t>
      М.О. (бар болған жағдайда)</w:t>
      </w:r>
    </w:p>
    <w:bookmarkEnd w:id="1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56" w:id="1330"/>
    <w:p>
      <w:pPr>
        <w:spacing w:after="0"/>
        <w:ind w:left="0"/>
        <w:jc w:val="left"/>
      </w:pPr>
      <w:r>
        <w:rPr>
          <w:rFonts w:ascii="Times New Roman"/>
          <w:b/>
          <w:i w:val="false"/>
          <w:color w:val="000000"/>
        </w:rPr>
        <w:t xml:space="preserve"> ___________________________________________________________________ ("Азаматтарға арналған үкімет" мемлекеттік корпорациясы" КЕАҚ филиалы) 20___ ж. "___" ________ № ______ өтініш бойынша құжаттардың болуына қолхат</w:t>
      </w:r>
    </w:p>
    <w:bookmarkEnd w:id="1330"/>
    <w:bookmarkStart w:name="z2457" w:id="1331"/>
    <w:p>
      <w:pPr>
        <w:spacing w:after="0"/>
        <w:ind w:left="0"/>
        <w:jc w:val="both"/>
      </w:pPr>
      <w:r>
        <w:rPr>
          <w:rFonts w:ascii="Times New Roman"/>
          <w:b w:val="false"/>
          <w:i w:val="false"/>
          <w:color w:val="000000"/>
          <w:sz w:val="28"/>
        </w:rPr>
        <w:t>
      Уақыты: _____________ сағ.____________ мин.</w:t>
      </w:r>
    </w:p>
    <w:bookmarkEnd w:id="1331"/>
    <w:bookmarkStart w:name="z2458" w:id="1332"/>
    <w:p>
      <w:pPr>
        <w:spacing w:after="0"/>
        <w:ind w:left="0"/>
        <w:jc w:val="both"/>
      </w:pPr>
      <w:r>
        <w:rPr>
          <w:rFonts w:ascii="Times New Roman"/>
          <w:b w:val="false"/>
          <w:i w:val="false"/>
          <w:color w:val="000000"/>
          <w:sz w:val="28"/>
        </w:rPr>
        <w:t>
      Қабылданған құжаттар тізбесі (құжаттың атауы, сериясы, нөмірі, қашан және кім берді):</w:t>
      </w:r>
    </w:p>
    <w:bookmarkEnd w:id="1332"/>
    <w:bookmarkStart w:name="z2459" w:id="1333"/>
    <w:p>
      <w:pPr>
        <w:spacing w:after="0"/>
        <w:ind w:left="0"/>
        <w:jc w:val="both"/>
      </w:pPr>
      <w:r>
        <w:rPr>
          <w:rFonts w:ascii="Times New Roman"/>
          <w:b w:val="false"/>
          <w:i w:val="false"/>
          <w:color w:val="000000"/>
          <w:sz w:val="28"/>
        </w:rPr>
        <w:t>
      1. Төлегені туралы құжат: түрі __________ № _________ сомаға __________</w:t>
      </w:r>
    </w:p>
    <w:bookmarkEnd w:id="1333"/>
    <w:bookmarkStart w:name="z2460" w:id="1334"/>
    <w:p>
      <w:pPr>
        <w:spacing w:after="0"/>
        <w:ind w:left="0"/>
        <w:jc w:val="both"/>
      </w:pPr>
      <w:r>
        <w:rPr>
          <w:rFonts w:ascii="Times New Roman"/>
          <w:b w:val="false"/>
          <w:i w:val="false"/>
          <w:color w:val="000000"/>
          <w:sz w:val="28"/>
        </w:rPr>
        <w:t>
      2. ____________________________________________________________</w:t>
      </w:r>
    </w:p>
    <w:bookmarkEnd w:id="1334"/>
    <w:bookmarkStart w:name="z2461" w:id="1335"/>
    <w:p>
      <w:pPr>
        <w:spacing w:after="0"/>
        <w:ind w:left="0"/>
        <w:jc w:val="both"/>
      </w:pPr>
      <w:r>
        <w:rPr>
          <w:rFonts w:ascii="Times New Roman"/>
          <w:b w:val="false"/>
          <w:i w:val="false"/>
          <w:color w:val="000000"/>
          <w:sz w:val="28"/>
        </w:rPr>
        <w:t>
      Қабылдаған:_______________________ Өтінішті орындау күні ___________</w:t>
      </w:r>
    </w:p>
    <w:bookmarkEnd w:id="1335"/>
    <w:bookmarkStart w:name="z2462" w:id="1336"/>
    <w:p>
      <w:pPr>
        <w:spacing w:after="0"/>
        <w:ind w:left="0"/>
        <w:jc w:val="both"/>
      </w:pPr>
      <w:r>
        <w:rPr>
          <w:rFonts w:ascii="Times New Roman"/>
          <w:b w:val="false"/>
          <w:i w:val="false"/>
          <w:color w:val="000000"/>
          <w:sz w:val="28"/>
        </w:rPr>
        <w:t>
      Мемлекеттік корпорацияның өтініштерді қабылдау жөніндегі қызметкерінің Т.А.Ә.</w:t>
      </w:r>
    </w:p>
    <w:bookmarkEnd w:id="1336"/>
    <w:bookmarkStart w:name="z2463" w:id="1337"/>
    <w:p>
      <w:pPr>
        <w:spacing w:after="0"/>
        <w:ind w:left="0"/>
        <w:jc w:val="both"/>
      </w:pPr>
      <w:r>
        <w:rPr>
          <w:rFonts w:ascii="Times New Roman"/>
          <w:b w:val="false"/>
          <w:i w:val="false"/>
          <w:color w:val="000000"/>
          <w:sz w:val="28"/>
        </w:rPr>
        <w:t>
      (ол болған кезде) және қолы</w:t>
      </w:r>
    </w:p>
    <w:bookmarkEnd w:id="1337"/>
    <w:bookmarkStart w:name="z2464" w:id="1338"/>
    <w:p>
      <w:pPr>
        <w:spacing w:after="0"/>
        <w:ind w:left="0"/>
        <w:jc w:val="both"/>
      </w:pPr>
      <w:r>
        <w:rPr>
          <w:rFonts w:ascii="Times New Roman"/>
          <w:b w:val="false"/>
          <w:i w:val="false"/>
          <w:color w:val="000000"/>
          <w:sz w:val="28"/>
        </w:rPr>
        <w:t>
      20____ ж. _____________</w:t>
      </w:r>
    </w:p>
    <w:bookmarkEnd w:id="1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9 -қосымша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68" w:id="1339"/>
    <w:p>
      <w:pPr>
        <w:spacing w:after="0"/>
        <w:ind w:left="0"/>
        <w:jc w:val="left"/>
      </w:pPr>
      <w:r>
        <w:rPr>
          <w:rFonts w:ascii="Times New Roman"/>
          <w:b/>
          <w:i w:val="false"/>
          <w:color w:val="000000"/>
        </w:rPr>
        <w:t xml:space="preserve"> ________________________________________________________________ ("Азаматтарға арналған үкімет"мемлекеттік корпорациясы" КЕАҚ филиалы) Өзгерістер мен толықтырулар енгізуді тіркеу туралы № ________________ өтініш</w:t>
      </w:r>
    </w:p>
    <w:bookmarkEnd w:id="1339"/>
    <w:bookmarkStart w:name="z2469" w:id="1340"/>
    <w:p>
      <w:pPr>
        <w:spacing w:after="0"/>
        <w:ind w:left="0"/>
        <w:jc w:val="both"/>
      </w:pPr>
      <w:r>
        <w:rPr>
          <w:rFonts w:ascii="Times New Roman"/>
          <w:b w:val="false"/>
          <w:i w:val="false"/>
          <w:color w:val="000000"/>
          <w:sz w:val="28"/>
        </w:rPr>
        <w:t>
       Кепіл ұстаушы ________________________________________________</w:t>
      </w:r>
    </w:p>
    <w:bookmarkEnd w:id="1340"/>
    <w:bookmarkStart w:name="z2470" w:id="1341"/>
    <w:p>
      <w:pPr>
        <w:spacing w:after="0"/>
        <w:ind w:left="0"/>
        <w:jc w:val="both"/>
      </w:pPr>
      <w:r>
        <w:rPr>
          <w:rFonts w:ascii="Times New Roman"/>
          <w:b w:val="false"/>
          <w:i w:val="false"/>
          <w:color w:val="000000"/>
          <w:sz w:val="28"/>
        </w:rPr>
        <w:t>
      (Жеке тұлғаның Т.А.Ә.(ол болған кезде) (бұдан әрі – Т.А.Ә),</w:t>
      </w:r>
    </w:p>
    <w:bookmarkEnd w:id="1341"/>
    <w:bookmarkStart w:name="z2471" w:id="1342"/>
    <w:p>
      <w:pPr>
        <w:spacing w:after="0"/>
        <w:ind w:left="0"/>
        <w:jc w:val="both"/>
      </w:pPr>
      <w:r>
        <w:rPr>
          <w:rFonts w:ascii="Times New Roman"/>
          <w:b w:val="false"/>
          <w:i w:val="false"/>
          <w:color w:val="000000"/>
          <w:sz w:val="28"/>
        </w:rPr>
        <w:t>
       туған күні мен жылы, ЖСН немесе заңды тұлғаның атауы мен БСН)</w:t>
      </w:r>
    </w:p>
    <w:bookmarkEnd w:id="1342"/>
    <w:bookmarkStart w:name="z2472" w:id="1343"/>
    <w:p>
      <w:pPr>
        <w:spacing w:after="0"/>
        <w:ind w:left="0"/>
        <w:jc w:val="both"/>
      </w:pPr>
      <w:r>
        <w:rPr>
          <w:rFonts w:ascii="Times New Roman"/>
          <w:b w:val="false"/>
          <w:i w:val="false"/>
          <w:color w:val="000000"/>
          <w:sz w:val="28"/>
        </w:rPr>
        <w:t>
      Жеке басты куәландыратын құжат: түрі ________________ сериясы ___________</w:t>
      </w:r>
    </w:p>
    <w:bookmarkEnd w:id="1343"/>
    <w:bookmarkStart w:name="z2473" w:id="1344"/>
    <w:p>
      <w:pPr>
        <w:spacing w:after="0"/>
        <w:ind w:left="0"/>
        <w:jc w:val="both"/>
      </w:pPr>
      <w:r>
        <w:rPr>
          <w:rFonts w:ascii="Times New Roman"/>
          <w:b w:val="false"/>
          <w:i w:val="false"/>
          <w:color w:val="000000"/>
          <w:sz w:val="28"/>
        </w:rPr>
        <w:t>
       ______________________________ берген, берілген күні ___________</w:t>
      </w:r>
    </w:p>
    <w:bookmarkEnd w:id="1344"/>
    <w:bookmarkStart w:name="z2474" w:id="1345"/>
    <w:p>
      <w:pPr>
        <w:spacing w:after="0"/>
        <w:ind w:left="0"/>
        <w:jc w:val="both"/>
      </w:pPr>
      <w:r>
        <w:rPr>
          <w:rFonts w:ascii="Times New Roman"/>
          <w:b w:val="false"/>
          <w:i w:val="false"/>
          <w:color w:val="000000"/>
          <w:sz w:val="28"/>
        </w:rPr>
        <w:t>
      (құжатты берген органның атауы)</w:t>
      </w:r>
    </w:p>
    <w:bookmarkEnd w:id="1345"/>
    <w:bookmarkStart w:name="z2475" w:id="1346"/>
    <w:p>
      <w:pPr>
        <w:spacing w:after="0"/>
        <w:ind w:left="0"/>
        <w:jc w:val="both"/>
      </w:pPr>
      <w:r>
        <w:rPr>
          <w:rFonts w:ascii="Times New Roman"/>
          <w:b w:val="false"/>
          <w:i w:val="false"/>
          <w:color w:val="000000"/>
          <w:sz w:val="28"/>
        </w:rPr>
        <w:t>
      Пошталық мекенжайы, телефоны _______________________________________</w:t>
      </w:r>
    </w:p>
    <w:bookmarkEnd w:id="1346"/>
    <w:bookmarkStart w:name="z2476" w:id="1347"/>
    <w:p>
      <w:pPr>
        <w:spacing w:after="0"/>
        <w:ind w:left="0"/>
        <w:jc w:val="both"/>
      </w:pPr>
      <w:r>
        <w:rPr>
          <w:rFonts w:ascii="Times New Roman"/>
          <w:b w:val="false"/>
          <w:i w:val="false"/>
          <w:color w:val="000000"/>
          <w:sz w:val="28"/>
        </w:rPr>
        <w:t xml:space="preserve">
      _____________________________________________________________ </w:t>
      </w:r>
    </w:p>
    <w:bookmarkEnd w:id="1347"/>
    <w:p>
      <w:pPr>
        <w:spacing w:after="0"/>
        <w:ind w:left="0"/>
        <w:jc w:val="both"/>
      </w:pPr>
      <w:r>
        <w:rPr>
          <w:rFonts w:ascii="Times New Roman"/>
          <w:b w:val="false"/>
          <w:i w:val="false"/>
          <w:color w:val="000000"/>
          <w:sz w:val="28"/>
        </w:rPr>
        <w:t>
      __________________________________________________ атынан әрекет ететін (уәкілетті өкілдің деректемелері)</w:t>
      </w:r>
    </w:p>
    <w:bookmarkStart w:name="z2477" w:id="1348"/>
    <w:p>
      <w:pPr>
        <w:spacing w:after="0"/>
        <w:ind w:left="0"/>
        <w:jc w:val="both"/>
      </w:pPr>
      <w:r>
        <w:rPr>
          <w:rFonts w:ascii="Times New Roman"/>
          <w:b w:val="false"/>
          <w:i w:val="false"/>
          <w:color w:val="000000"/>
          <w:sz w:val="28"/>
        </w:rPr>
        <w:t>
      _______________________________________________________________</w:t>
      </w:r>
    </w:p>
    <w:bookmarkEnd w:id="1348"/>
    <w:bookmarkStart w:name="z2478" w:id="1349"/>
    <w:p>
      <w:pPr>
        <w:spacing w:after="0"/>
        <w:ind w:left="0"/>
        <w:jc w:val="both"/>
      </w:pPr>
      <w:r>
        <w:rPr>
          <w:rFonts w:ascii="Times New Roman"/>
          <w:b w:val="false"/>
          <w:i w:val="false"/>
          <w:color w:val="000000"/>
          <w:sz w:val="28"/>
        </w:rPr>
        <w:t>
      (өкілеттігін куәландыратын құжаттың деректемелері)</w:t>
      </w:r>
    </w:p>
    <w:bookmarkEnd w:id="1349"/>
    <w:bookmarkStart w:name="z2479" w:id="1350"/>
    <w:p>
      <w:pPr>
        <w:spacing w:after="0"/>
        <w:ind w:left="0"/>
        <w:jc w:val="both"/>
      </w:pPr>
      <w:r>
        <w:rPr>
          <w:rFonts w:ascii="Times New Roman"/>
          <w:b w:val="false"/>
          <w:i w:val="false"/>
          <w:color w:val="000000"/>
          <w:sz w:val="28"/>
        </w:rPr>
        <w:t>
      негізінде ____________________________________________________________</w:t>
      </w:r>
    </w:p>
    <w:bookmarkEnd w:id="1350"/>
    <w:bookmarkStart w:name="z2480" w:id="1351"/>
    <w:p>
      <w:pPr>
        <w:spacing w:after="0"/>
        <w:ind w:left="0"/>
        <w:jc w:val="both"/>
      </w:pPr>
      <w:r>
        <w:rPr>
          <w:rFonts w:ascii="Times New Roman"/>
          <w:b w:val="false"/>
          <w:i w:val="false"/>
          <w:color w:val="000000"/>
          <w:sz w:val="28"/>
        </w:rPr>
        <w:t>
      Кепілдің өзгеруін және/немесе толықтыруын немесе тоқтатуын тіркеуді сұраймын:</w:t>
      </w:r>
    </w:p>
    <w:bookmarkEnd w:id="1351"/>
    <w:bookmarkStart w:name="z2481" w:id="1352"/>
    <w:p>
      <w:pPr>
        <w:spacing w:after="0"/>
        <w:ind w:left="0"/>
        <w:jc w:val="both"/>
      </w:pPr>
      <w:r>
        <w:rPr>
          <w:rFonts w:ascii="Times New Roman"/>
          <w:b w:val="false"/>
          <w:i w:val="false"/>
          <w:color w:val="000000"/>
          <w:sz w:val="28"/>
        </w:rPr>
        <w:t>
      ____________________________________________________________________</w:t>
      </w:r>
    </w:p>
    <w:bookmarkEnd w:id="1352"/>
    <w:bookmarkStart w:name="z2482" w:id="1353"/>
    <w:p>
      <w:pPr>
        <w:spacing w:after="0"/>
        <w:ind w:left="0"/>
        <w:jc w:val="both"/>
      </w:pPr>
      <w:r>
        <w:rPr>
          <w:rFonts w:ascii="Times New Roman"/>
          <w:b w:val="false"/>
          <w:i w:val="false"/>
          <w:color w:val="000000"/>
          <w:sz w:val="28"/>
        </w:rPr>
        <w:t>
       Шартты жасасқан күн _________________________________________________</w:t>
      </w:r>
    </w:p>
    <w:bookmarkEnd w:id="1353"/>
    <w:bookmarkStart w:name="z2483" w:id="1354"/>
    <w:p>
      <w:pPr>
        <w:spacing w:after="0"/>
        <w:ind w:left="0"/>
        <w:jc w:val="both"/>
      </w:pPr>
      <w:r>
        <w:rPr>
          <w:rFonts w:ascii="Times New Roman"/>
          <w:b w:val="false"/>
          <w:i w:val="false"/>
          <w:color w:val="000000"/>
          <w:sz w:val="28"/>
        </w:rPr>
        <w:t>
       Шартты жасасқан орын ________________________________________________</w:t>
      </w:r>
    </w:p>
    <w:bookmarkEnd w:id="1354"/>
    <w:bookmarkStart w:name="z2484" w:id="1355"/>
    <w:p>
      <w:pPr>
        <w:spacing w:after="0"/>
        <w:ind w:left="0"/>
        <w:jc w:val="both"/>
      </w:pPr>
      <w:r>
        <w:rPr>
          <w:rFonts w:ascii="Times New Roman"/>
          <w:b w:val="false"/>
          <w:i w:val="false"/>
          <w:color w:val="000000"/>
          <w:sz w:val="28"/>
        </w:rPr>
        <w:t>
       Кепіл нысанасы туралы мәліметтер (жылжымалы мүлік сипаттамасы) ________</w:t>
      </w:r>
    </w:p>
    <w:bookmarkEnd w:id="1355"/>
    <w:bookmarkStart w:name="z2485" w:id="1356"/>
    <w:p>
      <w:pPr>
        <w:spacing w:after="0"/>
        <w:ind w:left="0"/>
        <w:jc w:val="both"/>
      </w:pPr>
      <w:r>
        <w:rPr>
          <w:rFonts w:ascii="Times New Roman"/>
          <w:b w:val="false"/>
          <w:i w:val="false"/>
          <w:color w:val="000000"/>
          <w:sz w:val="28"/>
        </w:rPr>
        <w:t>
      ____________________________________________________________________</w:t>
      </w:r>
    </w:p>
    <w:bookmarkEnd w:id="1356"/>
    <w:bookmarkStart w:name="z2486" w:id="1357"/>
    <w:p>
      <w:pPr>
        <w:spacing w:after="0"/>
        <w:ind w:left="0"/>
        <w:jc w:val="both"/>
      </w:pPr>
      <w:r>
        <w:rPr>
          <w:rFonts w:ascii="Times New Roman"/>
          <w:b w:val="false"/>
          <w:i w:val="false"/>
          <w:color w:val="000000"/>
          <w:sz w:val="28"/>
        </w:rPr>
        <w:t>
      Кепілмен қамтамасыз етілген міндеттеменің ақшалай баламасы _____________</w:t>
      </w:r>
    </w:p>
    <w:bookmarkEnd w:id="1357"/>
    <w:bookmarkStart w:name="z2487" w:id="1358"/>
    <w:p>
      <w:pPr>
        <w:spacing w:after="0"/>
        <w:ind w:left="0"/>
        <w:jc w:val="both"/>
      </w:pPr>
      <w:r>
        <w:rPr>
          <w:rFonts w:ascii="Times New Roman"/>
          <w:b w:val="false"/>
          <w:i w:val="false"/>
          <w:color w:val="000000"/>
          <w:sz w:val="28"/>
        </w:rPr>
        <w:t>
      Кепілмен қамтамасыз етілген міндеттеменің қолданылу мерзімі _____________</w:t>
      </w:r>
    </w:p>
    <w:bookmarkEnd w:id="1358"/>
    <w:bookmarkStart w:name="z2488" w:id="1359"/>
    <w:p>
      <w:pPr>
        <w:spacing w:after="0"/>
        <w:ind w:left="0"/>
        <w:jc w:val="both"/>
      </w:pPr>
      <w:r>
        <w:rPr>
          <w:rFonts w:ascii="Times New Roman"/>
          <w:b w:val="false"/>
          <w:i w:val="false"/>
          <w:color w:val="000000"/>
          <w:sz w:val="28"/>
        </w:rPr>
        <w:t>
      Кепілге қойылған мүлік:</w:t>
      </w:r>
    </w:p>
    <w:bookmarkEnd w:id="1359"/>
    <w:bookmarkStart w:name="z2489" w:id="1360"/>
    <w:p>
      <w:pPr>
        <w:spacing w:after="0"/>
        <w:ind w:left="0"/>
        <w:jc w:val="both"/>
      </w:pPr>
      <w:r>
        <w:rPr>
          <w:rFonts w:ascii="Times New Roman"/>
          <w:b w:val="false"/>
          <w:i w:val="false"/>
          <w:color w:val="000000"/>
          <w:sz w:val="28"/>
        </w:rPr>
        <w:t>
      кепіл берушінің ___________ кепіл ұстаушының ______________ иелігінде және</w:t>
      </w:r>
    </w:p>
    <w:bookmarkEnd w:id="1360"/>
    <w:bookmarkStart w:name="z2490" w:id="1361"/>
    <w:p>
      <w:pPr>
        <w:spacing w:after="0"/>
        <w:ind w:left="0"/>
        <w:jc w:val="both"/>
      </w:pPr>
      <w:r>
        <w:rPr>
          <w:rFonts w:ascii="Times New Roman"/>
          <w:b w:val="false"/>
          <w:i w:val="false"/>
          <w:color w:val="000000"/>
          <w:sz w:val="28"/>
        </w:rPr>
        <w:t>
      пайдалануында қалады.</w:t>
      </w:r>
    </w:p>
    <w:bookmarkEnd w:id="1361"/>
    <w:bookmarkStart w:name="z2491" w:id="1362"/>
    <w:p>
      <w:pPr>
        <w:spacing w:after="0"/>
        <w:ind w:left="0"/>
        <w:jc w:val="both"/>
      </w:pPr>
      <w:r>
        <w:rPr>
          <w:rFonts w:ascii="Times New Roman"/>
          <w:b w:val="false"/>
          <w:i w:val="false"/>
          <w:color w:val="000000"/>
          <w:sz w:val="28"/>
        </w:rPr>
        <w:t>
      Оны пайдалануға болатыны: Иә/Жоқ (керек емесін сызып тастаңыз)</w:t>
      </w:r>
    </w:p>
    <w:bookmarkEnd w:id="1362"/>
    <w:bookmarkStart w:name="z2492" w:id="1363"/>
    <w:p>
      <w:pPr>
        <w:spacing w:after="0"/>
        <w:ind w:left="0"/>
        <w:jc w:val="both"/>
      </w:pPr>
      <w:r>
        <w:rPr>
          <w:rFonts w:ascii="Times New Roman"/>
          <w:b w:val="false"/>
          <w:i w:val="false"/>
          <w:color w:val="000000"/>
          <w:sz w:val="28"/>
        </w:rPr>
        <w:t>
      Қайта кепілге қою туралы мәліметтер: Иә/Жоқ (керек емесін сызып тастаңыз).</w:t>
      </w:r>
    </w:p>
    <w:bookmarkEnd w:id="1363"/>
    <w:bookmarkStart w:name="z2493" w:id="1364"/>
    <w:p>
      <w:pPr>
        <w:spacing w:after="0"/>
        <w:ind w:left="0"/>
        <w:jc w:val="both"/>
      </w:pPr>
      <w:r>
        <w:rPr>
          <w:rFonts w:ascii="Times New Roman"/>
          <w:b w:val="false"/>
          <w:i w:val="false"/>
          <w:color w:val="000000"/>
          <w:sz w:val="28"/>
        </w:rPr>
        <w:t>
      Өтініш берушінің электрондық поштасының мекенжайы (болған кезде) _______</w:t>
      </w:r>
    </w:p>
    <w:bookmarkEnd w:id="1364"/>
    <w:bookmarkStart w:name="z2494" w:id="1365"/>
    <w:p>
      <w:pPr>
        <w:spacing w:after="0"/>
        <w:ind w:left="0"/>
        <w:jc w:val="both"/>
      </w:pPr>
      <w:r>
        <w:rPr>
          <w:rFonts w:ascii="Times New Roman"/>
          <w:b w:val="false"/>
          <w:i w:val="false"/>
          <w:color w:val="000000"/>
          <w:sz w:val="28"/>
        </w:rPr>
        <w:t>
      Өтінішке қоса беремін: (құжаттың атауы, сериясы, нөмірі, қашан және кім берген)</w:t>
      </w:r>
    </w:p>
    <w:bookmarkEnd w:id="1365"/>
    <w:bookmarkStart w:name="z2495" w:id="1366"/>
    <w:p>
      <w:pPr>
        <w:spacing w:after="0"/>
        <w:ind w:left="0"/>
        <w:jc w:val="both"/>
      </w:pPr>
      <w:r>
        <w:rPr>
          <w:rFonts w:ascii="Times New Roman"/>
          <w:b w:val="false"/>
          <w:i w:val="false"/>
          <w:color w:val="000000"/>
          <w:sz w:val="28"/>
        </w:rPr>
        <w:t xml:space="preserve">
      1. Төлем туралы құжат: түрі _____________ № _________ сомасы ____________ </w:t>
      </w:r>
    </w:p>
    <w:bookmarkEnd w:id="1366"/>
    <w:bookmarkStart w:name="z2496" w:id="1367"/>
    <w:p>
      <w:pPr>
        <w:spacing w:after="0"/>
        <w:ind w:left="0"/>
        <w:jc w:val="both"/>
      </w:pPr>
      <w:r>
        <w:rPr>
          <w:rFonts w:ascii="Times New Roman"/>
          <w:b w:val="false"/>
          <w:i w:val="false"/>
          <w:color w:val="000000"/>
          <w:sz w:val="28"/>
        </w:rPr>
        <w:t>
      2. ______________________________________________</w:t>
      </w:r>
    </w:p>
    <w:bookmarkEnd w:id="1367"/>
    <w:bookmarkStart w:name="z2497" w:id="1368"/>
    <w:p>
      <w:pPr>
        <w:spacing w:after="0"/>
        <w:ind w:left="0"/>
        <w:jc w:val="both"/>
      </w:pPr>
      <w:r>
        <w:rPr>
          <w:rFonts w:ascii="Times New Roman"/>
          <w:b w:val="false"/>
          <w:i w:val="false"/>
          <w:color w:val="000000"/>
          <w:sz w:val="28"/>
        </w:rPr>
        <w:t>
      Өтініш берілген күн: 20__ ж.__________________</w:t>
      </w:r>
    </w:p>
    <w:bookmarkEnd w:id="1368"/>
    <w:bookmarkStart w:name="z2498" w:id="1369"/>
    <w:p>
      <w:pPr>
        <w:spacing w:after="0"/>
        <w:ind w:left="0"/>
        <w:jc w:val="both"/>
      </w:pPr>
      <w:r>
        <w:rPr>
          <w:rFonts w:ascii="Times New Roman"/>
          <w:b w:val="false"/>
          <w:i w:val="false"/>
          <w:color w:val="000000"/>
          <w:sz w:val="28"/>
        </w:rPr>
        <w:t>
      Өтініш қабылданған күн: 20__ ж.______________</w:t>
      </w:r>
    </w:p>
    <w:bookmarkEnd w:id="1369"/>
    <w:bookmarkStart w:name="z2499" w:id="1370"/>
    <w:p>
      <w:pPr>
        <w:spacing w:after="0"/>
        <w:ind w:left="0"/>
        <w:jc w:val="both"/>
      </w:pPr>
      <w:r>
        <w:rPr>
          <w:rFonts w:ascii="Times New Roman"/>
          <w:b w:val="false"/>
          <w:i w:val="false"/>
          <w:color w:val="000000"/>
          <w:sz w:val="28"/>
        </w:rPr>
        <w:t>
      Өтініш берушінің қолы: ________________________________________________</w:t>
      </w:r>
    </w:p>
    <w:bookmarkEnd w:id="1370"/>
    <w:bookmarkStart w:name="z2500" w:id="1371"/>
    <w:p>
      <w:pPr>
        <w:spacing w:after="0"/>
        <w:ind w:left="0"/>
        <w:jc w:val="both"/>
      </w:pPr>
      <w:r>
        <w:rPr>
          <w:rFonts w:ascii="Times New Roman"/>
          <w:b w:val="false"/>
          <w:i w:val="false"/>
          <w:color w:val="000000"/>
          <w:sz w:val="28"/>
        </w:rPr>
        <w:t>
      Тіркеушінің Т.А.Ә. және қолы ___________________________________________</w:t>
      </w:r>
    </w:p>
    <w:bookmarkEnd w:id="1371"/>
    <w:bookmarkStart w:name="z2501" w:id="1372"/>
    <w:p>
      <w:pPr>
        <w:spacing w:after="0"/>
        <w:ind w:left="0"/>
        <w:jc w:val="both"/>
      </w:pPr>
      <w:r>
        <w:rPr>
          <w:rFonts w:ascii="Times New Roman"/>
          <w:b w:val="false"/>
          <w:i w:val="false"/>
          <w:color w:val="000000"/>
          <w:sz w:val="28"/>
        </w:rPr>
        <w:t>
      Уақыты: __________________ сағат _____________ минут.</w:t>
      </w:r>
    </w:p>
    <w:bookmarkEnd w:id="1372"/>
    <w:bookmarkStart w:name="z2502" w:id="1373"/>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bookmarkEnd w:id="1373"/>
    <w:bookmarkStart w:name="z2503" w:id="1374"/>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bookmarkEnd w:id="1374"/>
    <w:bookmarkStart w:name="z2504" w:id="1375"/>
    <w:p>
      <w:pPr>
        <w:spacing w:after="0"/>
        <w:ind w:left="0"/>
        <w:jc w:val="both"/>
      </w:pPr>
      <w:r>
        <w:rPr>
          <w:rFonts w:ascii="Times New Roman"/>
          <w:b w:val="false"/>
          <w:i w:val="false"/>
          <w:color w:val="000000"/>
          <w:sz w:val="28"/>
        </w:rPr>
        <w:t>
      _______________ "___" ________ 20__ ж.</w:t>
      </w:r>
    </w:p>
    <w:bookmarkEnd w:id="1375"/>
    <w:bookmarkStart w:name="z2505" w:id="1376"/>
    <w:p>
      <w:pPr>
        <w:spacing w:after="0"/>
        <w:ind w:left="0"/>
        <w:jc w:val="both"/>
      </w:pPr>
      <w:r>
        <w:rPr>
          <w:rFonts w:ascii="Times New Roman"/>
          <w:b w:val="false"/>
          <w:i w:val="false"/>
          <w:color w:val="000000"/>
          <w:sz w:val="28"/>
        </w:rPr>
        <w:t>
      (қолы)</w:t>
      </w:r>
    </w:p>
    <w:bookmarkEnd w:id="1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мемлекеттік тіркеуге</w:t>
            </w:r>
            <w:r>
              <w:br/>
            </w:r>
            <w:r>
              <w:rPr>
                <w:rFonts w:ascii="Times New Roman"/>
                <w:b w:val="false"/>
                <w:i w:val="false"/>
                <w:color w:val="000000"/>
                <w:sz w:val="20"/>
              </w:rPr>
              <w:t>жатпайтын жылжымалы мүлік</w:t>
            </w:r>
            <w:r>
              <w:br/>
            </w:r>
            <w:r>
              <w:rPr>
                <w:rFonts w:ascii="Times New Roman"/>
                <w:b w:val="false"/>
                <w:i w:val="false"/>
                <w:color w:val="000000"/>
                <w:sz w:val="20"/>
              </w:rPr>
              <w:t>кепілін тіркеу туралы</w:t>
            </w:r>
            <w:r>
              <w:br/>
            </w:r>
            <w:r>
              <w:rPr>
                <w:rFonts w:ascii="Times New Roman"/>
                <w:b w:val="false"/>
                <w:i w:val="false"/>
                <w:color w:val="000000"/>
                <w:sz w:val="20"/>
              </w:rPr>
              <w:t>нұсқаулыққа</w:t>
            </w:r>
            <w:r>
              <w:br/>
            </w:r>
            <w:r>
              <w:rPr>
                <w:rFonts w:ascii="Times New Roman"/>
                <w:b w:val="false"/>
                <w:i w:val="false"/>
                <w:color w:val="000000"/>
                <w:sz w:val="20"/>
              </w:rPr>
              <w:t>10 -қосымша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09" w:id="1377"/>
    <w:p>
      <w:pPr>
        <w:spacing w:after="0"/>
        <w:ind w:left="0"/>
        <w:jc w:val="left"/>
      </w:pPr>
      <w:r>
        <w:rPr>
          <w:rFonts w:ascii="Times New Roman"/>
          <w:b/>
          <w:i w:val="false"/>
          <w:color w:val="000000"/>
        </w:rPr>
        <w:t xml:space="preserve"> ______________________________________________________________ ("Азаматтарға арналған үкімет"мемлекеттік корпорациясы" КЕАҚ филиалы ) Жылжымалы мүлік кепілін тіркеу туралы куәліктің телнұсқасын алу туралы № _______ өтініш</w:t>
      </w:r>
    </w:p>
    <w:bookmarkEnd w:id="1377"/>
    <w:bookmarkStart w:name="z2510" w:id="1378"/>
    <w:p>
      <w:pPr>
        <w:spacing w:after="0"/>
        <w:ind w:left="0"/>
        <w:jc w:val="both"/>
      </w:pPr>
      <w:r>
        <w:rPr>
          <w:rFonts w:ascii="Times New Roman"/>
          <w:b w:val="false"/>
          <w:i w:val="false"/>
          <w:color w:val="000000"/>
          <w:sz w:val="28"/>
        </w:rPr>
        <w:t>
      Мен, _____________________________________________________________</w:t>
      </w:r>
    </w:p>
    <w:bookmarkEnd w:id="1378"/>
    <w:bookmarkStart w:name="z2511" w:id="1379"/>
    <w:p>
      <w:pPr>
        <w:spacing w:after="0"/>
        <w:ind w:left="0"/>
        <w:jc w:val="both"/>
      </w:pPr>
      <w:r>
        <w:rPr>
          <w:rFonts w:ascii="Times New Roman"/>
          <w:b w:val="false"/>
          <w:i w:val="false"/>
          <w:color w:val="000000"/>
          <w:sz w:val="28"/>
        </w:rPr>
        <w:t>
      (Т.А.Ә. (ол болған кезде) (бұдан әрі – Т.А.Ә)</w:t>
      </w:r>
    </w:p>
    <w:bookmarkEnd w:id="1379"/>
    <w:bookmarkStart w:name="z2512" w:id="1380"/>
    <w:p>
      <w:pPr>
        <w:spacing w:after="0"/>
        <w:ind w:left="0"/>
        <w:jc w:val="both"/>
      </w:pPr>
      <w:r>
        <w:rPr>
          <w:rFonts w:ascii="Times New Roman"/>
          <w:b w:val="false"/>
          <w:i w:val="false"/>
          <w:color w:val="000000"/>
          <w:sz w:val="28"/>
        </w:rPr>
        <w:t>
      _____________________________________________________________(жеке тұлғаның паспорт деректері (жеке куәлігінің деректері) және тұратын жері)</w:t>
      </w:r>
    </w:p>
    <w:bookmarkEnd w:id="1380"/>
    <w:bookmarkStart w:name="z2513" w:id="1381"/>
    <w:p>
      <w:pPr>
        <w:spacing w:after="0"/>
        <w:ind w:left="0"/>
        <w:jc w:val="both"/>
      </w:pPr>
      <w:r>
        <w:rPr>
          <w:rFonts w:ascii="Times New Roman"/>
          <w:b w:val="false"/>
          <w:i w:val="false"/>
          <w:color w:val="000000"/>
          <w:sz w:val="28"/>
        </w:rPr>
        <w:t>
       __________________________________________ мекенжайы бойынша тұратын</w:t>
      </w:r>
    </w:p>
    <w:bookmarkEnd w:id="1381"/>
    <w:bookmarkStart w:name="z2514" w:id="1382"/>
    <w:p>
      <w:pPr>
        <w:spacing w:after="0"/>
        <w:ind w:left="0"/>
        <w:jc w:val="both"/>
      </w:pPr>
      <w:r>
        <w:rPr>
          <w:rFonts w:ascii="Times New Roman"/>
          <w:b w:val="false"/>
          <w:i w:val="false"/>
          <w:color w:val="000000"/>
          <w:sz w:val="28"/>
        </w:rPr>
        <w:t>
      ____________________________________________________________</w:t>
      </w:r>
    </w:p>
    <w:bookmarkEnd w:id="1382"/>
    <w:bookmarkStart w:name="z2515" w:id="1383"/>
    <w:p>
      <w:pPr>
        <w:spacing w:after="0"/>
        <w:ind w:left="0"/>
        <w:jc w:val="both"/>
      </w:pPr>
      <w:r>
        <w:rPr>
          <w:rFonts w:ascii="Times New Roman"/>
          <w:b w:val="false"/>
          <w:i w:val="false"/>
          <w:color w:val="000000"/>
          <w:sz w:val="28"/>
        </w:rPr>
        <w:t>
      негізінде (өкілеттіктерді куәландыратын құжаттың деректемелері)</w:t>
      </w:r>
    </w:p>
    <w:bookmarkEnd w:id="1383"/>
    <w:bookmarkStart w:name="z2516" w:id="1384"/>
    <w:p>
      <w:pPr>
        <w:spacing w:after="0"/>
        <w:ind w:left="0"/>
        <w:jc w:val="both"/>
      </w:pPr>
      <w:r>
        <w:rPr>
          <w:rFonts w:ascii="Times New Roman"/>
          <w:b w:val="false"/>
          <w:i w:val="false"/>
          <w:color w:val="000000"/>
          <w:sz w:val="28"/>
        </w:rPr>
        <w:t>
       __________________________________________________ атынан әрекет ететін</w:t>
      </w:r>
    </w:p>
    <w:bookmarkEnd w:id="1384"/>
    <w:bookmarkStart w:name="z2517" w:id="1385"/>
    <w:p>
      <w:pPr>
        <w:spacing w:after="0"/>
        <w:ind w:left="0"/>
        <w:jc w:val="both"/>
      </w:pPr>
      <w:r>
        <w:rPr>
          <w:rFonts w:ascii="Times New Roman"/>
          <w:b w:val="false"/>
          <w:i w:val="false"/>
          <w:color w:val="000000"/>
          <w:sz w:val="28"/>
        </w:rPr>
        <w:t>
       (заңды тұлғаның атауы мен деректемелері)</w:t>
      </w:r>
    </w:p>
    <w:bookmarkEnd w:id="1385"/>
    <w:bookmarkStart w:name="z2518" w:id="1386"/>
    <w:p>
      <w:pPr>
        <w:spacing w:after="0"/>
        <w:ind w:left="0"/>
        <w:jc w:val="both"/>
      </w:pPr>
      <w:r>
        <w:rPr>
          <w:rFonts w:ascii="Times New Roman"/>
          <w:b w:val="false"/>
          <w:i w:val="false"/>
          <w:color w:val="000000"/>
          <w:sz w:val="28"/>
        </w:rPr>
        <w:t>
      ________________________________________________________________</w:t>
      </w:r>
    </w:p>
    <w:bookmarkEnd w:id="1386"/>
    <w:bookmarkStart w:name="z2519" w:id="1387"/>
    <w:p>
      <w:pPr>
        <w:spacing w:after="0"/>
        <w:ind w:left="0"/>
        <w:jc w:val="both"/>
      </w:pPr>
      <w:r>
        <w:rPr>
          <w:rFonts w:ascii="Times New Roman"/>
          <w:b w:val="false"/>
          <w:i w:val="false"/>
          <w:color w:val="000000"/>
          <w:sz w:val="28"/>
        </w:rPr>
        <w:t>
      (уәкілетті өкіл толтырады)</w:t>
      </w:r>
    </w:p>
    <w:bookmarkEnd w:id="1387"/>
    <w:bookmarkStart w:name="z2520" w:id="1388"/>
    <w:p>
      <w:pPr>
        <w:spacing w:after="0"/>
        <w:ind w:left="0"/>
        <w:jc w:val="both"/>
      </w:pPr>
      <w:r>
        <w:rPr>
          <w:rFonts w:ascii="Times New Roman"/>
          <w:b w:val="false"/>
          <w:i w:val="false"/>
          <w:color w:val="000000"/>
          <w:sz w:val="28"/>
        </w:rPr>
        <w:t>
      ________________________________________________________________</w:t>
      </w:r>
    </w:p>
    <w:bookmarkEnd w:id="1388"/>
    <w:bookmarkStart w:name="z2521" w:id="1389"/>
    <w:p>
      <w:pPr>
        <w:spacing w:after="0"/>
        <w:ind w:left="0"/>
        <w:jc w:val="both"/>
      </w:pPr>
      <w:r>
        <w:rPr>
          <w:rFonts w:ascii="Times New Roman"/>
          <w:b w:val="false"/>
          <w:i w:val="false"/>
          <w:color w:val="000000"/>
          <w:sz w:val="28"/>
        </w:rPr>
        <w:t>
      ________________________________________________________________</w:t>
      </w:r>
    </w:p>
    <w:bookmarkEnd w:id="1389"/>
    <w:bookmarkStart w:name="z2522" w:id="1390"/>
    <w:p>
      <w:pPr>
        <w:spacing w:after="0"/>
        <w:ind w:left="0"/>
        <w:jc w:val="both"/>
      </w:pPr>
      <w:r>
        <w:rPr>
          <w:rFonts w:ascii="Times New Roman"/>
          <w:b w:val="false"/>
          <w:i w:val="false"/>
          <w:color w:val="000000"/>
          <w:sz w:val="28"/>
        </w:rPr>
        <w:t>
      (Жеке тұлғаның Т.А.Ә. немесе кепіл берушінің заңды тұлғасының атауы)</w:t>
      </w:r>
    </w:p>
    <w:bookmarkEnd w:id="1390"/>
    <w:bookmarkStart w:name="z2523" w:id="1391"/>
    <w:p>
      <w:pPr>
        <w:spacing w:after="0"/>
        <w:ind w:left="0"/>
        <w:jc w:val="both"/>
      </w:pPr>
      <w:r>
        <w:rPr>
          <w:rFonts w:ascii="Times New Roman"/>
          <w:b w:val="false"/>
          <w:i w:val="false"/>
          <w:color w:val="000000"/>
          <w:sz w:val="28"/>
        </w:rPr>
        <w:t>
      жылжымалы мүлік кепілін тіркеу туралы куәліктің телнұсқасын беруді сұраймын:</w:t>
      </w:r>
    </w:p>
    <w:bookmarkEnd w:id="1391"/>
    <w:bookmarkStart w:name="z2524" w:id="1392"/>
    <w:p>
      <w:pPr>
        <w:spacing w:after="0"/>
        <w:ind w:left="0"/>
        <w:jc w:val="both"/>
      </w:pPr>
      <w:r>
        <w:rPr>
          <w:rFonts w:ascii="Times New Roman"/>
          <w:b w:val="false"/>
          <w:i w:val="false"/>
          <w:color w:val="000000"/>
          <w:sz w:val="28"/>
        </w:rPr>
        <w:t>
      Жылжымалы мүлік объектісінің түрі _____________________________________</w:t>
      </w:r>
    </w:p>
    <w:bookmarkEnd w:id="1392"/>
    <w:bookmarkStart w:name="z2525" w:id="1393"/>
    <w:p>
      <w:pPr>
        <w:spacing w:after="0"/>
        <w:ind w:left="0"/>
        <w:jc w:val="both"/>
      </w:pPr>
      <w:r>
        <w:rPr>
          <w:rFonts w:ascii="Times New Roman"/>
          <w:b w:val="false"/>
          <w:i w:val="false"/>
          <w:color w:val="000000"/>
          <w:sz w:val="28"/>
        </w:rPr>
        <w:t>
      (кепіл беруші бойынша деректер болған кезде толтырылады)</w:t>
      </w:r>
    </w:p>
    <w:bookmarkEnd w:id="1393"/>
    <w:bookmarkStart w:name="z2526" w:id="1394"/>
    <w:p>
      <w:pPr>
        <w:spacing w:after="0"/>
        <w:ind w:left="0"/>
        <w:jc w:val="both"/>
      </w:pPr>
      <w:r>
        <w:rPr>
          <w:rFonts w:ascii="Times New Roman"/>
          <w:b w:val="false"/>
          <w:i w:val="false"/>
          <w:color w:val="000000"/>
          <w:sz w:val="28"/>
        </w:rPr>
        <w:t>
      Мынадай құжаттарды қоса беремін:</w:t>
      </w:r>
    </w:p>
    <w:bookmarkEnd w:id="1394"/>
    <w:bookmarkStart w:name="z2527" w:id="1395"/>
    <w:p>
      <w:pPr>
        <w:spacing w:after="0"/>
        <w:ind w:left="0"/>
        <w:jc w:val="both"/>
      </w:pPr>
      <w:r>
        <w:rPr>
          <w:rFonts w:ascii="Times New Roman"/>
          <w:b w:val="false"/>
          <w:i w:val="false"/>
          <w:color w:val="000000"/>
          <w:sz w:val="28"/>
        </w:rPr>
        <w:t>
      1. Төлеу туралы құжат: түрі ___________, № ____________, күні ______________</w:t>
      </w:r>
    </w:p>
    <w:bookmarkEnd w:id="1395"/>
    <w:bookmarkStart w:name="z2528" w:id="1396"/>
    <w:p>
      <w:pPr>
        <w:spacing w:after="0"/>
        <w:ind w:left="0"/>
        <w:jc w:val="both"/>
      </w:pPr>
      <w:r>
        <w:rPr>
          <w:rFonts w:ascii="Times New Roman"/>
          <w:b w:val="false"/>
          <w:i w:val="false"/>
          <w:color w:val="000000"/>
          <w:sz w:val="28"/>
        </w:rPr>
        <w:t>
      сомасы _________________________</w:t>
      </w:r>
    </w:p>
    <w:bookmarkEnd w:id="1396"/>
    <w:bookmarkStart w:name="z2529" w:id="1397"/>
    <w:p>
      <w:pPr>
        <w:spacing w:after="0"/>
        <w:ind w:left="0"/>
        <w:jc w:val="both"/>
      </w:pPr>
      <w:r>
        <w:rPr>
          <w:rFonts w:ascii="Times New Roman"/>
          <w:b w:val="false"/>
          <w:i w:val="false"/>
          <w:color w:val="000000"/>
          <w:sz w:val="28"/>
        </w:rPr>
        <w:t>
      2. Өкілеттікті растайтын құжат № ________________________________________</w:t>
      </w:r>
    </w:p>
    <w:bookmarkEnd w:id="1397"/>
    <w:bookmarkStart w:name="z2530" w:id="1398"/>
    <w:p>
      <w:pPr>
        <w:spacing w:after="0"/>
        <w:ind w:left="0"/>
        <w:jc w:val="both"/>
      </w:pPr>
      <w:r>
        <w:rPr>
          <w:rFonts w:ascii="Times New Roman"/>
          <w:b w:val="false"/>
          <w:i w:val="false"/>
          <w:color w:val="000000"/>
          <w:sz w:val="28"/>
        </w:rPr>
        <w:t>
      Күні ___________/__________________/_________________________________/</w:t>
      </w:r>
    </w:p>
    <w:bookmarkEnd w:id="1398"/>
    <w:bookmarkStart w:name="z2531" w:id="1399"/>
    <w:p>
      <w:pPr>
        <w:spacing w:after="0"/>
        <w:ind w:left="0"/>
        <w:jc w:val="both"/>
      </w:pPr>
      <w:r>
        <w:rPr>
          <w:rFonts w:ascii="Times New Roman"/>
          <w:b w:val="false"/>
          <w:i w:val="false"/>
          <w:color w:val="000000"/>
          <w:sz w:val="28"/>
        </w:rPr>
        <w:t>
       (өтініш берушінің қолы) (өтініш берушінің Т.А.Ә)</w:t>
      </w:r>
    </w:p>
    <w:bookmarkEnd w:id="1399"/>
    <w:p>
      <w:pPr>
        <w:spacing w:after="0"/>
        <w:ind w:left="0"/>
        <w:jc w:val="both"/>
      </w:pPr>
      <w:r>
        <w:rPr>
          <w:rFonts w:ascii="Times New Roman"/>
          <w:b w:val="false"/>
          <w:i w:val="false"/>
          <w:color w:val="000000"/>
          <w:sz w:val="28"/>
        </w:rPr>
        <w:t>
      _______________________________________________________________</w:t>
      </w:r>
    </w:p>
    <w:bookmarkStart w:name="z2532" w:id="1400"/>
    <w:p>
      <w:pPr>
        <w:spacing w:after="0"/>
        <w:ind w:left="0"/>
        <w:jc w:val="both"/>
      </w:pPr>
      <w:r>
        <w:rPr>
          <w:rFonts w:ascii="Times New Roman"/>
          <w:b w:val="false"/>
          <w:i w:val="false"/>
          <w:color w:val="000000"/>
          <w:sz w:val="28"/>
        </w:rPr>
        <w:t>
       (өтінішті қабылдаған қызметкердің Т.А.Ә. және қолы)</w:t>
      </w:r>
    </w:p>
    <w:bookmarkEnd w:id="1400"/>
    <w:bookmarkStart w:name="z2533" w:id="1401"/>
    <w:p>
      <w:pPr>
        <w:spacing w:after="0"/>
        <w:ind w:left="0"/>
        <w:jc w:val="both"/>
      </w:pPr>
      <w:r>
        <w:rPr>
          <w:rFonts w:ascii="Times New Roman"/>
          <w:b w:val="false"/>
          <w:i w:val="false"/>
          <w:color w:val="000000"/>
          <w:sz w:val="28"/>
        </w:rPr>
        <w:t>
      Өтініш берілген күн: 20____ж. "____"_____________</w:t>
      </w:r>
    </w:p>
    <w:bookmarkEnd w:id="1401"/>
    <w:bookmarkStart w:name="z2534" w:id="1402"/>
    <w:p>
      <w:pPr>
        <w:spacing w:after="0"/>
        <w:ind w:left="0"/>
        <w:jc w:val="both"/>
      </w:pPr>
      <w:r>
        <w:rPr>
          <w:rFonts w:ascii="Times New Roman"/>
          <w:b w:val="false"/>
          <w:i w:val="false"/>
          <w:color w:val="000000"/>
          <w:sz w:val="28"/>
        </w:rPr>
        <w:t>
      Уақыты:__________сағ.________мин.</w:t>
      </w:r>
    </w:p>
    <w:bookmarkEnd w:id="1402"/>
    <w:bookmarkStart w:name="z2535" w:id="1403"/>
    <w:p>
      <w:pPr>
        <w:spacing w:after="0"/>
        <w:ind w:left="0"/>
        <w:jc w:val="both"/>
      </w:pPr>
      <w:r>
        <w:rPr>
          <w:rFonts w:ascii="Times New Roman"/>
          <w:b w:val="false"/>
          <w:i w:val="false"/>
          <w:color w:val="000000"/>
          <w:sz w:val="28"/>
        </w:rPr>
        <w:t>
       Өтінішті орындау /қарау/ нәтижесі: ______________________________________</w:t>
      </w:r>
    </w:p>
    <w:bookmarkEnd w:id="1403"/>
    <w:bookmarkStart w:name="z2536" w:id="1404"/>
    <w:p>
      <w:pPr>
        <w:spacing w:after="0"/>
        <w:ind w:left="0"/>
        <w:jc w:val="both"/>
      </w:pPr>
      <w:r>
        <w:rPr>
          <w:rFonts w:ascii="Times New Roman"/>
          <w:b w:val="false"/>
          <w:i w:val="false"/>
          <w:color w:val="000000"/>
          <w:sz w:val="28"/>
        </w:rPr>
        <w:t>
      ____________________________________________________________________</w:t>
      </w:r>
    </w:p>
    <w:bookmarkEnd w:id="1404"/>
    <w:bookmarkStart w:name="z2537" w:id="1405"/>
    <w:p>
      <w:pPr>
        <w:spacing w:after="0"/>
        <w:ind w:left="0"/>
        <w:jc w:val="both"/>
      </w:pPr>
      <w:r>
        <w:rPr>
          <w:rFonts w:ascii="Times New Roman"/>
          <w:b w:val="false"/>
          <w:i w:val="false"/>
          <w:color w:val="000000"/>
          <w:sz w:val="28"/>
        </w:rPr>
        <w:t>
      Тексерілді: күні: ___ж.______________</w:t>
      </w:r>
    </w:p>
    <w:bookmarkEnd w:id="1405"/>
    <w:bookmarkStart w:name="z2538" w:id="1406"/>
    <w:p>
      <w:pPr>
        <w:spacing w:after="0"/>
        <w:ind w:left="0"/>
        <w:jc w:val="both"/>
      </w:pPr>
      <w:r>
        <w:rPr>
          <w:rFonts w:ascii="Times New Roman"/>
          <w:b w:val="false"/>
          <w:i w:val="false"/>
          <w:color w:val="000000"/>
          <w:sz w:val="28"/>
        </w:rPr>
        <w:t>
      Тіркеушінің Т.А.Ә. және қолы ___________________________________________</w:t>
      </w:r>
    </w:p>
    <w:bookmarkEnd w:id="1406"/>
    <w:bookmarkStart w:name="z2539" w:id="1407"/>
    <w:p>
      <w:pPr>
        <w:spacing w:after="0"/>
        <w:ind w:left="0"/>
        <w:jc w:val="both"/>
      </w:pPr>
      <w:r>
        <w:rPr>
          <w:rFonts w:ascii="Times New Roman"/>
          <w:b w:val="false"/>
          <w:i w:val="false"/>
          <w:color w:val="000000"/>
          <w:sz w:val="28"/>
        </w:rPr>
        <w:t>
      Уақыты:__________сағ.________мин.</w:t>
      </w:r>
    </w:p>
    <w:bookmarkEnd w:id="1407"/>
    <w:bookmarkStart w:name="z2540" w:id="1408"/>
    <w:p>
      <w:pPr>
        <w:spacing w:after="0"/>
        <w:ind w:left="0"/>
        <w:jc w:val="both"/>
      </w:pPr>
      <w:r>
        <w:rPr>
          <w:rFonts w:ascii="Times New Roman"/>
          <w:b w:val="false"/>
          <w:i w:val="false"/>
          <w:color w:val="000000"/>
          <w:sz w:val="28"/>
        </w:rPr>
        <w:t>
       Ескертпе: Цифрлық жүйелерде қамтылған заңмен қорғалатын құпияны құрайтын мәліметтерді пайдалануға келісемін.</w:t>
      </w:r>
    </w:p>
    <w:bookmarkEnd w:id="1408"/>
    <w:bookmarkStart w:name="z2541" w:id="1409"/>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bookmarkEnd w:id="1409"/>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(ауыртпалықтарды)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көрсетілетін қызметтің</w:t>
            </w:r>
            <w:r>
              <w:br/>
            </w:r>
            <w:r>
              <w:rPr>
                <w:rFonts w:ascii="Times New Roman"/>
                <w:b w:val="false"/>
                <w:i w:val="false"/>
                <w:color w:val="000000"/>
                <w:sz w:val="20"/>
              </w:rPr>
              <w:t>ережелеріне</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(ауыртпалықтарды)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6" w:id="1410"/>
          <w:p>
            <w:pPr>
              <w:spacing w:after="20"/>
              <w:ind w:left="20"/>
              <w:jc w:val="both"/>
            </w:pPr>
            <w:r>
              <w:rPr>
                <w:rFonts w:ascii="Times New Roman"/>
                <w:b w:val="false"/>
                <w:i w:val="false"/>
                <w:color w:val="000000"/>
                <w:sz w:val="20"/>
              </w:rPr>
              <w:t>
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bookmarkEnd w:id="1410"/>
          <w:p>
            <w:pPr>
              <w:spacing w:after="20"/>
              <w:ind w:left="20"/>
              <w:jc w:val="both"/>
            </w:pPr>
            <w:r>
              <w:rPr>
                <w:rFonts w:ascii="Times New Roman"/>
                <w:b w:val="false"/>
                <w:i w:val="false"/>
                <w:color w:val="000000"/>
                <w:sz w:val="20"/>
              </w:rPr>
              <w:t>
</w:t>
            </w:r>
            <w:r>
              <w:rPr>
                <w:rFonts w:ascii="Times New Roman"/>
                <w:b w:val="false"/>
                <w:i w:val="false"/>
                <w:color w:val="000000"/>
                <w:sz w:val="20"/>
              </w:rPr>
              <w:t>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Пайдалану құқығын кемінде бір жыл мерзімге мемлекеттік тіркеу, оның ішінде жалдау, өтеусіз пайдалану, сервитуттар, өмір бойы асырау ұстау құқығын кезінде, рента; сенімгерлік басқару құқығын,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5. Заңды тұлғаны қайта ұйымдастыру кезінде құқықтарды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 w:id="1411"/>
          <w:p>
            <w:pPr>
              <w:spacing w:after="20"/>
              <w:ind w:left="20"/>
              <w:jc w:val="both"/>
            </w:pPr>
            <w:r>
              <w:rPr>
                <w:rFonts w:ascii="Times New Roman"/>
                <w:b w:val="false"/>
                <w:i w:val="false"/>
                <w:color w:val="000000"/>
                <w:sz w:val="20"/>
              </w:rPr>
              <w:t>
Барлық кіші түрлері бойынша: "Азаматтарға арналған үкімет "Мемлекеттік корпорациясы" коммерциялық емес акционерлік қоғамы; "цифрлық үкіметтің" веб-порталы; 1) Екінші деңгейдегі банктер;</w:t>
            </w:r>
          </w:p>
          <w:bookmarkEnd w:id="1411"/>
          <w:p>
            <w:pPr>
              <w:spacing w:after="20"/>
              <w:ind w:left="20"/>
              <w:jc w:val="both"/>
            </w:pPr>
            <w:r>
              <w:rPr>
                <w:rFonts w:ascii="Times New Roman"/>
                <w:b w:val="false"/>
                <w:i w:val="false"/>
                <w:color w:val="000000"/>
                <w:sz w:val="20"/>
              </w:rPr>
              <w:t>
</w:t>
            </w:r>
            <w:r>
              <w:rPr>
                <w:rFonts w:ascii="Times New Roman"/>
                <w:b w:val="false"/>
                <w:i w:val="false"/>
                <w:color w:val="000000"/>
                <w:sz w:val="20"/>
              </w:rPr>
              <w:t>2) Бірыңғай нотариаттық цифрлық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Атқарушылық іс жүргізудің мемлекеттік автоматтандырылған цифрлық жүйесі;</w:t>
            </w:r>
          </w:p>
          <w:p>
            <w:pPr>
              <w:spacing w:after="20"/>
              <w:ind w:left="20"/>
              <w:jc w:val="both"/>
            </w:pPr>
            <w:r>
              <w:rPr>
                <w:rFonts w:ascii="Times New Roman"/>
                <w:b w:val="false"/>
                <w:i w:val="false"/>
                <w:color w:val="000000"/>
                <w:sz w:val="20"/>
              </w:rPr>
              <w:t xml:space="preserve">
4) Салықтық әкімшілендірудің интеграцияланған цифрлық жүйесінің цифрлық объектілері арқылы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3" w:id="1412"/>
          <w:p>
            <w:pPr>
              <w:spacing w:after="20"/>
              <w:ind w:left="20"/>
              <w:jc w:val="both"/>
            </w:pPr>
            <w:r>
              <w:rPr>
                <w:rFonts w:ascii="Times New Roman"/>
                <w:b w:val="false"/>
                <w:i w:val="false"/>
                <w:color w:val="000000"/>
                <w:sz w:val="20"/>
              </w:rPr>
              <w:t>
Көрсетілетін қызметті алушы көрсетілетін қызметті берушіге жүгінген кезде құжаттар топтамасын тапсырған сәттен бастап:</w:t>
            </w:r>
          </w:p>
          <w:bookmarkEnd w:id="1412"/>
          <w:p>
            <w:pPr>
              <w:spacing w:after="20"/>
              <w:ind w:left="20"/>
              <w:jc w:val="both"/>
            </w:pPr>
            <w:r>
              <w:rPr>
                <w:rFonts w:ascii="Times New Roman"/>
                <w:b w:val="false"/>
                <w:i w:val="false"/>
                <w:color w:val="000000"/>
                <w:sz w:val="20"/>
              </w:rPr>
              <w:t>
</w:t>
            </w:r>
            <w:r>
              <w:rPr>
                <w:rFonts w:ascii="Times New Roman"/>
                <w:b w:val="false"/>
                <w:i w:val="false"/>
                <w:color w:val="000000"/>
                <w:sz w:val="20"/>
              </w:rPr>
              <w:t>нотариаттық куәландырылмаған мәмілелерді, сондай-ақ ауыртпалықтардың және заңдық талаптардың тоқтатылуын қоспағанда, жылжымайтын мүлікке құқықтардың (құқықтар ауыртпалықтарының) және мемлекеттік тіркеудің өзге де объектілерінің туындауын, өзгеруін немесе тоқтатылуын мемлекеттік тіркеу бойынша – көрсетілетін қызметті берушіге өтініш келіп түскен сәттен бастап 3 (үш) жұмыс күні ішінде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күні мемлекеттік қызмет көрсету мерзіміне кірмейді, бұл ретте мемлекеттік қызмет көрсету нәтижесін көрсету мерзімі аяқталғанға дейін бір күн бұрын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нотариалды куәландырылмаған мәмілені, сондай-ақ ауыртпалықтардың және заңдық талаптардың тоқтатылуын мемлекеттік тіркеу бойынша – көрсетілетін қызметті берушіге өтініш түскен сәттен бастап 1 (бір)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Портал арқылы көрсетілетін қызметті берушіге жүгінген жағдайда көрсетілген мерзім бір жұмыс күні ішінде цифрлық үкіметтің төлем шлюзі арқылы төлем расталған сәттен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Жеделдетілген тәртіппен цифрлық тіркеу жылжымайтын мүлікке құқықтарды мемлекеттік тіркегені үшін ақы төлеу немесе төлемнен босату туралы растау жылжымайтын мүліктің бірыңғай мемлекеттік кадастрының цифрлық жүйесіне түскен сәттен бастап екі сағат ішінде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технологияларды қолдана отырып, жылжымайтын мүлікке кепілдің туындауы, өзгеруі, тоқтатылуы бөлігінде құқықтарды (құқықтар ауыртпалықтарын) цифрлық тіркеу электрондық өтінімнің құқықтық кадастрының цифрлық жүйесіне түскен сәттен бастап екі сағат ішінде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қызмет көрсетудің рұқсат етілген ең ұзақ уақыты - 20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келесі жағдайларда бір айдан аспайтын мерзімге тоқтатылады: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сотқа берілген талап қою және өзге де арыздар (шағымдар) негізінде соттың қаулысы (ұйғарымы)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 бұзушылық жойылғанға дейін прокурорлық қадағалау актілеріне сәйкес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"Заңсыз жолмен алынған кірістерді заңдастыруға (жылыстатуға) және терроризмді қаржыландыруға қарсы іс-қимыл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қажетті құжаттардың болмауы құжаттарды тіркеуге қабылдаудан бас тартуға негіз болып табылмаса, өтініш берушінің мемлекеттік тіркеуге қажетті құжаттарды ұсынуы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көрсетілген мән-жайлар құжаттарды тіркеуге қабылдаудан бас тартуға негіз болып табылмаса, мемлекеттік органдардан осындай органдардан шығатын құжаттарда ақпараттың болмауына немесе осындай құжаттарда қайшылықтардың болуына байланысты түсініктемелер алу немесе қажетті ақпаратты талап 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құқық белгілейтін құжаттардың негізінде белгіленетін тіркеу объектісі мен өтініште көрсетілген тіркеу объектісі сәйкес келмеген кезде олардың арасындағы қайшылықтарды жою үшін кері қайтарып алуға құқылы.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7) жылжымайтын мүлікке құқықтарды мемлекеттік тіркеу үшін ақы толық төленбеген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құқық белгілейтін құжаттың электрондық көшірмесі құқықтық кадастрдың цифрлық жүйесіне келіп түскен кезден бастап үш жұмыс күні ішінде жылжымайтын мүлікке құқықтарды мемлекеттік тіркегені үшін ақы төленгені немесе адамды ақы төлеуден босату туралы растау келіп түспесе. Цифрлық тіркеу осы Мемлекеттік көрсетілетін қызмет тізбесінің 3-тармағының 4) және 6) тармақшаларында көрсетілген негіздері бойынша тоқтатылмайды. 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after="20"/>
              <w:ind w:left="20"/>
              <w:jc w:val="both"/>
            </w:pPr>
            <w:r>
              <w:rPr>
                <w:rFonts w:ascii="Times New Roman"/>
                <w:b w:val="false"/>
                <w:i w:val="false"/>
                <w:color w:val="000000"/>
                <w:sz w:val="20"/>
              </w:rPr>
              <w:t>
Жылжымайтын мүлікке құқықтарды (құқықтар ауыртпалықтарын) жеделдетілген тәртіппен мемлекеттік тіркеу арыз иесінің қалауы бойынша тіркеуші органға өтініш келіп түскен күннен кейінгі бір жұмыс күнінен кешіктірілмей жеделдетілген тәртіппен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түрлері бойынша: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1" w:id="1413"/>
          <w:p>
            <w:pPr>
              <w:spacing w:after="20"/>
              <w:ind w:left="20"/>
              <w:jc w:val="both"/>
            </w:pPr>
            <w:r>
              <w:rPr>
                <w:rFonts w:ascii="Times New Roman"/>
                <w:b w:val="false"/>
                <w:i w:val="false"/>
                <w:color w:val="000000"/>
                <w:sz w:val="20"/>
              </w:rPr>
              <w:t>
Көрсетілетін қызметті берушіге жүгінген кезде:</w:t>
            </w:r>
          </w:p>
          <w:bookmarkEnd w:id="1413"/>
          <w:p>
            <w:pPr>
              <w:spacing w:after="20"/>
              <w:ind w:left="20"/>
              <w:jc w:val="both"/>
            </w:pPr>
            <w:r>
              <w:rPr>
                <w:rFonts w:ascii="Times New Roman"/>
                <w:b w:val="false"/>
                <w:i w:val="false"/>
                <w:color w:val="000000"/>
                <w:sz w:val="20"/>
              </w:rPr>
              <w:t>
</w:t>
            </w:r>
            <w:r>
              <w:rPr>
                <w:rFonts w:ascii="Times New Roman"/>
                <w:b w:val="false"/>
                <w:i w:val="false"/>
                <w:color w:val="000000"/>
                <w:sz w:val="20"/>
              </w:rPr>
              <w:t>1) жылжымайтын мүлікке құқықтарды (ауыртпалықтарды) мемлекеттік тіркеу жүргізілгені туралы белгісі бар құқық белгілейтін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ЦҮП/БНЦЖ/цифрлық объектілер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жүргізілген мемлекеттік тіркеу туралы хабарлама;</w:t>
            </w:r>
          </w:p>
          <w:p>
            <w:pPr>
              <w:spacing w:after="20"/>
              <w:ind w:left="20"/>
              <w:jc w:val="both"/>
            </w:pPr>
            <w:r>
              <w:rPr>
                <w:rFonts w:ascii="Times New Roman"/>
                <w:b w:val="false"/>
                <w:i w:val="false"/>
                <w:color w:val="000000"/>
                <w:sz w:val="20"/>
              </w:rPr>
              <w:t>
2)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белгіленген тарифтерге сәйкес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6" w:id="1414"/>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18.30-ге дейiн, түскі үзiлiс сағат 13.00-тен 14.30-ға дейін;</w:t>
            </w:r>
          </w:p>
          <w:bookmarkEnd w:id="14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құжаттарды қабылдау және беру жөніндегі Мемлекеттік корпорацияның филиалдарында-дүйсенбіден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тіркеу кезінде БНЦЖ арқылы нотариустың жұмыс кестесіне сәйкес;</w:t>
            </w:r>
          </w:p>
          <w:p>
            <w:pPr>
              <w:spacing w:after="20"/>
              <w:ind w:left="20"/>
              <w:jc w:val="both"/>
            </w:pPr>
            <w:r>
              <w:rPr>
                <w:rFonts w:ascii="Times New Roman"/>
                <w:b w:val="false"/>
                <w:i w:val="false"/>
                <w:color w:val="000000"/>
                <w:sz w:val="20"/>
              </w:rPr>
              <w:t xml:space="preserve">
4) портал/цифрлық объектілері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жексенбі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 w:id="1415"/>
          <w:p>
            <w:pPr>
              <w:spacing w:after="20"/>
              <w:ind w:left="20"/>
              <w:jc w:val="both"/>
            </w:pPr>
            <w:r>
              <w:rPr>
                <w:rFonts w:ascii="Times New Roman"/>
                <w:b w:val="false"/>
                <w:i w:val="false"/>
                <w:color w:val="000000"/>
                <w:sz w:val="20"/>
              </w:rPr>
              <w:t>
Өтініштерді қабылдауды жүзеге асыратын ұйымдар бөлінісіндегі құжаттар тізбесі (мемлекеттік қызмет көрсету үшін қажетті құжаттардың толық тізбесі), сондай-ақ көрсетілетін қызметтердің кіші түрлері:</w:t>
            </w:r>
          </w:p>
          <w:bookmarkEnd w:id="1415"/>
          <w:p>
            <w:pPr>
              <w:spacing w:after="20"/>
              <w:ind w:left="20"/>
              <w:jc w:val="both"/>
            </w:pPr>
            <w:r>
              <w:rPr>
                <w:rFonts w:ascii="Times New Roman"/>
                <w:b w:val="false"/>
                <w:i w:val="false"/>
                <w:color w:val="000000"/>
                <w:sz w:val="20"/>
              </w:rPr>
              <w:t>
</w:t>
            </w:r>
            <w:r>
              <w:rPr>
                <w:rFonts w:ascii="Times New Roman"/>
                <w:b w:val="false"/>
                <w:i w:val="false"/>
                <w:color w:val="000000"/>
                <w:sz w:val="20"/>
              </w:rPr>
              <w:t>- "Азаматтарға арналған үкімет" мемлекеттік корпорациясы" коммерциялық емес акционерлік қоғамына: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Мемлекеттік қызметті көрсету үшін көрсетілетін қызметті алушыдан талап етілетін құжаттар мен мәліметтердің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кемінде бір жыл мерзімге растайтын құқық белгілейтін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учаскесіне жер пайдалану құқығы тіркелген жағдайда жер учаскесіне сәйкестендіру құжаты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 иеленуші туралы құқықтық кадастрдың тіркеу парағында қамтылған мәліметтердің өзгерістерін, құқық түрінің өзгерістерін;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олар тіркеу парағында қамтылған мәліметтерге қатысты болса, шарттар талаптарының өзгерістерін тіркеуді растайтын құқық белгілейтін құжат, жылжымайтын мүлік объектісіне белгіленген құқықтардың көлеміне әсер етеді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Пайдалану құқығын кемінде бір жыл мерзімге мемлекеттік тіркеу туралы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(тыйым салулар) өз құзыреті шегінде мемлекеттік органдар салатын жылжымайтын мүлікті пайдалануға, оған билік етуге немесе белгілі бір жұмыстарды орындауға; қосымшаға және (немесе) Қағидаларға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тәртіпте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Кемінде бір жыл мерзімге пайдалану құқығының тіркелгенін растайтын құқық белгілейтін құжат,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кезінде,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банкроттық рәсімдерінде жылжымайтын мүлікке құқықтарды (құқықтар ауыртпалықтарын) қосымшаға және (немесе) Қағидаларға сәйкес нысан бойынша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банкроттық рәсімдерінде жылжымайтын мүлікке құқықты (құқықтар ауыртпалығын) растайтын құқық белгілейтін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жылжымайтын мүлікке құқықтарды мемлекеттік тіркегені үшін ақы төленгенін растайтын құжат. Борышкердің жылжымайтын мүлікке құқықтары тіркелмеген жағдайларда, борышкердің мүлкі мен істерін басқару құқығы ауысқан адамдарға банкроттық рәсімдері енгізілгенге дейін борышкер жасаған (қол қойған) мәмілелер және өзге де құқық белгілейтін құжаттар негізінде жылжымайтын мүлікке құқықтарды ресімдеу және тіркеуге өтініш беру құқығы да ауысады.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Заңды тұлғаны қайта ұйымдастыру кезінде құқықтарды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тұлғаны қайта ұйымдастыру кезінде құқықтарды мемлекеттік тіркеу туралы өтінішті қосымшаға және (немесе) Қағидаларға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беру актісі немесе бөлу балансы.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"электрондық үкімет" веб-порталы/ақпараттандыру объектілері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Қажетті құжаттар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қосымшаға және (немесе) Қағидаларға сәйкес нысан бойынша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құқығын, шаруашылық жүргізу құқығын, жедел басқару құқығын, жерді пайдалану құқығын кемінде бір жыл мерзімге растайтын құқық белгілейтін құжаттың, үстем жер учаскесінің немесе өзге де жылжымайтын мүлік объектісінің пайдасына кемінде бір жыл мерзімге сервитуттың электрондық көшірмесі. Жер учаскесіне жер пайдалану құқығы тіркелген жағдайда жер учаскесіне сәйкестендіру құжаты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тіркеуді растайтын құқық белгілейтін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олар тіркеу парағындағы мәліметтерге қатысты болса, жылжымайтын мүлік объектісіне белгіленетін құқықтардың көлеміне әсер етсе немесе олар тараптардың келісімі бойынша тіркелуге тиіс болса, шарттар талаптарының өзгерістеріне қатысты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пайдалану құқығын кемінде бір жыл мерзімге мемлекеттік тіркеу туралы электрондық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Қағидаларға қосымшаға және (немесе) Қосымшаға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куәландырылған қалған қатысушылардың келісімін ұсына отырып беруі мүмкін. нотариаттық тәртіпте.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кемінде бір жыл мерзімге пайдалану құқығының тіркелгенін растайтын құқық белгілейтін құжаттың электрондық көшірмесі,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мемлекеттік органдар өз құзыреті шегінде жылжымайтын мүлікті пайдалануға, оған билік етуге немесе белгілі бір жұмыстарды орындауға салатын шектеулер (тыйым салулар);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Банкроттық рәсімдерінде жылжымайтын мүлікке құқықтарды (құқықтар ауыртпалықтарын) банкроттық рәсімдерінде мемлекеттік тіркеу туралы электрондық өтінішті қосымшаға және (немесе) Қағидаларға сәйкес нысан бойынша;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қалған қатысушылардың нотариаттық тәртіппен куәландырылған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Банкроттық рәсімдерінде жылжымайтын мүлікке құқықтардың (құқықтар ауыртпалықтарының) тіркелгенін растайтын құқық белгілейтін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Заңды тұлғаны қайта ұйымдастыру кезінде құқықтарды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тұлғаны қайта ұйымдастыру кезінде құқықтарды мемлекеттік тіркеу туралы электрондық өтінішті қосымшаға және (немесе) Қағидаларға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2) Беру актісінің немесе бөлу балансының электрондық көшірмесі.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p>
          <w:p>
            <w:pPr>
              <w:spacing w:after="20"/>
              <w:ind w:left="20"/>
              <w:jc w:val="both"/>
            </w:pPr>
            <w:r>
              <w:rPr>
                <w:rFonts w:ascii="Times New Roman"/>
                <w:b w:val="false"/>
                <w:i w:val="false"/>
                <w:color w:val="000000"/>
                <w:sz w:val="20"/>
              </w:rPr>
              <w:t>
Жылжымайтын мүлікке құқықтарды мемлекеттік тіркегені туралы мәліметтерді, ақы төленгенін растайтын қызметті беруші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1416"/>
          <w:p>
            <w:pPr>
              <w:spacing w:after="20"/>
              <w:ind w:left="20"/>
              <w:jc w:val="both"/>
            </w:pPr>
            <w:r>
              <w:rPr>
                <w:rFonts w:ascii="Times New Roman"/>
                <w:b w:val="false"/>
                <w:i w:val="false"/>
                <w:color w:val="000000"/>
                <w:sz w:val="20"/>
              </w:rPr>
              <w:t>
1) құқықтық қатынастар субъектілері мен объектілері, жылжымайтын мүлікке құқық түрі немесе құқық ауыртпалығы және өзге де тіркеу объектілері не олардың туындау, өзгеру немесе тоқтатылу негіздері заңнама талаптарына сәйкес келмеген кезде;</w:t>
            </w:r>
          </w:p>
          <w:bookmarkEnd w:id="1416"/>
          <w:p>
            <w:pPr>
              <w:spacing w:after="20"/>
              <w:ind w:left="20"/>
              <w:jc w:val="both"/>
            </w:pPr>
            <w:r>
              <w:rPr>
                <w:rFonts w:ascii="Times New Roman"/>
                <w:b w:val="false"/>
                <w:i w:val="false"/>
                <w:color w:val="000000"/>
                <w:sz w:val="20"/>
              </w:rPr>
              <w:t>
</w:t>
            </w:r>
            <w:r>
              <w:rPr>
                <w:rFonts w:ascii="Times New Roman"/>
                <w:b w:val="false"/>
                <w:i w:val="false"/>
                <w:color w:val="000000"/>
                <w:sz w:val="20"/>
              </w:rPr>
              <w:t>2) егер өтініш беруші Қазақстан Республикасының заңнамасына сәйкес терроризм мен экстремизмді қаржыландыруға байланысты ұйымдар мен тұлғалардың тізбесіне енгізілген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жергілікті атқарушы органдардың сәулет және қала құрылысы, мемлекеттік сәулет-құрылыс бақылауы органдарынан құрылыс объектілерінің Қазақстан Республикасының сәулет, қала құрылысы және құрылыс қызметі туралы заңнамасының талаптарына сәйкес остігі туралы тиісті ақпаратының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қажетті құжаттар мемлекеттік тіркеуді тоқтата тұру кезінде ұсынылмаған болса, өтініш беруші осы Мемлекеттік көрсетілетін қызмет тізбесінің 8-тармағына сәйкес мемлекеттік тіркеу үшін қажетті құжаттар топтамасын толық ұсынбаған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заңнама талаптарына сәйкес келмейтін нысан мен мазмұн бойынша құжаттарды тіркеуге ұсынған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Заңның 31-бабының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7) заңды күшіне енген сот актісі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 егер тіркеуді тоқтата тұру мерзімдері ішінде тоқтата тұруға негіз болған мән-жайлар жойылмаса;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9) егер тіркеу объектісі осындай құқыққа қатысты ауыртпалықтың ауысуы, өзгеруі, тоқтатылуы немесе белгіленуі болып табылса, ол пайда болған сәтте қолданыста болған заңнамаға бұрын туындаған құқық сәйкес келмеген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мемлекеттік мүлік жөніндегі уәкілетті органның меншік құқығын және тиісті саланың уәкілетті органын жалдау құқығын тіркеуді қоспағанда, мемлекеттік ислам арнайы қаржы компаниясына тиесілі жылжымайтын мүлікке құқықтар мен құқықтар ауыртпалықтарын тіркеуге жүгінген кезде;</w:t>
            </w:r>
          </w:p>
          <w:p>
            <w:pPr>
              <w:spacing w:after="20"/>
              <w:ind w:left="20"/>
              <w:jc w:val="both"/>
            </w:pPr>
            <w:r>
              <w:rPr>
                <w:rFonts w:ascii="Times New Roman"/>
                <w:b w:val="false"/>
                <w:i w:val="false"/>
                <w:color w:val="000000"/>
                <w:sz w:val="20"/>
              </w:rPr>
              <w:t xml:space="preserve">
11)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2" w:id="1417"/>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p>
          <w:bookmarkEnd w:id="14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көрсетілетін қызметті берушінің-www интернет-ресурсында орналастырылған. gov. kz.</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пайдаланушылардың мобильді қосымшасында және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w:t>
            </w:r>
            <w:r>
              <w:br/>
            </w:r>
            <w:r>
              <w:rPr>
                <w:rFonts w:ascii="Times New Roman"/>
                <w:b w:val="false"/>
                <w:i w:val="false"/>
                <w:color w:val="000000"/>
                <w:sz w:val="20"/>
              </w:rPr>
              <w:t>(ауыртпалықтарды)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қызметтің ережелеріне</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50" w:id="1418"/>
    <w:p>
      <w:pPr>
        <w:spacing w:after="0"/>
        <w:ind w:left="0"/>
        <w:jc w:val="left"/>
      </w:pPr>
      <w:r>
        <w:rPr>
          <w:rFonts w:ascii="Times New Roman"/>
          <w:b/>
          <w:i w:val="false"/>
          <w:color w:val="000000"/>
        </w:rPr>
        <w:t xml:space="preserve"> "Жылжымайтын мүлікке құқықтарды (ауыртпалықтарды) мемлекеттік тіркеу" мемлекеттік қызмет көрсету процесін тоқтата тұру туралы ХАБАРЛАМА</w:t>
      </w:r>
    </w:p>
    <w:bookmarkEnd w:id="1418"/>
    <w:bookmarkStart w:name="z2651" w:id="1419"/>
    <w:p>
      <w:pPr>
        <w:spacing w:after="0"/>
        <w:ind w:left="0"/>
        <w:jc w:val="both"/>
      </w:pPr>
      <w:r>
        <w:rPr>
          <w:rFonts w:ascii="Times New Roman"/>
          <w:b w:val="false"/>
          <w:i w:val="false"/>
          <w:color w:val="000000"/>
          <w:sz w:val="28"/>
        </w:rPr>
        <w:t>
      № ____ "____" ________ 20 жыл</w:t>
      </w:r>
    </w:p>
    <w:bookmarkEnd w:id="1419"/>
    <w:bookmarkStart w:name="z2652" w:id="1420"/>
    <w:p>
      <w:pPr>
        <w:spacing w:after="0"/>
        <w:ind w:left="0"/>
        <w:jc w:val="both"/>
      </w:pPr>
      <w:r>
        <w:rPr>
          <w:rFonts w:ascii="Times New Roman"/>
          <w:b w:val="false"/>
          <w:i w:val="false"/>
          <w:color w:val="000000"/>
          <w:sz w:val="28"/>
        </w:rPr>
        <w:t>
      Құрметті ____________________________!</w:t>
      </w:r>
    </w:p>
    <w:bookmarkEnd w:id="1420"/>
    <w:bookmarkStart w:name="z2653" w:id="1421"/>
    <w:p>
      <w:pPr>
        <w:spacing w:after="0"/>
        <w:ind w:left="0"/>
        <w:jc w:val="both"/>
      </w:pPr>
      <w:r>
        <w:rPr>
          <w:rFonts w:ascii="Times New Roman"/>
          <w:b w:val="false"/>
          <w:i w:val="false"/>
          <w:color w:val="000000"/>
          <w:sz w:val="28"/>
        </w:rPr>
        <w:t>
      Сіздің</w:t>
      </w:r>
    </w:p>
    <w:bookmarkEnd w:id="1421"/>
    <w:bookmarkStart w:name="z2654" w:id="1422"/>
    <w:p>
      <w:pPr>
        <w:spacing w:after="0"/>
        <w:ind w:left="0"/>
        <w:jc w:val="both"/>
      </w:pPr>
      <w:r>
        <w:rPr>
          <w:rFonts w:ascii="Times New Roman"/>
          <w:b w:val="false"/>
          <w:i w:val="false"/>
          <w:color w:val="000000"/>
          <w:sz w:val="28"/>
        </w:rPr>
        <w:t>
      "__________________________________________________________"</w:t>
      </w:r>
    </w:p>
    <w:bookmarkEnd w:id="1422"/>
    <w:bookmarkStart w:name="z2655" w:id="1423"/>
    <w:p>
      <w:pPr>
        <w:spacing w:after="0"/>
        <w:ind w:left="0"/>
        <w:jc w:val="both"/>
      </w:pPr>
      <w:r>
        <w:rPr>
          <w:rFonts w:ascii="Times New Roman"/>
          <w:b w:val="false"/>
          <w:i w:val="false"/>
          <w:color w:val="000000"/>
          <w:sz w:val="28"/>
        </w:rPr>
        <w:t>
      (мемлекеттік көрсетілетін қызметтің атауы)</w:t>
      </w:r>
    </w:p>
    <w:bookmarkEnd w:id="1423"/>
    <w:bookmarkStart w:name="z2656" w:id="1424"/>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bookmarkEnd w:id="1424"/>
    <w:bookmarkStart w:name="z2657" w:id="1425"/>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bookmarkEnd w:id="1425"/>
    <w:bookmarkStart w:name="z2658" w:id="1426"/>
    <w:p>
      <w:pPr>
        <w:spacing w:after="0"/>
        <w:ind w:left="0"/>
        <w:jc w:val="both"/>
      </w:pPr>
      <w:r>
        <w:rPr>
          <w:rFonts w:ascii="Times New Roman"/>
          <w:b w:val="false"/>
          <w:i w:val="false"/>
          <w:color w:val="000000"/>
          <w:sz w:val="28"/>
        </w:rPr>
        <w:t>
      Тоқтата тұру негізі</w:t>
      </w:r>
    </w:p>
    <w:bookmarkEnd w:id="1426"/>
    <w:bookmarkStart w:name="z2659" w:id="1427"/>
    <w:p>
      <w:pPr>
        <w:spacing w:after="0"/>
        <w:ind w:left="0"/>
        <w:jc w:val="both"/>
      </w:pPr>
      <w:r>
        <w:rPr>
          <w:rFonts w:ascii="Times New Roman"/>
          <w:b w:val="false"/>
          <w:i w:val="false"/>
          <w:color w:val="000000"/>
          <w:sz w:val="28"/>
        </w:rPr>
        <w:t>
      (қажеттісін белгілеу):</w:t>
      </w:r>
    </w:p>
    <w:bookmarkEnd w:id="1427"/>
    <w:bookmarkStart w:name="z2660" w:id="1428"/>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bookmarkEnd w:id="1428"/>
    <w:bookmarkStart w:name="z2661" w:id="1429"/>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bookmarkEnd w:id="1429"/>
    <w:bookmarkStart w:name="z2662" w:id="1430"/>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bookmarkEnd w:id="1430"/>
    <w:bookmarkStart w:name="z2663" w:id="1431"/>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bookmarkEnd w:id="1431"/>
    <w:bookmarkStart w:name="z2664" w:id="1432"/>
    <w:p>
      <w:pPr>
        <w:spacing w:after="0"/>
        <w:ind w:left="0"/>
        <w:jc w:val="both"/>
      </w:pPr>
      <w:r>
        <w:rPr>
          <w:rFonts w:ascii="Times New Roman"/>
          <w:b w:val="false"/>
          <w:i w:val="false"/>
          <w:color w:val="000000"/>
          <w:sz w:val="28"/>
        </w:rPr>
        <w:t>
      Тоқтата тұру себебі</w:t>
      </w:r>
    </w:p>
    <w:bookmarkEnd w:id="1432"/>
    <w:bookmarkStart w:name="z2665" w:id="1433"/>
    <w:p>
      <w:pPr>
        <w:spacing w:after="0"/>
        <w:ind w:left="0"/>
        <w:jc w:val="both"/>
      </w:pPr>
      <w:r>
        <w:rPr>
          <w:rFonts w:ascii="Times New Roman"/>
          <w:b w:val="false"/>
          <w:i w:val="false"/>
          <w:color w:val="000000"/>
          <w:sz w:val="28"/>
        </w:rPr>
        <w:t>
      (көрсетілетін қызметті беруші толтырады):</w:t>
      </w:r>
    </w:p>
    <w:bookmarkEnd w:id="1433"/>
    <w:bookmarkStart w:name="z2666" w:id="1434"/>
    <w:p>
      <w:pPr>
        <w:spacing w:after="0"/>
        <w:ind w:left="0"/>
        <w:jc w:val="both"/>
      </w:pPr>
      <w:r>
        <w:rPr>
          <w:rFonts w:ascii="Times New Roman"/>
          <w:b w:val="false"/>
          <w:i w:val="false"/>
          <w:color w:val="000000"/>
          <w:sz w:val="28"/>
        </w:rPr>
        <w:t>
      ______________________________________________________________________</w:t>
      </w:r>
    </w:p>
    <w:bookmarkEnd w:id="1434"/>
    <w:bookmarkStart w:name="z2667" w:id="1435"/>
    <w:p>
      <w:pPr>
        <w:spacing w:after="0"/>
        <w:ind w:left="0"/>
        <w:jc w:val="both"/>
      </w:pPr>
      <w:r>
        <w:rPr>
          <w:rFonts w:ascii="Times New Roman"/>
          <w:b w:val="false"/>
          <w:i w:val="false"/>
          <w:color w:val="000000"/>
          <w:sz w:val="28"/>
        </w:rPr>
        <w:t>
      ______________________________________________________________________</w:t>
      </w:r>
    </w:p>
    <w:bookmarkEnd w:id="1435"/>
    <w:bookmarkStart w:name="z2668" w:id="1436"/>
    <w:p>
      <w:pPr>
        <w:spacing w:after="0"/>
        <w:ind w:left="0"/>
        <w:jc w:val="both"/>
      </w:pPr>
      <w:r>
        <w:rPr>
          <w:rFonts w:ascii="Times New Roman"/>
          <w:b w:val="false"/>
          <w:i w:val="false"/>
          <w:color w:val="000000"/>
          <w:sz w:val="28"/>
        </w:rPr>
        <w:t>
      ____________________________________________________</w:t>
      </w:r>
    </w:p>
    <w:bookmarkEnd w:id="1436"/>
    <w:bookmarkStart w:name="z2669" w:id="1437"/>
    <w:p>
      <w:pPr>
        <w:spacing w:after="0"/>
        <w:ind w:left="0"/>
        <w:jc w:val="both"/>
      </w:pPr>
      <w:r>
        <w:rPr>
          <w:rFonts w:ascii="Times New Roman"/>
          <w:b w:val="false"/>
          <w:i w:val="false"/>
          <w:color w:val="000000"/>
          <w:sz w:val="28"/>
        </w:rPr>
        <w:t>
      Тоқтата тұру себептерін жою мерзімі: "_" ________ 20 жылға дейін.</w:t>
      </w:r>
    </w:p>
    <w:bookmarkEnd w:id="1437"/>
    <w:bookmarkStart w:name="z2670" w:id="1438"/>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bookmarkEnd w:id="1438"/>
    <w:bookmarkStart w:name="z2671" w:id="1439"/>
    <w:p>
      <w:pPr>
        <w:spacing w:after="0"/>
        <w:ind w:left="0"/>
        <w:jc w:val="both"/>
      </w:pPr>
      <w:r>
        <w:rPr>
          <w:rFonts w:ascii="Times New Roman"/>
          <w:b w:val="false"/>
          <w:i w:val="false"/>
          <w:color w:val="000000"/>
          <w:sz w:val="28"/>
        </w:rPr>
        <w:t>
      Көрсетілетін қызметті беруші: ____________________________</w:t>
      </w:r>
    </w:p>
    <w:bookmarkEnd w:id="1439"/>
    <w:bookmarkStart w:name="z2672" w:id="1440"/>
    <w:p>
      <w:pPr>
        <w:spacing w:after="0"/>
        <w:ind w:left="0"/>
        <w:jc w:val="both"/>
      </w:pPr>
      <w:r>
        <w:rPr>
          <w:rFonts w:ascii="Times New Roman"/>
          <w:b w:val="false"/>
          <w:i w:val="false"/>
          <w:color w:val="000000"/>
          <w:sz w:val="28"/>
        </w:rPr>
        <w:t>
      Лауазымы: ______________________________</w:t>
      </w:r>
    </w:p>
    <w:bookmarkEnd w:id="1440"/>
    <w:bookmarkStart w:name="z2673" w:id="1441"/>
    <w:p>
      <w:pPr>
        <w:spacing w:after="0"/>
        <w:ind w:left="0"/>
        <w:jc w:val="both"/>
      </w:pPr>
      <w:r>
        <w:rPr>
          <w:rFonts w:ascii="Times New Roman"/>
          <w:b w:val="false"/>
          <w:i w:val="false"/>
          <w:color w:val="000000"/>
          <w:sz w:val="28"/>
        </w:rPr>
        <w:t>
      Т.А.Ә.: _________________________________</w:t>
      </w:r>
    </w:p>
    <w:bookmarkEnd w:id="1441"/>
    <w:bookmarkStart w:name="z2674" w:id="1442"/>
    <w:p>
      <w:pPr>
        <w:spacing w:after="0"/>
        <w:ind w:left="0"/>
        <w:jc w:val="both"/>
      </w:pPr>
      <w:r>
        <w:rPr>
          <w:rFonts w:ascii="Times New Roman"/>
          <w:b w:val="false"/>
          <w:i w:val="false"/>
          <w:color w:val="000000"/>
          <w:sz w:val="28"/>
        </w:rPr>
        <w:t>
      Қолы: ___________</w:t>
      </w:r>
    </w:p>
    <w:bookmarkEnd w:id="1442"/>
    <w:bookmarkStart w:name="z2675" w:id="1443"/>
    <w:p>
      <w:pPr>
        <w:spacing w:after="0"/>
        <w:ind w:left="0"/>
        <w:jc w:val="both"/>
      </w:pPr>
      <w:r>
        <w:rPr>
          <w:rFonts w:ascii="Times New Roman"/>
          <w:b w:val="false"/>
          <w:i w:val="false"/>
          <w:color w:val="000000"/>
          <w:sz w:val="28"/>
        </w:rPr>
        <w:t>
      М.О. (бар болған жағдайда)</w:t>
      </w:r>
    </w:p>
    <w:bookmarkEnd w:id="14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