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ce8293" w14:textId="8ce829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ұлттық қауіпсіздік органдарының халықтың санитариялық-эпидемиологиялық саламаттылығы саласындағы мемлекеттік қызметтерді көрсетудің кейбір мәселелері туралы" "Қазақстан Республикасы Ұлттық қауіпсіздік комитеті Төрағасының 2022 жылғы 21 маусымдағы № 29/қе бұйрығына өзгерістер енгізу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2026 жылғы 30 қыркүйектегі № 118/қе бұйрығы. Қазақстан Республикасының Әділет министрлігінде 2026 жылғы 30 қыркүйекте № 40043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"Қазақстан Республикасының ұлттық қауіпсіздік органдарының халықтың санитариялық-эпидемиологиялық саламаттылығы саласындағы мемлекеттік қызметтерді көрсетудің кейбір мәселелері туралы" Қазақстан Республикасы Ұлттық қауіпсіздік комитеті Төрағасының 2022 жылғы 21 маусымдағы № 29/қе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28566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ұлттық қауіпсіздік органдары объектілерінде халықтың санитариялық-эпидемиологиялық саламаттылығы саласындағы нормативтік құқықтық актілерге эпидемиялық маңызы жоғары объектінің сәйкестігі туралы санитариялық-эпидемиологиялық қорытынды беру"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 </w:t>
      </w:r>
    </w:p>
    <w:bookmarkStart w:name="z5" w:id="3"/>
    <w:p>
      <w:pPr>
        <w:spacing w:after="0"/>
        <w:ind w:left="0"/>
        <w:jc w:val="both"/>
      </w:pPr>
      <w:r>
        <w:rPr>
          <w:rFonts w:ascii="Times New Roman"/>
          <w:b w:val="false"/>
          <w:i w:val="false"/>
          <w:color w:val="000000"/>
          <w:sz w:val="28"/>
        </w:rPr>
        <w:t>
      "5. Көрсетілетін қызметті берушіге жазбаша өтінішпен жүгінген кезде құжаттарды қабылдау және тіркеу жүзеге асырылады, олардың қабылданған күні, қоса берілген құжаттардың саны мен атауы, объектілерге мемлекеттік көрсетілетін қызметтің нәтижесі берілген күні көрсетіле отырып, олардың қабылданғаны туралы ерікті нысанда қолхат беріледі және басшыға қарауға беріледі, ол 1 (бір) жұмыс күні ішінде жауапты қызметкерді айқындайды.</w:t>
      </w:r>
    </w:p>
    <w:bookmarkEnd w:id="3"/>
    <w:bookmarkStart w:name="z6" w:id="4"/>
    <w:p>
      <w:pPr>
        <w:spacing w:after="0"/>
        <w:ind w:left="0"/>
        <w:jc w:val="both"/>
      </w:pPr>
      <w:r>
        <w:rPr>
          <w:rFonts w:ascii="Times New Roman"/>
          <w:b w:val="false"/>
          <w:i w:val="false"/>
          <w:color w:val="000000"/>
          <w:sz w:val="28"/>
        </w:rPr>
        <w:t xml:space="preserve">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тізбенің </w:t>
      </w:r>
      <w:r>
        <w:rPr>
          <w:rFonts w:ascii="Times New Roman"/>
          <w:b w:val="false"/>
          <w:i w:val="false"/>
          <w:color w:val="000000"/>
          <w:sz w:val="28"/>
        </w:rPr>
        <w:t>8-тармағына</w:t>
      </w:r>
      <w:r>
        <w:rPr>
          <w:rFonts w:ascii="Times New Roman"/>
          <w:b w:val="false"/>
          <w:i w:val="false"/>
          <w:color w:val="000000"/>
          <w:sz w:val="28"/>
        </w:rPr>
        <w:t xml:space="preserve"> сәйкес құжаттар жиынтығы толық топтамасы ұсынылмаған жағдайда, көрсетілетін қызметті беруші өтінішті цифрлық күту парағы арқылы қабылдайды.</w:t>
      </w:r>
    </w:p>
    <w:bookmarkEnd w:id="4"/>
    <w:bookmarkStart w:name="z7" w:id="5"/>
    <w:p>
      <w:pPr>
        <w:spacing w:after="0"/>
        <w:ind w:left="0"/>
        <w:jc w:val="both"/>
      </w:pPr>
      <w:r>
        <w:rPr>
          <w:rFonts w:ascii="Times New Roman"/>
          <w:b w:val="false"/>
          <w:i w:val="false"/>
          <w:color w:val="000000"/>
          <w:sz w:val="28"/>
        </w:rPr>
        <w:t>
      Портал арқылы өтініш және (немесе) құжаттарды беру жағдайларын қоспағанда, көрсетілетін қызметті алушы ұсынған құжаттар (оның ішінде түпнұсқалар) көрсетілетін қызметті беруші оларды сақтауға қабылдамай, көрсетілетін қызметті алушыға қайтарады.</w:t>
      </w:r>
    </w:p>
    <w:bookmarkEnd w:id="5"/>
    <w:bookmarkStart w:name="z8" w:id="6"/>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5 (бес) жұмыс күні мерзім белгіленеді, ол тізбенің 3-тармағында белгіленген тиісті мемлекеттік қызметті көрсетудің жалпы мерзіміне қосылмайды.</w:t>
      </w:r>
    </w:p>
    <w:bookmarkEnd w:id="6"/>
    <w:bookmarkStart w:name="z9" w:id="7"/>
    <w:p>
      <w:pPr>
        <w:spacing w:after="0"/>
        <w:ind w:left="0"/>
        <w:jc w:val="both"/>
      </w:pPr>
      <w:r>
        <w:rPr>
          <w:rFonts w:ascii="Times New Roman"/>
          <w:b w:val="false"/>
          <w:i w:val="false"/>
          <w:color w:val="000000"/>
          <w:sz w:val="28"/>
        </w:rPr>
        <w:t xml:space="preserve">
      Анықталған кемшіліктер жойылған жағдайда, өтінішті және (немесе) құжаттарды қабылдау күні көрсетілетін қызметті алушының бастапқы жүгінген күні болып есептеледі. </w:t>
      </w:r>
    </w:p>
    <w:bookmarkEnd w:id="7"/>
    <w:bookmarkStart w:name="z10" w:id="8"/>
    <w:p>
      <w:pPr>
        <w:spacing w:after="0"/>
        <w:ind w:left="0"/>
        <w:jc w:val="both"/>
      </w:pPr>
      <w:r>
        <w:rPr>
          <w:rFonts w:ascii="Times New Roman"/>
          <w:b w:val="false"/>
          <w:i w:val="false"/>
          <w:color w:val="000000"/>
          <w:sz w:val="28"/>
        </w:rPr>
        <w:t>
      Мемлекеттік көрсетілетін қызметті көрсету мерзімінің өтуі көрсетілетін қызметті алушы анықталған кемшіліктерді жойған күннен бастап қайта басталады.</w:t>
      </w:r>
    </w:p>
    <w:bookmarkEnd w:id="8"/>
    <w:bookmarkStart w:name="z11" w:id="9"/>
    <w:p>
      <w:pPr>
        <w:spacing w:after="0"/>
        <w:ind w:left="0"/>
        <w:jc w:val="both"/>
      </w:pPr>
      <w:r>
        <w:rPr>
          <w:rFonts w:ascii="Times New Roman"/>
          <w:b w:val="false"/>
          <w:i w:val="false"/>
          <w:color w:val="000000"/>
          <w:sz w:val="28"/>
        </w:rPr>
        <w:t>
      Белгіленген мерзімде анықталған кемшіліктер жойылмаған жағдайда, көрсетілетін қызметті беруші өтініш пен құжаттарды қабылдаудан бас тартады.";</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мыналай редакцияда жазылсын:</w:t>
      </w:r>
    </w:p>
    <w:bookmarkStart w:name="z13" w:id="10"/>
    <w:p>
      <w:pPr>
        <w:spacing w:after="0"/>
        <w:ind w:left="0"/>
        <w:jc w:val="both"/>
      </w:pPr>
      <w:r>
        <w:rPr>
          <w:rFonts w:ascii="Times New Roman"/>
          <w:b w:val="false"/>
          <w:i w:val="false"/>
          <w:color w:val="000000"/>
          <w:sz w:val="28"/>
        </w:rPr>
        <w:t>
      "6. Портал арқылы жүгінген кезде көрсетілетін қызметті алушыға "жеке кабинетіне" объектілерге мемлекеттік көрсетілетін қызметке сұрау салуды қабылдау мәртебесі туралы, сондай-ақ мемлекеттік көрсетілетін қызмет нәтижесін алу күні мен уақытын көрсете отырып хабарлама жіберіледі.</w:t>
      </w:r>
    </w:p>
    <w:bookmarkEnd w:id="10"/>
    <w:bookmarkStart w:name="z14" w:id="11"/>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тізбенің 8-тармағына сәйкес құжаттар жиынтығы толық топтамасы ұсынылмаған жағдайда, көрсетілетін қызметті беруші өтінішті цифрлық күту парағы арқылы қабылдайды.</w:t>
      </w:r>
    </w:p>
    <w:bookmarkEnd w:id="11"/>
    <w:bookmarkStart w:name="z15" w:id="12"/>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5 (бес) жұмыс күні мерзім белгіленеді, ол тізбенің 3-тармағында белгіленген тиісті мемлекеттік қызметті көрсетудің жалпы мерзіміне қосылмайды.</w:t>
      </w:r>
    </w:p>
    <w:bookmarkEnd w:id="12"/>
    <w:bookmarkStart w:name="z16" w:id="13"/>
    <w:p>
      <w:pPr>
        <w:spacing w:after="0"/>
        <w:ind w:left="0"/>
        <w:jc w:val="both"/>
      </w:pPr>
      <w:r>
        <w:rPr>
          <w:rFonts w:ascii="Times New Roman"/>
          <w:b w:val="false"/>
          <w:i w:val="false"/>
          <w:color w:val="000000"/>
          <w:sz w:val="28"/>
        </w:rPr>
        <w:t xml:space="preserve">
      Анықталған кемшіліктер жойылған жағдайда, өтінішті және (немесе) құжаттарды қабылдау күні көрсетілетін қызметті алушының бастапқы жүгінген күні болып есептеледі. </w:t>
      </w:r>
    </w:p>
    <w:bookmarkEnd w:id="13"/>
    <w:bookmarkStart w:name="z17" w:id="14"/>
    <w:p>
      <w:pPr>
        <w:spacing w:after="0"/>
        <w:ind w:left="0"/>
        <w:jc w:val="both"/>
      </w:pPr>
      <w:r>
        <w:rPr>
          <w:rFonts w:ascii="Times New Roman"/>
          <w:b w:val="false"/>
          <w:i w:val="false"/>
          <w:color w:val="000000"/>
          <w:sz w:val="28"/>
        </w:rPr>
        <w:t>
      Мемлекеттік көрсетілетін қызметті көрсету мерзімінің өтуі көрсетілетін қызметті алушы анықталған кемшіліктерді жойған күннен бастап қайта басталады.</w:t>
      </w:r>
    </w:p>
    <w:bookmarkEnd w:id="14"/>
    <w:bookmarkStart w:name="z18" w:id="15"/>
    <w:p>
      <w:pPr>
        <w:spacing w:after="0"/>
        <w:ind w:left="0"/>
        <w:jc w:val="both"/>
      </w:pPr>
      <w:r>
        <w:rPr>
          <w:rFonts w:ascii="Times New Roman"/>
          <w:b w:val="false"/>
          <w:i w:val="false"/>
          <w:color w:val="000000"/>
          <w:sz w:val="28"/>
        </w:rPr>
        <w:t>
      Белгіленген мерзімде анықталған кемшіліктер жойылмаған жағдайда, көрсетілетін қызметті беруші өтініш пен құжаттарды қабылдаудан бас тартады.";</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 </w:t>
      </w:r>
    </w:p>
    <w:bookmarkStart w:name="z20" w:id="16"/>
    <w:p>
      <w:pPr>
        <w:spacing w:after="0"/>
        <w:ind w:left="0"/>
        <w:jc w:val="both"/>
      </w:pPr>
      <w:r>
        <w:rPr>
          <w:rFonts w:ascii="Times New Roman"/>
          <w:b w:val="false"/>
          <w:i w:val="false"/>
          <w:color w:val="000000"/>
          <w:sz w:val="28"/>
        </w:rPr>
        <w:t>
      "11. Көрсетілетін қызметті беруші осы тізбенің 9-тармағында көзделген негіздер бойынша объектілерге мемлекеттік қызмет көрсетуден бас тарту туралы шешім қабылдаған кезде, көрсетілетін қызметті беруші бас тарту себептерін көрсете отырып, көрсетілетін қызметті алушыға жауап жібереді.</w:t>
      </w:r>
    </w:p>
    <w:bookmarkEnd w:id="16"/>
    <w:bookmarkStart w:name="z21" w:id="17"/>
    <w:p>
      <w:pPr>
        <w:spacing w:after="0"/>
        <w:ind w:left="0"/>
        <w:jc w:val="both"/>
      </w:pPr>
      <w:r>
        <w:rPr>
          <w:rFonts w:ascii="Times New Roman"/>
          <w:b w:val="false"/>
          <w:i w:val="false"/>
          <w:color w:val="000000"/>
          <w:sz w:val="28"/>
        </w:rPr>
        <w:t xml:space="preserve">
      Объектілерге мемлекеттік қызмет көрсетуден бас тартқан жағдайда қызмет алушымен тыңдау жүргізілмейді."; </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14-тармақтың</w:t>
      </w:r>
      <w:r>
        <w:rPr>
          <w:rFonts w:ascii="Times New Roman"/>
          <w:b w:val="false"/>
          <w:i w:val="false"/>
          <w:color w:val="000000"/>
          <w:sz w:val="28"/>
        </w:rPr>
        <w:t xml:space="preserve"> алтыншы және жетінші бөліктері мынадай редакцияда жазылсын:</w:t>
      </w:r>
    </w:p>
    <w:bookmarkStart w:name="z23" w:id="18"/>
    <w:p>
      <w:pPr>
        <w:spacing w:after="0"/>
        <w:ind w:left="0"/>
        <w:jc w:val="both"/>
      </w:pPr>
      <w:r>
        <w:rPr>
          <w:rFonts w:ascii="Times New Roman"/>
          <w:b w:val="false"/>
          <w:i w:val="false"/>
          <w:color w:val="000000"/>
          <w:sz w:val="28"/>
        </w:rPr>
        <w:t>
      "Тексеру нәтижелері бойынша көрсетілетін қызметті беруші:</w:t>
      </w:r>
    </w:p>
    <w:bookmarkEnd w:id="18"/>
    <w:bookmarkStart w:name="z24" w:id="19"/>
    <w:p>
      <w:pPr>
        <w:spacing w:after="0"/>
        <w:ind w:left="0"/>
        <w:jc w:val="both"/>
      </w:pPr>
      <w:r>
        <w:rPr>
          <w:rFonts w:ascii="Times New Roman"/>
          <w:b w:val="false"/>
          <w:i w:val="false"/>
          <w:color w:val="000000"/>
          <w:sz w:val="28"/>
        </w:rPr>
        <w:t>
      1) объектілерге санитариялық-эпидемиологиялық қорытындының қолданылуын қайта бастау туралы шешім қабылдайды;</w:t>
      </w:r>
    </w:p>
    <w:bookmarkEnd w:id="19"/>
    <w:bookmarkStart w:name="z25" w:id="20"/>
    <w:p>
      <w:pPr>
        <w:spacing w:after="0"/>
        <w:ind w:left="0"/>
        <w:jc w:val="both"/>
      </w:pPr>
      <w:r>
        <w:rPr>
          <w:rFonts w:ascii="Times New Roman"/>
          <w:b w:val="false"/>
          <w:i w:val="false"/>
          <w:color w:val="000000"/>
          <w:sz w:val="28"/>
        </w:rPr>
        <w:t>
      2) бұзушылықтарды жою расталмаған кезде көрсетілетін қызметті алушыға бас тарту жібереді.";</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27" w:id="21"/>
    <w:p>
      <w:pPr>
        <w:spacing w:after="0"/>
        <w:ind w:left="0"/>
        <w:jc w:val="both"/>
      </w:pPr>
      <w:r>
        <w:rPr>
          <w:rFonts w:ascii="Times New Roman"/>
          <w:b w:val="false"/>
          <w:i w:val="false"/>
          <w:color w:val="000000"/>
          <w:sz w:val="28"/>
        </w:rPr>
        <w:t xml:space="preserve">
      "15. Көрсетілетін қызметті алушының ерікті өтініші бойынша тоқтатыла тұрған объектілерге арналған санитариялық-эпидемиологиялық қорытындының қолданысын қайта бастау "Рұқсаттар және хабарламалар туралы" Қазақстан Республикасы Заңының </w:t>
      </w:r>
      <w:r>
        <w:rPr>
          <w:rFonts w:ascii="Times New Roman"/>
          <w:b w:val="false"/>
          <w:i w:val="false"/>
          <w:color w:val="000000"/>
          <w:sz w:val="28"/>
        </w:rPr>
        <w:t>45-бабының</w:t>
      </w:r>
      <w:r>
        <w:rPr>
          <w:rFonts w:ascii="Times New Roman"/>
          <w:b w:val="false"/>
          <w:i w:val="false"/>
          <w:color w:val="000000"/>
          <w:sz w:val="28"/>
        </w:rPr>
        <w:t xml:space="preserve"> 7-тармағына сәйкес жүзеге асырылады.</w:t>
      </w:r>
    </w:p>
    <w:bookmarkEnd w:id="21"/>
    <w:bookmarkStart w:name="z28" w:id="22"/>
    <w:p>
      <w:pPr>
        <w:spacing w:after="0"/>
        <w:ind w:left="0"/>
        <w:jc w:val="both"/>
      </w:pPr>
      <w:r>
        <w:rPr>
          <w:rFonts w:ascii="Times New Roman"/>
          <w:b w:val="false"/>
          <w:i w:val="false"/>
          <w:color w:val="000000"/>
          <w:sz w:val="28"/>
        </w:rPr>
        <w:t xml:space="preserve">
      Көрсетілетін қызметті алушы объектілерге санитариялық-эпидемиологиялық қорытындының қолданылуын қайта бастау үшін көрсетілетін қызметті берушіге жазбаша өтінішпен 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портал арқылы жүгінеді.</w:t>
      </w:r>
    </w:p>
    <w:bookmarkEnd w:id="22"/>
    <w:bookmarkStart w:name="z29" w:id="23"/>
    <w:p>
      <w:pPr>
        <w:spacing w:after="0"/>
        <w:ind w:left="0"/>
        <w:jc w:val="both"/>
      </w:pPr>
      <w:r>
        <w:rPr>
          <w:rFonts w:ascii="Times New Roman"/>
          <w:b w:val="false"/>
          <w:i w:val="false"/>
          <w:color w:val="000000"/>
          <w:sz w:val="28"/>
        </w:rPr>
        <w:t>
      Көрсетілетін қызметті беруші өтінішті оны алған күні тіркеуді жүзеге асырады.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көрсетілетін қызметтің кіші түрінің (бар болса) нәтижелерін беру келесі жұмыс күні жүзеге асырылады.</w:t>
      </w:r>
    </w:p>
    <w:bookmarkEnd w:id="23"/>
    <w:bookmarkStart w:name="z30" w:id="24"/>
    <w:p>
      <w:pPr>
        <w:spacing w:after="0"/>
        <w:ind w:left="0"/>
        <w:jc w:val="both"/>
      </w:pPr>
      <w:r>
        <w:rPr>
          <w:rFonts w:ascii="Times New Roman"/>
          <w:b w:val="false"/>
          <w:i w:val="false"/>
          <w:color w:val="000000"/>
          <w:sz w:val="28"/>
        </w:rPr>
        <w:t>
      Көрсетілетін қызметті беруші өтініш тіркелген күннен бастап 3 (үш) жұмыс күні ішінде объектілерге санитариялық-эпидемиологиялық қорытындының қолданылуын қайта бастау туралы шешім қабылдайды.</w:t>
      </w:r>
    </w:p>
    <w:bookmarkEnd w:id="24"/>
    <w:bookmarkStart w:name="z31" w:id="25"/>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тізбенің 8-тармағына сәйкес құжаттар жиынтығы толық топтамасы ұсынылмаған жағдайда, көрсетілетін қызметті беруші өтінішті цифрлық күту парағы арқылы қабылдайды.</w:t>
      </w:r>
    </w:p>
    <w:bookmarkEnd w:id="25"/>
    <w:bookmarkStart w:name="z32" w:id="26"/>
    <w:p>
      <w:pPr>
        <w:spacing w:after="0"/>
        <w:ind w:left="0"/>
        <w:jc w:val="both"/>
      </w:pPr>
      <w:r>
        <w:rPr>
          <w:rFonts w:ascii="Times New Roman"/>
          <w:b w:val="false"/>
          <w:i w:val="false"/>
          <w:color w:val="000000"/>
          <w:sz w:val="28"/>
        </w:rPr>
        <w:t>
      Портал арқылы өтініш және (немесе) құжаттарды беру жағдайларын қоспағанда, көрсетілетін қызметті алушы ұсынған құжаттар (оның ішінде түпнұсқалар) көрсетілетін қызметті беруші оларды сақтауға қабылдамай, көрсетілетін қызметті алушыға қайтарады.</w:t>
      </w:r>
    </w:p>
    <w:bookmarkEnd w:id="26"/>
    <w:bookmarkStart w:name="z33" w:id="27"/>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мерзім белгіленеді, ол тізбенің 3-тармағында белгіленген тиісті мемлекеттік қызметті көрсетудің жалпы мерзіміне қосылмайды.</w:t>
      </w:r>
    </w:p>
    <w:bookmarkEnd w:id="27"/>
    <w:bookmarkStart w:name="z34" w:id="28"/>
    <w:p>
      <w:pPr>
        <w:spacing w:after="0"/>
        <w:ind w:left="0"/>
        <w:jc w:val="both"/>
      </w:pPr>
      <w:r>
        <w:rPr>
          <w:rFonts w:ascii="Times New Roman"/>
          <w:b w:val="false"/>
          <w:i w:val="false"/>
          <w:color w:val="000000"/>
          <w:sz w:val="28"/>
        </w:rPr>
        <w:t xml:space="preserve">
      Анықталған кемшіліктер жойылған жағдайда, өтінішті және (немесе) құжаттарды қабылдау күні көрсетілетін қызметті алушының бастапқы жүгінген күні болып есептеледі. </w:t>
      </w:r>
    </w:p>
    <w:bookmarkEnd w:id="28"/>
    <w:bookmarkStart w:name="z35" w:id="29"/>
    <w:p>
      <w:pPr>
        <w:spacing w:after="0"/>
        <w:ind w:left="0"/>
        <w:jc w:val="both"/>
      </w:pPr>
      <w:r>
        <w:rPr>
          <w:rFonts w:ascii="Times New Roman"/>
          <w:b w:val="false"/>
          <w:i w:val="false"/>
          <w:color w:val="000000"/>
          <w:sz w:val="28"/>
        </w:rPr>
        <w:t>
      Мемлекеттік көрсетілетін қызметті көрсету мерзімінің өтуі көрсетілетін қызметті алушы анықталған кемшіліктерді жойған күннен бастап қайта басталады.</w:t>
      </w:r>
    </w:p>
    <w:bookmarkEnd w:id="29"/>
    <w:bookmarkStart w:name="z36" w:id="30"/>
    <w:p>
      <w:pPr>
        <w:spacing w:after="0"/>
        <w:ind w:left="0"/>
        <w:jc w:val="both"/>
      </w:pPr>
      <w:r>
        <w:rPr>
          <w:rFonts w:ascii="Times New Roman"/>
          <w:b w:val="false"/>
          <w:i w:val="false"/>
          <w:color w:val="000000"/>
          <w:sz w:val="28"/>
        </w:rPr>
        <w:t>
      Белгіленген мерзімде анықталған кемшіліктер жойылмаған жағдайда, көрсетілетін қызметті беруші өтініш пен құжаттарды қабылдаудан бас тартады.";</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38" w:id="31"/>
    <w:p>
      <w:pPr>
        <w:spacing w:after="0"/>
        <w:ind w:left="0"/>
        <w:jc w:val="both"/>
      </w:pPr>
      <w:r>
        <w:rPr>
          <w:rFonts w:ascii="Times New Roman"/>
          <w:b w:val="false"/>
          <w:i w:val="false"/>
          <w:color w:val="000000"/>
          <w:sz w:val="28"/>
        </w:rPr>
        <w:t xml:space="preserve">
      "17. Осы Қағидалардың 16-тармағында көзделген жағдайларда объектілерге санитариялық-эпидемиологиялық қорытындыны қайта ресімдеу кезінде көрсетілетін қызметті алушы көрсетілетін қызметті берушіге жазбаша өтінішпен 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портал арқылы объектілерге санитариялық-эпидемиологиялық қорытындыны қайта ресімдеуге негіз болған тиісті өзгерістерді растайтын құжаттардың көшірмелерін қоса бере отырып, жүгінеді.</w:t>
      </w:r>
    </w:p>
    <w:bookmarkEnd w:id="31"/>
    <w:bookmarkStart w:name="z39" w:id="32"/>
    <w:p>
      <w:pPr>
        <w:spacing w:after="0"/>
        <w:ind w:left="0"/>
        <w:jc w:val="both"/>
      </w:pPr>
      <w:r>
        <w:rPr>
          <w:rFonts w:ascii="Times New Roman"/>
          <w:b w:val="false"/>
          <w:i w:val="false"/>
          <w:color w:val="000000"/>
          <w:sz w:val="28"/>
        </w:rPr>
        <w:t>
      Көрсетілетін қызметті беруші өтініш келіп түскен күні оны тіркеуді жүзеге асырады.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көрсетілетін қызметтің кіші түрінің (бар болса) нәтижелерін беру келесі жұмыс күні жүзеге асырылады.</w:t>
      </w:r>
    </w:p>
    <w:bookmarkEnd w:id="32"/>
    <w:bookmarkStart w:name="z40" w:id="33"/>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тізбенің 8-тармағына сәйкес құжаттар жиынтығы толық топтамасы ұсынылмаған жағдайда, көрсетілетін қызметті беруші өтінішті цифрлық күту парағы арқылы қабылдайды.</w:t>
      </w:r>
    </w:p>
    <w:bookmarkEnd w:id="33"/>
    <w:bookmarkStart w:name="z41" w:id="34"/>
    <w:p>
      <w:pPr>
        <w:spacing w:after="0"/>
        <w:ind w:left="0"/>
        <w:jc w:val="both"/>
      </w:pPr>
      <w:r>
        <w:rPr>
          <w:rFonts w:ascii="Times New Roman"/>
          <w:b w:val="false"/>
          <w:i w:val="false"/>
          <w:color w:val="000000"/>
          <w:sz w:val="28"/>
        </w:rPr>
        <w:t>
      Портал арқылы өтініш және (немесе) құжаттарды беру жағдайларын қоспағанда, көрсетілетін қызметті алушы ұсынған құжаттар (оның ішінде түпнұсқалар) көрсетілетін қызметті беруші оларды сақтауға қабылдамай, көрсетілетін қызметті алушыға қайтарады.</w:t>
      </w:r>
    </w:p>
    <w:bookmarkEnd w:id="34"/>
    <w:bookmarkStart w:name="z42" w:id="35"/>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мерзім белгіленеді, ол тізбенің 3-тармағында белгіленген тиісті мемлекеттік қызметті көрсетудің жалпы мерзіміне қосылмайды.</w:t>
      </w:r>
    </w:p>
    <w:bookmarkEnd w:id="35"/>
    <w:bookmarkStart w:name="z43" w:id="36"/>
    <w:p>
      <w:pPr>
        <w:spacing w:after="0"/>
        <w:ind w:left="0"/>
        <w:jc w:val="both"/>
      </w:pPr>
      <w:r>
        <w:rPr>
          <w:rFonts w:ascii="Times New Roman"/>
          <w:b w:val="false"/>
          <w:i w:val="false"/>
          <w:color w:val="000000"/>
          <w:sz w:val="28"/>
        </w:rPr>
        <w:t xml:space="preserve">
      Анықталған кемшіліктер жойылған жағдайда, өтінішті және (немесе) құжаттарды қабылдау күні көрсетілетін қызметті алушының бастапқы жүгінген күні болып есептеледі. </w:t>
      </w:r>
    </w:p>
    <w:bookmarkEnd w:id="36"/>
    <w:bookmarkStart w:name="z44" w:id="37"/>
    <w:p>
      <w:pPr>
        <w:spacing w:after="0"/>
        <w:ind w:left="0"/>
        <w:jc w:val="both"/>
      </w:pPr>
      <w:r>
        <w:rPr>
          <w:rFonts w:ascii="Times New Roman"/>
          <w:b w:val="false"/>
          <w:i w:val="false"/>
          <w:color w:val="000000"/>
          <w:sz w:val="28"/>
        </w:rPr>
        <w:t>
      Мемлекеттік көрсетілетін қызметті көрсету мерзімінің өтуі көрсетілетін қызметті алушы анықталған кемшіліктерді жойған күннен бастап қайта басталады.</w:t>
      </w:r>
    </w:p>
    <w:bookmarkEnd w:id="37"/>
    <w:bookmarkStart w:name="z45" w:id="38"/>
    <w:p>
      <w:pPr>
        <w:spacing w:after="0"/>
        <w:ind w:left="0"/>
        <w:jc w:val="both"/>
      </w:pPr>
      <w:r>
        <w:rPr>
          <w:rFonts w:ascii="Times New Roman"/>
          <w:b w:val="false"/>
          <w:i w:val="false"/>
          <w:color w:val="000000"/>
          <w:sz w:val="28"/>
        </w:rPr>
        <w:t>
      Белгіленген мерзімде анықталған кемшіліктер жойылмаған жағдайда, көрсетілетін қызметті беруші өтініш пен құжаттарды қабылдаудан бас тартады.</w:t>
      </w:r>
    </w:p>
    <w:bookmarkEnd w:id="38"/>
    <w:bookmarkStart w:name="z46" w:id="39"/>
    <w:p>
      <w:pPr>
        <w:spacing w:after="0"/>
        <w:ind w:left="0"/>
        <w:jc w:val="both"/>
      </w:pPr>
      <w:r>
        <w:rPr>
          <w:rFonts w:ascii="Times New Roman"/>
          <w:b w:val="false"/>
          <w:i w:val="false"/>
          <w:color w:val="000000"/>
          <w:sz w:val="28"/>
        </w:rPr>
        <w:t>
      Оң қорытынды болған кезде көрсетілетін қызметті беруші 4 (төрт) жұмыс күні ішінде санитариялық-эпидемиологиялық қорытындыны қайта ресімдейді.";</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48" w:id="40"/>
    <w:p>
      <w:pPr>
        <w:spacing w:after="0"/>
        <w:ind w:left="0"/>
        <w:jc w:val="both"/>
      </w:pPr>
      <w:r>
        <w:rPr>
          <w:rFonts w:ascii="Times New Roman"/>
          <w:b w:val="false"/>
          <w:i w:val="false"/>
          <w:color w:val="000000"/>
          <w:sz w:val="28"/>
        </w:rPr>
        <w:t xml:space="preserve">
      "21. Көрсетілетін қызметті алушы жоғары эпидемиялық мәні бар объектідегі қызметті тоқтатқан не заңды тұлға таратылған жағдайда, көрсетілетін қызметті берушіге қызметті тоқтатуды не заңды тұлғаны таратуды растайтын құжаттардың көшірмелерін қоса бере отырып, жазбаша өтінішпен 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портал арқылы жүгінеді.</w:t>
      </w:r>
    </w:p>
    <w:bookmarkEnd w:id="40"/>
    <w:bookmarkStart w:name="z49" w:id="41"/>
    <w:p>
      <w:pPr>
        <w:spacing w:after="0"/>
        <w:ind w:left="0"/>
        <w:jc w:val="both"/>
      </w:pPr>
      <w:r>
        <w:rPr>
          <w:rFonts w:ascii="Times New Roman"/>
          <w:b w:val="false"/>
          <w:i w:val="false"/>
          <w:color w:val="000000"/>
          <w:sz w:val="28"/>
        </w:rPr>
        <w:t>
      Көрсетілетін қызметті беруші өтініш тіркелген күннен бастап 3 (үш) жұмыс күні ішінде көрсетілетін қызметті алушыны қабылданған шешім туралы хабардар ете отырып, объектілерге арналған санитариялық-эпидемиологиялық қорытындының қолданылуын тоқтату туралы шешім қабылдайды.</w:t>
      </w:r>
    </w:p>
    <w:bookmarkEnd w:id="41"/>
    <w:bookmarkStart w:name="z50" w:id="42"/>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тізбенің 8-тармағына сәйкес құжаттар жиынтығы толық топтамасы ұсынылмаған жағдайда, көрсетілетін қызметті беруші өтінішті цифрлық күту парағы арқылы қабылдайды.</w:t>
      </w:r>
    </w:p>
    <w:bookmarkEnd w:id="42"/>
    <w:bookmarkStart w:name="z51" w:id="43"/>
    <w:p>
      <w:pPr>
        <w:spacing w:after="0"/>
        <w:ind w:left="0"/>
        <w:jc w:val="both"/>
      </w:pPr>
      <w:r>
        <w:rPr>
          <w:rFonts w:ascii="Times New Roman"/>
          <w:b w:val="false"/>
          <w:i w:val="false"/>
          <w:color w:val="000000"/>
          <w:sz w:val="28"/>
        </w:rPr>
        <w:t>
      Портал арқылы өтініш және (немесе) құжаттарды беру жағдайларын қоспағанда, көрсетілетін қызметті алушы ұсынған құжаттар (оның ішінде түпнұсқалар) көрсетілетін қызметті беруші оларды сақтауға қабылдамай, көрсетілетін қызметті алушыға қайтарады.</w:t>
      </w:r>
    </w:p>
    <w:bookmarkEnd w:id="43"/>
    <w:bookmarkStart w:name="z52" w:id="44"/>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мерзім белгіленеді, ол тізбенің 3-тармағында белгіленген тиісті мемлекеттік қызметті көрсетудің жалпы мерзіміне қосылмайды.</w:t>
      </w:r>
    </w:p>
    <w:bookmarkEnd w:id="44"/>
    <w:bookmarkStart w:name="z53" w:id="45"/>
    <w:p>
      <w:pPr>
        <w:spacing w:after="0"/>
        <w:ind w:left="0"/>
        <w:jc w:val="both"/>
      </w:pPr>
      <w:r>
        <w:rPr>
          <w:rFonts w:ascii="Times New Roman"/>
          <w:b w:val="false"/>
          <w:i w:val="false"/>
          <w:color w:val="000000"/>
          <w:sz w:val="28"/>
        </w:rPr>
        <w:t xml:space="preserve">
      Анықталған кемшіліктер жойылған жағдайда, өтінішті және (немесе) құжаттарды қабылдау күні көрсетілетін қызметті алушының бастапқы жүгінген күні болып есептеледі. </w:t>
      </w:r>
    </w:p>
    <w:bookmarkEnd w:id="45"/>
    <w:bookmarkStart w:name="z54" w:id="46"/>
    <w:p>
      <w:pPr>
        <w:spacing w:after="0"/>
        <w:ind w:left="0"/>
        <w:jc w:val="both"/>
      </w:pPr>
      <w:r>
        <w:rPr>
          <w:rFonts w:ascii="Times New Roman"/>
          <w:b w:val="false"/>
          <w:i w:val="false"/>
          <w:color w:val="000000"/>
          <w:sz w:val="28"/>
        </w:rPr>
        <w:t>
      Мемлекеттік көрсетілетін қызметті көрсету мерзімінің өтуі көрсетілетін қызметті алушы анықталған кемшіліктерді жойған күннен бастап қайта басталады.</w:t>
      </w:r>
    </w:p>
    <w:bookmarkEnd w:id="46"/>
    <w:bookmarkStart w:name="z55" w:id="47"/>
    <w:p>
      <w:pPr>
        <w:spacing w:after="0"/>
        <w:ind w:left="0"/>
        <w:jc w:val="both"/>
      </w:pPr>
      <w:r>
        <w:rPr>
          <w:rFonts w:ascii="Times New Roman"/>
          <w:b w:val="false"/>
          <w:i w:val="false"/>
          <w:color w:val="000000"/>
          <w:sz w:val="28"/>
        </w:rPr>
        <w:t>
      Белгіленген мерзімде анықталған кемшіліктер жойылмаған жағдайда, көрсетілетін қызметті беруші өтініш пен құжаттарды қабылдаудан бас тартады.";</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Start w:name="z57" w:id="48"/>
    <w:p>
      <w:pPr>
        <w:spacing w:after="0"/>
        <w:ind w:left="0"/>
        <w:jc w:val="both"/>
      </w:pPr>
      <w:r>
        <w:rPr>
          <w:rFonts w:ascii="Times New Roman"/>
          <w:b w:val="false"/>
          <w:i w:val="false"/>
          <w:color w:val="000000"/>
          <w:sz w:val="28"/>
        </w:rPr>
        <w:t xml:space="preserve">
      "22. Объектілерге қағаз түрінде берілген санитариялық-эпидемиологиялық қорытынды жоғалған, бүлінген жағдайда, көрсетілетін қызметті алушы көрсетілетін қызметті берушіге жазбаша өтінішпен немесе осы Қағидаларға 5-қосымшаға сәйкес нысан бойынша портал арқылы объектілерге санитариялық-эпидемиологиялық қорытындының телнұсқасын алу үшін жүгінеді. </w:t>
      </w:r>
    </w:p>
    <w:bookmarkEnd w:id="48"/>
    <w:bookmarkStart w:name="z58" w:id="49"/>
    <w:p>
      <w:pPr>
        <w:spacing w:after="0"/>
        <w:ind w:left="0"/>
        <w:jc w:val="both"/>
      </w:pPr>
      <w:r>
        <w:rPr>
          <w:rFonts w:ascii="Times New Roman"/>
          <w:b w:val="false"/>
          <w:i w:val="false"/>
          <w:color w:val="000000"/>
          <w:sz w:val="28"/>
        </w:rPr>
        <w:t>
      Көрсетілетін қызметті беруші өтініш берілген күннен бастап 2 (екі) жұмыс күні ішінде объектілерге оң жақ жоғарғы бұрышта "телнұсқа" деген жазуы бар және бастапқы берілген күнін және оларды қайта ресімдеу күнін көрсете отырып, санитариялық-эпидемиологиялық қорытындының телнұсқасын береді.</w:t>
      </w:r>
    </w:p>
    <w:bookmarkEnd w:id="49"/>
    <w:bookmarkStart w:name="z59" w:id="50"/>
    <w:p>
      <w:pPr>
        <w:spacing w:after="0"/>
        <w:ind w:left="0"/>
        <w:jc w:val="both"/>
      </w:pPr>
      <w:r>
        <w:rPr>
          <w:rFonts w:ascii="Times New Roman"/>
          <w:b w:val="false"/>
          <w:i w:val="false"/>
          <w:color w:val="000000"/>
          <w:sz w:val="28"/>
        </w:rPr>
        <w:t xml:space="preserve">
      Егер объектілерге санитариялық-эпидемиологиялық қорытынды қағаз түрінде берілген болса, оны электрондық форматқа аудару және электрондық нысанды алу үшін көрсетілетін қызметті берушіге жазбаша өтінішпен немесе портал арқылы жүгінеді. </w:t>
      </w:r>
    </w:p>
    <w:bookmarkEnd w:id="50"/>
    <w:bookmarkStart w:name="z60" w:id="51"/>
    <w:p>
      <w:pPr>
        <w:spacing w:after="0"/>
        <w:ind w:left="0"/>
        <w:jc w:val="both"/>
      </w:pPr>
      <w:r>
        <w:rPr>
          <w:rFonts w:ascii="Times New Roman"/>
          <w:b w:val="false"/>
          <w:i w:val="false"/>
          <w:color w:val="000000"/>
          <w:sz w:val="28"/>
        </w:rPr>
        <w:t xml:space="preserve">
      Көрсетілетін қызметті беруші объектілерге санитариялық-эпидемиологиялық қорытындының телнұсқасын немесе электрондық форматқа ауыстырып беруді "Рұқсаттар және хабарламалар туралы" Қазақстан Республикасы Заңының </w:t>
      </w:r>
      <w:r>
        <w:rPr>
          <w:rFonts w:ascii="Times New Roman"/>
          <w:b w:val="false"/>
          <w:i w:val="false"/>
          <w:color w:val="000000"/>
          <w:sz w:val="28"/>
        </w:rPr>
        <w:t>43-бабына</w:t>
      </w:r>
      <w:r>
        <w:rPr>
          <w:rFonts w:ascii="Times New Roman"/>
          <w:b w:val="false"/>
          <w:i w:val="false"/>
          <w:color w:val="000000"/>
          <w:sz w:val="28"/>
        </w:rPr>
        <w:t xml:space="preserve"> сәйкес жүзеге асырады.</w:t>
      </w:r>
    </w:p>
    <w:bookmarkEnd w:id="51"/>
    <w:bookmarkStart w:name="z61" w:id="52"/>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тізбенің 8-тармағына сәйкес құжаттар жиынтығы толық топтамасы ұсынылмаған жағдайда, көрсетілетін қызметті беруші өтінішті цифрлық күту парағы арқылы қабылдайды.</w:t>
      </w:r>
    </w:p>
    <w:bookmarkEnd w:id="52"/>
    <w:bookmarkStart w:name="z62" w:id="53"/>
    <w:p>
      <w:pPr>
        <w:spacing w:after="0"/>
        <w:ind w:left="0"/>
        <w:jc w:val="both"/>
      </w:pPr>
      <w:r>
        <w:rPr>
          <w:rFonts w:ascii="Times New Roman"/>
          <w:b w:val="false"/>
          <w:i w:val="false"/>
          <w:color w:val="000000"/>
          <w:sz w:val="28"/>
        </w:rPr>
        <w:t>
      Портал арқылы өтініш және (немесе) құжаттарды беру жағдайларын қоспағанда, көрсетілетін қызметті алушы ұсынған құжаттар (оның ішінде түпнұсқалар) көрсетілетін қызметті беруші оларды сақтауға қабылдамай, көрсетілетін қызметті алушыға қайтарады.</w:t>
      </w:r>
    </w:p>
    <w:bookmarkEnd w:id="53"/>
    <w:bookmarkStart w:name="z63" w:id="54"/>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мерзім белгіленеді, ол тізбенің 3-тармағында белгіленген тиісті мемлекеттік қызметті көрсетудің жалпы мерзіміне қосылмайды.</w:t>
      </w:r>
    </w:p>
    <w:bookmarkEnd w:id="54"/>
    <w:bookmarkStart w:name="z64" w:id="55"/>
    <w:p>
      <w:pPr>
        <w:spacing w:after="0"/>
        <w:ind w:left="0"/>
        <w:jc w:val="both"/>
      </w:pPr>
      <w:r>
        <w:rPr>
          <w:rFonts w:ascii="Times New Roman"/>
          <w:b w:val="false"/>
          <w:i w:val="false"/>
          <w:color w:val="000000"/>
          <w:sz w:val="28"/>
        </w:rPr>
        <w:t xml:space="preserve">
      Анықталған кемшіліктер жойылған жағдайда, өтінішті және (немесе) құжаттарды қабылдау күні көрсетілетін қызметті алушының бастапқы жүгінген күні болып есептеледі. </w:t>
      </w:r>
    </w:p>
    <w:bookmarkEnd w:id="55"/>
    <w:bookmarkStart w:name="z65" w:id="56"/>
    <w:p>
      <w:pPr>
        <w:spacing w:after="0"/>
        <w:ind w:left="0"/>
        <w:jc w:val="both"/>
      </w:pPr>
      <w:r>
        <w:rPr>
          <w:rFonts w:ascii="Times New Roman"/>
          <w:b w:val="false"/>
          <w:i w:val="false"/>
          <w:color w:val="000000"/>
          <w:sz w:val="28"/>
        </w:rPr>
        <w:t>
      Мемлекеттік көрсетілетін қызметті көрсету мерзімінің өтуі көрсетілетін қызметті алушы анықталған кемшіліктерді жойған күннен бастап қайта басталады.</w:t>
      </w:r>
    </w:p>
    <w:bookmarkEnd w:id="56"/>
    <w:bookmarkStart w:name="z66" w:id="57"/>
    <w:p>
      <w:pPr>
        <w:spacing w:after="0"/>
        <w:ind w:left="0"/>
        <w:jc w:val="both"/>
      </w:pPr>
      <w:r>
        <w:rPr>
          <w:rFonts w:ascii="Times New Roman"/>
          <w:b w:val="false"/>
          <w:i w:val="false"/>
          <w:color w:val="000000"/>
          <w:sz w:val="28"/>
        </w:rPr>
        <w:t>
      Белгіленген мерзімде анықталған кемшіліктер жойылмаған жағдайда, көрсетілетін қызметті беруші өтініш пен құжаттарды қабылдаудан бас тартады.";</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w:t>
      </w:r>
    </w:p>
    <w:bookmarkStart w:name="z68" w:id="58"/>
    <w:p>
      <w:pPr>
        <w:spacing w:after="0"/>
        <w:ind w:left="0"/>
        <w:jc w:val="both"/>
      </w:pPr>
      <w:r>
        <w:rPr>
          <w:rFonts w:ascii="Times New Roman"/>
          <w:b w:val="false"/>
          <w:i w:val="false"/>
          <w:color w:val="000000"/>
          <w:sz w:val="28"/>
        </w:rPr>
        <w:t>
      "24. Мемлекеттік қызмет көрсету мәселелері бойынша көрсетілетін қызметті берушінің және (немесе) оның лауазымды адамдарының шешіміне, әрекетіне (әрекетсіздігіне) шағым көрсетілетін қызметті берушіге беріледі, оның шешіміне, әрекетіне (әрекетсіздігіне) шағым жасалады.</w:t>
      </w:r>
    </w:p>
    <w:bookmarkEnd w:id="58"/>
    <w:bookmarkStart w:name="z69" w:id="59"/>
    <w:p>
      <w:pPr>
        <w:spacing w:after="0"/>
        <w:ind w:left="0"/>
        <w:jc w:val="both"/>
      </w:pPr>
      <w:r>
        <w:rPr>
          <w:rFonts w:ascii="Times New Roman"/>
          <w:b w:val="false"/>
          <w:i w:val="false"/>
          <w:color w:val="000000"/>
          <w:sz w:val="28"/>
        </w:rPr>
        <w:t>
      Мемлекеттік қызмет көрсету мәселелері бойынша шағымды сотқа дейінгі тәртіппен қарауды жоғарғы әкімшілік орган, лауазымды адам, мемлекеттік қызмет көрсету сапасын бағалау және бақылау жөніндегі уәкілетті орган (бұдан әрі – шағымды қарайтын орган) жүргізеді.</w:t>
      </w:r>
    </w:p>
    <w:bookmarkEnd w:id="59"/>
    <w:bookmarkStart w:name="z70" w:id="60"/>
    <w:p>
      <w:pPr>
        <w:spacing w:after="0"/>
        <w:ind w:left="0"/>
        <w:jc w:val="both"/>
      </w:pPr>
      <w:r>
        <w:rPr>
          <w:rFonts w:ascii="Times New Roman"/>
          <w:b w:val="false"/>
          <w:i w:val="false"/>
          <w:color w:val="000000"/>
          <w:sz w:val="28"/>
        </w:rPr>
        <w:t>
      Шешіміне, әрекетіне (әрекетсіздігіне) шағым жасалатын көрсетілетін қызметті беруші шағым түскен күннен бастап 3 (үш) жұмыс күнінен кешіктірмей оны және әкімшілік істі шағымды қарайтын органға жібереді.</w:t>
      </w:r>
    </w:p>
    <w:bookmarkEnd w:id="60"/>
    <w:bookmarkStart w:name="z71" w:id="61"/>
    <w:p>
      <w:pPr>
        <w:spacing w:after="0"/>
        <w:ind w:left="0"/>
        <w:jc w:val="both"/>
      </w:pPr>
      <w:r>
        <w:rPr>
          <w:rFonts w:ascii="Times New Roman"/>
          <w:b w:val="false"/>
          <w:i w:val="false"/>
          <w:color w:val="000000"/>
          <w:sz w:val="28"/>
        </w:rPr>
        <w:t>
      Бұл ретте шешіміне, әрекетіне (әрекетсіздігіне) шағым жасалатын көрсетілетін қызметті беруші, егер ол 3 (үш) жұмыс күні ішінде шағымда көрсетілген талаптарды толық қанағаттандыратын шешім қабылдаса не өзге де әкімшілік әрекет жасаса, шағымды қарайтын органға шағымды жібермеуге құқылы.</w:t>
      </w:r>
    </w:p>
    <w:bookmarkEnd w:id="61"/>
    <w:bookmarkStart w:name="z72" w:id="62"/>
    <w:p>
      <w:pPr>
        <w:spacing w:after="0"/>
        <w:ind w:left="0"/>
        <w:jc w:val="both"/>
      </w:pPr>
      <w:r>
        <w:rPr>
          <w:rFonts w:ascii="Times New Roman"/>
          <w:b w:val="false"/>
          <w:i w:val="false"/>
          <w:color w:val="000000"/>
          <w:sz w:val="28"/>
        </w:rPr>
        <w:t xml:space="preserve">
      Көрсетілетін қызметті берушінің атына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тиіс.</w:t>
      </w:r>
    </w:p>
    <w:bookmarkEnd w:id="62"/>
    <w:bookmarkStart w:name="z73" w:id="63"/>
    <w:p>
      <w:pPr>
        <w:spacing w:after="0"/>
        <w:ind w:left="0"/>
        <w:jc w:val="both"/>
      </w:pPr>
      <w:r>
        <w:rPr>
          <w:rFonts w:ascii="Times New Roman"/>
          <w:b w:val="false"/>
          <w:i w:val="false"/>
          <w:color w:val="000000"/>
          <w:sz w:val="28"/>
        </w:rPr>
        <w:t xml:space="preserve">
      Шағымды қайратын органның атына түскен көрсетілетін қызметті алушының шағымы тіркелген күнінен бастап 15 (он бес) жұмыс күні ішінде қаралуға тиіс. </w:t>
      </w:r>
    </w:p>
    <w:bookmarkEnd w:id="63"/>
    <w:bookmarkStart w:name="z74" w:id="64"/>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64"/>
    <w:bookmarkStart w:name="z75" w:id="65"/>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1-қосымшада</w:t>
      </w:r>
      <w:r>
        <w:rPr>
          <w:rFonts w:ascii="Times New Roman"/>
          <w:b w:val="false"/>
          <w:i w:val="false"/>
          <w:color w:val="000000"/>
          <w:sz w:val="28"/>
        </w:rPr>
        <w:t>:</w:t>
      </w:r>
    </w:p>
    <w:bookmarkEnd w:id="65"/>
    <w:bookmarkStart w:name="z76" w:id="66"/>
    <w:p>
      <w:pPr>
        <w:spacing w:after="0"/>
        <w:ind w:left="0"/>
        <w:jc w:val="both"/>
      </w:pPr>
      <w:r>
        <w:rPr>
          <w:rFonts w:ascii="Times New Roman"/>
          <w:b w:val="false"/>
          <w:i w:val="false"/>
          <w:color w:val="000000"/>
          <w:sz w:val="28"/>
        </w:rPr>
        <w:t>
      реттік нөмірі 5-жол мынадай редакцияда жазылсын:</w:t>
      </w:r>
    </w:p>
    <w:bookmarkEnd w:id="66"/>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Объектінің сәйкестігі туралы санитариялық-эпидемиологиялық қорытынды не мемлекеттік қызметті көрсетуден бас тарту туралы жауап</w:t>
            </w:r>
          </w:p>
        </w:tc>
      </w:tr>
    </w:tbl>
    <w:p>
      <w:pPr>
        <w:spacing w:after="0"/>
        <w:ind w:left="0"/>
        <w:jc w:val="both"/>
      </w:pPr>
      <w:r>
        <w:rPr>
          <w:rFonts w:ascii="Times New Roman"/>
          <w:b w:val="false"/>
          <w:i w:val="false"/>
          <w:color w:val="000000"/>
          <w:sz w:val="28"/>
        </w:rPr>
        <w:t>
      ";</w:t>
      </w:r>
    </w:p>
    <w:bookmarkStart w:name="z77" w:id="6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1-қосымшада</w:t>
      </w:r>
      <w:r>
        <w:rPr>
          <w:rFonts w:ascii="Times New Roman"/>
          <w:b w:val="false"/>
          <w:i w:val="false"/>
          <w:color w:val="000000"/>
          <w:sz w:val="28"/>
        </w:rPr>
        <w:t>:</w:t>
      </w:r>
    </w:p>
    <w:bookmarkEnd w:id="67"/>
    <w:bookmarkStart w:name="z78" w:id="68"/>
    <w:p>
      <w:pPr>
        <w:spacing w:after="0"/>
        <w:ind w:left="0"/>
        <w:jc w:val="both"/>
      </w:pPr>
      <w:r>
        <w:rPr>
          <w:rFonts w:ascii="Times New Roman"/>
          <w:b w:val="false"/>
          <w:i w:val="false"/>
          <w:color w:val="000000"/>
          <w:sz w:val="28"/>
        </w:rPr>
        <w:t>
      реттік нөмірі 9-жол мынадай редакцияда жазылсын:</w:t>
      </w:r>
    </w:p>
    <w:bookmarkEnd w:id="68"/>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алушының және (немесе) мемлекеттік қызметті көрсету үшін қажетті ұсынылған материалдардың,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i w:val="false"/>
                <w:color w:val="000000"/>
                <w:sz w:val="20"/>
              </w:rPr>
              <w:t>2)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i w:val="false"/>
                <w:color w:val="000000"/>
                <w:sz w:val="20"/>
              </w:rPr>
              <w:t>3) көрсетілетін қызметті алушыға қатысты соттың заңды күшіне енген шешімінің болуы, оның негізінде көрсетілетін қызметті алушы мемлекеттік көрсетілетін қызметті алумен байланысты арнайы құқығынан айырылған;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i w:val="false"/>
                <w:color w:val="000000"/>
                <w:sz w:val="20"/>
              </w:rPr>
              <w:t xml:space="preserve"> сәйкес берілетін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"Мемлекеттік және әлеуметтік жауапты көрсетілетін қызметтер туралы" Қазақстан Республикасы Заңының 18-2-бабы 2-тармағының </w:t>
            </w:r>
            <w:r>
              <w:rPr>
                <w:rFonts w:ascii="Times New Roman"/>
                <w:b w:val="false"/>
                <w:i w:val="false"/>
                <w:color w:val="000000"/>
                <w:sz w:val="20"/>
              </w:rPr>
              <w:t>4) тармақшасында</w:t>
            </w:r>
            <w:r>
              <w:rPr>
                <w:rFonts w:ascii="Times New Roman"/>
                <w:b/>
                <w:i w:val="false"/>
                <w:color w:val="000000"/>
                <w:sz w:val="20"/>
              </w:rPr>
              <w:t xml:space="preserve"> көзделген негіз бойынша мемлекеттік қызмет көрсетуді тоқтата тұру мерзімі өткеннен кейін анықталған кемшіліктердің жойылмауы</w:t>
            </w:r>
          </w:p>
        </w:tc>
      </w:tr>
    </w:tbl>
    <w:p>
      <w:pPr>
        <w:spacing w:after="0"/>
        <w:ind w:left="0"/>
        <w:jc w:val="both"/>
      </w:pPr>
      <w:r>
        <w:rPr>
          <w:rFonts w:ascii="Times New Roman"/>
          <w:b w:val="false"/>
          <w:i w:val="false"/>
          <w:color w:val="000000"/>
          <w:sz w:val="28"/>
        </w:rPr>
        <w:t>
      ";</w:t>
      </w:r>
    </w:p>
    <w:bookmarkStart w:name="z79" w:id="69"/>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ұлттық қауіпсіздік органдары объектілерінде адамға әсер ететін физикалық факторлардың көздері бойынша нормативтік құжаттама жобаларының, санитариялық қорғау аймақтарын белгілеуге, пайдалануға берілген объектілердің белгіленген санитариялық-қорғау аймақтарын өзгертуге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 </w:t>
      </w:r>
    </w:p>
    <w:bookmarkStart w:name="z81" w:id="70"/>
    <w:p>
      <w:pPr>
        <w:spacing w:after="0"/>
        <w:ind w:left="0"/>
        <w:jc w:val="both"/>
      </w:pPr>
      <w:r>
        <w:rPr>
          <w:rFonts w:ascii="Times New Roman"/>
          <w:b w:val="false"/>
          <w:i w:val="false"/>
          <w:color w:val="000000"/>
          <w:sz w:val="28"/>
        </w:rPr>
        <w:t>
      "4. Көрсетілетін қызметті берушіге жазбаша өтінішпен жүгінген кезде құжаттарды қабылдау және тіркеу жүзеге асырылады, олардың қабылданған күні, қоса берілген құжаттардың саны мен атауы, жобаларға мемлекеттік көрсетілетін қызметтің нәтижесі берілген күні көрсетіле отырып, олардың қабылданғаны туралы ерікті нысанда қолхат беріледі және басшыға қарауға беріледі, ол 1 (бір) жұмыс күні ішінде жауапты қызметкерді айқындайды.</w:t>
      </w:r>
    </w:p>
    <w:bookmarkEnd w:id="70"/>
    <w:bookmarkStart w:name="z82" w:id="71"/>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тізбенің 8-тармағына сәйкес құжаттар жиынтығы толық топтамасы ұсынылмаған жағдайда, көрсетілетін қызметті беруші өтінішті цифрлық күту парағы арқылы қабылдайды.</w:t>
      </w:r>
    </w:p>
    <w:bookmarkEnd w:id="71"/>
    <w:p>
      <w:pPr>
        <w:spacing w:after="0"/>
        <w:ind w:left="0"/>
        <w:jc w:val="both"/>
      </w:pPr>
      <w:r>
        <w:rPr>
          <w:rFonts w:ascii="Times New Roman"/>
          <w:b w:val="false"/>
          <w:i w:val="false"/>
          <w:color w:val="000000"/>
          <w:sz w:val="28"/>
        </w:rPr>
        <w:t>
      Портал арқылы өтініш және (немесе) құжаттарды беру жағдайларын қоспағанда, көрсетілетін қызметті алушы ұсынған құжаттар (оның ішінде түпнұсқалар) көрсетілетін қызметті беруші оларды сақтауға қабылдамай, көрсетілетін қызметті алушыға қайтарады.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5 (бес) жұмыс күні мерзім белгіленеді, ол тізбенің 3-тармағында белгіленген тиісті мемлекеттік қызметті көрсетудің жалпы мерзіміне қосылмайды.</w:t>
      </w:r>
    </w:p>
    <w:p>
      <w:pPr>
        <w:spacing w:after="0"/>
        <w:ind w:left="0"/>
        <w:jc w:val="both"/>
      </w:pPr>
      <w:r>
        <w:rPr>
          <w:rFonts w:ascii="Times New Roman"/>
          <w:b w:val="false"/>
          <w:i w:val="false"/>
          <w:color w:val="000000"/>
          <w:sz w:val="28"/>
        </w:rPr>
        <w:t xml:space="preserve">
      Анықталған кемшіліктер жойылған жағдайда, өтінішті және (немесе) құжаттарды қабылдау күні көрсетілетін қызметті алушының бастапқы жүгінген күні болып есептеледі. </w:t>
      </w:r>
    </w:p>
    <w:p>
      <w:pPr>
        <w:spacing w:after="0"/>
        <w:ind w:left="0"/>
        <w:jc w:val="both"/>
      </w:pPr>
      <w:r>
        <w:rPr>
          <w:rFonts w:ascii="Times New Roman"/>
          <w:b w:val="false"/>
          <w:i w:val="false"/>
          <w:color w:val="000000"/>
          <w:sz w:val="28"/>
        </w:rPr>
        <w:t>
      Мемлекеттік көрсетілетін қызметті көрсету мерзімінің өтуі көрсетілетін қызметті алушы анықталған кемшіліктерді жойған күннен бастап қайта басталады.</w:t>
      </w:r>
    </w:p>
    <w:bookmarkStart w:name="z83" w:id="72"/>
    <w:p>
      <w:pPr>
        <w:spacing w:after="0"/>
        <w:ind w:left="0"/>
        <w:jc w:val="both"/>
      </w:pPr>
      <w:r>
        <w:rPr>
          <w:rFonts w:ascii="Times New Roman"/>
          <w:b w:val="false"/>
          <w:i w:val="false"/>
          <w:color w:val="000000"/>
          <w:sz w:val="28"/>
        </w:rPr>
        <w:t>
      Белгіленген мерзімде анықталған кемшіліктер жойылмаған жағдайда, көрсетілетін қызметті беруші өтініш пен құжаттарды қабылдаудан бас тартады.";</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 </w:t>
      </w:r>
    </w:p>
    <w:bookmarkStart w:name="z85" w:id="73"/>
    <w:p>
      <w:pPr>
        <w:spacing w:after="0"/>
        <w:ind w:left="0"/>
        <w:jc w:val="both"/>
      </w:pPr>
      <w:r>
        <w:rPr>
          <w:rFonts w:ascii="Times New Roman"/>
          <w:b w:val="false"/>
          <w:i w:val="false"/>
          <w:color w:val="000000"/>
          <w:sz w:val="28"/>
        </w:rPr>
        <w:t>
      "5. Портал арқылы жүгінген кезде көрсетілетін қызметті алушыға "жеке кабинетіне" жобаларға мемлекеттік көрсетілетін қызметке сұрау салуды қабылдау мәртебесі туралы, сондай-ақ мемлекеттік көрсетілетін қызмет нәтижесін алу күні мен уақытын көрсете отырып хабарлама жіберіледі.</w:t>
      </w:r>
    </w:p>
    <w:bookmarkEnd w:id="73"/>
    <w:bookmarkStart w:name="z86" w:id="74"/>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тізбенің 8-тармағына сәйкес құжаттар жиынтығы толық топтамасы ұсынылмаған жағдайда, көрсетілетін қызметті беруші өтінішті цифрлық күту парағы арқылы қабылдайды.</w:t>
      </w:r>
    </w:p>
    <w:bookmarkEnd w:id="74"/>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5 (бес) жұмыс күні мерзім белгіленеді, ол тізбенің 3-тармағында белгіленген тиісті мемлекеттік қызметті көрсетудің жалпы мерзіміне қосылмайды.</w:t>
      </w:r>
    </w:p>
    <w:p>
      <w:pPr>
        <w:spacing w:after="0"/>
        <w:ind w:left="0"/>
        <w:jc w:val="both"/>
      </w:pPr>
      <w:r>
        <w:rPr>
          <w:rFonts w:ascii="Times New Roman"/>
          <w:b w:val="false"/>
          <w:i w:val="false"/>
          <w:color w:val="000000"/>
          <w:sz w:val="28"/>
        </w:rPr>
        <w:t xml:space="preserve">
      Анықталған кемшіліктер жойылған жағдайда, өтінішті және (немесе) құжаттарды қабылдау күні көрсетілетін қызметті алушының бастапқы жүгінген күні болып есептеледі. </w:t>
      </w:r>
    </w:p>
    <w:p>
      <w:pPr>
        <w:spacing w:after="0"/>
        <w:ind w:left="0"/>
        <w:jc w:val="both"/>
      </w:pPr>
      <w:r>
        <w:rPr>
          <w:rFonts w:ascii="Times New Roman"/>
          <w:b w:val="false"/>
          <w:i w:val="false"/>
          <w:color w:val="000000"/>
          <w:sz w:val="28"/>
        </w:rPr>
        <w:t>
      Мемлекеттік көрсетілетін қызметті көрсету мерзімінің өтуі көрсетілетін қызметті алушы анықталған кемшіліктерді жойған күннен бастап қайта басталады.</w:t>
      </w:r>
    </w:p>
    <w:bookmarkStart w:name="z87" w:id="75"/>
    <w:p>
      <w:pPr>
        <w:spacing w:after="0"/>
        <w:ind w:left="0"/>
        <w:jc w:val="both"/>
      </w:pPr>
      <w:r>
        <w:rPr>
          <w:rFonts w:ascii="Times New Roman"/>
          <w:b w:val="false"/>
          <w:i w:val="false"/>
          <w:color w:val="000000"/>
          <w:sz w:val="28"/>
        </w:rPr>
        <w:t>
      Белгіленген мерзімде анықталған кемшіліктер жойылмаған жағдайда, көрсетілетін қызметті беруші өтініш пен құжаттарды қабылдаудан бас тартады.";</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 </w:t>
      </w:r>
    </w:p>
    <w:bookmarkStart w:name="z89" w:id="76"/>
    <w:p>
      <w:pPr>
        <w:spacing w:after="0"/>
        <w:ind w:left="0"/>
        <w:jc w:val="both"/>
      </w:pPr>
      <w:r>
        <w:rPr>
          <w:rFonts w:ascii="Times New Roman"/>
          <w:b w:val="false"/>
          <w:i w:val="false"/>
          <w:color w:val="000000"/>
          <w:sz w:val="28"/>
        </w:rPr>
        <w:t>
      "10. Көрсетілетін қызметті беруші осы тізбенің 9-тармағында көзделген негіздер бойынша жобаларға мемлекеттік қызмет көрсетуден бас тарту туралы шешім қабылдаған кезде, көрсетілетін қызметті беруші бас тарту себептерін көрсете отырып, көрсетілетін қызметті алушыға жауап жібереді.</w:t>
      </w:r>
    </w:p>
    <w:bookmarkEnd w:id="76"/>
    <w:bookmarkStart w:name="z90" w:id="77"/>
    <w:p>
      <w:pPr>
        <w:spacing w:after="0"/>
        <w:ind w:left="0"/>
        <w:jc w:val="both"/>
      </w:pPr>
      <w:r>
        <w:rPr>
          <w:rFonts w:ascii="Times New Roman"/>
          <w:b w:val="false"/>
          <w:i w:val="false"/>
          <w:color w:val="000000"/>
          <w:sz w:val="28"/>
        </w:rPr>
        <w:t>
      Жобаларға мемлекеттік қызмет көрсетуден бас тартқан жағдайда қызмет алушымен тыңдау жүргізілмейді.";</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92" w:id="78"/>
    <w:p>
      <w:pPr>
        <w:spacing w:after="0"/>
        <w:ind w:left="0"/>
        <w:jc w:val="both"/>
      </w:pPr>
      <w:r>
        <w:rPr>
          <w:rFonts w:ascii="Times New Roman"/>
          <w:b w:val="false"/>
          <w:i w:val="false"/>
          <w:color w:val="000000"/>
          <w:sz w:val="28"/>
        </w:rPr>
        <w:t>
      "14. Осы Қағидалардың 13-тармағында көзделген жағдайларда жобаларға санитариялық-эпидемиологиялық қорытындыны қайта ресімдеу кезінде көрсетілетін қызметті алушы көрсетілетін қызметті берушіге жазбаша өтінішпен не осы Қағидаларға 3-қосымшаға сәйкес нысан бойынша портал арқылы жобаларға санитариялық-эпидемиологиялық қорытындыны қайта ресімдеуге негіз болған тиісті өзгерістерді растайтын құжаттардың көшірмелерін қоса бере отырып, жүгінеді.</w:t>
      </w:r>
    </w:p>
    <w:bookmarkEnd w:id="78"/>
    <w:bookmarkStart w:name="z93" w:id="79"/>
    <w:p>
      <w:pPr>
        <w:spacing w:after="0"/>
        <w:ind w:left="0"/>
        <w:jc w:val="both"/>
      </w:pPr>
      <w:r>
        <w:rPr>
          <w:rFonts w:ascii="Times New Roman"/>
          <w:b w:val="false"/>
          <w:i w:val="false"/>
          <w:color w:val="000000"/>
          <w:sz w:val="28"/>
        </w:rPr>
        <w:t>
      Көрсетілетін қызметті беруші өтініш келіп түскен күні оны тіркеуді жүзеге асырады.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көрсетілетін қызметтің кіші түрінің (бар болса) нәтижелерін беру келесі жұмыс күні жүзеге асырылады.</w:t>
      </w:r>
    </w:p>
    <w:bookmarkEnd w:id="79"/>
    <w:bookmarkStart w:name="z94" w:id="80"/>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тізбенің 8-тармағына сәйкес құжаттар жиынтығы толық топтамасы ұсынылмаған жағдайда, көрсетілетін қызметті беруші өтінішті цифрлық күту парағы арқылы қабылдайды.</w:t>
      </w:r>
    </w:p>
    <w:bookmarkEnd w:id="80"/>
    <w:p>
      <w:pPr>
        <w:spacing w:after="0"/>
        <w:ind w:left="0"/>
        <w:jc w:val="both"/>
      </w:pPr>
      <w:r>
        <w:rPr>
          <w:rFonts w:ascii="Times New Roman"/>
          <w:b w:val="false"/>
          <w:i w:val="false"/>
          <w:color w:val="000000"/>
          <w:sz w:val="28"/>
        </w:rPr>
        <w:t>
      Портал арқылы өтініш және (немесе) құжаттарды беру жағдайларын қоспағанда, көрсетілетін қызметті алушы ұсынған құжаттар (оның ішінде түпнұсқалар) көрсетілетін қызметті беруші оларды сақтауға қабылдамай, көрсетілетін қызметті алушыға қайтарады.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мерзім белгіленеді, ол тізбенің 3-тармағында белгіленген тиісті мемлекеттік қызметті көрсетудің жалпы мерзіміне қосылмайды.</w:t>
      </w:r>
    </w:p>
    <w:p>
      <w:pPr>
        <w:spacing w:after="0"/>
        <w:ind w:left="0"/>
        <w:jc w:val="both"/>
      </w:pPr>
      <w:r>
        <w:rPr>
          <w:rFonts w:ascii="Times New Roman"/>
          <w:b w:val="false"/>
          <w:i w:val="false"/>
          <w:color w:val="000000"/>
          <w:sz w:val="28"/>
        </w:rPr>
        <w:t xml:space="preserve">
      Анықталған кемшіліктер жойылған жағдайда, өтінішті және (немесе) құжаттарды қабылдау күні көрсетілетін қызметті алушының бастапқы жүгінген күні болып есептеледі. </w:t>
      </w:r>
    </w:p>
    <w:p>
      <w:pPr>
        <w:spacing w:after="0"/>
        <w:ind w:left="0"/>
        <w:jc w:val="both"/>
      </w:pPr>
      <w:r>
        <w:rPr>
          <w:rFonts w:ascii="Times New Roman"/>
          <w:b w:val="false"/>
          <w:i w:val="false"/>
          <w:color w:val="000000"/>
          <w:sz w:val="28"/>
        </w:rPr>
        <w:t>
      Мемлекеттік көрсетілетін қызметті көрсету мерзімінің өтуі көрсетілетін қызметті алушы анықталған кемшіліктерді жойған күннен бастап қайта басталады.</w:t>
      </w:r>
    </w:p>
    <w:p>
      <w:pPr>
        <w:spacing w:after="0"/>
        <w:ind w:left="0"/>
        <w:jc w:val="both"/>
      </w:pPr>
      <w:r>
        <w:rPr>
          <w:rFonts w:ascii="Times New Roman"/>
          <w:b w:val="false"/>
          <w:i w:val="false"/>
          <w:color w:val="000000"/>
          <w:sz w:val="28"/>
        </w:rPr>
        <w:t>
      Белгіленген мерзімде анықталған кемшіліктер жойылмаған жағдайда, көрсетілетін қызметті беруші өтініш пен құжаттарды қабылдаудан бас тартады.</w:t>
      </w:r>
    </w:p>
    <w:bookmarkStart w:name="z95" w:id="81"/>
    <w:p>
      <w:pPr>
        <w:spacing w:after="0"/>
        <w:ind w:left="0"/>
        <w:jc w:val="both"/>
      </w:pPr>
      <w:r>
        <w:rPr>
          <w:rFonts w:ascii="Times New Roman"/>
          <w:b w:val="false"/>
          <w:i w:val="false"/>
          <w:color w:val="000000"/>
          <w:sz w:val="28"/>
        </w:rPr>
        <w:t>
      Оң қорытынды болған кезде көрсетілетін қызметті беруші 4 (төрт) жұмыс күні ішінде санитариялық-эпидемиологиялық қорытындыны қайта ресімдейді.";</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97" w:id="82"/>
    <w:p>
      <w:pPr>
        <w:spacing w:after="0"/>
        <w:ind w:left="0"/>
        <w:jc w:val="both"/>
      </w:pPr>
      <w:r>
        <w:rPr>
          <w:rFonts w:ascii="Times New Roman"/>
          <w:b w:val="false"/>
          <w:i w:val="false"/>
          <w:color w:val="000000"/>
          <w:sz w:val="28"/>
        </w:rPr>
        <w:t xml:space="preserve">
      "17. Жобаларға қағаз түрінде берілген санитариялық-эпидемиологиялық қорытынды жоғалған, бүлінген жағдайда, көрсетілетін қызметті алушы көрсетілетін қызметті берушіге жазбаша өтінішпен немесе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портал арқылы жобаларға санитариялық-эпидемиологиялық қорытындының телнұсқасын алу үшін жүгінеді.</w:t>
      </w:r>
    </w:p>
    <w:bookmarkEnd w:id="82"/>
    <w:bookmarkStart w:name="z98" w:id="83"/>
    <w:p>
      <w:pPr>
        <w:spacing w:after="0"/>
        <w:ind w:left="0"/>
        <w:jc w:val="both"/>
      </w:pPr>
      <w:r>
        <w:rPr>
          <w:rFonts w:ascii="Times New Roman"/>
          <w:b w:val="false"/>
          <w:i w:val="false"/>
          <w:color w:val="000000"/>
          <w:sz w:val="28"/>
        </w:rPr>
        <w:t>
      Көрсетілетін қызметті беруші өтініш берілген күннен бастап 2 (екі) жұмыс күні ішінде объектілерге оң жақ жоғарғы бұрышта "телнұсқа" деген жазуы бар және бастапқы берілген күнін және оларды қайта ресімдеу күнін көрсете отырып, санитариялық-эпидемиологиялық қорытындының телнұсқасын береді.</w:t>
      </w:r>
    </w:p>
    <w:bookmarkEnd w:id="83"/>
    <w:p>
      <w:pPr>
        <w:spacing w:after="0"/>
        <w:ind w:left="0"/>
        <w:jc w:val="both"/>
      </w:pPr>
      <w:r>
        <w:rPr>
          <w:rFonts w:ascii="Times New Roman"/>
          <w:b w:val="false"/>
          <w:i w:val="false"/>
          <w:color w:val="000000"/>
          <w:sz w:val="28"/>
        </w:rPr>
        <w:t>
      Егер жобаларға санитариялық-эпидемиологиялық қорытынды қағаз түрінде берілген болса, оны электрондық форматқа аудару және электрондық нысанды алу үшін көрсетілетін қызметті берушіге жазбаша өтінішпен немесе портал арқылы жүгінеді.</w:t>
      </w:r>
    </w:p>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тізбенің 8-тармағына сәйкес құжаттар жиынтығы толық топтамасы ұсынылмаған жағдайда,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Портал арқылы өтініш және (немесе) құжаттарды беру жағдайларын қоспағанда, көрсетілетін қызметті алушы ұсынған құжаттар (оның ішінде түпнұсқалар) көрсетілетін қызметті беруші оларды сақтауға қабылдамай, көрсетілетін қызметті алушыға қайтарады.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мерзім белгіленеді, ол тізбенің 3-тармағында белгіленген тиісті мемлекеттік қызметті көрсетудің жалпы мерзіміне қосылмайды.</w:t>
      </w:r>
    </w:p>
    <w:p>
      <w:pPr>
        <w:spacing w:after="0"/>
        <w:ind w:left="0"/>
        <w:jc w:val="both"/>
      </w:pPr>
      <w:r>
        <w:rPr>
          <w:rFonts w:ascii="Times New Roman"/>
          <w:b w:val="false"/>
          <w:i w:val="false"/>
          <w:color w:val="000000"/>
          <w:sz w:val="28"/>
        </w:rPr>
        <w:t xml:space="preserve">
      Анықталған кемшіліктер жойылған жағдайда, өтінішті және (немесе) құжаттарды қабылдау күні көрсетілетін қызметті алушының бастапқы жүгінген күні болып есептеледі. </w:t>
      </w:r>
    </w:p>
    <w:p>
      <w:pPr>
        <w:spacing w:after="0"/>
        <w:ind w:left="0"/>
        <w:jc w:val="both"/>
      </w:pPr>
      <w:r>
        <w:rPr>
          <w:rFonts w:ascii="Times New Roman"/>
          <w:b w:val="false"/>
          <w:i w:val="false"/>
          <w:color w:val="000000"/>
          <w:sz w:val="28"/>
        </w:rPr>
        <w:t>
      Мемлекеттік көрсетілетін қызметті көрсету мерзімінің өтуі көрсетілетін қызметті алушы анықталған кемшіліктерді жойған күннен бастап қайта басталады.</w:t>
      </w:r>
    </w:p>
    <w:bookmarkStart w:name="z99" w:id="84"/>
    <w:p>
      <w:pPr>
        <w:spacing w:after="0"/>
        <w:ind w:left="0"/>
        <w:jc w:val="both"/>
      </w:pPr>
      <w:r>
        <w:rPr>
          <w:rFonts w:ascii="Times New Roman"/>
          <w:b w:val="false"/>
          <w:i w:val="false"/>
          <w:color w:val="000000"/>
          <w:sz w:val="28"/>
        </w:rPr>
        <w:t>
      Белгіленген мерзімде анықталған кемшіліктер жойылмаған жағдайда, көрсетілетін қызметті беруші өтініш пен құжаттарды қабылдаудан бас тартады.";</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18-тармақтың</w:t>
      </w:r>
      <w:r>
        <w:rPr>
          <w:rFonts w:ascii="Times New Roman"/>
          <w:b w:val="false"/>
          <w:i w:val="false"/>
          <w:color w:val="000000"/>
          <w:sz w:val="28"/>
        </w:rPr>
        <w:t xml:space="preserve"> екінші бөлігі мынадай редакцияда жазылсын: </w:t>
      </w:r>
    </w:p>
    <w:p>
      <w:pPr>
        <w:spacing w:after="0"/>
        <w:ind w:left="0"/>
        <w:jc w:val="both"/>
      </w:pPr>
      <w:r>
        <w:rPr>
          <w:rFonts w:ascii="Times New Roman"/>
          <w:b w:val="false"/>
          <w:i w:val="false"/>
          <w:color w:val="000000"/>
          <w:sz w:val="28"/>
        </w:rPr>
        <w:t xml:space="preserve">
      "Көрсетілетін қызметті беруші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мемлекеттік және әлеуметтік жауапты көрсетілетін қызметтер көрсету мониторингінің цифрлық жүйесіне мемлекеттік қызметтер көрсету сатысы туралы деректерді енгізуді қамтамасыз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w:t>
      </w:r>
      <w:r>
        <w:rPr>
          <w:rFonts w:ascii="Times New Roman"/>
          <w:b w:val="false"/>
          <w:i w:val="false"/>
          <w:color w:val="000000"/>
          <w:sz w:val="28"/>
        </w:rPr>
        <w:t xml:space="preserve"> мынадай редакцияда жазылсын:</w:t>
      </w:r>
    </w:p>
    <w:bookmarkStart w:name="z102" w:id="85"/>
    <w:p>
      <w:pPr>
        <w:spacing w:after="0"/>
        <w:ind w:left="0"/>
        <w:jc w:val="both"/>
      </w:pPr>
      <w:r>
        <w:rPr>
          <w:rFonts w:ascii="Times New Roman"/>
          <w:b w:val="false"/>
          <w:i w:val="false"/>
          <w:color w:val="000000"/>
          <w:sz w:val="28"/>
        </w:rPr>
        <w:t>
      "19. Мемлекеттік қызмет көрсету мәселелері бойынша көрсетілетін қызметті берушінің және (немесе) оның лауазымды адамдарының шешіміне, әрекетіне (әрекетсіздігіне) шағым көрсетілетін қызметті берушіге беріледі, оның шешіміне, әрекетіне (әрекетсіздігіне) шағым жасалады.</w:t>
      </w:r>
    </w:p>
    <w:bookmarkEnd w:id="85"/>
    <w:p>
      <w:pPr>
        <w:spacing w:after="0"/>
        <w:ind w:left="0"/>
        <w:jc w:val="both"/>
      </w:pPr>
      <w:r>
        <w:rPr>
          <w:rFonts w:ascii="Times New Roman"/>
          <w:b w:val="false"/>
          <w:i w:val="false"/>
          <w:color w:val="000000"/>
          <w:sz w:val="28"/>
        </w:rPr>
        <w:t>
      Мемлекеттік қызмет көрсету мәселелері бойынша шағымды сотқа дейінгі тәртіппен қарауды жоғарғы әкімшілік орган, лауазымды адам, мемлекеттік қызмет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Шешіміне, әрекетіне (әрекетсіздігіне) шағым жасалатын көрсетілетін қызметті беруші шағым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жасалатын көрсетілетін қызметті беруші, егер ол 3 (үш) жұмыс күні ішінде шағымда көрсетілген талаптарды толық қанағаттандыратын шешім қабылдаса не өзге де әкімшілік әрекет жасаса, шағымды қарайтын органға шағымды жібермеуге құқылы.</w:t>
      </w:r>
    </w:p>
    <w:bookmarkStart w:name="z103" w:id="86"/>
    <w:p>
      <w:pPr>
        <w:spacing w:after="0"/>
        <w:ind w:left="0"/>
        <w:jc w:val="both"/>
      </w:pPr>
      <w:r>
        <w:rPr>
          <w:rFonts w:ascii="Times New Roman"/>
          <w:b w:val="false"/>
          <w:i w:val="false"/>
          <w:color w:val="000000"/>
          <w:sz w:val="28"/>
        </w:rPr>
        <w:t xml:space="preserve">
      Көрсетілетін қызметті берушінің атына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тиіс.</w:t>
      </w:r>
    </w:p>
    <w:bookmarkEnd w:id="86"/>
    <w:bookmarkStart w:name="z104" w:id="87"/>
    <w:p>
      <w:pPr>
        <w:spacing w:after="0"/>
        <w:ind w:left="0"/>
        <w:jc w:val="both"/>
      </w:pPr>
      <w:r>
        <w:rPr>
          <w:rFonts w:ascii="Times New Roman"/>
          <w:b w:val="false"/>
          <w:i w:val="false"/>
          <w:color w:val="000000"/>
          <w:sz w:val="28"/>
        </w:rPr>
        <w:t xml:space="preserve">
      Шағымды қайратын органның атына түскен көрсетілетін қызметті алушының шағымы тіркелген күнінен бастап 15 (он бес) жұмыс күні ішінде қаралуға тиіс. </w:t>
      </w:r>
    </w:p>
    <w:bookmarkEnd w:id="87"/>
    <w:bookmarkStart w:name="z105" w:id="88"/>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88"/>
    <w:bookmarkStart w:name="z106" w:id="8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1-қосымшада</w:t>
      </w:r>
      <w:r>
        <w:rPr>
          <w:rFonts w:ascii="Times New Roman"/>
          <w:b w:val="false"/>
          <w:i w:val="false"/>
          <w:color w:val="000000"/>
          <w:sz w:val="28"/>
        </w:rPr>
        <w:t>:</w:t>
      </w:r>
    </w:p>
    <w:bookmarkEnd w:id="89"/>
    <w:bookmarkStart w:name="z107" w:id="90"/>
    <w:p>
      <w:pPr>
        <w:spacing w:after="0"/>
        <w:ind w:left="0"/>
        <w:jc w:val="both"/>
      </w:pPr>
      <w:r>
        <w:rPr>
          <w:rFonts w:ascii="Times New Roman"/>
          <w:b w:val="false"/>
          <w:i w:val="false"/>
          <w:color w:val="000000"/>
          <w:sz w:val="28"/>
        </w:rPr>
        <w:t>
      реттік нөмірі 5-жол мынадай редакцияда жазылсын:</w:t>
      </w:r>
    </w:p>
    <w:bookmarkEnd w:id="90"/>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Объектінің сәйкестігі туралы санитариялық-эпидемиологиялық қорытынды не мемлекеттік қызметті көрсетуден бас тарту туралы жауап</w:t>
            </w:r>
          </w:p>
        </w:tc>
      </w:tr>
    </w:tbl>
    <w:p>
      <w:pPr>
        <w:spacing w:after="0"/>
        <w:ind w:left="0"/>
        <w:jc w:val="both"/>
      </w:pPr>
      <w:r>
        <w:rPr>
          <w:rFonts w:ascii="Times New Roman"/>
          <w:b w:val="false"/>
          <w:i w:val="false"/>
          <w:color w:val="000000"/>
          <w:sz w:val="28"/>
        </w:rPr>
        <w:t>
      ";</w:t>
      </w:r>
    </w:p>
    <w:bookmarkStart w:name="z108" w:id="9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1-қосымшада</w:t>
      </w:r>
      <w:r>
        <w:rPr>
          <w:rFonts w:ascii="Times New Roman"/>
          <w:b w:val="false"/>
          <w:i w:val="false"/>
          <w:color w:val="000000"/>
          <w:sz w:val="28"/>
        </w:rPr>
        <w:t>:</w:t>
      </w:r>
    </w:p>
    <w:bookmarkEnd w:id="91"/>
    <w:bookmarkStart w:name="z109" w:id="92"/>
    <w:p>
      <w:pPr>
        <w:spacing w:after="0"/>
        <w:ind w:left="0"/>
        <w:jc w:val="both"/>
      </w:pPr>
      <w:r>
        <w:rPr>
          <w:rFonts w:ascii="Times New Roman"/>
          <w:b w:val="false"/>
          <w:i w:val="false"/>
          <w:color w:val="000000"/>
          <w:sz w:val="28"/>
        </w:rPr>
        <w:t>
      реттік нөмірі 9-жол мынадай редакцияда жазылсын:</w:t>
      </w:r>
    </w:p>
    <w:bookmarkEnd w:id="92"/>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r>
              <w:rPr>
                <w:rFonts w:ascii="Times New Roman"/>
                <w:b w:val="false"/>
                <w:i w:val="false"/>
                <w:color w:val="000000"/>
                <w:sz w:val="20"/>
              </w:rPr>
              <w:t xml:space="preserve"> </w:t>
            </w:r>
            <w:r>
              <w:rPr>
                <w:rFonts w:ascii="Times New Roman"/>
                <w:b/>
                <w:i w:val="false"/>
                <w:color w:val="000000"/>
                <w:sz w:val="20"/>
              </w:rPr>
              <w:t>көрсетілетін қызметті алушының және (немесе) мемлекеттік қызметті көрсету үшін қажетті ұсынылған материалдардың,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i w:val="false"/>
                <w:color w:val="000000"/>
                <w:sz w:val="20"/>
              </w:rPr>
              <w:t>2)</w:t>
            </w:r>
            <w:r>
              <w:rPr>
                <w:rFonts w:ascii="Times New Roman"/>
                <w:b w:val="false"/>
                <w:i w:val="false"/>
                <w:color w:val="000000"/>
                <w:sz w:val="20"/>
              </w:rPr>
              <w:t xml:space="preserve"> </w:t>
            </w:r>
            <w:r>
              <w:rPr>
                <w:rFonts w:ascii="Times New Roman"/>
                <w:b/>
                <w:i w:val="false"/>
                <w:color w:val="000000"/>
                <w:sz w:val="20"/>
              </w:rPr>
              <w:t>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i w:val="false"/>
                <w:color w:val="000000"/>
                <w:sz w:val="20"/>
              </w:rPr>
              <w:t>3)</w:t>
            </w:r>
            <w:r>
              <w:rPr>
                <w:rFonts w:ascii="Times New Roman"/>
                <w:b w:val="false"/>
                <w:i w:val="false"/>
                <w:color w:val="000000"/>
                <w:sz w:val="20"/>
              </w:rPr>
              <w:t xml:space="preserve"> </w:t>
            </w:r>
            <w:r>
              <w:rPr>
                <w:rFonts w:ascii="Times New Roman"/>
                <w:b/>
                <w:i w:val="false"/>
                <w:color w:val="000000"/>
                <w:sz w:val="20"/>
              </w:rPr>
              <w:t>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арнайы құқығынан айырылуы бойынша;</w:t>
            </w:r>
          </w:p>
          <w:p>
            <w:pPr>
              <w:spacing w:after="20"/>
              <w:ind w:left="20"/>
              <w:jc w:val="both"/>
            </w:pPr>
            <w:r>
              <w:rPr>
                <w:rFonts w:ascii="Times New Roman"/>
                <w:b w:val="false"/>
                <w:i w:val="false"/>
                <w:color w:val="000000"/>
                <w:sz w:val="20"/>
              </w:rPr>
              <w:t>
</w:t>
            </w:r>
            <w:r>
              <w:rPr>
                <w:rFonts w:ascii="Times New Roman"/>
                <w:b/>
                <w:i w:val="false"/>
                <w:color w:val="000000"/>
                <w:sz w:val="20"/>
              </w:rPr>
              <w:t>4)</w:t>
            </w:r>
            <w:r>
              <w:rPr>
                <w:rFonts w:ascii="Times New Roman"/>
                <w:b w:val="false"/>
                <w:i w:val="false"/>
                <w:color w:val="000000"/>
                <w:sz w:val="20"/>
              </w:rPr>
              <w:t xml:space="preserve"> </w:t>
            </w:r>
            <w:r>
              <w:rPr>
                <w:rFonts w:ascii="Times New Roman"/>
                <w:b/>
                <w:i w:val="false"/>
                <w:color w:val="000000"/>
                <w:sz w:val="20"/>
              </w:rPr>
              <w:t xml:space="preserve">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i w:val="false"/>
                <w:color w:val="000000"/>
                <w:sz w:val="20"/>
              </w:rPr>
              <w:t xml:space="preserve"> сәйкес берілетін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w:t>
            </w:r>
            <w:r>
              <w:rPr>
                <w:rFonts w:ascii="Times New Roman"/>
                <w:b/>
                <w:i w:val="false"/>
                <w:color w:val="000000"/>
                <w:sz w:val="20"/>
              </w:rPr>
              <w:t>5)</w:t>
            </w:r>
            <w:r>
              <w:rPr>
                <w:rFonts w:ascii="Times New Roman"/>
                <w:b w:val="false"/>
                <w:i w:val="false"/>
                <w:color w:val="000000"/>
                <w:sz w:val="20"/>
              </w:rPr>
              <w:t xml:space="preserve"> </w:t>
            </w:r>
            <w:r>
              <w:rPr>
                <w:rFonts w:ascii="Times New Roman"/>
                <w:b/>
                <w:i w:val="false"/>
                <w:color w:val="000000"/>
                <w:sz w:val="20"/>
              </w:rPr>
              <w:t xml:space="preserve">"Мемлекеттік және әлеуметтік жауапты көрсетілетін қызметтер туралы" Қазақстан Республикасы Заңының 18-2-бабы 2-тармағының </w:t>
            </w:r>
            <w:r>
              <w:rPr>
                <w:rFonts w:ascii="Times New Roman"/>
                <w:b w:val="false"/>
                <w:i w:val="false"/>
                <w:color w:val="000000"/>
                <w:sz w:val="20"/>
              </w:rPr>
              <w:t>4) тармақшасында</w:t>
            </w:r>
            <w:r>
              <w:rPr>
                <w:rFonts w:ascii="Times New Roman"/>
                <w:b/>
                <w:i w:val="false"/>
                <w:color w:val="000000"/>
                <w:sz w:val="20"/>
              </w:rPr>
              <w:t xml:space="preserve"> көзделген негіз бойынша мемлекеттік қызмет көрсетуді тоқтата тұру мерзімі өткеннен кейін анықталған кемшіліктердің жойылмауы</w:t>
            </w:r>
          </w:p>
        </w:tc>
      </w:tr>
    </w:tbl>
    <w:p>
      <w:pPr>
        <w:spacing w:after="0"/>
        <w:ind w:left="0"/>
        <w:jc w:val="both"/>
      </w:pPr>
      <w:r>
        <w:rPr>
          <w:rFonts w:ascii="Times New Roman"/>
          <w:b w:val="false"/>
          <w:i w:val="false"/>
          <w:color w:val="000000"/>
          <w:sz w:val="28"/>
        </w:rPr>
        <w:t>
      ".</w:t>
      </w:r>
    </w:p>
    <w:bookmarkStart w:name="z110" w:id="93"/>
    <w:p>
      <w:pPr>
        <w:spacing w:after="0"/>
        <w:ind w:left="0"/>
        <w:jc w:val="both"/>
      </w:pPr>
      <w:r>
        <w:rPr>
          <w:rFonts w:ascii="Times New Roman"/>
          <w:b w:val="false"/>
          <w:i w:val="false"/>
          <w:color w:val="000000"/>
          <w:sz w:val="28"/>
        </w:rPr>
        <w:t>
      2. Қазақстан Республикасы Ұлттық қауіпсіздік комитетінің Әскери-медициналық орталығы (департаменті) Қазақстан Республикасының заңнамасында белгіленген тәртіппен:</w:t>
      </w:r>
    </w:p>
    <w:bookmarkEnd w:id="93"/>
    <w:bookmarkStart w:name="z111" w:id="9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94"/>
    <w:bookmarkStart w:name="z112" w:id="95"/>
    <w:p>
      <w:pPr>
        <w:spacing w:after="0"/>
        <w:ind w:left="0"/>
        <w:jc w:val="both"/>
      </w:pPr>
      <w:r>
        <w:rPr>
          <w:rFonts w:ascii="Times New Roman"/>
          <w:b w:val="false"/>
          <w:i w:val="false"/>
          <w:color w:val="000000"/>
          <w:sz w:val="28"/>
        </w:rPr>
        <w:t>
      2) осы бұйрық ресми жариялағаннан кейін Қазақстан Республикасы Ұлттық қауіпсіздік комитетінің интернет-ресурсында оны орналастыруды қамтамасыз етсін.</w:t>
      </w:r>
    </w:p>
    <w:bookmarkEnd w:id="95"/>
    <w:bookmarkStart w:name="z113" w:id="96"/>
    <w:p>
      <w:pPr>
        <w:spacing w:after="0"/>
        <w:ind w:left="0"/>
        <w:jc w:val="both"/>
      </w:pPr>
      <w:r>
        <w:rPr>
          <w:rFonts w:ascii="Times New Roman"/>
          <w:b w:val="false"/>
          <w:i w:val="false"/>
          <w:color w:val="000000"/>
          <w:sz w:val="28"/>
        </w:rPr>
        <w:t>
      3. Осы бұйрықтың орындалуын бақылау Қазақстан Республикасы Ұлттық қауіпсіздік комитеті Төрағасының жетекшілік ететін орынбасарына жүктелсін.</w:t>
      </w:r>
    </w:p>
    <w:bookmarkEnd w:id="96"/>
    <w:bookmarkStart w:name="z114" w:id="9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Ұлттық қауіпсіздік комитетінің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Сагимбаев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 Жасанды </w:t>
      </w:r>
    </w:p>
    <w:p>
      <w:pPr>
        <w:spacing w:after="0"/>
        <w:ind w:left="0"/>
        <w:jc w:val="both"/>
      </w:pPr>
      <w:r>
        <w:rPr>
          <w:rFonts w:ascii="Times New Roman"/>
          <w:b w:val="false"/>
          <w:i w:val="false"/>
          <w:color w:val="000000"/>
          <w:sz w:val="28"/>
        </w:rPr>
        <w:t>интеллект және цифрлық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Денсаулық сақтау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