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2792d5" w14:textId="d2792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"Резидентура бағдарламасы бойынша оқыту туралы үлгілік шарттың нысанын бекіту туралы" Қазақстан Республикасы Денсаулық сақтау министрінің 2020 жылғы 3 қарашадағы № ҚР ДСМ-178/2020 бұйрығына өзгерістер мен толықтыру енгізу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2026 жылғы 29 қыркүйектегі № 122 бұйрығы. Қазақстан Республикасының Әділет министрлігінде 2026 жылғы 30 қыркүйекте № 40041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"Резидентура бағдарламасы бойынша оқыту туралы үлгілік шарттың нысанын бекіту туралы" Қазақстан Республикасы Денсаулық сақтау министрінің 2020 жылғы 3 қарашадағы № ҚР ДСМ-178/2020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21594 тіркелді) мынадай өзгерістер мен толықтыру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""Халық денсаулығы және денсаулық сақтау жүйесі туралы" Қазақстан Республикасының Кодексі 222-бабының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Қоса беріліп отырған резидентура бағдарламасы бойынша оқыту туралы үлгілік шарттың нысаны бекітілсін.";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резидентура бағдарламасы бойынша оқыту туралы үлгілік </w:t>
      </w:r>
      <w:r>
        <w:rPr>
          <w:rFonts w:ascii="Times New Roman"/>
          <w:b w:val="false"/>
          <w:i w:val="false"/>
          <w:color w:val="000000"/>
          <w:sz w:val="28"/>
        </w:rPr>
        <w:t>шартта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жоғарғы оң жақ бұрышы мынадай редакцияда жазылсын: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Денсаулық сақтау министрінің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2020 жылғы 3 қарашадағы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ҚР ДСМ-178/2020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бұйрығымен бекітілген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нысан";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1-бөлімнің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Шарт "Халық денсаулығы және денсаулық сақтау жүйесі туралы" Қазақстан Республикасының Кодексі 222-бабының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жасалды.";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4-бөлімнің </w:t>
      </w:r>
      <w:r>
        <w:rPr>
          <w:rFonts w:ascii="Times New Roman"/>
          <w:b w:val="false"/>
          <w:i w:val="false"/>
          <w:color w:val="000000"/>
          <w:sz w:val="28"/>
        </w:rPr>
        <w:t>12-тармағында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тармақша мынадай редакцияда жазылсын: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резидентура базасында тәлімгерлерге еңбекақы төлеу бойынша өтемақы төлемдерін жүзеге асыруға;";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редакциядағы 11) тармақшамен толықтырылсын: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резидент-дәрігердің кәсіптік жауапкершілігін сақтандыру талаптарын сақтауға міндетті.".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тәртіппен: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оны Қазақстан Республикасы Денсаулық сақтау министрлігінің интернет-ресурсында орналастыруды;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1) және 2) тармақшаларында көзделген іс-шаралардың орындалуы туралы мәліметтер ұсынуды қамтамасыз етсін.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Денсаулық сақтау вице-министріне жүктелсін.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Денсаулық сақтау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