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965204" w14:textId="89652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бағалы қағаздар нарығын реттеуді жетілдіру және қор биржасының қызметі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28 қыркүйектегі № 133 қаулысы. Қазақстан Республикасының Әділет министрлігінде 2026 жылғы 30 қыркүйекте № 40039 болып тіркелді</w:t>
      </w:r>
    </w:p>
    <w:p>
      <w:pPr>
        <w:spacing w:after="0"/>
        <w:ind w:left="0"/>
        <w:jc w:val="both"/>
      </w:pPr>
      <w:bookmarkStart w:name="z4" w:id="0"/>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Республикасының бағалы қағаздар нарығын реттеуді жетілдіру және қор биржасының қызметі мәселелері бойынша өзгерістер мен толықтырулар енгізілетін нормативтік құқықтық актілерінің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Бағалы қағаздар нарығы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9" w:id="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бастап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дамыту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2026 жылғы 28 қыркүйектегі</w:t>
            </w:r>
            <w:r>
              <w:br/>
            </w:r>
            <w:r>
              <w:rPr>
                <w:rFonts w:ascii="Times New Roman"/>
                <w:b w:val="false"/>
                <w:i w:val="false"/>
                <w:color w:val="000000"/>
                <w:sz w:val="20"/>
              </w:rPr>
              <w:t>№ 133 қаулысымен</w:t>
            </w:r>
            <w:r>
              <w:br/>
            </w:r>
            <w:r>
              <w:rPr>
                <w:rFonts w:ascii="Times New Roman"/>
                <w:b w:val="false"/>
                <w:i w:val="false"/>
                <w:color w:val="000000"/>
                <w:sz w:val="20"/>
              </w:rPr>
              <w:t>бекітілген</w:t>
            </w:r>
          </w:p>
        </w:tc>
      </w:tr>
    </w:tbl>
    <w:bookmarkStart w:name="z14" w:id="8"/>
    <w:p>
      <w:pPr>
        <w:spacing w:after="0"/>
        <w:ind w:left="0"/>
        <w:jc w:val="left"/>
      </w:pPr>
      <w:r>
        <w:rPr>
          <w:rFonts w:ascii="Times New Roman"/>
          <w:b/>
          <w:i w:val="false"/>
          <w:color w:val="000000"/>
        </w:rPr>
        <w:t xml:space="preserve"> Қазақстан Республикасының бағалы қағаздар нарығын реттеуді жетілдіру және қор биржасының қызметі мәселелері бойынша өзгерістер мен толықтырулар енгізілетін нормативтік құқықтық актілерінің тізбесі</w:t>
      </w:r>
    </w:p>
    <w:bookmarkEnd w:id="8"/>
    <w:bookmarkStart w:name="z15" w:id="9"/>
    <w:p>
      <w:pPr>
        <w:spacing w:after="0"/>
        <w:ind w:left="0"/>
        <w:jc w:val="both"/>
      </w:pPr>
      <w:r>
        <w:rPr>
          <w:rFonts w:ascii="Times New Roman"/>
          <w:b w:val="false"/>
          <w:i w:val="false"/>
          <w:color w:val="000000"/>
          <w:sz w:val="28"/>
        </w:rPr>
        <w:t xml:space="preserve">
      1. "Қор биржасына мүшелік үшін шетелдік заңды тұлғаларға, сондай-ақ "Астана" халықаралық қаржы орталығының қатысушыларына қойылатын талаптар туралы" Қазақстан Республикасының Қаржы нарығын және қаржы ұйымдарын реттеу мен қадағалау агенттігі Басқармасының 2005 жылғы 30 қыркүйектегі № 360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3916 болып тіркелген) мынадай өзгерістер енгізілсін: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7" w:id="10"/>
    <w:p>
      <w:pPr>
        <w:spacing w:after="0"/>
        <w:ind w:left="0"/>
        <w:jc w:val="both"/>
      </w:pPr>
      <w:r>
        <w:rPr>
          <w:rFonts w:ascii="Times New Roman"/>
          <w:b w:val="false"/>
          <w:i w:val="false"/>
          <w:color w:val="000000"/>
          <w:sz w:val="28"/>
        </w:rPr>
        <w:t>
      "1. Қор биржасының мүшелері:</w:t>
      </w:r>
    </w:p>
    <w:bookmarkEnd w:id="10"/>
    <w:bookmarkStart w:name="z18" w:id="11"/>
    <w:p>
      <w:pPr>
        <w:spacing w:after="0"/>
        <w:ind w:left="0"/>
        <w:jc w:val="both"/>
      </w:pPr>
      <w:r>
        <w:rPr>
          <w:rFonts w:ascii="Times New Roman"/>
          <w:b w:val="false"/>
          <w:i w:val="false"/>
          <w:color w:val="000000"/>
          <w:sz w:val="28"/>
        </w:rPr>
        <w:t>
      "Астана" халықаралық қаржы орталығының Қаржылық қызметтер көрсетуді реттеу жөніндегі комитетінің брокерлік және (немесе) дилерлік қызметтерді жүзеге асыруға тиісті лицензиялары бар "Астана" халықаралық қаржы орталығының қатысушылары;</w:t>
      </w:r>
    </w:p>
    <w:bookmarkEnd w:id="11"/>
    <w:bookmarkStart w:name="z19" w:id="12"/>
    <w:p>
      <w:pPr>
        <w:spacing w:after="0"/>
        <w:ind w:left="0"/>
        <w:jc w:val="both"/>
      </w:pPr>
      <w:r>
        <w:rPr>
          <w:rFonts w:ascii="Times New Roman"/>
          <w:b w:val="false"/>
          <w:i w:val="false"/>
          <w:color w:val="000000"/>
          <w:sz w:val="28"/>
        </w:rPr>
        <w:t>
      мына көрсетілген талаптардың біреуіне сәйкес келетін:</w:t>
      </w:r>
    </w:p>
    <w:bookmarkEnd w:id="12"/>
    <w:bookmarkStart w:name="z20" w:id="13"/>
    <w:p>
      <w:pPr>
        <w:spacing w:after="0"/>
        <w:ind w:left="0"/>
        <w:jc w:val="both"/>
      </w:pPr>
      <w:r>
        <w:rPr>
          <w:rFonts w:ascii="Times New Roman"/>
          <w:b w:val="false"/>
          <w:i w:val="false"/>
          <w:color w:val="000000"/>
          <w:sz w:val="28"/>
        </w:rPr>
        <w:t>
      1) Дүниежүзілік биржалар федерациясының (The World Federation of Exchanges) құрамына кіретін қор биржасының мүшесі болып табылатын;</w:t>
      </w:r>
    </w:p>
    <w:bookmarkEnd w:id="13"/>
    <w:bookmarkStart w:name="z21" w:id="14"/>
    <w:p>
      <w:pPr>
        <w:spacing w:after="0"/>
        <w:ind w:left="0"/>
        <w:jc w:val="both"/>
      </w:pPr>
      <w:r>
        <w:rPr>
          <w:rFonts w:ascii="Times New Roman"/>
          <w:b w:val="false"/>
          <w:i w:val="false"/>
          <w:color w:val="000000"/>
          <w:sz w:val="28"/>
        </w:rPr>
        <w:t>
      2) уәкілетті реттеуші органы Бағалы қағаздар жөніндегі комиссиялардың халықаралық ұйымының консультациялар, ынтымақтастық және ақпарат алмасу мәселелері бойынша өзара түсіністіктің көпжақты меморандумына (MMoU IOSCO) қатысушы болып табылатын мемлекетте тіркелген болса не онымен Қазақстан Республикасының уәкілетті органы бағалы қағаздар нарығын қадағалау саласында ынтымақтастық пен ақпарат алмасу туралы екіжақты келісім жасаған болса және мұндай лицензияның (рұқсаттың) болуы шетелдік ұйымның резиденттілігі елінің заңнамасында көзделген жағдайда, осындай уәкілетті реттеуші орган бағалы қағаздар және (немесе) цифрлық активтер нарығында брокерлік, дилерлік, клирингтік қызметті жүзеге асыруға берген қолданыстағы лицензиясы (рұқсаты) болса, шетелдік заңды тұлға бола алатындығы белгіленсін.".</w:t>
      </w:r>
    </w:p>
    <w:bookmarkEnd w:id="14"/>
    <w:bookmarkStart w:name="z22" w:id="15"/>
    <w:p>
      <w:pPr>
        <w:spacing w:after="0"/>
        <w:ind w:left="0"/>
        <w:jc w:val="both"/>
      </w:pPr>
      <w:r>
        <w:rPr>
          <w:rFonts w:ascii="Times New Roman"/>
          <w:b w:val="false"/>
          <w:i w:val="false"/>
          <w:color w:val="000000"/>
          <w:sz w:val="28"/>
        </w:rPr>
        <w:t xml:space="preserve">
      2. "Бағалы қағаздар нарығында қызметтi жүзеге асыруға қажеттi бағдарламалық-техникалық құралдар мен өзге жабдықтарға қойылатын талаптарды бекіту туралы" Қазақстан Республикасы Ұлттық Банкі Басқармасының 2012 жылғы 28 сәуірдегі № 165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7734 болып тіркелген) мынадай өзгерістер енгізілсін:</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24" w:id="16"/>
    <w:p>
      <w:pPr>
        <w:spacing w:after="0"/>
        <w:ind w:left="0"/>
        <w:jc w:val="both"/>
      </w:pPr>
      <w:r>
        <w:rPr>
          <w:rFonts w:ascii="Times New Roman"/>
          <w:b w:val="false"/>
          <w:i w:val="false"/>
          <w:color w:val="000000"/>
          <w:sz w:val="28"/>
        </w:rPr>
        <w:t xml:space="preserve">
      "Бағалы қағаздар рыногы туралы" Қазақстан Республикасы Заңының </w:t>
      </w:r>
      <w:r>
        <w:rPr>
          <w:rFonts w:ascii="Times New Roman"/>
          <w:b w:val="false"/>
          <w:i w:val="false"/>
          <w:color w:val="000000"/>
          <w:sz w:val="28"/>
        </w:rPr>
        <w:t>48-бабы</w:t>
      </w:r>
      <w:r>
        <w:rPr>
          <w:rFonts w:ascii="Times New Roman"/>
          <w:b w:val="false"/>
          <w:i w:val="false"/>
          <w:color w:val="000000"/>
          <w:sz w:val="28"/>
        </w:rPr>
        <w:t xml:space="preserve"> 1-тармағының 2) тармақшасына сәйкес Қазақстан Республикасы Ұлттық Банкінің Басқармасы ҚАУЛЫ ЕТЕДІ:</w:t>
      </w:r>
    </w:p>
    <w:bookmarkEnd w:id="16"/>
    <w:bookmarkStart w:name="z25" w:id="17"/>
    <w:p>
      <w:pPr>
        <w:spacing w:after="0"/>
        <w:ind w:left="0"/>
        <w:jc w:val="both"/>
      </w:pPr>
      <w:r>
        <w:rPr>
          <w:rFonts w:ascii="Times New Roman"/>
          <w:b w:val="false"/>
          <w:i w:val="false"/>
          <w:color w:val="000000"/>
          <w:sz w:val="28"/>
        </w:rPr>
        <w:t xml:space="preserve">
      көрсетілген қаулымен бекітілген Бағалы қағаздар нарығында қызметтi жүзеге асыруға қажетті бағдарламалық-техникалық құралдар мен өзге жабдықтарға қойылатын талаптар Тізбеге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 </w:t>
      </w:r>
    </w:p>
    <w:bookmarkEnd w:id="17"/>
    <w:bookmarkStart w:name="z26" w:id="18"/>
    <w:p>
      <w:pPr>
        <w:spacing w:after="0"/>
        <w:ind w:left="0"/>
        <w:jc w:val="both"/>
      </w:pPr>
      <w:r>
        <w:rPr>
          <w:rFonts w:ascii="Times New Roman"/>
          <w:b w:val="false"/>
          <w:i w:val="false"/>
          <w:color w:val="000000"/>
          <w:sz w:val="28"/>
        </w:rPr>
        <w:t xml:space="preserve">
      3. "Қазақстан Республикасының бағалы қағаздар нарығында кастодиандық қызметті жүзеге асыру қағидаларын бекіту туралы" Қазақстан Республикасы Ұлттық Банкі Басқармасының 2013 жылғы 26 шілдедегі № 184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8692 болып тіркелген) мынадай өзгерістер енгізілсін:</w:t>
      </w:r>
    </w:p>
    <w:bookmarkEnd w:id="18"/>
    <w:bookmarkStart w:name="z27" w:id="19"/>
    <w:p>
      <w:pPr>
        <w:spacing w:after="0"/>
        <w:ind w:left="0"/>
        <w:jc w:val="both"/>
      </w:pPr>
      <w:r>
        <w:rPr>
          <w:rFonts w:ascii="Times New Roman"/>
          <w:b w:val="false"/>
          <w:i w:val="false"/>
          <w:color w:val="000000"/>
          <w:sz w:val="28"/>
        </w:rPr>
        <w:t>
      кіріспесі мынадай редакцияда жазылсын:</w:t>
      </w:r>
    </w:p>
    <w:bookmarkEnd w:id="19"/>
    <w:bookmarkStart w:name="z28" w:id="20"/>
    <w:p>
      <w:pPr>
        <w:spacing w:after="0"/>
        <w:ind w:left="0"/>
        <w:jc w:val="both"/>
      </w:pPr>
      <w:r>
        <w:rPr>
          <w:rFonts w:ascii="Times New Roman"/>
          <w:b w:val="false"/>
          <w:i w:val="false"/>
          <w:color w:val="000000"/>
          <w:sz w:val="28"/>
        </w:rPr>
        <w:t xml:space="preserve">
      "Қазақстан Республикасы Әлеуметтік кодексінің 37-бабының </w:t>
      </w:r>
      <w:r>
        <w:rPr>
          <w:rFonts w:ascii="Times New Roman"/>
          <w:b w:val="false"/>
          <w:i w:val="false"/>
          <w:color w:val="000000"/>
          <w:sz w:val="28"/>
        </w:rPr>
        <w:t>11-тармағына</w:t>
      </w:r>
      <w:r>
        <w:rPr>
          <w:rFonts w:ascii="Times New Roman"/>
          <w:b w:val="false"/>
          <w:i w:val="false"/>
          <w:color w:val="000000"/>
          <w:sz w:val="28"/>
        </w:rPr>
        <w:t xml:space="preserve">, 39-бабының </w:t>
      </w:r>
      <w:r>
        <w:rPr>
          <w:rFonts w:ascii="Times New Roman"/>
          <w:b w:val="false"/>
          <w:i w:val="false"/>
          <w:color w:val="000000"/>
          <w:sz w:val="28"/>
        </w:rPr>
        <w:t>3-тармағына</w:t>
      </w:r>
      <w:r>
        <w:rPr>
          <w:rFonts w:ascii="Times New Roman"/>
          <w:b w:val="false"/>
          <w:i w:val="false"/>
          <w:color w:val="000000"/>
          <w:sz w:val="28"/>
        </w:rPr>
        <w:t xml:space="preserve">, </w:t>
      </w:r>
      <w:r>
        <w:rPr>
          <w:rFonts w:ascii="Times New Roman"/>
          <w:b w:val="false"/>
          <w:i w:val="false"/>
          <w:color w:val="000000"/>
          <w:sz w:val="28"/>
        </w:rPr>
        <w:t>46-бабына</w:t>
      </w:r>
      <w:r>
        <w:rPr>
          <w:rFonts w:ascii="Times New Roman"/>
          <w:b w:val="false"/>
          <w:i w:val="false"/>
          <w:color w:val="000000"/>
          <w:sz w:val="28"/>
        </w:rPr>
        <w:t xml:space="preserve">, 217-бабы </w:t>
      </w:r>
      <w:r>
        <w:rPr>
          <w:rFonts w:ascii="Times New Roman"/>
          <w:b w:val="false"/>
          <w:i w:val="false"/>
          <w:color w:val="000000"/>
          <w:sz w:val="28"/>
        </w:rPr>
        <w:t>2-тармағының</w:t>
      </w:r>
      <w:r>
        <w:rPr>
          <w:rFonts w:ascii="Times New Roman"/>
          <w:b w:val="false"/>
          <w:i w:val="false"/>
          <w:color w:val="000000"/>
          <w:sz w:val="28"/>
        </w:rPr>
        <w:t xml:space="preserve"> 9) тармақшасына, "Бағалы қағаздар рыногы туралы" Қазақстан Республикасы Заңының </w:t>
      </w:r>
      <w:r>
        <w:rPr>
          <w:rFonts w:ascii="Times New Roman"/>
          <w:b w:val="false"/>
          <w:i w:val="false"/>
          <w:color w:val="000000"/>
          <w:sz w:val="28"/>
        </w:rPr>
        <w:t>3-бабы</w:t>
      </w:r>
      <w:r>
        <w:rPr>
          <w:rFonts w:ascii="Times New Roman"/>
          <w:b w:val="false"/>
          <w:i w:val="false"/>
          <w:color w:val="000000"/>
          <w:sz w:val="28"/>
        </w:rPr>
        <w:t xml:space="preserve"> 2-тармағының 8) тармақшасына және </w:t>
      </w:r>
      <w:r>
        <w:rPr>
          <w:rFonts w:ascii="Times New Roman"/>
          <w:b w:val="false"/>
          <w:i w:val="false"/>
          <w:color w:val="000000"/>
          <w:sz w:val="28"/>
        </w:rPr>
        <w:t>73-бабының</w:t>
      </w:r>
      <w:r>
        <w:rPr>
          <w:rFonts w:ascii="Times New Roman"/>
          <w:b w:val="false"/>
          <w:i w:val="false"/>
          <w:color w:val="000000"/>
          <w:sz w:val="28"/>
        </w:rPr>
        <w:t xml:space="preserve"> 2-тармағына, "Жобалық қаржыландыру және секьюритилендiру туралы" Қазақстан Республикасы Заңының </w:t>
      </w:r>
      <w:r>
        <w:rPr>
          <w:rFonts w:ascii="Times New Roman"/>
          <w:b w:val="false"/>
          <w:i w:val="false"/>
          <w:color w:val="000000"/>
          <w:sz w:val="28"/>
        </w:rPr>
        <w:t>6-3-бабына</w:t>
      </w:r>
      <w:r>
        <w:rPr>
          <w:rFonts w:ascii="Times New Roman"/>
          <w:b w:val="false"/>
          <w:i w:val="false"/>
          <w:color w:val="000000"/>
          <w:sz w:val="28"/>
        </w:rPr>
        <w:t xml:space="preserve"> сәйкес "Сақтандыру төлемдеріне кепілдік беру қоры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5-тармағына,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23-бабы</w:t>
      </w:r>
      <w:r>
        <w:rPr>
          <w:rFonts w:ascii="Times New Roman"/>
          <w:b w:val="false"/>
          <w:i w:val="false"/>
          <w:color w:val="000000"/>
          <w:sz w:val="28"/>
        </w:rPr>
        <w:t xml:space="preserve"> 7-тармағының 7) тармақшасына, "Нысаналы капитал қорлары және эндаумент-қорлар (нысаналы капиталдар)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20"/>
    <w:bookmarkStart w:name="z29" w:id="21"/>
    <w:p>
      <w:pPr>
        <w:spacing w:after="0"/>
        <w:ind w:left="0"/>
        <w:jc w:val="both"/>
      </w:pPr>
      <w:r>
        <w:rPr>
          <w:rFonts w:ascii="Times New Roman"/>
          <w:b w:val="false"/>
          <w:i w:val="false"/>
          <w:color w:val="000000"/>
          <w:sz w:val="28"/>
        </w:rPr>
        <w:t xml:space="preserve">
      көрсетілген қаулымен бекітілген Қазақстан Республикасының бағалы қағаздар нарығында кастодиандық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8-1-тармақ</w:t>
      </w:r>
      <w:r>
        <w:rPr>
          <w:rFonts w:ascii="Times New Roman"/>
          <w:b w:val="false"/>
          <w:i w:val="false"/>
          <w:color w:val="000000"/>
          <w:sz w:val="28"/>
        </w:rPr>
        <w:t xml:space="preserve"> мынадай редакцияда жазылсын:</w:t>
      </w:r>
    </w:p>
    <w:bookmarkStart w:name="z31" w:id="22"/>
    <w:p>
      <w:pPr>
        <w:spacing w:after="0"/>
        <w:ind w:left="0"/>
        <w:jc w:val="both"/>
      </w:pPr>
      <w:r>
        <w:rPr>
          <w:rFonts w:ascii="Times New Roman"/>
          <w:b w:val="false"/>
          <w:i w:val="false"/>
          <w:color w:val="000000"/>
          <w:sz w:val="28"/>
        </w:rPr>
        <w:t>
      "8-1. Орталық депозитарий кастодиандық қызметті жүзеге асыру кезінде мыналарды:</w:t>
      </w:r>
    </w:p>
    <w:bookmarkEnd w:id="22"/>
    <w:bookmarkStart w:name="z32" w:id="23"/>
    <w:p>
      <w:pPr>
        <w:spacing w:after="0"/>
        <w:ind w:left="0"/>
        <w:jc w:val="both"/>
      </w:pPr>
      <w:r>
        <w:rPr>
          <w:rFonts w:ascii="Times New Roman"/>
          <w:b w:val="false"/>
          <w:i w:val="false"/>
          <w:color w:val="000000"/>
          <w:sz w:val="28"/>
        </w:rPr>
        <w:t>
      1) өзінің ұйымдық құрылымында кастодиандық қызметті жүзеге асыратын жеке бөлімшенің болуын;</w:t>
      </w:r>
    </w:p>
    <w:bookmarkEnd w:id="23"/>
    <w:bookmarkStart w:name="z33" w:id="24"/>
    <w:p>
      <w:pPr>
        <w:spacing w:after="0"/>
        <w:ind w:left="0"/>
        <w:jc w:val="both"/>
      </w:pPr>
      <w:r>
        <w:rPr>
          <w:rFonts w:ascii="Times New Roman"/>
          <w:b w:val="false"/>
          <w:i w:val="false"/>
          <w:color w:val="000000"/>
          <w:sz w:val="28"/>
        </w:rPr>
        <w:t>
      2) кастодиандық қызметті жүзеге асыратын бөлімше қызметкерлерінің орталық депозитарийдің есепке алу жүйесіндегі ақпаратқа өздерінің функционалдық міндеттерін орындау үшін қажетті көлемде қол жеткізуін;</w:t>
      </w:r>
    </w:p>
    <w:bookmarkEnd w:id="24"/>
    <w:bookmarkStart w:name="z34" w:id="25"/>
    <w:p>
      <w:pPr>
        <w:spacing w:after="0"/>
        <w:ind w:left="0"/>
        <w:jc w:val="both"/>
      </w:pPr>
      <w:r>
        <w:rPr>
          <w:rFonts w:ascii="Times New Roman"/>
          <w:b w:val="false"/>
          <w:i w:val="false"/>
          <w:color w:val="000000"/>
          <w:sz w:val="28"/>
        </w:rPr>
        <w:t>
      3) орталық депозитарийдің басқа бөлімшелері қызметкерлерінің орталық депозитарийдің есепке алу жүйесіндегі кастодиандық қызметті жүзеге асыратын бөлімшенің қызметіне жататын ақпаратқа қол жеткізуін шектеуді қамтамасыз етеді.";</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9-1-тармақ</w:t>
      </w:r>
      <w:r>
        <w:rPr>
          <w:rFonts w:ascii="Times New Roman"/>
          <w:b w:val="false"/>
          <w:i w:val="false"/>
          <w:color w:val="000000"/>
          <w:sz w:val="28"/>
        </w:rPr>
        <w:t xml:space="preserve"> мынадай редакцияда жазылсын: </w:t>
      </w:r>
    </w:p>
    <w:bookmarkStart w:name="z36" w:id="26"/>
    <w:p>
      <w:pPr>
        <w:spacing w:after="0"/>
        <w:ind w:left="0"/>
        <w:jc w:val="both"/>
      </w:pPr>
      <w:r>
        <w:rPr>
          <w:rFonts w:ascii="Times New Roman"/>
          <w:b w:val="false"/>
          <w:i w:val="false"/>
          <w:color w:val="000000"/>
          <w:sz w:val="28"/>
        </w:rPr>
        <w:t>
      "9-1. Клиентпен кастодиандық шарт кастодиан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тиісінше тексеру жөніндегі шараларды қабылдағаннан кейін жасалады.".</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30-тармақтың</w:t>
      </w:r>
      <w:r>
        <w:rPr>
          <w:rFonts w:ascii="Times New Roman"/>
          <w:b w:val="false"/>
          <w:i w:val="false"/>
          <w:color w:val="000000"/>
          <w:sz w:val="28"/>
        </w:rPr>
        <w:t xml:space="preserve"> бірінші бөлігі мынадай редакцияда жазылсын:</w:t>
      </w:r>
    </w:p>
    <w:bookmarkStart w:name="z38" w:id="27"/>
    <w:p>
      <w:pPr>
        <w:spacing w:after="0"/>
        <w:ind w:left="0"/>
        <w:jc w:val="both"/>
      </w:pPr>
      <w:r>
        <w:rPr>
          <w:rFonts w:ascii="Times New Roman"/>
          <w:b w:val="false"/>
          <w:i w:val="false"/>
          <w:color w:val="000000"/>
          <w:sz w:val="28"/>
        </w:rPr>
        <w:t xml:space="preserve">
      "30. Эмиссиялық бағалы қағаздармен және өзге де қаржы құралдарымен мәмілелерді тіркеуді, бағалы қағаздарды ұстаушының жеке шотынан үзінді-көшірме беруді және ақпаратты ашуды, сондай-ақ номиналды ұстаушының функцияларын жүзеге асыру шеңберінде кастодианның есепке алу жүйесінде өзге де операциялар жүргізуді кастодиан Бағалы қағаздар рыногы туралы заңда, Қазақстан Республикасы Ұлттық Банкі Басқармасының 2014 жылғы 22 қазандағы № 210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9876 болып тіркелген) 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номиналды ұстауды есепке алу жүйесінде және бағалы қағаздарды ұстаушылардың тізілімі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үзінді-көшірмені беру және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қағидаларында және Қағидаларда белгіленген тәртіппен және талаптарда жүзеге асырады.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w:t>
      </w:r>
      <w:r>
        <w:rPr>
          <w:rFonts w:ascii="Times New Roman"/>
          <w:b w:val="false"/>
          <w:i w:val="false"/>
          <w:color w:val="000000"/>
          <w:sz w:val="28"/>
        </w:rPr>
        <w:t xml:space="preserve"> мынадай редакцияда жазылсын:</w:t>
      </w:r>
    </w:p>
    <w:bookmarkStart w:name="z40" w:id="28"/>
    <w:p>
      <w:pPr>
        <w:spacing w:after="0"/>
        <w:ind w:left="0"/>
        <w:jc w:val="both"/>
      </w:pPr>
      <w:r>
        <w:rPr>
          <w:rFonts w:ascii="Times New Roman"/>
          <w:b w:val="false"/>
          <w:i w:val="false"/>
          <w:color w:val="000000"/>
          <w:sz w:val="28"/>
        </w:rPr>
        <w:t xml:space="preserve">
      "42. Кастодиан кастодианның ішкі құжаттарында белгіленген тәртіппен Қазақстан Республикасы Ұлттық Банкі Басқармасының 2014 жылғы 22 қазандағы № 210 қаулысының (Нормативтік құқықтық актілерді мемлекеттік тіркеу тізілімінде № 9876 болып тіркелген) </w:t>
      </w:r>
      <w:r>
        <w:rPr>
          <w:rFonts w:ascii="Times New Roman"/>
          <w:b w:val="false"/>
          <w:i w:val="false"/>
          <w:color w:val="000000"/>
          <w:sz w:val="28"/>
        </w:rPr>
        <w:t>21-тармағында</w:t>
      </w:r>
      <w:r>
        <w:rPr>
          <w:rFonts w:ascii="Times New Roman"/>
          <w:b w:val="false"/>
          <w:i w:val="false"/>
          <w:color w:val="000000"/>
          <w:sz w:val="28"/>
        </w:rPr>
        <w:t xml:space="preserve"> көзделген есепке алу журналдарын, сондай-ақ мыналарды:</w:t>
      </w:r>
    </w:p>
    <w:bookmarkEnd w:id="28"/>
    <w:bookmarkStart w:name="z41" w:id="29"/>
    <w:p>
      <w:pPr>
        <w:spacing w:after="0"/>
        <w:ind w:left="0"/>
        <w:jc w:val="both"/>
      </w:pPr>
      <w:r>
        <w:rPr>
          <w:rFonts w:ascii="Times New Roman"/>
          <w:b w:val="false"/>
          <w:i w:val="false"/>
          <w:color w:val="000000"/>
          <w:sz w:val="28"/>
        </w:rPr>
        <w:t>
      1) кастодиан олар Қазақстан Республикасының заңнамасына және (немесе) осы ерікті жинақтаушы зейнетақы қорларының инвестициялық декларацияларына және (немесе) зейнетақы қағидаларына және (немесе) акционерлік инвестициялық қорлардың инвестициялық декларацияларына, және (немесе) нысаналы капитал қорларының инвестициялық декларацияларына, және (немесе) "жалпы сақтандыру" саласы бойынша сақтандыру төлемдеріне кепілдік беру резервінің, "өмірді сақтандыру" саласы бойынша сақтандыру төлемдеріне кепілдік беру резервінің және сақтандыру төлемдеріне кепілдік беруді қорының зиянды өтеу резервінің қаражаттарын инвестициялау қағидаларына және (немесе) инвестициялық пай қорларының қағидаларына, және (немесе) арнайы қаржы компаниялары мен инвестициялық портфельді басқарушы арасында жасалған инвестициялық портфельді басқару шарттарына сәйкес келмеуі себебінен қабылданбаған (орындалмаған) ерікті жинақтаушы зейнетақы қорларының, инвестициялық қорлардың, нысаналы капитал қорларының, сақтандыру төлемдеріне кепілдік беру қорының және арнайы қаржы компанияларының жеке шоттары бойынша операцияларды;</w:t>
      </w:r>
    </w:p>
    <w:bookmarkEnd w:id="29"/>
    <w:bookmarkStart w:name="z42" w:id="30"/>
    <w:p>
      <w:pPr>
        <w:spacing w:after="0"/>
        <w:ind w:left="0"/>
        <w:jc w:val="both"/>
      </w:pPr>
      <w:r>
        <w:rPr>
          <w:rFonts w:ascii="Times New Roman"/>
          <w:b w:val="false"/>
          <w:i w:val="false"/>
          <w:color w:val="000000"/>
          <w:sz w:val="28"/>
        </w:rPr>
        <w:t>
      2) кастодиан олар Қазақстан Республикасының заңнамасына және (немесе) акционерлік инвестициялық қорлардың, нысаналы капитал қорларының инвестициялық декларацияларына сәйкес келмеуі себебінен қабылданбаған (орындалмаған) инвестициялық қорлардың, эндаумент-қорлардың (нысаналы капиталдардың) активтерінің құрамына кіретін ақша және қаржы құралдарынан басқа, инвестициялық портфельді басқарушы мүлікпен жасаған мәмілелерді (операцияларды), сондай-ақ инвестициялық қорлардың ақша және қаржы құралдарынан басқа, мүлікпен жасалған мәмілелерді (операцияларды) және эндаумент-қорлардың активтерінің құрамына кіретін мүлікпен жасалған мәмілелерді (операцияларды);</w:t>
      </w:r>
    </w:p>
    <w:bookmarkEnd w:id="30"/>
    <w:bookmarkStart w:name="z43" w:id="31"/>
    <w:p>
      <w:pPr>
        <w:spacing w:after="0"/>
        <w:ind w:left="0"/>
        <w:jc w:val="both"/>
      </w:pPr>
      <w:r>
        <w:rPr>
          <w:rFonts w:ascii="Times New Roman"/>
          <w:b w:val="false"/>
          <w:i w:val="false"/>
          <w:color w:val="000000"/>
          <w:sz w:val="28"/>
        </w:rPr>
        <w:t>
      3) кастодианға инвестициялық қорлардың инвестициялық портфельді басқарушыларының не арнайы қаржы компанияларының, ерікті жинақтаушы зейнетақы қорларының, сақтандыру төлемдеріне кепілдік беру қорларының, Қазақстан Республикасының заңнамасына және (немесе) осы ерікті жинақтаушы зейнетақы қорларының инвестициялық декларацияларына және инвестициялық қорлардың инвестициялық декларацияларына және (немесе) зейнетақы қағидаларына және (немесе) акционерлік инвестициялық қорлардың, нысаналы капитал қорларының инвестициялық декларацияларына және (немесе) "жалпы сақтандыру" саласы бойынша сақтандыру төлемдеріне кепілдік беру резервінің, "өмірді сақтандыру" саласы бойынша сақтандыру төлемдеріне кепілдік беру резервінің және сақтандыру төлемдеріне кепілдік беруді қорының зиянды өтеу резервінің қаражаттарын инвестициялау қағидаларына және (немесе) инвестициялық пай қорларының қағидларына, және (немесе) арнайы қаржы компаниясы мен инвестициялық портфельді басқарушы арасында жасалған инвестициялық портфельді басқару шарттарына сәйкес келмейтін арнайы қаржы компанияларының берілген бұйрықтары (тапсырмалары) туралы уәкілетті органға жіберілген хабарламаларды есепке алу журналдарын жүргізу арқылы дәйекті және өзекті есепке алуды (есепке алу деректерін өзгертуге негіздемелер туындаған күні) жүзеге асырады.";</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w:t>
      </w:r>
      <w:r>
        <w:rPr>
          <w:rFonts w:ascii="Times New Roman"/>
          <w:b w:val="false"/>
          <w:i w:val="false"/>
          <w:color w:val="000000"/>
          <w:sz w:val="28"/>
        </w:rPr>
        <w:t xml:space="preserve"> мынадай редакцияда жазылсын:</w:t>
      </w:r>
    </w:p>
    <w:bookmarkStart w:name="z45" w:id="32"/>
    <w:p>
      <w:pPr>
        <w:spacing w:after="0"/>
        <w:ind w:left="0"/>
        <w:jc w:val="both"/>
      </w:pPr>
      <w:r>
        <w:rPr>
          <w:rFonts w:ascii="Times New Roman"/>
          <w:b w:val="false"/>
          <w:i w:val="false"/>
          <w:color w:val="000000"/>
          <w:sz w:val="28"/>
        </w:rPr>
        <w:t>
      "57. Кастодиан кастодианның ішкі құжаттарымен белгіленген тәртіпте мынадарды шынайы және өзекті есепке алуды (осы есептің деректерін өзгерту үшін негіздемелер туындаған күні) жүзеге асырады:</w:t>
      </w:r>
    </w:p>
    <w:bookmarkEnd w:id="32"/>
    <w:bookmarkStart w:name="z46" w:id="33"/>
    <w:p>
      <w:pPr>
        <w:spacing w:after="0"/>
        <w:ind w:left="0"/>
        <w:jc w:val="both"/>
      </w:pPr>
      <w:r>
        <w:rPr>
          <w:rFonts w:ascii="Times New Roman"/>
          <w:b w:val="false"/>
          <w:i w:val="false"/>
          <w:color w:val="000000"/>
          <w:sz w:val="28"/>
        </w:rPr>
        <w:t xml:space="preserve">
      1) Қазақстан Республикасы Ұлттық Банкі Басқармасының 2014 жылғы 22 қазандағы № 210 қаулысының (Нормативтік құқықтық актілерді мемлекеттік тіркеу тізілімінде № 9876 болып тіркелген) </w:t>
      </w:r>
      <w:r>
        <w:rPr>
          <w:rFonts w:ascii="Times New Roman"/>
          <w:b w:val="false"/>
          <w:i w:val="false"/>
          <w:color w:val="000000"/>
          <w:sz w:val="28"/>
        </w:rPr>
        <w:t>21-тармағының</w:t>
      </w:r>
      <w:r>
        <w:rPr>
          <w:rFonts w:ascii="Times New Roman"/>
          <w:b w:val="false"/>
          <w:i w:val="false"/>
          <w:color w:val="000000"/>
          <w:sz w:val="28"/>
        </w:rPr>
        <w:t xml:space="preserve"> 1) және 2) тармақшаларында көзделген мәліметтер;</w:t>
      </w:r>
    </w:p>
    <w:bookmarkEnd w:id="33"/>
    <w:bookmarkStart w:name="z47" w:id="34"/>
    <w:p>
      <w:pPr>
        <w:spacing w:after="0"/>
        <w:ind w:left="0"/>
        <w:jc w:val="both"/>
      </w:pPr>
      <w:r>
        <w:rPr>
          <w:rFonts w:ascii="Times New Roman"/>
          <w:b w:val="false"/>
          <w:i w:val="false"/>
          <w:color w:val="000000"/>
          <w:sz w:val="28"/>
        </w:rPr>
        <w:t>
      2) кастодиан олардың Қазақстан Республикасының заңнамасына және (немесе) инвестициялық декларацияға және (немесе) бірыңғай жинақтаушы зейнетақы қорының зейнетақы қағидаларына сәйкес келмеу себебі бойынша қабылданбаған (орындалмаған) бірыңғай жинақтаушы зейнетақы қорының шоттары бойынша операциялар;</w:t>
      </w:r>
    </w:p>
    <w:bookmarkEnd w:id="34"/>
    <w:bookmarkStart w:name="z48" w:id="35"/>
    <w:p>
      <w:pPr>
        <w:spacing w:after="0"/>
        <w:ind w:left="0"/>
        <w:jc w:val="both"/>
      </w:pPr>
      <w:r>
        <w:rPr>
          <w:rFonts w:ascii="Times New Roman"/>
          <w:b w:val="false"/>
          <w:i w:val="false"/>
          <w:color w:val="000000"/>
          <w:sz w:val="28"/>
        </w:rPr>
        <w:t>
      3) бірыңғай жинақтаушы зейнетақы қорының кастодианға жіберілген Қазақстан Республикасының заңнамасына сәйкес келмейтін бұйрықтары (тапсырмалары) туралы уәкілетті органға жолданған хабарламалары;</w:t>
      </w:r>
    </w:p>
    <w:bookmarkEnd w:id="35"/>
    <w:bookmarkStart w:name="z49" w:id="36"/>
    <w:p>
      <w:pPr>
        <w:spacing w:after="0"/>
        <w:ind w:left="0"/>
        <w:jc w:val="both"/>
      </w:pPr>
      <w:r>
        <w:rPr>
          <w:rFonts w:ascii="Times New Roman"/>
          <w:b w:val="false"/>
          <w:i w:val="false"/>
          <w:color w:val="000000"/>
          <w:sz w:val="28"/>
        </w:rPr>
        <w:t>
      4) кастодианның ішкі құжаттарымен көзделген өзге мәліметтер.</w:t>
      </w:r>
    </w:p>
    <w:bookmarkEnd w:id="36"/>
    <w:bookmarkStart w:name="z50" w:id="37"/>
    <w:p>
      <w:pPr>
        <w:spacing w:after="0"/>
        <w:ind w:left="0"/>
        <w:jc w:val="both"/>
      </w:pPr>
      <w:r>
        <w:rPr>
          <w:rFonts w:ascii="Times New Roman"/>
          <w:b w:val="false"/>
          <w:i w:val="false"/>
          <w:color w:val="000000"/>
          <w:sz w:val="28"/>
        </w:rPr>
        <w:t>
      Осы тармақта көрсетілген мәліметтерді есепке алу тиісті есепке алу журналдарды құру мүмкіндігімен кастодианды бағдарламалық қамтамасыз ету арқылы жүзеге асырылады.";</w:t>
      </w:r>
    </w:p>
    <w:bookmarkEnd w:id="37"/>
    <w:bookmarkStart w:name="z51" w:id="38"/>
    <w:p>
      <w:pPr>
        <w:spacing w:after="0"/>
        <w:ind w:left="0"/>
        <w:jc w:val="both"/>
      </w:pPr>
      <w:r>
        <w:rPr>
          <w:rFonts w:ascii="Times New Roman"/>
          <w:b w:val="false"/>
          <w:i w:val="false"/>
          <w:color w:val="000000"/>
          <w:sz w:val="28"/>
        </w:rPr>
        <w:t>
      58-12-тармақ мынадай редакцияда жазылсын:</w:t>
      </w:r>
    </w:p>
    <w:bookmarkEnd w:id="38"/>
    <w:bookmarkStart w:name="z52" w:id="39"/>
    <w:p>
      <w:pPr>
        <w:spacing w:after="0"/>
        <w:ind w:left="0"/>
        <w:jc w:val="both"/>
      </w:pPr>
      <w:r>
        <w:rPr>
          <w:rFonts w:ascii="Times New Roman"/>
          <w:b w:val="false"/>
          <w:i w:val="false"/>
          <w:color w:val="000000"/>
          <w:sz w:val="28"/>
        </w:rPr>
        <w:t>
      "58-12. Кастодиан:</w:t>
      </w:r>
    </w:p>
    <w:bookmarkEnd w:id="39"/>
    <w:bookmarkStart w:name="z53" w:id="40"/>
    <w:p>
      <w:pPr>
        <w:spacing w:after="0"/>
        <w:ind w:left="0"/>
        <w:jc w:val="both"/>
      </w:pPr>
      <w:r>
        <w:rPr>
          <w:rFonts w:ascii="Times New Roman"/>
          <w:b w:val="false"/>
          <w:i w:val="false"/>
          <w:color w:val="000000"/>
          <w:sz w:val="28"/>
        </w:rPr>
        <w:t xml:space="preserve">
      1) Қазақстан Республикасы Ұлттық Банкі Басқармасының 2014 жылғы 22 қазандағы № 210 қаулысының (Нормативтік құқықтық актілерді мемлекеттік тіркеу тізілімінде № 9876 болып тіркелген) </w:t>
      </w:r>
      <w:r>
        <w:rPr>
          <w:rFonts w:ascii="Times New Roman"/>
          <w:b w:val="false"/>
          <w:i w:val="false"/>
          <w:color w:val="000000"/>
          <w:sz w:val="28"/>
        </w:rPr>
        <w:t>21-тармағының</w:t>
      </w:r>
      <w:r>
        <w:rPr>
          <w:rFonts w:ascii="Times New Roman"/>
          <w:b w:val="false"/>
          <w:i w:val="false"/>
          <w:color w:val="000000"/>
          <w:sz w:val="28"/>
        </w:rPr>
        <w:t xml:space="preserve"> 1) және 2) тармақшаларында көзделген мәліметтерді;</w:t>
      </w:r>
    </w:p>
    <w:bookmarkEnd w:id="40"/>
    <w:bookmarkStart w:name="z54" w:id="41"/>
    <w:p>
      <w:pPr>
        <w:spacing w:after="0"/>
        <w:ind w:left="0"/>
        <w:jc w:val="both"/>
      </w:pPr>
      <w:r>
        <w:rPr>
          <w:rFonts w:ascii="Times New Roman"/>
          <w:b w:val="false"/>
          <w:i w:val="false"/>
          <w:color w:val="000000"/>
          <w:sz w:val="28"/>
        </w:rPr>
        <w:t>
      2) кастодиан инвестициялық портфельді басқарушының сенімгерлік басқаруындағы, олардың Қағидалардың 58-6-тармағында көзделген талаптарға сәйкес келмеу себебі бойынша бас тартқан (орындамаған) зейнетақы активтерін есепке алу жөніндегі бірыңғай жинақтаушы зейнетақы қорының шоттары бойынша операцияларды;</w:t>
      </w:r>
    </w:p>
    <w:bookmarkEnd w:id="41"/>
    <w:bookmarkStart w:name="z55" w:id="42"/>
    <w:p>
      <w:pPr>
        <w:spacing w:after="0"/>
        <w:ind w:left="0"/>
        <w:jc w:val="both"/>
      </w:pPr>
      <w:r>
        <w:rPr>
          <w:rFonts w:ascii="Times New Roman"/>
          <w:b w:val="false"/>
          <w:i w:val="false"/>
          <w:color w:val="000000"/>
          <w:sz w:val="28"/>
        </w:rPr>
        <w:t>
      3) инвестициялық портфельді басқарушының кастодианға берілген, Қағидалардың 58-6-тармағында көзделген талаптарға сәйкес келмейтін бұйрықтары (тапсырмалары) туралы уәкілетті органға жіберілген хабарламаларды;</w:t>
      </w:r>
    </w:p>
    <w:bookmarkEnd w:id="42"/>
    <w:bookmarkStart w:name="z56" w:id="43"/>
    <w:p>
      <w:pPr>
        <w:spacing w:after="0"/>
        <w:ind w:left="0"/>
        <w:jc w:val="both"/>
      </w:pPr>
      <w:r>
        <w:rPr>
          <w:rFonts w:ascii="Times New Roman"/>
          <w:b w:val="false"/>
          <w:i w:val="false"/>
          <w:color w:val="000000"/>
          <w:sz w:val="28"/>
        </w:rPr>
        <w:t>
      4) кастодианның ішкі құжаттарында көзделген мәліметтерді дұрыс және өзекті есепке алуды (есепке алу деректерін өзгерту үшін негіздер туындаған күні) жүзеге асырады.</w:t>
      </w:r>
    </w:p>
    <w:bookmarkEnd w:id="43"/>
    <w:bookmarkStart w:name="z57" w:id="44"/>
    <w:p>
      <w:pPr>
        <w:spacing w:after="0"/>
        <w:ind w:left="0"/>
        <w:jc w:val="both"/>
      </w:pPr>
      <w:r>
        <w:rPr>
          <w:rFonts w:ascii="Times New Roman"/>
          <w:b w:val="false"/>
          <w:i w:val="false"/>
          <w:color w:val="000000"/>
          <w:sz w:val="28"/>
        </w:rPr>
        <w:t>
      Осы тармақта көрсетілген мәліметтерді есепке алу тиісті есепке алу журналдарын қалыптастыру мүмкіндігімен кастодианның бағдарламалық қамтамасыз етуі арқылы жүзеге асырылады.".</w:t>
      </w:r>
    </w:p>
    <w:bookmarkEnd w:id="44"/>
    <w:bookmarkStart w:name="z58" w:id="45"/>
    <w:p>
      <w:pPr>
        <w:spacing w:after="0"/>
        <w:ind w:left="0"/>
        <w:jc w:val="both"/>
      </w:pPr>
      <w:r>
        <w:rPr>
          <w:rFonts w:ascii="Times New Roman"/>
          <w:b w:val="false"/>
          <w:i w:val="false"/>
          <w:color w:val="000000"/>
          <w:sz w:val="28"/>
        </w:rPr>
        <w:t xml:space="preserve">
      4. "Сауда-саттықты ұйымдастырушының ұйымдық құрылымына және қор биржасының листинг комиссиясының құрамына қойылатын талаптарды, сондай-ақ Қор биржасының сауда жүйесінде жасалатын мәмілелерді қадағалау жөніндегі қызметті жүзеге асыратын сауда-саттықты ұйымдастырушының құрылымдық бөлімшесінің қызметін жүзеге асыру қағидаларын бекіту туралы" Қазақстан Республикасы Ұлттық Банкі Басқармасының 2015 жылғы 19 желтоқсандағы № 249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12998 болып тіркелген) мынадай өзгерістер енгізілсін:</w:t>
      </w:r>
    </w:p>
    <w:bookmarkEnd w:id="45"/>
    <w:bookmarkStart w:name="z59" w:id="46"/>
    <w:p>
      <w:pPr>
        <w:spacing w:after="0"/>
        <w:ind w:left="0"/>
        <w:jc w:val="both"/>
      </w:pPr>
      <w:r>
        <w:rPr>
          <w:rFonts w:ascii="Times New Roman"/>
          <w:b w:val="false"/>
          <w:i w:val="false"/>
          <w:color w:val="000000"/>
          <w:sz w:val="28"/>
        </w:rPr>
        <w:t xml:space="preserve">
      көрсетілген қаулымен бекітілген Қор биржасының сауда жүйесінде жасалатын мәмілелерді қадағалау жөніндегі қызметті жүзеге асыратын сауда-саттықты ұйымдастырушының құрылымдық бөлімшесінің қызметін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61" w:id="47"/>
    <w:p>
      <w:pPr>
        <w:spacing w:after="0"/>
        <w:ind w:left="0"/>
        <w:jc w:val="both"/>
      </w:pPr>
      <w:r>
        <w:rPr>
          <w:rFonts w:ascii="Times New Roman"/>
          <w:b w:val="false"/>
          <w:i w:val="false"/>
          <w:color w:val="000000"/>
          <w:sz w:val="28"/>
        </w:rPr>
        <w:t>
      "2. Қор биржасының сауда жүйесінде жасалатын мәмілелерге қадағалау жөніндегі қызметті жүзеге асыратын сауда-саттықты ұйымдастырушының құрылымдық бөлімшесінің (бұдан әрі - қадағалау бөлімшесі) негізгі функциялары болып мыналар табылады:</w:t>
      </w:r>
    </w:p>
    <w:bookmarkEnd w:id="47"/>
    <w:bookmarkStart w:name="z62" w:id="48"/>
    <w:p>
      <w:pPr>
        <w:spacing w:after="0"/>
        <w:ind w:left="0"/>
        <w:jc w:val="both"/>
      </w:pPr>
      <w:r>
        <w:rPr>
          <w:rFonts w:ascii="Times New Roman"/>
          <w:b w:val="false"/>
          <w:i w:val="false"/>
          <w:color w:val="000000"/>
          <w:sz w:val="28"/>
        </w:rPr>
        <w:t>
      1) қор биржасының сауда жүйесінде бағалы қағаздармен және өзге де қаржы құралдарымен жасалған мәмілелердің мониторингі мен талдауын жүзеге асыру;</w:t>
      </w:r>
    </w:p>
    <w:bookmarkEnd w:id="48"/>
    <w:bookmarkStart w:name="z63" w:id="49"/>
    <w:p>
      <w:pPr>
        <w:spacing w:after="0"/>
        <w:ind w:left="0"/>
        <w:jc w:val="both"/>
      </w:pPr>
      <w:r>
        <w:rPr>
          <w:rFonts w:ascii="Times New Roman"/>
          <w:b w:val="false"/>
          <w:i w:val="false"/>
          <w:color w:val="000000"/>
          <w:sz w:val="28"/>
        </w:rPr>
        <w:t>
      2) жасалу параметрлері мен талаптары осы мәмілелер бағалы қағаздар рыногында манипуляция жасау мақсатында жасалған деп болжау жасауға негіз болатын, қор биржасының сауда жүйесінде бағалы қағаздармен және өзге де қаржы құралдарымен жасалған мәмілелерді анықтау (бұдан әрі - күмәнді мәмілелер);</w:t>
      </w:r>
    </w:p>
    <w:bookmarkEnd w:id="49"/>
    <w:bookmarkStart w:name="z64" w:id="50"/>
    <w:p>
      <w:pPr>
        <w:spacing w:after="0"/>
        <w:ind w:left="0"/>
        <w:jc w:val="both"/>
      </w:pPr>
      <w:r>
        <w:rPr>
          <w:rFonts w:ascii="Times New Roman"/>
          <w:b w:val="false"/>
          <w:i w:val="false"/>
          <w:color w:val="000000"/>
          <w:sz w:val="28"/>
        </w:rPr>
        <w:t>
      3) алып тасталды;</w:t>
      </w:r>
    </w:p>
    <w:bookmarkEnd w:id="50"/>
    <w:bookmarkStart w:name="z65" w:id="51"/>
    <w:p>
      <w:pPr>
        <w:spacing w:after="0"/>
        <w:ind w:left="0"/>
        <w:jc w:val="both"/>
      </w:pPr>
      <w:r>
        <w:rPr>
          <w:rFonts w:ascii="Times New Roman"/>
          <w:b w:val="false"/>
          <w:i w:val="false"/>
          <w:color w:val="000000"/>
          <w:sz w:val="28"/>
        </w:rPr>
        <w:t>
      4) күмәнді мәмілелер туралы мәліметтерді уәкілетті органға жіберу;</w:t>
      </w:r>
    </w:p>
    <w:bookmarkEnd w:id="51"/>
    <w:bookmarkStart w:name="z66" w:id="52"/>
    <w:p>
      <w:pPr>
        <w:spacing w:after="0"/>
        <w:ind w:left="0"/>
        <w:jc w:val="both"/>
      </w:pPr>
      <w:r>
        <w:rPr>
          <w:rFonts w:ascii="Times New Roman"/>
          <w:b w:val="false"/>
          <w:i w:val="false"/>
          <w:color w:val="000000"/>
          <w:sz w:val="28"/>
        </w:rPr>
        <w:t>
      5) қор биржасының ішкі құжаттарында белгіленген функциялары.";</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w:t>
      </w:r>
    </w:p>
    <w:bookmarkStart w:name="z68" w:id="53"/>
    <w:p>
      <w:pPr>
        <w:spacing w:after="0"/>
        <w:ind w:left="0"/>
        <w:jc w:val="both"/>
      </w:pPr>
      <w:r>
        <w:rPr>
          <w:rFonts w:ascii="Times New Roman"/>
          <w:b w:val="false"/>
          <w:i w:val="false"/>
          <w:color w:val="000000"/>
          <w:sz w:val="28"/>
        </w:rPr>
        <w:t xml:space="preserve">
      "4. Қадағалау бөлімшесінің қызметкерлері "Бағалы қағаздар рыногы туралы" Қазақстан Республикасының Заңында,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 Сараптама комитетін құру және оның жұмыс істеу қағидаларын, сондай-ақ оның сандық құрамын бекіту туралы" Қазақстан Республикасы Ұлттық Банкі Басқармасының 2018 жылғы 28 желтоқсандағы № 319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18169 болып тіркелген) және (немесе) уәкілетті органның нормативтік құқықтық актісінде және (немесе) қор биржасының ішкі құжаттарында белгіленген өлшемшарттарға сәйкес келетін күмәнді мәмілелерді анықтаған кезде күмәнді мәміле туралы есеп дайындайды, онда мыналар қамтылады:</w:t>
      </w:r>
    </w:p>
    <w:bookmarkEnd w:id="53"/>
    <w:bookmarkStart w:name="z69" w:id="54"/>
    <w:p>
      <w:pPr>
        <w:spacing w:after="0"/>
        <w:ind w:left="0"/>
        <w:jc w:val="both"/>
      </w:pPr>
      <w:r>
        <w:rPr>
          <w:rFonts w:ascii="Times New Roman"/>
          <w:b w:val="false"/>
          <w:i w:val="false"/>
          <w:color w:val="000000"/>
          <w:sz w:val="28"/>
        </w:rPr>
        <w:t>
      1) оның негізінде бағалы қағаздармен және өзге де қаржы құралдарымен жасалған мәміле күмәнді мәмілелер санына жатқызылған өлшемшарттың сипаттамасы;</w:t>
      </w:r>
    </w:p>
    <w:bookmarkEnd w:id="54"/>
    <w:bookmarkStart w:name="z70" w:id="55"/>
    <w:p>
      <w:pPr>
        <w:spacing w:after="0"/>
        <w:ind w:left="0"/>
        <w:jc w:val="both"/>
      </w:pPr>
      <w:r>
        <w:rPr>
          <w:rFonts w:ascii="Times New Roman"/>
          <w:b w:val="false"/>
          <w:i w:val="false"/>
          <w:color w:val="000000"/>
          <w:sz w:val="28"/>
        </w:rPr>
        <w:t>
      2) күмәнді мәміленің параметрлері және қажет болғанда оның графикалық суреті;</w:t>
      </w:r>
    </w:p>
    <w:bookmarkEnd w:id="55"/>
    <w:bookmarkStart w:name="z71" w:id="56"/>
    <w:p>
      <w:pPr>
        <w:spacing w:after="0"/>
        <w:ind w:left="0"/>
        <w:jc w:val="both"/>
      </w:pPr>
      <w:r>
        <w:rPr>
          <w:rFonts w:ascii="Times New Roman"/>
          <w:b w:val="false"/>
          <w:i w:val="false"/>
          <w:color w:val="000000"/>
          <w:sz w:val="28"/>
        </w:rPr>
        <w:t>
      3) өзара байланысты күмәнді мәмілелер тобының құрамына кіретін күмәнді мәміле үшін мұндай мәмілелердің параметрлері және қажет болғанда осы топтың графикалық суреті;</w:t>
      </w:r>
    </w:p>
    <w:bookmarkEnd w:id="56"/>
    <w:bookmarkStart w:name="z72" w:id="57"/>
    <w:p>
      <w:pPr>
        <w:spacing w:after="0"/>
        <w:ind w:left="0"/>
        <w:jc w:val="both"/>
      </w:pPr>
      <w:r>
        <w:rPr>
          <w:rFonts w:ascii="Times New Roman"/>
          <w:b w:val="false"/>
          <w:i w:val="false"/>
          <w:color w:val="000000"/>
          <w:sz w:val="28"/>
        </w:rPr>
        <w:t>
      4) күмәнді мәміле бағалы қағаздар нарығында айла-шарғы жасау мақсатында жасалды деп қорытынды жасауға мүмкіндік беретін мәліметтер;</w:t>
      </w:r>
    </w:p>
    <w:bookmarkEnd w:id="57"/>
    <w:bookmarkStart w:name="z73" w:id="58"/>
    <w:p>
      <w:pPr>
        <w:spacing w:after="0"/>
        <w:ind w:left="0"/>
        <w:jc w:val="both"/>
      </w:pPr>
      <w:r>
        <w:rPr>
          <w:rFonts w:ascii="Times New Roman"/>
          <w:b w:val="false"/>
          <w:i w:val="false"/>
          <w:color w:val="000000"/>
          <w:sz w:val="28"/>
        </w:rPr>
        <w:t>
      5) күмәнді мәмілені жасауға ықтимал себептері немесе бағалы қағазға немесе өзге қаржы құралына нарықтық бағаның өзгеруіне осы мәміленің әсер етуі, сұраныс пен ұсыныстың арақатынасы және (немесе) мәміле қатысушыларының кірістері мен шығындарына осы мәміленің әсері келтірілген талдау бөлігі;</w:t>
      </w:r>
    </w:p>
    <w:bookmarkEnd w:id="58"/>
    <w:bookmarkStart w:name="z74" w:id="59"/>
    <w:p>
      <w:pPr>
        <w:spacing w:after="0"/>
        <w:ind w:left="0"/>
        <w:jc w:val="both"/>
      </w:pPr>
      <w:r>
        <w:rPr>
          <w:rFonts w:ascii="Times New Roman"/>
          <w:b w:val="false"/>
          <w:i w:val="false"/>
          <w:color w:val="000000"/>
          <w:sz w:val="28"/>
        </w:rPr>
        <w:t>
      6) есепті жасаған қадағалау бөлімшесі қызметкерінің қойылған қолы;</w:t>
      </w:r>
    </w:p>
    <w:bookmarkEnd w:id="59"/>
    <w:bookmarkStart w:name="z75" w:id="60"/>
    <w:p>
      <w:pPr>
        <w:spacing w:after="0"/>
        <w:ind w:left="0"/>
        <w:jc w:val="both"/>
      </w:pPr>
      <w:r>
        <w:rPr>
          <w:rFonts w:ascii="Times New Roman"/>
          <w:b w:val="false"/>
          <w:i w:val="false"/>
          <w:color w:val="000000"/>
          <w:sz w:val="28"/>
        </w:rPr>
        <w:t>
      7) қадағалау бөлімшесі бастығының қойылған қолы;</w:t>
      </w:r>
    </w:p>
    <w:bookmarkEnd w:id="60"/>
    <w:bookmarkStart w:name="z76" w:id="61"/>
    <w:p>
      <w:pPr>
        <w:spacing w:after="0"/>
        <w:ind w:left="0"/>
        <w:jc w:val="both"/>
      </w:pPr>
      <w:r>
        <w:rPr>
          <w:rFonts w:ascii="Times New Roman"/>
          <w:b w:val="false"/>
          <w:i w:val="false"/>
          <w:color w:val="000000"/>
          <w:sz w:val="28"/>
        </w:rPr>
        <w:t>
      8) қадағалау бөлімшесіне жетекшілік ететін қор биржасының басқарма мүшесінің есепті сараптама комитетіне жіберу туралы бұрыштамасы.</w:t>
      </w:r>
    </w:p>
    <w:bookmarkEnd w:id="61"/>
    <w:bookmarkStart w:name="z77" w:id="62"/>
    <w:p>
      <w:pPr>
        <w:spacing w:after="0"/>
        <w:ind w:left="0"/>
        <w:jc w:val="both"/>
      </w:pPr>
      <w:r>
        <w:rPr>
          <w:rFonts w:ascii="Times New Roman"/>
          <w:b w:val="false"/>
          <w:i w:val="false"/>
          <w:color w:val="000000"/>
          <w:sz w:val="28"/>
        </w:rPr>
        <w:t xml:space="preserve">
      5. Күдікті әрекеттер туралы есеп қор биржасының ішкі құжаттарында белгіленген мерзімдерде жасалады және уәкілетті органға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 Сараптама комитетін құру және оның жұмыс істеу қағидаларын, сондай-ақ оның сандық құрамын бекіту туралы" Қазақстан Республикасы Ұлттық Банкі Басқармасының 2018 жылғы 28 желтоқсандағы № 319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18169 болып тіркелген) бекітілген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шарттарында айқындалған мерзімдерде жібереді.".</w:t>
      </w:r>
    </w:p>
    <w:bookmarkEnd w:id="62"/>
    <w:bookmarkStart w:name="z78" w:id="63"/>
    <w:p>
      <w:pPr>
        <w:spacing w:after="0"/>
        <w:ind w:left="0"/>
        <w:jc w:val="both"/>
      </w:pPr>
      <w:r>
        <w:rPr>
          <w:rFonts w:ascii="Times New Roman"/>
          <w:b w:val="false"/>
          <w:i w:val="false"/>
          <w:color w:val="000000"/>
          <w:sz w:val="28"/>
        </w:rPr>
        <w:t xml:space="preserve">
      5. "Эмитенттің ақпаратты жария ету қағидаларын, Эмитенттің жария етуіне жататын ақпараттың мазмұнына қойылатын талаптарды, сондай-ақ эмитенттің қаржылық есептілік депозитарийінің интернет-ресурсында ақпаратты жария ету мерзімдерін бекіту туралы" Қазақстан Республикасы Ұлттық Банкі Басқармасының 2018 жылғы 27 тамыздағы № 189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17579 болып тіркелген) мынадай өзгерістер енгізілсін:</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 </w:t>
      </w:r>
    </w:p>
    <w:bookmarkStart w:name="z80" w:id="64"/>
    <w:p>
      <w:pPr>
        <w:spacing w:after="0"/>
        <w:ind w:left="0"/>
        <w:jc w:val="both"/>
      </w:pPr>
      <w:r>
        <w:rPr>
          <w:rFonts w:ascii="Times New Roman"/>
          <w:b w:val="false"/>
          <w:i w:val="false"/>
          <w:color w:val="000000"/>
          <w:sz w:val="28"/>
        </w:rPr>
        <w:t>
      "Бағалы қағаздар рыногы туралы" Қазақстан Республикасының Заңына сәйкес Қазақстан Республикасы Ұлттық Банкінің Басқармасы ҚАУЛЫ ЕТЕДІ:</w:t>
      </w:r>
    </w:p>
    <w:bookmarkEnd w:id="64"/>
    <w:bookmarkStart w:name="z81" w:id="65"/>
    <w:p>
      <w:pPr>
        <w:spacing w:after="0"/>
        <w:ind w:left="0"/>
        <w:jc w:val="both"/>
      </w:pPr>
      <w:r>
        <w:rPr>
          <w:rFonts w:ascii="Times New Roman"/>
          <w:b w:val="false"/>
          <w:i w:val="false"/>
          <w:color w:val="000000"/>
          <w:sz w:val="28"/>
        </w:rPr>
        <w:t xml:space="preserve">
      көрсетілген қаулымен бекітілген Эмитенттің ақпаратты жария ету </w:t>
      </w:r>
      <w:r>
        <w:rPr>
          <w:rFonts w:ascii="Times New Roman"/>
          <w:b w:val="false"/>
          <w:i w:val="false"/>
          <w:color w:val="000000"/>
          <w:sz w:val="28"/>
        </w:rPr>
        <w:t>қағидаларында</w:t>
      </w:r>
      <w:r>
        <w:rPr>
          <w:rFonts w:ascii="Times New Roman"/>
          <w:b w:val="false"/>
          <w:i w:val="false"/>
          <w:color w:val="000000"/>
          <w:sz w:val="28"/>
        </w:rPr>
        <w:t>:</w:t>
      </w:r>
    </w:p>
    <w:bookmarkEnd w:id="65"/>
    <w:bookmarkStart w:name="z82" w:id="66"/>
    <w:p>
      <w:pPr>
        <w:spacing w:after="0"/>
        <w:ind w:left="0"/>
        <w:jc w:val="both"/>
      </w:pPr>
      <w:r>
        <w:rPr>
          <w:rFonts w:ascii="Times New Roman"/>
          <w:b w:val="false"/>
          <w:i w:val="false"/>
          <w:color w:val="000000"/>
          <w:sz w:val="28"/>
        </w:rPr>
        <w:t xml:space="preserve">
      "Акционерлік қоғамның үлестес тұлғалары туралы мәліметтер (акционерлік қоғамның атауы)" деген </w:t>
      </w:r>
      <w:r>
        <w:rPr>
          <w:rFonts w:ascii="Times New Roman"/>
          <w:b w:val="false"/>
          <w:i w:val="false"/>
          <w:color w:val="000000"/>
          <w:sz w:val="28"/>
        </w:rPr>
        <w:t>қосымшада</w:t>
      </w:r>
      <w:r>
        <w:rPr>
          <w:rFonts w:ascii="Times New Roman"/>
          <w:b w:val="false"/>
          <w:i w:val="false"/>
          <w:color w:val="000000"/>
          <w:sz w:val="28"/>
        </w:rPr>
        <w:t>:</w:t>
      </w:r>
    </w:p>
    <w:bookmarkEnd w:id="66"/>
    <w:bookmarkStart w:name="z83" w:id="67"/>
    <w:p>
      <w:pPr>
        <w:spacing w:after="0"/>
        <w:ind w:left="0"/>
        <w:jc w:val="both"/>
      </w:pPr>
      <w:r>
        <w:rPr>
          <w:rFonts w:ascii="Times New Roman"/>
          <w:b w:val="false"/>
          <w:i w:val="false"/>
          <w:color w:val="000000"/>
          <w:sz w:val="28"/>
        </w:rPr>
        <w:t xml:space="preserve">
      "Акционерлік қоғамның үлестес тұлғалары туралы мәліметтер" нысанын толтыру жөніндегі түсіндірменің </w:t>
      </w:r>
      <w:r>
        <w:rPr>
          <w:rFonts w:ascii="Times New Roman"/>
          <w:b w:val="false"/>
          <w:i w:val="false"/>
          <w:color w:val="000000"/>
          <w:sz w:val="28"/>
        </w:rPr>
        <w:t>6-тармағы</w:t>
      </w:r>
      <w:r>
        <w:rPr>
          <w:rFonts w:ascii="Times New Roman"/>
          <w:b w:val="false"/>
          <w:i w:val="false"/>
          <w:color w:val="000000"/>
          <w:sz w:val="28"/>
        </w:rPr>
        <w:t xml:space="preserve"> мынадай редакцияда жазылсын: </w:t>
      </w:r>
    </w:p>
    <w:bookmarkEnd w:id="67"/>
    <w:bookmarkStart w:name="z84" w:id="68"/>
    <w:p>
      <w:pPr>
        <w:spacing w:after="0"/>
        <w:ind w:left="0"/>
        <w:jc w:val="both"/>
      </w:pPr>
      <w:r>
        <w:rPr>
          <w:rFonts w:ascii="Times New Roman"/>
          <w:b w:val="false"/>
          <w:i w:val="false"/>
          <w:color w:val="000000"/>
          <w:sz w:val="28"/>
        </w:rPr>
        <w:t xml:space="preserve">
      "6. 4-бағанда "Акционерлік қоғамдар туралы" Қазақстан Республикасы Заңының </w:t>
      </w:r>
      <w:r>
        <w:rPr>
          <w:rFonts w:ascii="Times New Roman"/>
          <w:b w:val="false"/>
          <w:i w:val="false"/>
          <w:color w:val="000000"/>
          <w:sz w:val="28"/>
        </w:rPr>
        <w:t>64-бабының</w:t>
      </w:r>
      <w:r>
        <w:rPr>
          <w:rFonts w:ascii="Times New Roman"/>
          <w:b w:val="false"/>
          <w:i w:val="false"/>
          <w:color w:val="000000"/>
          <w:sz w:val="28"/>
        </w:rPr>
        <w:t xml:space="preserve"> 1 және 1-1-тармақтарының тиісті тармақшасына немесе "Қазақстан Республикасындағы банктер және банк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2-1-бабына сілтеме жасау қажет – екiншi деңгейдегi банктер үшін.".</w:t>
      </w:r>
    </w:p>
    <w:bookmarkEnd w:id="68"/>
    <w:bookmarkStart w:name="z85" w:id="69"/>
    <w:p>
      <w:pPr>
        <w:spacing w:after="0"/>
        <w:ind w:left="0"/>
        <w:jc w:val="both"/>
      </w:pPr>
      <w:r>
        <w:rPr>
          <w:rFonts w:ascii="Times New Roman"/>
          <w:b w:val="false"/>
          <w:i w:val="false"/>
          <w:color w:val="000000"/>
          <w:sz w:val="28"/>
        </w:rPr>
        <w:t xml:space="preserve">
      6. "Бағалы қағаздарды ұстаушылар тізілімдерінің жүйесін жүргізу жөніндегі қызметті жүзеге асыру, сондай-ақ цифрлық қаржы активтері мен цифрлық қаржы активтерін ұстаушылар тізілімдерінің жүйесін қалыптастыру, жүргізу және сақтау жөніндегі қызметті жүзеге асыру қағидаларын бекіту туралы" Қазақстан Республикасы Ұлттық Банкі Басқармасының 2018 жылғы 29 қазандағы № 249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17803 болып тіркелген) мынадай өзгерістер мен толықтыру енгізілсін:</w:t>
      </w:r>
    </w:p>
    <w:bookmarkEnd w:id="69"/>
    <w:bookmarkStart w:name="z86" w:id="70"/>
    <w:p>
      <w:pPr>
        <w:spacing w:after="0"/>
        <w:ind w:left="0"/>
        <w:jc w:val="both"/>
      </w:pPr>
      <w:r>
        <w:rPr>
          <w:rFonts w:ascii="Times New Roman"/>
          <w:b w:val="false"/>
          <w:i w:val="false"/>
          <w:color w:val="000000"/>
          <w:sz w:val="28"/>
        </w:rPr>
        <w:t xml:space="preserve">
      көрсетілген қаулымен бекітілген Бағалы қағаздарды ұстаушылар тізілімдерінің жүйесін жүргізу жөніндегі қызметті жүзеге асыру, сондай-ақ цифрлық қаржы активтері мен цифрлық қаржы активтерін ұстаушылар тізілімдерінің жүйесін қалыптастыру, жүргізу және сақтау жөніндегі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88" w:id="71"/>
    <w:p>
      <w:pPr>
        <w:spacing w:after="0"/>
        <w:ind w:left="0"/>
        <w:jc w:val="both"/>
      </w:pPr>
      <w:r>
        <w:rPr>
          <w:rFonts w:ascii="Times New Roman"/>
          <w:b w:val="false"/>
          <w:i w:val="false"/>
          <w:color w:val="000000"/>
          <w:sz w:val="28"/>
        </w:rPr>
        <w:t>
      "8. Тізілімдер жүйесінде эмитент туралы мынадай мәліметтер болады:</w:t>
      </w:r>
    </w:p>
    <w:bookmarkEnd w:id="71"/>
    <w:bookmarkStart w:name="z89" w:id="72"/>
    <w:p>
      <w:pPr>
        <w:spacing w:after="0"/>
        <w:ind w:left="0"/>
        <w:jc w:val="both"/>
      </w:pPr>
      <w:r>
        <w:rPr>
          <w:rFonts w:ascii="Times New Roman"/>
          <w:b w:val="false"/>
          <w:i w:val="false"/>
          <w:color w:val="000000"/>
          <w:sz w:val="28"/>
        </w:rPr>
        <w:t>
      1) эмитенттің қазақ және орыс тілдеріндегі толық және қысқаша атауы;</w:t>
      </w:r>
    </w:p>
    <w:bookmarkEnd w:id="72"/>
    <w:bookmarkStart w:name="z90" w:id="73"/>
    <w:p>
      <w:pPr>
        <w:spacing w:after="0"/>
        <w:ind w:left="0"/>
        <w:jc w:val="both"/>
      </w:pPr>
      <w:r>
        <w:rPr>
          <w:rFonts w:ascii="Times New Roman"/>
          <w:b w:val="false"/>
          <w:i w:val="false"/>
          <w:color w:val="000000"/>
          <w:sz w:val="28"/>
        </w:rPr>
        <w:t>
      2) заңды тұлғаны мемлекеттік тіркеуді (қайта тіркеуді) жүзеге асырған мемлекеттік органның атауы, сондай-ақ эмитенттің мемлекеттік тіркелуін растайтын құжат туралы мәліметтер, эмитенттің бизнестік сәйкестендіру нөмірі (бұдан әрі - БСН) (бар болса);</w:t>
      </w:r>
    </w:p>
    <w:bookmarkEnd w:id="73"/>
    <w:bookmarkStart w:name="z91" w:id="74"/>
    <w:p>
      <w:pPr>
        <w:spacing w:after="0"/>
        <w:ind w:left="0"/>
        <w:jc w:val="both"/>
      </w:pPr>
      <w:r>
        <w:rPr>
          <w:rFonts w:ascii="Times New Roman"/>
          <w:b w:val="false"/>
          <w:i w:val="false"/>
          <w:color w:val="000000"/>
          <w:sz w:val="28"/>
        </w:rPr>
        <w:t>
      3) орналасқан жері, пошталық мекенжайы;</w:t>
      </w:r>
    </w:p>
    <w:bookmarkEnd w:id="74"/>
    <w:bookmarkStart w:name="z92" w:id="75"/>
    <w:p>
      <w:pPr>
        <w:spacing w:after="0"/>
        <w:ind w:left="0"/>
        <w:jc w:val="both"/>
      </w:pPr>
      <w:r>
        <w:rPr>
          <w:rFonts w:ascii="Times New Roman"/>
          <w:b w:val="false"/>
          <w:i w:val="false"/>
          <w:color w:val="000000"/>
          <w:sz w:val="28"/>
        </w:rPr>
        <w:t>
      4) телефон нөмірлері және (немесе) басқа байланыс құралдары;</w:t>
      </w:r>
    </w:p>
    <w:bookmarkEnd w:id="75"/>
    <w:bookmarkStart w:name="z93" w:id="76"/>
    <w:p>
      <w:pPr>
        <w:spacing w:after="0"/>
        <w:ind w:left="0"/>
        <w:jc w:val="both"/>
      </w:pPr>
      <w:r>
        <w:rPr>
          <w:rFonts w:ascii="Times New Roman"/>
          <w:b w:val="false"/>
          <w:i w:val="false"/>
          <w:color w:val="000000"/>
          <w:sz w:val="28"/>
        </w:rPr>
        <w:t>
      5) эмитенттің атқарушы органы басшысының және бас бухгалтерінің (бар болса) тегі, аты, әкесінің аты (ол бар болса).";</w:t>
      </w:r>
    </w:p>
    <w:bookmarkEnd w:id="76"/>
    <w:bookmarkStart w:name="z94" w:id="77"/>
    <w:p>
      <w:pPr>
        <w:spacing w:after="0"/>
        <w:ind w:left="0"/>
        <w:jc w:val="both"/>
      </w:pPr>
      <w:r>
        <w:rPr>
          <w:rFonts w:ascii="Times New Roman"/>
          <w:b w:val="false"/>
          <w:i w:val="false"/>
          <w:color w:val="000000"/>
          <w:sz w:val="28"/>
        </w:rPr>
        <w:t xml:space="preserve">
      9-тармақтың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77"/>
    <w:bookmarkStart w:name="z95" w:id="78"/>
    <w:p>
      <w:pPr>
        <w:spacing w:after="0"/>
        <w:ind w:left="0"/>
        <w:jc w:val="both"/>
      </w:pPr>
      <w:r>
        <w:rPr>
          <w:rFonts w:ascii="Times New Roman"/>
          <w:b w:val="false"/>
          <w:i w:val="false"/>
          <w:color w:val="000000"/>
          <w:sz w:val="28"/>
        </w:rPr>
        <w:t>
      "1) бағалы қағаздар шығарылымының мемлекеттік тіркелуі туралы куәліктің берілген күні (бұрын берілген куәліктердің күндерін көрсете отырып) және бағалы қағаздардың шығарылымын мемлекеттік тіркеуді жүзеге асырған тіркеуші органның атауы;";</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және </w:t>
      </w:r>
      <w:r>
        <w:rPr>
          <w:rFonts w:ascii="Times New Roman"/>
          <w:b w:val="false"/>
          <w:i w:val="false"/>
          <w:color w:val="000000"/>
          <w:sz w:val="28"/>
        </w:rPr>
        <w:t>47-тармақтар</w:t>
      </w:r>
      <w:r>
        <w:rPr>
          <w:rFonts w:ascii="Times New Roman"/>
          <w:b w:val="false"/>
          <w:i w:val="false"/>
          <w:color w:val="000000"/>
          <w:sz w:val="28"/>
        </w:rPr>
        <w:t xml:space="preserve"> мынадай редакцияда жазылсын:</w:t>
      </w:r>
    </w:p>
    <w:bookmarkStart w:name="z97" w:id="79"/>
    <w:p>
      <w:pPr>
        <w:spacing w:after="0"/>
        <w:ind w:left="0"/>
        <w:jc w:val="both"/>
      </w:pPr>
      <w:r>
        <w:rPr>
          <w:rFonts w:ascii="Times New Roman"/>
          <w:b w:val="false"/>
          <w:i w:val="false"/>
          <w:color w:val="000000"/>
          <w:sz w:val="28"/>
        </w:rPr>
        <w:t xml:space="preserve">
      "45. Орталық депозитарий бағалы қағаздарды (эмитенттің эмиссиялық бағалы қағаздар жөніндегі міндеттемелері бойынша талап ету құқықтарын) тіркелген тұлғалардың жеке шоттарынан (жеке шоттарына) есептен шығару (есепке алу) жөніндегі операцияларды (эмитенттің эмиссиялық бағалы қағаздар жөніндегі міндеттемелері бойынша талап ету құқықтарын) эмиссиялық бағалы қағаздармен мәмілені тіркеу туралы қарсы бұйрықтарды (эмитенттің эмиссиялық бағалы қағаздар жөніндегі міндеттемелері бойынша талап ету құқықтарын) және Қағидалардың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және </w:t>
      </w:r>
      <w:r>
        <w:rPr>
          <w:rFonts w:ascii="Times New Roman"/>
          <w:b w:val="false"/>
          <w:i w:val="false"/>
          <w:color w:val="000000"/>
          <w:sz w:val="28"/>
        </w:rPr>
        <w:t>77-тармақтарында</w:t>
      </w:r>
      <w:r>
        <w:rPr>
          <w:rFonts w:ascii="Times New Roman"/>
          <w:b w:val="false"/>
          <w:i w:val="false"/>
          <w:color w:val="000000"/>
          <w:sz w:val="28"/>
        </w:rPr>
        <w:t xml:space="preserve"> белгіленген жағдайларды қоспағанда, Қағидаларға және бағалы қағаздар нарығы туралы Қазақстан Республикасының заңнамасына сәйкес осы операцияны жүргізу үшін қажетті өзге де құжаттарды алған кезде жүргізеді.</w:t>
      </w:r>
    </w:p>
    <w:bookmarkEnd w:id="79"/>
    <w:bookmarkStart w:name="z98" w:id="80"/>
    <w:p>
      <w:pPr>
        <w:spacing w:after="0"/>
        <w:ind w:left="0"/>
        <w:jc w:val="both"/>
      </w:pPr>
      <w:r>
        <w:rPr>
          <w:rFonts w:ascii="Times New Roman"/>
          <w:b w:val="false"/>
          <w:i w:val="false"/>
          <w:color w:val="000000"/>
          <w:sz w:val="28"/>
        </w:rPr>
        <w:t xml:space="preserve">
      Егер Бағалы қағаздар нарығы туралы заңның </w:t>
      </w:r>
      <w:r>
        <w:rPr>
          <w:rFonts w:ascii="Times New Roman"/>
          <w:b w:val="false"/>
          <w:i w:val="false"/>
          <w:color w:val="000000"/>
          <w:sz w:val="28"/>
        </w:rPr>
        <w:t>72-1-бабына</w:t>
      </w: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(бұдан әрі – Банктер және банк қызметі туралы заң) </w:t>
      </w:r>
      <w:r>
        <w:rPr>
          <w:rFonts w:ascii="Times New Roman"/>
          <w:b w:val="false"/>
          <w:i w:val="false"/>
          <w:color w:val="000000"/>
          <w:sz w:val="28"/>
        </w:rPr>
        <w:t>9-бабына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26-бабына</w:t>
      </w:r>
      <w:r>
        <w:rPr>
          <w:rFonts w:ascii="Times New Roman"/>
          <w:b w:val="false"/>
          <w:i w:val="false"/>
          <w:color w:val="000000"/>
          <w:sz w:val="28"/>
        </w:rPr>
        <w:t xml:space="preserve"> сәйкес мәміле тараптарының біріне оны жасау үшін осындай келісімді (рұқсатты) беруге уәкілетті мемлекеттік органның келісімі (рұқсаты) талап етілсе, орталық депозитарий осындай келісімнің (рұқсаттың) болуын растайтын құжатты сұратады.</w:t>
      </w:r>
    </w:p>
    <w:bookmarkEnd w:id="80"/>
    <w:bookmarkStart w:name="z99" w:id="81"/>
    <w:p>
      <w:pPr>
        <w:spacing w:after="0"/>
        <w:ind w:left="0"/>
        <w:jc w:val="both"/>
      </w:pPr>
      <w:r>
        <w:rPr>
          <w:rFonts w:ascii="Times New Roman"/>
          <w:b w:val="false"/>
          <w:i w:val="false"/>
          <w:color w:val="000000"/>
          <w:sz w:val="28"/>
        </w:rPr>
        <w:t>
      Осы тармақтың екінші бөлігінің талабы бағалы қағаздарды сенімгерлік басқаруға беру кезінде тізілімдер жүйесінде орталық депозитарий жүргізетін операцияларға да қолданылады.</w:t>
      </w:r>
    </w:p>
    <w:bookmarkEnd w:id="81"/>
    <w:bookmarkStart w:name="z100" w:id="82"/>
    <w:p>
      <w:pPr>
        <w:spacing w:after="0"/>
        <w:ind w:left="0"/>
        <w:jc w:val="both"/>
      </w:pPr>
      <w:r>
        <w:rPr>
          <w:rFonts w:ascii="Times New Roman"/>
          <w:b w:val="false"/>
          <w:i w:val="false"/>
          <w:color w:val="000000"/>
          <w:sz w:val="28"/>
        </w:rPr>
        <w:t xml:space="preserve">
      46. Орталық депозитарий клиентке тізілімдер жүйесінде номиналды ұстаушының клиентіне жеке шот ашуға номиналды ұстаушының бұйрығын алған күннен бастап күнтізбелік 2 (екі) жұмыс күні ішінде Қазақстан Республикасы Ұлттық Банкі Басқармасының 2014 жылғы 22 қазандағы № 210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9876 болып тіркелген, 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орталық депозитарийдің есепке алу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 көшірмені беру және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қағидаларының (бұдан әрі – № 210 қағидалар) 36-тармағына сәйкес номиналды ұстаушыға оның клиенті номиналды ұстауды есепке алу жүйесінде жеке шот ашу үшін ұсынған құжаттарды және тізілімдер жүйесінде номиналды ұстаушының клиенті болып табылатын бағалы қағаздардың меншік иесіне жеке шот ашуға бұйрықты қарайды.</w:t>
      </w:r>
    </w:p>
    <w:bookmarkEnd w:id="82"/>
    <w:bookmarkStart w:name="z101" w:id="83"/>
    <w:p>
      <w:pPr>
        <w:spacing w:after="0"/>
        <w:ind w:left="0"/>
        <w:jc w:val="both"/>
      </w:pPr>
      <w:r>
        <w:rPr>
          <w:rFonts w:ascii="Times New Roman"/>
          <w:b w:val="false"/>
          <w:i w:val="false"/>
          <w:color w:val="000000"/>
          <w:sz w:val="28"/>
        </w:rPr>
        <w:t>
      Орталық депозитарий орталық депозитарийдің есепке алу жүйесінде ашылған, кейіннен оларды номиналды ұстаушының клиентіне тізілімдер жүйесінде ашылған жеке шотқа есепке жазу мақсатында, номиналды ұстаушының шотынан бағалы қағаздарды (эмиссиялық бағалы қағаздар бойынша эмитенттің міндеттемелері бойынша талап ету құқықтарын) есептен шығаруға номиналды ұстаушының бұйрығын алған күннен бастап күнтізбелік 2 (екі) жұмыс күні ішінде номиналды ұстаушының клиенті болып табылатын бағалы қағаздардың меншік иесіне оған тиесілі бағалы қағаздарды (эмиссиялық бағалы қағаздар бойынша эмитенттің міндеттемелері бойынша талап ету құқықтарын) тізілімдер жүйесінде ашылған жеке шотқа есепке жазады және орталық депозитарийдің есепке алу жүйесінде ашылған, онда есепте тұрған бағалы қағаздарды (эмиссиялық бағалы қағаздар бойынша эмитенттің міндеттемелері бойынша талап ету құқықтарын) жеке шоттан есептен шығарады.</w:t>
      </w:r>
    </w:p>
    <w:bookmarkEnd w:id="83"/>
    <w:bookmarkStart w:name="z102" w:id="84"/>
    <w:p>
      <w:pPr>
        <w:spacing w:after="0"/>
        <w:ind w:left="0"/>
        <w:jc w:val="both"/>
      </w:pPr>
      <w:r>
        <w:rPr>
          <w:rFonts w:ascii="Times New Roman"/>
          <w:b w:val="false"/>
          <w:i w:val="false"/>
          <w:color w:val="000000"/>
          <w:sz w:val="28"/>
        </w:rPr>
        <w:t>
      47. Кепілге қойылған бағалы қағаздар бойынша меншік құқығының (эмиссиялық бағалы қағаздар бойынша эмитенттің міндеттемелері бойынша талап ету құқықтары) басқа тұлғаға өтуін тіркеу операциясын жүргізген жағдайда, Қағидалардың 45-тармағында көзделген құжаттардан басқа, пайдасына бағалы қағаздарға (эмиссиялық бағалы қағаздар бойынша эмитенттің міндеттемелері бойынша талап ету құқықтарына) ауыртпалық салынған кепіл ұстаушының оларды иеліктен алуға келісімі ұсынылады.";</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66-тармақ</w:t>
      </w:r>
      <w:r>
        <w:rPr>
          <w:rFonts w:ascii="Times New Roman"/>
          <w:b w:val="false"/>
          <w:i w:val="false"/>
          <w:color w:val="000000"/>
          <w:sz w:val="28"/>
        </w:rPr>
        <w:t xml:space="preserve"> мынадай редакцияда жазылсын:</w:t>
      </w:r>
    </w:p>
    <w:bookmarkStart w:name="z104" w:id="85"/>
    <w:p>
      <w:pPr>
        <w:spacing w:after="0"/>
        <w:ind w:left="0"/>
        <w:jc w:val="both"/>
      </w:pPr>
      <w:r>
        <w:rPr>
          <w:rFonts w:ascii="Times New Roman"/>
          <w:b w:val="false"/>
          <w:i w:val="false"/>
          <w:color w:val="000000"/>
          <w:sz w:val="28"/>
        </w:rPr>
        <w:t>
      "66. Көрсетілген бағалы қағаздар бойынша талап ету құқықтарын беру нәтижесінде кепілге берілген бағалы қағаздарға құқықтардың (эмиссиялық бағалы қағаздар бойынша эмитенттің міндеттемелері бойынша талап ету құқықтары) өзге тұлғаға өтуін тіркеу жөніндегі операцияны орталық депозитарий мынадай құжаттардың негізінде жүзеге асырады:</w:t>
      </w:r>
    </w:p>
    <w:bookmarkEnd w:id="85"/>
    <w:bookmarkStart w:name="z105" w:id="86"/>
    <w:p>
      <w:pPr>
        <w:spacing w:after="0"/>
        <w:ind w:left="0"/>
        <w:jc w:val="both"/>
      </w:pPr>
      <w:r>
        <w:rPr>
          <w:rFonts w:ascii="Times New Roman"/>
          <w:b w:val="false"/>
          <w:i w:val="false"/>
          <w:color w:val="000000"/>
          <w:sz w:val="28"/>
        </w:rPr>
        <w:t>
      1) кепіл ұстаушының бағалы қағаздар бойынша талап ету құқықтарын (эмиссиялық бағалы қағаздар бойынша эмитенттің міндеттемелері бойынша талап ету құқықтары) беруді тіркеу бұйрығы;</w:t>
      </w:r>
    </w:p>
    <w:bookmarkEnd w:id="86"/>
    <w:bookmarkStart w:name="z106" w:id="87"/>
    <w:p>
      <w:pPr>
        <w:spacing w:after="0"/>
        <w:ind w:left="0"/>
        <w:jc w:val="both"/>
      </w:pPr>
      <w:r>
        <w:rPr>
          <w:rFonts w:ascii="Times New Roman"/>
          <w:b w:val="false"/>
          <w:i w:val="false"/>
          <w:color w:val="000000"/>
          <w:sz w:val="28"/>
        </w:rPr>
        <w:t>
      2) жаңа кепіл ұстаушының бағалы қағаздар бойынша талап ету құқықтарын (эмиссиялық бағалы қағаздар бойынша эмитенттің міндеттемелері бойынша талап ету құқықтары) беруді тіркеу бұйрығы;</w:t>
      </w:r>
    </w:p>
    <w:bookmarkEnd w:id="87"/>
    <w:bookmarkStart w:name="z107" w:id="88"/>
    <w:p>
      <w:pPr>
        <w:spacing w:after="0"/>
        <w:ind w:left="0"/>
        <w:jc w:val="both"/>
      </w:pPr>
      <w:r>
        <w:rPr>
          <w:rFonts w:ascii="Times New Roman"/>
          <w:b w:val="false"/>
          <w:i w:val="false"/>
          <w:color w:val="000000"/>
          <w:sz w:val="28"/>
        </w:rPr>
        <w:t>
      3) алып тасталды;</w:t>
      </w:r>
    </w:p>
    <w:bookmarkEnd w:id="88"/>
    <w:bookmarkStart w:name="z108" w:id="89"/>
    <w:p>
      <w:pPr>
        <w:spacing w:after="0"/>
        <w:ind w:left="0"/>
        <w:jc w:val="both"/>
      </w:pPr>
      <w:r>
        <w:rPr>
          <w:rFonts w:ascii="Times New Roman"/>
          <w:b w:val="false"/>
          <w:i w:val="false"/>
          <w:color w:val="000000"/>
          <w:sz w:val="28"/>
        </w:rPr>
        <w:t>
      4) егер мұндай келісімнің болуы Қазақстан Республикасының заңнамалық актілерінде немесе кепіл шартына көзделген болса, Қазақстан Республикасының Цифрлық кодексіне цифрлық жүйелерді пайдалана отырып, қағаз түрінде немесе электрондық құжат нысанында немесе клиентті динамикалық сәйкестендіруді және (немесе) биометриялық аутентификациялауды пайдалана отырып цифрлық нысанда ұсынылған кепілге салынған бағалы қағаздар бойынша талап ету құқықтарының (эмитенттің эмиссиялық бағалы қағаздар бойынша міндеттемелері бойынша талап ету құқықтарының) өтуіне кепіл берушінің келісімі.";</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70-тармақтың</w:t>
      </w:r>
      <w:r>
        <w:rPr>
          <w:rFonts w:ascii="Times New Roman"/>
          <w:b w:val="false"/>
          <w:i w:val="false"/>
          <w:color w:val="000000"/>
          <w:sz w:val="28"/>
        </w:rPr>
        <w:t xml:space="preserve"> бірінші бөлігі мынадай редакцияда жазылсын:</w:t>
      </w:r>
    </w:p>
    <w:bookmarkStart w:name="z110" w:id="90"/>
    <w:p>
      <w:pPr>
        <w:spacing w:after="0"/>
        <w:ind w:left="0"/>
        <w:jc w:val="both"/>
      </w:pPr>
      <w:r>
        <w:rPr>
          <w:rFonts w:ascii="Times New Roman"/>
          <w:b w:val="false"/>
          <w:i w:val="false"/>
          <w:color w:val="000000"/>
          <w:sz w:val="28"/>
        </w:rPr>
        <w:t>
      "70. Сенімгерлікпен басқарушы туралы жазба енгізу жөніндегі операцияны орталық депозитарий біржақты бұйрығының негізінде орталық депозитарий сенімгерлікпен басқару туралы жазба енгізу жөніндегі операцияны жүргізетін сенімгерлікпен басқарушы тұрғын үй құрылысының бірыңғай операторы болған жағдайларды қоспағанда, сенімгерлікпен басқару құрылтайшысының және сенімгерлікпен басқарушының сенімгерлікпен басқарушы туралы жазбаны сенімгерлікпен басқару құрылтайшысының жеке шотына енгізу туралы қарсы бұйрықтарының негізінде жүргізеді.";</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және </w:t>
      </w:r>
      <w:r>
        <w:rPr>
          <w:rFonts w:ascii="Times New Roman"/>
          <w:b w:val="false"/>
          <w:i w:val="false"/>
          <w:color w:val="000000"/>
          <w:sz w:val="28"/>
        </w:rPr>
        <w:t>72-тармақтар</w:t>
      </w:r>
      <w:r>
        <w:rPr>
          <w:rFonts w:ascii="Times New Roman"/>
          <w:b w:val="false"/>
          <w:i w:val="false"/>
          <w:color w:val="000000"/>
          <w:sz w:val="28"/>
        </w:rPr>
        <w:t xml:space="preserve"> мынадай редакцияда жазылсын: </w:t>
      </w:r>
    </w:p>
    <w:bookmarkStart w:name="z112" w:id="91"/>
    <w:p>
      <w:pPr>
        <w:spacing w:after="0"/>
        <w:ind w:left="0"/>
        <w:jc w:val="both"/>
      </w:pPr>
      <w:r>
        <w:rPr>
          <w:rFonts w:ascii="Times New Roman"/>
          <w:b w:val="false"/>
          <w:i w:val="false"/>
          <w:color w:val="000000"/>
          <w:sz w:val="28"/>
        </w:rPr>
        <w:t>
      "71. Мүлікті сенімгерлік басқару шартының қолданыс мерзімі аяқталған кезде (егер өзгесі мүлікті сенімгерлік басқару шартында немесе Қазақстан Республикасының азаматтық заңнамасында көзделмесе) сенімгерлік басқарушы туралы жазбаны алып тастауды орталық депозитарий сенімгерлік басқару құрылтайшысының немесе мүлікті меншік иесінің хабарламасы негізінде жүргізеді.</w:t>
      </w:r>
    </w:p>
    <w:bookmarkEnd w:id="91"/>
    <w:bookmarkStart w:name="z113" w:id="92"/>
    <w:p>
      <w:pPr>
        <w:spacing w:after="0"/>
        <w:ind w:left="0"/>
        <w:jc w:val="both"/>
      </w:pPr>
      <w:r>
        <w:rPr>
          <w:rFonts w:ascii="Times New Roman"/>
          <w:b w:val="false"/>
          <w:i w:val="false"/>
          <w:color w:val="000000"/>
          <w:sz w:val="28"/>
        </w:rPr>
        <w:t xml:space="preserve">
      72. Банктер және банк қызметі туралы заңның </w:t>
      </w:r>
      <w:r>
        <w:rPr>
          <w:rFonts w:ascii="Times New Roman"/>
          <w:b w:val="false"/>
          <w:i w:val="false"/>
          <w:color w:val="000000"/>
          <w:sz w:val="28"/>
        </w:rPr>
        <w:t>78-бабында</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53-4-бабының</w:t>
      </w:r>
      <w:r>
        <w:rPr>
          <w:rFonts w:ascii="Times New Roman"/>
          <w:b w:val="false"/>
          <w:i w:val="false"/>
          <w:color w:val="000000"/>
          <w:sz w:val="28"/>
        </w:rPr>
        <w:t xml:space="preserve"> 3-тармағында, Бағалы қағаздар рыногы туралы заңның </w:t>
      </w:r>
      <w:r>
        <w:rPr>
          <w:rFonts w:ascii="Times New Roman"/>
          <w:b w:val="false"/>
          <w:i w:val="false"/>
          <w:color w:val="000000"/>
          <w:sz w:val="28"/>
        </w:rPr>
        <w:t>72-3-бабының</w:t>
      </w:r>
      <w:r>
        <w:rPr>
          <w:rFonts w:ascii="Times New Roman"/>
          <w:b w:val="false"/>
          <w:i w:val="false"/>
          <w:color w:val="000000"/>
          <w:sz w:val="28"/>
        </w:rPr>
        <w:t xml:space="preserve"> 3-тармағында көзделген жағдайларда қаржы ұйымының акцияларын сенімгерлік басқару тағайындалған кезде орталық депозитарий қаржы ұйымы акцияларының меншік иесі болып табылатын тіркелген тұлғаның жеке шотына сенімгерлік басқарушы туралы жазбаны енгізу операциясын уәкілетті органының қаржы ұйымының акцияларын сенімгерлік басқаруды тағайындау туралы шешімі және сенімгерлік басқарушының сенімгерлік басқарушы туралы жазбаны осы тіркелген тұлғаның жеке шотына енгізу туралы бұйрығы негізінде жүргізеді.</w:t>
      </w:r>
    </w:p>
    <w:bookmarkEnd w:id="92"/>
    <w:bookmarkStart w:name="z114" w:id="93"/>
    <w:p>
      <w:pPr>
        <w:spacing w:after="0"/>
        <w:ind w:left="0"/>
        <w:jc w:val="both"/>
      </w:pPr>
      <w:r>
        <w:rPr>
          <w:rFonts w:ascii="Times New Roman"/>
          <w:b w:val="false"/>
          <w:i w:val="false"/>
          <w:color w:val="000000"/>
          <w:sz w:val="28"/>
        </w:rPr>
        <w:t xml:space="preserve">
      Сенімгерлік басқаруға берілген қаржы ұйымының акциялары сатылған жағдайда, орталық депозитарий осы акцияларды олардың меншік иесі болған тіркелген тұлғаның жеке шотынан есептен шығару және осы акцияларды сатып алушының жеке шотына (жеке шоттарына) есепке жазу операциясын сенімгерлік басқарушының бұйрығы және Банктер және банк қызметі туралы заңның </w:t>
      </w:r>
      <w:r>
        <w:rPr>
          <w:rFonts w:ascii="Times New Roman"/>
          <w:b w:val="false"/>
          <w:i w:val="false"/>
          <w:color w:val="000000"/>
          <w:sz w:val="28"/>
        </w:rPr>
        <w:t>9-бабында</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26-бабында</w:t>
      </w:r>
      <w:r>
        <w:rPr>
          <w:rFonts w:ascii="Times New Roman"/>
          <w:b w:val="false"/>
          <w:i w:val="false"/>
          <w:color w:val="000000"/>
          <w:sz w:val="28"/>
        </w:rPr>
        <w:t xml:space="preserve"> және Бағалы қағаздар рыногы туралы заңның </w:t>
      </w:r>
      <w:r>
        <w:rPr>
          <w:rFonts w:ascii="Times New Roman"/>
          <w:b w:val="false"/>
          <w:i w:val="false"/>
          <w:color w:val="000000"/>
          <w:sz w:val="28"/>
        </w:rPr>
        <w:t>72-1-бабында</w:t>
      </w:r>
      <w:r>
        <w:rPr>
          <w:rFonts w:ascii="Times New Roman"/>
          <w:b w:val="false"/>
          <w:i w:val="false"/>
          <w:color w:val="000000"/>
          <w:sz w:val="28"/>
        </w:rPr>
        <w:t xml:space="preserve"> көзделген жағдайларда уәкілетті органның қаржы ұйымының ірі қатысушысы (банктік не сақтандыру холдингі) мәртебесін иеленуге келісімін растайтын құжат негізінде жүргізеді.</w:t>
      </w:r>
    </w:p>
    <w:bookmarkEnd w:id="93"/>
    <w:bookmarkStart w:name="z115" w:id="94"/>
    <w:p>
      <w:pPr>
        <w:spacing w:after="0"/>
        <w:ind w:left="0"/>
        <w:jc w:val="both"/>
      </w:pPr>
      <w:r>
        <w:rPr>
          <w:rFonts w:ascii="Times New Roman"/>
          <w:b w:val="false"/>
          <w:i w:val="false"/>
          <w:color w:val="000000"/>
          <w:sz w:val="28"/>
        </w:rPr>
        <w:t>
      Орталық депозитарий сенімгерлік басқаруға берілген қаржы ұйымы акцияларының меншік иесі болып табылатын тіркелген тұлғаның жеке шотынан сенімгерлік басқарушы туралы жазбаны алып тастау операциясын сенімгерлік басқарушының сенімгерлік басқарушы туралы жазбаны осы тұлғаның жеке шотынан алып тастау туралы бұйрығы негізінде жүргізеді.";</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85-тармақтың</w:t>
      </w:r>
      <w:r>
        <w:rPr>
          <w:rFonts w:ascii="Times New Roman"/>
          <w:b w:val="false"/>
          <w:i w:val="false"/>
          <w:color w:val="000000"/>
          <w:sz w:val="28"/>
        </w:rPr>
        <w:t xml:space="preserve"> екінші бөлігі мынадай редакцияда жазылсын:</w:t>
      </w:r>
    </w:p>
    <w:bookmarkStart w:name="z117" w:id="95"/>
    <w:p>
      <w:pPr>
        <w:spacing w:after="0"/>
        <w:ind w:left="0"/>
        <w:jc w:val="both"/>
      </w:pPr>
      <w:r>
        <w:rPr>
          <w:rFonts w:ascii="Times New Roman"/>
          <w:b w:val="false"/>
          <w:i w:val="false"/>
          <w:color w:val="000000"/>
          <w:sz w:val="28"/>
        </w:rPr>
        <w:t>
      "Бағалы қағаздарды ұстаушылар тізіліміне орталық депозитарийдің уәкілетті тұлғалары қол қояды және орталық депозитарийдің қазақ және орыс тілдерінде өз атауы бар мөртабанымен куәландырылады";</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88-тармақтың</w:t>
      </w:r>
      <w:r>
        <w:rPr>
          <w:rFonts w:ascii="Times New Roman"/>
          <w:b w:val="false"/>
          <w:i w:val="false"/>
          <w:color w:val="000000"/>
          <w:sz w:val="28"/>
        </w:rPr>
        <w:t xml:space="preserve"> екінші бөлігі мынадай редакцияда жазылсын:</w:t>
      </w:r>
    </w:p>
    <w:bookmarkStart w:name="z119" w:id="96"/>
    <w:p>
      <w:pPr>
        <w:spacing w:after="0"/>
        <w:ind w:left="0"/>
        <w:jc w:val="both"/>
      </w:pPr>
      <w:r>
        <w:rPr>
          <w:rFonts w:ascii="Times New Roman"/>
          <w:b w:val="false"/>
          <w:i w:val="false"/>
          <w:color w:val="000000"/>
          <w:sz w:val="28"/>
        </w:rPr>
        <w:t>
      "Эмитенттің ірі акционерлері туралы анықтамаға орталық депозитарийдің уәкілетті тұлғалары қол қояды және орталық депозитарийдің қазақ және орыс тілдерінде өз атауы бар мөртабанымен куәландырылады.";</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89-тармақтың</w:t>
      </w:r>
      <w:r>
        <w:rPr>
          <w:rFonts w:ascii="Times New Roman"/>
          <w:b w:val="false"/>
          <w:i w:val="false"/>
          <w:color w:val="000000"/>
          <w:sz w:val="28"/>
        </w:rPr>
        <w:t xml:space="preserve"> бесінші бөлігі мынадай редакцияда жазылсын:</w:t>
      </w:r>
    </w:p>
    <w:bookmarkStart w:name="z121" w:id="97"/>
    <w:p>
      <w:pPr>
        <w:spacing w:after="0"/>
        <w:ind w:left="0"/>
        <w:jc w:val="both"/>
      </w:pPr>
      <w:r>
        <w:rPr>
          <w:rFonts w:ascii="Times New Roman"/>
          <w:b w:val="false"/>
          <w:i w:val="false"/>
          <w:color w:val="000000"/>
          <w:sz w:val="28"/>
        </w:rPr>
        <w:t>
      "Акционерлер тізіміне орталық депозитарийдің уәкілетті тұлғалары қол қояды және орталық депозитарийдің қазақ және орыс тілдерінде өз атауы бар мөртабанымен куәландырылады.";</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90-тармақ</w:t>
      </w:r>
      <w:r>
        <w:rPr>
          <w:rFonts w:ascii="Times New Roman"/>
          <w:b w:val="false"/>
          <w:i w:val="false"/>
          <w:color w:val="000000"/>
          <w:sz w:val="28"/>
        </w:rPr>
        <w:t xml:space="preserve"> мынадай редакцияда жазылсын:</w:t>
      </w:r>
    </w:p>
    <w:bookmarkStart w:name="z123" w:id="98"/>
    <w:p>
      <w:pPr>
        <w:spacing w:after="0"/>
        <w:ind w:left="0"/>
        <w:jc w:val="both"/>
      </w:pPr>
      <w:r>
        <w:rPr>
          <w:rFonts w:ascii="Times New Roman"/>
          <w:b w:val="false"/>
          <w:i w:val="false"/>
          <w:color w:val="000000"/>
          <w:sz w:val="28"/>
        </w:rPr>
        <w:t>
      "90. Бағалы қағаздарды ұстаушының жеке шотынан үзінді-көшірме орталық депозитарийдің қағидалар жинағына сәйкес нысан бойынша жасалады және оған орталық депозитарийдің уәкілетті тұлғалары қол қояды.";</w:t>
      </w:r>
    </w:p>
    <w:bookmarkEnd w:id="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93-тармақтың</w:t>
      </w:r>
      <w:r>
        <w:rPr>
          <w:rFonts w:ascii="Times New Roman"/>
          <w:b w:val="false"/>
          <w:i w:val="false"/>
          <w:color w:val="000000"/>
          <w:sz w:val="28"/>
        </w:rPr>
        <w:t xml:space="preserve"> бірінші абзацы мынадай редакцияда жазылсын:</w:t>
      </w:r>
    </w:p>
    <w:bookmarkStart w:name="z125" w:id="99"/>
    <w:p>
      <w:pPr>
        <w:spacing w:after="0"/>
        <w:ind w:left="0"/>
        <w:jc w:val="both"/>
      </w:pPr>
      <w:r>
        <w:rPr>
          <w:rFonts w:ascii="Times New Roman"/>
          <w:b w:val="false"/>
          <w:i w:val="false"/>
          <w:color w:val="000000"/>
          <w:sz w:val="28"/>
        </w:rPr>
        <w:t>
      "93. Жеке шот бойынша операцияны және ақпараттық операцияны орталық депозитарий операцияларды жүргізуді қоспағанда, 2 (екі) жұмыс күні ішінде жүргізеді:";</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96-тармақ</w:t>
      </w:r>
      <w:r>
        <w:rPr>
          <w:rFonts w:ascii="Times New Roman"/>
          <w:b w:val="false"/>
          <w:i w:val="false"/>
          <w:color w:val="000000"/>
          <w:sz w:val="28"/>
        </w:rPr>
        <w:t xml:space="preserve"> мынадай редакцияда жазылсын:</w:t>
      </w:r>
    </w:p>
    <w:bookmarkStart w:name="z127" w:id="100"/>
    <w:p>
      <w:pPr>
        <w:spacing w:after="0"/>
        <w:ind w:left="0"/>
        <w:jc w:val="both"/>
      </w:pPr>
      <w:r>
        <w:rPr>
          <w:rFonts w:ascii="Times New Roman"/>
          <w:b w:val="false"/>
          <w:i w:val="false"/>
          <w:color w:val="000000"/>
          <w:sz w:val="28"/>
        </w:rPr>
        <w:t>
      "96. Орталық депозитарий бұйрықты алған кезден бастап 2 (екі) жұмыс күні ішінде мынадай:</w:t>
      </w:r>
    </w:p>
    <w:bookmarkEnd w:id="100"/>
    <w:bookmarkStart w:name="z128" w:id="101"/>
    <w:p>
      <w:pPr>
        <w:spacing w:after="0"/>
        <w:ind w:left="0"/>
        <w:jc w:val="both"/>
      </w:pPr>
      <w:r>
        <w:rPr>
          <w:rFonts w:ascii="Times New Roman"/>
          <w:b w:val="false"/>
          <w:i w:val="false"/>
          <w:color w:val="000000"/>
          <w:sz w:val="28"/>
        </w:rPr>
        <w:t>
      1) бұйрықтардағы қойылған қолдар жеке шоттар бойынша операцияларды және ақпараттық операцияларды тіркеу құжаттарына қол қою құқығына ие заңды тұлға өкілдерінің нотариат куәландырған қол қою үлгілері бар құжатта немесе жеке тұлғаның жеке басын куәландыратын құжатта көрсетілген қол қою үлгілеріне сәйкес келмеген;</w:t>
      </w:r>
    </w:p>
    <w:bookmarkEnd w:id="101"/>
    <w:bookmarkStart w:name="z129" w:id="102"/>
    <w:p>
      <w:pPr>
        <w:spacing w:after="0"/>
        <w:ind w:left="0"/>
        <w:jc w:val="both"/>
      </w:pPr>
      <w:r>
        <w:rPr>
          <w:rFonts w:ascii="Times New Roman"/>
          <w:b w:val="false"/>
          <w:i w:val="false"/>
          <w:color w:val="000000"/>
          <w:sz w:val="28"/>
        </w:rPr>
        <w:t>
      2) алып тасталды;</w:t>
      </w:r>
    </w:p>
    <w:bookmarkEnd w:id="102"/>
    <w:bookmarkStart w:name="z130" w:id="103"/>
    <w:p>
      <w:pPr>
        <w:spacing w:after="0"/>
        <w:ind w:left="0"/>
        <w:jc w:val="both"/>
      </w:pPr>
      <w:r>
        <w:rPr>
          <w:rFonts w:ascii="Times New Roman"/>
          <w:b w:val="false"/>
          <w:i w:val="false"/>
          <w:color w:val="000000"/>
          <w:sz w:val="28"/>
        </w:rPr>
        <w:t xml:space="preserve">
      3) Қағидалардың </w:t>
      </w:r>
      <w:r>
        <w:rPr>
          <w:rFonts w:ascii="Times New Roman"/>
          <w:b w:val="false"/>
          <w:i w:val="false"/>
          <w:color w:val="000000"/>
          <w:sz w:val="28"/>
        </w:rPr>
        <w:t>38-тармағында</w:t>
      </w:r>
      <w:r>
        <w:rPr>
          <w:rFonts w:ascii="Times New Roman"/>
          <w:b w:val="false"/>
          <w:i w:val="false"/>
          <w:color w:val="000000"/>
          <w:sz w:val="28"/>
        </w:rPr>
        <w:t xml:space="preserve"> белгіленген тәртіппен басқарушы компанияның пайларды есептен шығару (есепке жатқызу) туралы бұйрығымен бір мезгілде (бір жұмыс күні ішінде) инвестициялық пай қорының активтерін есепке алуды қамтамасыз ететін кастодианның растауы ұсынылмаған;</w:t>
      </w:r>
    </w:p>
    <w:bookmarkEnd w:id="103"/>
    <w:bookmarkStart w:name="z131" w:id="104"/>
    <w:p>
      <w:pPr>
        <w:spacing w:after="0"/>
        <w:ind w:left="0"/>
        <w:jc w:val="both"/>
      </w:pPr>
      <w:r>
        <w:rPr>
          <w:rFonts w:ascii="Times New Roman"/>
          <w:b w:val="false"/>
          <w:i w:val="false"/>
          <w:color w:val="000000"/>
          <w:sz w:val="28"/>
        </w:rPr>
        <w:t>
      4) бұйрықтардың деректемелері орталық депозитарийдің қағидалар жинағында белгіленген деректемелерге немесе жеке шот деректемелеріне сәйкес келмеген;</w:t>
      </w:r>
    </w:p>
    <w:bookmarkEnd w:id="104"/>
    <w:bookmarkStart w:name="z132" w:id="105"/>
    <w:p>
      <w:pPr>
        <w:spacing w:after="0"/>
        <w:ind w:left="0"/>
        <w:jc w:val="both"/>
      </w:pPr>
      <w:r>
        <w:rPr>
          <w:rFonts w:ascii="Times New Roman"/>
          <w:b w:val="false"/>
          <w:i w:val="false"/>
          <w:color w:val="000000"/>
          <w:sz w:val="28"/>
        </w:rPr>
        <w:t>
      5) жеке шотта қажетті бағалы қағаздар саны болмаған;</w:t>
      </w:r>
    </w:p>
    <w:bookmarkEnd w:id="105"/>
    <w:bookmarkStart w:name="z133" w:id="106"/>
    <w:p>
      <w:pPr>
        <w:spacing w:after="0"/>
        <w:ind w:left="0"/>
        <w:jc w:val="both"/>
      </w:pPr>
      <w:r>
        <w:rPr>
          <w:rFonts w:ascii="Times New Roman"/>
          <w:b w:val="false"/>
          <w:i w:val="false"/>
          <w:color w:val="000000"/>
          <w:sz w:val="28"/>
        </w:rPr>
        <w:t xml:space="preserve">
      6) Қағидалардың </w:t>
      </w:r>
      <w:r>
        <w:rPr>
          <w:rFonts w:ascii="Times New Roman"/>
          <w:b w:val="false"/>
          <w:i w:val="false"/>
          <w:color w:val="000000"/>
          <w:sz w:val="28"/>
        </w:rPr>
        <w:t>41-тармағының</w:t>
      </w:r>
      <w:r>
        <w:rPr>
          <w:rFonts w:ascii="Times New Roman"/>
          <w:b w:val="false"/>
          <w:i w:val="false"/>
          <w:color w:val="000000"/>
          <w:sz w:val="28"/>
        </w:rPr>
        <w:t xml:space="preserve"> бірінші абзацына сәйкес бұйрықты тексерген кезде Қазақстан Республикасының бағалы қағаздар нарығы туралы заңнамасының бұзылғаны анықтаған;</w:t>
      </w:r>
    </w:p>
    <w:bookmarkEnd w:id="106"/>
    <w:bookmarkStart w:name="z134" w:id="107"/>
    <w:p>
      <w:pPr>
        <w:spacing w:after="0"/>
        <w:ind w:left="0"/>
        <w:jc w:val="both"/>
      </w:pPr>
      <w:r>
        <w:rPr>
          <w:rFonts w:ascii="Times New Roman"/>
          <w:b w:val="false"/>
          <w:i w:val="false"/>
          <w:color w:val="000000"/>
          <w:sz w:val="28"/>
        </w:rPr>
        <w:t>
      7) Қағидаларда көзделген жағдайларда клиент мәміленің тіркелуі үшін белгіленген мерзімде осындай мәмілені жасауға осындай келісімді (рұқсатты) беруге уәкілетті мемлекеттік органның берген келісімін (рұқсатын) растайтын құжатты ұсынбаған;</w:t>
      </w:r>
    </w:p>
    <w:bookmarkEnd w:id="107"/>
    <w:bookmarkStart w:name="z135" w:id="108"/>
    <w:p>
      <w:pPr>
        <w:spacing w:after="0"/>
        <w:ind w:left="0"/>
        <w:jc w:val="both"/>
      </w:pPr>
      <w:r>
        <w:rPr>
          <w:rFonts w:ascii="Times New Roman"/>
          <w:b w:val="false"/>
          <w:i w:val="false"/>
          <w:color w:val="000000"/>
          <w:sz w:val="28"/>
        </w:rPr>
        <w:t>
      8) тиісті мемлекеттік органдардың не соттың бағалы қағаздар айналысын тоқтата тұру немесе тоқтату туралы шешімі болған;</w:t>
      </w:r>
    </w:p>
    <w:bookmarkEnd w:id="108"/>
    <w:bookmarkStart w:name="z136" w:id="109"/>
    <w:p>
      <w:pPr>
        <w:spacing w:after="0"/>
        <w:ind w:left="0"/>
        <w:jc w:val="both"/>
      </w:pPr>
      <w:r>
        <w:rPr>
          <w:rFonts w:ascii="Times New Roman"/>
          <w:b w:val="false"/>
          <w:i w:val="false"/>
          <w:color w:val="000000"/>
          <w:sz w:val="28"/>
        </w:rPr>
        <w:t xml:space="preserve">
      9) Атқарушылық іс жүргізу туралы заңның 65-бабының </w:t>
      </w:r>
      <w:r>
        <w:rPr>
          <w:rFonts w:ascii="Times New Roman"/>
          <w:b w:val="false"/>
          <w:i w:val="false"/>
          <w:color w:val="000000"/>
          <w:sz w:val="28"/>
        </w:rPr>
        <w:t>6-1-тармағында</w:t>
      </w:r>
      <w:r>
        <w:rPr>
          <w:rFonts w:ascii="Times New Roman"/>
          <w:b w:val="false"/>
          <w:i w:val="false"/>
          <w:color w:val="000000"/>
          <w:sz w:val="28"/>
        </w:rPr>
        <w:t xml:space="preserve"> көрсетілген жағдайларды қоспағанда, бұйрықта көрсетілген бағалы қағаздар және (немесе) жеке шот оқшауланған;</w:t>
      </w:r>
    </w:p>
    <w:bookmarkEnd w:id="109"/>
    <w:bookmarkStart w:name="z137" w:id="110"/>
    <w:p>
      <w:pPr>
        <w:spacing w:after="0"/>
        <w:ind w:left="0"/>
        <w:jc w:val="both"/>
      </w:pPr>
      <w:r>
        <w:rPr>
          <w:rFonts w:ascii="Times New Roman"/>
          <w:b w:val="false"/>
          <w:i w:val="false"/>
          <w:color w:val="000000"/>
          <w:sz w:val="28"/>
        </w:rPr>
        <w:t xml:space="preserve">
      10) Қағидалардың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және </w:t>
      </w:r>
      <w:r>
        <w:rPr>
          <w:rFonts w:ascii="Times New Roman"/>
          <w:b w:val="false"/>
          <w:i w:val="false"/>
          <w:color w:val="000000"/>
          <w:sz w:val="28"/>
        </w:rPr>
        <w:t>77-тармақтарында</w:t>
      </w:r>
      <w:r>
        <w:rPr>
          <w:rFonts w:ascii="Times New Roman"/>
          <w:b w:val="false"/>
          <w:i w:val="false"/>
          <w:color w:val="000000"/>
          <w:sz w:val="28"/>
        </w:rPr>
        <w:t xml:space="preserve"> көзделген операцияларды жүргізуді қоспағанда, бұйрықта көрсетілген бағалы қағаздарға ауыртпалық салынған;</w:t>
      </w:r>
    </w:p>
    <w:bookmarkEnd w:id="110"/>
    <w:bookmarkStart w:name="z138" w:id="111"/>
    <w:p>
      <w:pPr>
        <w:spacing w:after="0"/>
        <w:ind w:left="0"/>
        <w:jc w:val="both"/>
      </w:pPr>
      <w:r>
        <w:rPr>
          <w:rFonts w:ascii="Times New Roman"/>
          <w:b w:val="false"/>
          <w:i w:val="false"/>
          <w:color w:val="000000"/>
          <w:sz w:val="28"/>
        </w:rPr>
        <w:t xml:space="preserve">
      11) КЖ/ТҚ/ЖҚҚТҚҚ туралы заңның </w:t>
      </w:r>
      <w:r>
        <w:rPr>
          <w:rFonts w:ascii="Times New Roman"/>
          <w:b w:val="false"/>
          <w:i w:val="false"/>
          <w:color w:val="000000"/>
          <w:sz w:val="28"/>
        </w:rPr>
        <w:t>13-бабында</w:t>
      </w:r>
      <w:r>
        <w:rPr>
          <w:rFonts w:ascii="Times New Roman"/>
          <w:b w:val="false"/>
          <w:i w:val="false"/>
          <w:color w:val="000000"/>
          <w:sz w:val="28"/>
        </w:rPr>
        <w:t xml:space="preserve"> көзделген;</w:t>
      </w:r>
    </w:p>
    <w:bookmarkEnd w:id="111"/>
    <w:bookmarkStart w:name="z139" w:id="112"/>
    <w:p>
      <w:pPr>
        <w:spacing w:after="0"/>
        <w:ind w:left="0"/>
        <w:jc w:val="both"/>
      </w:pPr>
      <w:r>
        <w:rPr>
          <w:rFonts w:ascii="Times New Roman"/>
          <w:b w:val="false"/>
          <w:i w:val="false"/>
          <w:color w:val="000000"/>
          <w:sz w:val="28"/>
        </w:rPr>
        <w:t>
      12) орталық депозитарийдің қағидалар жинағында көзделген жағдайларда оның орындалмау себептерін көрсете отырып, жазбаша түрде немесе Қазақстан Республикасының Цифрлық Кодексіне сәйкес цифрлық жүйелерді пайдалана отырып электрондық құжат нысанында бас тартуды ресімдейді.</w:t>
      </w:r>
    </w:p>
    <w:bookmarkEnd w:id="112"/>
    <w:bookmarkStart w:name="z140" w:id="113"/>
    <w:p>
      <w:pPr>
        <w:spacing w:after="0"/>
        <w:ind w:left="0"/>
        <w:jc w:val="both"/>
      </w:pPr>
      <w:r>
        <w:rPr>
          <w:rFonts w:ascii="Times New Roman"/>
          <w:b w:val="false"/>
          <w:i w:val="false"/>
          <w:color w:val="000000"/>
          <w:sz w:val="28"/>
        </w:rPr>
        <w:t xml:space="preserve">
      Орталық депозитарий КЖ/ТҚ/ЖҚҚТҚҚ туралы заңның </w:t>
      </w:r>
      <w:r>
        <w:rPr>
          <w:rFonts w:ascii="Times New Roman"/>
          <w:b w:val="false"/>
          <w:i w:val="false"/>
          <w:color w:val="000000"/>
          <w:sz w:val="28"/>
        </w:rPr>
        <w:t>13-бабында</w:t>
      </w:r>
      <w:r>
        <w:rPr>
          <w:rFonts w:ascii="Times New Roman"/>
          <w:b w:val="false"/>
          <w:i w:val="false"/>
          <w:color w:val="000000"/>
          <w:sz w:val="28"/>
        </w:rPr>
        <w:t xml:space="preserve"> көзделген жағдайларда және тәртіппен эмитенттің бұйрығын орындаудан бас тартады.</w:t>
      </w:r>
    </w:p>
    <w:bookmarkEnd w:id="113"/>
    <w:bookmarkStart w:name="z141" w:id="114"/>
    <w:p>
      <w:pPr>
        <w:spacing w:after="0"/>
        <w:ind w:left="0"/>
        <w:jc w:val="both"/>
      </w:pPr>
      <w:r>
        <w:rPr>
          <w:rFonts w:ascii="Times New Roman"/>
          <w:b w:val="false"/>
          <w:i w:val="false"/>
          <w:color w:val="000000"/>
          <w:sz w:val="28"/>
        </w:rPr>
        <w:t>
      Бұйрықты орындаудан бас тартуға орталық депозитарийдің уәкілетті тұлғалары қол қояды және өз атауы қазақ және орыс тілдерінде жазылған орталық депозитарийдің мөртабанымен куәландырылады не Қазақстан Республикасының Цифрлық кодексіне сәйкес цифрлық жүйелерді пайдалана отырып электрондық құжат нысанында жасалады және беріледі.</w:t>
      </w:r>
    </w:p>
    <w:bookmarkEnd w:id="114"/>
    <w:bookmarkStart w:name="z142" w:id="115"/>
    <w:p>
      <w:pPr>
        <w:spacing w:after="0"/>
        <w:ind w:left="0"/>
        <w:jc w:val="both"/>
      </w:pPr>
      <w:r>
        <w:rPr>
          <w:rFonts w:ascii="Times New Roman"/>
          <w:b w:val="false"/>
          <w:i w:val="false"/>
          <w:color w:val="000000"/>
          <w:sz w:val="28"/>
        </w:rPr>
        <w:t>
      Жүргізілу талаптарын қосымша тексеру талап етілетін операцияларды жүзеге асыруға арналған бұйрықты орындаудан бас тартуды дайындау кезінде осындай бас тарту 6 (алты) жұмыс күніне дейінгі мерзімде дайындалады.";</w:t>
      </w:r>
    </w:p>
    <w:bookmarkEnd w:id="115"/>
    <w:bookmarkStart w:name="z143" w:id="116"/>
    <w:p>
      <w:pPr>
        <w:spacing w:after="0"/>
        <w:ind w:left="0"/>
        <w:jc w:val="both"/>
      </w:pPr>
      <w:r>
        <w:rPr>
          <w:rFonts w:ascii="Times New Roman"/>
          <w:b w:val="false"/>
          <w:i w:val="false"/>
          <w:color w:val="000000"/>
          <w:sz w:val="28"/>
        </w:rPr>
        <w:t>
      мынадай мазмұндағы 96-1-тармақпен толықтырылсын:</w:t>
      </w:r>
    </w:p>
    <w:bookmarkEnd w:id="116"/>
    <w:bookmarkStart w:name="z144" w:id="117"/>
    <w:p>
      <w:pPr>
        <w:spacing w:after="0"/>
        <w:ind w:left="0"/>
        <w:jc w:val="both"/>
      </w:pPr>
      <w:r>
        <w:rPr>
          <w:rFonts w:ascii="Times New Roman"/>
          <w:b w:val="false"/>
          <w:i w:val="false"/>
          <w:color w:val="000000"/>
          <w:sz w:val="28"/>
        </w:rPr>
        <w:t>
      "96-1. Мынадай:</w:t>
      </w:r>
    </w:p>
    <w:bookmarkEnd w:id="117"/>
    <w:bookmarkStart w:name="z145" w:id="118"/>
    <w:p>
      <w:pPr>
        <w:spacing w:after="0"/>
        <w:ind w:left="0"/>
        <w:jc w:val="both"/>
      </w:pPr>
      <w:r>
        <w:rPr>
          <w:rFonts w:ascii="Times New Roman"/>
          <w:b w:val="false"/>
          <w:i w:val="false"/>
          <w:color w:val="000000"/>
          <w:sz w:val="28"/>
        </w:rPr>
        <w:t>
      1) егер оны беру қажеттілігі Қазақстан Республикасының бағалы қағаздар нарығы туралы заңнамасында белгіленген болса, бұйрық берілген күннен бастап күнтізбелік 30 (отыз) күн ішінде қарсы бұйрық алмаған;</w:t>
      </w:r>
    </w:p>
    <w:bookmarkEnd w:id="118"/>
    <w:bookmarkStart w:name="z146" w:id="119"/>
    <w:p>
      <w:pPr>
        <w:spacing w:after="0"/>
        <w:ind w:left="0"/>
        <w:jc w:val="both"/>
      </w:pPr>
      <w:r>
        <w:rPr>
          <w:rFonts w:ascii="Times New Roman"/>
          <w:b w:val="false"/>
          <w:i w:val="false"/>
          <w:color w:val="000000"/>
          <w:sz w:val="28"/>
        </w:rPr>
        <w:t>
      2) орталық депозитарийдің қағидалар жинағында белгіленген жағдайларда Орталық депозитарий бұйрықтың орындалмау себептерін көрсете отырып, Қазақстан Республикасының Цифрлық кодексіне сәйкес цифрлық жүйелерді пайдалана отырып жазбаша түрде немесе электрондық құжат нысанында бұйрықтың орындалмағаны туралы есепті ресімдейді.".</w:t>
      </w:r>
    </w:p>
    <w:bookmarkEnd w:id="119"/>
    <w:bookmarkStart w:name="z147" w:id="120"/>
    <w:p>
      <w:pPr>
        <w:spacing w:after="0"/>
        <w:ind w:left="0"/>
        <w:jc w:val="both"/>
      </w:pPr>
      <w:r>
        <w:rPr>
          <w:rFonts w:ascii="Times New Roman"/>
          <w:b w:val="false"/>
          <w:i w:val="false"/>
          <w:color w:val="000000"/>
          <w:sz w:val="28"/>
        </w:rPr>
        <w:t xml:space="preserve">
      7. "Орталық депозитарийдiң қызметiн жүзеге асыру қағидаларын бекіту туралы" Қазақстан Республикасы Ұлттық Банкі Басқармасының 2018 жылғы 29 қарашадағы № 307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17920 болып тіркелген) мынадай өзгерістер мен толықтырулар енгізілсін:</w:t>
      </w:r>
    </w:p>
    <w:bookmarkEnd w:id="120"/>
    <w:bookmarkStart w:name="z148" w:id="121"/>
    <w:p>
      <w:pPr>
        <w:spacing w:after="0"/>
        <w:ind w:left="0"/>
        <w:jc w:val="both"/>
      </w:pPr>
      <w:r>
        <w:rPr>
          <w:rFonts w:ascii="Times New Roman"/>
          <w:b w:val="false"/>
          <w:i w:val="false"/>
          <w:color w:val="000000"/>
          <w:sz w:val="28"/>
        </w:rPr>
        <w:t xml:space="preserve">
      көрсетілген қаулымен бекітілген Орталық депозитарийдiң қызметiн жүзеге асыру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50" w:id="122"/>
    <w:p>
      <w:pPr>
        <w:spacing w:after="0"/>
        <w:ind w:left="0"/>
        <w:jc w:val="both"/>
      </w:pPr>
      <w:r>
        <w:rPr>
          <w:rFonts w:ascii="Times New Roman"/>
          <w:b w:val="false"/>
          <w:i w:val="false"/>
          <w:color w:val="000000"/>
          <w:sz w:val="28"/>
        </w:rPr>
        <w:t xml:space="preserve">
      "12. Орталық депозитарий шығарылымы Қазақстан Республикасы Ұлттық Банкі Басқармасының 2018 жылғы 29 қазандағы № 249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17803 болып тіркелген) бекітілген Бағалы қағаздарды ұстаушылар тізілімдерінің жүйесін жүргізу жөніндегі қызметті жүзеге асыру қағидаларына сәйкес Қазақстан Республикасының заңнамасына сәйкес тіркелген бағалы қағаздарды ұстаушылар тізілімдерінің жүйесін жүргізуді жүзеге асырады.</w:t>
      </w:r>
    </w:p>
    <w:bookmarkEnd w:id="122"/>
    <w:bookmarkStart w:name="z151" w:id="123"/>
    <w:p>
      <w:pPr>
        <w:spacing w:after="0"/>
        <w:ind w:left="0"/>
        <w:jc w:val="both"/>
      </w:pPr>
      <w:r>
        <w:rPr>
          <w:rFonts w:ascii="Times New Roman"/>
          <w:b w:val="false"/>
          <w:i w:val="false"/>
          <w:color w:val="000000"/>
          <w:sz w:val="28"/>
        </w:rPr>
        <w:t xml:space="preserve">
      Орталық депозитарий Қазақстан Республикасы Ұлттық Банкі Басқармасының 2018 жылғы 29 қазандағы № 249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17803 болып тіркелген) бағалы қағаздарды ұстаушылар тізілімдерінің жүйесін жүргізу жөніндегі қызметті жүзеге асыру қағидаларына және орталық депозитарий қағидалар жинағына сәйкес шығарылымы "Астана" халықаралық қаржы орталығының қолданыстағы құқығына сәйкес тіркелген бағалы қағаздарды ұстаушылар тізілімдерінің жүйесін жүргізуді жүзеге асырады.";</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бірінші бөлігі мынадай редакцияда жазылсын:</w:t>
      </w:r>
    </w:p>
    <w:bookmarkStart w:name="z153" w:id="124"/>
    <w:p>
      <w:pPr>
        <w:spacing w:after="0"/>
        <w:ind w:left="0"/>
        <w:jc w:val="both"/>
      </w:pPr>
      <w:r>
        <w:rPr>
          <w:rFonts w:ascii="Times New Roman"/>
          <w:b w:val="false"/>
          <w:i w:val="false"/>
          <w:color w:val="000000"/>
          <w:sz w:val="28"/>
        </w:rPr>
        <w:t>
      "Орталық депозитарий номиналды ұстауды есепке алу жүйесінде мынадай тұлғаларға:</w:t>
      </w:r>
    </w:p>
    <w:bookmarkEnd w:id="124"/>
    <w:bookmarkStart w:name="z154" w:id="125"/>
    <w:p>
      <w:pPr>
        <w:spacing w:after="0"/>
        <w:ind w:left="0"/>
        <w:jc w:val="both"/>
      </w:pPr>
      <w:r>
        <w:rPr>
          <w:rFonts w:ascii="Times New Roman"/>
          <w:b w:val="false"/>
          <w:i w:val="false"/>
          <w:color w:val="000000"/>
          <w:sz w:val="28"/>
        </w:rPr>
        <w:t>
      1) уәкілетті органның бағалы қағаздар нарығында кастодиандық қызметті жүзеге асыруға берілген лицензиясына ие;</w:t>
      </w:r>
    </w:p>
    <w:bookmarkEnd w:id="125"/>
    <w:bookmarkStart w:name="z155" w:id="126"/>
    <w:p>
      <w:pPr>
        <w:spacing w:after="0"/>
        <w:ind w:left="0"/>
        <w:jc w:val="both"/>
      </w:pPr>
      <w:r>
        <w:rPr>
          <w:rFonts w:ascii="Times New Roman"/>
          <w:b w:val="false"/>
          <w:i w:val="false"/>
          <w:color w:val="000000"/>
          <w:sz w:val="28"/>
        </w:rPr>
        <w:t>
      2) уәкілетті органның бағалы қағаздар нарығында брокерлік қызметті жүзеге асыруға берілген лицензиясына ие;</w:t>
      </w:r>
    </w:p>
    <w:bookmarkEnd w:id="126"/>
    <w:bookmarkStart w:name="z156" w:id="127"/>
    <w:p>
      <w:pPr>
        <w:spacing w:after="0"/>
        <w:ind w:left="0"/>
        <w:jc w:val="both"/>
      </w:pPr>
      <w:r>
        <w:rPr>
          <w:rFonts w:ascii="Times New Roman"/>
          <w:b w:val="false"/>
          <w:i w:val="false"/>
          <w:color w:val="000000"/>
          <w:sz w:val="28"/>
        </w:rPr>
        <w:t>
      3) Қазақстан Республикасының Ұлттық Банкіне;</w:t>
      </w:r>
    </w:p>
    <w:bookmarkEnd w:id="127"/>
    <w:bookmarkStart w:name="z157" w:id="128"/>
    <w:p>
      <w:pPr>
        <w:spacing w:after="0"/>
        <w:ind w:left="0"/>
        <w:jc w:val="both"/>
      </w:pPr>
      <w:r>
        <w:rPr>
          <w:rFonts w:ascii="Times New Roman"/>
          <w:b w:val="false"/>
          <w:i w:val="false"/>
          <w:color w:val="000000"/>
          <w:sz w:val="28"/>
        </w:rPr>
        <w:t>
      4) уәкілетті органның бағалы қағаздар нарығында дилерлік қызметті жүзеге асыруға берілген лицензиясына ие;</w:t>
      </w:r>
    </w:p>
    <w:bookmarkEnd w:id="128"/>
    <w:bookmarkStart w:name="z158" w:id="129"/>
    <w:p>
      <w:pPr>
        <w:spacing w:after="0"/>
        <w:ind w:left="0"/>
        <w:jc w:val="both"/>
      </w:pPr>
      <w:r>
        <w:rPr>
          <w:rFonts w:ascii="Times New Roman"/>
          <w:b w:val="false"/>
          <w:i w:val="false"/>
          <w:color w:val="000000"/>
          <w:sz w:val="28"/>
        </w:rPr>
        <w:t>
      5) Қазақстан Республикасының заңдарына сәйкес дилерлік қызметті лицензиясыз жүзеге асыратын;</w:t>
      </w:r>
    </w:p>
    <w:bookmarkEnd w:id="129"/>
    <w:bookmarkStart w:name="z159" w:id="130"/>
    <w:p>
      <w:pPr>
        <w:spacing w:after="0"/>
        <w:ind w:left="0"/>
        <w:jc w:val="both"/>
      </w:pPr>
      <w:r>
        <w:rPr>
          <w:rFonts w:ascii="Times New Roman"/>
          <w:b w:val="false"/>
          <w:i w:val="false"/>
          <w:color w:val="000000"/>
          <w:sz w:val="28"/>
        </w:rPr>
        <w:t>
      6) шетелдік депозитарийлер, кастодиандар және клирингтік ұйымдарға;</w:t>
      </w:r>
    </w:p>
    <w:bookmarkEnd w:id="130"/>
    <w:bookmarkStart w:name="z160" w:id="131"/>
    <w:p>
      <w:pPr>
        <w:spacing w:after="0"/>
        <w:ind w:left="0"/>
        <w:jc w:val="both"/>
      </w:pPr>
      <w:r>
        <w:rPr>
          <w:rFonts w:ascii="Times New Roman"/>
          <w:b w:val="false"/>
          <w:i w:val="false"/>
          <w:color w:val="000000"/>
          <w:sz w:val="28"/>
        </w:rPr>
        <w:t xml:space="preserve">
      7)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функцияларға ұқсас функцияларды жүзеге асыру құқығына ие шетелдік ұйымдарға;</w:t>
      </w:r>
    </w:p>
    <w:bookmarkEnd w:id="131"/>
    <w:bookmarkStart w:name="z161" w:id="132"/>
    <w:p>
      <w:pPr>
        <w:spacing w:after="0"/>
        <w:ind w:left="0"/>
        <w:jc w:val="both"/>
      </w:pPr>
      <w:r>
        <w:rPr>
          <w:rFonts w:ascii="Times New Roman"/>
          <w:b w:val="false"/>
          <w:i w:val="false"/>
          <w:color w:val="000000"/>
          <w:sz w:val="28"/>
        </w:rPr>
        <w:t>
      8) Қазақстан Республикасының мемлекеттік мүлік туралы заңнамасына сәйкес айқындалған мемлекеттік мүлікті есепке алу саласындағы бірыңғай операторға;</w:t>
      </w:r>
    </w:p>
    <w:bookmarkEnd w:id="132"/>
    <w:bookmarkStart w:name="z162" w:id="133"/>
    <w:p>
      <w:pPr>
        <w:spacing w:after="0"/>
        <w:ind w:left="0"/>
        <w:jc w:val="both"/>
      </w:pPr>
      <w:r>
        <w:rPr>
          <w:rFonts w:ascii="Times New Roman"/>
          <w:b w:val="false"/>
          <w:i w:val="false"/>
          <w:color w:val="000000"/>
          <w:sz w:val="28"/>
        </w:rPr>
        <w:t>
      9) "Астана" халықаралық қаржы орталығының аумағында бағалы қағаздармен мәмілелерді тіркеуді жүзеге асыратын ұйымға;</w:t>
      </w:r>
    </w:p>
    <w:bookmarkEnd w:id="133"/>
    <w:bookmarkStart w:name="z163" w:id="134"/>
    <w:p>
      <w:pPr>
        <w:spacing w:after="0"/>
        <w:ind w:left="0"/>
        <w:jc w:val="both"/>
      </w:pPr>
      <w:r>
        <w:rPr>
          <w:rFonts w:ascii="Times New Roman"/>
          <w:b w:val="false"/>
          <w:i w:val="false"/>
          <w:color w:val="000000"/>
          <w:sz w:val="28"/>
        </w:rPr>
        <w:t xml:space="preserve">
      10) "Астана" халықаралық қаржы орталығының аумағында тіркелген және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функцияларға ұқсас функцияларды жүзеге асыру құқығына (лицензиясына) ие ұйымдарға;</w:t>
      </w:r>
    </w:p>
    <w:bookmarkEnd w:id="134"/>
    <w:bookmarkStart w:name="z164" w:id="135"/>
    <w:p>
      <w:pPr>
        <w:spacing w:after="0"/>
        <w:ind w:left="0"/>
        <w:jc w:val="both"/>
      </w:pPr>
      <w:r>
        <w:rPr>
          <w:rFonts w:ascii="Times New Roman"/>
          <w:b w:val="false"/>
          <w:i w:val="false"/>
          <w:color w:val="000000"/>
          <w:sz w:val="28"/>
        </w:rPr>
        <w:t>
      11) клирингтік ұйымдарға;</w:t>
      </w:r>
    </w:p>
    <w:bookmarkEnd w:id="135"/>
    <w:bookmarkStart w:name="z165" w:id="136"/>
    <w:p>
      <w:pPr>
        <w:spacing w:after="0"/>
        <w:ind w:left="0"/>
        <w:jc w:val="both"/>
      </w:pPr>
      <w:r>
        <w:rPr>
          <w:rFonts w:ascii="Times New Roman"/>
          <w:b w:val="false"/>
          <w:i w:val="false"/>
          <w:color w:val="000000"/>
          <w:sz w:val="28"/>
        </w:rPr>
        <w:t>
      12) уәкілетті органның бағалы қағаздар нарығында инвестициялық портфельді басқару жөніндегі қызметті жүзеге асыруға берілген лицензиясына ие;</w:t>
      </w:r>
    </w:p>
    <w:bookmarkEnd w:id="136"/>
    <w:bookmarkStart w:name="z166" w:id="137"/>
    <w:p>
      <w:pPr>
        <w:spacing w:after="0"/>
        <w:ind w:left="0"/>
        <w:jc w:val="both"/>
      </w:pPr>
      <w:r>
        <w:rPr>
          <w:rFonts w:ascii="Times New Roman"/>
          <w:b w:val="false"/>
          <w:i w:val="false"/>
          <w:color w:val="000000"/>
          <w:sz w:val="28"/>
        </w:rPr>
        <w:t>
      13) орталық депозитарийдің орталық депозитарий кастодиандық қызмет көрсету жөнінде шарттар жасасқан клиенттеріне;</w:t>
      </w:r>
    </w:p>
    <w:bookmarkEnd w:id="137"/>
    <w:bookmarkStart w:name="z167" w:id="138"/>
    <w:p>
      <w:pPr>
        <w:spacing w:after="0"/>
        <w:ind w:left="0"/>
        <w:jc w:val="both"/>
      </w:pPr>
      <w:r>
        <w:rPr>
          <w:rFonts w:ascii="Times New Roman"/>
          <w:b w:val="false"/>
          <w:i w:val="false"/>
          <w:color w:val="000000"/>
          <w:sz w:val="28"/>
        </w:rPr>
        <w:t>
      14) цифрлық активтер қызметінің провайдерлеріне жеке шоттар ашады.";</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169" w:id="139"/>
    <w:p>
      <w:pPr>
        <w:spacing w:after="0"/>
        <w:ind w:left="0"/>
        <w:jc w:val="both"/>
      </w:pPr>
      <w:r>
        <w:rPr>
          <w:rFonts w:ascii="Times New Roman"/>
          <w:b w:val="false"/>
          <w:i w:val="false"/>
          <w:color w:val="000000"/>
          <w:sz w:val="28"/>
        </w:rPr>
        <w:t>
      "18. Депоненттердің және олардың клиенттерінің қаржы құралдарын бөлек есепке алуды қамтамасыз ету үшін депоненттің жеке шотында орталық депозитарийдің қағидалар жинағында айқындалған тәртіппен мынадай қосалқы шоттар ашылады:</w:t>
      </w:r>
    </w:p>
    <w:bookmarkEnd w:id="139"/>
    <w:bookmarkStart w:name="z170" w:id="140"/>
    <w:p>
      <w:pPr>
        <w:spacing w:after="0"/>
        <w:ind w:left="0"/>
        <w:jc w:val="both"/>
      </w:pPr>
      <w:r>
        <w:rPr>
          <w:rFonts w:ascii="Times New Roman"/>
          <w:b w:val="false"/>
          <w:i w:val="false"/>
          <w:color w:val="000000"/>
          <w:sz w:val="28"/>
        </w:rPr>
        <w:t>
      1) депонентке тиесілі қаржы құралдарын есепке алуға арналған депоненттің қосалқы шоты;</w:t>
      </w:r>
    </w:p>
    <w:bookmarkEnd w:id="140"/>
    <w:bookmarkStart w:name="z171" w:id="141"/>
    <w:p>
      <w:pPr>
        <w:spacing w:after="0"/>
        <w:ind w:left="0"/>
        <w:jc w:val="both"/>
      </w:pPr>
      <w:r>
        <w:rPr>
          <w:rFonts w:ascii="Times New Roman"/>
          <w:b w:val="false"/>
          <w:i w:val="false"/>
          <w:color w:val="000000"/>
          <w:sz w:val="28"/>
        </w:rPr>
        <w:t>
      2) депонент бағалы қағаздардың қайталама нарығында сатып алған қаржы құралдарын есепке алуға арналған, депоненттің сатып алған меншікті бағалы қағаздарды есепке алуға арналған қосалқы шоты;</w:t>
      </w:r>
    </w:p>
    <w:bookmarkEnd w:id="141"/>
    <w:bookmarkStart w:name="z172" w:id="142"/>
    <w:p>
      <w:pPr>
        <w:spacing w:after="0"/>
        <w:ind w:left="0"/>
        <w:jc w:val="both"/>
      </w:pPr>
      <w:r>
        <w:rPr>
          <w:rFonts w:ascii="Times New Roman"/>
          <w:b w:val="false"/>
          <w:i w:val="false"/>
          <w:color w:val="000000"/>
          <w:sz w:val="28"/>
        </w:rPr>
        <w:t>
      3) осы депоненттің орналастырылмаған қаржы құралдарын есепке алуға арналған, депоненттің жарияланған бағалы қағаздарды есепке алуға арналған қосалқы шоты;</w:t>
      </w:r>
    </w:p>
    <w:bookmarkEnd w:id="142"/>
    <w:bookmarkStart w:name="z173" w:id="143"/>
    <w:p>
      <w:pPr>
        <w:spacing w:after="0"/>
        <w:ind w:left="0"/>
        <w:jc w:val="both"/>
      </w:pPr>
      <w:r>
        <w:rPr>
          <w:rFonts w:ascii="Times New Roman"/>
          <w:b w:val="false"/>
          <w:i w:val="false"/>
          <w:color w:val="000000"/>
          <w:sz w:val="28"/>
        </w:rPr>
        <w:t xml:space="preserve">
      4) депоненттің клиенттеріне тиесілі қаржы құралдарын біріктіріп есепке алуға арналған қосалқы шоты. </w:t>
      </w:r>
    </w:p>
    <w:bookmarkEnd w:id="143"/>
    <w:bookmarkStart w:name="z174" w:id="144"/>
    <w:p>
      <w:pPr>
        <w:spacing w:after="0"/>
        <w:ind w:left="0"/>
        <w:jc w:val="both"/>
      </w:pPr>
      <w:r>
        <w:rPr>
          <w:rFonts w:ascii="Times New Roman"/>
          <w:b w:val="false"/>
          <w:i w:val="false"/>
          <w:color w:val="000000"/>
          <w:sz w:val="28"/>
        </w:rPr>
        <w:t>
      Депоненттің сұрау салуы бойынша оған өз клиенттеріне тиесілі қаржы құралдарын біріктіріп есепке алуға арналған депоненттің бірнеше қосалқы шоты ашылады.</w:t>
      </w:r>
    </w:p>
    <w:bookmarkEnd w:id="144"/>
    <w:bookmarkStart w:name="z175" w:id="145"/>
    <w:p>
      <w:pPr>
        <w:spacing w:after="0"/>
        <w:ind w:left="0"/>
        <w:jc w:val="both"/>
      </w:pPr>
      <w:r>
        <w:rPr>
          <w:rFonts w:ascii="Times New Roman"/>
          <w:b w:val="false"/>
          <w:i w:val="false"/>
          <w:color w:val="000000"/>
          <w:sz w:val="28"/>
        </w:rPr>
        <w:t>
      Депоненттің клиенттеріне тиесілі қаржы құралдарын біріктіріп есепке алуға арналған қосалқы шоттарын пайдалану тәртібі орталық депозитарийдің қағидалар жинағында айқындалады;</w:t>
      </w:r>
    </w:p>
    <w:bookmarkEnd w:id="145"/>
    <w:bookmarkStart w:name="z176" w:id="146"/>
    <w:p>
      <w:pPr>
        <w:spacing w:after="0"/>
        <w:ind w:left="0"/>
        <w:jc w:val="both"/>
      </w:pPr>
      <w:r>
        <w:rPr>
          <w:rFonts w:ascii="Times New Roman"/>
          <w:b w:val="false"/>
          <w:i w:val="false"/>
          <w:color w:val="000000"/>
          <w:sz w:val="28"/>
        </w:rPr>
        <w:t xml:space="preserve">
      5) Қағидалардың </w:t>
      </w:r>
      <w:r>
        <w:rPr>
          <w:rFonts w:ascii="Times New Roman"/>
          <w:b w:val="false"/>
          <w:i w:val="false"/>
          <w:color w:val="000000"/>
          <w:sz w:val="28"/>
        </w:rPr>
        <w:t>37-1</w:t>
      </w:r>
      <w:r>
        <w:rPr>
          <w:rFonts w:ascii="Times New Roman"/>
          <w:b w:val="false"/>
          <w:i w:val="false"/>
          <w:color w:val="000000"/>
          <w:sz w:val="28"/>
        </w:rPr>
        <w:t xml:space="preserve"> және </w:t>
      </w:r>
      <w:r>
        <w:rPr>
          <w:rFonts w:ascii="Times New Roman"/>
          <w:b w:val="false"/>
          <w:i w:val="false"/>
          <w:color w:val="000000"/>
          <w:sz w:val="28"/>
        </w:rPr>
        <w:t>37-2-тармақтарына</w:t>
      </w:r>
      <w:r>
        <w:rPr>
          <w:rFonts w:ascii="Times New Roman"/>
          <w:b w:val="false"/>
          <w:i w:val="false"/>
          <w:color w:val="000000"/>
          <w:sz w:val="28"/>
        </w:rPr>
        <w:t xml:space="preserve"> сәйкес орталық депозитарий берген депонент клиентінің бірегей коды бойынша ашылатын және депоненттің осы клиентіне тиесілі қаржы құралдарын есепке алуға арналған депонент клиентінің қосалқы шоты;</w:t>
      </w:r>
    </w:p>
    <w:bookmarkEnd w:id="146"/>
    <w:bookmarkStart w:name="z177" w:id="147"/>
    <w:p>
      <w:pPr>
        <w:spacing w:after="0"/>
        <w:ind w:left="0"/>
        <w:jc w:val="both"/>
      </w:pPr>
      <w:r>
        <w:rPr>
          <w:rFonts w:ascii="Times New Roman"/>
          <w:b w:val="false"/>
          <w:i w:val="false"/>
          <w:color w:val="000000"/>
          <w:sz w:val="28"/>
        </w:rPr>
        <w:t>
      6) номиналды ұстаушы болып табылатын клиенттің номиналды ұстауға берілген қаржы құралдарын есепке алуға арналған қосалқы шоты.</w:t>
      </w:r>
    </w:p>
    <w:bookmarkEnd w:id="147"/>
    <w:bookmarkStart w:name="z178" w:id="148"/>
    <w:p>
      <w:pPr>
        <w:spacing w:after="0"/>
        <w:ind w:left="0"/>
        <w:jc w:val="both"/>
      </w:pPr>
      <w:r>
        <w:rPr>
          <w:rFonts w:ascii="Times New Roman"/>
          <w:b w:val="false"/>
          <w:i w:val="false"/>
          <w:color w:val="000000"/>
          <w:sz w:val="28"/>
        </w:rPr>
        <w:t>
      Номиналды ұстаушы болып табылатын клиенттің қосалқы шоты:</w:t>
      </w:r>
    </w:p>
    <w:bookmarkEnd w:id="148"/>
    <w:bookmarkStart w:name="z179" w:id="149"/>
    <w:p>
      <w:pPr>
        <w:spacing w:after="0"/>
        <w:ind w:left="0"/>
        <w:jc w:val="both"/>
      </w:pPr>
      <w:r>
        <w:rPr>
          <w:rFonts w:ascii="Times New Roman"/>
          <w:b w:val="false"/>
          <w:i w:val="false"/>
          <w:color w:val="000000"/>
          <w:sz w:val="28"/>
        </w:rPr>
        <w:t xml:space="preserve">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функцияларға ұқсас функцияларды жүзеге асыру құқығына ие шетелдік депозитарийге, шетелдік кастодианға немесе шетелдік ұйымға олардың клиенттеріне тиесілі қаржы құралдарын есепке алу үшін олардың жеке шотында;</w:t>
      </w:r>
    </w:p>
    <w:bookmarkEnd w:id="149"/>
    <w:bookmarkStart w:name="z180" w:id="150"/>
    <w:p>
      <w:pPr>
        <w:spacing w:after="0"/>
        <w:ind w:left="0"/>
        <w:jc w:val="both"/>
      </w:pPr>
      <w:r>
        <w:rPr>
          <w:rFonts w:ascii="Times New Roman"/>
          <w:b w:val="false"/>
          <w:i w:val="false"/>
          <w:color w:val="000000"/>
          <w:sz w:val="28"/>
        </w:rPr>
        <w:t xml:space="preserve">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функцияларға ұқсас функцияларды жүзеге асыру құқығына ие, депоненттің клиенті болып табылатын шетелдік ұйымға;</w:t>
      </w:r>
    </w:p>
    <w:bookmarkEnd w:id="150"/>
    <w:bookmarkStart w:name="z181" w:id="151"/>
    <w:p>
      <w:pPr>
        <w:spacing w:after="0"/>
        <w:ind w:left="0"/>
        <w:jc w:val="both"/>
      </w:pPr>
      <w:r>
        <w:rPr>
          <w:rFonts w:ascii="Times New Roman"/>
          <w:b w:val="false"/>
          <w:i w:val="false"/>
          <w:color w:val="000000"/>
          <w:sz w:val="28"/>
        </w:rPr>
        <w:t>
      номиналды ұстаушыға - шетелдік мемлекеттің заңнамасына сәйкес шығарылған қаржы құралдарын есепке алу үшін кастодианның клиенті болып табылатын Қазақстан Республикасының резидентіне;</w:t>
      </w:r>
    </w:p>
    <w:bookmarkEnd w:id="151"/>
    <w:bookmarkStart w:name="z182" w:id="152"/>
    <w:p>
      <w:pPr>
        <w:spacing w:after="0"/>
        <w:ind w:left="0"/>
        <w:jc w:val="both"/>
      </w:pPr>
      <w:r>
        <w:rPr>
          <w:rFonts w:ascii="Times New Roman"/>
          <w:b w:val="false"/>
          <w:i w:val="false"/>
          <w:color w:val="000000"/>
          <w:sz w:val="28"/>
        </w:rPr>
        <w:t>
      "Астана" халықаралық қаржы орталығының аумағында жұмыс істейтін қор биржасының листингіндегі қаржы құралдарын есепке алу үшін "Астана" халықаралық қаржы орталығының аумағында бағалы қағаздармен мәмілелерді тіркеуді жүзеге асыратын ұйымға;</w:t>
      </w:r>
    </w:p>
    <w:bookmarkEnd w:id="152"/>
    <w:bookmarkStart w:name="z183" w:id="153"/>
    <w:p>
      <w:pPr>
        <w:spacing w:after="0"/>
        <w:ind w:left="0"/>
        <w:jc w:val="both"/>
      </w:pPr>
      <w:r>
        <w:rPr>
          <w:rFonts w:ascii="Times New Roman"/>
          <w:b w:val="false"/>
          <w:i w:val="false"/>
          <w:color w:val="000000"/>
          <w:sz w:val="28"/>
        </w:rPr>
        <w:t xml:space="preserve">
      "Астана" халықаралық қаржы орталығының аумағында тіркелген және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функцияларға ұқсас функцияларды жүзеге асыру құқығына (лицензияға) ие ұйымға ашылады;</w:t>
      </w:r>
    </w:p>
    <w:bookmarkEnd w:id="153"/>
    <w:bookmarkStart w:name="z184" w:id="154"/>
    <w:p>
      <w:pPr>
        <w:spacing w:after="0"/>
        <w:ind w:left="0"/>
        <w:jc w:val="both"/>
      </w:pPr>
      <w:r>
        <w:rPr>
          <w:rFonts w:ascii="Times New Roman"/>
          <w:b w:val="false"/>
          <w:i w:val="false"/>
          <w:color w:val="000000"/>
          <w:sz w:val="28"/>
        </w:rPr>
        <w:t>
      7) орталық депозитарий кастодиандық қызмет көрсету бойынша қызметтер көрсететін депонент клиентінің қосалқы шоты;</w:t>
      </w:r>
    </w:p>
    <w:bookmarkEnd w:id="154"/>
    <w:bookmarkStart w:name="z185" w:id="155"/>
    <w:p>
      <w:pPr>
        <w:spacing w:after="0"/>
        <w:ind w:left="0"/>
        <w:jc w:val="both"/>
      </w:pPr>
      <w:r>
        <w:rPr>
          <w:rFonts w:ascii="Times New Roman"/>
          <w:b w:val="false"/>
          <w:i w:val="false"/>
          <w:color w:val="000000"/>
          <w:sz w:val="28"/>
        </w:rPr>
        <w:t>
      8) эмитент бағалы қағаздардың қайталама нарығында сатып алған қаржы құралдарын есепке алуға арналған, эмитенттің сатып алған бағалы қағаздарды есепке алуға арналған қосалқы шоты;</w:t>
      </w:r>
    </w:p>
    <w:bookmarkEnd w:id="155"/>
    <w:bookmarkStart w:name="z186" w:id="156"/>
    <w:p>
      <w:pPr>
        <w:spacing w:after="0"/>
        <w:ind w:left="0"/>
        <w:jc w:val="both"/>
      </w:pPr>
      <w:r>
        <w:rPr>
          <w:rFonts w:ascii="Times New Roman"/>
          <w:b w:val="false"/>
          <w:i w:val="false"/>
          <w:color w:val="000000"/>
          <w:sz w:val="28"/>
        </w:rPr>
        <w:t>
      9) осы эмитенттің орналастырылмаған қаржы құралдарын есепке алуға арналған, эмитенттің жария етілген бағалы қағаздарды есепке алуға арналған қосалқы шоты.</w:t>
      </w:r>
    </w:p>
    <w:bookmarkEnd w:id="156"/>
    <w:bookmarkStart w:name="z187" w:id="157"/>
    <w:p>
      <w:pPr>
        <w:spacing w:after="0"/>
        <w:ind w:left="0"/>
        <w:jc w:val="both"/>
      </w:pPr>
      <w:r>
        <w:rPr>
          <w:rFonts w:ascii="Times New Roman"/>
          <w:b w:val="false"/>
          <w:i w:val="false"/>
          <w:color w:val="000000"/>
          <w:sz w:val="28"/>
        </w:rPr>
        <w:t>
      Операторы Қазақстан Республикасының Ұлттық Банкі немесе Қазақстан Республикасы Ұлттық Банкінің заңды тұлғасы болып табылатын төлем жүйелерінің қатысушылары болып табылатын депоненттер немесе депоненттердің клиенттері үшін осы төлем жүйелері бойынша кепілді қамтамасыз ету болып табылатын қаржы құралдарын жеке есепке алу мақсатында депоненттің дербес шотында осы тармақтың бірінші бөлігінің 1) және 5) тармақшаларында көрсетілген жеке қосалқы шоттар ашылады.</w:t>
      </w:r>
    </w:p>
    <w:bookmarkEnd w:id="157"/>
    <w:bookmarkStart w:name="z188" w:id="158"/>
    <w:p>
      <w:pPr>
        <w:spacing w:after="0"/>
        <w:ind w:left="0"/>
        <w:jc w:val="both"/>
      </w:pPr>
      <w:r>
        <w:rPr>
          <w:rFonts w:ascii="Times New Roman"/>
          <w:b w:val="false"/>
          <w:i w:val="false"/>
          <w:color w:val="000000"/>
          <w:sz w:val="28"/>
        </w:rPr>
        <w:t>
      Қазақстан Республикасы Ұлттық Банкінің сұратуы бойынша оған Қазақстан Республикасының Ұлттық Банкіне тиесілі қаржы құралдарын есепке алуға арналған депоненттің бірнеше қосалқы шоты ашылады.";</w:t>
      </w:r>
    </w:p>
    <w:bookmarkEnd w:id="1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190" w:id="159"/>
    <w:p>
      <w:pPr>
        <w:spacing w:after="0"/>
        <w:ind w:left="0"/>
        <w:jc w:val="both"/>
      </w:pPr>
      <w:r>
        <w:rPr>
          <w:rFonts w:ascii="Times New Roman"/>
          <w:b w:val="false"/>
          <w:i w:val="false"/>
          <w:color w:val="000000"/>
          <w:sz w:val="28"/>
        </w:rPr>
        <w:t>
      "21. Қаржы құралдарымен мәмілелерді тіркеу жөніндегі операцияларды және ақпараттық операцияларды орталық депозитарий мыналардың негізінде жүзеге асырады:</w:t>
      </w:r>
    </w:p>
    <w:bookmarkEnd w:id="159"/>
    <w:bookmarkStart w:name="z191" w:id="160"/>
    <w:p>
      <w:pPr>
        <w:spacing w:after="0"/>
        <w:ind w:left="0"/>
        <w:jc w:val="both"/>
      </w:pPr>
      <w:r>
        <w:rPr>
          <w:rFonts w:ascii="Times New Roman"/>
          <w:b w:val="false"/>
          <w:i w:val="false"/>
          <w:color w:val="000000"/>
          <w:sz w:val="28"/>
        </w:rPr>
        <w:t>
      1)депоненттердің немесе шот операторларының тиісті бұйрықтары;</w:t>
      </w:r>
    </w:p>
    <w:bookmarkEnd w:id="160"/>
    <w:bookmarkStart w:name="z192" w:id="161"/>
    <w:p>
      <w:pPr>
        <w:spacing w:after="0"/>
        <w:ind w:left="0"/>
        <w:jc w:val="both"/>
      </w:pPr>
      <w:r>
        <w:rPr>
          <w:rFonts w:ascii="Times New Roman"/>
          <w:b w:val="false"/>
          <w:i w:val="false"/>
          <w:color w:val="000000"/>
          <w:sz w:val="28"/>
        </w:rPr>
        <w:t>
      2)сауда-саттықты ұйымдастырушының бұйрықтары;</w:t>
      </w:r>
    </w:p>
    <w:bookmarkEnd w:id="161"/>
    <w:bookmarkStart w:name="z193" w:id="162"/>
    <w:p>
      <w:pPr>
        <w:spacing w:after="0"/>
        <w:ind w:left="0"/>
        <w:jc w:val="both"/>
      </w:pPr>
      <w:r>
        <w:rPr>
          <w:rFonts w:ascii="Times New Roman"/>
          <w:b w:val="false"/>
          <w:i w:val="false"/>
          <w:color w:val="000000"/>
          <w:sz w:val="28"/>
        </w:rPr>
        <w:t xml:space="preserve">
      3)клирингтік ұйымның және (немесе) орталық контрагенттің </w:t>
      </w:r>
    </w:p>
    <w:bookmarkEnd w:id="162"/>
    <w:bookmarkStart w:name="z194" w:id="163"/>
    <w:p>
      <w:pPr>
        <w:spacing w:after="0"/>
        <w:ind w:left="0"/>
        <w:jc w:val="both"/>
      </w:pPr>
      <w:r>
        <w:rPr>
          <w:rFonts w:ascii="Times New Roman"/>
          <w:b w:val="false"/>
          <w:i w:val="false"/>
          <w:color w:val="000000"/>
          <w:sz w:val="28"/>
        </w:rPr>
        <w:t>
      бұйрықтары;</w:t>
      </w:r>
    </w:p>
    <w:bookmarkEnd w:id="163"/>
    <w:bookmarkStart w:name="z195" w:id="164"/>
    <w:p>
      <w:pPr>
        <w:spacing w:after="0"/>
        <w:ind w:left="0"/>
        <w:jc w:val="both"/>
      </w:pPr>
      <w:r>
        <w:rPr>
          <w:rFonts w:ascii="Times New Roman"/>
          <w:b w:val="false"/>
          <w:i w:val="false"/>
          <w:color w:val="000000"/>
          <w:sz w:val="28"/>
        </w:rPr>
        <w:t>
      4) ақпараттық жүйелер деректерінің провайдерлері мен орталық депозитарий арасында жасалған шартта айқындалған тәртіппен және талаптармен Bloomberg (Блумберг) және (немесе) Reuters (Рейтер) ақпараттық жүйелері арқылы алынған бұйрықтар және (немесе) өзге де нұсқаулар (құжаттар);</w:t>
      </w:r>
    </w:p>
    <w:bookmarkEnd w:id="164"/>
    <w:bookmarkStart w:name="z196" w:id="165"/>
    <w:p>
      <w:pPr>
        <w:spacing w:after="0"/>
        <w:ind w:left="0"/>
        <w:jc w:val="both"/>
      </w:pPr>
      <w:r>
        <w:rPr>
          <w:rFonts w:ascii="Times New Roman"/>
          <w:b w:val="false"/>
          <w:i w:val="false"/>
          <w:color w:val="000000"/>
          <w:sz w:val="28"/>
        </w:rPr>
        <w:t>
      5) осы қор биржасы немесе клирингтік ұйым мен орталық депозитарий арасында жасалған шартта айқындалған тәртіппен және шарттарда "Астана" халықаралық қаржы орталығының аумағында жұмыс істейтін қор биржасының немесе клирингтік ұйымның бұйрықтары;</w:t>
      </w:r>
    </w:p>
    <w:bookmarkEnd w:id="165"/>
    <w:bookmarkStart w:name="z197" w:id="166"/>
    <w:p>
      <w:pPr>
        <w:spacing w:after="0"/>
        <w:ind w:left="0"/>
        <w:jc w:val="both"/>
      </w:pPr>
      <w:r>
        <w:rPr>
          <w:rFonts w:ascii="Times New Roman"/>
          <w:b w:val="false"/>
          <w:i w:val="false"/>
          <w:color w:val="000000"/>
          <w:sz w:val="28"/>
        </w:rPr>
        <w:t>
      6) шет мемлекеттің аумағында бағалы қағаздармен және өзге де қаржы құралдарымен сауданы ұйымдастыру жөніндегі қызметті жүзеге асыруға уәкілетті шетелдік ұйымның немесе шет мемлекеттің аумағында қызметті жүзеге асыруға уәкілетті клирингтік ұйымның бұйрықтары және (немесе) өзге де нұсқаулары (құжаттары) осы шетелдік ұйымның немесе клирингтік ұйым және орталық депозитарий арасында жасалған шартта айқындалған тәртіппен және шарттарда;</w:t>
      </w:r>
    </w:p>
    <w:bookmarkEnd w:id="166"/>
    <w:bookmarkStart w:name="z198" w:id="167"/>
    <w:p>
      <w:pPr>
        <w:spacing w:after="0"/>
        <w:ind w:left="0"/>
        <w:jc w:val="both"/>
      </w:pPr>
      <w:r>
        <w:rPr>
          <w:rFonts w:ascii="Times New Roman"/>
          <w:b w:val="false"/>
          <w:i w:val="false"/>
          <w:color w:val="000000"/>
          <w:sz w:val="28"/>
        </w:rPr>
        <w:t>
      7) орталық депозитариймен орталық депозитарийдің қағидалар жинағында белгіленген тәртіппен шарт жасасқан депонент клиентінің бұйрығы;</w:t>
      </w:r>
    </w:p>
    <w:bookmarkEnd w:id="167"/>
    <w:bookmarkStart w:name="z199" w:id="168"/>
    <w:p>
      <w:pPr>
        <w:spacing w:after="0"/>
        <w:ind w:left="0"/>
        <w:jc w:val="both"/>
      </w:pPr>
      <w:r>
        <w:rPr>
          <w:rFonts w:ascii="Times New Roman"/>
          <w:b w:val="false"/>
          <w:i w:val="false"/>
          <w:color w:val="000000"/>
          <w:sz w:val="28"/>
        </w:rPr>
        <w:t>
      8) орталық депозитарий кастодиандық қызмет көрсету бойынша қызметтер көрсететін заңды және жеке тұлғалардың тиісті бұйрықтары;</w:t>
      </w:r>
    </w:p>
    <w:bookmarkEnd w:id="168"/>
    <w:bookmarkStart w:name="z200" w:id="169"/>
    <w:p>
      <w:pPr>
        <w:spacing w:after="0"/>
        <w:ind w:left="0"/>
        <w:jc w:val="both"/>
      </w:pPr>
      <w:r>
        <w:rPr>
          <w:rFonts w:ascii="Times New Roman"/>
          <w:b w:val="false"/>
          <w:i w:val="false"/>
          <w:color w:val="000000"/>
          <w:sz w:val="28"/>
        </w:rPr>
        <w:t xml:space="preserve">
      9)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Атқарушылық іс жүргізу туралы заң) сәйкес мемлекеттік органдар мен осындай құқыққа ие тұлғалардың актілері;</w:t>
      </w:r>
    </w:p>
    <w:bookmarkEnd w:id="169"/>
    <w:bookmarkStart w:name="z201" w:id="170"/>
    <w:p>
      <w:pPr>
        <w:spacing w:after="0"/>
        <w:ind w:left="0"/>
        <w:jc w:val="both"/>
      </w:pPr>
      <w:r>
        <w:rPr>
          <w:rFonts w:ascii="Times New Roman"/>
          <w:b w:val="false"/>
          <w:i w:val="false"/>
          <w:color w:val="000000"/>
          <w:sz w:val="28"/>
        </w:rPr>
        <w:t>
      10) орталық депозитарийдің атқарушы органының оның қағидалар жинағында көзделген жағдайларда түзету жазбаларын енгізу мақсатында шешімдері.</w:t>
      </w:r>
    </w:p>
    <w:bookmarkEnd w:id="170"/>
    <w:bookmarkStart w:name="z202" w:id="171"/>
    <w:p>
      <w:pPr>
        <w:spacing w:after="0"/>
        <w:ind w:left="0"/>
        <w:jc w:val="both"/>
      </w:pPr>
      <w:r>
        <w:rPr>
          <w:rFonts w:ascii="Times New Roman"/>
          <w:b w:val="false"/>
          <w:i w:val="false"/>
          <w:color w:val="000000"/>
          <w:sz w:val="28"/>
        </w:rPr>
        <w:t>
      Депоненттің клиенттері орталық депозитарийге оның қағидалар жинағында көзделген тәртіппен және шарттарда жүгінген кезде орталық депозитарий депонент клиенттерінің бұйрықтары негізінде ақпараттық операцияларды жүзеге асырады.";</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204" w:id="172"/>
    <w:p>
      <w:pPr>
        <w:spacing w:after="0"/>
        <w:ind w:left="0"/>
        <w:jc w:val="both"/>
      </w:pPr>
      <w:r>
        <w:rPr>
          <w:rFonts w:ascii="Times New Roman"/>
          <w:b w:val="false"/>
          <w:i w:val="false"/>
          <w:color w:val="000000"/>
          <w:sz w:val="28"/>
        </w:rPr>
        <w:t xml:space="preserve">
      "22. Орталық депозитарий бұйрықты алған күннен бастап 2 (екі) жұмыс күні ішінде Қазақстан Республикасының </w:t>
      </w:r>
      <w:r>
        <w:rPr>
          <w:rFonts w:ascii="Times New Roman"/>
          <w:b w:val="false"/>
          <w:i w:val="false"/>
          <w:color w:val="000000"/>
          <w:sz w:val="28"/>
        </w:rPr>
        <w:t>Цифрлық кодексіне</w:t>
      </w:r>
      <w:r>
        <w:rPr>
          <w:rFonts w:ascii="Times New Roman"/>
          <w:b w:val="false"/>
          <w:i w:val="false"/>
          <w:color w:val="000000"/>
          <w:sz w:val="28"/>
        </w:rPr>
        <w:t xml:space="preserve"> сәйкес цифрлық жүйелерді пайдалана отырып, оны орындамау себептерін көрсетіп, мынадай:</w:t>
      </w:r>
    </w:p>
    <w:bookmarkEnd w:id="172"/>
    <w:bookmarkStart w:name="z205" w:id="173"/>
    <w:p>
      <w:pPr>
        <w:spacing w:after="0"/>
        <w:ind w:left="0"/>
        <w:jc w:val="both"/>
      </w:pPr>
      <w:r>
        <w:rPr>
          <w:rFonts w:ascii="Times New Roman"/>
          <w:b w:val="false"/>
          <w:i w:val="false"/>
          <w:color w:val="000000"/>
          <w:sz w:val="28"/>
        </w:rPr>
        <w:t>
      1) орталық депозитарий клиентінің бағалы қағаздар нарығында кәсіби қызметті жүзеге асыруға лицензиясының және (немесе) лицензиясына қосымшаның қолданысы тоқтатыла тұрған немесе одан айырылған (қайтарып алынған) (қаржы құралдарын басқа депоненттерге номиналды ұстауға аудару немесе орталық депозитарийдің номиналды ұстауынан қаржы құралдарын шығару жөніндегі операцияларды және ақпараттық операцияларды қоспағанда);</w:t>
      </w:r>
    </w:p>
    <w:bookmarkEnd w:id="173"/>
    <w:bookmarkStart w:name="z206" w:id="174"/>
    <w:p>
      <w:pPr>
        <w:spacing w:after="0"/>
        <w:ind w:left="0"/>
        <w:jc w:val="both"/>
      </w:pPr>
      <w:r>
        <w:rPr>
          <w:rFonts w:ascii="Times New Roman"/>
          <w:b w:val="false"/>
          <w:i w:val="false"/>
          <w:color w:val="000000"/>
          <w:sz w:val="28"/>
        </w:rPr>
        <w:t>
      2) уәкілетті орган немесе бағалы қағаздардың айналысын тоқтата тұруға немесе тоқтатуға уәкілеттік берілген мемлекеттік органдар (ақпараттық операцияларды қоспағанда) бағалы қағаздардың айналысы тоқтатыла тұрған немесе тоқтатылған;</w:t>
      </w:r>
    </w:p>
    <w:bookmarkEnd w:id="174"/>
    <w:bookmarkStart w:name="z207" w:id="175"/>
    <w:p>
      <w:pPr>
        <w:spacing w:after="0"/>
        <w:ind w:left="0"/>
        <w:jc w:val="both"/>
      </w:pPr>
      <w:r>
        <w:rPr>
          <w:rFonts w:ascii="Times New Roman"/>
          <w:b w:val="false"/>
          <w:i w:val="false"/>
          <w:color w:val="000000"/>
          <w:sz w:val="28"/>
        </w:rPr>
        <w:t>
      3) бағалы қағаздар шығарылымы тоқтатыла тұрған немесе тоқтатылған (ақпараттық операцияларды, номиналды ұстаушыны ауыстыру кезінде қажетті немесе осындай бағалы қағаздарды өтеу кезінде жүргізілетін операцияларды, сондай-ақ ерікті жинақтаушы зейнетақы қорларына ашылған қосалқы шоттардан бағалы қағаздарды есептен шығару және бірыңғай жинақтаушы зейнетақы қорына ашылған қосалқы шотқа есепке жатқызу жөніндегі операцияларды қоспағанда);</w:t>
      </w:r>
    </w:p>
    <w:bookmarkEnd w:id="175"/>
    <w:bookmarkStart w:name="z208" w:id="176"/>
    <w:p>
      <w:pPr>
        <w:spacing w:after="0"/>
        <w:ind w:left="0"/>
        <w:jc w:val="both"/>
      </w:pPr>
      <w:r>
        <w:rPr>
          <w:rFonts w:ascii="Times New Roman"/>
          <w:b w:val="false"/>
          <w:i w:val="false"/>
          <w:color w:val="000000"/>
          <w:sz w:val="28"/>
        </w:rPr>
        <w:t>
      4) бұйрық орталық депозитарийдің қағидалар жинағында белгіленген нысанға сәйкес келмеген;</w:t>
      </w:r>
    </w:p>
    <w:bookmarkEnd w:id="176"/>
    <w:bookmarkStart w:name="z209" w:id="177"/>
    <w:p>
      <w:pPr>
        <w:spacing w:after="0"/>
        <w:ind w:left="0"/>
        <w:jc w:val="both"/>
      </w:pPr>
      <w:r>
        <w:rPr>
          <w:rFonts w:ascii="Times New Roman"/>
          <w:b w:val="false"/>
          <w:i w:val="false"/>
          <w:color w:val="000000"/>
          <w:sz w:val="28"/>
        </w:rPr>
        <w:t>
      5) толтыру үшін міндетті бұйрықтың деректемелері болмаған, сондай-ақ түзетулер немесе боялған жерлер болған;</w:t>
      </w:r>
    </w:p>
    <w:bookmarkEnd w:id="177"/>
    <w:bookmarkStart w:name="z210" w:id="178"/>
    <w:p>
      <w:pPr>
        <w:spacing w:after="0"/>
        <w:ind w:left="0"/>
        <w:jc w:val="both"/>
      </w:pPr>
      <w:r>
        <w:rPr>
          <w:rFonts w:ascii="Times New Roman"/>
          <w:b w:val="false"/>
          <w:i w:val="false"/>
          <w:color w:val="000000"/>
          <w:sz w:val="28"/>
        </w:rPr>
        <w:t>
      6) бұйрықтардағы қолдардың үлгілері нотариат куәландырған үлгілерге сәйкес келмеген;</w:t>
      </w:r>
    </w:p>
    <w:bookmarkEnd w:id="178"/>
    <w:bookmarkStart w:name="z211" w:id="179"/>
    <w:p>
      <w:pPr>
        <w:spacing w:after="0"/>
        <w:ind w:left="0"/>
        <w:jc w:val="both"/>
      </w:pPr>
      <w:r>
        <w:rPr>
          <w:rFonts w:ascii="Times New Roman"/>
          <w:b w:val="false"/>
          <w:i w:val="false"/>
          <w:color w:val="000000"/>
          <w:sz w:val="28"/>
        </w:rPr>
        <w:t>
      7) Атқарушылық іс жүргізу туралы заңының 65-бабында көрсетілген жағдайларды қоспағанда, бұйрықта көрсетілген бағалы қағаздар және (немесе) жеке шот (қосалқы шот) бұғатталған;</w:t>
      </w:r>
    </w:p>
    <w:bookmarkEnd w:id="179"/>
    <w:bookmarkStart w:name="z212" w:id="180"/>
    <w:p>
      <w:pPr>
        <w:spacing w:after="0"/>
        <w:ind w:left="0"/>
        <w:jc w:val="both"/>
      </w:pPr>
      <w:r>
        <w:rPr>
          <w:rFonts w:ascii="Times New Roman"/>
          <w:b w:val="false"/>
          <w:i w:val="false"/>
          <w:color w:val="000000"/>
          <w:sz w:val="28"/>
        </w:rPr>
        <w:t xml:space="preserve">
      8) банктерді біріктіру нысанында қайта ұйымдастыру кезінде тіркелген тұлғалардың біреуіне қатысты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қайта құрылымдау жүргізілген жеке шоттарынан (шоттарына) (қосалқы шоттарынан (қосалқы шоттарына) қаржы құралдарын есептен шығару (есепке жатқызу) жөніндегі операцияларды жүргізуді қоспағанда, бұйрықта көрсетілген қаржы құралдарына ауыртпалықтар болған;</w:t>
      </w:r>
    </w:p>
    <w:bookmarkEnd w:id="180"/>
    <w:bookmarkStart w:name="z213" w:id="181"/>
    <w:p>
      <w:pPr>
        <w:spacing w:after="0"/>
        <w:ind w:left="0"/>
        <w:jc w:val="both"/>
      </w:pPr>
      <w:r>
        <w:rPr>
          <w:rFonts w:ascii="Times New Roman"/>
          <w:b w:val="false"/>
          <w:i w:val="false"/>
          <w:color w:val="000000"/>
          <w:sz w:val="28"/>
        </w:rPr>
        <w:t>
      9) есептеулерін есепке алу ұйымы жүзеге асыратын бұйрықтардың жекелеген түрлеріне қатысты орталық депозитарий қағидаларының жинағында белгіленген жағдайларды қоспағанда, орталық депозитарий клиенттерінің қаржы құралдарының және (немесе) шоттарында (қосалқы шоттарында) қажетті ақша саны болмаған;</w:t>
      </w:r>
    </w:p>
    <w:bookmarkEnd w:id="181"/>
    <w:bookmarkStart w:name="z214" w:id="182"/>
    <w:p>
      <w:pPr>
        <w:spacing w:after="0"/>
        <w:ind w:left="0"/>
        <w:jc w:val="both"/>
      </w:pPr>
      <w:r>
        <w:rPr>
          <w:rFonts w:ascii="Times New Roman"/>
          <w:b w:val="false"/>
          <w:i w:val="false"/>
          <w:color w:val="000000"/>
          <w:sz w:val="28"/>
        </w:rPr>
        <w:t>
      10) алып тасталды;</w:t>
      </w:r>
    </w:p>
    <w:bookmarkEnd w:id="182"/>
    <w:bookmarkStart w:name="z215" w:id="183"/>
    <w:p>
      <w:pPr>
        <w:spacing w:after="0"/>
        <w:ind w:left="0"/>
        <w:jc w:val="both"/>
      </w:pPr>
      <w:r>
        <w:rPr>
          <w:rFonts w:ascii="Times New Roman"/>
          <w:b w:val="false"/>
          <w:i w:val="false"/>
          <w:color w:val="000000"/>
          <w:sz w:val="28"/>
        </w:rPr>
        <w:t>
      11) алып тасталды;</w:t>
      </w:r>
    </w:p>
    <w:bookmarkEnd w:id="183"/>
    <w:bookmarkStart w:name="z216" w:id="184"/>
    <w:p>
      <w:pPr>
        <w:spacing w:after="0"/>
        <w:ind w:left="0"/>
        <w:jc w:val="both"/>
      </w:pPr>
      <w:r>
        <w:rPr>
          <w:rFonts w:ascii="Times New Roman"/>
          <w:b w:val="false"/>
          <w:i w:val="false"/>
          <w:color w:val="000000"/>
          <w:sz w:val="28"/>
        </w:rPr>
        <w:t>
      12) мәміле Қазақстан Республикасының Бағалы қағаздар рыногы туралы заңнамасына сәйкес келмеген;</w:t>
      </w:r>
    </w:p>
    <w:bookmarkEnd w:id="184"/>
    <w:bookmarkStart w:name="z217" w:id="185"/>
    <w:p>
      <w:pPr>
        <w:spacing w:after="0"/>
        <w:ind w:left="0"/>
        <w:jc w:val="both"/>
      </w:pPr>
      <w:r>
        <w:rPr>
          <w:rFonts w:ascii="Times New Roman"/>
          <w:b w:val="false"/>
          <w:i w:val="false"/>
          <w:color w:val="000000"/>
          <w:sz w:val="28"/>
        </w:rPr>
        <w:t>
      13) орталық депозитарийдің қағидалар жинағында белгіленген жағдайларда жазбаша түрде немесе электрондық құжат нысанында осы бұйрықты орындаудан бас тартуды ресімдейді.</w:t>
      </w:r>
    </w:p>
    <w:bookmarkEnd w:id="185"/>
    <w:bookmarkStart w:name="z218" w:id="186"/>
    <w:p>
      <w:pPr>
        <w:spacing w:after="0"/>
        <w:ind w:left="0"/>
        <w:jc w:val="both"/>
      </w:pPr>
      <w:r>
        <w:rPr>
          <w:rFonts w:ascii="Times New Roman"/>
          <w:b w:val="false"/>
          <w:i w:val="false"/>
          <w:color w:val="000000"/>
          <w:sz w:val="28"/>
        </w:rPr>
        <w:t>
      Жазбаша түрдегі бас тарту орталық депозитарийдің қағидалар жинағында көзделген байланыс түрлерімен жіберіледі.</w:t>
      </w:r>
    </w:p>
    <w:bookmarkEnd w:id="186"/>
    <w:bookmarkStart w:name="z219" w:id="187"/>
    <w:p>
      <w:pPr>
        <w:spacing w:after="0"/>
        <w:ind w:left="0"/>
        <w:jc w:val="both"/>
      </w:pPr>
      <w:r>
        <w:rPr>
          <w:rFonts w:ascii="Times New Roman"/>
          <w:b w:val="false"/>
          <w:i w:val="false"/>
          <w:color w:val="000000"/>
          <w:sz w:val="28"/>
        </w:rPr>
        <w:t>
      Осы тармақтың цифрлық қаржы активтеріне қатысты бөлігіндегі ережелері, егер орталық депозитарий қызметті цифрлық қаржы активтері платформасының операторы ретінде жүзеге асырған жағдайда ғана қолданылады.";</w:t>
      </w:r>
    </w:p>
    <w:bookmarkEnd w:id="187"/>
    <w:bookmarkStart w:name="z220" w:id="188"/>
    <w:p>
      <w:pPr>
        <w:spacing w:after="0"/>
        <w:ind w:left="0"/>
        <w:jc w:val="both"/>
      </w:pPr>
      <w:r>
        <w:rPr>
          <w:rFonts w:ascii="Times New Roman"/>
          <w:b w:val="false"/>
          <w:i w:val="false"/>
          <w:color w:val="000000"/>
          <w:sz w:val="28"/>
        </w:rPr>
        <w:t>
      мынадай мазмұндағы 22-1-тармақшамен толықтырылсын:</w:t>
      </w:r>
    </w:p>
    <w:bookmarkEnd w:id="188"/>
    <w:bookmarkStart w:name="z221" w:id="189"/>
    <w:p>
      <w:pPr>
        <w:spacing w:after="0"/>
        <w:ind w:left="0"/>
        <w:jc w:val="both"/>
      </w:pPr>
      <w:r>
        <w:rPr>
          <w:rFonts w:ascii="Times New Roman"/>
          <w:b w:val="false"/>
          <w:i w:val="false"/>
          <w:color w:val="000000"/>
          <w:sz w:val="28"/>
        </w:rPr>
        <w:t>
      "22-1. Орталық депозитарий бұйрықтың орындалмағаны туралы есепті Цифрлық кодекске сәйкес цифрлық жүйелерді пайдалана отырып, оны орындамау себептерін көрсетіп, мынадай:</w:t>
      </w:r>
    </w:p>
    <w:bookmarkEnd w:id="189"/>
    <w:bookmarkStart w:name="z222" w:id="190"/>
    <w:p>
      <w:pPr>
        <w:spacing w:after="0"/>
        <w:ind w:left="0"/>
        <w:jc w:val="both"/>
      </w:pPr>
      <w:r>
        <w:rPr>
          <w:rFonts w:ascii="Times New Roman"/>
          <w:b w:val="false"/>
          <w:i w:val="false"/>
          <w:color w:val="000000"/>
          <w:sz w:val="28"/>
        </w:rPr>
        <w:t>
      1) егер бұйрықты ұсыну қажеттілігі Қазақстан Республикасының Бағалы қағаздар рыногы туралы заңнамасында белгіленген болса, бұйрық берілген күннен бастап күнтізбелік 30 (отыз) күн ішінде, қарсы бұйрық болмаған;</w:t>
      </w:r>
    </w:p>
    <w:bookmarkEnd w:id="190"/>
    <w:bookmarkStart w:name="z223" w:id="191"/>
    <w:p>
      <w:pPr>
        <w:spacing w:after="0"/>
        <w:ind w:left="0"/>
        <w:jc w:val="both"/>
      </w:pPr>
      <w:r>
        <w:rPr>
          <w:rFonts w:ascii="Times New Roman"/>
          <w:b w:val="false"/>
          <w:i w:val="false"/>
          <w:color w:val="000000"/>
          <w:sz w:val="28"/>
        </w:rPr>
        <w:t>
      2) орталық депозитарийдің қаржы құралдарын номиналды ұстауға (шығаруға) енгізу (шығару) туралы бұйрығын есепке алу ұйымының орындамағаны туралы хабарлама алған;</w:t>
      </w:r>
    </w:p>
    <w:bookmarkEnd w:id="191"/>
    <w:bookmarkStart w:name="z224" w:id="192"/>
    <w:p>
      <w:pPr>
        <w:spacing w:after="0"/>
        <w:ind w:left="0"/>
        <w:jc w:val="both"/>
      </w:pPr>
      <w:r>
        <w:rPr>
          <w:rFonts w:ascii="Times New Roman"/>
          <w:b w:val="false"/>
          <w:i w:val="false"/>
          <w:color w:val="000000"/>
          <w:sz w:val="28"/>
        </w:rPr>
        <w:t>
      3) орталық депозитарийдің қағидалар жинағында белгіленген жағдайларда жазбаша түрде немесе электрондық құжат нысанында ресімдейді.";</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28-1-тармақ</w:t>
      </w:r>
      <w:r>
        <w:rPr>
          <w:rFonts w:ascii="Times New Roman"/>
          <w:b w:val="false"/>
          <w:i w:val="false"/>
          <w:color w:val="000000"/>
          <w:sz w:val="28"/>
        </w:rPr>
        <w:t xml:space="preserve"> мынадай редакцияда жазылсын:</w:t>
      </w:r>
    </w:p>
    <w:bookmarkStart w:name="z226" w:id="193"/>
    <w:p>
      <w:pPr>
        <w:spacing w:after="0"/>
        <w:ind w:left="0"/>
        <w:jc w:val="both"/>
      </w:pPr>
      <w:r>
        <w:rPr>
          <w:rFonts w:ascii="Times New Roman"/>
          <w:b w:val="false"/>
          <w:i w:val="false"/>
          <w:color w:val="000000"/>
          <w:sz w:val="28"/>
        </w:rPr>
        <w:t>
      "28-1. Орталық депозитарий орталық депозитарийдің қағидалар жинағында белгіленген тәртіппен депоненттің клиенттеріне тиесілі қаржы құралдарын біріктірілген есепке алуға арналған депоненттің қосалқы шоты бойынша депонентті есепке алу жүйесінен:</w:t>
      </w:r>
    </w:p>
    <w:bookmarkEnd w:id="193"/>
    <w:bookmarkStart w:name="z227" w:id="194"/>
    <w:p>
      <w:pPr>
        <w:spacing w:after="0"/>
        <w:ind w:left="0"/>
        <w:jc w:val="both"/>
      </w:pPr>
      <w:r>
        <w:rPr>
          <w:rFonts w:ascii="Times New Roman"/>
          <w:b w:val="false"/>
          <w:i w:val="false"/>
          <w:color w:val="000000"/>
          <w:sz w:val="28"/>
        </w:rPr>
        <w:t>
      есепті күннің басында және соңында осы қосалқы шотта есепте тұрған қаржы құралдарының қалдықтары туралы;</w:t>
      </w:r>
    </w:p>
    <w:bookmarkEnd w:id="194"/>
    <w:bookmarkStart w:name="z228" w:id="195"/>
    <w:p>
      <w:pPr>
        <w:spacing w:after="0"/>
        <w:ind w:left="0"/>
        <w:jc w:val="both"/>
      </w:pPr>
      <w:r>
        <w:rPr>
          <w:rFonts w:ascii="Times New Roman"/>
          <w:b w:val="false"/>
          <w:i w:val="false"/>
          <w:color w:val="000000"/>
          <w:sz w:val="28"/>
        </w:rPr>
        <w:t>
      депонент клиенттерінің жеке шоттары бойынша тіркелген және есепті күн ішінде осы қосалқы шот бойынша жасалған қаржы құралдарымен операциялар туралы электрондық деректерді өзінің есепке алу жүйесіне күн сайын қабылдауды, сақтауды және пайдалануды жүзеге асырады.</w:t>
      </w:r>
    </w:p>
    <w:bookmarkEnd w:id="195"/>
    <w:bookmarkStart w:name="z229" w:id="196"/>
    <w:p>
      <w:pPr>
        <w:spacing w:after="0"/>
        <w:ind w:left="0"/>
        <w:jc w:val="both"/>
      </w:pPr>
      <w:r>
        <w:rPr>
          <w:rFonts w:ascii="Times New Roman"/>
          <w:b w:val="false"/>
          <w:i w:val="false"/>
          <w:color w:val="000000"/>
          <w:sz w:val="28"/>
        </w:rPr>
        <w:t>
      Орталық депозитарий орталық депозитарий қағидаларының жиынтығында айқындалған тәртіппен бағалы қағаздарды ұстаушылардың тізімдерін (тізілімдерін) қалыптастыру кезінде депоненттерден алынған, осы тармақтың бірінші бөлігінде көрсетілген электрондық деректерді пайдалануды жүзеге асырады. Бағалы қағаздарды ұстаушылардың тізімін (тізілімін) қалыптастыру үшін депоненттің клиенті туралы мәліметтер жеткіліксіз болған кезде орталық депозитарий № 210 қағидалардың 52-тармағында айқындалған тәртіппен депоненттерге сұрау салулар жібереді.</w:t>
      </w:r>
    </w:p>
    <w:bookmarkEnd w:id="196"/>
    <w:bookmarkStart w:name="z230" w:id="197"/>
    <w:p>
      <w:pPr>
        <w:spacing w:after="0"/>
        <w:ind w:left="0"/>
        <w:jc w:val="both"/>
      </w:pPr>
      <w:r>
        <w:rPr>
          <w:rFonts w:ascii="Times New Roman"/>
          <w:b w:val="false"/>
          <w:i w:val="false"/>
          <w:color w:val="000000"/>
          <w:sz w:val="28"/>
        </w:rPr>
        <w:t>
      Орталық депозитарий уәкілетті органды осы тармақтың бірінші бөлігінде көрсетілген мәліметтерді депоненттің ұсынбауы не № 210 қағидалардың 16-тармағында белгіленген ұсыну мерзімдерін бұзу фактілері туралы бұзған күннен кейінгі бір жұмыс күнінен кешіктірмей хабардар етеді.</w:t>
      </w:r>
    </w:p>
    <w:bookmarkEnd w:id="197"/>
    <w:bookmarkStart w:name="z231" w:id="198"/>
    <w:p>
      <w:pPr>
        <w:spacing w:after="0"/>
        <w:ind w:left="0"/>
        <w:jc w:val="both"/>
      </w:pPr>
      <w:r>
        <w:rPr>
          <w:rFonts w:ascii="Times New Roman"/>
          <w:b w:val="false"/>
          <w:i w:val="false"/>
          <w:color w:val="000000"/>
          <w:sz w:val="28"/>
        </w:rPr>
        <w:t>
      Орталық депозитарий орталық депозитарий қағидаларының жиынтығында белгіленген тәртіппен депонент түзеткен, осы тармақтың бірінші бөлігінде көрсетілген электрондық деректерді қабылдауды, сақтауды және өзінің есепке алу жүйесінде пайдалануды жүзеге асырады және осындай түзету туралы уәкілетті органды хабардар етеді.";</w:t>
      </w:r>
    </w:p>
    <w:bookmarkEnd w:id="198"/>
    <w:bookmarkStart w:name="z232" w:id="199"/>
    <w:p>
      <w:pPr>
        <w:spacing w:after="0"/>
        <w:ind w:left="0"/>
        <w:jc w:val="both"/>
      </w:pPr>
      <w:r>
        <w:rPr>
          <w:rFonts w:ascii="Times New Roman"/>
          <w:b w:val="false"/>
          <w:i w:val="false"/>
          <w:color w:val="000000"/>
          <w:sz w:val="28"/>
        </w:rPr>
        <w:t>
      мынадай мазмұндағы 28-2-тармақшамен толықтырылсын:</w:t>
      </w:r>
    </w:p>
    <w:bookmarkEnd w:id="199"/>
    <w:bookmarkStart w:name="z233" w:id="200"/>
    <w:p>
      <w:pPr>
        <w:spacing w:after="0"/>
        <w:ind w:left="0"/>
        <w:jc w:val="both"/>
      </w:pPr>
      <w:r>
        <w:rPr>
          <w:rFonts w:ascii="Times New Roman"/>
          <w:b w:val="false"/>
          <w:i w:val="false"/>
          <w:color w:val="000000"/>
          <w:sz w:val="28"/>
        </w:rPr>
        <w:t>
      "28-2. орталық депозитарий өзінің есепке алу жүйесінде бар мәліметтер негізінде орталық депозитарийдің қағидалар жинағында белгіленген тәртіппен активтері орталық депозитарийде есепке алынуға жататын инвесторлар туралы әр айдың бірінші күніндегі жағдай бойынша ақпарат қалыптастыруды жүзеге асырады және осы ақпаратты уәкілетті органға айдың 10 жұмыс күнінен кешіктірмей ұсынады.";</w:t>
      </w:r>
    </w:p>
    <w:bookmarkEnd w:id="2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37-3</w:t>
      </w:r>
      <w:r>
        <w:rPr>
          <w:rFonts w:ascii="Times New Roman"/>
          <w:b w:val="false"/>
          <w:i w:val="false"/>
          <w:color w:val="000000"/>
          <w:sz w:val="28"/>
        </w:rPr>
        <w:t xml:space="preserve"> және </w:t>
      </w:r>
      <w:r>
        <w:rPr>
          <w:rFonts w:ascii="Times New Roman"/>
          <w:b w:val="false"/>
          <w:i w:val="false"/>
          <w:color w:val="000000"/>
          <w:sz w:val="28"/>
        </w:rPr>
        <w:t>37-4-тармақтар</w:t>
      </w:r>
      <w:r>
        <w:rPr>
          <w:rFonts w:ascii="Times New Roman"/>
          <w:b w:val="false"/>
          <w:i w:val="false"/>
          <w:color w:val="000000"/>
          <w:sz w:val="28"/>
        </w:rPr>
        <w:t xml:space="preserve"> мынадай редакцияда жазылсын:</w:t>
      </w:r>
    </w:p>
    <w:bookmarkStart w:name="z235" w:id="201"/>
    <w:p>
      <w:pPr>
        <w:spacing w:after="0"/>
        <w:ind w:left="0"/>
        <w:jc w:val="both"/>
      </w:pPr>
      <w:r>
        <w:rPr>
          <w:rFonts w:ascii="Times New Roman"/>
          <w:b w:val="false"/>
          <w:i w:val="false"/>
          <w:color w:val="000000"/>
          <w:sz w:val="28"/>
        </w:rPr>
        <w:t>
      "37-2. Орталық депозитарий орталық депозитарийдің қағидалар жинағында белгіленген тәртіппен депоненттің мыналар:</w:t>
      </w:r>
    </w:p>
    <w:bookmarkEnd w:id="201"/>
    <w:bookmarkStart w:name="z236" w:id="202"/>
    <w:p>
      <w:pPr>
        <w:spacing w:after="0"/>
        <w:ind w:left="0"/>
        <w:jc w:val="both"/>
      </w:pPr>
      <w:r>
        <w:rPr>
          <w:rFonts w:ascii="Times New Roman"/>
          <w:b w:val="false"/>
          <w:i w:val="false"/>
          <w:color w:val="000000"/>
          <w:sz w:val="28"/>
        </w:rPr>
        <w:t>
      Қазақстан Республикасының резиденті – жеке тұлға депоненті клиентінің жеке сәйкестендіру нөмірі;</w:t>
      </w:r>
    </w:p>
    <w:bookmarkEnd w:id="202"/>
    <w:bookmarkStart w:name="z237" w:id="203"/>
    <w:p>
      <w:pPr>
        <w:spacing w:after="0"/>
        <w:ind w:left="0"/>
        <w:jc w:val="both"/>
      </w:pPr>
      <w:r>
        <w:rPr>
          <w:rFonts w:ascii="Times New Roman"/>
          <w:b w:val="false"/>
          <w:i w:val="false"/>
          <w:color w:val="000000"/>
          <w:sz w:val="28"/>
        </w:rPr>
        <w:t>
      Қазақстан Республикасының резиденті немесе "Астана" халықаралық қаржы орталығының аумағында тіркелген заңды тұлғаның бизнес сәйкестендіру нөмірі;</w:t>
      </w:r>
    </w:p>
    <w:bookmarkEnd w:id="203"/>
    <w:bookmarkStart w:name="z238" w:id="204"/>
    <w:p>
      <w:pPr>
        <w:spacing w:after="0"/>
        <w:ind w:left="0"/>
        <w:jc w:val="both"/>
      </w:pPr>
      <w:r>
        <w:rPr>
          <w:rFonts w:ascii="Times New Roman"/>
          <w:b w:val="false"/>
          <w:i w:val="false"/>
          <w:color w:val="000000"/>
          <w:sz w:val="28"/>
        </w:rPr>
        <w:t>
      жеке тұлғаның депоненті клиентінің жеке сәйкестендіру нөмірі немесе ол болмаған жағдайда, Қазақстан Республикасының бейрезидент жеке тұлға депоненті клиентінің шетелдік паспорты;</w:t>
      </w:r>
    </w:p>
    <w:bookmarkEnd w:id="204"/>
    <w:bookmarkStart w:name="z239" w:id="205"/>
    <w:p>
      <w:pPr>
        <w:spacing w:after="0"/>
        <w:ind w:left="0"/>
        <w:jc w:val="both"/>
      </w:pPr>
      <w:r>
        <w:rPr>
          <w:rFonts w:ascii="Times New Roman"/>
          <w:b w:val="false"/>
          <w:i w:val="false"/>
          <w:color w:val="000000"/>
          <w:sz w:val="28"/>
        </w:rPr>
        <w:t>
      заңды тұлғаның толық атауы және бизнес сәйкестендіру нөмірі немесе ол болмаған жағдайда, Қазақстан Республикасының бейрезидент заңды тұлғасының тіркелуін растайтын құжат туралы депонент ұсынған бұйрық және мәліметтер негізінде депонентке және (немесе) оның клиентіне бірегей код беруді жүзеге асырады.</w:t>
      </w:r>
    </w:p>
    <w:bookmarkEnd w:id="205"/>
    <w:bookmarkStart w:name="z240" w:id="206"/>
    <w:p>
      <w:pPr>
        <w:spacing w:after="0"/>
        <w:ind w:left="0"/>
        <w:jc w:val="both"/>
      </w:pPr>
      <w:r>
        <w:rPr>
          <w:rFonts w:ascii="Times New Roman"/>
          <w:b w:val="false"/>
          <w:i w:val="false"/>
          <w:color w:val="000000"/>
          <w:sz w:val="28"/>
        </w:rPr>
        <w:t>
      Депонент орталық депозитарийдің қағидалар жинағында айқындалған тәртіппен клиент туралы мәліметтерді өзгертуге бұйрық береді, оның негізінде осы клиентке осындай өзгерістер туралы белгілі болған күннен кейінгі жұмыс күнінен кешіктірмей бірегей код беріледі.</w:t>
      </w:r>
    </w:p>
    <w:bookmarkEnd w:id="206"/>
    <w:bookmarkStart w:name="z241" w:id="207"/>
    <w:p>
      <w:pPr>
        <w:spacing w:after="0"/>
        <w:ind w:left="0"/>
        <w:jc w:val="both"/>
      </w:pPr>
      <w:r>
        <w:rPr>
          <w:rFonts w:ascii="Times New Roman"/>
          <w:b w:val="false"/>
          <w:i w:val="false"/>
          <w:color w:val="000000"/>
          <w:sz w:val="28"/>
        </w:rPr>
        <w:t>
      37-3. Орталық депозитарий қағидаларының жинағында белгіленген тәртіппен және мерзімде орталық депозитарий депонентке және сауда-саттықты ұйымдастырушыға депоненттің клиентіне тағайындалған бірегей код туралы ақпаратты жібереді.</w:t>
      </w:r>
    </w:p>
    <w:bookmarkEnd w:id="207"/>
    <w:bookmarkStart w:name="z242" w:id="208"/>
    <w:p>
      <w:pPr>
        <w:spacing w:after="0"/>
        <w:ind w:left="0"/>
        <w:jc w:val="both"/>
      </w:pPr>
      <w:r>
        <w:rPr>
          <w:rFonts w:ascii="Times New Roman"/>
          <w:b w:val="false"/>
          <w:i w:val="false"/>
          <w:color w:val="000000"/>
          <w:sz w:val="28"/>
        </w:rPr>
        <w:t>
      Орталық депозитарий уәкілетті органға:</w:t>
      </w:r>
    </w:p>
    <w:bookmarkEnd w:id="208"/>
    <w:bookmarkStart w:name="z243" w:id="209"/>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37-2-тармағында</w:t>
      </w:r>
      <w:r>
        <w:rPr>
          <w:rFonts w:ascii="Times New Roman"/>
          <w:b w:val="false"/>
          <w:i w:val="false"/>
          <w:color w:val="000000"/>
          <w:sz w:val="28"/>
        </w:rPr>
        <w:t xml:space="preserve"> көрсетілген депоненттер ұсынған мәліметтер;</w:t>
      </w:r>
    </w:p>
    <w:bookmarkEnd w:id="209"/>
    <w:bookmarkStart w:name="z244" w:id="210"/>
    <w:p>
      <w:pPr>
        <w:spacing w:after="0"/>
        <w:ind w:left="0"/>
        <w:jc w:val="both"/>
      </w:pPr>
      <w:r>
        <w:rPr>
          <w:rFonts w:ascii="Times New Roman"/>
          <w:b w:val="false"/>
          <w:i w:val="false"/>
          <w:color w:val="000000"/>
          <w:sz w:val="28"/>
        </w:rPr>
        <w:t>
      кодты беру күні;</w:t>
      </w:r>
    </w:p>
    <w:bookmarkEnd w:id="210"/>
    <w:bookmarkStart w:name="z245" w:id="211"/>
    <w:p>
      <w:pPr>
        <w:spacing w:after="0"/>
        <w:ind w:left="0"/>
        <w:jc w:val="both"/>
      </w:pPr>
      <w:r>
        <w:rPr>
          <w:rFonts w:ascii="Times New Roman"/>
          <w:b w:val="false"/>
          <w:i w:val="false"/>
          <w:color w:val="000000"/>
          <w:sz w:val="28"/>
        </w:rPr>
        <w:t>
      дербес шотта (қосалқы шотта) қаржы құралдарының болуы (болмауы) туралы ақпаратиты ашумен депоненттерге және (немесе) олардың клиенттеріне берілген бірегей кодтар туралы мәліметтерді ұсынуды қамтамасыз етеді.</w:t>
      </w:r>
    </w:p>
    <w:bookmarkEnd w:id="211"/>
    <w:bookmarkStart w:name="z246" w:id="212"/>
    <w:p>
      <w:pPr>
        <w:spacing w:after="0"/>
        <w:ind w:left="0"/>
        <w:jc w:val="both"/>
      </w:pPr>
      <w:r>
        <w:rPr>
          <w:rFonts w:ascii="Times New Roman"/>
          <w:b w:val="false"/>
          <w:i w:val="false"/>
          <w:color w:val="000000"/>
          <w:sz w:val="28"/>
        </w:rPr>
        <w:t>
      37-4. Орталық депозитарийдің номиналды ұстауды есепке алу жүйесінде оның бірегей коды бойынша қосалқы шот ашылған және (немесе) қаржы құралдарын біріктірілген есепке алу үшін депоненттің қосалқы шоты шеңберінде қызмет көрсетілетін депоненттің клиенті бойынша эмитенттің бағалы қағаздарын ұстаушылардың тізілімінде (акционерлер тізімінде) депоненттің осы клиентіне бірегей код берілген немесе олардың жаңарту барысында депоненттен алынған мәліметтерді көрсете отырып, белгілі бір номиналды ұстаушының клиенті ретінде көрсетіледі.";</w:t>
      </w:r>
    </w:p>
    <w:bookmarkEnd w:id="212"/>
    <w:bookmarkStart w:name="z247" w:id="213"/>
    <w:p>
      <w:pPr>
        <w:spacing w:after="0"/>
        <w:ind w:left="0"/>
        <w:jc w:val="both"/>
      </w:pPr>
      <w:r>
        <w:rPr>
          <w:rFonts w:ascii="Times New Roman"/>
          <w:b w:val="false"/>
          <w:i w:val="false"/>
          <w:color w:val="000000"/>
          <w:sz w:val="28"/>
        </w:rPr>
        <w:t>
      Егер орталық депозитарийдің есепке алу жүйесінде акционерлердің тізімін жасау үшін қажетті көлемде және уақтылы оның номиналды ұстаушысы туралы белгісі бар ол туралы мәліметтер ашылса, эмитент акционерлерінің тізімінде акционер – депоненттің клиенті көрсетіледі.";</w:t>
      </w:r>
    </w:p>
    <w:bookmarkEnd w:id="213"/>
    <w:bookmarkStart w:name="z248" w:id="214"/>
    <w:p>
      <w:pPr>
        <w:spacing w:after="0"/>
        <w:ind w:left="0"/>
        <w:jc w:val="both"/>
      </w:pPr>
      <w:r>
        <w:rPr>
          <w:rFonts w:ascii="Times New Roman"/>
          <w:b w:val="false"/>
          <w:i w:val="false"/>
          <w:color w:val="000000"/>
          <w:sz w:val="28"/>
        </w:rPr>
        <w:t>
      мынадай мазмұндағы 37-5-тармақшамен толықтырылсын:</w:t>
      </w:r>
    </w:p>
    <w:bookmarkEnd w:id="214"/>
    <w:bookmarkStart w:name="z249" w:id="215"/>
    <w:p>
      <w:pPr>
        <w:spacing w:after="0"/>
        <w:ind w:left="0"/>
        <w:jc w:val="both"/>
      </w:pPr>
      <w:r>
        <w:rPr>
          <w:rFonts w:ascii="Times New Roman"/>
          <w:b w:val="false"/>
          <w:i w:val="false"/>
          <w:color w:val="000000"/>
          <w:sz w:val="28"/>
        </w:rPr>
        <w:t>
      "37-5. Орталық депозитарий қағидалар жинағында белгіленген тәртіппен Қағидалардың 37-2-тармағына сәйкес берілген депоненттер клиенттерінің бірегей кодтарына қатысты дербес шоттың (қосалқы шоттың) мәртебесін – ашық немесе жабық деп көрсете отырып, орталық депозитарийдің есепке алу жүйесінде депоненттердің осындай клиенттеріне ашылған кодты, дербес шоттардың (қосалқы шоттардың) нөмірлерін беру күнін көрсете отырып, берілген кодтарды есепке алуды жүзеге асырады.";</w:t>
      </w:r>
    </w:p>
    <w:bookmarkEnd w:id="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39-тармақтың</w:t>
      </w:r>
      <w:r>
        <w:rPr>
          <w:rFonts w:ascii="Times New Roman"/>
          <w:b w:val="false"/>
          <w:i w:val="false"/>
          <w:color w:val="000000"/>
          <w:sz w:val="28"/>
        </w:rPr>
        <w:t xml:space="preserve"> бірінші бөлігі мынадай редакцияда жазылсын:</w:t>
      </w:r>
    </w:p>
    <w:bookmarkStart w:name="z251" w:id="216"/>
    <w:p>
      <w:pPr>
        <w:spacing w:after="0"/>
        <w:ind w:left="0"/>
        <w:jc w:val="both"/>
      </w:pPr>
      <w:r>
        <w:rPr>
          <w:rFonts w:ascii="Times New Roman"/>
          <w:b w:val="false"/>
          <w:i w:val="false"/>
          <w:color w:val="000000"/>
          <w:sz w:val="28"/>
        </w:rPr>
        <w:t xml:space="preserve">
      "39. Орталық депозитарий Бағалы қағаздар рыногы туралы заңның 78-бабының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клиенттермен депозитарлық қызмет көрсету шарттарын және (немесе) банк шоты шарттарын жасайды. Шарттар жазбаша түрде немесе электрондық құжат нысанында жасалады.";</w:t>
      </w:r>
    </w:p>
    <w:bookmarkEnd w:id="2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40-1-тармақтың</w:t>
      </w:r>
      <w:r>
        <w:rPr>
          <w:rFonts w:ascii="Times New Roman"/>
          <w:b w:val="false"/>
          <w:i w:val="false"/>
          <w:color w:val="000000"/>
          <w:sz w:val="28"/>
        </w:rPr>
        <w:t xml:space="preserve"> алтыншы бөлігі мынадай редакцияда жазылсын:</w:t>
      </w:r>
    </w:p>
    <w:bookmarkStart w:name="z253" w:id="217"/>
    <w:p>
      <w:pPr>
        <w:spacing w:after="0"/>
        <w:ind w:left="0"/>
        <w:jc w:val="both"/>
      </w:pPr>
      <w:r>
        <w:rPr>
          <w:rFonts w:ascii="Times New Roman"/>
          <w:b w:val="false"/>
          <w:i w:val="false"/>
          <w:color w:val="000000"/>
          <w:sz w:val="28"/>
        </w:rPr>
        <w:t>
      "Номиналды ұстаушының клиентіне тиесілі талап етілмеген ақшаны төлеуді Орталық депозитарий номиналды ұстаушының өз клиентіне ақша аударуды дербес жүзеге асыратын шотына жүзеге асырады, орталық депозитарий талап етілмеген ақшаны аудару сәтінде:</w:t>
      </w:r>
    </w:p>
    <w:bookmarkEnd w:id="217"/>
    <w:bookmarkStart w:name="z254" w:id="218"/>
    <w:p>
      <w:pPr>
        <w:spacing w:after="0"/>
        <w:ind w:left="0"/>
        <w:jc w:val="both"/>
      </w:pPr>
      <w:r>
        <w:rPr>
          <w:rFonts w:ascii="Times New Roman"/>
          <w:b w:val="false"/>
          <w:i w:val="false"/>
          <w:color w:val="000000"/>
          <w:sz w:val="28"/>
        </w:rPr>
        <w:t>
      1)номиналды ұстаушы клиентінің қосалқы шоты жабық;</w:t>
      </w:r>
    </w:p>
    <w:bookmarkEnd w:id="218"/>
    <w:bookmarkStart w:name="z255" w:id="219"/>
    <w:p>
      <w:pPr>
        <w:spacing w:after="0"/>
        <w:ind w:left="0"/>
        <w:jc w:val="both"/>
      </w:pPr>
      <w:r>
        <w:rPr>
          <w:rFonts w:ascii="Times New Roman"/>
          <w:b w:val="false"/>
          <w:i w:val="false"/>
          <w:color w:val="000000"/>
          <w:sz w:val="28"/>
        </w:rPr>
        <w:t>
      2)номиналды ұстаушы лицензиясының қолданылуы тоқтатыла тұрған;</w:t>
      </w:r>
    </w:p>
    <w:bookmarkEnd w:id="219"/>
    <w:bookmarkStart w:name="z256" w:id="220"/>
    <w:p>
      <w:pPr>
        <w:spacing w:after="0"/>
        <w:ind w:left="0"/>
        <w:jc w:val="both"/>
      </w:pPr>
      <w:r>
        <w:rPr>
          <w:rFonts w:ascii="Times New Roman"/>
          <w:b w:val="false"/>
          <w:i w:val="false"/>
          <w:color w:val="000000"/>
          <w:sz w:val="28"/>
        </w:rPr>
        <w:t>
      3)номиналды ұстаушы лицензиясының қолданылуы тоқтатылған жағдайларды қоспағанда.";</w:t>
      </w:r>
    </w:p>
    <w:bookmarkEnd w:id="2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40-8-тармақтың</w:t>
      </w:r>
      <w:r>
        <w:rPr>
          <w:rFonts w:ascii="Times New Roman"/>
          <w:b w:val="false"/>
          <w:i w:val="false"/>
          <w:color w:val="000000"/>
          <w:sz w:val="28"/>
        </w:rPr>
        <w:t xml:space="preserve"> бірінші бөлігі мынадай редакцияда жазылсын:</w:t>
      </w:r>
    </w:p>
    <w:bookmarkStart w:name="z258" w:id="221"/>
    <w:p>
      <w:pPr>
        <w:spacing w:after="0"/>
        <w:ind w:left="0"/>
        <w:jc w:val="both"/>
      </w:pPr>
      <w:r>
        <w:rPr>
          <w:rFonts w:ascii="Times New Roman"/>
          <w:b w:val="false"/>
          <w:i w:val="false"/>
          <w:color w:val="000000"/>
          <w:sz w:val="28"/>
        </w:rPr>
        <w:t xml:space="preserve">
      40-8. Қоғамда және (немесе) бағалы қағаздарды ұстаушылар тізілімдерінің жүйесінде және (немесе) номиналды ұстауды есепке алу жүйесінде (Қағидалардың </w:t>
      </w:r>
      <w:r>
        <w:rPr>
          <w:rFonts w:ascii="Times New Roman"/>
          <w:b w:val="false"/>
          <w:i w:val="false"/>
          <w:color w:val="000000"/>
          <w:sz w:val="28"/>
        </w:rPr>
        <w:t>40-1-тармағының</w:t>
      </w:r>
      <w:r>
        <w:rPr>
          <w:rFonts w:ascii="Times New Roman"/>
          <w:b w:val="false"/>
          <w:i w:val="false"/>
          <w:color w:val="000000"/>
          <w:sz w:val="28"/>
        </w:rPr>
        <w:t xml:space="preserve"> 1)-3) тармақшаларында келтірілген жағдайларда) олардың жаңартылған деректемелері туралы мәліметтердің болмауына байланысты дивидендтер және (немесе) облигациялар бойынша сыйақылар және (немесе) облигацияларды өтеуге арналған сомалар және (немесе) ірі акционер қалған акционерлерден сатып алған қоғамның дауыс беретін акцияларына ақы төлеуге арналған және (немесе) қоғам таратылған кезде кредиторлардың талаптары қанағаттандырылғаннан кейін акционерге төленуге тиіс ақша төленбеген тұлғаның деректемелері туралы мәліметтерді орталық депозитарий тұлғаның өзінің жолданымы негізінде жолданымды алған күннен кейінгі операциялық күннен кешіктірмей жаңартады.</w:t>
      </w:r>
    </w:p>
    <w:bookmarkEnd w:id="2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40-9</w:t>
      </w:r>
      <w:r>
        <w:rPr>
          <w:rFonts w:ascii="Times New Roman"/>
          <w:b w:val="false"/>
          <w:i w:val="false"/>
          <w:color w:val="000000"/>
          <w:sz w:val="28"/>
        </w:rPr>
        <w:t xml:space="preserve"> және </w:t>
      </w:r>
      <w:r>
        <w:rPr>
          <w:rFonts w:ascii="Times New Roman"/>
          <w:b w:val="false"/>
          <w:i w:val="false"/>
          <w:color w:val="000000"/>
          <w:sz w:val="28"/>
        </w:rPr>
        <w:t>40-10-тармақтар</w:t>
      </w:r>
      <w:r>
        <w:rPr>
          <w:rFonts w:ascii="Times New Roman"/>
          <w:b w:val="false"/>
          <w:i w:val="false"/>
          <w:color w:val="000000"/>
          <w:sz w:val="28"/>
        </w:rPr>
        <w:t xml:space="preserve"> мынадай редакцияда жазылсын:</w:t>
      </w:r>
    </w:p>
    <w:bookmarkStart w:name="z260" w:id="222"/>
    <w:p>
      <w:pPr>
        <w:spacing w:after="0"/>
        <w:ind w:left="0"/>
        <w:jc w:val="both"/>
      </w:pPr>
      <w:r>
        <w:rPr>
          <w:rFonts w:ascii="Times New Roman"/>
          <w:b w:val="false"/>
          <w:i w:val="false"/>
          <w:color w:val="000000"/>
          <w:sz w:val="28"/>
        </w:rPr>
        <w:t xml:space="preserve">
      "40-9. Қоғамда және (немесе) бағалы қағаздарды ұстаушылар тізілімдерінің жүйесінде және (немесе) номиналды ұстауды есепке алу жүйесінде (Қағидалардың </w:t>
      </w:r>
      <w:r>
        <w:rPr>
          <w:rFonts w:ascii="Times New Roman"/>
          <w:b w:val="false"/>
          <w:i w:val="false"/>
          <w:color w:val="000000"/>
          <w:sz w:val="28"/>
        </w:rPr>
        <w:t>40-1-тармағының</w:t>
      </w:r>
      <w:r>
        <w:rPr>
          <w:rFonts w:ascii="Times New Roman"/>
          <w:b w:val="false"/>
          <w:i w:val="false"/>
          <w:color w:val="000000"/>
          <w:sz w:val="28"/>
        </w:rPr>
        <w:t xml:space="preserve"> 1)-3) тармақшаларында келтірілген жағдайларда) олардың жаңартылған деректемелері туралы мәліметтердің болмауына байланысты дивидендтер және (немесе) облигациялар бойынша сыйақылар және (немесе) облигацияларды өтеуге арналған сомалар және (немесе) ірі акционер Акционерлік қоғамдары туралы заңның </w:t>
      </w:r>
      <w:r>
        <w:rPr>
          <w:rFonts w:ascii="Times New Roman"/>
          <w:b w:val="false"/>
          <w:i w:val="false"/>
          <w:color w:val="000000"/>
          <w:sz w:val="28"/>
        </w:rPr>
        <w:t>25-1-бабына</w:t>
      </w:r>
      <w:r>
        <w:rPr>
          <w:rFonts w:ascii="Times New Roman"/>
          <w:b w:val="false"/>
          <w:i w:val="false"/>
          <w:color w:val="000000"/>
          <w:sz w:val="28"/>
        </w:rPr>
        <w:t xml:space="preserve"> сәйкес осы тұлғадан, қалған акционерлерден сатып алған қоғамның дауыс беретін акцияларына ақы төлеуге арналған және (немесе) қоғам таратылған кезде кредиторлардың талаптары қанағаттандырылғаннан кейін акционерге төленуге тиіс ақша төленбеген тұлға көрсетілген тұлғаға орталық депозитарийдің ішкі құжатында көзделген тәртіппен оған тиесілі ақшаны төлеу үшін орталық депозитарийге кез келген уақытта жүгінеді.</w:t>
      </w:r>
    </w:p>
    <w:bookmarkEnd w:id="222"/>
    <w:bookmarkStart w:name="z261" w:id="223"/>
    <w:p>
      <w:pPr>
        <w:spacing w:after="0"/>
        <w:ind w:left="0"/>
        <w:jc w:val="both"/>
      </w:pPr>
      <w:r>
        <w:rPr>
          <w:rFonts w:ascii="Times New Roman"/>
          <w:b w:val="false"/>
          <w:i w:val="false"/>
          <w:color w:val="000000"/>
          <w:sz w:val="28"/>
        </w:rPr>
        <w:t>
      40-10. Орталық депозитарийдің есепке алу жүйесінде ашылған талап етілмеген ақшаны есепке алуға арналған шотында жинақталған Қазақстан Республикасының ұлттық валютасындағы ақша Қазақстан Республикасының Ұлттық Банкінде ашылған орталық депозитарийдің корреспонденттік шотында сақталады.</w:t>
      </w:r>
    </w:p>
    <w:bookmarkEnd w:id="223"/>
    <w:bookmarkStart w:name="z262" w:id="224"/>
    <w:p>
      <w:pPr>
        <w:spacing w:after="0"/>
        <w:ind w:left="0"/>
        <w:jc w:val="both"/>
      </w:pPr>
      <w:r>
        <w:rPr>
          <w:rFonts w:ascii="Times New Roman"/>
          <w:b w:val="false"/>
          <w:i w:val="false"/>
          <w:color w:val="000000"/>
          <w:sz w:val="28"/>
        </w:rPr>
        <w:t>
      Орталық депозитарийдің есепке алу жүйесінде ашылған талап етілмеген ақшаны есепке алуға арналған шотында жинақталған шетел валютасындағы ақша:</w:t>
      </w:r>
    </w:p>
    <w:bookmarkEnd w:id="224"/>
    <w:bookmarkStart w:name="z263" w:id="225"/>
    <w:p>
      <w:pPr>
        <w:spacing w:after="0"/>
        <w:ind w:left="0"/>
        <w:jc w:val="both"/>
      </w:pPr>
      <w:r>
        <w:rPr>
          <w:rFonts w:ascii="Times New Roman"/>
          <w:b w:val="false"/>
          <w:i w:val="false"/>
          <w:color w:val="000000"/>
          <w:sz w:val="28"/>
        </w:rPr>
        <w:t>
      Қазақстан Республикасының Ұлттық Банкінде; немесе</w:t>
      </w:r>
    </w:p>
    <w:bookmarkEnd w:id="225"/>
    <w:bookmarkStart w:name="z264" w:id="226"/>
    <w:p>
      <w:pPr>
        <w:spacing w:after="0"/>
        <w:ind w:left="0"/>
        <w:jc w:val="both"/>
      </w:pPr>
      <w:r>
        <w:rPr>
          <w:rFonts w:ascii="Times New Roman"/>
          <w:b w:val="false"/>
          <w:i w:val="false"/>
          <w:color w:val="000000"/>
          <w:sz w:val="28"/>
        </w:rPr>
        <w:t xml:space="preserve">
      Standard &amp; Poor’s (Стандард энд Пурс) агенттігінің халықаралық шкаласы бойынша "А-"-тен төмен емес ұзақ мерзімді кредиттік рейтингтік бағалауы не Moody's Investors Service (Мудис Инвесторс Сервис) немесе Fitch (Фич) рейтингтік агенттігінің халықаралық шкаласы бойынша ұқсас деңгейдегі рейтингтік бағалауы бар Қазақстан Республикасының бейрезидент банкінде; немесе </w:t>
      </w:r>
    </w:p>
    <w:bookmarkEnd w:id="226"/>
    <w:bookmarkStart w:name="z265" w:id="227"/>
    <w:p>
      <w:pPr>
        <w:spacing w:after="0"/>
        <w:ind w:left="0"/>
        <w:jc w:val="both"/>
      </w:pPr>
      <w:r>
        <w:rPr>
          <w:rFonts w:ascii="Times New Roman"/>
          <w:b w:val="false"/>
          <w:i w:val="false"/>
          <w:color w:val="000000"/>
          <w:sz w:val="28"/>
        </w:rPr>
        <w:t>
      Standard &amp; Poor's (Стандард энд Пурс) рейтингтік агенттігінің халықаралық шкаласы бойынша "ВВВ-"-тен төмен емес ұзақ мерзімді кредиттік рейтингтік бағалауы не Moody's Investors Service (Мудис Инвесторс Сервис) немесе Fitch (Фич) рейтингтік агенттігінің халықаралық шкаласы бойынша ұқсас деңгейдегі рейтингтік бағалауы бар Қазақстан Республикасының резидент банкінде ашылған орталық депозитарийдің корреспонденттік шотында сақталады.</w:t>
      </w:r>
    </w:p>
    <w:bookmarkEnd w:id="227"/>
    <w:bookmarkStart w:name="z266" w:id="228"/>
    <w:p>
      <w:pPr>
        <w:spacing w:after="0"/>
        <w:ind w:left="0"/>
        <w:jc w:val="both"/>
      </w:pPr>
      <w:r>
        <w:rPr>
          <w:rFonts w:ascii="Times New Roman"/>
          <w:b w:val="false"/>
          <w:i w:val="false"/>
          <w:color w:val="000000"/>
          <w:sz w:val="28"/>
        </w:rPr>
        <w:t>
      Қызмет көрсететін банкті айқындау шарттары мен тәртібі Орталық депозитарийдің қағидалар жинағымен регламенттеледі.".</w:t>
      </w:r>
    </w:p>
    <w:bookmarkEnd w:id="228"/>
    <w:bookmarkStart w:name="z267" w:id="229"/>
    <w:p>
      <w:pPr>
        <w:spacing w:after="0"/>
        <w:ind w:left="0"/>
        <w:jc w:val="both"/>
      </w:pPr>
      <w:r>
        <w:rPr>
          <w:rFonts w:ascii="Times New Roman"/>
          <w:b w:val="false"/>
          <w:i w:val="false"/>
          <w:color w:val="000000"/>
          <w:sz w:val="28"/>
        </w:rPr>
        <w:t xml:space="preserve">
      8.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 Сараптама комитетін құру және оның жұмыс істеу қағидаларын, сондай-ақ оның сандық құрамын бекіту туралы" Қазақстан Республикасы Ұлттық Банкі Басқармасының 2018 жылғы 28 желтоқсандағы № 319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18169 болып тіркелген) мынадай өзгеріс енгізілсін:</w:t>
      </w:r>
    </w:p>
    <w:bookmarkEnd w:id="229"/>
    <w:bookmarkStart w:name="z268" w:id="230"/>
    <w:p>
      <w:pPr>
        <w:spacing w:after="0"/>
        <w:ind w:left="0"/>
        <w:jc w:val="both"/>
      </w:pPr>
      <w:r>
        <w:rPr>
          <w:rFonts w:ascii="Times New Roman"/>
          <w:b w:val="false"/>
          <w:i w:val="false"/>
          <w:color w:val="000000"/>
          <w:sz w:val="28"/>
        </w:rPr>
        <w:t>
      көрсетілген қаулымен бекітілген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шарттарында:</w:t>
      </w:r>
    </w:p>
    <w:bookmarkEnd w:id="230"/>
    <w:bookmarkStart w:name="z269" w:id="231"/>
    <w:p>
      <w:pPr>
        <w:spacing w:after="0"/>
        <w:ind w:left="0"/>
        <w:jc w:val="both"/>
      </w:pPr>
      <w:r>
        <w:rPr>
          <w:rFonts w:ascii="Times New Roman"/>
          <w:b w:val="false"/>
          <w:i w:val="false"/>
          <w:color w:val="000000"/>
          <w:sz w:val="28"/>
        </w:rPr>
        <w:t>
      2-тармақтың бірінші бөлігі мынадай редакцияда жазылсын:</w:t>
      </w:r>
    </w:p>
    <w:bookmarkEnd w:id="231"/>
    <w:bookmarkStart w:name="z270" w:id="232"/>
    <w:p>
      <w:pPr>
        <w:spacing w:after="0"/>
        <w:ind w:left="0"/>
        <w:jc w:val="both"/>
      </w:pPr>
      <w:r>
        <w:rPr>
          <w:rFonts w:ascii="Times New Roman"/>
          <w:b w:val="false"/>
          <w:i w:val="false"/>
          <w:color w:val="000000"/>
          <w:sz w:val="28"/>
        </w:rPr>
        <w:t>
      "2. Бағалы қағаздар нарығы субъектісінің және өзге де тұлғалардың құрылуы мен жұмыс істеуі биржаның ішкі құжаттарымен регламенттелетін, қор биржасының алаңдарында айналыста болатын, бағалы қағаздарға және өзге туынды қаржы құралдарына, оның ішінде шетел валюталарына және туынды қаржы құралдарына қатысты әрекеттері (мәмілелер жасасуды және қор биржасының сауда жүйесінде өтінімдер жариялауды, ақпарат таратуды қоса алғанда) бағалы қағаздар нарығындағы айла-шарғы жасауды анықтау тұрғысынан мониторингтеуге және талдауға жатады.".</w:t>
      </w:r>
    </w:p>
    <w:bookmarkEnd w:id="232"/>
    <w:bookmarkStart w:name="z271" w:id="233"/>
    <w:p>
      <w:pPr>
        <w:spacing w:after="0"/>
        <w:ind w:left="0"/>
        <w:jc w:val="both"/>
      </w:pPr>
      <w:r>
        <w:rPr>
          <w:rFonts w:ascii="Times New Roman"/>
          <w:b w:val="false"/>
          <w:i w:val="false"/>
          <w:color w:val="000000"/>
          <w:sz w:val="28"/>
        </w:rPr>
        <w:t xml:space="preserve">
      9. "Зейнетақы активтерін есепке алу мен бағалауды жүзеге асыру қағидаларын бекіту туралы" Қазақстан Республикасы Қаржы нарығын реттеу және дамыту агенттігі Басқармасының 2023 жылғы 26 маусымдағы № 58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32997 болып тіркелген) мынадай өзгеріс пен толықтыру енгізілсін:</w:t>
      </w:r>
    </w:p>
    <w:bookmarkEnd w:id="233"/>
    <w:bookmarkStart w:name="z272" w:id="234"/>
    <w:p>
      <w:pPr>
        <w:spacing w:after="0"/>
        <w:ind w:left="0"/>
        <w:jc w:val="both"/>
      </w:pPr>
      <w:r>
        <w:rPr>
          <w:rFonts w:ascii="Times New Roman"/>
          <w:b w:val="false"/>
          <w:i w:val="false"/>
          <w:color w:val="000000"/>
          <w:sz w:val="28"/>
        </w:rPr>
        <w:t xml:space="preserve">
      көрсетілген қаулымен бекітілген Зейнетақы активтерін есепке алу мен бағалауды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234"/>
    <w:bookmarkStart w:name="z273" w:id="235"/>
    <w:p>
      <w:pPr>
        <w:spacing w:after="0"/>
        <w:ind w:left="0"/>
        <w:jc w:val="both"/>
      </w:pPr>
      <w:r>
        <w:rPr>
          <w:rFonts w:ascii="Times New Roman"/>
          <w:b w:val="false"/>
          <w:i w:val="false"/>
          <w:color w:val="000000"/>
          <w:sz w:val="28"/>
        </w:rPr>
        <w:t>
      мынадай мазмұндағы 36-1-тармақпен толықтырылсын:</w:t>
      </w:r>
    </w:p>
    <w:bookmarkEnd w:id="235"/>
    <w:bookmarkStart w:name="z274" w:id="236"/>
    <w:p>
      <w:pPr>
        <w:spacing w:after="0"/>
        <w:ind w:left="0"/>
        <w:jc w:val="both"/>
      </w:pPr>
      <w:r>
        <w:rPr>
          <w:rFonts w:ascii="Times New Roman"/>
          <w:b w:val="false"/>
          <w:i w:val="false"/>
          <w:color w:val="000000"/>
          <w:sz w:val="28"/>
        </w:rPr>
        <w:t xml:space="preserve">
      "36-1. Қазақстан Республикасы Ұлттық Банкінің басқаруындағы және "Қазақстан Республикасы Ұлттық Банкінің Ұлттық инвестициялық корпорациясы" АҚ сенімгерлік басқаруға берілген зейнетақы активтерінің әділ құны Қазақстан Республикасының Ұлттық Банкі және (немесе) "Қазақстан Республикасы Ұлттық Банкінің Ұлттық инвестициялық корпорациясы" АҚ ұсынатын соңғы бағалау күнінен кейінгі ақша қозғалысын ескере отырып соңғы қолжетімді активтерді тоқсандық бағалаудың алдын ала деректерінің (аудиттелмеген деректер) негізінде айына кемінде бір рет түзетіледі. </w:t>
      </w:r>
    </w:p>
    <w:bookmarkEnd w:id="236"/>
    <w:bookmarkStart w:name="z275" w:id="237"/>
    <w:p>
      <w:pPr>
        <w:spacing w:after="0"/>
        <w:ind w:left="0"/>
        <w:jc w:val="both"/>
      </w:pPr>
      <w:r>
        <w:rPr>
          <w:rFonts w:ascii="Times New Roman"/>
          <w:b w:val="false"/>
          <w:i w:val="false"/>
          <w:color w:val="000000"/>
          <w:sz w:val="28"/>
        </w:rPr>
        <w:t>
      Аудиторлық тексеру жүргізу нәтижелері бойынша Қазақстан Республикасының Ұлттық Банкі және (немесе) "Қазақстан Республикасы Ұлттық Банкінің Ұлттық инвестициялық корпорациясы" АҚ өткен жыл үшін ұсынған, осы тармақтың бірінші бөлігінде көрсетілген активтердің әділ құнына түпкілікті түзету ағымдағы жылы танылуға тиіс.";</w:t>
      </w:r>
    </w:p>
    <w:bookmarkEnd w:id="237"/>
    <w:bookmarkStart w:name="z276" w:id="238"/>
    <w:p>
      <w:pPr>
        <w:spacing w:after="0"/>
        <w:ind w:left="0"/>
        <w:jc w:val="both"/>
      </w:pPr>
      <w:r>
        <w:rPr>
          <w:rFonts w:ascii="Times New Roman"/>
          <w:b w:val="false"/>
          <w:i w:val="false"/>
          <w:color w:val="000000"/>
          <w:sz w:val="28"/>
        </w:rPr>
        <w:t xml:space="preserve">
      42-тармақтың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38"/>
    <w:bookmarkStart w:name="z277" w:id="239"/>
    <w:p>
      <w:pPr>
        <w:spacing w:after="0"/>
        <w:ind w:left="0"/>
        <w:jc w:val="both"/>
      </w:pPr>
      <w:r>
        <w:rPr>
          <w:rFonts w:ascii="Times New Roman"/>
          <w:b w:val="false"/>
          <w:i w:val="false"/>
          <w:color w:val="000000"/>
          <w:sz w:val="28"/>
        </w:rPr>
        <w:t>
      "2) бағалаушының бағалау күні Биржаның әдістемесіне сәйкес айқындалатын құн туралы ақпарат болмайтын, Қағидалардың 34-1-тармағында көрсетілген борыштық бағалы қағаздар;".</w:t>
      </w:r>
    </w:p>
    <w:bookmarkEnd w:id="2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2012 жылғы 28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№165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284" w:id="240"/>
    <w:p>
      <w:pPr>
        <w:spacing w:after="0"/>
        <w:ind w:left="0"/>
        <w:jc w:val="left"/>
      </w:pPr>
      <w:r>
        <w:rPr>
          <w:rFonts w:ascii="Times New Roman"/>
          <w:b/>
          <w:i w:val="false"/>
          <w:color w:val="000000"/>
        </w:rPr>
        <w:t xml:space="preserve"> Бағалы қағаздар нарығында қызметті жүзеге асыру үшін қажетті бағдарламалық-техникалық құралдар мен өзге де жабдыққа қойылатын талаптар</w:t>
      </w:r>
    </w:p>
    <w:bookmarkEnd w:id="240"/>
    <w:bookmarkStart w:name="z285" w:id="241"/>
    <w:p>
      <w:pPr>
        <w:spacing w:after="0"/>
        <w:ind w:left="0"/>
        <w:jc w:val="left"/>
      </w:pPr>
      <w:r>
        <w:rPr>
          <w:rFonts w:ascii="Times New Roman"/>
          <w:b/>
          <w:i w:val="false"/>
          <w:color w:val="000000"/>
        </w:rPr>
        <w:t xml:space="preserve"> 1-тарау. Жалпы ережелер</w:t>
      </w:r>
    </w:p>
    <w:bookmarkEnd w:id="241"/>
    <w:bookmarkStart w:name="z286" w:id="242"/>
    <w:p>
      <w:pPr>
        <w:spacing w:after="0"/>
        <w:ind w:left="0"/>
        <w:jc w:val="both"/>
      </w:pPr>
      <w:r>
        <w:rPr>
          <w:rFonts w:ascii="Times New Roman"/>
          <w:b w:val="false"/>
          <w:i w:val="false"/>
          <w:color w:val="000000"/>
          <w:sz w:val="28"/>
        </w:rPr>
        <w:t>
      1. Осы бағалы қағаздар нарығында қызметті жүзеге асыру үшін қажетті бағдарламалық-техникалық құралдар мен өзге де жабдыққа қойылатын талаптар (бұдан әрі – Талаптар) бағдарламалық-техникалық құралдар мен өзге де жабдықтардың (бұдан әрі – цифрлық жүйе) ең аз қажетті функционалын, сондай-ақ коммерциялық құпиясы бар ақпаратты бағдарламалық-техникалық құралдарда және бағалы қағаздар нарығында қызметін жүзеге асыратын ұйымдардың (бұдан әрі – ұйымдар) өзге де жабдықтарында өңдеу кезінде киберқауіпсіздікті қамтамасыз етуге қойылатын талаптар жиынтығын айқындайды.</w:t>
      </w:r>
    </w:p>
    <w:bookmarkEnd w:id="242"/>
    <w:bookmarkStart w:name="z287" w:id="243"/>
    <w:p>
      <w:pPr>
        <w:spacing w:after="0"/>
        <w:ind w:left="0"/>
        <w:jc w:val="both"/>
      </w:pPr>
      <w:r>
        <w:rPr>
          <w:rFonts w:ascii="Times New Roman"/>
          <w:b w:val="false"/>
          <w:i w:val="false"/>
          <w:color w:val="000000"/>
          <w:sz w:val="28"/>
        </w:rPr>
        <w:t>
      2. Талаптардың қолданысы мыналарға:</w:t>
      </w:r>
    </w:p>
    <w:bookmarkEnd w:id="243"/>
    <w:bookmarkStart w:name="z288" w:id="244"/>
    <w:p>
      <w:pPr>
        <w:spacing w:after="0"/>
        <w:ind w:left="0"/>
        <w:jc w:val="both"/>
      </w:pPr>
      <w:r>
        <w:rPr>
          <w:rFonts w:ascii="Times New Roman"/>
          <w:b w:val="false"/>
          <w:i w:val="false"/>
          <w:color w:val="000000"/>
          <w:sz w:val="28"/>
        </w:rPr>
        <w:t>
      1) бағалы қағаздар нарығының кәсіби қатысушысы мен Қазақстан Республикасының Ұлттық Банкі және (немесе) уәкілетті орган арасында жасалған тиісті келісім негізінде Қазақстан Республикасы Ұлттық Банкінің және (немесе) қаржы нарығы мен қаржы ұйымдарын реттеу, бақылау және қадағалау жөніндегі уәкілетті органның (бұдан әрі – уәкілетті орган) цифрлық ресурстарын пайдалану кезінде туындайтын қатынастарға;</w:t>
      </w:r>
    </w:p>
    <w:bookmarkEnd w:id="244"/>
    <w:bookmarkStart w:name="z289" w:id="245"/>
    <w:p>
      <w:pPr>
        <w:spacing w:after="0"/>
        <w:ind w:left="0"/>
        <w:jc w:val="both"/>
      </w:pPr>
      <w:r>
        <w:rPr>
          <w:rFonts w:ascii="Times New Roman"/>
          <w:b w:val="false"/>
          <w:i w:val="false"/>
          <w:color w:val="000000"/>
          <w:sz w:val="28"/>
        </w:rPr>
        <w:t>
      2) бағалы қағаздар нарығында инвестициялық портфельді басқару жөніндегі қызметті жүзеге асыруға уәкілетті органның лицензиясы бар "өмірді сақтандыру" саласындағы қызметті жүзеге асыратын сақтандыру (қайта сақтандыру) ұйымдарына қолданылмайды.</w:t>
      </w:r>
    </w:p>
    <w:bookmarkEnd w:id="245"/>
    <w:bookmarkStart w:name="z290" w:id="246"/>
    <w:p>
      <w:pPr>
        <w:spacing w:after="0"/>
        <w:ind w:left="0"/>
        <w:jc w:val="both"/>
      </w:pPr>
      <w:r>
        <w:rPr>
          <w:rFonts w:ascii="Times New Roman"/>
          <w:b w:val="false"/>
          <w:i w:val="false"/>
          <w:color w:val="000000"/>
          <w:sz w:val="28"/>
        </w:rPr>
        <w:t>
      3. Талаптарда мынадай ұғымдар пайдаланылады:</w:t>
      </w:r>
    </w:p>
    <w:bookmarkEnd w:id="246"/>
    <w:bookmarkStart w:name="z291" w:id="247"/>
    <w:p>
      <w:pPr>
        <w:spacing w:after="0"/>
        <w:ind w:left="0"/>
        <w:jc w:val="both"/>
      </w:pPr>
      <w:r>
        <w:rPr>
          <w:rFonts w:ascii="Times New Roman"/>
          <w:b w:val="false"/>
          <w:i w:val="false"/>
          <w:color w:val="000000"/>
          <w:sz w:val="28"/>
        </w:rPr>
        <w:t>
      1) киберқауіпсіздікті қамтамасыз ету – ұйым ақпаратының құпиялылығын, тұтастығын және қолжетімділігін сақтауға бағытталған процесс;</w:t>
      </w:r>
    </w:p>
    <w:bookmarkEnd w:id="247"/>
    <w:bookmarkStart w:name="z292" w:id="248"/>
    <w:p>
      <w:pPr>
        <w:spacing w:after="0"/>
        <w:ind w:left="0"/>
        <w:jc w:val="both"/>
      </w:pPr>
      <w:r>
        <w:rPr>
          <w:rFonts w:ascii="Times New Roman"/>
          <w:b w:val="false"/>
          <w:i w:val="false"/>
          <w:color w:val="000000"/>
          <w:sz w:val="28"/>
        </w:rPr>
        <w:t>
      2) артықшылықты есептік жазба – басқа есептік жазбаларды құру, жою және оларға кіру құқығын өзгерту артықшылықтары бар цифрлық жүйедегі есептік жазба;</w:t>
      </w:r>
    </w:p>
    <w:bookmarkEnd w:id="248"/>
    <w:bookmarkStart w:name="z293" w:id="249"/>
    <w:p>
      <w:pPr>
        <w:spacing w:after="0"/>
        <w:ind w:left="0"/>
        <w:jc w:val="both"/>
      </w:pPr>
      <w:r>
        <w:rPr>
          <w:rFonts w:ascii="Times New Roman"/>
          <w:b w:val="false"/>
          <w:i w:val="false"/>
          <w:color w:val="000000"/>
          <w:sz w:val="28"/>
        </w:rPr>
        <w:t>
      3) аудит журналы – бағдарламалық қамтылымның жұмыс істеу процесінде штаттық және сыни әрекеттерді көрсету мақсатында әзірленген мамандандырылған құрал;</w:t>
      </w:r>
    </w:p>
    <w:bookmarkEnd w:id="249"/>
    <w:bookmarkStart w:name="z294" w:id="250"/>
    <w:p>
      <w:pPr>
        <w:spacing w:after="0"/>
        <w:ind w:left="0"/>
        <w:jc w:val="both"/>
      </w:pPr>
      <w:r>
        <w:rPr>
          <w:rFonts w:ascii="Times New Roman"/>
          <w:b w:val="false"/>
          <w:i w:val="false"/>
          <w:color w:val="000000"/>
          <w:sz w:val="28"/>
        </w:rPr>
        <w:t>
      4) әкімші – цифрлық жүйеге немесе цифрлық жүйелер тобына конфигурациялау құқықтары берілген ұйымның қызметкері немесе бөлімшесі (қызметкерлері немесе бөлімшелері);</w:t>
      </w:r>
    </w:p>
    <w:bookmarkEnd w:id="250"/>
    <w:bookmarkStart w:name="z295" w:id="251"/>
    <w:p>
      <w:pPr>
        <w:spacing w:after="0"/>
        <w:ind w:left="0"/>
        <w:jc w:val="both"/>
      </w:pPr>
      <w:r>
        <w:rPr>
          <w:rFonts w:ascii="Times New Roman"/>
          <w:b w:val="false"/>
          <w:i w:val="false"/>
          <w:color w:val="000000"/>
          <w:sz w:val="28"/>
        </w:rPr>
        <w:t>
      5) жұмыс станциясы – ұйымның цифрлық жүйесінде пайдаланушының стационарлық дербес компьютері;</w:t>
      </w:r>
    </w:p>
    <w:bookmarkEnd w:id="251"/>
    <w:bookmarkStart w:name="z296" w:id="252"/>
    <w:p>
      <w:pPr>
        <w:spacing w:after="0"/>
        <w:ind w:left="0"/>
        <w:jc w:val="both"/>
      </w:pPr>
      <w:r>
        <w:rPr>
          <w:rFonts w:ascii="Times New Roman"/>
          <w:b w:val="false"/>
          <w:i w:val="false"/>
          <w:color w:val="000000"/>
          <w:sz w:val="28"/>
        </w:rPr>
        <w:t>
      6) қол жетімділік – цифрлық жүйелерді пайдалану мүмкіндігі;</w:t>
      </w:r>
    </w:p>
    <w:bookmarkEnd w:id="252"/>
    <w:bookmarkStart w:name="z297" w:id="253"/>
    <w:p>
      <w:pPr>
        <w:spacing w:after="0"/>
        <w:ind w:left="0"/>
        <w:jc w:val="both"/>
      </w:pPr>
      <w:r>
        <w:rPr>
          <w:rFonts w:ascii="Times New Roman"/>
          <w:b w:val="false"/>
          <w:i w:val="false"/>
          <w:color w:val="000000"/>
          <w:sz w:val="28"/>
        </w:rPr>
        <w:t>
      7) мобильді құрылғы – операциялық жүйенің мобильді нұсқасы негізінде жұмыс істейтін жеке пайдаланудағы электрондық құрылғы;</w:t>
      </w:r>
    </w:p>
    <w:bookmarkEnd w:id="253"/>
    <w:bookmarkStart w:name="z298" w:id="254"/>
    <w:p>
      <w:pPr>
        <w:spacing w:after="0"/>
        <w:ind w:left="0"/>
        <w:jc w:val="both"/>
      </w:pPr>
      <w:r>
        <w:rPr>
          <w:rFonts w:ascii="Times New Roman"/>
          <w:b w:val="false"/>
          <w:i w:val="false"/>
          <w:color w:val="000000"/>
          <w:sz w:val="28"/>
        </w:rPr>
        <w:t>
      8) ноутбук – тасымалдауға және пайдалануға ыңғайлы түрде, оның ішінде қорғаныс өлшемдері шегінде орындалған, дербес компьютер;</w:t>
      </w:r>
    </w:p>
    <w:bookmarkEnd w:id="254"/>
    <w:bookmarkStart w:name="z299" w:id="255"/>
    <w:p>
      <w:pPr>
        <w:spacing w:after="0"/>
        <w:ind w:left="0"/>
        <w:jc w:val="both"/>
      </w:pPr>
      <w:r>
        <w:rPr>
          <w:rFonts w:ascii="Times New Roman"/>
          <w:b w:val="false"/>
          <w:i w:val="false"/>
          <w:color w:val="000000"/>
          <w:sz w:val="28"/>
        </w:rPr>
        <w:t>
      9) резервтік көшірме – бүлінген немесе бұзылған жағдайда деректерді бастапқы немесе жаңа жерде қалпына келтіруге арналған ақпарат тасымалдағышындағы деректердің көшірмесі;</w:t>
      </w:r>
    </w:p>
    <w:bookmarkEnd w:id="255"/>
    <w:bookmarkStart w:name="z300" w:id="256"/>
    <w:p>
      <w:pPr>
        <w:spacing w:after="0"/>
        <w:ind w:left="0"/>
        <w:jc w:val="both"/>
      </w:pPr>
      <w:r>
        <w:rPr>
          <w:rFonts w:ascii="Times New Roman"/>
          <w:b w:val="false"/>
          <w:i w:val="false"/>
          <w:color w:val="000000"/>
          <w:sz w:val="28"/>
        </w:rPr>
        <w:t>
      10) технологиялық есептік жазба – цифрлық жүйелердің өзара әрекеттесуі кезінде аутентификацияға арналған цифрлық жүйедегі есептік жазба.</w:t>
      </w:r>
    </w:p>
    <w:bookmarkEnd w:id="256"/>
    <w:bookmarkStart w:name="z301" w:id="257"/>
    <w:p>
      <w:pPr>
        <w:spacing w:after="0"/>
        <w:ind w:left="0"/>
        <w:jc w:val="left"/>
      </w:pPr>
      <w:r>
        <w:rPr>
          <w:rFonts w:ascii="Times New Roman"/>
          <w:b/>
          <w:i w:val="false"/>
          <w:color w:val="000000"/>
        </w:rPr>
        <w:t xml:space="preserve"> 2-тарау. Цифрлық жүйелердің функционалдығына қойылатын талаптар</w:t>
      </w:r>
    </w:p>
    <w:bookmarkEnd w:id="257"/>
    <w:bookmarkStart w:name="z302" w:id="258"/>
    <w:p>
      <w:pPr>
        <w:spacing w:after="0"/>
        <w:ind w:left="0"/>
        <w:jc w:val="both"/>
      </w:pPr>
      <w:r>
        <w:rPr>
          <w:rFonts w:ascii="Times New Roman"/>
          <w:b w:val="false"/>
          <w:i w:val="false"/>
          <w:color w:val="000000"/>
          <w:sz w:val="28"/>
        </w:rPr>
        <w:t>
      4. Цифрлық жүйелер:</w:t>
      </w:r>
    </w:p>
    <w:bookmarkEnd w:id="258"/>
    <w:bookmarkStart w:name="z303" w:id="259"/>
    <w:p>
      <w:pPr>
        <w:spacing w:after="0"/>
        <w:ind w:left="0"/>
        <w:jc w:val="both"/>
      </w:pPr>
      <w:r>
        <w:rPr>
          <w:rFonts w:ascii="Times New Roman"/>
          <w:b w:val="false"/>
          <w:i w:val="false"/>
          <w:color w:val="000000"/>
          <w:sz w:val="28"/>
        </w:rPr>
        <w:t xml:space="preserve">
      1) операцияларды жүргізу және тіркеу үшін қажетті толтырылуы міндетті өрістердің енгізілетін деректерінің толықтығын бақылау (барлық өрістерді толық толтырмай функцияларды немесе операцияларды орындаған жағдайда цифрлық жүйе тиісті хабарламаның берілуін қамтамасыз етеді); </w:t>
      </w:r>
    </w:p>
    <w:bookmarkEnd w:id="259"/>
    <w:bookmarkStart w:name="z304" w:id="260"/>
    <w:p>
      <w:pPr>
        <w:spacing w:after="0"/>
        <w:ind w:left="0"/>
        <w:jc w:val="both"/>
      </w:pPr>
      <w:r>
        <w:rPr>
          <w:rFonts w:ascii="Times New Roman"/>
          <w:b w:val="false"/>
          <w:i w:val="false"/>
          <w:color w:val="000000"/>
          <w:sz w:val="28"/>
        </w:rPr>
        <w:t xml:space="preserve">
      2) сұрау салуды сақтай отырып, осы цифрлық жүйе үшін айқындалған өлшемшарттар мен параметрлер бойынша ақпаратты іздеу, сондай-ақ кез келген параметрлер бойынша ақпаратты сұрыптау (осы цифрлық жүйе үшін айқындалған) және егер мұндай ақпарат цифрлық жүйеде сақталуға жататын болса, алдыңғы күндер үшін ақпаратты қарау мүмкіндігі; </w:t>
      </w:r>
    </w:p>
    <w:bookmarkEnd w:id="260"/>
    <w:bookmarkStart w:name="z305" w:id="261"/>
    <w:p>
      <w:pPr>
        <w:spacing w:after="0"/>
        <w:ind w:left="0"/>
        <w:jc w:val="both"/>
      </w:pPr>
      <w:r>
        <w:rPr>
          <w:rFonts w:ascii="Times New Roman"/>
          <w:b w:val="false"/>
          <w:i w:val="false"/>
          <w:color w:val="000000"/>
          <w:sz w:val="28"/>
        </w:rPr>
        <w:t xml:space="preserve">
      3) ақпаратты өңдеу және оны күні мен уақыты бойынша сақтау; </w:t>
      </w:r>
    </w:p>
    <w:bookmarkEnd w:id="261"/>
    <w:bookmarkStart w:name="z306" w:id="262"/>
    <w:p>
      <w:pPr>
        <w:spacing w:after="0"/>
        <w:ind w:left="0"/>
        <w:jc w:val="both"/>
      </w:pPr>
      <w:r>
        <w:rPr>
          <w:rFonts w:ascii="Times New Roman"/>
          <w:b w:val="false"/>
          <w:i w:val="false"/>
          <w:color w:val="000000"/>
          <w:sz w:val="28"/>
        </w:rPr>
        <w:t xml:space="preserve">
      4) бағалы қағаздар нарығының кәсіби қатысушылары Қазақстан Республикасының Ұлттық Банкіне ұсынатын есептердің, сондай-ақ жеке шоттан үзінділердің, жүргізілген операциялар туралы есептердің нысандарын автоматтандырылған түрде қалыптастыру; </w:t>
      </w:r>
    </w:p>
    <w:bookmarkEnd w:id="262"/>
    <w:bookmarkStart w:name="z307" w:id="263"/>
    <w:p>
      <w:pPr>
        <w:spacing w:after="0"/>
        <w:ind w:left="0"/>
        <w:jc w:val="both"/>
      </w:pPr>
      <w:r>
        <w:rPr>
          <w:rFonts w:ascii="Times New Roman"/>
          <w:b w:val="false"/>
          <w:i w:val="false"/>
          <w:color w:val="000000"/>
          <w:sz w:val="28"/>
        </w:rPr>
        <w:t xml:space="preserve">
      5) "Бағалы қағаздар рыногы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Бағалы қағаздар рыногы туралы заң) көзделген бағалы қағаздар нарығы кәсіби қатысушыларының ішкі есепке алу жүйесінің журналдарын жүргізу және автоматтандырылған түрде қалыптастыру. Цифрлық жүйе журналды толығымен, сондай-ақ ішінара қалыптастырады (көрсетілген күндер диапазонына, нақты тіркелген тұлға үшін, кіріс құжатының нақты мәртебесі үшін);</w:t>
      </w:r>
    </w:p>
    <w:bookmarkEnd w:id="263"/>
    <w:bookmarkStart w:name="z308" w:id="264"/>
    <w:p>
      <w:pPr>
        <w:spacing w:after="0"/>
        <w:ind w:left="0"/>
        <w:jc w:val="both"/>
      </w:pPr>
      <w:r>
        <w:rPr>
          <w:rFonts w:ascii="Times New Roman"/>
          <w:b w:val="false"/>
          <w:i w:val="false"/>
          <w:color w:val="000000"/>
          <w:sz w:val="28"/>
        </w:rPr>
        <w:t xml:space="preserve">
      6) шығыс құжаттарын экранға, принтерге немесе файлға шығару мүмкіндігі; </w:t>
      </w:r>
    </w:p>
    <w:bookmarkEnd w:id="264"/>
    <w:bookmarkStart w:name="z309" w:id="265"/>
    <w:p>
      <w:pPr>
        <w:spacing w:after="0"/>
        <w:ind w:left="0"/>
        <w:jc w:val="both"/>
      </w:pPr>
      <w:r>
        <w:rPr>
          <w:rFonts w:ascii="Times New Roman"/>
          <w:b w:val="false"/>
          <w:i w:val="false"/>
          <w:color w:val="000000"/>
          <w:sz w:val="28"/>
        </w:rPr>
        <w:t xml:space="preserve">
      7) осы ақпаратты енгізу кезінде қателіктерді болдырмау мақсатында әртүрлі пайдаланушылардың бұйрықтарды қосарлы енгізу жүйесін ("бірінші енгізу" және "екінші енгізу") немесе әртүрлі пайдаланушылардың бұйрықтарды енгізуін растау жүйесін (валидация немесе верификация) қолдану (қор биржасының сауда жүйесіне қаржы құралдарын сатып алуға және сатуға арналған өтінімдерді енгізуді және орталық депозитарийдің цифрлық жүйесі арқылы орталық депозитарий клиенттерінің бұйрықтарын енгізуді қоспағанда). </w:t>
      </w:r>
    </w:p>
    <w:bookmarkEnd w:id="265"/>
    <w:bookmarkStart w:name="z310" w:id="266"/>
    <w:p>
      <w:pPr>
        <w:spacing w:after="0"/>
        <w:ind w:left="0"/>
        <w:jc w:val="both"/>
      </w:pPr>
      <w:r>
        <w:rPr>
          <w:rFonts w:ascii="Times New Roman"/>
          <w:b w:val="false"/>
          <w:i w:val="false"/>
          <w:color w:val="000000"/>
          <w:sz w:val="28"/>
        </w:rPr>
        <w:t>
      Ақпаратты енгізу кезінде "екінші енгізу" пайдаланушыларының "бірінші енгізу" пайдаланушылары енгізген ақпаратқа рұқсаты жоқ. "Екінші енгізу" деректері "бірінші енгізу" деректеріне сәйкес келмеген жағдайда цифрлық жүйе тиісті хабарлама береді.</w:t>
      </w:r>
    </w:p>
    <w:bookmarkEnd w:id="266"/>
    <w:bookmarkStart w:name="z311" w:id="267"/>
    <w:p>
      <w:pPr>
        <w:spacing w:after="0"/>
        <w:ind w:left="0"/>
        <w:jc w:val="both"/>
      </w:pPr>
      <w:r>
        <w:rPr>
          <w:rFonts w:ascii="Times New Roman"/>
          <w:b w:val="false"/>
          <w:i w:val="false"/>
          <w:color w:val="000000"/>
          <w:sz w:val="28"/>
        </w:rPr>
        <w:t>
      Бұйрықтарды енгізуді растау жүйесін әртүрлі пайдаланушылар пайдаланған кезде (валидация немесе верификация) бірінші пайдаланушы енгізген ақпаратты екінші пайдаланушы растайды.</w:t>
      </w:r>
    </w:p>
    <w:bookmarkEnd w:id="267"/>
    <w:bookmarkStart w:name="z312" w:id="268"/>
    <w:p>
      <w:pPr>
        <w:spacing w:after="0"/>
        <w:ind w:left="0"/>
        <w:jc w:val="both"/>
      </w:pPr>
      <w:r>
        <w:rPr>
          <w:rFonts w:ascii="Times New Roman"/>
          <w:b w:val="false"/>
          <w:i w:val="false"/>
          <w:color w:val="000000"/>
          <w:sz w:val="28"/>
        </w:rPr>
        <w:t xml:space="preserve">
      Пайдаланылатын тәсіл (қосарлы енгізу, валидация немесе верификация) және көрсетілген тәсілдерді қолдана отырып енгізуге жататын бұйрықтардың тізбесі бағалы қағаздар нарығына кәсіби қатысушының ішкі құжаттарымен айқындалады; </w:t>
      </w:r>
    </w:p>
    <w:bookmarkEnd w:id="268"/>
    <w:bookmarkStart w:name="z313" w:id="269"/>
    <w:p>
      <w:pPr>
        <w:spacing w:after="0"/>
        <w:ind w:left="0"/>
        <w:jc w:val="both"/>
      </w:pPr>
      <w:r>
        <w:rPr>
          <w:rFonts w:ascii="Times New Roman"/>
          <w:b w:val="false"/>
          <w:i w:val="false"/>
          <w:color w:val="000000"/>
          <w:sz w:val="28"/>
        </w:rPr>
        <w:t>
      8) электрондық құжат алмасу мүмкіндігін қамтамасыз етеді.</w:t>
      </w:r>
    </w:p>
    <w:bookmarkEnd w:id="269"/>
    <w:bookmarkStart w:name="z314" w:id="270"/>
    <w:p>
      <w:pPr>
        <w:spacing w:after="0"/>
        <w:ind w:left="0"/>
        <w:jc w:val="both"/>
      </w:pPr>
      <w:r>
        <w:rPr>
          <w:rFonts w:ascii="Times New Roman"/>
          <w:b w:val="false"/>
          <w:i w:val="false"/>
          <w:color w:val="000000"/>
          <w:sz w:val="28"/>
        </w:rPr>
        <w:t xml:space="preserve">
      5. Уәкілетті органның тиісті лицензиясы негізінде не Бағалы қағаздар рыногы туралы заңға сәйкес номиналды ұстаушы ретінде клиенттердің шоттарын жүргізу құқығымен брокерлік және (немесе) дилерлік қызметті, бағалы қағаздарды ұстаушылар тізілімдерінің жүйесін жүргізу жөніндегі қызметті, кастодиандық қызметті, цифрлық жүйені Талаптардың 4-тармағында көзделген талаптарға қосымша жүзеге асыратын ұйымдар үшін: </w:t>
      </w:r>
    </w:p>
    <w:bookmarkEnd w:id="270"/>
    <w:bookmarkStart w:name="z315" w:id="271"/>
    <w:p>
      <w:pPr>
        <w:spacing w:after="0"/>
        <w:ind w:left="0"/>
        <w:jc w:val="both"/>
      </w:pPr>
      <w:r>
        <w:rPr>
          <w:rFonts w:ascii="Times New Roman"/>
          <w:b w:val="false"/>
          <w:i w:val="false"/>
          <w:color w:val="000000"/>
          <w:sz w:val="28"/>
        </w:rPr>
        <w:t>
      1) мынадай операцияларды жүргізу:</w:t>
      </w:r>
    </w:p>
    <w:bookmarkEnd w:id="271"/>
    <w:bookmarkStart w:name="z316" w:id="272"/>
    <w:p>
      <w:pPr>
        <w:spacing w:after="0"/>
        <w:ind w:left="0"/>
        <w:jc w:val="both"/>
      </w:pPr>
      <w:r>
        <w:rPr>
          <w:rFonts w:ascii="Times New Roman"/>
          <w:b w:val="false"/>
          <w:i w:val="false"/>
          <w:color w:val="000000"/>
          <w:sz w:val="28"/>
        </w:rPr>
        <w:t>
      жеке шот ашу;</w:t>
      </w:r>
    </w:p>
    <w:bookmarkEnd w:id="272"/>
    <w:bookmarkStart w:name="z317" w:id="273"/>
    <w:p>
      <w:pPr>
        <w:spacing w:after="0"/>
        <w:ind w:left="0"/>
        <w:jc w:val="both"/>
      </w:pPr>
      <w:r>
        <w:rPr>
          <w:rFonts w:ascii="Times New Roman"/>
          <w:b w:val="false"/>
          <w:i w:val="false"/>
          <w:color w:val="000000"/>
          <w:sz w:val="28"/>
        </w:rPr>
        <w:t xml:space="preserve">
      тіркелген тұлға, инвестициялық пай қоры туралы немесе инвестициялық пай қорының басқарушы компаниясы туралы мәліметтерді өзгерту; </w:t>
      </w:r>
    </w:p>
    <w:bookmarkEnd w:id="273"/>
    <w:bookmarkStart w:name="z318" w:id="274"/>
    <w:p>
      <w:pPr>
        <w:spacing w:after="0"/>
        <w:ind w:left="0"/>
        <w:jc w:val="both"/>
      </w:pPr>
      <w:r>
        <w:rPr>
          <w:rFonts w:ascii="Times New Roman"/>
          <w:b w:val="false"/>
          <w:i w:val="false"/>
          <w:color w:val="000000"/>
          <w:sz w:val="28"/>
        </w:rPr>
        <w:t xml:space="preserve">
      эмиссиялық бағалы қағаздар шығарылымын жою туралы жазбалар енгізу; </w:t>
      </w:r>
    </w:p>
    <w:bookmarkEnd w:id="274"/>
    <w:bookmarkStart w:name="z319" w:id="275"/>
    <w:p>
      <w:pPr>
        <w:spacing w:after="0"/>
        <w:ind w:left="0"/>
        <w:jc w:val="both"/>
      </w:pPr>
      <w:r>
        <w:rPr>
          <w:rFonts w:ascii="Times New Roman"/>
          <w:b w:val="false"/>
          <w:i w:val="false"/>
          <w:color w:val="000000"/>
          <w:sz w:val="28"/>
        </w:rPr>
        <w:t xml:space="preserve">
      бағалы қағаздарды тіркелген тұлғалардың шоттарынан (шоттарына) есептен шығару (есепке алу); </w:t>
      </w:r>
    </w:p>
    <w:bookmarkEnd w:id="275"/>
    <w:bookmarkStart w:name="z320" w:id="276"/>
    <w:p>
      <w:pPr>
        <w:spacing w:after="0"/>
        <w:ind w:left="0"/>
        <w:jc w:val="both"/>
      </w:pPr>
      <w:r>
        <w:rPr>
          <w:rFonts w:ascii="Times New Roman"/>
          <w:b w:val="false"/>
          <w:i w:val="false"/>
          <w:color w:val="000000"/>
          <w:sz w:val="28"/>
        </w:rPr>
        <w:t xml:space="preserve">
      эмитенттің орналастырылған акциялар санының ұлғаюына байланысты тіркелген тұлғаның жеке шотындағы акциялар санының ұлғаюы туралы жазбалар енгізу (эмитент сатып алған акцияларды шегергенде); </w:t>
      </w:r>
    </w:p>
    <w:bookmarkEnd w:id="276"/>
    <w:bookmarkStart w:name="z321" w:id="277"/>
    <w:p>
      <w:pPr>
        <w:spacing w:after="0"/>
        <w:ind w:left="0"/>
        <w:jc w:val="both"/>
      </w:pPr>
      <w:r>
        <w:rPr>
          <w:rFonts w:ascii="Times New Roman"/>
          <w:b w:val="false"/>
          <w:i w:val="false"/>
          <w:color w:val="000000"/>
          <w:sz w:val="28"/>
        </w:rPr>
        <w:t xml:space="preserve">
      эмитенттің бағалы қағаздарын және өзге де ақшалай міндеттемелерін эмитенттің жай акцияларына айырбастау туралы жазбалар енгізу; </w:t>
      </w:r>
    </w:p>
    <w:bookmarkEnd w:id="277"/>
    <w:bookmarkStart w:name="z322" w:id="278"/>
    <w:p>
      <w:pPr>
        <w:spacing w:after="0"/>
        <w:ind w:left="0"/>
        <w:jc w:val="both"/>
      </w:pPr>
      <w:r>
        <w:rPr>
          <w:rFonts w:ascii="Times New Roman"/>
          <w:b w:val="false"/>
          <w:i w:val="false"/>
          <w:color w:val="000000"/>
          <w:sz w:val="28"/>
        </w:rPr>
        <w:t xml:space="preserve">
      эмитенттің бір түрдегі орналастырылған акцияларын осы эмитенттің басқа түрдегі акцияларына айырбастау туралы жазбалар енгізу; </w:t>
      </w:r>
    </w:p>
    <w:bookmarkEnd w:id="278"/>
    <w:bookmarkStart w:name="z323" w:id="279"/>
    <w:p>
      <w:pPr>
        <w:spacing w:after="0"/>
        <w:ind w:left="0"/>
        <w:jc w:val="both"/>
      </w:pPr>
      <w:r>
        <w:rPr>
          <w:rFonts w:ascii="Times New Roman"/>
          <w:b w:val="false"/>
          <w:i w:val="false"/>
          <w:color w:val="000000"/>
          <w:sz w:val="28"/>
        </w:rPr>
        <w:t xml:space="preserve">
      бағалы қағаздарға ауыртпалық салу және ауыртпалықты алып тастау; </w:t>
      </w:r>
    </w:p>
    <w:bookmarkEnd w:id="279"/>
    <w:bookmarkStart w:name="z324" w:id="280"/>
    <w:p>
      <w:pPr>
        <w:spacing w:after="0"/>
        <w:ind w:left="0"/>
        <w:jc w:val="both"/>
      </w:pPr>
      <w:r>
        <w:rPr>
          <w:rFonts w:ascii="Times New Roman"/>
          <w:b w:val="false"/>
          <w:i w:val="false"/>
          <w:color w:val="000000"/>
          <w:sz w:val="28"/>
        </w:rPr>
        <w:t>
      бағалы қағаздарды оқшаулау және бағалы қағаздарды оқшаулауды алып тастау;</w:t>
      </w:r>
    </w:p>
    <w:bookmarkEnd w:id="280"/>
    <w:bookmarkStart w:name="z325" w:id="281"/>
    <w:p>
      <w:pPr>
        <w:spacing w:after="0"/>
        <w:ind w:left="0"/>
        <w:jc w:val="both"/>
      </w:pPr>
      <w:r>
        <w:rPr>
          <w:rFonts w:ascii="Times New Roman"/>
          <w:b w:val="false"/>
          <w:i w:val="false"/>
          <w:color w:val="000000"/>
          <w:sz w:val="28"/>
        </w:rPr>
        <w:t xml:space="preserve">
      сенімгерлік басқарушы туралы жазбаны енгізу және сенімгерлік басқарушы туралы жазбаны жою; </w:t>
      </w:r>
    </w:p>
    <w:bookmarkEnd w:id="281"/>
    <w:bookmarkStart w:name="z326" w:id="282"/>
    <w:p>
      <w:pPr>
        <w:spacing w:after="0"/>
        <w:ind w:left="0"/>
        <w:jc w:val="both"/>
      </w:pPr>
      <w:r>
        <w:rPr>
          <w:rFonts w:ascii="Times New Roman"/>
          <w:b w:val="false"/>
          <w:i w:val="false"/>
          <w:color w:val="000000"/>
          <w:sz w:val="28"/>
        </w:rPr>
        <w:t xml:space="preserve">
      жеке шотты жабу; </w:t>
      </w:r>
    </w:p>
    <w:bookmarkEnd w:id="282"/>
    <w:bookmarkStart w:name="z327" w:id="283"/>
    <w:p>
      <w:pPr>
        <w:spacing w:after="0"/>
        <w:ind w:left="0"/>
        <w:jc w:val="both"/>
      </w:pPr>
      <w:r>
        <w:rPr>
          <w:rFonts w:ascii="Times New Roman"/>
          <w:b w:val="false"/>
          <w:i w:val="false"/>
          <w:color w:val="000000"/>
          <w:sz w:val="28"/>
        </w:rPr>
        <w:t xml:space="preserve">
      бағалы қағаздарды ұстаушылардың, орталық депозитарийдің, эмитенттердің және уәкілетті органның сұрау салулары бойынша белгілі бір күн мен уақытқа жеке шоттан (қосалқы шоттан) үзінділер, жүргізілген операциялар туралы есептер жасау және беру; </w:t>
      </w:r>
    </w:p>
    <w:bookmarkEnd w:id="283"/>
    <w:bookmarkStart w:name="z328" w:id="284"/>
    <w:p>
      <w:pPr>
        <w:spacing w:after="0"/>
        <w:ind w:left="0"/>
        <w:jc w:val="both"/>
      </w:pPr>
      <w:r>
        <w:rPr>
          <w:rFonts w:ascii="Times New Roman"/>
          <w:b w:val="false"/>
          <w:i w:val="false"/>
          <w:color w:val="000000"/>
          <w:sz w:val="28"/>
        </w:rPr>
        <w:t xml:space="preserve">
      2) тіркелген тұлғаның тегі, аты, әкесінің аты (ол бар болған жағдайда) немесе толық атауы өзгерген кезде өзгеретін деректердің сақталуы және бұрынғы деректер бойынша тіркелген адамды іздестіру; </w:t>
      </w:r>
    </w:p>
    <w:bookmarkEnd w:id="284"/>
    <w:bookmarkStart w:name="z329" w:id="285"/>
    <w:p>
      <w:pPr>
        <w:spacing w:after="0"/>
        <w:ind w:left="0"/>
        <w:jc w:val="both"/>
      </w:pPr>
      <w:r>
        <w:rPr>
          <w:rFonts w:ascii="Times New Roman"/>
          <w:b w:val="false"/>
          <w:i w:val="false"/>
          <w:color w:val="000000"/>
          <w:sz w:val="28"/>
        </w:rPr>
        <w:t xml:space="preserve">
      3) барлық кезеңде дербес шот бойынша жүргізілген барлық операциялар бойынша ақпараттың сақталуы; </w:t>
      </w:r>
    </w:p>
    <w:bookmarkEnd w:id="285"/>
    <w:bookmarkStart w:name="z330" w:id="286"/>
    <w:p>
      <w:pPr>
        <w:spacing w:after="0"/>
        <w:ind w:left="0"/>
        <w:jc w:val="both"/>
      </w:pPr>
      <w:r>
        <w:rPr>
          <w:rFonts w:ascii="Times New Roman"/>
          <w:b w:val="false"/>
          <w:i w:val="false"/>
          <w:color w:val="000000"/>
          <w:sz w:val="28"/>
        </w:rPr>
        <w:t>
      4) эмиссиялық бағалы қағаздармен операцияларды тіркеу процесінде орталық депозитарийдің цифрлық жүйесімен өзара іс-қимылды қамтамасыз етеді.</w:t>
      </w:r>
    </w:p>
    <w:bookmarkEnd w:id="286"/>
    <w:bookmarkStart w:name="z331" w:id="287"/>
    <w:p>
      <w:pPr>
        <w:spacing w:after="0"/>
        <w:ind w:left="0"/>
        <w:jc w:val="both"/>
      </w:pPr>
      <w:r>
        <w:rPr>
          <w:rFonts w:ascii="Times New Roman"/>
          <w:b w:val="false"/>
          <w:i w:val="false"/>
          <w:color w:val="000000"/>
          <w:sz w:val="28"/>
        </w:rPr>
        <w:t xml:space="preserve">
      6. Бағалы қағаздар рыногы туралы заңға сәйкес номиналды ұстаушы ретінде клиенттердің шоттарын жүргізу құқығымен брокерлік және (немесе) дилерлік қызметті жүзеге асыратын, депоненттің клиенттеріне тиесілі қаржы құралдарын біріктірілген есепке алу үшін орталық депозитарийдің есепке алу жүйесінде ашылған қосалқы шоты бар ұйымдар үшін Талаптардың 4 және 5-тармақтарында көзделген талаптарға қосымша цифрлық жүйе мыналарды қамтамасыз етеді: </w:t>
      </w:r>
    </w:p>
    <w:bookmarkEnd w:id="287"/>
    <w:bookmarkStart w:name="z332" w:id="288"/>
    <w:p>
      <w:pPr>
        <w:spacing w:after="0"/>
        <w:ind w:left="0"/>
        <w:jc w:val="both"/>
      </w:pPr>
      <w:r>
        <w:rPr>
          <w:rFonts w:ascii="Times New Roman"/>
          <w:b w:val="false"/>
          <w:i w:val="false"/>
          <w:color w:val="000000"/>
          <w:sz w:val="28"/>
        </w:rPr>
        <w:t>
      1) бағдарламалық қамтамасыз етудің жұмыс істеу процесінде аудит журналын жүргізу;</w:t>
      </w:r>
    </w:p>
    <w:bookmarkEnd w:id="288"/>
    <w:bookmarkStart w:name="z333" w:id="289"/>
    <w:p>
      <w:pPr>
        <w:spacing w:after="0"/>
        <w:ind w:left="0"/>
        <w:jc w:val="both"/>
      </w:pPr>
      <w:r>
        <w:rPr>
          <w:rFonts w:ascii="Times New Roman"/>
          <w:b w:val="false"/>
          <w:i w:val="false"/>
          <w:color w:val="000000"/>
          <w:sz w:val="28"/>
        </w:rPr>
        <w:t>
      2) депоненттің жоғарыда көрсетілген қосалқы шоты бойынша орталық депозитарийдің қағидалар жинағына сәйкес талап етілетін қаржы құралдарының қалдықтары және қаржы құралдарымен операциялар туралы электрондық деректерді орталық депозитарийге автоматтандырылған түрде беру.</w:t>
      </w:r>
    </w:p>
    <w:bookmarkEnd w:id="289"/>
    <w:bookmarkStart w:name="z334" w:id="290"/>
    <w:p>
      <w:pPr>
        <w:spacing w:after="0"/>
        <w:ind w:left="0"/>
        <w:jc w:val="both"/>
      </w:pPr>
      <w:r>
        <w:rPr>
          <w:rFonts w:ascii="Times New Roman"/>
          <w:b w:val="false"/>
          <w:i w:val="false"/>
          <w:color w:val="000000"/>
          <w:sz w:val="28"/>
        </w:rPr>
        <w:t>
      7. Талаптардың 4 және 5-тармақтарында көзделген талаптарға қосымша номиналды ұстаушы ретінде клиенттердің шоттарын жүргізу құқығымен брокерлік және (немесе) дилерлік қызметті, кастодиандық қызметті жүзеге асыруға лицензиялары бар ұйымдардың цифрлық жүйесі мыналарды қамтамасыз етеді:</w:t>
      </w:r>
    </w:p>
    <w:bookmarkEnd w:id="290"/>
    <w:bookmarkStart w:name="z335" w:id="291"/>
    <w:p>
      <w:pPr>
        <w:spacing w:after="0"/>
        <w:ind w:left="0"/>
        <w:jc w:val="both"/>
      </w:pPr>
      <w:r>
        <w:rPr>
          <w:rFonts w:ascii="Times New Roman"/>
          <w:b w:val="false"/>
          <w:i w:val="false"/>
          <w:color w:val="000000"/>
          <w:sz w:val="28"/>
        </w:rPr>
        <w:t>
      1) номиналды ұстауға және (немесе) кастодиандық қызмет көрсетуге берілген клиенттердің активтерін есепке алу мүмкіндігі;</w:t>
      </w:r>
    </w:p>
    <w:bookmarkEnd w:id="291"/>
    <w:bookmarkStart w:name="z336" w:id="292"/>
    <w:p>
      <w:pPr>
        <w:spacing w:after="0"/>
        <w:ind w:left="0"/>
        <w:jc w:val="both"/>
      </w:pPr>
      <w:r>
        <w:rPr>
          <w:rFonts w:ascii="Times New Roman"/>
          <w:b w:val="false"/>
          <w:i w:val="false"/>
          <w:color w:val="000000"/>
          <w:sz w:val="28"/>
        </w:rPr>
        <w:t xml:space="preserve">
      2) клиенттің активтерінің, оның шоттары бойынша барлық операциялардың дербес есебін жүргізу, шоттар бойынша операциялар тарихын талдау мүмкіндігі, оның ішінде операциялық күн ішіндегі кез келген күнгі және уақыттағы жағдай бойынша ақша қалдықтары туралы, сондай-ақ әрбір клиент пен ұйым бөлінісіндегі ақша қозғалысы туралы мынадай ақпаратты қоса алғанда, бірақ онымен шектелмей, клиенттің ақшасын есепке алуды және сақтауды жүзеге асыратын мәліметтерді автоматтандырылған түрде қалыптастыру: </w:t>
      </w:r>
    </w:p>
    <w:bookmarkEnd w:id="292"/>
    <w:bookmarkStart w:name="z337" w:id="293"/>
    <w:p>
      <w:pPr>
        <w:spacing w:after="0"/>
        <w:ind w:left="0"/>
        <w:jc w:val="both"/>
      </w:pPr>
      <w:r>
        <w:rPr>
          <w:rFonts w:ascii="Times New Roman"/>
          <w:b w:val="false"/>
          <w:i w:val="false"/>
          <w:color w:val="000000"/>
          <w:sz w:val="28"/>
        </w:rPr>
        <w:t xml:space="preserve">
      ақшамен операция жүргізу күні мен уақыты; </w:t>
      </w:r>
    </w:p>
    <w:bookmarkEnd w:id="293"/>
    <w:bookmarkStart w:name="z338" w:id="294"/>
    <w:p>
      <w:pPr>
        <w:spacing w:after="0"/>
        <w:ind w:left="0"/>
        <w:jc w:val="both"/>
      </w:pPr>
      <w:r>
        <w:rPr>
          <w:rFonts w:ascii="Times New Roman"/>
          <w:b w:val="false"/>
          <w:i w:val="false"/>
          <w:color w:val="000000"/>
          <w:sz w:val="28"/>
        </w:rPr>
        <w:t xml:space="preserve">
      операцияның атауы; </w:t>
      </w:r>
    </w:p>
    <w:bookmarkEnd w:id="294"/>
    <w:bookmarkStart w:name="z339" w:id="295"/>
    <w:p>
      <w:pPr>
        <w:spacing w:after="0"/>
        <w:ind w:left="0"/>
        <w:jc w:val="both"/>
      </w:pPr>
      <w:r>
        <w:rPr>
          <w:rFonts w:ascii="Times New Roman"/>
          <w:b w:val="false"/>
          <w:i w:val="false"/>
          <w:color w:val="000000"/>
          <w:sz w:val="28"/>
        </w:rPr>
        <w:t xml:space="preserve">
      растайтын құжаттың деректемелері мен атауы; </w:t>
      </w:r>
    </w:p>
    <w:bookmarkEnd w:id="295"/>
    <w:bookmarkStart w:name="z340" w:id="296"/>
    <w:p>
      <w:pPr>
        <w:spacing w:after="0"/>
        <w:ind w:left="0"/>
        <w:jc w:val="both"/>
      </w:pPr>
      <w:r>
        <w:rPr>
          <w:rFonts w:ascii="Times New Roman"/>
          <w:b w:val="false"/>
          <w:i w:val="false"/>
          <w:color w:val="000000"/>
          <w:sz w:val="28"/>
        </w:rPr>
        <w:t xml:space="preserve">
      клиенттің тегі, аты, әкесінің аты (ол бар болған жағдайда) немесе атауы; </w:t>
      </w:r>
    </w:p>
    <w:bookmarkEnd w:id="296"/>
    <w:bookmarkStart w:name="z341" w:id="297"/>
    <w:p>
      <w:pPr>
        <w:spacing w:after="0"/>
        <w:ind w:left="0"/>
        <w:jc w:val="both"/>
      </w:pPr>
      <w:r>
        <w:rPr>
          <w:rFonts w:ascii="Times New Roman"/>
          <w:b w:val="false"/>
          <w:i w:val="false"/>
          <w:color w:val="000000"/>
          <w:sz w:val="28"/>
        </w:rPr>
        <w:t xml:space="preserve">
      қаржы құралдарымен мәмілелер бойынша есеп айырысу жүзеге асырылатын есеп айырысу-депозитарлық жүйенің атауы; </w:t>
      </w:r>
    </w:p>
    <w:bookmarkEnd w:id="297"/>
    <w:bookmarkStart w:name="z342" w:id="298"/>
    <w:p>
      <w:pPr>
        <w:spacing w:after="0"/>
        <w:ind w:left="0"/>
        <w:jc w:val="both"/>
      </w:pPr>
      <w:r>
        <w:rPr>
          <w:rFonts w:ascii="Times New Roman"/>
          <w:b w:val="false"/>
          <w:i w:val="false"/>
          <w:color w:val="000000"/>
          <w:sz w:val="28"/>
        </w:rPr>
        <w:t xml:space="preserve">
      брокердің және (немесе) дилердің және оның клиенттерінің ақшасын есепке алуды және сақтауды жүзеге асыратын ұйымның атауы; </w:t>
      </w:r>
    </w:p>
    <w:bookmarkEnd w:id="298"/>
    <w:bookmarkStart w:name="z343" w:id="299"/>
    <w:p>
      <w:pPr>
        <w:spacing w:after="0"/>
        <w:ind w:left="0"/>
        <w:jc w:val="both"/>
      </w:pPr>
      <w:r>
        <w:rPr>
          <w:rFonts w:ascii="Times New Roman"/>
          <w:b w:val="false"/>
          <w:i w:val="false"/>
          <w:color w:val="000000"/>
          <w:sz w:val="28"/>
        </w:rPr>
        <w:t xml:space="preserve">
      клиенттің шоты бойынша ақша бойынша әрбір операцияның сомасы; </w:t>
      </w:r>
    </w:p>
    <w:bookmarkEnd w:id="299"/>
    <w:bookmarkStart w:name="z344" w:id="300"/>
    <w:p>
      <w:pPr>
        <w:spacing w:after="0"/>
        <w:ind w:left="0"/>
        <w:jc w:val="both"/>
      </w:pPr>
      <w:r>
        <w:rPr>
          <w:rFonts w:ascii="Times New Roman"/>
          <w:b w:val="false"/>
          <w:i w:val="false"/>
          <w:color w:val="000000"/>
          <w:sz w:val="28"/>
        </w:rPr>
        <w:t xml:space="preserve">
      көрсетілгені (жүргізілгені) үшін осы сыйақы есептелген және (немесе) шоттан есептен шығарылған қызметті және (немесе) мәмілені (операцияны) көрсете отырып, брокердің және (немесе) дилердің, кастодианның, қор биржасының және өзге де ұйымдардың сыйақы сомасы; </w:t>
      </w:r>
    </w:p>
    <w:bookmarkEnd w:id="300"/>
    <w:bookmarkStart w:name="z345" w:id="301"/>
    <w:p>
      <w:pPr>
        <w:spacing w:after="0"/>
        <w:ind w:left="0"/>
        <w:jc w:val="both"/>
      </w:pPr>
      <w:r>
        <w:rPr>
          <w:rFonts w:ascii="Times New Roman"/>
          <w:b w:val="false"/>
          <w:i w:val="false"/>
          <w:color w:val="000000"/>
          <w:sz w:val="28"/>
        </w:rPr>
        <w:t xml:space="preserve">
      төлемді тағайындау; </w:t>
      </w:r>
    </w:p>
    <w:bookmarkEnd w:id="301"/>
    <w:bookmarkStart w:name="z346" w:id="302"/>
    <w:p>
      <w:pPr>
        <w:spacing w:after="0"/>
        <w:ind w:left="0"/>
        <w:jc w:val="both"/>
      </w:pPr>
      <w:r>
        <w:rPr>
          <w:rFonts w:ascii="Times New Roman"/>
          <w:b w:val="false"/>
          <w:i w:val="false"/>
          <w:color w:val="000000"/>
          <w:sz w:val="28"/>
        </w:rPr>
        <w:t xml:space="preserve">
      контрагенттің ақшамен жасалатын операция бойынша атауы және оның шотының деректемелері; </w:t>
      </w:r>
    </w:p>
    <w:bookmarkEnd w:id="302"/>
    <w:bookmarkStart w:name="z347" w:id="303"/>
    <w:p>
      <w:pPr>
        <w:spacing w:after="0"/>
        <w:ind w:left="0"/>
        <w:jc w:val="both"/>
      </w:pPr>
      <w:r>
        <w:rPr>
          <w:rFonts w:ascii="Times New Roman"/>
          <w:b w:val="false"/>
          <w:i w:val="false"/>
          <w:color w:val="000000"/>
          <w:sz w:val="28"/>
        </w:rPr>
        <w:t>
      екінші деңгейдегі банктің, Қазақстан Республикасының бейрезидент банкі филиалының немесе банк операцияларының жекелеген түрлерін жүзеге асыратын ұйымның ақшамен жасалатын операция бойынша контрагент тарапынан әрекет ететін атауы және оның шотының деректемелері;</w:t>
      </w:r>
    </w:p>
    <w:bookmarkEnd w:id="303"/>
    <w:bookmarkStart w:name="z348" w:id="304"/>
    <w:p>
      <w:pPr>
        <w:spacing w:after="0"/>
        <w:ind w:left="0"/>
        <w:jc w:val="both"/>
      </w:pPr>
      <w:r>
        <w:rPr>
          <w:rFonts w:ascii="Times New Roman"/>
          <w:b w:val="false"/>
          <w:i w:val="false"/>
          <w:color w:val="000000"/>
          <w:sz w:val="28"/>
        </w:rPr>
        <w:t>
      3) эмиссиялық бағалы қағаздармен мәмілелерді тіркеу процесінде қор биржасының және (немесе) клирингтік ұйымның цифрлық жүйесімен өзара іс-әрекеті.</w:t>
      </w:r>
    </w:p>
    <w:bookmarkEnd w:id="304"/>
    <w:bookmarkStart w:name="z349" w:id="305"/>
    <w:p>
      <w:pPr>
        <w:spacing w:after="0"/>
        <w:ind w:left="0"/>
        <w:jc w:val="both"/>
      </w:pPr>
      <w:r>
        <w:rPr>
          <w:rFonts w:ascii="Times New Roman"/>
          <w:b w:val="false"/>
          <w:i w:val="false"/>
          <w:color w:val="000000"/>
          <w:sz w:val="28"/>
        </w:rPr>
        <w:t xml:space="preserve">
      8. Номиналды ұстаушы ретінде клиенттердің шоттарын жүргізу құқығымен брокерлік және (немесе) дилерлік қызметті жүзеге асыруға лицензиясы бар ұйымдардың цифрлық жүйесі Талаптардың 4, 5, 6 және 7-тармақтарында көзделген талаптарға қосымша мыналарды қамтамасыз етеді: </w:t>
      </w:r>
    </w:p>
    <w:bookmarkEnd w:id="305"/>
    <w:bookmarkStart w:name="z350" w:id="306"/>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8796 тіркелген, Қазақстан Республикасы Ұлттық Банкі Басқармасының 2013 жылғы 27 тамыздағы №214 </w:t>
      </w:r>
      <w:r>
        <w:rPr>
          <w:rFonts w:ascii="Times New Roman"/>
          <w:b w:val="false"/>
          <w:i w:val="false"/>
          <w:color w:val="000000"/>
          <w:sz w:val="28"/>
        </w:rPr>
        <w:t>қаулысымен</w:t>
      </w:r>
      <w:r>
        <w:rPr>
          <w:rFonts w:ascii="Times New Roman"/>
          <w:b w:val="false"/>
          <w:i w:val="false"/>
          <w:color w:val="000000"/>
          <w:sz w:val="28"/>
        </w:rPr>
        <w:t xml:space="preserve"> бекітілген, Бағалы қағаздар нарығында брокерлік және дилерлік қызметті, инвестициялық портфельді басқару жөніндегі қызметті жүзеге асыратын ұйымдар үшін тәуекелдерді басқару мен ішкі бақылау жүйесін қалыптастыру қағидаларында белгіленген, бір клиентке тәуекелдер мәндерін автоматтандырып есептеу. Осы есеп осы тапсырысты орындау үшін клиентте осы брокердің және (немесе) дилердің немесе брокер және (немесе) дилер болып табылатын инвестициялық портфельді басқаруды жүзеге асыратын ұйымның банктік және (немесе) жеке шотында жеткілікті ақша және (немесе) бағалы қағаздар болмаған кезде клиенттік тапсырыстар орындалған жағдайда жүзеге асырылады;</w:t>
      </w:r>
    </w:p>
    <w:bookmarkEnd w:id="306"/>
    <w:bookmarkStart w:name="z351" w:id="307"/>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17005 тіркелген, Қазақстан Республикасы Ұлттық Банкі Басқармасының 2018 жылғы 27 сәуірдегі №80 </w:t>
      </w:r>
      <w:r>
        <w:rPr>
          <w:rFonts w:ascii="Times New Roman"/>
          <w:b w:val="false"/>
          <w:i w:val="false"/>
          <w:color w:val="000000"/>
          <w:sz w:val="28"/>
        </w:rPr>
        <w:t>қаулысымен</w:t>
      </w:r>
      <w:r>
        <w:rPr>
          <w:rFonts w:ascii="Times New Roman"/>
          <w:b w:val="false"/>
          <w:i w:val="false"/>
          <w:color w:val="000000"/>
          <w:sz w:val="28"/>
        </w:rPr>
        <w:t xml:space="preserve"> бекітілген, Бағалы қағаздар нарығында брокерлік және (немесе) дилерлік қызметті жүзеге асыратын ұйымдар сақтауы міндетті пруденциялық нормативтердің мәндерін есептеу қағидаларына сәйкес брокер және (немесе) дилер үшін пруденциялық нормативтердің мәндерін автоматтандырып есептеу;</w:t>
      </w:r>
    </w:p>
    <w:bookmarkEnd w:id="307"/>
    <w:bookmarkStart w:name="z352" w:id="308"/>
    <w:p>
      <w:pPr>
        <w:spacing w:after="0"/>
        <w:ind w:left="0"/>
        <w:jc w:val="both"/>
      </w:pPr>
      <w:r>
        <w:rPr>
          <w:rFonts w:ascii="Times New Roman"/>
          <w:b w:val="false"/>
          <w:i w:val="false"/>
          <w:color w:val="000000"/>
          <w:sz w:val="28"/>
        </w:rPr>
        <w:t>
      бірінші санаттағы брокерге және (немесе) дилерге тиесілі қаржы құралдары мен ақшаны оның клиенттерінің қаржы құралдары мен ақшасынан жеке есепке алуды жүзеге асыру.</w:t>
      </w:r>
    </w:p>
    <w:bookmarkEnd w:id="308"/>
    <w:bookmarkStart w:name="z353" w:id="309"/>
    <w:p>
      <w:pPr>
        <w:spacing w:after="0"/>
        <w:ind w:left="0"/>
        <w:jc w:val="both"/>
      </w:pPr>
      <w:r>
        <w:rPr>
          <w:rFonts w:ascii="Times New Roman"/>
          <w:b w:val="false"/>
          <w:i w:val="false"/>
          <w:color w:val="000000"/>
          <w:sz w:val="28"/>
        </w:rPr>
        <w:t>
      Инвестициялық портфельді басқаруды жүзеге асыратын ұйымдардың цифрлық жүйесі Талаптардың 4-тармағында көзделген талаптарға қосымша мыналарды:</w:t>
      </w:r>
    </w:p>
    <w:bookmarkEnd w:id="309"/>
    <w:bookmarkStart w:name="z354" w:id="310"/>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17008 болып тіркелген, Қазақстан Республикасы Ұлттық Банкі Басқармасының 2018 жылғы 27 сәуірдегі №79 </w:t>
      </w:r>
      <w:r>
        <w:rPr>
          <w:rFonts w:ascii="Times New Roman"/>
          <w:b w:val="false"/>
          <w:i w:val="false"/>
          <w:color w:val="000000"/>
          <w:sz w:val="28"/>
        </w:rPr>
        <w:t>қаулысымен</w:t>
      </w:r>
      <w:r>
        <w:rPr>
          <w:rFonts w:ascii="Times New Roman"/>
          <w:b w:val="false"/>
          <w:i w:val="false"/>
          <w:color w:val="000000"/>
          <w:sz w:val="28"/>
        </w:rPr>
        <w:t xml:space="preserve"> бекітілген Инвестициялық портфельді басқаруды жүзеге асыратын ұйымдар сақтауға тиісті пруденциялық нормативтердің мәндерін есеп айырысу қағидаларына сәйкес инвестициялық портфельді басқаруды жүзеге асыратын ұйым үшін пруденциялық нормативтердің мәндерін автоматтандырылған есептеуді;</w:t>
      </w:r>
    </w:p>
    <w:bookmarkEnd w:id="310"/>
    <w:bookmarkStart w:name="z355" w:id="311"/>
    <w:p>
      <w:pPr>
        <w:spacing w:after="0"/>
        <w:ind w:left="0"/>
        <w:jc w:val="both"/>
      </w:pPr>
      <w:r>
        <w:rPr>
          <w:rFonts w:ascii="Times New Roman"/>
          <w:b w:val="false"/>
          <w:i w:val="false"/>
          <w:color w:val="000000"/>
          <w:sz w:val="28"/>
        </w:rPr>
        <w:t>
      инвестициялық портфельді басқаруды жүзеге асыратын ұйымға тиесілі қаржы құралдарын және ақшаны олардың клиенттерінің қаржы құралдары мен ақшасынан бөлек есепке алуды жүзеге асыруды қамтамасыз етеді.</w:t>
      </w:r>
    </w:p>
    <w:bookmarkEnd w:id="311"/>
    <w:bookmarkStart w:name="z356" w:id="312"/>
    <w:p>
      <w:pPr>
        <w:spacing w:after="0"/>
        <w:ind w:left="0"/>
        <w:jc w:val="both"/>
      </w:pPr>
      <w:r>
        <w:rPr>
          <w:rFonts w:ascii="Times New Roman"/>
          <w:b w:val="false"/>
          <w:i w:val="false"/>
          <w:color w:val="000000"/>
          <w:sz w:val="28"/>
        </w:rPr>
        <w:t>
      9. Уәкілетті органның тиісті лицензиясы негізінде не Бағалы қағаздар рыногы туралы заңға сәйкес номиналды ұстаушы ретінде клиенттердің шоттарын жүргізу құқығымен брокерлік және (немесе) дилерлік қызметті, бағалы қағаздарды ұстаушылар тізілімдерінің жүйесін жүргізу жөніндегі қызметті, кастодиандық қызметті жүзеге асыратын ұйымдар алмасатын электрондық құжаттардың үлгі нысандары орталық депозитарийдің ішкі құжатында айқындалады және орталық депозитарийдің қағидалар жинағында айқындалған талаптарға сәйкес келеді.</w:t>
      </w:r>
    </w:p>
    <w:bookmarkEnd w:id="312"/>
    <w:bookmarkStart w:name="z357" w:id="313"/>
    <w:p>
      <w:pPr>
        <w:spacing w:after="0"/>
        <w:ind w:left="0"/>
        <w:jc w:val="both"/>
      </w:pPr>
      <w:r>
        <w:rPr>
          <w:rFonts w:ascii="Times New Roman"/>
          <w:b w:val="false"/>
          <w:i w:val="false"/>
          <w:color w:val="000000"/>
          <w:sz w:val="28"/>
        </w:rPr>
        <w:t>
      10. Қор биржасының цифрлық жүйесі Талаптардың 4-тармағында көзделген талаптарға қосымша мыналарды қамтамасыз етеді:</w:t>
      </w:r>
    </w:p>
    <w:bookmarkEnd w:id="313"/>
    <w:bookmarkStart w:name="z358" w:id="314"/>
    <w:p>
      <w:pPr>
        <w:spacing w:after="0"/>
        <w:ind w:left="0"/>
        <w:jc w:val="both"/>
      </w:pPr>
      <w:r>
        <w:rPr>
          <w:rFonts w:ascii="Times New Roman"/>
          <w:b w:val="false"/>
          <w:i w:val="false"/>
          <w:color w:val="000000"/>
          <w:sz w:val="28"/>
        </w:rPr>
        <w:t>
      1) қор биржасының сауда жүйесін әрбір пайдаланған кезде осы қор биржасының сауда жүйесін пайдалану арқылы қор биржасының мүшесі атынан мәміле жасауға және іс-әрекеттерді жасауға уәкілетті жеке тұлғаларды (трейдер) сәйкестендіруді;</w:t>
      </w:r>
    </w:p>
    <w:bookmarkEnd w:id="314"/>
    <w:bookmarkStart w:name="z359" w:id="315"/>
    <w:p>
      <w:pPr>
        <w:spacing w:after="0"/>
        <w:ind w:left="0"/>
        <w:jc w:val="both"/>
      </w:pPr>
      <w:r>
        <w:rPr>
          <w:rFonts w:ascii="Times New Roman"/>
          <w:b w:val="false"/>
          <w:i w:val="false"/>
          <w:color w:val="000000"/>
          <w:sz w:val="28"/>
        </w:rPr>
        <w:t>
      2) қор биржасының сауда-саттыққа жіберілген, сауда-саттыққа қатысудан шеттетілген трейдерлері тізілімін жүргізу (шеттету себептерін көрсетумен);</w:t>
      </w:r>
    </w:p>
    <w:bookmarkEnd w:id="315"/>
    <w:bookmarkStart w:name="z360" w:id="316"/>
    <w:p>
      <w:pPr>
        <w:spacing w:after="0"/>
        <w:ind w:left="0"/>
        <w:jc w:val="both"/>
      </w:pPr>
      <w:r>
        <w:rPr>
          <w:rFonts w:ascii="Times New Roman"/>
          <w:b w:val="false"/>
          <w:i w:val="false"/>
          <w:color w:val="000000"/>
          <w:sz w:val="28"/>
        </w:rPr>
        <w:t>
      3) қор биржасының ішкі құжаттарына сәйкес құқығы жоқ тұлғалардың қор биржасының сауда жүйесін пайдалана отырып мәмілелер жасау мүмкіндігін шектеуді;</w:t>
      </w:r>
    </w:p>
    <w:bookmarkEnd w:id="316"/>
    <w:bookmarkStart w:name="z361" w:id="317"/>
    <w:p>
      <w:pPr>
        <w:spacing w:after="0"/>
        <w:ind w:left="0"/>
        <w:jc w:val="both"/>
      </w:pPr>
      <w:r>
        <w:rPr>
          <w:rFonts w:ascii="Times New Roman"/>
          <w:b w:val="false"/>
          <w:i w:val="false"/>
          <w:color w:val="000000"/>
          <w:sz w:val="28"/>
        </w:rPr>
        <w:t xml:space="preserve">
      4) Бағалы қағаздар рыногы туралы заңының </w:t>
      </w:r>
      <w:r>
        <w:rPr>
          <w:rFonts w:ascii="Times New Roman"/>
          <w:b w:val="false"/>
          <w:i w:val="false"/>
          <w:color w:val="000000"/>
          <w:sz w:val="28"/>
        </w:rPr>
        <w:t>56-бабының</w:t>
      </w:r>
      <w:r>
        <w:rPr>
          <w:rFonts w:ascii="Times New Roman"/>
          <w:b w:val="false"/>
          <w:i w:val="false"/>
          <w:color w:val="000000"/>
          <w:sz w:val="28"/>
        </w:rPr>
        <w:t xml:space="preserve"> 5 және 6-тармақтарында белгіленген талаптарға, сондай-ақ Нормативтік құқықтық актілерді мемлекеттік тіркеу тізілімінде № 5406 тіркелген Қазақстан Республикасы Қаржы нарығын және қаржы ұйымдарын реттеу мен қадағалау агенттігі Басқармасының 2008 жылғы 29 қазандағы № 170 қаулысымен бекітілген Бағалы қағаздармен және басқа қаржы құралдармен сауда ұйымдастыру қызметін жүзеге асыру қағидаларының </w:t>
      </w:r>
      <w:r>
        <w:rPr>
          <w:rFonts w:ascii="Times New Roman"/>
          <w:b w:val="false"/>
          <w:i w:val="false"/>
          <w:color w:val="000000"/>
          <w:sz w:val="28"/>
        </w:rPr>
        <w:t>9-тарауында</w:t>
      </w:r>
      <w:r>
        <w:rPr>
          <w:rFonts w:ascii="Times New Roman"/>
          <w:b w:val="false"/>
          <w:i w:val="false"/>
          <w:color w:val="000000"/>
          <w:sz w:val="28"/>
        </w:rPr>
        <w:t xml:space="preserve"> белгіленген жағдайларға сәйкес келетін бағалы қағаздармен жасалған мәмілелерді анықтау тұрғысынан қор биржасының сауда жүйесінде жасалатын мәмілелер өлшемдеріне мониторинг жүргізуді; </w:t>
      </w:r>
    </w:p>
    <w:bookmarkEnd w:id="317"/>
    <w:bookmarkStart w:name="z362" w:id="318"/>
    <w:p>
      <w:pPr>
        <w:spacing w:after="0"/>
        <w:ind w:left="0"/>
        <w:jc w:val="both"/>
      </w:pPr>
      <w:r>
        <w:rPr>
          <w:rFonts w:ascii="Times New Roman"/>
          <w:b w:val="false"/>
          <w:i w:val="false"/>
          <w:color w:val="000000"/>
          <w:sz w:val="28"/>
        </w:rPr>
        <w:t>
      5) уәкілетті органға осы тармағының 4) тармақшасында көзделген функцияларды жүзеге асыруды қамтамасыз ететін қор биржасының бағдарламалық қамтылымына қолжетімділікті (түзетулер енгізу мүмкіндігінсіз) ұсынуды, сондай-ақ Қазақстан Республикасының Ұлттық Банкіне шетел валюталары нарығы бөлігінде көрсетілген бағдарламалық қамтылымға қолжетімділікті беруді;</w:t>
      </w:r>
    </w:p>
    <w:bookmarkEnd w:id="318"/>
    <w:bookmarkStart w:name="z363" w:id="319"/>
    <w:p>
      <w:pPr>
        <w:spacing w:after="0"/>
        <w:ind w:left="0"/>
        <w:jc w:val="both"/>
      </w:pPr>
      <w:r>
        <w:rPr>
          <w:rFonts w:ascii="Times New Roman"/>
          <w:b w:val="false"/>
          <w:i w:val="false"/>
          <w:color w:val="000000"/>
          <w:sz w:val="28"/>
        </w:rPr>
        <w:t>
      6) қор биржасының сауда жүйесінде жасалған мәмілелердің Бағалы қағаздар рыногы туралы заңнаманың және қор биржасының қағидаларына сәйкестігіне мониторинг жүргізуді;</w:t>
      </w:r>
    </w:p>
    <w:bookmarkEnd w:id="319"/>
    <w:bookmarkStart w:name="z364" w:id="320"/>
    <w:p>
      <w:pPr>
        <w:spacing w:after="0"/>
        <w:ind w:left="0"/>
        <w:jc w:val="both"/>
      </w:pPr>
      <w:r>
        <w:rPr>
          <w:rFonts w:ascii="Times New Roman"/>
          <w:b w:val="false"/>
          <w:i w:val="false"/>
          <w:color w:val="000000"/>
          <w:sz w:val="28"/>
        </w:rPr>
        <w:t>
      7) қор биржасының мүшелері және бағалы қағаздарды қор биржасының тізіміне енгізуді болжап отырған немесе енгізген эмитенттер ұсынатын, оның ішінде олардың қаржылық жағдайына мониторинг жүргізу мақсатында қаржылық есеп беруді және өзге ақпаратты автоматты түрде жинау, өңдеу және сақтауды;</w:t>
      </w:r>
    </w:p>
    <w:bookmarkEnd w:id="320"/>
    <w:bookmarkStart w:name="z365" w:id="321"/>
    <w:p>
      <w:pPr>
        <w:spacing w:after="0"/>
        <w:ind w:left="0"/>
        <w:jc w:val="both"/>
      </w:pPr>
      <w:r>
        <w:rPr>
          <w:rFonts w:ascii="Times New Roman"/>
          <w:b w:val="false"/>
          <w:i w:val="false"/>
          <w:color w:val="000000"/>
          <w:sz w:val="28"/>
        </w:rPr>
        <w:t xml:space="preserve">
      8) эмитенттердің қор биржасының тізіміне енгізілген бағалы қағаздарды, Бағалы қағаздар рыногы туралы </w:t>
      </w:r>
      <w:r>
        <w:rPr>
          <w:rFonts w:ascii="Times New Roman"/>
          <w:b w:val="false"/>
          <w:i w:val="false"/>
          <w:color w:val="000000"/>
          <w:sz w:val="28"/>
        </w:rPr>
        <w:t>заңмен</w:t>
      </w:r>
      <w:r>
        <w:rPr>
          <w:rFonts w:ascii="Times New Roman"/>
          <w:b w:val="false"/>
          <w:i w:val="false"/>
          <w:color w:val="000000"/>
          <w:sz w:val="28"/>
        </w:rPr>
        <w:t xml:space="preserve"> және "</w:t>
      </w:r>
      <w:r>
        <w:rPr>
          <w:rFonts w:ascii="Times New Roman"/>
          <w:b w:val="false"/>
          <w:i w:val="false"/>
          <w:color w:val="000000"/>
          <w:sz w:val="28"/>
        </w:rPr>
        <w:t>Акционерлік қоғамдар туралы</w:t>
      </w:r>
      <w:r>
        <w:rPr>
          <w:rFonts w:ascii="Times New Roman"/>
          <w:b w:val="false"/>
          <w:i w:val="false"/>
          <w:color w:val="000000"/>
          <w:sz w:val="28"/>
        </w:rPr>
        <w:t>" Қазақстан Республикасының заңнамасымен және қор биржасының ішкі құжаттарымен белгіленген көлемдегі ақпаратты ашу мониторингін жүргізу мүмкіндігі.</w:t>
      </w:r>
    </w:p>
    <w:bookmarkEnd w:id="321"/>
    <w:bookmarkStart w:name="z366" w:id="322"/>
    <w:p>
      <w:pPr>
        <w:spacing w:after="0"/>
        <w:ind w:left="0"/>
        <w:jc w:val="both"/>
      </w:pPr>
      <w:r>
        <w:rPr>
          <w:rFonts w:ascii="Times New Roman"/>
          <w:b w:val="false"/>
          <w:i w:val="false"/>
          <w:color w:val="000000"/>
          <w:sz w:val="28"/>
        </w:rPr>
        <w:t>
      11. Орталық депозитарийдің цифрлық жүйесі Талаптардың 4-тармағында, 5-тармағының 1), 2) және 3) тармақшаларында және 7-тармағында көзделген талаптарға қосымша мыналарды қамтамасыз етеді:</w:t>
      </w:r>
    </w:p>
    <w:bookmarkEnd w:id="322"/>
    <w:bookmarkStart w:name="z367" w:id="323"/>
    <w:p>
      <w:pPr>
        <w:spacing w:after="0"/>
        <w:ind w:left="0"/>
        <w:jc w:val="both"/>
      </w:pPr>
      <w:r>
        <w:rPr>
          <w:rFonts w:ascii="Times New Roman"/>
          <w:b w:val="false"/>
          <w:i w:val="false"/>
          <w:color w:val="000000"/>
          <w:sz w:val="28"/>
        </w:rPr>
        <w:t>
      1) тіркелген тұлғаның жеке шоты (қосалқы шоты) бойынша операцияларды жасағанға дейін мыналарды тексеруді:</w:t>
      </w:r>
    </w:p>
    <w:bookmarkEnd w:id="323"/>
    <w:bookmarkStart w:name="z368" w:id="324"/>
    <w:p>
      <w:pPr>
        <w:spacing w:after="0"/>
        <w:ind w:left="0"/>
        <w:jc w:val="both"/>
      </w:pPr>
      <w:r>
        <w:rPr>
          <w:rFonts w:ascii="Times New Roman"/>
          <w:b w:val="false"/>
          <w:i w:val="false"/>
          <w:color w:val="000000"/>
          <w:sz w:val="28"/>
        </w:rPr>
        <w:t xml:space="preserve">
      Бағалы қағаздар рыногы туралы заңның, Нормативтік құқықтық актілерді мемлекеттік тіркеу тізілімінде № 17920 болып тіркелген, Қазақстан Республикасы Ұлттық Банкі Басқармасының 2018 жылғы 29 қарашадағы № 307 </w:t>
      </w:r>
      <w:r>
        <w:rPr>
          <w:rFonts w:ascii="Times New Roman"/>
          <w:b w:val="false"/>
          <w:i w:val="false"/>
          <w:color w:val="000000"/>
          <w:sz w:val="28"/>
        </w:rPr>
        <w:t>қаулысымен</w:t>
      </w:r>
      <w:r>
        <w:rPr>
          <w:rFonts w:ascii="Times New Roman"/>
          <w:b w:val="false"/>
          <w:i w:val="false"/>
          <w:color w:val="000000"/>
          <w:sz w:val="28"/>
        </w:rPr>
        <w:t xml:space="preserve"> бекітілген Орталық депозитарийдің қызметін жүзеге асыру қағидаларының (бұдан әрі – № 307 Қағидалар) және орталық депозитарий қағидаларының жиынтығының талаптарын ескере отырып, осындай операцияны жасау мүмкіндігі туралы;</w:t>
      </w:r>
    </w:p>
    <w:bookmarkEnd w:id="324"/>
    <w:bookmarkStart w:name="z369" w:id="325"/>
    <w:p>
      <w:pPr>
        <w:spacing w:after="0"/>
        <w:ind w:left="0"/>
        <w:jc w:val="both"/>
      </w:pPr>
      <w:r>
        <w:rPr>
          <w:rFonts w:ascii="Times New Roman"/>
          <w:b w:val="false"/>
          <w:i w:val="false"/>
          <w:color w:val="000000"/>
          <w:sz w:val="28"/>
        </w:rPr>
        <w:t>
      тіркелген тұлғаның жеке шоты (қосалқы шоты) бойынша операция жасауға негіз болатын құжаттар деректемелерінің болуы және орталық депозитарийдің қағидалар жиынтығының талаптарына сәйкес келуі тұрғысынан;</w:t>
      </w:r>
    </w:p>
    <w:bookmarkEnd w:id="325"/>
    <w:bookmarkStart w:name="z370" w:id="326"/>
    <w:p>
      <w:pPr>
        <w:spacing w:after="0"/>
        <w:ind w:left="0"/>
        <w:jc w:val="both"/>
      </w:pPr>
      <w:r>
        <w:rPr>
          <w:rFonts w:ascii="Times New Roman"/>
          <w:b w:val="false"/>
          <w:i w:val="false"/>
          <w:color w:val="000000"/>
          <w:sz w:val="28"/>
        </w:rPr>
        <w:t>
      2) тіркелген тұлғаның жеке шоты (қосалқы шоты) бойынша операция жасалатын құжаттарды беретін тұлғалардың, осы іс-әрекеттерді жасауға өкілетін, сондай-ақ жеке шот (қосалқы шот) бойынша операция тіркелетін немесе ақпараттық операция жүргізілетін бұйрықтарға қол қойған тұлғалардың өкілетін растайтын құжаттарды сәйкестендіру;</w:t>
      </w:r>
    </w:p>
    <w:bookmarkEnd w:id="326"/>
    <w:bookmarkStart w:name="z371" w:id="327"/>
    <w:p>
      <w:pPr>
        <w:spacing w:after="0"/>
        <w:ind w:left="0"/>
        <w:jc w:val="both"/>
      </w:pPr>
      <w:r>
        <w:rPr>
          <w:rFonts w:ascii="Times New Roman"/>
          <w:b w:val="false"/>
          <w:i w:val="false"/>
          <w:color w:val="000000"/>
          <w:sz w:val="28"/>
        </w:rPr>
        <w:t>
      3) егер осы тармақтың 1) тармақшасына сәйкес жүргізілген тексерудің қорытындылары бойынша:</w:t>
      </w:r>
    </w:p>
    <w:bookmarkEnd w:id="327"/>
    <w:bookmarkStart w:name="z372" w:id="328"/>
    <w:p>
      <w:pPr>
        <w:spacing w:after="0"/>
        <w:ind w:left="0"/>
        <w:jc w:val="both"/>
      </w:pPr>
      <w:r>
        <w:rPr>
          <w:rFonts w:ascii="Times New Roman"/>
          <w:b w:val="false"/>
          <w:i w:val="false"/>
          <w:color w:val="000000"/>
          <w:sz w:val="28"/>
        </w:rPr>
        <w:t>
      жасалуы болжанған операциялардың Бағалы қағаздар рыногы туралы заңнаманың, № 307 Қағидалардың және орталық депозитарийдің қағидалары жиынтығының талаптарына сәйкес келмеуі анықталса;</w:t>
      </w:r>
    </w:p>
    <w:bookmarkEnd w:id="328"/>
    <w:bookmarkStart w:name="z373" w:id="329"/>
    <w:p>
      <w:pPr>
        <w:spacing w:after="0"/>
        <w:ind w:left="0"/>
        <w:jc w:val="both"/>
      </w:pPr>
      <w:r>
        <w:rPr>
          <w:rFonts w:ascii="Times New Roman"/>
          <w:b w:val="false"/>
          <w:i w:val="false"/>
          <w:color w:val="000000"/>
          <w:sz w:val="28"/>
        </w:rPr>
        <w:t>
      тіркелген тұлғаның жеке шоты (қосалқы шоты) бойынша операциялар жасалатын құжаттар деректемелерінің болмауы немесе орталық депозитарий қағидаларының жиынтығы талаптарына сәйкес келмеуі белгіленсе;</w:t>
      </w:r>
    </w:p>
    <w:bookmarkEnd w:id="329"/>
    <w:bookmarkStart w:name="z374" w:id="330"/>
    <w:p>
      <w:pPr>
        <w:spacing w:after="0"/>
        <w:ind w:left="0"/>
        <w:jc w:val="both"/>
      </w:pPr>
      <w:r>
        <w:rPr>
          <w:rFonts w:ascii="Times New Roman"/>
          <w:b w:val="false"/>
          <w:i w:val="false"/>
          <w:color w:val="000000"/>
          <w:sz w:val="28"/>
        </w:rPr>
        <w:t>
      тіркелген тұлғаның жеке шоты (қосалқы шоты) бойынша операциялар жасалатын құжаттарды беретін тұлғалардың осы іс-әрекеттерді жасауға өкілеті расталмаса, тіркелген тұлғаның жеке шоты (қосалқы шоты) бойынша операциялар жасаудан бас тартуды;</w:t>
      </w:r>
    </w:p>
    <w:bookmarkEnd w:id="330"/>
    <w:bookmarkStart w:name="z375" w:id="331"/>
    <w:p>
      <w:pPr>
        <w:spacing w:after="0"/>
        <w:ind w:left="0"/>
        <w:jc w:val="both"/>
      </w:pPr>
      <w:r>
        <w:rPr>
          <w:rFonts w:ascii="Times New Roman"/>
          <w:b w:val="false"/>
          <w:i w:val="false"/>
          <w:color w:val="000000"/>
          <w:sz w:val="28"/>
        </w:rPr>
        <w:t>
      4) операциялық күн жабылғаннан кейін, егер келесі операциялық күн ашылмаса, тіркелген тұлғаның жеке шоты (қосалқы шоты) бойынша операциялар жүргізу үшін мүмкіндіктерді шектеуді;</w:t>
      </w:r>
    </w:p>
    <w:bookmarkEnd w:id="331"/>
    <w:bookmarkStart w:name="z376" w:id="332"/>
    <w:p>
      <w:pPr>
        <w:spacing w:after="0"/>
        <w:ind w:left="0"/>
        <w:jc w:val="both"/>
      </w:pPr>
      <w:r>
        <w:rPr>
          <w:rFonts w:ascii="Times New Roman"/>
          <w:b w:val="false"/>
          <w:i w:val="false"/>
          <w:color w:val="000000"/>
          <w:sz w:val="28"/>
        </w:rPr>
        <w:t>
      5) цифрлық жүйенің жұмыс істеуі процесінде аудит журналын жүргізуді;</w:t>
      </w:r>
    </w:p>
    <w:bookmarkEnd w:id="332"/>
    <w:bookmarkStart w:name="z377" w:id="333"/>
    <w:p>
      <w:pPr>
        <w:spacing w:after="0"/>
        <w:ind w:left="0"/>
        <w:jc w:val="both"/>
      </w:pPr>
      <w:r>
        <w:rPr>
          <w:rFonts w:ascii="Times New Roman"/>
          <w:b w:val="false"/>
          <w:i w:val="false"/>
          <w:color w:val="000000"/>
          <w:sz w:val="28"/>
        </w:rPr>
        <w:t>
      6) ұйымдастырылған және ұйымдастырылмаған нарықтарда жасалған туынды қаржы құралдарымен мәмілелер тізілімін жүргізу.</w:t>
      </w:r>
    </w:p>
    <w:bookmarkEnd w:id="333"/>
    <w:bookmarkStart w:name="z378" w:id="334"/>
    <w:p>
      <w:pPr>
        <w:spacing w:after="0"/>
        <w:ind w:left="0"/>
        <w:jc w:val="both"/>
      </w:pPr>
      <w:r>
        <w:rPr>
          <w:rFonts w:ascii="Times New Roman"/>
          <w:b w:val="false"/>
          <w:i w:val="false"/>
          <w:color w:val="000000"/>
          <w:sz w:val="28"/>
        </w:rPr>
        <w:t>
      12. Клиринг ұйымның цифрлық жүйесі Талаптардың 4-тармағында көзделген талаптарға қосымша мыналарды:</w:t>
      </w:r>
    </w:p>
    <w:bookmarkEnd w:id="334"/>
    <w:bookmarkStart w:name="z379" w:id="335"/>
    <w:p>
      <w:pPr>
        <w:spacing w:after="0"/>
        <w:ind w:left="0"/>
        <w:jc w:val="both"/>
      </w:pPr>
      <w:r>
        <w:rPr>
          <w:rFonts w:ascii="Times New Roman"/>
          <w:b w:val="false"/>
          <w:i w:val="false"/>
          <w:color w:val="000000"/>
          <w:sz w:val="28"/>
        </w:rPr>
        <w:t>
      1) клирингтік ұйым клирингтік қызмет көрсетуді, оны салыстыруды және түзетуді жүзеге асыратын мәмілелер бойынша ақпаратты автоматты түрде жинау, өңдеу және сақтауды;</w:t>
      </w:r>
    </w:p>
    <w:bookmarkEnd w:id="335"/>
    <w:bookmarkStart w:name="z380" w:id="336"/>
    <w:p>
      <w:pPr>
        <w:spacing w:after="0"/>
        <w:ind w:left="0"/>
        <w:jc w:val="both"/>
      </w:pPr>
      <w:r>
        <w:rPr>
          <w:rFonts w:ascii="Times New Roman"/>
          <w:b w:val="false"/>
          <w:i w:val="false"/>
          <w:color w:val="000000"/>
          <w:sz w:val="28"/>
        </w:rPr>
        <w:t>
      2) сауда-саттықты ұйымдастырушы сауда жүйесінде және (немесе) тауар биржасында клиринг қызмет көрсетуге қабылданған барлық жасалған мәмілелердің өлшемдерін есепке алуды;</w:t>
      </w:r>
    </w:p>
    <w:bookmarkEnd w:id="336"/>
    <w:bookmarkStart w:name="z381" w:id="337"/>
    <w:p>
      <w:pPr>
        <w:spacing w:after="0"/>
        <w:ind w:left="0"/>
        <w:jc w:val="both"/>
      </w:pPr>
      <w:r>
        <w:rPr>
          <w:rFonts w:ascii="Times New Roman"/>
          <w:b w:val="false"/>
          <w:i w:val="false"/>
          <w:color w:val="000000"/>
          <w:sz w:val="28"/>
        </w:rPr>
        <w:t>
      3) сауда-саттыққа клирингтік қатысушылардың талаптарын және (немесе) міндеттемелерін есептеуді, оның ішінде сауда-саттыққа клирингтік қатысушыларының таза позицияларын айқындауды жүзеге асыру мүмкіндігін;</w:t>
      </w:r>
    </w:p>
    <w:bookmarkEnd w:id="337"/>
    <w:bookmarkStart w:name="z382" w:id="338"/>
    <w:p>
      <w:pPr>
        <w:spacing w:after="0"/>
        <w:ind w:left="0"/>
        <w:jc w:val="both"/>
      </w:pPr>
      <w:r>
        <w:rPr>
          <w:rFonts w:ascii="Times New Roman"/>
          <w:b w:val="false"/>
          <w:i w:val="false"/>
          <w:color w:val="000000"/>
          <w:sz w:val="28"/>
        </w:rPr>
        <w:t>
      4) осы тармақтың 3) тармақшаларында көрсетілген ақпаратты орталық депозитарийге және (немесе) қаржы құралдарымен мәмілелер бойынша есеп айырысуларды (төлемдерді) жүзеге асыратын өзге ұйымдарға автоматты түрде беруді;</w:t>
      </w:r>
    </w:p>
    <w:bookmarkEnd w:id="338"/>
    <w:bookmarkStart w:name="z383" w:id="339"/>
    <w:p>
      <w:pPr>
        <w:spacing w:after="0"/>
        <w:ind w:left="0"/>
        <w:jc w:val="both"/>
      </w:pPr>
      <w:r>
        <w:rPr>
          <w:rFonts w:ascii="Times New Roman"/>
          <w:b w:val="false"/>
          <w:i w:val="false"/>
          <w:color w:val="000000"/>
          <w:sz w:val="28"/>
        </w:rPr>
        <w:t>
      5) сауда-саттыққа клирингтік қатысушылары үшін клиринг қызметінің нәтижелері бойынша есепті қалыптастыруды қамтамасыз етеді.</w:t>
      </w:r>
    </w:p>
    <w:bookmarkEnd w:id="339"/>
    <w:bookmarkStart w:name="z384" w:id="340"/>
    <w:p>
      <w:pPr>
        <w:spacing w:after="0"/>
        <w:ind w:left="0"/>
        <w:jc w:val="both"/>
      </w:pPr>
      <w:r>
        <w:rPr>
          <w:rFonts w:ascii="Times New Roman"/>
          <w:b w:val="false"/>
          <w:i w:val="false"/>
          <w:color w:val="000000"/>
          <w:sz w:val="28"/>
        </w:rPr>
        <w:t>
      13. Цифрлық жүйелердің деректерін, олардың файлдары мен теңшеулерін резервтік сақтау қамтамасыз етіледі, бұл цифрлық жүйенің жұмыс істейтін көшірмесін қалпына келтіруді қамтамасыз етеді. Ақпаратты резервтік көшіру, сақтау, қалпына келтіру тәртібі мен кезеңділігі, резервтік көшірмелерден цифрлық жүйелердің жұмыс қабілеттілігін қалпына келтіруді тестілеу кезеңділігі ұйымның ішкі құжаттарында айқындалады.</w:t>
      </w:r>
    </w:p>
    <w:bookmarkEnd w:id="340"/>
    <w:bookmarkStart w:name="z385" w:id="341"/>
    <w:p>
      <w:pPr>
        <w:spacing w:after="0"/>
        <w:ind w:left="0"/>
        <w:jc w:val="both"/>
      </w:pPr>
      <w:r>
        <w:rPr>
          <w:rFonts w:ascii="Times New Roman"/>
          <w:b w:val="false"/>
          <w:i w:val="false"/>
          <w:color w:val="000000"/>
          <w:sz w:val="28"/>
        </w:rPr>
        <w:t>
      14. Операцияларды орындау кезінде цифрлық жүйе келесі жағдайлар туындаған кезде хабарлама береді:</w:t>
      </w:r>
    </w:p>
    <w:bookmarkEnd w:id="341"/>
    <w:bookmarkStart w:name="z386" w:id="342"/>
    <w:p>
      <w:pPr>
        <w:spacing w:after="0"/>
        <w:ind w:left="0"/>
        <w:jc w:val="both"/>
      </w:pPr>
      <w:r>
        <w:rPr>
          <w:rFonts w:ascii="Times New Roman"/>
          <w:b w:val="false"/>
          <w:i w:val="false"/>
          <w:color w:val="000000"/>
          <w:sz w:val="28"/>
        </w:rPr>
        <w:t>
      1) жеке шоттан есептен шығаруға жататын бағалы қағаздардың (ақшаның) саны шоттағы бағалы қағаздардың (ақшаның) санынан асып кетсе;</w:t>
      </w:r>
    </w:p>
    <w:bookmarkEnd w:id="342"/>
    <w:bookmarkStart w:name="z387" w:id="343"/>
    <w:p>
      <w:pPr>
        <w:spacing w:after="0"/>
        <w:ind w:left="0"/>
        <w:jc w:val="both"/>
      </w:pPr>
      <w:r>
        <w:rPr>
          <w:rFonts w:ascii="Times New Roman"/>
          <w:b w:val="false"/>
          <w:i w:val="false"/>
          <w:color w:val="000000"/>
          <w:sz w:val="28"/>
        </w:rPr>
        <w:t>
      2) есептен шығаруға жататын бағалы қағаздарға ауыртпалық салынса немесе олар бұғатталса. Хабарламада жеке шотқа сілтеме және кепіл ұстаушының бөлімі болады;</w:t>
      </w:r>
    </w:p>
    <w:bookmarkEnd w:id="343"/>
    <w:bookmarkStart w:name="z388" w:id="344"/>
    <w:p>
      <w:pPr>
        <w:spacing w:after="0"/>
        <w:ind w:left="0"/>
        <w:jc w:val="both"/>
      </w:pPr>
      <w:r>
        <w:rPr>
          <w:rFonts w:ascii="Times New Roman"/>
          <w:b w:val="false"/>
          <w:i w:val="false"/>
          <w:color w:val="000000"/>
          <w:sz w:val="28"/>
        </w:rPr>
        <w:t>
      3) дербес шотта ескерілетін есептен шығарылатын бағалы қағаздар бірнеше тұлғаның ортақ меншігінде болады;</w:t>
      </w:r>
    </w:p>
    <w:bookmarkEnd w:id="344"/>
    <w:bookmarkStart w:name="z389" w:id="345"/>
    <w:p>
      <w:pPr>
        <w:spacing w:after="0"/>
        <w:ind w:left="0"/>
        <w:jc w:val="both"/>
      </w:pPr>
      <w:r>
        <w:rPr>
          <w:rFonts w:ascii="Times New Roman"/>
          <w:b w:val="false"/>
          <w:i w:val="false"/>
          <w:color w:val="000000"/>
          <w:sz w:val="28"/>
        </w:rPr>
        <w:t>
      4) бағалы қағаздар есептен шығарылатын жеке шот бұғатталған.</w:t>
      </w:r>
    </w:p>
    <w:bookmarkEnd w:id="345"/>
    <w:bookmarkStart w:name="z390" w:id="346"/>
    <w:p>
      <w:pPr>
        <w:spacing w:after="0"/>
        <w:ind w:left="0"/>
        <w:jc w:val="both"/>
      </w:pPr>
      <w:r>
        <w:rPr>
          <w:rFonts w:ascii="Times New Roman"/>
          <w:b w:val="false"/>
          <w:i w:val="false"/>
          <w:color w:val="000000"/>
          <w:sz w:val="28"/>
        </w:rPr>
        <w:t>
      15. Қате түзетілген кезде цифрлық жүйеде тіркеу журналының қате жазбасының "түсініктеме" жолында "қате" деген мәтін жазылады (қате операция туралы жазбаны түзету мүмкін болған жағдайда) және қатені түзетуге арналған операция туралы тіркеу журналы жазбасының нөмірі көрсетіледі.</w:t>
      </w:r>
    </w:p>
    <w:bookmarkEnd w:id="346"/>
    <w:bookmarkStart w:name="z391" w:id="347"/>
    <w:p>
      <w:pPr>
        <w:spacing w:after="0"/>
        <w:ind w:left="0"/>
        <w:jc w:val="left"/>
      </w:pPr>
      <w:r>
        <w:rPr>
          <w:rFonts w:ascii="Times New Roman"/>
          <w:b/>
          <w:i w:val="false"/>
          <w:color w:val="000000"/>
        </w:rPr>
        <w:t xml:space="preserve"> 3-тарау. Коммерциялық құпияны қамтитын цифрлық жүйелерде өңдеу кезінде киберқауіпсіздікті қамтамасыз етуге қойылатын талаптар</w:t>
      </w:r>
    </w:p>
    <w:bookmarkEnd w:id="347"/>
    <w:bookmarkStart w:name="z392" w:id="348"/>
    <w:p>
      <w:pPr>
        <w:spacing w:after="0"/>
        <w:ind w:left="0"/>
        <w:jc w:val="both"/>
      </w:pPr>
      <w:r>
        <w:rPr>
          <w:rFonts w:ascii="Times New Roman"/>
          <w:b w:val="false"/>
          <w:i w:val="false"/>
          <w:color w:val="000000"/>
          <w:sz w:val="28"/>
        </w:rPr>
        <w:t>
      16. Цифрлық жүйелердегі ақпаратқа қолжетімділік ұйым қызметкерлеріне олардың функционалдық міндеттерін орындау үшін қажетті көлемде ұсынылады.</w:t>
      </w:r>
    </w:p>
    <w:bookmarkEnd w:id="348"/>
    <w:bookmarkStart w:name="z393" w:id="349"/>
    <w:p>
      <w:pPr>
        <w:spacing w:after="0"/>
        <w:ind w:left="0"/>
        <w:jc w:val="both"/>
      </w:pPr>
      <w:r>
        <w:rPr>
          <w:rFonts w:ascii="Times New Roman"/>
          <w:b w:val="false"/>
          <w:i w:val="false"/>
          <w:color w:val="000000"/>
          <w:sz w:val="28"/>
        </w:rPr>
        <w:t>
      17. Ұйымның цифрлық жүйелеріне қолжетімділік беру цифрлық жүйелерді пайдаланушылардың қолжетімділік құқықтарының олардың функционалдық міндеттеріне сәйкестігін қамтамасыз ету үшін рөлдерді қалыптастыру және енгізу арқылы жүзеге асырылады. Мұндай рөлдердің жиынтығы электрондық нысанда немесе қағаз жеткізгіште қалыптасатын цифрлық жүйеге қол жеткізу матрицасы болып табылады.</w:t>
      </w:r>
    </w:p>
    <w:bookmarkEnd w:id="349"/>
    <w:bookmarkStart w:name="z394" w:id="350"/>
    <w:p>
      <w:pPr>
        <w:spacing w:after="0"/>
        <w:ind w:left="0"/>
        <w:jc w:val="both"/>
      </w:pPr>
      <w:r>
        <w:rPr>
          <w:rFonts w:ascii="Times New Roman"/>
          <w:b w:val="false"/>
          <w:i w:val="false"/>
          <w:color w:val="000000"/>
          <w:sz w:val="28"/>
        </w:rPr>
        <w:t>
      18. Цифрлық жүйелерге қолжетімділік беру цифрлық жүйелерді пайдаланушыларды сәйкестендіру және аутентификациялау арқылы жүзеге асырылады.</w:t>
      </w:r>
    </w:p>
    <w:bookmarkEnd w:id="350"/>
    <w:bookmarkStart w:name="z395" w:id="351"/>
    <w:p>
      <w:pPr>
        <w:spacing w:after="0"/>
        <w:ind w:left="0"/>
        <w:jc w:val="both"/>
      </w:pPr>
      <w:r>
        <w:rPr>
          <w:rFonts w:ascii="Times New Roman"/>
          <w:b w:val="false"/>
          <w:i w:val="false"/>
          <w:color w:val="000000"/>
          <w:sz w:val="28"/>
        </w:rPr>
        <w:t>
      Цифрлық жүйелерді пайдаланушыларды сәйкестендіру және аутентификациялау "есептік жазба (идентификатор) – құпиясөз" жұбын енгізу және (немесе) биометриялық және (немесе) криптографиялық және (немесе) аппараттық аутентификациялау арқылы жүргізіледі.</w:t>
      </w:r>
    </w:p>
    <w:bookmarkEnd w:id="351"/>
    <w:bookmarkStart w:name="z396" w:id="352"/>
    <w:p>
      <w:pPr>
        <w:spacing w:after="0"/>
        <w:ind w:left="0"/>
        <w:jc w:val="both"/>
      </w:pPr>
      <w:r>
        <w:rPr>
          <w:rFonts w:ascii="Times New Roman"/>
          <w:b w:val="false"/>
          <w:i w:val="false"/>
          <w:color w:val="000000"/>
          <w:sz w:val="28"/>
        </w:rPr>
        <w:t>
      19. Цифрлық жүйелерде дербес пайдаланушының есепке алу жазбалары ғана қолданылады.</w:t>
      </w:r>
    </w:p>
    <w:bookmarkEnd w:id="352"/>
    <w:bookmarkStart w:name="z397" w:id="353"/>
    <w:p>
      <w:pPr>
        <w:spacing w:after="0"/>
        <w:ind w:left="0"/>
        <w:jc w:val="both"/>
      </w:pPr>
      <w:r>
        <w:rPr>
          <w:rFonts w:ascii="Times New Roman"/>
          <w:b w:val="false"/>
          <w:i w:val="false"/>
          <w:color w:val="000000"/>
          <w:sz w:val="28"/>
        </w:rPr>
        <w:t>
      20. Технологиялық есепке алу жазбаларын пайдалану әрбір цифрлық жүйе үшін оларды пайдалану мен өзектілігі үшін дербес жауапты адамдар көрсетіле отырып, осындай есепке алу жазбаларының тізбесіне сәйкес жүзеге асырылады.</w:t>
      </w:r>
    </w:p>
    <w:bookmarkEnd w:id="353"/>
    <w:bookmarkStart w:name="z398" w:id="354"/>
    <w:p>
      <w:pPr>
        <w:spacing w:after="0"/>
        <w:ind w:left="0"/>
        <w:jc w:val="both"/>
      </w:pPr>
      <w:r>
        <w:rPr>
          <w:rFonts w:ascii="Times New Roman"/>
          <w:b w:val="false"/>
          <w:i w:val="false"/>
          <w:color w:val="000000"/>
          <w:sz w:val="28"/>
        </w:rPr>
        <w:t>
      21. Цифрлық жүйелерде ұйымның ішкі құжатында айқындалатын есепке алу жазбалары мен құпиясөздерді басқару, сондай-ақ пайдаланушылардың есепке алу жазбаларын бұғаттау функциялары қолданылады.</w:t>
      </w:r>
    </w:p>
    <w:bookmarkEnd w:id="354"/>
    <w:bookmarkStart w:name="z399" w:id="355"/>
    <w:p>
      <w:pPr>
        <w:spacing w:after="0"/>
        <w:ind w:left="0"/>
        <w:jc w:val="both"/>
      </w:pPr>
      <w:r>
        <w:rPr>
          <w:rFonts w:ascii="Times New Roman"/>
          <w:b w:val="false"/>
          <w:i w:val="false"/>
          <w:color w:val="000000"/>
          <w:sz w:val="28"/>
        </w:rPr>
        <w:t>
      22. Цифрлық жүйелерде құпиясөздерді басқару және пайдаланушылардың есепке алу жазбаларын бұғаттау функциясының келесі өлшемдері қолданылады:</w:t>
      </w:r>
    </w:p>
    <w:bookmarkEnd w:id="355"/>
    <w:bookmarkStart w:name="z400" w:id="356"/>
    <w:p>
      <w:pPr>
        <w:spacing w:after="0"/>
        <w:ind w:left="0"/>
        <w:jc w:val="both"/>
      </w:pPr>
      <w:r>
        <w:rPr>
          <w:rFonts w:ascii="Times New Roman"/>
          <w:b w:val="false"/>
          <w:i w:val="false"/>
          <w:color w:val="000000"/>
          <w:sz w:val="28"/>
        </w:rPr>
        <w:t>
      1) құпиясөздің барынша қысқа ұзындығы – бұл өлшемнің мәні кемінде 8 символдан тұрады. Құпиясөздің осы өлшемге сәйкестігін тексеру құпиясөз әрбір ауысқан сайын жүргізіледі, сәйкес келмеген жағдайда, пайдаланушыға хабарлама беріледі;</w:t>
      </w:r>
    </w:p>
    <w:bookmarkEnd w:id="356"/>
    <w:bookmarkStart w:name="z401" w:id="357"/>
    <w:p>
      <w:pPr>
        <w:spacing w:after="0"/>
        <w:ind w:left="0"/>
        <w:jc w:val="both"/>
      </w:pPr>
      <w:r>
        <w:rPr>
          <w:rFonts w:ascii="Times New Roman"/>
          <w:b w:val="false"/>
          <w:i w:val="false"/>
          <w:color w:val="000000"/>
          <w:sz w:val="28"/>
        </w:rPr>
        <w:t>
      2) құпиясөздің күрделілігі – құпиясөзде кемінде символдың үш тобының болуын тексеру мүмкіндігі: кіші әріптер, бас әріптер, цифрлар, арнайы символдар. Құпиясөздің осы өлшемге сәйкестігін тексеру құпиясөз әрбір ауысқан сайын жүргізіледі, сәйкес келмеген жағдайда, пайдаланушыға хабарлама беріледі;</w:t>
      </w:r>
    </w:p>
    <w:bookmarkEnd w:id="357"/>
    <w:bookmarkStart w:name="z402" w:id="358"/>
    <w:p>
      <w:pPr>
        <w:spacing w:after="0"/>
        <w:ind w:left="0"/>
        <w:jc w:val="both"/>
      </w:pPr>
      <w:r>
        <w:rPr>
          <w:rFonts w:ascii="Times New Roman"/>
          <w:b w:val="false"/>
          <w:i w:val="false"/>
          <w:color w:val="000000"/>
          <w:sz w:val="28"/>
        </w:rPr>
        <w:t>
      3) құпиясөз тарихы – жаңа құпиясөз кем дегенде алдыңғы жеті құпиясөзді қайталамайды. Құпиясөздің осы өлшемге сәйкестігін тексеру құпиясөз әрбір ауысқан сайын жүргізіледі, сәйкес келмеген жағдайда, пайдаланушыға хабарлама беріледі;</w:t>
      </w:r>
    </w:p>
    <w:bookmarkEnd w:id="358"/>
    <w:bookmarkStart w:name="z403" w:id="359"/>
    <w:p>
      <w:pPr>
        <w:spacing w:after="0"/>
        <w:ind w:left="0"/>
        <w:jc w:val="both"/>
      </w:pPr>
      <w:r>
        <w:rPr>
          <w:rFonts w:ascii="Times New Roman"/>
          <w:b w:val="false"/>
          <w:i w:val="false"/>
          <w:color w:val="000000"/>
          <w:sz w:val="28"/>
        </w:rPr>
        <w:t>
      4) құпиясөзді барынша қысқа қолдану мерзімі - 1 (бір) жұмыс күні;</w:t>
      </w:r>
    </w:p>
    <w:bookmarkEnd w:id="359"/>
    <w:bookmarkStart w:name="z404" w:id="360"/>
    <w:p>
      <w:pPr>
        <w:spacing w:after="0"/>
        <w:ind w:left="0"/>
        <w:jc w:val="both"/>
      </w:pPr>
      <w:r>
        <w:rPr>
          <w:rFonts w:ascii="Times New Roman"/>
          <w:b w:val="false"/>
          <w:i w:val="false"/>
          <w:color w:val="000000"/>
          <w:sz w:val="28"/>
        </w:rPr>
        <w:t>
      5) құпиясөзді барынша ұзақ қолдану мерзімі - күнтізбелік 60 (алпыс) күннен аспайды. Құпиясөздің осы өлшемге сәйкестігін тексеру цифрлық жүйеге әрбір кірген және құпиясөз әрбір ауысқан сайын жүргізіледі. Құпиясөздің барынша ұзақ әрекет ету мерзімі өткеннен кейін цифрлық жүйе қолжетімділікті бұғаттайды және құпиясөзді міндетті түрде өзгертуді талап етеді;</w:t>
      </w:r>
    </w:p>
    <w:bookmarkEnd w:id="360"/>
    <w:bookmarkStart w:name="z405" w:id="361"/>
    <w:p>
      <w:pPr>
        <w:spacing w:after="0"/>
        <w:ind w:left="0"/>
        <w:jc w:val="both"/>
      </w:pPr>
      <w:r>
        <w:rPr>
          <w:rFonts w:ascii="Times New Roman"/>
          <w:b w:val="false"/>
          <w:i w:val="false"/>
          <w:color w:val="000000"/>
          <w:sz w:val="28"/>
        </w:rPr>
        <w:t>
      6) цифрлық жүйеге бірінші рет кірген кезде не әкімші құпиясөзді ауыстырғаннан кейін цифрлық жүйе пайдаланушыдан осы рәсімді қабылдамау мүмкіндігімен құпиясөзді ауыстыруды сұрайды. Бұл ереже құпиясөзді қолдану мерзімі туралы ережеден басым болады;</w:t>
      </w:r>
    </w:p>
    <w:bookmarkEnd w:id="361"/>
    <w:bookmarkStart w:name="z406" w:id="362"/>
    <w:p>
      <w:pPr>
        <w:spacing w:after="0"/>
        <w:ind w:left="0"/>
        <w:jc w:val="both"/>
      </w:pPr>
      <w:r>
        <w:rPr>
          <w:rFonts w:ascii="Times New Roman"/>
          <w:b w:val="false"/>
          <w:i w:val="false"/>
          <w:color w:val="000000"/>
          <w:sz w:val="28"/>
        </w:rPr>
        <w:t>
      7) цифрлық жүйеде пайдаланушының белсенділігі күнтізбелік 30 (отыз) күннен астам болмаған жағдайда, оның есепке алу жазбасы автоматты түрде бұғатталады;</w:t>
      </w:r>
    </w:p>
    <w:bookmarkEnd w:id="362"/>
    <w:bookmarkStart w:name="z407" w:id="363"/>
    <w:p>
      <w:pPr>
        <w:spacing w:after="0"/>
        <w:ind w:left="0"/>
        <w:jc w:val="both"/>
      </w:pPr>
      <w:r>
        <w:rPr>
          <w:rFonts w:ascii="Times New Roman"/>
          <w:b w:val="false"/>
          <w:i w:val="false"/>
          <w:color w:val="000000"/>
          <w:sz w:val="28"/>
        </w:rPr>
        <w:t>
      8) қате құпиясөзді қатарынан бес рет енгізген кезде пайдаланушының есепке алу жазбасы уақытша бұғатталады;</w:t>
      </w:r>
    </w:p>
    <w:bookmarkEnd w:id="363"/>
    <w:bookmarkStart w:name="z408" w:id="364"/>
    <w:p>
      <w:pPr>
        <w:spacing w:after="0"/>
        <w:ind w:left="0"/>
        <w:jc w:val="both"/>
      </w:pPr>
      <w:r>
        <w:rPr>
          <w:rFonts w:ascii="Times New Roman"/>
          <w:b w:val="false"/>
          <w:i w:val="false"/>
          <w:color w:val="000000"/>
          <w:sz w:val="28"/>
        </w:rPr>
        <w:t>
      9) пайдаланушы 30 (отыз) минуттан артық белсенді болмаған кезде, цифрлық жүйе пайдаланушының жұмыс сеансын автоматты түрде аяқтайды не пайдаланушының аутентификациялық деректерін енгізген кезде ғана жұмыс станциясын немесе бұғаттан шығару мүмкіндігі бар ноутбукты бұғаттайды.</w:t>
      </w:r>
    </w:p>
    <w:bookmarkEnd w:id="364"/>
    <w:bookmarkStart w:name="z409" w:id="365"/>
    <w:p>
      <w:pPr>
        <w:spacing w:after="0"/>
        <w:ind w:left="0"/>
        <w:jc w:val="both"/>
      </w:pPr>
      <w:r>
        <w:rPr>
          <w:rFonts w:ascii="Times New Roman"/>
          <w:b w:val="false"/>
          <w:i w:val="false"/>
          <w:color w:val="000000"/>
          <w:sz w:val="28"/>
        </w:rPr>
        <w:t>
      23. Қорғалатын ақпаратты жою тасымалдағыштың түріне байланысты ақпаратты жоюдың мынадай әдістерінің кез келгенін пайдалана отырып, оны қалпына келтіруді болдырмайтын әдістермен жүргізіледі:</w:t>
      </w:r>
    </w:p>
    <w:bookmarkEnd w:id="365"/>
    <w:bookmarkStart w:name="z410" w:id="366"/>
    <w:p>
      <w:pPr>
        <w:spacing w:after="0"/>
        <w:ind w:left="0"/>
        <w:jc w:val="both"/>
      </w:pPr>
      <w:r>
        <w:rPr>
          <w:rFonts w:ascii="Times New Roman"/>
          <w:b w:val="false"/>
          <w:i w:val="false"/>
          <w:color w:val="000000"/>
          <w:sz w:val="28"/>
        </w:rPr>
        <w:t>
      1) ақпарат тасымалдағышты нақты жою;</w:t>
      </w:r>
    </w:p>
    <w:bookmarkEnd w:id="366"/>
    <w:bookmarkStart w:name="z411" w:id="367"/>
    <w:p>
      <w:pPr>
        <w:spacing w:after="0"/>
        <w:ind w:left="0"/>
        <w:jc w:val="both"/>
      </w:pPr>
      <w:r>
        <w:rPr>
          <w:rFonts w:ascii="Times New Roman"/>
          <w:b w:val="false"/>
          <w:i w:val="false"/>
          <w:color w:val="000000"/>
          <w:sz w:val="28"/>
        </w:rPr>
        <w:t>
      2) ақпарат тасымалдағышқа электромагниттік әсер ету (магниттік тасымалдағыштар үшін);</w:t>
      </w:r>
    </w:p>
    <w:bookmarkEnd w:id="367"/>
    <w:bookmarkStart w:name="z412" w:id="368"/>
    <w:p>
      <w:pPr>
        <w:spacing w:after="0"/>
        <w:ind w:left="0"/>
        <w:jc w:val="both"/>
      </w:pPr>
      <w:r>
        <w:rPr>
          <w:rFonts w:ascii="Times New Roman"/>
          <w:b w:val="false"/>
          <w:i w:val="false"/>
          <w:color w:val="000000"/>
          <w:sz w:val="28"/>
        </w:rPr>
        <w:t>
      3) электрондық ақпаратты мамандандырылған бағдарламалық құралдармен бағдарламалық жою.</w:t>
      </w:r>
    </w:p>
    <w:bookmarkEnd w:id="368"/>
    <w:bookmarkStart w:name="z413" w:id="369"/>
    <w:p>
      <w:pPr>
        <w:spacing w:after="0"/>
        <w:ind w:left="0"/>
        <w:jc w:val="both"/>
      </w:pPr>
      <w:r>
        <w:rPr>
          <w:rFonts w:ascii="Times New Roman"/>
          <w:b w:val="false"/>
          <w:i w:val="false"/>
          <w:color w:val="000000"/>
          <w:sz w:val="28"/>
        </w:rPr>
        <w:t>
      24. Цифрлық жүйенің жүйелік уақытын эталондық уақыттың орталықтандырылған дереккөзімен синхрондау қамтамасыз етіледі.</w:t>
      </w:r>
    </w:p>
    <w:bookmarkEnd w:id="369"/>
    <w:bookmarkStart w:name="z414" w:id="370"/>
    <w:p>
      <w:pPr>
        <w:spacing w:after="0"/>
        <w:ind w:left="0"/>
        <w:jc w:val="both"/>
      </w:pPr>
      <w:r>
        <w:rPr>
          <w:rFonts w:ascii="Times New Roman"/>
          <w:b w:val="false"/>
          <w:i w:val="false"/>
          <w:color w:val="000000"/>
          <w:sz w:val="28"/>
        </w:rPr>
        <w:t>
      25. Цифрлық жүйелерді әзірлеу және пысықтау өнеркәсіптік пайдалану ортасында жүзеге асырылмайды.</w:t>
      </w:r>
    </w:p>
    <w:bookmarkEnd w:id="370"/>
    <w:bookmarkStart w:name="z415" w:id="371"/>
    <w:p>
      <w:pPr>
        <w:spacing w:after="0"/>
        <w:ind w:left="0"/>
        <w:jc w:val="both"/>
      </w:pPr>
      <w:r>
        <w:rPr>
          <w:rFonts w:ascii="Times New Roman"/>
          <w:b w:val="false"/>
          <w:i w:val="false"/>
          <w:color w:val="000000"/>
          <w:sz w:val="28"/>
        </w:rPr>
        <w:t>
      26. Цифрлық жүйелерді әзірлеуді жүзеге асыратын қызметкерлердің цифрлық жүйенің өзгерістерін өнеркәсіптік ортаға көшіруге, сондай-ақ өнеркәсіптік ортадағы цифрлық жүйелерге әкімшілік қол жеткізуге өкілеттіктері жоқ.</w:t>
      </w:r>
    </w:p>
    <w:bookmarkEnd w:id="371"/>
    <w:bookmarkStart w:name="z416" w:id="372"/>
    <w:p>
      <w:pPr>
        <w:spacing w:after="0"/>
        <w:ind w:left="0"/>
        <w:jc w:val="both"/>
      </w:pPr>
      <w:r>
        <w:rPr>
          <w:rFonts w:ascii="Times New Roman"/>
          <w:b w:val="false"/>
          <w:i w:val="false"/>
          <w:color w:val="000000"/>
          <w:sz w:val="28"/>
        </w:rPr>
        <w:t>
      27. Цифрлық жүйені өнеркәсіптік пайдалануға енгізер алдында оның әдеттегі тәртіп бойынша орнатылған қауіпсіздік теңшеулері киберқауіпсіздік талаптарына сәйкес келетін теңшеулерге өзгертіледі. Бұл теңшеулер тестілеу кезінде қолданылатын құпиясөздерді ауыстыруды, сондай-ақ барлық тестілік есептік жазбаларды жоюды қамтиды.</w:t>
      </w:r>
    </w:p>
    <w:bookmarkEnd w:id="372"/>
    <w:bookmarkStart w:name="z417" w:id="373"/>
    <w:p>
      <w:pPr>
        <w:spacing w:after="0"/>
        <w:ind w:left="0"/>
        <w:jc w:val="both"/>
      </w:pPr>
      <w:r>
        <w:rPr>
          <w:rFonts w:ascii="Times New Roman"/>
          <w:b w:val="false"/>
          <w:i w:val="false"/>
          <w:color w:val="000000"/>
          <w:sz w:val="28"/>
        </w:rPr>
        <w:t>
      28. Артықшылықты есептік жазбалардың пайдаланылуын бақылау:</w:t>
      </w:r>
    </w:p>
    <w:bookmarkEnd w:id="373"/>
    <w:bookmarkStart w:name="z418" w:id="374"/>
    <w:p>
      <w:pPr>
        <w:spacing w:after="0"/>
        <w:ind w:left="0"/>
        <w:jc w:val="both"/>
      </w:pPr>
      <w:r>
        <w:rPr>
          <w:rFonts w:ascii="Times New Roman"/>
          <w:b w:val="false"/>
          <w:i w:val="false"/>
          <w:color w:val="000000"/>
          <w:sz w:val="28"/>
        </w:rPr>
        <w:t>
      1) цифрлық жүйелер (операциялық жүйе, дерекқорды басқару жүйесі, қосымша) әкімшілерінің тізбесін жасау және бекіту;</w:t>
      </w:r>
    </w:p>
    <w:bookmarkEnd w:id="374"/>
    <w:bookmarkStart w:name="z419" w:id="375"/>
    <w:p>
      <w:pPr>
        <w:spacing w:after="0"/>
        <w:ind w:left="0"/>
        <w:jc w:val="both"/>
      </w:pPr>
      <w:r>
        <w:rPr>
          <w:rFonts w:ascii="Times New Roman"/>
          <w:b w:val="false"/>
          <w:i w:val="false"/>
          <w:color w:val="000000"/>
          <w:sz w:val="28"/>
        </w:rPr>
        <w:t>
      2) цифрлық жүйелерді басқару функцияларын орындау және (немесе) артықшылықты есептік жазбалардың пайдаланылуын бақылаудың арнайы кешендерін енгізу кезінде қосарланған бақылауды енгізу арқылы қамтамасыз етіледі.</w:t>
      </w:r>
    </w:p>
    <w:bookmarkEnd w:id="375"/>
    <w:bookmarkStart w:name="z420" w:id="376"/>
    <w:p>
      <w:pPr>
        <w:spacing w:after="0"/>
        <w:ind w:left="0"/>
        <w:jc w:val="both"/>
      </w:pPr>
      <w:r>
        <w:rPr>
          <w:rFonts w:ascii="Times New Roman"/>
          <w:b w:val="false"/>
          <w:i w:val="false"/>
          <w:color w:val="000000"/>
          <w:sz w:val="28"/>
        </w:rPr>
        <w:t>
      29. Цифрлық жүйелердің эталондық бастапқы кодтары (бар болса) және орындалатын модульдері сақталатын бағдарламалық қамтылымның қорғалған депозитарийі цифрлық жүйелердің орындалатын модульдерінің жұмыс қабілеттілігін уақтылы қалпына келтіру мүмкіндігін қамтамасыз ететін түрде жүргізіледі.</w:t>
      </w:r>
    </w:p>
    <w:bookmarkEnd w:id="376"/>
    <w:bookmarkStart w:name="z421" w:id="377"/>
    <w:p>
      <w:pPr>
        <w:spacing w:after="0"/>
        <w:ind w:left="0"/>
        <w:jc w:val="both"/>
      </w:pPr>
      <w:r>
        <w:rPr>
          <w:rFonts w:ascii="Times New Roman"/>
          <w:b w:val="false"/>
          <w:i w:val="false"/>
          <w:color w:val="000000"/>
          <w:sz w:val="28"/>
        </w:rPr>
        <w:t>
      30. Цифрлық жүйелер техникалық қолдаумен қамтамасыз етіледі, оның құрамына тиісті цифрлық жүйе жаңартуларын, оның ішінде қауіпсіздік жаңартуларын ұсыну қызметтері кіреді.</w:t>
      </w:r>
    </w:p>
    <w:bookmarkEnd w:id="377"/>
    <w:bookmarkStart w:name="z422" w:id="378"/>
    <w:p>
      <w:pPr>
        <w:spacing w:after="0"/>
        <w:ind w:left="0"/>
        <w:jc w:val="both"/>
      </w:pPr>
      <w:r>
        <w:rPr>
          <w:rFonts w:ascii="Times New Roman"/>
          <w:b w:val="false"/>
          <w:i w:val="false"/>
          <w:color w:val="000000"/>
          <w:sz w:val="28"/>
        </w:rPr>
        <w:t>
      31. Цифрлық жүйенің аудиторлық ізінің ұйымдастырушылық және техникалық деңгейде енгізілуі және өзгермеуі қамтамасыз етіледі.</w:t>
      </w:r>
    </w:p>
    <w:bookmarkEnd w:id="378"/>
    <w:bookmarkStart w:name="z423" w:id="379"/>
    <w:p>
      <w:pPr>
        <w:spacing w:after="0"/>
        <w:ind w:left="0"/>
        <w:jc w:val="both"/>
      </w:pPr>
      <w:r>
        <w:rPr>
          <w:rFonts w:ascii="Times New Roman"/>
          <w:b w:val="false"/>
          <w:i w:val="false"/>
          <w:color w:val="000000"/>
          <w:sz w:val="28"/>
        </w:rPr>
        <w:t>
      32. Цифрлық жүйелерде аудиторлық ізді жүргізу функциясы қолданылады, ол мыналарды көрсетеді:</w:t>
      </w:r>
    </w:p>
    <w:bookmarkEnd w:id="379"/>
    <w:bookmarkStart w:name="z424" w:id="380"/>
    <w:p>
      <w:pPr>
        <w:spacing w:after="0"/>
        <w:ind w:left="0"/>
        <w:jc w:val="both"/>
      </w:pPr>
      <w:r>
        <w:rPr>
          <w:rFonts w:ascii="Times New Roman"/>
          <w:b w:val="false"/>
          <w:i w:val="false"/>
          <w:color w:val="000000"/>
          <w:sz w:val="28"/>
        </w:rPr>
        <w:t>
      1) цифрлық жүйедегі қосылуларды орнату, сәйкестендіру, аутентификациялау және авторизациялау оқиғаларын (табысты және сәтсіз);</w:t>
      </w:r>
    </w:p>
    <w:bookmarkEnd w:id="380"/>
    <w:bookmarkStart w:name="z425" w:id="381"/>
    <w:p>
      <w:pPr>
        <w:spacing w:after="0"/>
        <w:ind w:left="0"/>
        <w:jc w:val="both"/>
      </w:pPr>
      <w:r>
        <w:rPr>
          <w:rFonts w:ascii="Times New Roman"/>
          <w:b w:val="false"/>
          <w:i w:val="false"/>
          <w:color w:val="000000"/>
          <w:sz w:val="28"/>
        </w:rPr>
        <w:t>
      2) қауіпсіздік баптауларын модификациялау оқиғалары;</w:t>
      </w:r>
    </w:p>
    <w:bookmarkEnd w:id="381"/>
    <w:bookmarkStart w:name="z426" w:id="382"/>
    <w:p>
      <w:pPr>
        <w:spacing w:after="0"/>
        <w:ind w:left="0"/>
        <w:jc w:val="both"/>
      </w:pPr>
      <w:r>
        <w:rPr>
          <w:rFonts w:ascii="Times New Roman"/>
          <w:b w:val="false"/>
          <w:i w:val="false"/>
          <w:color w:val="000000"/>
          <w:sz w:val="28"/>
        </w:rPr>
        <w:t>
      3) пайдаланушылар топтарын түрлендіру оқиғалары және олардың өкілеттіктері;</w:t>
      </w:r>
    </w:p>
    <w:bookmarkEnd w:id="382"/>
    <w:bookmarkStart w:name="z427" w:id="383"/>
    <w:p>
      <w:pPr>
        <w:spacing w:after="0"/>
        <w:ind w:left="0"/>
        <w:jc w:val="both"/>
      </w:pPr>
      <w:r>
        <w:rPr>
          <w:rFonts w:ascii="Times New Roman"/>
          <w:b w:val="false"/>
          <w:i w:val="false"/>
          <w:color w:val="000000"/>
          <w:sz w:val="28"/>
        </w:rPr>
        <w:t>
      4) пайдаланушылардың есептік жазбаларын және олардың өкілеттіктерін түрлендіру оқиғалары;</w:t>
      </w:r>
    </w:p>
    <w:bookmarkEnd w:id="383"/>
    <w:bookmarkStart w:name="z428" w:id="384"/>
    <w:p>
      <w:pPr>
        <w:spacing w:after="0"/>
        <w:ind w:left="0"/>
        <w:jc w:val="both"/>
      </w:pPr>
      <w:r>
        <w:rPr>
          <w:rFonts w:ascii="Times New Roman"/>
          <w:b w:val="false"/>
          <w:i w:val="false"/>
          <w:color w:val="000000"/>
          <w:sz w:val="28"/>
        </w:rPr>
        <w:t>
      5) цифрлық жүйедегі жаңартулардың және (немесе) өзгерістердің орнатылуын көрсететін оқиғалар;</w:t>
      </w:r>
    </w:p>
    <w:bookmarkEnd w:id="384"/>
    <w:bookmarkStart w:name="z429" w:id="385"/>
    <w:p>
      <w:pPr>
        <w:spacing w:after="0"/>
        <w:ind w:left="0"/>
        <w:jc w:val="both"/>
      </w:pPr>
      <w:r>
        <w:rPr>
          <w:rFonts w:ascii="Times New Roman"/>
          <w:b w:val="false"/>
          <w:i w:val="false"/>
          <w:color w:val="000000"/>
          <w:sz w:val="28"/>
        </w:rPr>
        <w:t>
      6) аудит өлшемдерін өзгерту оқиғалары;</w:t>
      </w:r>
    </w:p>
    <w:bookmarkEnd w:id="385"/>
    <w:bookmarkStart w:name="z430" w:id="386"/>
    <w:p>
      <w:pPr>
        <w:spacing w:after="0"/>
        <w:ind w:left="0"/>
        <w:jc w:val="both"/>
      </w:pPr>
      <w:r>
        <w:rPr>
          <w:rFonts w:ascii="Times New Roman"/>
          <w:b w:val="false"/>
          <w:i w:val="false"/>
          <w:color w:val="000000"/>
          <w:sz w:val="28"/>
        </w:rPr>
        <w:t>
      7) жүйелік өлшемдерді өзгерту оқиғалары.</w:t>
      </w:r>
    </w:p>
    <w:bookmarkEnd w:id="386"/>
    <w:bookmarkStart w:name="z431" w:id="387"/>
    <w:p>
      <w:pPr>
        <w:spacing w:after="0"/>
        <w:ind w:left="0"/>
        <w:jc w:val="both"/>
      </w:pPr>
      <w:r>
        <w:rPr>
          <w:rFonts w:ascii="Times New Roman"/>
          <w:b w:val="false"/>
          <w:i w:val="false"/>
          <w:color w:val="000000"/>
          <w:sz w:val="28"/>
        </w:rPr>
        <w:t>
      33. Аудиторлық із форматы мынадай ақпаратты қамтиды:</w:t>
      </w:r>
    </w:p>
    <w:bookmarkEnd w:id="387"/>
    <w:bookmarkStart w:name="z432" w:id="388"/>
    <w:p>
      <w:pPr>
        <w:spacing w:after="0"/>
        <w:ind w:left="0"/>
        <w:jc w:val="both"/>
      </w:pPr>
      <w:r>
        <w:rPr>
          <w:rFonts w:ascii="Times New Roman"/>
          <w:b w:val="false"/>
          <w:i w:val="false"/>
          <w:color w:val="000000"/>
          <w:sz w:val="28"/>
        </w:rPr>
        <w:t>
      1) әрекетті жасаған пайдаланушының сәйкестендіргіші (логині);</w:t>
      </w:r>
    </w:p>
    <w:bookmarkEnd w:id="388"/>
    <w:bookmarkStart w:name="z433" w:id="389"/>
    <w:p>
      <w:pPr>
        <w:spacing w:after="0"/>
        <w:ind w:left="0"/>
        <w:jc w:val="both"/>
      </w:pPr>
      <w:r>
        <w:rPr>
          <w:rFonts w:ascii="Times New Roman"/>
          <w:b w:val="false"/>
          <w:i w:val="false"/>
          <w:color w:val="000000"/>
          <w:sz w:val="28"/>
        </w:rPr>
        <w:t>
      2) әрекеттің жасалған күні мен уақыты;</w:t>
      </w:r>
    </w:p>
    <w:bookmarkEnd w:id="389"/>
    <w:bookmarkStart w:name="z434" w:id="390"/>
    <w:p>
      <w:pPr>
        <w:spacing w:after="0"/>
        <w:ind w:left="0"/>
        <w:jc w:val="both"/>
      </w:pPr>
      <w:r>
        <w:rPr>
          <w:rFonts w:ascii="Times New Roman"/>
          <w:b w:val="false"/>
          <w:i w:val="false"/>
          <w:color w:val="000000"/>
          <w:sz w:val="28"/>
        </w:rPr>
        <w:t>
      3) пайдаланушының жұмыс станциясының атауы және (немесе) әрекет жасалған ІP (АЙПИ) мекенжайы;</w:t>
      </w:r>
    </w:p>
    <w:bookmarkEnd w:id="390"/>
    <w:bookmarkStart w:name="z435" w:id="391"/>
    <w:p>
      <w:pPr>
        <w:spacing w:after="0"/>
        <w:ind w:left="0"/>
        <w:jc w:val="both"/>
      </w:pPr>
      <w:r>
        <w:rPr>
          <w:rFonts w:ascii="Times New Roman"/>
          <w:b w:val="false"/>
          <w:i w:val="false"/>
          <w:color w:val="000000"/>
          <w:sz w:val="28"/>
        </w:rPr>
        <w:t>
      4) әрекет жүргізілген объектілердің атауы;</w:t>
      </w:r>
    </w:p>
    <w:bookmarkEnd w:id="391"/>
    <w:bookmarkStart w:name="z436" w:id="392"/>
    <w:p>
      <w:pPr>
        <w:spacing w:after="0"/>
        <w:ind w:left="0"/>
        <w:jc w:val="both"/>
      </w:pPr>
      <w:r>
        <w:rPr>
          <w:rFonts w:ascii="Times New Roman"/>
          <w:b w:val="false"/>
          <w:i w:val="false"/>
          <w:color w:val="000000"/>
          <w:sz w:val="28"/>
        </w:rPr>
        <w:t>
      5) жасалған әрекеттің түрі немесе атауы;</w:t>
      </w:r>
    </w:p>
    <w:bookmarkEnd w:id="392"/>
    <w:bookmarkStart w:name="z437" w:id="393"/>
    <w:p>
      <w:pPr>
        <w:spacing w:after="0"/>
        <w:ind w:left="0"/>
        <w:jc w:val="both"/>
      </w:pPr>
      <w:r>
        <w:rPr>
          <w:rFonts w:ascii="Times New Roman"/>
          <w:b w:val="false"/>
          <w:i w:val="false"/>
          <w:color w:val="000000"/>
          <w:sz w:val="28"/>
        </w:rPr>
        <w:t>
      6) әрекеттің нәтижесі (сәтті немесе сәтсіз).</w:t>
      </w:r>
    </w:p>
    <w:bookmarkEnd w:id="393"/>
    <w:bookmarkStart w:name="z438" w:id="394"/>
    <w:p>
      <w:pPr>
        <w:spacing w:after="0"/>
        <w:ind w:left="0"/>
        <w:jc w:val="both"/>
      </w:pPr>
      <w:r>
        <w:rPr>
          <w:rFonts w:ascii="Times New Roman"/>
          <w:b w:val="false"/>
          <w:i w:val="false"/>
          <w:color w:val="000000"/>
          <w:sz w:val="28"/>
        </w:rPr>
        <w:t>
      34. Аудиторлық ізді сақтау мерзімі жедел қолжетімділікте кемінде 3 (үш) айды және архивтік қолжетімділікте кемінде 5 (бес) жылды құрайды. Бірнеше цифрлық жүйенің аудиторлық ізін біріктіріп сақтау аудиторлық ізді сақтаудың мамандандырылған цифрлық жүйесінде жүзеге асырылады.</w:t>
      </w:r>
    </w:p>
    <w:bookmarkEnd w:id="394"/>
    <w:bookmarkStart w:name="z439" w:id="395"/>
    <w:p>
      <w:pPr>
        <w:spacing w:after="0"/>
        <w:ind w:left="0"/>
        <w:jc w:val="both"/>
      </w:pPr>
      <w:r>
        <w:rPr>
          <w:rFonts w:ascii="Times New Roman"/>
          <w:b w:val="false"/>
          <w:i w:val="false"/>
          <w:color w:val="000000"/>
          <w:sz w:val="28"/>
        </w:rPr>
        <w:t>
      35. Цифрлық жүйелерді қорғау үшін лицензияланған, вирусқа қарсы бағдарламалық қамтылым немесе жұмыс станцияларында, ноутбуктерде және мобильді құрылғыларда бағдарламалық ортаның тұтастығын және өзгермеуін қамтамасыз ететін жүйелер пайдаланылады.</w:t>
      </w:r>
    </w:p>
    <w:bookmarkEnd w:id="395"/>
    <w:bookmarkStart w:name="z440" w:id="396"/>
    <w:p>
      <w:pPr>
        <w:spacing w:after="0"/>
        <w:ind w:left="0"/>
        <w:jc w:val="both"/>
      </w:pPr>
      <w:r>
        <w:rPr>
          <w:rFonts w:ascii="Times New Roman"/>
          <w:b w:val="false"/>
          <w:i w:val="false"/>
          <w:color w:val="000000"/>
          <w:sz w:val="28"/>
        </w:rPr>
        <w:t>
      36. Пайдаланылатын вирусқа қарсы бағдарламалық қамтылым мынадай талаптарға сәйкес келеді:</w:t>
      </w:r>
    </w:p>
    <w:bookmarkEnd w:id="396"/>
    <w:bookmarkStart w:name="z441" w:id="397"/>
    <w:p>
      <w:pPr>
        <w:spacing w:after="0"/>
        <w:ind w:left="0"/>
        <w:jc w:val="both"/>
      </w:pPr>
      <w:r>
        <w:rPr>
          <w:rFonts w:ascii="Times New Roman"/>
          <w:b w:val="false"/>
          <w:i w:val="false"/>
          <w:color w:val="000000"/>
          <w:sz w:val="28"/>
        </w:rPr>
        <w:t>
      1) белгілі сигнатуралар негізінде вирустарды анықтау;</w:t>
      </w:r>
    </w:p>
    <w:bookmarkEnd w:id="397"/>
    <w:bookmarkStart w:name="z442" w:id="398"/>
    <w:p>
      <w:pPr>
        <w:spacing w:after="0"/>
        <w:ind w:left="0"/>
        <w:jc w:val="both"/>
      </w:pPr>
      <w:r>
        <w:rPr>
          <w:rFonts w:ascii="Times New Roman"/>
          <w:b w:val="false"/>
          <w:i w:val="false"/>
          <w:color w:val="000000"/>
          <w:sz w:val="28"/>
        </w:rPr>
        <w:t>
      2) эвристикалық талдау (вирустарға тән командаларды іздеу және мінез-құлқын талдау) негізінде вирустарды анықтау;</w:t>
      </w:r>
    </w:p>
    <w:bookmarkEnd w:id="398"/>
    <w:bookmarkStart w:name="z443" w:id="399"/>
    <w:p>
      <w:pPr>
        <w:spacing w:after="0"/>
        <w:ind w:left="0"/>
        <w:jc w:val="both"/>
      </w:pPr>
      <w:r>
        <w:rPr>
          <w:rFonts w:ascii="Times New Roman"/>
          <w:b w:val="false"/>
          <w:i w:val="false"/>
          <w:color w:val="000000"/>
          <w:sz w:val="28"/>
        </w:rPr>
        <w:t>
      3) қосылған кезде ауыстырмалы тасымалдағыштарды сканерлеу;</w:t>
      </w:r>
    </w:p>
    <w:bookmarkEnd w:id="399"/>
    <w:bookmarkStart w:name="z444" w:id="400"/>
    <w:p>
      <w:pPr>
        <w:spacing w:after="0"/>
        <w:ind w:left="0"/>
        <w:jc w:val="both"/>
      </w:pPr>
      <w:r>
        <w:rPr>
          <w:rFonts w:ascii="Times New Roman"/>
          <w:b w:val="false"/>
          <w:i w:val="false"/>
          <w:color w:val="000000"/>
          <w:sz w:val="28"/>
        </w:rPr>
        <w:t>
      4) кесте бойынша сканерлеуді іске қосу және вирусқа қарсы базаны жаңарту;</w:t>
      </w:r>
    </w:p>
    <w:bookmarkEnd w:id="400"/>
    <w:bookmarkStart w:name="z445" w:id="401"/>
    <w:p>
      <w:pPr>
        <w:spacing w:after="0"/>
        <w:ind w:left="0"/>
        <w:jc w:val="both"/>
      </w:pPr>
      <w:r>
        <w:rPr>
          <w:rFonts w:ascii="Times New Roman"/>
          <w:b w:val="false"/>
          <w:i w:val="false"/>
          <w:color w:val="000000"/>
          <w:sz w:val="28"/>
        </w:rPr>
        <w:t>
      5) басқарудың және мониторингтің орталықтандырылған консолінің болуы;</w:t>
      </w:r>
    </w:p>
    <w:bookmarkEnd w:id="401"/>
    <w:bookmarkStart w:name="z446" w:id="402"/>
    <w:p>
      <w:pPr>
        <w:spacing w:after="0"/>
        <w:ind w:left="0"/>
        <w:jc w:val="both"/>
      </w:pPr>
      <w:r>
        <w:rPr>
          <w:rFonts w:ascii="Times New Roman"/>
          <w:b w:val="false"/>
          <w:i w:val="false"/>
          <w:color w:val="000000"/>
          <w:sz w:val="28"/>
        </w:rPr>
        <w:t>
      6) пайдаланушы үшін вирусқа қарсы бағдарламалық қамтылымның жұмыс істеуін, сондай-ақ вирусқа қарсы бағдарламалық қамтылымды жаңарту процестерін тоқтату және вирустардың болмауын жоспарлы тексеру мүмкіндігін бұғаттау;</w:t>
      </w:r>
    </w:p>
    <w:bookmarkEnd w:id="402"/>
    <w:bookmarkStart w:name="z447" w:id="403"/>
    <w:p>
      <w:pPr>
        <w:spacing w:after="0"/>
        <w:ind w:left="0"/>
        <w:jc w:val="both"/>
      </w:pPr>
      <w:r>
        <w:rPr>
          <w:rFonts w:ascii="Times New Roman"/>
          <w:b w:val="false"/>
          <w:i w:val="false"/>
          <w:color w:val="000000"/>
          <w:sz w:val="28"/>
        </w:rPr>
        <w:t>
      7) виртуалды орталар үшін – вирусқа қарсы бағдарламалық қамтылыммен виртуалдық орталардың (жүктемені теңдестіру, орталықтандырылған орнату және гипервизор деңгейінде тексеру және басқа да функциялар) кіріктірілген қауіпсіздік функцияларын пайдалану, мұндай мүмкіндіктер болмаған кезде – ұйым пайдаланатын виртуалды орталарда вирусқа қарсы бағдарламалық қамтылымды тестілеу туралы өндірушінің растауы;</w:t>
      </w:r>
    </w:p>
    <w:bookmarkEnd w:id="403"/>
    <w:bookmarkStart w:name="z448" w:id="404"/>
    <w:p>
      <w:pPr>
        <w:spacing w:after="0"/>
        <w:ind w:left="0"/>
        <w:jc w:val="both"/>
      </w:pPr>
      <w:r>
        <w:rPr>
          <w:rFonts w:ascii="Times New Roman"/>
          <w:b w:val="false"/>
          <w:i w:val="false"/>
          <w:color w:val="000000"/>
          <w:sz w:val="28"/>
        </w:rPr>
        <w:t>
      8) мобильді құрылғылар және ұйымды қорғау периметрінен тыс пайдаланылатын өзге де құрылғылар үшін желіаралық экрандау функциясы кіріктірілген вирусқа қарсы бағдарламалық қамтылымды пайдалану.</w:t>
      </w:r>
    </w:p>
    <w:bookmarkEnd w:id="404"/>
    <w:bookmarkStart w:name="z449" w:id="405"/>
    <w:p>
      <w:pPr>
        <w:spacing w:after="0"/>
        <w:ind w:left="0"/>
        <w:jc w:val="both"/>
      </w:pPr>
      <w:r>
        <w:rPr>
          <w:rFonts w:ascii="Times New Roman"/>
          <w:b w:val="false"/>
          <w:i w:val="false"/>
          <w:color w:val="000000"/>
          <w:sz w:val="28"/>
        </w:rPr>
        <w:t>
      37. Бағдарламалық ортаның тұтастығы мен тұрақтылығын қамтамасыз ететін жүйелерді пайдалану кезіндегі ең қарапайым талаптар мынадай:</w:t>
      </w:r>
    </w:p>
    <w:bookmarkEnd w:id="405"/>
    <w:bookmarkStart w:name="z450" w:id="406"/>
    <w:p>
      <w:pPr>
        <w:spacing w:after="0"/>
        <w:ind w:left="0"/>
        <w:jc w:val="both"/>
      </w:pPr>
      <w:r>
        <w:rPr>
          <w:rFonts w:ascii="Times New Roman"/>
          <w:b w:val="false"/>
          <w:i w:val="false"/>
          <w:color w:val="000000"/>
          <w:sz w:val="28"/>
        </w:rPr>
        <w:t xml:space="preserve">
      1) жаңартуды және техникалық қолдауды көздейтін лицензиясы бар бағдарламалық қамтылымның болуы; </w:t>
      </w:r>
    </w:p>
    <w:bookmarkEnd w:id="406"/>
    <w:bookmarkStart w:name="z451" w:id="407"/>
    <w:p>
      <w:pPr>
        <w:spacing w:after="0"/>
        <w:ind w:left="0"/>
        <w:jc w:val="both"/>
      </w:pPr>
      <w:r>
        <w:rPr>
          <w:rFonts w:ascii="Times New Roman"/>
          <w:b w:val="false"/>
          <w:i w:val="false"/>
          <w:color w:val="000000"/>
          <w:sz w:val="28"/>
        </w:rPr>
        <w:t>
      2) басқару және мониторингтеудің орталықтандырылған консолінің болуы;</w:t>
      </w:r>
    </w:p>
    <w:bookmarkEnd w:id="407"/>
    <w:bookmarkStart w:name="z452" w:id="408"/>
    <w:p>
      <w:pPr>
        <w:spacing w:after="0"/>
        <w:ind w:left="0"/>
        <w:jc w:val="both"/>
      </w:pPr>
      <w:r>
        <w:rPr>
          <w:rFonts w:ascii="Times New Roman"/>
          <w:b w:val="false"/>
          <w:i w:val="false"/>
          <w:color w:val="000000"/>
          <w:sz w:val="28"/>
        </w:rPr>
        <w:t>
      3) соңғы пайдаланушы үшін берілген жүйенің қызмет етуін тоқтата тұру мүмкіндігінің – бұғаттау мүмкіндігінің болуы;</w:t>
      </w:r>
    </w:p>
    <w:bookmarkEnd w:id="408"/>
    <w:bookmarkStart w:name="z453" w:id="409"/>
    <w:p>
      <w:pPr>
        <w:spacing w:after="0"/>
        <w:ind w:left="0"/>
        <w:jc w:val="both"/>
      </w:pPr>
      <w:r>
        <w:rPr>
          <w:rFonts w:ascii="Times New Roman"/>
          <w:b w:val="false"/>
          <w:i w:val="false"/>
          <w:color w:val="000000"/>
          <w:sz w:val="28"/>
        </w:rPr>
        <w:t>
      4) соңғы құрылғыларға орнату алдында бағдарламалық орта үлгісін вирусқа қарсы бағдарламалық қамтылыммен тексеру мүмкіндігінің болуы;</w:t>
      </w:r>
    </w:p>
    <w:bookmarkEnd w:id="409"/>
    <w:bookmarkStart w:name="z454" w:id="410"/>
    <w:p>
      <w:pPr>
        <w:spacing w:after="0"/>
        <w:ind w:left="0"/>
        <w:jc w:val="both"/>
      </w:pPr>
      <w:r>
        <w:rPr>
          <w:rFonts w:ascii="Times New Roman"/>
          <w:b w:val="false"/>
          <w:i w:val="false"/>
          <w:color w:val="000000"/>
          <w:sz w:val="28"/>
        </w:rPr>
        <w:t>
      5) ұялы құрылғылар үшін және қорғаныс аумағынан тыс қолданылатын басқа да құрылғылар үшін желіаралық экранның болуы.</w:t>
      </w:r>
    </w:p>
    <w:bookmarkEnd w:id="410"/>
    <w:bookmarkStart w:name="z455" w:id="411"/>
    <w:p>
      <w:pPr>
        <w:spacing w:after="0"/>
        <w:ind w:left="0"/>
        <w:jc w:val="both"/>
      </w:pPr>
      <w:r>
        <w:rPr>
          <w:rFonts w:ascii="Times New Roman"/>
          <w:b w:val="false"/>
          <w:i w:val="false"/>
          <w:color w:val="000000"/>
          <w:sz w:val="28"/>
        </w:rPr>
        <w:t>
      38. Вирусқа қарсы бағдарламалық қамтылым пайдаланушының барлық қызмет ету процестерін тоқтатуды барынша болдырмайды (кесте бойынша сканерлеу, жаңарту және басқа да процестер). Вирусқа қарсы бағдарламалық қамтылымның жаңаруы тәулігіне бір реттен, құрылғыны толығымен сканерлеу – аптасына бір реттен артық орындалмайды.</w:t>
      </w:r>
    </w:p>
    <w:bookmarkEnd w:id="411"/>
    <w:bookmarkStart w:name="z456" w:id="412"/>
    <w:p>
      <w:pPr>
        <w:spacing w:after="0"/>
        <w:ind w:left="0"/>
        <w:jc w:val="both"/>
      </w:pPr>
      <w:r>
        <w:rPr>
          <w:rFonts w:ascii="Times New Roman"/>
          <w:b w:val="false"/>
          <w:i w:val="false"/>
          <w:color w:val="000000"/>
          <w:sz w:val="28"/>
        </w:rPr>
        <w:t>
      39. Цифрлық жүйелердің қауіпсіздігін жаңартуларды уақтылы орнату қамтамасыз етіледі.</w:t>
      </w:r>
    </w:p>
    <w:bookmarkEnd w:id="412"/>
    <w:bookmarkStart w:name="z457" w:id="413"/>
    <w:p>
      <w:pPr>
        <w:spacing w:after="0"/>
        <w:ind w:left="0"/>
        <w:jc w:val="both"/>
      </w:pPr>
      <w:r>
        <w:rPr>
          <w:rFonts w:ascii="Times New Roman"/>
          <w:b w:val="false"/>
          <w:i w:val="false"/>
          <w:color w:val="000000"/>
          <w:sz w:val="28"/>
        </w:rPr>
        <w:t>
      40. Маңызды осалдықтарды жоятын цифрлық жүйелердің қауіпсіздігін жаңартулар оларды өндіруші жарияланған және таратқан күннен бастап бір айдан кешіктірмей орнатылады.</w:t>
      </w:r>
    </w:p>
    <w:bookmarkEnd w:id="413"/>
    <w:bookmarkStart w:name="z458" w:id="414"/>
    <w:p>
      <w:pPr>
        <w:spacing w:after="0"/>
        <w:ind w:left="0"/>
        <w:jc w:val="both"/>
      </w:pPr>
      <w:r>
        <w:rPr>
          <w:rFonts w:ascii="Times New Roman"/>
          <w:b w:val="false"/>
          <w:i w:val="false"/>
          <w:color w:val="000000"/>
          <w:sz w:val="28"/>
        </w:rPr>
        <w:t>
      41. Өндірістік ортаға орнатқанға дейін цифрлық жүйелердің жаңартулары тестілеу ортасында сынақтан өтеді.</w:t>
      </w:r>
    </w:p>
    <w:bookmarkEnd w:id="414"/>
    <w:bookmarkStart w:name="z459" w:id="415"/>
    <w:p>
      <w:pPr>
        <w:spacing w:after="0"/>
        <w:ind w:left="0"/>
        <w:jc w:val="both"/>
      </w:pPr>
      <w:r>
        <w:rPr>
          <w:rFonts w:ascii="Times New Roman"/>
          <w:b w:val="false"/>
          <w:i w:val="false"/>
          <w:color w:val="000000"/>
          <w:sz w:val="28"/>
        </w:rPr>
        <w:t>
      42. Цифрлық жүйелердің үздіксіз қызмет етуін қамтамсыз ету мақсатында ішкі құжаттарда:</w:t>
      </w:r>
    </w:p>
    <w:bookmarkEnd w:id="415"/>
    <w:bookmarkStart w:name="z460" w:id="416"/>
    <w:p>
      <w:pPr>
        <w:spacing w:after="0"/>
        <w:ind w:left="0"/>
        <w:jc w:val="both"/>
      </w:pPr>
      <w:r>
        <w:rPr>
          <w:rFonts w:ascii="Times New Roman"/>
          <w:b w:val="false"/>
          <w:i w:val="false"/>
          <w:color w:val="000000"/>
          <w:sz w:val="28"/>
        </w:rPr>
        <w:t>
      1) цифрлық жүйелердің тоқтап қалуының ықтималды мерзімдері;</w:t>
      </w:r>
    </w:p>
    <w:bookmarkEnd w:id="416"/>
    <w:bookmarkStart w:name="z461" w:id="417"/>
    <w:p>
      <w:pPr>
        <w:spacing w:after="0"/>
        <w:ind w:left="0"/>
        <w:jc w:val="both"/>
      </w:pPr>
      <w:r>
        <w:rPr>
          <w:rFonts w:ascii="Times New Roman"/>
          <w:b w:val="false"/>
          <w:i w:val="false"/>
          <w:color w:val="000000"/>
          <w:sz w:val="28"/>
        </w:rPr>
        <w:t>
      2) қалпына келтіруге жататын цифрлық жүйелер тізбесі және оларды қалпына келтіру тәсілдері;</w:t>
      </w:r>
    </w:p>
    <w:bookmarkEnd w:id="417"/>
    <w:bookmarkStart w:name="z462" w:id="418"/>
    <w:p>
      <w:pPr>
        <w:spacing w:after="0"/>
        <w:ind w:left="0"/>
        <w:jc w:val="both"/>
      </w:pPr>
      <w:r>
        <w:rPr>
          <w:rFonts w:ascii="Times New Roman"/>
          <w:b w:val="false"/>
          <w:i w:val="false"/>
          <w:color w:val="000000"/>
          <w:sz w:val="28"/>
        </w:rPr>
        <w:t>
      3) цифрлық жүйелерді қалпына келтіру туралы шешімдерді қабылдау өлшемшарттары мен тәртібі;</w:t>
      </w:r>
    </w:p>
    <w:bookmarkEnd w:id="418"/>
    <w:bookmarkStart w:name="z463" w:id="419"/>
    <w:p>
      <w:pPr>
        <w:spacing w:after="0"/>
        <w:ind w:left="0"/>
        <w:jc w:val="both"/>
      </w:pPr>
      <w:r>
        <w:rPr>
          <w:rFonts w:ascii="Times New Roman"/>
          <w:b w:val="false"/>
          <w:i w:val="false"/>
          <w:color w:val="000000"/>
          <w:sz w:val="28"/>
        </w:rPr>
        <w:t>
      4) цифрлық жүйелерді қалпына келтіру жоспарлары анықталады.</w:t>
      </w:r>
    </w:p>
    <w:bookmarkEnd w:id="419"/>
    <w:bookmarkStart w:name="z464" w:id="420"/>
    <w:p>
      <w:pPr>
        <w:spacing w:after="0"/>
        <w:ind w:left="0"/>
        <w:jc w:val="both"/>
      </w:pPr>
      <w:r>
        <w:rPr>
          <w:rFonts w:ascii="Times New Roman"/>
          <w:b w:val="false"/>
          <w:i w:val="false"/>
          <w:color w:val="000000"/>
          <w:sz w:val="28"/>
        </w:rPr>
        <w:t>
      43. Резервтік орталық болған жағдайда, ішкі құжаттарда:</w:t>
      </w:r>
    </w:p>
    <w:bookmarkEnd w:id="420"/>
    <w:bookmarkStart w:name="z465" w:id="421"/>
    <w:p>
      <w:pPr>
        <w:spacing w:after="0"/>
        <w:ind w:left="0"/>
        <w:jc w:val="both"/>
      </w:pPr>
      <w:r>
        <w:rPr>
          <w:rFonts w:ascii="Times New Roman"/>
          <w:b w:val="false"/>
          <w:i w:val="false"/>
          <w:color w:val="000000"/>
          <w:sz w:val="28"/>
        </w:rPr>
        <w:t>
      1) резервтік ортаның орналасқан орны;</w:t>
      </w:r>
    </w:p>
    <w:bookmarkEnd w:id="421"/>
    <w:bookmarkStart w:name="z466" w:id="422"/>
    <w:p>
      <w:pPr>
        <w:spacing w:after="0"/>
        <w:ind w:left="0"/>
        <w:jc w:val="both"/>
      </w:pPr>
      <w:r>
        <w:rPr>
          <w:rFonts w:ascii="Times New Roman"/>
          <w:b w:val="false"/>
          <w:i w:val="false"/>
          <w:color w:val="000000"/>
          <w:sz w:val="28"/>
        </w:rPr>
        <w:t>
      2) бизнес-процестердің, техникалық, бағдарламалық немесе резервтік орталықта қалпына келтіру жоспарланған цифрлық жүйелердің жұмыстарын қамтамасыз ететін басқа құралдардың тізбесі;</w:t>
      </w:r>
    </w:p>
    <w:bookmarkEnd w:id="422"/>
    <w:bookmarkStart w:name="z467" w:id="423"/>
    <w:p>
      <w:pPr>
        <w:spacing w:after="0"/>
        <w:ind w:left="0"/>
        <w:jc w:val="both"/>
      </w:pPr>
      <w:r>
        <w:rPr>
          <w:rFonts w:ascii="Times New Roman"/>
          <w:b w:val="false"/>
          <w:i w:val="false"/>
          <w:color w:val="000000"/>
          <w:sz w:val="28"/>
        </w:rPr>
        <w:t>
      3) резервтік орталықтағы цифрлық жүйелердің жұмысын қалпына келтіру тәртібі;</w:t>
      </w:r>
    </w:p>
    <w:bookmarkEnd w:id="423"/>
    <w:bookmarkStart w:name="z468" w:id="424"/>
    <w:p>
      <w:pPr>
        <w:spacing w:after="0"/>
        <w:ind w:left="0"/>
        <w:jc w:val="both"/>
      </w:pPr>
      <w:r>
        <w:rPr>
          <w:rFonts w:ascii="Times New Roman"/>
          <w:b w:val="false"/>
          <w:i w:val="false"/>
          <w:color w:val="000000"/>
          <w:sz w:val="28"/>
        </w:rPr>
        <w:t>
      4) резервтік орталықтағы жұмыстың аяқталғаны туралы шешім қабылдауға мүмкіндік беретін өлшемшарттар, мұндай шешімді қабылдау тәртібі, сондай-ақ негізгі орталықта қызмет етудің штаттық режиміне қайтару тәртібі;</w:t>
      </w:r>
    </w:p>
    <w:bookmarkEnd w:id="424"/>
    <w:bookmarkStart w:name="z469" w:id="425"/>
    <w:p>
      <w:pPr>
        <w:spacing w:after="0"/>
        <w:ind w:left="0"/>
        <w:jc w:val="both"/>
      </w:pPr>
      <w:r>
        <w:rPr>
          <w:rFonts w:ascii="Times New Roman"/>
          <w:b w:val="false"/>
          <w:i w:val="false"/>
          <w:color w:val="000000"/>
          <w:sz w:val="28"/>
        </w:rPr>
        <w:t>
      5) резервтік орталықтықтың қызмет етуін тестілеуді өткізу тәртібі, кезеңділігі мен сценарийі көрсетіледі.</w:t>
      </w:r>
    </w:p>
    <w:bookmarkEnd w:id="425"/>
    <w:bookmarkStart w:name="z470" w:id="426"/>
    <w:p>
      <w:pPr>
        <w:spacing w:after="0"/>
        <w:ind w:left="0"/>
        <w:jc w:val="both"/>
      </w:pPr>
      <w:r>
        <w:rPr>
          <w:rFonts w:ascii="Times New Roman"/>
          <w:b w:val="false"/>
          <w:i w:val="false"/>
          <w:color w:val="000000"/>
          <w:sz w:val="28"/>
        </w:rPr>
        <w:t>
      44. Цифрлық жүйелер қызметін қалпына келтіру процестерінің дайындығын тексеру мақсатында кем дегенде жылына бір рет қалпына келтіру жоспарларына (бұдан әрі – қалпына келтіру жоспарларын тестілеу) сәйкес цифрлық жүйелерді қалпына келтіруді тестілеу жүргізіліп отырады.</w:t>
      </w:r>
    </w:p>
    <w:bookmarkEnd w:id="426"/>
    <w:bookmarkStart w:name="z471" w:id="427"/>
    <w:p>
      <w:pPr>
        <w:spacing w:after="0"/>
        <w:ind w:left="0"/>
        <w:jc w:val="both"/>
      </w:pPr>
      <w:r>
        <w:rPr>
          <w:rFonts w:ascii="Times New Roman"/>
          <w:b w:val="false"/>
          <w:i w:val="false"/>
          <w:color w:val="000000"/>
          <w:sz w:val="28"/>
        </w:rPr>
        <w:t>
      Қалпына келтіру жоспарларын тестілеу штаттық емес жағдайдың туындау сценарийінің, қалпына келтірілетін жұмыс процестерінің және цифрлық жүйелердің, жұмыстарды жүргізу мерзімдері мен орындарының сипаттамасын көздейтін әзірленген және бекітілген бағдарлама бойынша жүргізіледі.</w:t>
      </w:r>
    </w:p>
    <w:bookmarkEnd w:id="427"/>
    <w:bookmarkStart w:name="z472" w:id="428"/>
    <w:p>
      <w:pPr>
        <w:spacing w:after="0"/>
        <w:ind w:left="0"/>
        <w:jc w:val="both"/>
      </w:pPr>
      <w:r>
        <w:rPr>
          <w:rFonts w:ascii="Times New Roman"/>
          <w:b w:val="false"/>
          <w:i w:val="false"/>
          <w:color w:val="000000"/>
          <w:sz w:val="28"/>
        </w:rPr>
        <w:t>
      45. Қалпына келтіру жоспарларын тестілеу қорытындылары бойынша төмендегілер:</w:t>
      </w:r>
    </w:p>
    <w:bookmarkEnd w:id="428"/>
    <w:bookmarkStart w:name="z473" w:id="429"/>
    <w:p>
      <w:pPr>
        <w:spacing w:after="0"/>
        <w:ind w:left="0"/>
        <w:jc w:val="both"/>
      </w:pPr>
      <w:r>
        <w:rPr>
          <w:rFonts w:ascii="Times New Roman"/>
          <w:b w:val="false"/>
          <w:i w:val="false"/>
          <w:color w:val="000000"/>
          <w:sz w:val="28"/>
        </w:rPr>
        <w:t>
      1) тестілеу өткізілген цифрлық жүйелер тізбесі;</w:t>
      </w:r>
    </w:p>
    <w:bookmarkEnd w:id="429"/>
    <w:bookmarkStart w:name="z474" w:id="430"/>
    <w:p>
      <w:pPr>
        <w:spacing w:after="0"/>
        <w:ind w:left="0"/>
        <w:jc w:val="both"/>
      </w:pPr>
      <w:r>
        <w:rPr>
          <w:rFonts w:ascii="Times New Roman"/>
          <w:b w:val="false"/>
          <w:i w:val="false"/>
          <w:color w:val="000000"/>
          <w:sz w:val="28"/>
        </w:rPr>
        <w:t>
      2) цифрлық жүйелерді қалпына келтіруге жұмсалған уақыт;</w:t>
      </w:r>
    </w:p>
    <w:bookmarkEnd w:id="430"/>
    <w:bookmarkStart w:name="z475" w:id="431"/>
    <w:p>
      <w:pPr>
        <w:spacing w:after="0"/>
        <w:ind w:left="0"/>
        <w:jc w:val="both"/>
      </w:pPr>
      <w:r>
        <w:rPr>
          <w:rFonts w:ascii="Times New Roman"/>
          <w:b w:val="false"/>
          <w:i w:val="false"/>
          <w:color w:val="000000"/>
          <w:sz w:val="28"/>
        </w:rPr>
        <w:t>
      3) қалпына келтіру жоспарының анықталған кемшіліктері мен оларды жою бойынша ұсыныстар көрсетілген тестілеу нәтижелері туралы құжат (хаттама) дайындалады.</w:t>
      </w:r>
    </w:p>
    <w:bookmarkEnd w:id="4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2012 жылғы 28 cәуірдегі</w:t>
            </w:r>
            <w:r>
              <w:br/>
            </w:r>
            <w:r>
              <w:rPr>
                <w:rFonts w:ascii="Times New Roman"/>
                <w:b w:val="false"/>
                <w:i w:val="false"/>
                <w:color w:val="000000"/>
                <w:sz w:val="20"/>
              </w:rPr>
              <w:t>№ 165 қаулысына</w:t>
            </w:r>
            <w:r>
              <w:br/>
            </w:r>
            <w:r>
              <w:rPr>
                <w:rFonts w:ascii="Times New Roman"/>
                <w:b w:val="false"/>
                <w:i w:val="false"/>
                <w:color w:val="000000"/>
                <w:sz w:val="20"/>
              </w:rPr>
              <w:t>қосымша</w:t>
            </w:r>
          </w:p>
        </w:tc>
      </w:tr>
    </w:tbl>
    <w:bookmarkStart w:name="z477" w:id="432"/>
    <w:p>
      <w:pPr>
        <w:spacing w:after="0"/>
        <w:ind w:left="0"/>
        <w:jc w:val="left"/>
      </w:pPr>
      <w:r>
        <w:rPr>
          <w:rFonts w:ascii="Times New Roman"/>
          <w:b/>
          <w:i w:val="false"/>
          <w:color w:val="000000"/>
        </w:rPr>
        <w:t xml:space="preserve"> Күші жойылды деп танылатын Қазақстан Республикасының нормативтік құқықтық актілердің тізбесі</w:t>
      </w:r>
    </w:p>
    <w:bookmarkEnd w:id="432"/>
    <w:bookmarkStart w:name="z478" w:id="433"/>
    <w:p>
      <w:pPr>
        <w:spacing w:after="0"/>
        <w:ind w:left="0"/>
        <w:jc w:val="both"/>
      </w:pPr>
      <w:r>
        <w:rPr>
          <w:rFonts w:ascii="Times New Roman"/>
          <w:b w:val="false"/>
          <w:i w:val="false"/>
          <w:color w:val="000000"/>
          <w:sz w:val="28"/>
        </w:rPr>
        <w:t xml:space="preserve">
      1. "Бағалы қағаздар нарығында қызметті жүзеге асыруға қажетті бағдарламалық-техникалық құралдарға қойылатын талаптар туралы нұсқаулықты бекіту жөнінде" Қазақстан Республикасы Қаржы нарығын және қаржы ұйымдарын реттеу мен қадағалау жөніндегі агенттігі басқармасының 2005 жылғы 19 сәуірдегі № 132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актілердің мемлекеттік тізілімінде № 3649 тіркелген). </w:t>
      </w:r>
    </w:p>
    <w:bookmarkEnd w:id="433"/>
    <w:bookmarkStart w:name="z479" w:id="434"/>
    <w:p>
      <w:pPr>
        <w:spacing w:after="0"/>
        <w:ind w:left="0"/>
        <w:jc w:val="both"/>
      </w:pPr>
      <w:r>
        <w:rPr>
          <w:rFonts w:ascii="Times New Roman"/>
          <w:b w:val="false"/>
          <w:i w:val="false"/>
          <w:color w:val="000000"/>
          <w:sz w:val="28"/>
        </w:rPr>
        <w:t xml:space="preserve">
      2. "Бағалы қағаздар нарығында қызметті жүзеге асыруға қажетті бағдарламалық-техникалық құралдарға қойылатын талаптар туралы нұсқаулықты бекіту жөніндегі" Қазақстан Республикасы Қаржы нарығын және қаржы ұйымдарын реттеу мен қадағалау агенттігі Басқармасының 2005 жылғы 19 сәуірдегі № 132 қаулысына өзгеріс енгізу туралы" Қазақстан Республикасы Қаржы нарығын және қаржы ұйымдарын реттеу мен қадағалау агенттігі Басқармасының 2006 жылғы 27 қазандағы № 228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актілердің мемлекеттік тізілімінде № 4463 тіркелген).</w:t>
      </w:r>
    </w:p>
    <w:bookmarkEnd w:id="434"/>
    <w:bookmarkStart w:name="z480" w:id="435"/>
    <w:p>
      <w:pPr>
        <w:spacing w:after="0"/>
        <w:ind w:left="0"/>
        <w:jc w:val="both"/>
      </w:pPr>
      <w:r>
        <w:rPr>
          <w:rFonts w:ascii="Times New Roman"/>
          <w:b w:val="false"/>
          <w:i w:val="false"/>
          <w:color w:val="000000"/>
          <w:sz w:val="28"/>
        </w:rPr>
        <w:t xml:space="preserve">
      3. Қазақстан Республикасы Қаржы нарығын және қаржы ұйымдарын реттеу мен қадағалау агенттігі Басқармасының "Бағалы қағаздар нарығында қызметтi жүзеге асыруға қажеттi бағдарламалық-техникалық құралдарға қойылатын талаптар туралы нұсқаулықты бекіту жөнiнде" 2005 жылғы 19 сәуірдегі № 132 қаулысына өзгерістер мен толықтырулар енгізу туралы Қазақстан Республикасы Қаржы нарығын және қаржы ұйымдарын реттеу мен қадағалау агенттігі Басқармасының 2009 жылғы 26 қаңтардағы № 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актілердің мемлекеттік тіркеу тізілімінде № 5576 тіркелген).</w:t>
      </w:r>
    </w:p>
    <w:bookmarkEnd w:id="435"/>
    <w:bookmarkStart w:name="z481" w:id="436"/>
    <w:p>
      <w:pPr>
        <w:spacing w:after="0"/>
        <w:ind w:left="0"/>
        <w:jc w:val="both"/>
      </w:pPr>
      <w:r>
        <w:rPr>
          <w:rFonts w:ascii="Times New Roman"/>
          <w:b w:val="false"/>
          <w:i w:val="false"/>
          <w:color w:val="000000"/>
          <w:sz w:val="28"/>
        </w:rPr>
        <w:t xml:space="preserve">
      4. Қазақстан Республикасы Қаржы нарығын және қаржы ұйымдарын реттеу мен қадағалау агенттігі Басқармасының "Бағалы қағаздар нарығында қызметті жүзеге асыруға қажетті бағдарламалық-техникалық құралдарға қойылатын талаптар туралы нұсқаулықты бекіту жөніндегі" 2005 жылғы 19 сәуірдегі № 132 қаулысына толықтырулар енгізу туралы Қазақстан Республикасы Қаржы нарығын және қаржы ұйымдарын реттеу мен қадағалау агенттігі Басқармасының 2010 жылғы 4 қазандағы № 152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актілердің мемлекеттік тізілімінде № 6622 тіркелген).</w:t>
      </w:r>
    </w:p>
    <w:bookmarkEnd w:id="4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