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d05bbe" w14:textId="7d05bb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Кейбір бұйрықтарға өзгерістер мен толықтырулар енгізу туралы</w:t>
      </w:r>
    </w:p>
    <w:p>
      <w:pPr>
        <w:spacing w:after="0"/>
        <w:ind w:left="0"/>
        <w:jc w:val="both"/>
      </w:pPr>
      <w:r>
        <w:rPr>
          <w:rFonts w:ascii="Times New Roman"/>
          <w:b w:val="false"/>
          <w:i w:val="false"/>
          <w:color w:val="000000"/>
          <w:sz w:val="28"/>
        </w:rPr>
        <w:t>Қазақстан Республикасы Еңбек және халықты әлеуметтік қорғау министрінің 2026 жылғы 30 қыркүйектегі № 380 бұйрығы. Қазақстан Республикасының Әділет министрлігінде 2026 жылғы 30 қыркүйекте № 40037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бұйрықтың қолданысқа енгізілу тәртібін </w:t>
      </w:r>
      <w:r>
        <w:rPr>
          <w:rFonts w:ascii="Times New Roman"/>
          <w:b w:val="false"/>
          <w:i w:val="false"/>
          <w:color w:val="ff0000"/>
          <w:sz w:val="28"/>
        </w:rPr>
        <w:t>4-т.</w:t>
      </w:r>
      <w:r>
        <w:rPr>
          <w:rFonts w:ascii="Times New Roman"/>
          <w:b w:val="false"/>
          <w:i w:val="false"/>
          <w:color w:val="ff0000"/>
          <w:sz w:val="28"/>
        </w:rPr>
        <w:t xml:space="preserve"> қараңыз.</w:t>
      </w:r>
    </w:p>
    <w:bookmarkStart w:name="z7" w:id="0"/>
    <w:p>
      <w:pPr>
        <w:spacing w:after="0"/>
        <w:ind w:left="0"/>
        <w:jc w:val="both"/>
      </w:pPr>
      <w:r>
        <w:rPr>
          <w:rFonts w:ascii="Times New Roman"/>
          <w:b w:val="false"/>
          <w:i w:val="false"/>
          <w:color w:val="000000"/>
          <w:sz w:val="28"/>
        </w:rPr>
        <w:t>
      БҰЙЫРАМЫН:</w:t>
      </w:r>
    </w:p>
    <w:bookmarkEnd w:id="0"/>
    <w:bookmarkStart w:name="z8" w:id="1"/>
    <w:p>
      <w:pPr>
        <w:spacing w:after="0"/>
        <w:ind w:left="0"/>
        <w:jc w:val="both"/>
      </w:pPr>
      <w:r>
        <w:rPr>
          <w:rFonts w:ascii="Times New Roman"/>
          <w:b w:val="false"/>
          <w:i w:val="false"/>
          <w:color w:val="000000"/>
          <w:sz w:val="28"/>
        </w:rPr>
        <w:t xml:space="preserve">
      1. Қоса беріліп отырған өзгерістер мен толықтырулар енгізілетін кейбір бұйрықтардың </w:t>
      </w:r>
      <w:r>
        <w:rPr>
          <w:rFonts w:ascii="Times New Roman"/>
          <w:b w:val="false"/>
          <w:i w:val="false"/>
          <w:color w:val="000000"/>
          <w:sz w:val="28"/>
        </w:rPr>
        <w:t>тізбесі</w:t>
      </w:r>
      <w:r>
        <w:rPr>
          <w:rFonts w:ascii="Times New Roman"/>
          <w:b w:val="false"/>
          <w:i w:val="false"/>
          <w:color w:val="000000"/>
          <w:sz w:val="28"/>
        </w:rPr>
        <w:t xml:space="preserve"> бекітілсін.</w:t>
      </w:r>
    </w:p>
    <w:bookmarkEnd w:id="1"/>
    <w:bookmarkStart w:name="z9" w:id="2"/>
    <w:p>
      <w:pPr>
        <w:spacing w:after="0"/>
        <w:ind w:left="0"/>
        <w:jc w:val="both"/>
      </w:pPr>
      <w:r>
        <w:rPr>
          <w:rFonts w:ascii="Times New Roman"/>
          <w:b w:val="false"/>
          <w:i w:val="false"/>
          <w:color w:val="000000"/>
          <w:sz w:val="28"/>
        </w:rPr>
        <w:t>
      2. Қазақстан Республикасы Еңбек және халықты әлеуметтік қорғау министрлігінің Көші-қон комитеті Қазақстан Республикасының заңнамасында белгіленген тәртіппен:</w:t>
      </w:r>
    </w:p>
    <w:bookmarkEnd w:id="2"/>
    <w:bookmarkStart w:name="z10" w:id="3"/>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3"/>
    <w:bookmarkStart w:name="z11" w:id="4"/>
    <w:p>
      <w:pPr>
        <w:spacing w:after="0"/>
        <w:ind w:left="0"/>
        <w:jc w:val="both"/>
      </w:pPr>
      <w:r>
        <w:rPr>
          <w:rFonts w:ascii="Times New Roman"/>
          <w:b w:val="false"/>
          <w:i w:val="false"/>
          <w:color w:val="000000"/>
          <w:sz w:val="28"/>
        </w:rPr>
        <w:t>
      2) осы бұйрық ресми жарияланғаннан кейін оның Қазақстан Республикасы Еңбек және халықты әлеуметтік қорғау министрлігінің интернет-ресурсында орналастырылуын қамтамасыз етсін.</w:t>
      </w:r>
    </w:p>
    <w:bookmarkEnd w:id="4"/>
    <w:bookmarkStart w:name="z12" w:id="5"/>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 Еңбек және халықты әлеуметтік қорғау вице-министріне жүктелсін.</w:t>
      </w:r>
    </w:p>
    <w:bookmarkEnd w:id="5"/>
    <w:bookmarkStart w:name="z13" w:id="6"/>
    <w:p>
      <w:pPr>
        <w:spacing w:after="0"/>
        <w:ind w:left="0"/>
        <w:jc w:val="both"/>
      </w:pPr>
      <w:r>
        <w:rPr>
          <w:rFonts w:ascii="Times New Roman"/>
          <w:b w:val="false"/>
          <w:i w:val="false"/>
          <w:color w:val="000000"/>
          <w:sz w:val="28"/>
        </w:rPr>
        <w:t xml:space="preserve">
      4. Осы бұйрық 2027 жылғы 1 қаңтардан бастап қолданысқа енгізілетін Тізбенің </w:t>
      </w:r>
      <w:r>
        <w:rPr>
          <w:rFonts w:ascii="Times New Roman"/>
          <w:b w:val="false"/>
          <w:i w:val="false"/>
          <w:color w:val="000000"/>
          <w:sz w:val="28"/>
        </w:rPr>
        <w:t>2-тармағының</w:t>
      </w:r>
      <w:r>
        <w:rPr>
          <w:rFonts w:ascii="Times New Roman"/>
          <w:b w:val="false"/>
          <w:i w:val="false"/>
          <w:color w:val="000000"/>
          <w:sz w:val="28"/>
        </w:rPr>
        <w:t xml:space="preserve"> тоғызыншы, оныншы, отыз екінші, отыз үшінші, отыз бесінші, отыз алтыншы, </w:t>
      </w:r>
      <w:r>
        <w:rPr>
          <w:rFonts w:ascii="Times New Roman"/>
          <w:b w:val="false"/>
          <w:i w:val="false"/>
          <w:color w:val="000000"/>
          <w:sz w:val="28"/>
        </w:rPr>
        <w:t>5-тармағының</w:t>
      </w:r>
      <w:r>
        <w:rPr>
          <w:rFonts w:ascii="Times New Roman"/>
          <w:b w:val="false"/>
          <w:i w:val="false"/>
          <w:color w:val="000000"/>
          <w:sz w:val="28"/>
        </w:rPr>
        <w:t xml:space="preserve"> он тоғызыншы, жиырмасыншы, жиырма жетінші, отызыншы, отыз бірінші, отыз екінші, отыз үшінші, отыз төртінші, отыз бесінші, қырық бірінші және қырық екінші абзацтарын қоспағанда, алғашқы ресми жарияланған күнінен кейін күнтізбелік он күн өткен соң қолданысқа енгізіледі.</w:t>
      </w:r>
    </w:p>
    <w:bookmarkEnd w:id="6"/>
    <w:bookmarkStart w:name="z14" w:id="7"/>
    <w:p>
      <w:pPr>
        <w:spacing w:after="0"/>
        <w:ind w:left="0"/>
        <w:jc w:val="both"/>
      </w:pPr>
      <w:r>
        <w:rPr>
          <w:rFonts w:ascii="Times New Roman"/>
          <w:b w:val="false"/>
          <w:i w:val="false"/>
          <w:color w:val="000000"/>
          <w:sz w:val="28"/>
        </w:rPr>
        <w:t>
      2027 жылғы 1 қаңтардан бастап мыналар белгіленсін:</w:t>
      </w:r>
    </w:p>
    <w:bookmarkEnd w:id="7"/>
    <w:bookmarkStart w:name="z15" w:id="8"/>
    <w:p>
      <w:pPr>
        <w:spacing w:after="0"/>
        <w:ind w:left="0"/>
        <w:jc w:val="both"/>
      </w:pPr>
      <w:r>
        <w:rPr>
          <w:rFonts w:ascii="Times New Roman"/>
          <w:b w:val="false"/>
          <w:i w:val="false"/>
          <w:color w:val="000000"/>
          <w:sz w:val="28"/>
        </w:rPr>
        <w:t xml:space="preserve">
      1) Қазақстан Республикасы Еңбек және халықты әлеуметтік қорғау министрінің 2013 жылғы 22 шілдедегі № 329-Ө-М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8624 болып тіркелген) бекітілген Қандас мәртебесін беру немесе ұзарту қағидаларына 2-қосымшаның реттік нөмірі 11-жолы мынадай редакцияда қолданылады:</w:t>
      </w:r>
    </w:p>
    <w:bookmarkEnd w:id="8"/>
    <w:bookmarkStart w:name="z16" w:id="9"/>
    <w:p>
      <w:pPr>
        <w:spacing w:after="0"/>
        <w:ind w:left="0"/>
        <w:jc w:val="both"/>
      </w:pPr>
      <w:r>
        <w:rPr>
          <w:rFonts w:ascii="Times New Roman"/>
          <w:b w:val="false"/>
          <w:i w:val="false"/>
          <w:color w:val="000000"/>
          <w:sz w:val="28"/>
        </w:rPr>
        <w:t>
      "</w:t>
      </w:r>
    </w:p>
    <w:bookmarkEnd w:id="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 w:id="10"/>
          <w:p>
            <w:pPr>
              <w:spacing w:after="20"/>
              <w:ind w:left="20"/>
              <w:jc w:val="both"/>
            </w:pPr>
            <w:r>
              <w:rPr>
                <w:rFonts w:ascii="Times New Roman"/>
                <w:b w:val="false"/>
                <w:i w:val="false"/>
                <w:color w:val="000000"/>
                <w:sz w:val="20"/>
              </w:rPr>
              <w:t>
Жергілікті атқарушы орган келесі негіздерге сәйкес қандас мәртебесін беру немесе ұзартудан бас тартады:</w:t>
            </w:r>
          </w:p>
          <w:bookmarkEnd w:id="10"/>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үміткерлердің "Халықтың көші-қоны туралы" Қазақстан Республикасының Заңының 1-бабы </w:t>
            </w:r>
            <w:r>
              <w:rPr>
                <w:rFonts w:ascii="Times New Roman"/>
                <w:b w:val="false"/>
                <w:i w:val="false"/>
                <w:color w:val="000000"/>
                <w:sz w:val="20"/>
              </w:rPr>
              <w:t>13) тармақшасында</w:t>
            </w:r>
            <w:r>
              <w:rPr>
                <w:rFonts w:ascii="Times New Roman"/>
                <w:b w:val="false"/>
                <w:i w:val="false"/>
                <w:color w:val="000000"/>
                <w:sz w:val="20"/>
              </w:rPr>
              <w:t xml:space="preserve"> белгіленген шарттарға сәйкес келмеуі;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2) өтініш беруші мемлекеттік қызметті алу үшін ұсынған құжаттардың және (немесе) олардағы деректердің (мәліметтердің) дұрыс еместігін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Қазақстан Республикасының аумағында құқық бұзушылықтар жасағаны туралы әшкерелейтін мәліметтердің және олардың террористік немесе экстремистік ұйымдарға жататындығы туралы өзге де ақпараттың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этникалық қазақтың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қолжетімділігі шектеулі дербес деректерге қол жеткізуге берілетін келісімінің болмауы;</w:t>
            </w:r>
          </w:p>
          <w:p>
            <w:pPr>
              <w:spacing w:after="20"/>
              <w:ind w:left="20"/>
              <w:jc w:val="both"/>
            </w:pPr>
            <w:r>
              <w:rPr>
                <w:rFonts w:ascii="Times New Roman"/>
                <w:b w:val="false"/>
                <w:i w:val="false"/>
                <w:color w:val="000000"/>
                <w:sz w:val="20"/>
              </w:rPr>
              <w:t>
</w:t>
            </w:r>
            <w:r>
              <w:rPr>
                <w:rFonts w:ascii="Times New Roman"/>
                <w:b w:val="false"/>
                <w:i w:val="false"/>
                <w:color w:val="000000"/>
                <w:sz w:val="20"/>
              </w:rPr>
              <w:t>5) қандастарды аумақтық-әкімшілік бірлікте қабылдаудың өңірлік квотасының болмауы немесе этникалық қазақтың қоныстандыру үшін ұсынылған аумақтық-әкімшілік бірліктен бас тартуы.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6) "Мемлекеттік және әлеуметтік жауапкершілігі бар көрсетілетін қызметтер туралы" Қазақстан Республикасының Заңның 18-2-бабы 2-тармағының </w:t>
            </w:r>
            <w:r>
              <w:rPr>
                <w:rFonts w:ascii="Times New Roman"/>
                <w:b w:val="false"/>
                <w:i w:val="false"/>
                <w:color w:val="000000"/>
                <w:sz w:val="20"/>
              </w:rPr>
              <w:t>4) тармақшасында</w:t>
            </w:r>
            <w:r>
              <w:rPr>
                <w:rFonts w:ascii="Times New Roman"/>
                <w:b w:val="false"/>
                <w:i w:val="false"/>
                <w:color w:val="000000"/>
                <w:sz w:val="20"/>
              </w:rPr>
              <w:t xml:space="preserve"> көзделген негіз бойынша мемлекеттік қызмет көрсетуді тоқтата тұру мерзімі өткеннен кейін анықталған кемшіліктердің жойылмауы;</w:t>
            </w:r>
          </w:p>
          <w:p>
            <w:pPr>
              <w:spacing w:after="20"/>
              <w:ind w:left="20"/>
              <w:jc w:val="both"/>
            </w:pPr>
            <w:r>
              <w:rPr>
                <w:rFonts w:ascii="Times New Roman"/>
                <w:b w:val="false"/>
                <w:i w:val="false"/>
                <w:color w:val="000000"/>
                <w:sz w:val="20"/>
              </w:rPr>
              <w:t>
7) уәкілетті мемлекеттік органның мемлекеттік қызмет көрсету үшін қажетті келісімі туралы сұрау салуға берілген теріс жауап, сондай-ақ сараптаманың, зерттеудің не тексерудің теріс қорытындысы.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w:t>
            </w:r>
          </w:p>
        </w:tc>
      </w:tr>
    </w:tbl>
    <w:bookmarkStart w:name="z25" w:id="11"/>
    <w:p>
      <w:pPr>
        <w:spacing w:after="0"/>
        <w:ind w:left="0"/>
        <w:jc w:val="both"/>
      </w:pPr>
      <w:r>
        <w:rPr>
          <w:rFonts w:ascii="Times New Roman"/>
          <w:b w:val="false"/>
          <w:i w:val="false"/>
          <w:color w:val="000000"/>
          <w:sz w:val="28"/>
        </w:rPr>
        <w:t xml:space="preserve">
      2) Қазақстан Республикасы Денсаулық сақтау және әлеуметтік даму министрінің міндетін атқарушының 2016 жылғы 15 қаңтардағы № 20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13334 болып тіркелген) бекітілген Қандастар мен қоныс аударушыларды қабылдаудың өңірлік квотасына енгізу қағидаларына 2-қосымшаның реттік нөмірі 11-жолы мынадай редакцияда қолданылады:</w:t>
      </w:r>
    </w:p>
    <w:bookmarkEnd w:id="11"/>
    <w:bookmarkStart w:name="z26" w:id="12"/>
    <w:p>
      <w:pPr>
        <w:spacing w:after="0"/>
        <w:ind w:left="0"/>
        <w:jc w:val="both"/>
      </w:pPr>
      <w:r>
        <w:rPr>
          <w:rFonts w:ascii="Times New Roman"/>
          <w:b w:val="false"/>
          <w:i w:val="false"/>
          <w:color w:val="000000"/>
          <w:sz w:val="28"/>
        </w:rPr>
        <w:t>
      "</w:t>
      </w:r>
    </w:p>
    <w:bookmarkEnd w:id="1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 w:id="13"/>
          <w:p>
            <w:pPr>
              <w:spacing w:after="20"/>
              <w:ind w:left="20"/>
              <w:jc w:val="both"/>
            </w:pPr>
            <w:r>
              <w:rPr>
                <w:rFonts w:ascii="Times New Roman"/>
                <w:b w:val="false"/>
                <w:i w:val="false"/>
                <w:color w:val="000000"/>
                <w:sz w:val="20"/>
              </w:rPr>
              <w:t xml:space="preserve">
Мемлекеттік қызметті және оның кіші түрлерін (бар болса) көрсетуден бас тарту үшін немесе </w:t>
            </w:r>
          </w:p>
          <w:bookmarkEnd w:id="13"/>
          <w:p>
            <w:pPr>
              <w:spacing w:after="20"/>
              <w:ind w:left="20"/>
              <w:jc w:val="both"/>
            </w:pPr>
            <w:r>
              <w:rPr>
                <w:rFonts w:ascii="Times New Roman"/>
                <w:b w:val="false"/>
                <w:i w:val="false"/>
                <w:color w:val="000000"/>
                <w:sz w:val="20"/>
              </w:rPr>
              <w:t>
</w:t>
            </w:r>
            <w:r>
              <w:rPr>
                <w:rFonts w:ascii="Times New Roman"/>
                <w:b w:val="false"/>
                <w:i w:val="false"/>
                <w:color w:val="000000"/>
                <w:sz w:val="20"/>
              </w:rPr>
              <w:t>қандастар мен қоныс аударушыларды қабылдаудың өңірлік квотасының күшін жоюдын</w:t>
            </w:r>
          </w:p>
          <w:p>
            <w:pPr>
              <w:spacing w:after="20"/>
              <w:ind w:left="20"/>
              <w:jc w:val="both"/>
            </w:pPr>
            <w:r>
              <w:rPr>
                <w:rFonts w:ascii="Times New Roman"/>
                <w:b w:val="false"/>
                <w:i w:val="false"/>
                <w:color w:val="000000"/>
                <w:sz w:val="20"/>
              </w:rPr>
              <w:t>
Қазақстан Республикасының заңдарында белгіленген негіздерді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 w:id="14"/>
          <w:p>
            <w:pPr>
              <w:spacing w:after="20"/>
              <w:ind w:left="20"/>
              <w:jc w:val="both"/>
            </w:pPr>
            <w:r>
              <w:rPr>
                <w:rFonts w:ascii="Times New Roman"/>
                <w:b w:val="false"/>
                <w:i w:val="false"/>
                <w:color w:val="000000"/>
                <w:sz w:val="20"/>
              </w:rPr>
              <w:t>
Қазақстан Республикасының Үкіметі айқындаған өңірлердің жергілікті атқарушы органдары қандастар мен қоныс аударушыларды қабылдаудың өңірлік квотасына енгізу туралы шешім қабылдаған кезде мынадай жағдайларда қандастарды немесе қоныс аударушыларды және олардың отбасы мүшелерін (бар болса) қандастар мен қоныс аударушыларды қабылдаудың өңірлік квотасына енгізуден бас тартады:</w:t>
            </w:r>
          </w:p>
          <w:bookmarkEnd w:id="14"/>
          <w:p>
            <w:pPr>
              <w:spacing w:after="20"/>
              <w:ind w:left="20"/>
              <w:jc w:val="both"/>
            </w:pPr>
            <w:r>
              <w:rPr>
                <w:rFonts w:ascii="Times New Roman"/>
                <w:b w:val="false"/>
                <w:i w:val="false"/>
                <w:color w:val="000000"/>
                <w:sz w:val="20"/>
              </w:rPr>
              <w:t>
</w:t>
            </w:r>
            <w:r>
              <w:rPr>
                <w:rFonts w:ascii="Times New Roman"/>
                <w:b w:val="false"/>
                <w:i w:val="false"/>
                <w:color w:val="000000"/>
                <w:sz w:val="20"/>
              </w:rPr>
              <w:t>1) өтініш берушілер ұсынған құжаттарда қамтылған деректердің (мәліметтердің) анық еместігі анықталған;</w:t>
            </w:r>
          </w:p>
          <w:p>
            <w:pPr>
              <w:spacing w:after="20"/>
              <w:ind w:left="20"/>
              <w:jc w:val="both"/>
            </w:pPr>
            <w:r>
              <w:rPr>
                <w:rFonts w:ascii="Times New Roman"/>
                <w:b w:val="false"/>
                <w:i w:val="false"/>
                <w:color w:val="000000"/>
                <w:sz w:val="20"/>
              </w:rPr>
              <w:t>
</w:t>
            </w:r>
            <w:r>
              <w:rPr>
                <w:rFonts w:ascii="Times New Roman"/>
                <w:b w:val="false"/>
                <w:i w:val="false"/>
                <w:color w:val="000000"/>
                <w:sz w:val="20"/>
              </w:rPr>
              <w:t>2) өтініште көрсетілген әкімшілік-аумақтық бірлікте қандастар мен қоныс аударушыларды қабылдаудың өңірлік квотасы болмаған;</w:t>
            </w:r>
          </w:p>
          <w:p>
            <w:pPr>
              <w:spacing w:after="20"/>
              <w:ind w:left="20"/>
              <w:jc w:val="both"/>
            </w:pPr>
            <w:r>
              <w:rPr>
                <w:rFonts w:ascii="Times New Roman"/>
                <w:b w:val="false"/>
                <w:i w:val="false"/>
                <w:color w:val="000000"/>
                <w:sz w:val="20"/>
              </w:rPr>
              <w:t>
</w:t>
            </w:r>
            <w:r>
              <w:rPr>
                <w:rFonts w:ascii="Times New Roman"/>
                <w:b w:val="false"/>
                <w:i w:val="false"/>
                <w:color w:val="000000"/>
                <w:sz w:val="20"/>
              </w:rPr>
              <w:t>3) өтініш берушілердің қандастар мен қоныс аударушыларды қабылдаудың өңірлік квотасына бұрын енгізілгені анықталған;</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Қазақстан Республикасының "Дербес деректер және оларды қорғау туралы"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қандастың немесе қоныс аударушының қолжетімділігі шектеулі дербес деректерге қол жеткізуге келісімі болмаған;</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5) үміткерлер "Халықтың көші-қоны туралы" Заңының (бұдан әрі - Заң) </w:t>
            </w:r>
            <w:r>
              <w:rPr>
                <w:rFonts w:ascii="Times New Roman"/>
                <w:b w:val="false"/>
                <w:i w:val="false"/>
                <w:color w:val="000000"/>
                <w:sz w:val="20"/>
              </w:rPr>
              <w:t>20-бабы</w:t>
            </w:r>
            <w:r>
              <w:rPr>
                <w:rFonts w:ascii="Times New Roman"/>
                <w:b w:val="false"/>
                <w:i w:val="false"/>
                <w:color w:val="000000"/>
                <w:sz w:val="20"/>
              </w:rPr>
              <w:t xml:space="preserve">, 53-бабының </w:t>
            </w:r>
            <w:r>
              <w:rPr>
                <w:rFonts w:ascii="Times New Roman"/>
                <w:b w:val="false"/>
                <w:i w:val="false"/>
                <w:color w:val="000000"/>
                <w:sz w:val="20"/>
              </w:rPr>
              <w:t>1</w:t>
            </w:r>
            <w:r>
              <w:rPr>
                <w:rFonts w:ascii="Times New Roman"/>
                <w:b w:val="false"/>
                <w:i w:val="false"/>
                <w:color w:val="000000"/>
                <w:sz w:val="20"/>
              </w:rPr>
              <w:t xml:space="preserve"> және </w:t>
            </w:r>
            <w:r>
              <w:rPr>
                <w:rFonts w:ascii="Times New Roman"/>
                <w:b w:val="false"/>
                <w:i w:val="false"/>
                <w:color w:val="000000"/>
                <w:sz w:val="20"/>
              </w:rPr>
              <w:t>2-тармақтарында</w:t>
            </w:r>
            <w:r>
              <w:rPr>
                <w:rFonts w:ascii="Times New Roman"/>
                <w:b w:val="false"/>
                <w:i w:val="false"/>
                <w:color w:val="000000"/>
                <w:sz w:val="20"/>
              </w:rPr>
              <w:t xml:space="preserve"> белгіленген шарттарға сәйкес келмеген жағдайларда.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Заңның 52-1-бабының </w:t>
            </w:r>
            <w:r>
              <w:rPr>
                <w:rFonts w:ascii="Times New Roman"/>
                <w:b w:val="false"/>
                <w:i w:val="false"/>
                <w:color w:val="000000"/>
                <w:sz w:val="20"/>
              </w:rPr>
              <w:t>2-тармағына</w:t>
            </w:r>
            <w:r>
              <w:rPr>
                <w:rFonts w:ascii="Times New Roman"/>
                <w:b w:val="false"/>
                <w:i w:val="false"/>
                <w:color w:val="000000"/>
                <w:sz w:val="20"/>
              </w:rPr>
              <w:t xml:space="preserve"> сәйкес қандасқа немесе қоныс аударушыға және оның отбасы мүшелеріне (бар болса) қатысты қандастар мен қоныс аударушыларды қабылдаудың өңірлік квотасына енгізу туралы шешім қабылдаған жергілікті атқарушы орган тиісті күнтізбелік жылға арналған аталған шешімнің күшін мынадай жағдайларда жояды:</w:t>
            </w:r>
          </w:p>
          <w:p>
            <w:pPr>
              <w:spacing w:after="20"/>
              <w:ind w:left="20"/>
              <w:jc w:val="both"/>
            </w:pPr>
            <w:r>
              <w:rPr>
                <w:rFonts w:ascii="Times New Roman"/>
                <w:b w:val="false"/>
                <w:i w:val="false"/>
                <w:color w:val="000000"/>
                <w:sz w:val="20"/>
              </w:rPr>
              <w:t>
</w:t>
            </w:r>
            <w:r>
              <w:rPr>
                <w:rFonts w:ascii="Times New Roman"/>
                <w:b w:val="false"/>
                <w:i w:val="false"/>
                <w:color w:val="000000"/>
                <w:sz w:val="20"/>
              </w:rPr>
              <w:t>1) қандас немесе қоныс аударушы және оның отбасы мүшелері (бар болса) Қазақстан Республикасының Үкіметі айқындаған өңірлерге ерікті түрде қоныс аударудан бас тарту туралы өтініш берген;</w:t>
            </w:r>
          </w:p>
          <w:p>
            <w:pPr>
              <w:spacing w:after="20"/>
              <w:ind w:left="20"/>
              <w:jc w:val="both"/>
            </w:pPr>
            <w:r>
              <w:rPr>
                <w:rFonts w:ascii="Times New Roman"/>
                <w:b w:val="false"/>
                <w:i w:val="false"/>
                <w:color w:val="000000"/>
                <w:sz w:val="20"/>
              </w:rPr>
              <w:t>
</w:t>
            </w:r>
            <w:r>
              <w:rPr>
                <w:rFonts w:ascii="Times New Roman"/>
                <w:b w:val="false"/>
                <w:i w:val="false"/>
                <w:color w:val="000000"/>
                <w:sz w:val="20"/>
              </w:rPr>
              <w:t>2) қандас немесе қоныс аударушы және оның отбасы мүшелері (бар болса) қандастар мен қоныс аударушыларды қабылдаудың өңірлік квотасына енгізу туралы шешім қабылданған күннен бастап үш ай ішінде Қазақстан Республикасының Үкіметі айқындаған өңірлерге келмеген;</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қандастар немесе қоныс аударушылар қандастар мен қоныс аударушыларды қабылдаудың өңірлік квотасына енгізілгеннен кейін олардың Заңның 20-бабында және </w:t>
            </w:r>
            <w:r>
              <w:rPr>
                <w:rFonts w:ascii="Times New Roman"/>
                <w:b w:val="false"/>
                <w:i w:val="false"/>
                <w:color w:val="000000"/>
                <w:sz w:val="20"/>
              </w:rPr>
              <w:t>53-бабының</w:t>
            </w:r>
            <w:r>
              <w:rPr>
                <w:rFonts w:ascii="Times New Roman"/>
                <w:b w:val="false"/>
                <w:i w:val="false"/>
                <w:color w:val="000000"/>
                <w:sz w:val="20"/>
              </w:rPr>
              <w:t xml:space="preserve"> 1 және 2-тармақтарында белгіленген талаптарға сәйкес келмейтіні анықталған;</w:t>
            </w:r>
          </w:p>
          <w:p>
            <w:pPr>
              <w:spacing w:after="20"/>
              <w:ind w:left="20"/>
              <w:jc w:val="both"/>
            </w:pPr>
            <w:r>
              <w:rPr>
                <w:rFonts w:ascii="Times New Roman"/>
                <w:b w:val="false"/>
                <w:i w:val="false"/>
                <w:color w:val="000000"/>
                <w:sz w:val="20"/>
              </w:rPr>
              <w:t>
4) қандастың немесе қоныс аударушының және (немесе) оның отбасы мүшелерінің (бар болса) Қазақстан Республикасының Үкіметі айқындаған өңірлерде бес жыл ішінде халықтың көші-қоны саласындағы Қазақстан Республикасы заңнамасының тұрақты тұру және тұрғылықты жері бойынша тіркелу бөлігіндегі талаптары мен нормаларын жүйелі түрде (екі және одан да көп рет) бұзғаны анықталған жағдайларда.</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w:t>
            </w:r>
          </w:p>
        </w:tc>
      </w:tr>
    </w:tbl>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Еңбек және халықты әлеуметтік қорғау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Ертаев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w:t>
            </w:r>
            <w:r>
              <w:br/>
            </w:r>
            <w:r>
              <w:rPr>
                <w:rFonts w:ascii="Times New Roman"/>
                <w:b w:val="false"/>
                <w:i w:val="false"/>
                <w:color w:val="000000"/>
                <w:sz w:val="20"/>
              </w:rPr>
              <w:t>2026 жылғы 30 қыркүйектегі</w:t>
            </w:r>
            <w:r>
              <w:br/>
            </w:r>
            <w:r>
              <w:rPr>
                <w:rFonts w:ascii="Times New Roman"/>
                <w:b w:val="false"/>
                <w:i w:val="false"/>
                <w:color w:val="000000"/>
                <w:sz w:val="20"/>
              </w:rPr>
              <w:t>№ 380 бұйрығымен</w:t>
            </w:r>
            <w:r>
              <w:br/>
            </w:r>
            <w:r>
              <w:rPr>
                <w:rFonts w:ascii="Times New Roman"/>
                <w:b w:val="false"/>
                <w:i w:val="false"/>
                <w:color w:val="000000"/>
                <w:sz w:val="20"/>
              </w:rPr>
              <w:t>бекітілген</w:t>
            </w:r>
          </w:p>
        </w:tc>
      </w:tr>
    </w:tbl>
    <w:bookmarkStart w:name="z42" w:id="15"/>
    <w:p>
      <w:pPr>
        <w:spacing w:after="0"/>
        <w:ind w:left="0"/>
        <w:jc w:val="left"/>
      </w:pPr>
      <w:r>
        <w:rPr>
          <w:rFonts w:ascii="Times New Roman"/>
          <w:b/>
          <w:i w:val="false"/>
          <w:color w:val="000000"/>
        </w:rPr>
        <w:t xml:space="preserve"> Өзгерістер мен толықтырулар енгізілетін кейбір бұйрықтардың тізбесі</w:t>
      </w:r>
    </w:p>
    <w:bookmarkEnd w:id="15"/>
    <w:bookmarkStart w:name="z43" w:id="16"/>
    <w:p>
      <w:pPr>
        <w:spacing w:after="0"/>
        <w:ind w:left="0"/>
        <w:jc w:val="both"/>
      </w:pPr>
      <w:r>
        <w:rPr>
          <w:rFonts w:ascii="Times New Roman"/>
          <w:b w:val="false"/>
          <w:i w:val="false"/>
          <w:color w:val="000000"/>
          <w:sz w:val="28"/>
        </w:rPr>
        <w:t xml:space="preserve">
      1. "Этникалық қазақтарды және олардың отбасы мүшелерін қандас мәртебесін алғанға дейін олардың қалауы бойынша, сондай-ақ қоныс аударушыларды қабылдаудың өңірлік квотасы шеңберінде ішкі қоныс аударушылар қоныс аударған жағдайда уақытша орналастыру орталықтарына алғашқы қоныстандыру қағидалары мен мерзімдерін бекіту туралы" Қазақстан Республикасы Еңбек және халықты әлеуметтік қорғау министрінің 2013 жылғы 22 шілдедегі № 328-Ө-М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8599 болып тіркелген) мынадай өзгерістер енгізілсін:</w:t>
      </w:r>
    </w:p>
    <w:bookmarkEnd w:id="1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45" w:id="17"/>
    <w:p>
      <w:pPr>
        <w:spacing w:after="0"/>
        <w:ind w:left="0"/>
        <w:jc w:val="both"/>
      </w:pPr>
      <w:r>
        <w:rPr>
          <w:rFonts w:ascii="Times New Roman"/>
          <w:b w:val="false"/>
          <w:i w:val="false"/>
          <w:color w:val="000000"/>
          <w:sz w:val="28"/>
        </w:rPr>
        <w:t xml:space="preserve">
      "Халықтың көші-қоны туралы" Қазақстан Республикасының Заңының 24-бабы </w:t>
      </w:r>
      <w:r>
        <w:rPr>
          <w:rFonts w:ascii="Times New Roman"/>
          <w:b w:val="false"/>
          <w:i w:val="false"/>
          <w:color w:val="000000"/>
          <w:sz w:val="28"/>
        </w:rPr>
        <w:t>1-тармағына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17"/>
    <w:bookmarkStart w:name="z46" w:id="18"/>
    <w:p>
      <w:pPr>
        <w:spacing w:after="0"/>
        <w:ind w:left="0"/>
        <w:jc w:val="both"/>
      </w:pPr>
      <w:r>
        <w:rPr>
          <w:rFonts w:ascii="Times New Roman"/>
          <w:b w:val="false"/>
          <w:i w:val="false"/>
          <w:color w:val="000000"/>
          <w:sz w:val="28"/>
        </w:rPr>
        <w:t xml:space="preserve">
      көрсетілген бұйрықпен бекітілген Этникалық қазақтарды және олардың отбасы мүшелерін қандас мәртебесін алғанға дейін олардың қалауы бойынша уақытша орналастыру орталықтарына алғашқы қоныстандыру </w:t>
      </w:r>
      <w:r>
        <w:rPr>
          <w:rFonts w:ascii="Times New Roman"/>
          <w:b w:val="false"/>
          <w:i w:val="false"/>
          <w:color w:val="000000"/>
          <w:sz w:val="28"/>
        </w:rPr>
        <w:t>қағидалары мен мерзімдерінде</w:t>
      </w:r>
      <w:r>
        <w:rPr>
          <w:rFonts w:ascii="Times New Roman"/>
          <w:b w:val="false"/>
          <w:i w:val="false"/>
          <w:color w:val="000000"/>
          <w:sz w:val="28"/>
        </w:rPr>
        <w:t xml:space="preserve">: </w:t>
      </w:r>
    </w:p>
    <w:bookmarkEnd w:id="1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 </w:t>
      </w:r>
    </w:p>
    <w:bookmarkStart w:name="z48" w:id="19"/>
    <w:p>
      <w:pPr>
        <w:spacing w:after="0"/>
        <w:ind w:left="0"/>
        <w:jc w:val="both"/>
      </w:pPr>
      <w:r>
        <w:rPr>
          <w:rFonts w:ascii="Times New Roman"/>
          <w:b w:val="false"/>
          <w:i w:val="false"/>
          <w:color w:val="000000"/>
          <w:sz w:val="28"/>
        </w:rPr>
        <w:t xml:space="preserve">
      "1. Осы Этникалық қазақтарды және олардың отбасы мүшелерін қандас мәртебесін алғанға дейін олардың қалауы бойынша уақытша орналастыру орталықтарына алғашқы қоныстандыру қағидалары мен мерзімдері (бұдан әрі Қағидалар) "Халықтың көші-қоны туралы" Қазақстан Республикасының Заңының 24-бабы </w:t>
      </w:r>
      <w:r>
        <w:rPr>
          <w:rFonts w:ascii="Times New Roman"/>
          <w:b w:val="false"/>
          <w:i w:val="false"/>
          <w:color w:val="000000"/>
          <w:sz w:val="28"/>
        </w:rPr>
        <w:t>1-тармағына</w:t>
      </w:r>
      <w:r>
        <w:rPr>
          <w:rFonts w:ascii="Times New Roman"/>
          <w:b w:val="false"/>
          <w:i w:val="false"/>
          <w:color w:val="000000"/>
          <w:sz w:val="28"/>
        </w:rPr>
        <w:t xml:space="preserve"> сәйкес әзiрлендi және этникалық қазақтар және қоныс аударушылардың, сондай-ақ олардың отбасы мүшелерiн уақытша орналастыру орталықтарында бастапқы қоныстандыру тәртiбiн және болу мерзімдерін айқындайды.";</w:t>
      </w:r>
    </w:p>
    <w:bookmarkEnd w:id="19"/>
    <w:bookmarkStart w:name="z49" w:id="20"/>
    <w:p>
      <w:pPr>
        <w:spacing w:after="0"/>
        <w:ind w:left="0"/>
        <w:jc w:val="both"/>
      </w:pPr>
      <w:r>
        <w:rPr>
          <w:rFonts w:ascii="Times New Roman"/>
          <w:b w:val="false"/>
          <w:i w:val="false"/>
          <w:color w:val="000000"/>
          <w:sz w:val="28"/>
        </w:rPr>
        <w:t xml:space="preserve">
      2-тармақтың </w:t>
      </w:r>
      <w:r>
        <w:rPr>
          <w:rFonts w:ascii="Times New Roman"/>
          <w:b w:val="false"/>
          <w:i w:val="false"/>
          <w:color w:val="000000"/>
          <w:sz w:val="28"/>
        </w:rPr>
        <w:t>3) тармақшасы</w:t>
      </w:r>
      <w:r>
        <w:rPr>
          <w:rFonts w:ascii="Times New Roman"/>
          <w:b w:val="false"/>
          <w:i w:val="false"/>
          <w:color w:val="000000"/>
          <w:sz w:val="28"/>
        </w:rPr>
        <w:t xml:space="preserve"> мынадай редакцияда жазылсын: </w:t>
      </w:r>
    </w:p>
    <w:bookmarkEnd w:id="20"/>
    <w:bookmarkStart w:name="z50" w:id="21"/>
    <w:p>
      <w:pPr>
        <w:spacing w:after="0"/>
        <w:ind w:left="0"/>
        <w:jc w:val="both"/>
      </w:pPr>
      <w:r>
        <w:rPr>
          <w:rFonts w:ascii="Times New Roman"/>
          <w:b w:val="false"/>
          <w:i w:val="false"/>
          <w:color w:val="000000"/>
          <w:sz w:val="28"/>
        </w:rPr>
        <w:t>
      "3) этникалық қазақ – ұлты қазақ шетел азаматы немесе азаматтығы жоқ адам.";</w:t>
      </w:r>
    </w:p>
    <w:bookmarkEnd w:id="21"/>
    <w:bookmarkStart w:name="z51" w:id="22"/>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3-қосымшасы</w:t>
      </w:r>
      <w:r>
        <w:rPr>
          <w:rFonts w:ascii="Times New Roman"/>
          <w:b w:val="false"/>
          <w:i w:val="false"/>
          <w:color w:val="000000"/>
          <w:sz w:val="28"/>
        </w:rPr>
        <w:t xml:space="preserve"> осы Тізбеге 1-қосымшаға сәйкес жаңа редакцияда жазылсын.</w:t>
      </w:r>
    </w:p>
    <w:bookmarkEnd w:id="22"/>
    <w:bookmarkStart w:name="z52" w:id="23"/>
    <w:p>
      <w:pPr>
        <w:spacing w:after="0"/>
        <w:ind w:left="0"/>
        <w:jc w:val="both"/>
      </w:pPr>
      <w:r>
        <w:rPr>
          <w:rFonts w:ascii="Times New Roman"/>
          <w:b w:val="false"/>
          <w:i w:val="false"/>
          <w:color w:val="000000"/>
          <w:sz w:val="28"/>
        </w:rPr>
        <w:t xml:space="preserve">
      2. "Қандас мәртебесін беру немесе ұзарту қағидаларын бекіту туралы" Қазақстан Республикасы Еңбек және халықты әлеуметтік қорғау министрінің 2013 жылғы 22 шілдедегі № 329-Ө-М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8624 болып тіркелген) мынадай өзгерістер мен толықтырулар енгізілсін:</w:t>
      </w:r>
    </w:p>
    <w:bookmarkEnd w:id="23"/>
    <w:bookmarkStart w:name="z53" w:id="24"/>
    <w:p>
      <w:pPr>
        <w:spacing w:after="0"/>
        <w:ind w:left="0"/>
        <w:jc w:val="both"/>
      </w:pPr>
      <w:r>
        <w:rPr>
          <w:rFonts w:ascii="Times New Roman"/>
          <w:b w:val="false"/>
          <w:i w:val="false"/>
          <w:color w:val="000000"/>
          <w:sz w:val="28"/>
        </w:rPr>
        <w:t xml:space="preserve">
      көрсетілген бұйрықпен бекітілген Қандас мәртебесін беру немесе ұзарту </w:t>
      </w:r>
      <w:r>
        <w:rPr>
          <w:rFonts w:ascii="Times New Roman"/>
          <w:b w:val="false"/>
          <w:i w:val="false"/>
          <w:color w:val="000000"/>
          <w:sz w:val="28"/>
        </w:rPr>
        <w:t>қағидаларында</w:t>
      </w:r>
      <w:r>
        <w:rPr>
          <w:rFonts w:ascii="Times New Roman"/>
          <w:b w:val="false"/>
          <w:i w:val="false"/>
          <w:color w:val="000000"/>
          <w:sz w:val="28"/>
        </w:rPr>
        <w:t xml:space="preserve">: </w:t>
      </w:r>
    </w:p>
    <w:bookmarkEnd w:id="2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және </w:t>
      </w:r>
      <w:r>
        <w:rPr>
          <w:rFonts w:ascii="Times New Roman"/>
          <w:b w:val="false"/>
          <w:i w:val="false"/>
          <w:color w:val="000000"/>
          <w:sz w:val="28"/>
        </w:rPr>
        <w:t>7) тармақшалар</w:t>
      </w:r>
      <w:r>
        <w:rPr>
          <w:rFonts w:ascii="Times New Roman"/>
          <w:b w:val="false"/>
          <w:i w:val="false"/>
          <w:color w:val="000000"/>
          <w:sz w:val="28"/>
        </w:rPr>
        <w:t xml:space="preserve"> мынадай редакцияда жазылсын: </w:t>
      </w:r>
    </w:p>
    <w:bookmarkStart w:name="z56" w:id="25"/>
    <w:p>
      <w:pPr>
        <w:spacing w:after="0"/>
        <w:ind w:left="0"/>
        <w:jc w:val="both"/>
      </w:pPr>
      <w:r>
        <w:rPr>
          <w:rFonts w:ascii="Times New Roman"/>
          <w:b w:val="false"/>
          <w:i w:val="false"/>
          <w:color w:val="000000"/>
          <w:sz w:val="28"/>
        </w:rPr>
        <w:t>
      "6) "Көші-қон полициясы" цифрлық жүйесі (бұдан әрі – "Көші-қон полициясы" ЦЖ) – шетел азаматтарын, босқындарды және азаматтығы жоқ адамдарды есепке алу, тіркеу қызметін автоматтандыруға арналған Қазақстан Республикасы Ішкі істер министрлігінің цифрлық жүйесі;</w:t>
      </w:r>
    </w:p>
    <w:bookmarkEnd w:id="25"/>
    <w:bookmarkStart w:name="z57" w:id="26"/>
    <w:p>
      <w:pPr>
        <w:spacing w:after="0"/>
        <w:ind w:left="0"/>
        <w:jc w:val="both"/>
      </w:pPr>
      <w:r>
        <w:rPr>
          <w:rFonts w:ascii="Times New Roman"/>
          <w:b w:val="false"/>
          <w:i w:val="false"/>
          <w:color w:val="000000"/>
          <w:sz w:val="28"/>
        </w:rPr>
        <w:t>
      7) көрсетілетін қызметті беруші – Қазақстан Республикасының заңнамасына сәйкес мемлекеттік қызметтер көрсететін астананың, облыстардың, республикалық маңызы бар қалалардың жергілікті атқарушы органдары;";</w:t>
      </w:r>
    </w:p>
    <w:bookmarkEnd w:id="2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 тармақша</w:t>
      </w:r>
      <w:r>
        <w:rPr>
          <w:rFonts w:ascii="Times New Roman"/>
          <w:b w:val="false"/>
          <w:i w:val="false"/>
          <w:color w:val="000000"/>
          <w:sz w:val="28"/>
        </w:rPr>
        <w:t xml:space="preserve"> мынадай редакцияда жазылсын:</w:t>
      </w:r>
    </w:p>
    <w:bookmarkStart w:name="z59" w:id="27"/>
    <w:p>
      <w:pPr>
        <w:spacing w:after="0"/>
        <w:ind w:left="0"/>
        <w:jc w:val="both"/>
      </w:pPr>
      <w:r>
        <w:rPr>
          <w:rFonts w:ascii="Times New Roman"/>
          <w:b w:val="false"/>
          <w:i w:val="false"/>
          <w:color w:val="000000"/>
          <w:sz w:val="28"/>
        </w:rPr>
        <w:t>
      "11) қандастарды қабылдау жөніндегі комиссия (бұдан әрі - Комиссия) - құрамына мәслихат депутаттары, мемлекеттік органдар мен қоғамдық ұйымдардың өкілдері кіретін, қандастарды қабылдаудың өңірлік квотасына енгізу және/немесе қандас мәртебесін беру жөніндегі этникалық қазақтардың өтініштерін қарау үшін астананың, облыстардың, республикалық маңызы бар қалалардың жергілікті атқарушы органдары құрған комиссия;";</w:t>
      </w:r>
    </w:p>
    <w:bookmarkEnd w:id="2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 тармақша</w:t>
      </w:r>
      <w:r>
        <w:rPr>
          <w:rFonts w:ascii="Times New Roman"/>
          <w:b w:val="false"/>
          <w:i w:val="false"/>
          <w:color w:val="000000"/>
          <w:sz w:val="28"/>
        </w:rPr>
        <w:t xml:space="preserve"> мынадай редакцияда жазылсын:</w:t>
      </w:r>
    </w:p>
    <w:bookmarkStart w:name="z61" w:id="28"/>
    <w:p>
      <w:pPr>
        <w:spacing w:after="0"/>
        <w:ind w:left="0"/>
        <w:jc w:val="both"/>
      </w:pPr>
      <w:r>
        <w:rPr>
          <w:rFonts w:ascii="Times New Roman"/>
          <w:b w:val="false"/>
          <w:i w:val="false"/>
          <w:color w:val="000000"/>
          <w:sz w:val="28"/>
        </w:rPr>
        <w:t xml:space="preserve">
      "12) қоныстандыру өңірлері – Заңның </w:t>
      </w:r>
      <w:r>
        <w:rPr>
          <w:rFonts w:ascii="Times New Roman"/>
          <w:b w:val="false"/>
          <w:i w:val="false"/>
          <w:color w:val="000000"/>
          <w:sz w:val="28"/>
        </w:rPr>
        <w:t>53-бабы</w:t>
      </w:r>
      <w:r>
        <w:rPr>
          <w:rFonts w:ascii="Times New Roman"/>
          <w:b w:val="false"/>
          <w:i w:val="false"/>
          <w:color w:val="000000"/>
          <w:sz w:val="28"/>
        </w:rPr>
        <w:t xml:space="preserve"> 3-тармағының 2) тармақшасына сәйкес айқындалған өңірлер;";</w:t>
      </w:r>
    </w:p>
    <w:bookmarkEnd w:id="2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17) тармақша</w:t>
      </w:r>
      <w:r>
        <w:rPr>
          <w:rFonts w:ascii="Times New Roman"/>
          <w:b w:val="false"/>
          <w:i w:val="false"/>
          <w:color w:val="000000"/>
          <w:sz w:val="28"/>
        </w:rPr>
        <w:t xml:space="preserve"> мынадай редакцияда жазылсын: </w:t>
      </w:r>
    </w:p>
    <w:bookmarkStart w:name="z63" w:id="29"/>
    <w:p>
      <w:pPr>
        <w:spacing w:after="0"/>
        <w:ind w:left="0"/>
        <w:jc w:val="both"/>
      </w:pPr>
      <w:r>
        <w:rPr>
          <w:rFonts w:ascii="Times New Roman"/>
          <w:b w:val="false"/>
          <w:i w:val="false"/>
          <w:color w:val="000000"/>
          <w:sz w:val="28"/>
        </w:rPr>
        <w:t>
      "17) жергілікті атқарушы орган – астананың, облыстың, республикалық маңызы бар қалалардың, халықты әлеуметтік қорғау және жұмыспен қамту саласындағы бағыттарын айқындайтын жергілікті атқарушы органы;";</w:t>
      </w:r>
    </w:p>
    <w:bookmarkEnd w:id="2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18) тармақша</w:t>
      </w:r>
      <w:r>
        <w:rPr>
          <w:rFonts w:ascii="Times New Roman"/>
          <w:b w:val="false"/>
          <w:i w:val="false"/>
          <w:color w:val="000000"/>
          <w:sz w:val="28"/>
        </w:rPr>
        <w:t xml:space="preserve"> мынадай редакцияда жазылсын: </w:t>
      </w:r>
    </w:p>
    <w:bookmarkStart w:name="z65" w:id="30"/>
    <w:p>
      <w:pPr>
        <w:spacing w:after="0"/>
        <w:ind w:left="0"/>
        <w:jc w:val="both"/>
      </w:pPr>
      <w:r>
        <w:rPr>
          <w:rFonts w:ascii="Times New Roman"/>
          <w:b w:val="false"/>
          <w:i w:val="false"/>
          <w:color w:val="000000"/>
          <w:sz w:val="28"/>
        </w:rPr>
        <w:t>
      "18) этникалық қазақ – ұлты қазақ шетел азаматы немесе азаматтығы жоқ адам.";</w:t>
      </w:r>
    </w:p>
    <w:bookmarkEnd w:id="3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w:t>
      </w:r>
      <w:r>
        <w:rPr>
          <w:rFonts w:ascii="Times New Roman"/>
          <w:b w:val="false"/>
          <w:i w:val="false"/>
          <w:color w:val="000000"/>
          <w:sz w:val="28"/>
        </w:rPr>
        <w:t xml:space="preserve"> мынадай редакцияда жазылсын:</w:t>
      </w:r>
    </w:p>
    <w:bookmarkStart w:name="z67" w:id="31"/>
    <w:p>
      <w:pPr>
        <w:spacing w:after="0"/>
        <w:ind w:left="0"/>
        <w:jc w:val="both"/>
      </w:pPr>
      <w:r>
        <w:rPr>
          <w:rFonts w:ascii="Times New Roman"/>
          <w:b w:val="false"/>
          <w:i w:val="false"/>
          <w:color w:val="000000"/>
          <w:sz w:val="28"/>
        </w:rPr>
        <w:t xml:space="preserve">
      "5. Қазақстан Республикасының шет елдердегі мекемелері арқылы берілген өтінішті Қазақстан Республикасының шет елдердегі мекемесінің қызметкері "Қандас" АЦЖ-да тіркейді және осы Қағидаларға 3-қосымшаға сәйкес нысан бойынша өтініш берушіні оның өтінішін тіркеу туралы хабардар ете отырып, "Қандас" АЦЖ арқылы халықты әлеуметтік қорғау және жұмыспен қамту мәселелері жөніндегі жергілікті атқарушы органға жібереді. </w:t>
      </w:r>
    </w:p>
    <w:bookmarkEnd w:id="31"/>
    <w:bookmarkStart w:name="z68" w:id="32"/>
    <w:p>
      <w:pPr>
        <w:spacing w:after="0"/>
        <w:ind w:left="0"/>
        <w:jc w:val="both"/>
      </w:pPr>
      <w:r>
        <w:rPr>
          <w:rFonts w:ascii="Times New Roman"/>
          <w:b w:val="false"/>
          <w:i w:val="false"/>
          <w:color w:val="000000"/>
          <w:sz w:val="28"/>
        </w:rPr>
        <w:t>
      Мемлекеттік корпорацияға жүгінген кезде құжаттарды қабылдау күні мемлекеттік қызмет көрсету мерзіміне кірмейді.</w:t>
      </w:r>
    </w:p>
    <w:bookmarkEnd w:id="32"/>
    <w:bookmarkStart w:name="z69" w:id="33"/>
    <w:p>
      <w:pPr>
        <w:spacing w:after="0"/>
        <w:ind w:left="0"/>
        <w:jc w:val="both"/>
      </w:pPr>
      <w:r>
        <w:rPr>
          <w:rFonts w:ascii="Times New Roman"/>
          <w:b w:val="false"/>
          <w:i w:val="false"/>
          <w:color w:val="000000"/>
          <w:sz w:val="28"/>
        </w:rPr>
        <w:t>
      Құжаттарды қабылдайтын мемлекеттік корпорацияның қызметкері және халықты әлеуметтік қорғау және жұмыспен қамту мәселелері жөніндегі жергілікті атқарушы орган құжаттардың толықтығы мен қолданылу мерзімін тексереді.</w:t>
      </w:r>
    </w:p>
    <w:bookmarkEnd w:id="33"/>
    <w:bookmarkStart w:name="z70" w:id="34"/>
    <w:p>
      <w:pPr>
        <w:spacing w:after="0"/>
        <w:ind w:left="0"/>
        <w:jc w:val="both"/>
      </w:pPr>
      <w:r>
        <w:rPr>
          <w:rFonts w:ascii="Times New Roman"/>
          <w:b w:val="false"/>
          <w:i w:val="false"/>
          <w:color w:val="000000"/>
          <w:sz w:val="28"/>
        </w:rPr>
        <w:t>
      Өтініш беруші ұсынған өтініште және (немесе) құжаттарда қателер немесе дәлсіздіктер анықталған, олардың нысаны мен мазмұны бойынша белгіленген талаптарға сәйкес келмеген, сондай-ақ Тізбенің 10-тармағында көзделген құжаттар топтамасы толық ұсынылмаған жағдайларда Мемлекеттік корпорацияның немесе халықты әлеуметтік қорғау және жұмыспен қамту мәселелері жөніндегі жергілікті атқарушы органның қызметкері өтінішті цифрлық күту парағы арқылы қабылдайды және өтініш берушіні осы Қағидаларға 3-1-қосымшаға сәйкес нысан бойынша мемлекеттік қызмет көрсету процесінің тоқтатыла тұрғаны туралы хабардар етеді.</w:t>
      </w:r>
    </w:p>
    <w:bookmarkEnd w:id="34"/>
    <w:bookmarkStart w:name="z71" w:id="35"/>
    <w:p>
      <w:pPr>
        <w:spacing w:after="0"/>
        <w:ind w:left="0"/>
        <w:jc w:val="both"/>
      </w:pPr>
      <w:r>
        <w:rPr>
          <w:rFonts w:ascii="Times New Roman"/>
          <w:b w:val="false"/>
          <w:i w:val="false"/>
          <w:color w:val="000000"/>
          <w:sz w:val="28"/>
        </w:rPr>
        <w:t>
      Осы тармақтың төртінші бөлігінде көзделген негіз бойынша өтініш беруші ұсынған құжаттар (оның ішінде түпнұсқалары) Мемлекеттік корпорацияның немесе халықты әлеуметтік қорғау және жұмыспен қамту мәселелері жөніндегі жергілікті атқарушы органның сақтауына қабылданбай, өтініш берушіге қайтарылады, бұған өтініш және (немесе) құжаттар "цифрлық үкімет" веб-порталы, "migration.enbek.kz" бірыңғай көші-қон қызметтері порталы және мобильді қосымшасы арқылы берілген жағдайлар жатпайды.</w:t>
      </w:r>
    </w:p>
    <w:bookmarkEnd w:id="35"/>
    <w:bookmarkStart w:name="z72" w:id="36"/>
    <w:p>
      <w:pPr>
        <w:spacing w:after="0"/>
        <w:ind w:left="0"/>
        <w:jc w:val="both"/>
      </w:pPr>
      <w:r>
        <w:rPr>
          <w:rFonts w:ascii="Times New Roman"/>
          <w:b w:val="false"/>
          <w:i w:val="false"/>
          <w:color w:val="000000"/>
          <w:sz w:val="28"/>
        </w:rPr>
        <w:t>
      Өтініш беруші анықталған кемшіліктерді жойғаннан кейін құжаттарды тоқтата тұру мерзімі шегінде қайта ұсынады.</w:t>
      </w:r>
    </w:p>
    <w:bookmarkEnd w:id="36"/>
    <w:bookmarkStart w:name="z73" w:id="37"/>
    <w:p>
      <w:pPr>
        <w:spacing w:after="0"/>
        <w:ind w:left="0"/>
        <w:jc w:val="both"/>
      </w:pPr>
      <w:r>
        <w:rPr>
          <w:rFonts w:ascii="Times New Roman"/>
          <w:b w:val="false"/>
          <w:i w:val="false"/>
          <w:color w:val="000000"/>
          <w:sz w:val="28"/>
        </w:rPr>
        <w:t>
      Бұл ретте өтініш берушіге анықталған кемшіліктерді жою үшін 15 (он бес) жұмыс күні беріледі. Көрсетілген мерзім Тізбенің 5-тармағында белгіленген тиісті мемлекеттік қызмет көрсету мерзіміне кірмейді және одан аспауға тиіс.</w:t>
      </w:r>
    </w:p>
    <w:bookmarkEnd w:id="37"/>
    <w:bookmarkStart w:name="z74" w:id="38"/>
    <w:p>
      <w:pPr>
        <w:spacing w:after="0"/>
        <w:ind w:left="0"/>
        <w:jc w:val="both"/>
      </w:pPr>
      <w:r>
        <w:rPr>
          <w:rFonts w:ascii="Times New Roman"/>
          <w:b w:val="false"/>
          <w:i w:val="false"/>
          <w:color w:val="000000"/>
          <w:sz w:val="28"/>
        </w:rPr>
        <w:t>
      Анықталған кемшіліктер белгіленген мерзімде жойылмаған жағдайда Мемлекеттік корпорацияның қызметкері немесе халықты әлеуметтік қорғау және жұмыспен қамту мәселелері жөніндегі жергілікті атқарушы орган осы Қағидаларға 8-қосымшаға сәйкес өтініш пен құжаттарды қабылдаудан бас тарту туралы қолхат береді.</w:t>
      </w:r>
    </w:p>
    <w:bookmarkEnd w:id="38"/>
    <w:bookmarkStart w:name="z75" w:id="39"/>
    <w:p>
      <w:pPr>
        <w:spacing w:after="0"/>
        <w:ind w:left="0"/>
        <w:jc w:val="both"/>
      </w:pPr>
      <w:r>
        <w:rPr>
          <w:rFonts w:ascii="Times New Roman"/>
          <w:b w:val="false"/>
          <w:i w:val="false"/>
          <w:color w:val="000000"/>
          <w:sz w:val="28"/>
        </w:rPr>
        <w:t>
      Мемлекеттік қызметті көрсетуден бас тартылған жағдайда өтініш берушімен тыңдау өткізілмейді.</w:t>
      </w:r>
    </w:p>
    <w:bookmarkEnd w:id="39"/>
    <w:bookmarkStart w:name="z76" w:id="40"/>
    <w:p>
      <w:pPr>
        <w:spacing w:after="0"/>
        <w:ind w:left="0"/>
        <w:jc w:val="both"/>
      </w:pPr>
      <w:r>
        <w:rPr>
          <w:rFonts w:ascii="Times New Roman"/>
          <w:b w:val="false"/>
          <w:i w:val="false"/>
          <w:color w:val="000000"/>
          <w:sz w:val="28"/>
        </w:rPr>
        <w:t>
      Анықталған кемшіліктер жойылған жағдайда мемлекеттік қызметті алу үшін өтініш және (немесе) құжаттар қабылданған күн болып өтініш берушінің алғаш жүгінген күні есептеледі.</w:t>
      </w:r>
    </w:p>
    <w:bookmarkEnd w:id="40"/>
    <w:bookmarkStart w:name="z77" w:id="41"/>
    <w:p>
      <w:pPr>
        <w:spacing w:after="0"/>
        <w:ind w:left="0"/>
        <w:jc w:val="both"/>
      </w:pPr>
      <w:r>
        <w:rPr>
          <w:rFonts w:ascii="Times New Roman"/>
          <w:b w:val="false"/>
          <w:i w:val="false"/>
          <w:color w:val="000000"/>
          <w:sz w:val="28"/>
        </w:rPr>
        <w:t>
      Мемлекеттік қызмет көрсету мерзімінің өтуі анықталған кемшіліктер жойылған кезден бастап қайта басталады.";</w:t>
      </w:r>
    </w:p>
    <w:bookmarkEnd w:id="4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5-1-тармақ</w:t>
      </w:r>
      <w:r>
        <w:rPr>
          <w:rFonts w:ascii="Times New Roman"/>
          <w:b w:val="false"/>
          <w:i w:val="false"/>
          <w:color w:val="000000"/>
          <w:sz w:val="28"/>
        </w:rPr>
        <w:t xml:space="preserve"> алып тасталсын;</w:t>
      </w:r>
    </w:p>
    <w:bookmarkStart w:name="z79" w:id="42"/>
    <w:p>
      <w:pPr>
        <w:spacing w:after="0"/>
        <w:ind w:left="0"/>
        <w:jc w:val="both"/>
      </w:pPr>
      <w:r>
        <w:rPr>
          <w:rFonts w:ascii="Times New Roman"/>
          <w:b w:val="false"/>
          <w:i w:val="false"/>
          <w:color w:val="000000"/>
          <w:sz w:val="28"/>
        </w:rPr>
        <w:t>
      мынадай мазмұндағы 5-2-тармақпен толықтырылсын:</w:t>
      </w:r>
    </w:p>
    <w:bookmarkEnd w:id="42"/>
    <w:bookmarkStart w:name="z80" w:id="43"/>
    <w:p>
      <w:pPr>
        <w:spacing w:after="0"/>
        <w:ind w:left="0"/>
        <w:jc w:val="both"/>
      </w:pPr>
      <w:r>
        <w:rPr>
          <w:rFonts w:ascii="Times New Roman"/>
          <w:b w:val="false"/>
          <w:i w:val="false"/>
          <w:color w:val="000000"/>
          <w:sz w:val="28"/>
        </w:rPr>
        <w:t>
      "5-2. Халықты әлеуметтік қорғау және жұмыспен қамту мәселелері жөніндегі жергілікті атқарушы орган жұмыс берушінің өтінішхаты бойынша немесе өз бастамасы бойынша мынадай жағдайларда мемлекеттік қызмет көрсету процесін тоқтата тұруға құқылы:</w:t>
      </w:r>
    </w:p>
    <w:bookmarkEnd w:id="43"/>
    <w:bookmarkStart w:name="z81" w:id="44"/>
    <w:p>
      <w:pPr>
        <w:spacing w:after="0"/>
        <w:ind w:left="0"/>
        <w:jc w:val="both"/>
      </w:pPr>
      <w:r>
        <w:rPr>
          <w:rFonts w:ascii="Times New Roman"/>
          <w:b w:val="false"/>
          <w:i w:val="false"/>
          <w:color w:val="000000"/>
          <w:sz w:val="28"/>
        </w:rPr>
        <w:t xml:space="preserve">
      1) қызмет көрсетудің одан арғы процесіне уақытша кедергі келтіретін еңсерілмейтін күш әсер еткен жағдайда тоқтата тұруға құқылы. Мемлекеттік қызмет көрсетудің одан арғы процесіне уақытша кедергі келтіретін еңсерілмейтін күштің әсер етуі деп төтенше жағдайды енгізу, табиғи және техногендік сипаттағы төтенше жағдай қатері немесе оның туындауы түсініледі; </w:t>
      </w:r>
    </w:p>
    <w:bookmarkEnd w:id="44"/>
    <w:bookmarkStart w:name="z82" w:id="45"/>
    <w:p>
      <w:pPr>
        <w:spacing w:after="0"/>
        <w:ind w:left="0"/>
        <w:jc w:val="both"/>
      </w:pPr>
      <w:r>
        <w:rPr>
          <w:rFonts w:ascii="Times New Roman"/>
          <w:b w:val="false"/>
          <w:i w:val="false"/>
          <w:color w:val="000000"/>
          <w:sz w:val="28"/>
        </w:rPr>
        <w:t>
      2) көрсетілетін қызметті алушы заңды өкілдерінің көрсетілетін қызметті алу жағдайларын қоспағанда, оның мемлекеттік қызмет көрсету мерзімінен асатын мерзімде қызметтік іссапарда, медициналық ұйымда стационарлық емделуде болған жағдайда.";</w:t>
      </w:r>
    </w:p>
    <w:bookmarkEnd w:id="45"/>
    <w:bookmarkStart w:name="z83" w:id="46"/>
    <w:p>
      <w:pPr>
        <w:spacing w:after="0"/>
        <w:ind w:left="0"/>
        <w:jc w:val="both"/>
      </w:pPr>
      <w:r>
        <w:rPr>
          <w:rFonts w:ascii="Times New Roman"/>
          <w:b w:val="false"/>
          <w:i w:val="false"/>
          <w:color w:val="000000"/>
          <w:sz w:val="28"/>
        </w:rPr>
        <w:t xml:space="preserve">
      9-тармақтың бірінші бөлігінің </w:t>
      </w:r>
      <w:r>
        <w:rPr>
          <w:rFonts w:ascii="Times New Roman"/>
          <w:b w:val="false"/>
          <w:i w:val="false"/>
          <w:color w:val="000000"/>
          <w:sz w:val="28"/>
        </w:rPr>
        <w:t>1) тармақшасы</w:t>
      </w:r>
      <w:r>
        <w:rPr>
          <w:rFonts w:ascii="Times New Roman"/>
          <w:b w:val="false"/>
          <w:i w:val="false"/>
          <w:color w:val="000000"/>
          <w:sz w:val="28"/>
        </w:rPr>
        <w:t xml:space="preserve"> мынадай редакцияда жазылсын:</w:t>
      </w:r>
    </w:p>
    <w:bookmarkEnd w:id="46"/>
    <w:bookmarkStart w:name="z84" w:id="47"/>
    <w:p>
      <w:pPr>
        <w:spacing w:after="0"/>
        <w:ind w:left="0"/>
        <w:jc w:val="both"/>
      </w:pPr>
      <w:r>
        <w:rPr>
          <w:rFonts w:ascii="Times New Roman"/>
          <w:b w:val="false"/>
          <w:i w:val="false"/>
          <w:color w:val="000000"/>
          <w:sz w:val="28"/>
        </w:rPr>
        <w:t xml:space="preserve">
      "1) Заңның </w:t>
      </w:r>
      <w:r>
        <w:rPr>
          <w:rFonts w:ascii="Times New Roman"/>
          <w:b w:val="false"/>
          <w:i w:val="false"/>
          <w:color w:val="000000"/>
          <w:sz w:val="28"/>
        </w:rPr>
        <w:t>53-бабы</w:t>
      </w:r>
      <w:r>
        <w:rPr>
          <w:rFonts w:ascii="Times New Roman"/>
          <w:b w:val="false"/>
          <w:i w:val="false"/>
          <w:color w:val="000000"/>
          <w:sz w:val="28"/>
        </w:rPr>
        <w:t xml:space="preserve"> 3-тармағының 2) тармақшасына сәйкес айқындалған өңірлерге қоныстандыру үшін;";</w:t>
      </w:r>
    </w:p>
    <w:bookmarkEnd w:id="4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9-1-тармақ</w:t>
      </w:r>
      <w:r>
        <w:rPr>
          <w:rFonts w:ascii="Times New Roman"/>
          <w:b w:val="false"/>
          <w:i w:val="false"/>
          <w:color w:val="000000"/>
          <w:sz w:val="28"/>
        </w:rPr>
        <w:t xml:space="preserve"> алып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11-тармақтың</w:t>
      </w:r>
      <w:r>
        <w:rPr>
          <w:rFonts w:ascii="Times New Roman"/>
          <w:b w:val="false"/>
          <w:i w:val="false"/>
          <w:color w:val="000000"/>
          <w:sz w:val="28"/>
        </w:rPr>
        <w:t xml:space="preserve"> бірінші бөлігінің үшінші абзацы мынадай редакцияда жазылсын:</w:t>
      </w:r>
    </w:p>
    <w:bookmarkStart w:name="z87" w:id="48"/>
    <w:p>
      <w:pPr>
        <w:spacing w:after="0"/>
        <w:ind w:left="0"/>
        <w:jc w:val="both"/>
      </w:pPr>
      <w:r>
        <w:rPr>
          <w:rFonts w:ascii="Times New Roman"/>
          <w:b w:val="false"/>
          <w:i w:val="false"/>
          <w:color w:val="000000"/>
          <w:sz w:val="28"/>
        </w:rPr>
        <w:t xml:space="preserve">
      "Заңның </w:t>
      </w:r>
      <w:r>
        <w:rPr>
          <w:rFonts w:ascii="Times New Roman"/>
          <w:b w:val="false"/>
          <w:i w:val="false"/>
          <w:color w:val="000000"/>
          <w:sz w:val="28"/>
        </w:rPr>
        <w:t>53-бабы</w:t>
      </w:r>
      <w:r>
        <w:rPr>
          <w:rFonts w:ascii="Times New Roman"/>
          <w:b w:val="false"/>
          <w:i w:val="false"/>
          <w:color w:val="000000"/>
          <w:sz w:val="28"/>
        </w:rPr>
        <w:t xml:space="preserve"> 3-тармағының 2) тармақшасына сәйкес айқындалған өңірлерге қоныстандыру үшін;";</w:t>
      </w:r>
    </w:p>
    <w:bookmarkEnd w:id="4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және </w:t>
      </w:r>
      <w:r>
        <w:rPr>
          <w:rFonts w:ascii="Times New Roman"/>
          <w:b w:val="false"/>
          <w:i w:val="false"/>
          <w:color w:val="000000"/>
          <w:sz w:val="28"/>
        </w:rPr>
        <w:t>14 тармақтар</w:t>
      </w:r>
      <w:r>
        <w:rPr>
          <w:rFonts w:ascii="Times New Roman"/>
          <w:b w:val="false"/>
          <w:i w:val="false"/>
          <w:color w:val="000000"/>
          <w:sz w:val="28"/>
        </w:rPr>
        <w:t xml:space="preserve"> мынадай редакцияда жазылсын:</w:t>
      </w:r>
    </w:p>
    <w:bookmarkStart w:name="z89" w:id="49"/>
    <w:p>
      <w:pPr>
        <w:spacing w:after="0"/>
        <w:ind w:left="0"/>
        <w:jc w:val="both"/>
      </w:pPr>
      <w:r>
        <w:rPr>
          <w:rFonts w:ascii="Times New Roman"/>
          <w:b w:val="false"/>
          <w:i w:val="false"/>
          <w:color w:val="000000"/>
          <w:sz w:val="28"/>
        </w:rPr>
        <w:t>
      "13. Қандас мәртебесін ұзарту үшін Қазақстан Республикасының азаматтығын оңайлатылған (тіркеу) тәртіппен алу мақсатында Қазақстан Республикасында тұрақты тұруға рұқсат алған бұйралаушылар әлеуметтік қорғау және халықты жұмыспен қамту мәселелері жөніндегі жергілікті атқарушы органға не Мемлекеттік корпорацияға осы Қағидаларға 6-қосымшаға сәйкес нысан бойынша өзіне бұрын берілген қандас мәртебесін ұзарту туралы өтініш береді.</w:t>
      </w:r>
    </w:p>
    <w:bookmarkEnd w:id="49"/>
    <w:bookmarkStart w:name="z90" w:id="50"/>
    <w:p>
      <w:pPr>
        <w:spacing w:after="0"/>
        <w:ind w:left="0"/>
        <w:jc w:val="both"/>
      </w:pPr>
      <w:r>
        <w:rPr>
          <w:rFonts w:ascii="Times New Roman"/>
          <w:b w:val="false"/>
          <w:i w:val="false"/>
          <w:color w:val="000000"/>
          <w:sz w:val="28"/>
        </w:rPr>
        <w:t>
      14. Мемлекеттік корпорацияға және (немесе) көрсетілетін қызметті берушіге жүгінген кезде өтінішті қабылдау күні мемлекеттік қызмет көрсету мерзіміне кірмейді.";</w:t>
      </w:r>
    </w:p>
    <w:bookmarkEnd w:id="5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15-тармақ</w:t>
      </w:r>
      <w:r>
        <w:rPr>
          <w:rFonts w:ascii="Times New Roman"/>
          <w:b w:val="false"/>
          <w:i w:val="false"/>
          <w:color w:val="000000"/>
          <w:sz w:val="28"/>
        </w:rPr>
        <w:t xml:space="preserve"> алып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16-тармақ</w:t>
      </w:r>
      <w:r>
        <w:rPr>
          <w:rFonts w:ascii="Times New Roman"/>
          <w:b w:val="false"/>
          <w:i w:val="false"/>
          <w:color w:val="000000"/>
          <w:sz w:val="28"/>
        </w:rPr>
        <w:t xml:space="preserve"> мынадай редакцияда жазылсын:</w:t>
      </w:r>
    </w:p>
    <w:bookmarkStart w:name="z93" w:id="51"/>
    <w:p>
      <w:pPr>
        <w:spacing w:after="0"/>
        <w:ind w:left="0"/>
        <w:jc w:val="both"/>
      </w:pPr>
      <w:r>
        <w:rPr>
          <w:rFonts w:ascii="Times New Roman"/>
          <w:b w:val="false"/>
          <w:i w:val="false"/>
          <w:color w:val="000000"/>
          <w:sz w:val="28"/>
        </w:rPr>
        <w:t>
      "16. Өтініш беруші мемлекеттік қызмет көрсетуге қойылатын талаптарға сәйкес өтінішті ұсынған кезде Мемлекеттік корпорацияның қызметкері және (немесе) көрсетілетін қызметті беруші өтінішті қабылдаған күні осы Қағидаларға 7-қосымшаға сәйкес нысан бойынша өтініштің қабылданғаны туралы хабарлама береді.";</w:t>
      </w:r>
    </w:p>
    <w:bookmarkEnd w:id="5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19-тармақ</w:t>
      </w:r>
      <w:r>
        <w:rPr>
          <w:rFonts w:ascii="Times New Roman"/>
          <w:b w:val="false"/>
          <w:i w:val="false"/>
          <w:color w:val="000000"/>
          <w:sz w:val="28"/>
        </w:rPr>
        <w:t xml:space="preserve"> мынадай редакцияда жазылсын:</w:t>
      </w:r>
    </w:p>
    <w:bookmarkStart w:name="z95" w:id="52"/>
    <w:p>
      <w:pPr>
        <w:spacing w:after="0"/>
        <w:ind w:left="0"/>
        <w:jc w:val="both"/>
      </w:pPr>
      <w:r>
        <w:rPr>
          <w:rFonts w:ascii="Times New Roman"/>
          <w:b w:val="false"/>
          <w:i w:val="false"/>
          <w:color w:val="000000"/>
          <w:sz w:val="28"/>
        </w:rPr>
        <w:t>
      "19. Жергілікті атқарушы орган өтініш пен қоса берілген құжаттар келіп түскен күннен кейін 2 (екі) жұмыс күні ішінде қандас мәртебесін бір рет алты айдан аспайтын мерзімге ұзарту туралы шешім қабылдайды.";</w:t>
      </w:r>
    </w:p>
    <w:bookmarkEnd w:id="52"/>
    <w:bookmarkStart w:name="z96" w:id="53"/>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1-қосымша</w:t>
      </w:r>
      <w:r>
        <w:rPr>
          <w:rFonts w:ascii="Times New Roman"/>
          <w:b w:val="false"/>
          <w:i w:val="false"/>
          <w:color w:val="000000"/>
          <w:sz w:val="28"/>
        </w:rPr>
        <w:t xml:space="preserve"> осы Тізбеге </w:t>
      </w:r>
      <w:r>
        <w:rPr>
          <w:rFonts w:ascii="Times New Roman"/>
          <w:b w:val="false"/>
          <w:i w:val="false"/>
          <w:color w:val="000000"/>
          <w:sz w:val="28"/>
        </w:rPr>
        <w:t>2-қосымшаға</w:t>
      </w:r>
      <w:r>
        <w:rPr>
          <w:rFonts w:ascii="Times New Roman"/>
          <w:b w:val="false"/>
          <w:i w:val="false"/>
          <w:color w:val="000000"/>
          <w:sz w:val="28"/>
        </w:rPr>
        <w:t xml:space="preserve"> сәйкес жаңа редакцияда жазылсын;</w:t>
      </w:r>
    </w:p>
    <w:bookmarkEnd w:id="53"/>
    <w:bookmarkStart w:name="z97" w:id="54"/>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2-қосымшасында</w:t>
      </w:r>
      <w:r>
        <w:rPr>
          <w:rFonts w:ascii="Times New Roman"/>
          <w:b w:val="false"/>
          <w:i w:val="false"/>
          <w:color w:val="000000"/>
          <w:sz w:val="28"/>
        </w:rPr>
        <w:t>:</w:t>
      </w:r>
    </w:p>
    <w:bookmarkEnd w:id="54"/>
    <w:bookmarkStart w:name="z98" w:id="55"/>
    <w:p>
      <w:pPr>
        <w:spacing w:after="0"/>
        <w:ind w:left="0"/>
        <w:jc w:val="both"/>
      </w:pPr>
      <w:r>
        <w:rPr>
          <w:rFonts w:ascii="Times New Roman"/>
          <w:b w:val="false"/>
          <w:i w:val="false"/>
          <w:color w:val="000000"/>
          <w:sz w:val="28"/>
        </w:rPr>
        <w:t>
      реттік нөмірі 3-жол, мынадай редакцияда жазылсын:</w:t>
      </w:r>
    </w:p>
    <w:bookmarkEnd w:id="55"/>
    <w:bookmarkStart w:name="z99" w:id="56"/>
    <w:p>
      <w:pPr>
        <w:spacing w:after="0"/>
        <w:ind w:left="0"/>
        <w:jc w:val="both"/>
      </w:pPr>
      <w:r>
        <w:rPr>
          <w:rFonts w:ascii="Times New Roman"/>
          <w:b w:val="false"/>
          <w:i w:val="false"/>
          <w:color w:val="000000"/>
          <w:sz w:val="28"/>
        </w:rPr>
        <w:t>
      "</w:t>
      </w:r>
    </w:p>
    <w:bookmarkEnd w:id="5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астананың, облыстардың, республикалық маңызы бар қалалардың жергілікті атқарушы органдары көрсетеді.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w:t>
            </w:r>
          </w:p>
        </w:tc>
      </w:tr>
    </w:tbl>
    <w:bookmarkStart w:name="z101" w:id="57"/>
    <w:p>
      <w:pPr>
        <w:spacing w:after="0"/>
        <w:ind w:left="0"/>
        <w:jc w:val="both"/>
      </w:pPr>
      <w:r>
        <w:rPr>
          <w:rFonts w:ascii="Times New Roman"/>
          <w:b w:val="false"/>
          <w:i w:val="false"/>
          <w:color w:val="000000"/>
          <w:sz w:val="28"/>
        </w:rPr>
        <w:t>
      реттік нөмірі 11-жол, мынадай редакцияда жазылсын:</w:t>
      </w:r>
    </w:p>
    <w:bookmarkEnd w:id="57"/>
    <w:bookmarkStart w:name="z102" w:id="58"/>
    <w:p>
      <w:pPr>
        <w:spacing w:after="0"/>
        <w:ind w:left="0"/>
        <w:jc w:val="both"/>
      </w:pPr>
      <w:r>
        <w:rPr>
          <w:rFonts w:ascii="Times New Roman"/>
          <w:b w:val="false"/>
          <w:i w:val="false"/>
          <w:color w:val="000000"/>
          <w:sz w:val="28"/>
        </w:rPr>
        <w:t>
      "</w:t>
      </w:r>
    </w:p>
    <w:bookmarkEnd w:id="5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3" w:id="59"/>
          <w:p>
            <w:pPr>
              <w:spacing w:after="20"/>
              <w:ind w:left="20"/>
              <w:jc w:val="both"/>
            </w:pPr>
            <w:r>
              <w:rPr>
                <w:rFonts w:ascii="Times New Roman"/>
                <w:b w:val="false"/>
                <w:i w:val="false"/>
                <w:color w:val="000000"/>
                <w:sz w:val="20"/>
              </w:rPr>
              <w:t>
Жергілікті атқарушы орган келесі негіздерге сәйкес қандас мәртебесін беру немесе ұзартудан бас тартады:</w:t>
            </w:r>
          </w:p>
          <w:bookmarkEnd w:id="59"/>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үміткерлердің "Халықтың көші-қоны туралы" Қазақстан Республикасының Заңының 1-бабы </w:t>
            </w:r>
            <w:r>
              <w:rPr>
                <w:rFonts w:ascii="Times New Roman"/>
                <w:b w:val="false"/>
                <w:i w:val="false"/>
                <w:color w:val="000000"/>
                <w:sz w:val="20"/>
              </w:rPr>
              <w:t>13) тармақшасында</w:t>
            </w:r>
            <w:r>
              <w:rPr>
                <w:rFonts w:ascii="Times New Roman"/>
                <w:b w:val="false"/>
                <w:i w:val="false"/>
                <w:color w:val="000000"/>
                <w:sz w:val="20"/>
              </w:rPr>
              <w:t xml:space="preserve"> белгіленген шарттарға сәйкес келмеуі;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2) өтініш беруші мемлекеттік қызметті алу үшін ұсынған құжаттардың және (немесе) олардағы деректердің (мәліметтердің) дұрыс еместігін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Қазақстан Республикасының аумағында құқық бұзушылықтар жасағаны туралы әшкерелейтін мәліметтердің және олардың террористік немесе экстремистік ұйымдарға жататындығы туралы өзге де ақпараттың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этникалық қазақтың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қолжетімділігі шектеулі дербес деректерге қол жеткізуге берілетін келісімінің болмауы;</w:t>
            </w:r>
          </w:p>
          <w:p>
            <w:pPr>
              <w:spacing w:after="20"/>
              <w:ind w:left="20"/>
              <w:jc w:val="both"/>
            </w:pPr>
            <w:r>
              <w:rPr>
                <w:rFonts w:ascii="Times New Roman"/>
                <w:b w:val="false"/>
                <w:i w:val="false"/>
                <w:color w:val="000000"/>
                <w:sz w:val="20"/>
              </w:rPr>
              <w:t>
</w:t>
            </w:r>
            <w:r>
              <w:rPr>
                <w:rFonts w:ascii="Times New Roman"/>
                <w:b w:val="false"/>
                <w:i w:val="false"/>
                <w:color w:val="000000"/>
                <w:sz w:val="20"/>
              </w:rPr>
              <w:t>5) қандастарды аумақтық-әкімшілік бірлікте қабылдаудың өңірлік квотасының болмауы немесе этникалық қазақтың қоныстандыру үшін ұсынылған аумақтық-әкімшілік бірліктен бас тартуы.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6) "Мемлекеттік және әлеуметтік жауапкершілігі бар көрсетілетін қызметтер туралы" Қазақстан Республикасының Заңның 18-2-бабы 2-тармағының </w:t>
            </w:r>
            <w:r>
              <w:rPr>
                <w:rFonts w:ascii="Times New Roman"/>
                <w:b w:val="false"/>
                <w:i w:val="false"/>
                <w:color w:val="000000"/>
                <w:sz w:val="20"/>
              </w:rPr>
              <w:t>4) тармақшасында</w:t>
            </w:r>
            <w:r>
              <w:rPr>
                <w:rFonts w:ascii="Times New Roman"/>
                <w:b w:val="false"/>
                <w:i w:val="false"/>
                <w:color w:val="000000"/>
                <w:sz w:val="20"/>
              </w:rPr>
              <w:t xml:space="preserve"> көзделген негіз бойынша мемлекеттік қызмет көрсетуді тоқтата тұру мерзімі өткеннен кейін анықталған кемшіліктердің жойылмауы;</w:t>
            </w:r>
          </w:p>
          <w:p>
            <w:pPr>
              <w:spacing w:after="20"/>
              <w:ind w:left="20"/>
              <w:jc w:val="both"/>
            </w:pPr>
            <w:r>
              <w:rPr>
                <w:rFonts w:ascii="Times New Roman"/>
                <w:b w:val="false"/>
                <w:i w:val="false"/>
                <w:color w:val="000000"/>
                <w:sz w:val="20"/>
              </w:rPr>
              <w:t>
7) уәкілетті мемлекеттік органның мемлекеттік қызмет көрсету үшін қажетті келісімі туралы сұрау салуға берілген теріс жауап, сондай-ақ сараптаманың, зерттеудің не тексерудің теріс қорытындысы.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w:t>
            </w:r>
          </w:p>
        </w:tc>
      </w:tr>
    </w:tbl>
    <w:bookmarkStart w:name="z111" w:id="60"/>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3-қосымша</w:t>
      </w:r>
      <w:r>
        <w:rPr>
          <w:rFonts w:ascii="Times New Roman"/>
          <w:b w:val="false"/>
          <w:i w:val="false"/>
          <w:color w:val="000000"/>
          <w:sz w:val="28"/>
        </w:rPr>
        <w:t xml:space="preserve"> осы Тізбеге </w:t>
      </w:r>
      <w:r>
        <w:rPr>
          <w:rFonts w:ascii="Times New Roman"/>
          <w:b w:val="false"/>
          <w:i w:val="false"/>
          <w:color w:val="000000"/>
          <w:sz w:val="28"/>
        </w:rPr>
        <w:t>3-қосымшаға</w:t>
      </w:r>
      <w:r>
        <w:rPr>
          <w:rFonts w:ascii="Times New Roman"/>
          <w:b w:val="false"/>
          <w:i w:val="false"/>
          <w:color w:val="000000"/>
          <w:sz w:val="28"/>
        </w:rPr>
        <w:t xml:space="preserve"> сәйкес жаңа редакцияда жазылсын;</w:t>
      </w:r>
    </w:p>
    <w:bookmarkEnd w:id="60"/>
    <w:bookmarkStart w:name="z112" w:id="61"/>
    <w:p>
      <w:pPr>
        <w:spacing w:after="0"/>
        <w:ind w:left="0"/>
        <w:jc w:val="both"/>
      </w:pPr>
      <w:r>
        <w:rPr>
          <w:rFonts w:ascii="Times New Roman"/>
          <w:b w:val="false"/>
          <w:i w:val="false"/>
          <w:color w:val="000000"/>
          <w:sz w:val="28"/>
        </w:rPr>
        <w:t xml:space="preserve">
      осы Тізбеге </w:t>
      </w:r>
      <w:r>
        <w:rPr>
          <w:rFonts w:ascii="Times New Roman"/>
          <w:b w:val="false"/>
          <w:i w:val="false"/>
          <w:color w:val="000000"/>
          <w:sz w:val="28"/>
        </w:rPr>
        <w:t>4-қосымшаға</w:t>
      </w:r>
      <w:r>
        <w:rPr>
          <w:rFonts w:ascii="Times New Roman"/>
          <w:b w:val="false"/>
          <w:i w:val="false"/>
          <w:color w:val="000000"/>
          <w:sz w:val="28"/>
        </w:rPr>
        <w:t xml:space="preserve"> сәйкес 3-1-қосымшамен толықтырылсын.</w:t>
      </w:r>
    </w:p>
    <w:bookmarkEnd w:id="61"/>
    <w:bookmarkStart w:name="z113" w:id="62"/>
    <w:p>
      <w:pPr>
        <w:spacing w:after="0"/>
        <w:ind w:left="0"/>
        <w:jc w:val="both"/>
      </w:pPr>
      <w:r>
        <w:rPr>
          <w:rFonts w:ascii="Times New Roman"/>
          <w:b w:val="false"/>
          <w:i w:val="false"/>
          <w:color w:val="000000"/>
          <w:sz w:val="28"/>
        </w:rPr>
        <w:t xml:space="preserve">
      3. "Қандастарды бейімдеу және ықпалдастыру орталықтары қызметінің қағидаларын және Уақытша орналастыру орталықтарының қағидаларын бекіту туралы" Қазақстан Республикасы Еңбек және халықты әлеуметтік қорғау министрінің 2013 жылғы 22 шілдедегі № 330-Ө-М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8601 болып тіркелген) мынадай өзгерістер енгізілсін: </w:t>
      </w:r>
    </w:p>
    <w:bookmarkEnd w:id="6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115" w:id="63"/>
    <w:p>
      <w:pPr>
        <w:spacing w:after="0"/>
        <w:ind w:left="0"/>
        <w:jc w:val="both"/>
      </w:pPr>
      <w:r>
        <w:rPr>
          <w:rFonts w:ascii="Times New Roman"/>
          <w:b w:val="false"/>
          <w:i w:val="false"/>
          <w:color w:val="000000"/>
          <w:sz w:val="28"/>
        </w:rPr>
        <w:t xml:space="preserve">
      "Халықтың көші-қоны туралы" Қазақстан Республикасының Заңының 11-бабының </w:t>
      </w:r>
      <w:r>
        <w:rPr>
          <w:rFonts w:ascii="Times New Roman"/>
          <w:b w:val="false"/>
          <w:i w:val="false"/>
          <w:color w:val="000000"/>
          <w:sz w:val="28"/>
        </w:rPr>
        <w:t>11)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63"/>
    <w:bookmarkStart w:name="z116" w:id="64"/>
    <w:p>
      <w:pPr>
        <w:spacing w:after="0"/>
        <w:ind w:left="0"/>
        <w:jc w:val="both"/>
      </w:pPr>
      <w:r>
        <w:rPr>
          <w:rFonts w:ascii="Times New Roman"/>
          <w:b w:val="false"/>
          <w:i w:val="false"/>
          <w:color w:val="000000"/>
          <w:sz w:val="28"/>
        </w:rPr>
        <w:t xml:space="preserve">
      көрсетілген бұйрықпен бекітілген Қандастарды бейімдеу және ықпалдастыру орталықтары қызметінің </w:t>
      </w:r>
      <w:r>
        <w:rPr>
          <w:rFonts w:ascii="Times New Roman"/>
          <w:b w:val="false"/>
          <w:i w:val="false"/>
          <w:color w:val="000000"/>
          <w:sz w:val="28"/>
        </w:rPr>
        <w:t>қағидаларында</w:t>
      </w:r>
      <w:r>
        <w:rPr>
          <w:rFonts w:ascii="Times New Roman"/>
          <w:b w:val="false"/>
          <w:i w:val="false"/>
          <w:color w:val="000000"/>
          <w:sz w:val="28"/>
        </w:rPr>
        <w:t>:</w:t>
      </w:r>
    </w:p>
    <w:bookmarkEnd w:id="6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 </w:t>
      </w:r>
    </w:p>
    <w:bookmarkStart w:name="z118" w:id="65"/>
    <w:p>
      <w:pPr>
        <w:spacing w:after="0"/>
        <w:ind w:left="0"/>
        <w:jc w:val="both"/>
      </w:pPr>
      <w:r>
        <w:rPr>
          <w:rFonts w:ascii="Times New Roman"/>
          <w:b w:val="false"/>
          <w:i w:val="false"/>
          <w:color w:val="000000"/>
          <w:sz w:val="28"/>
        </w:rPr>
        <w:t xml:space="preserve">
      "1. Осы Қандастарды бейімдеу және ықпалдастыру орталықтары қызметінің қағидалары (бұдан әрі – Қағидалар) "Халықтың көші-қоны туралы" Қазақстан Республикасы Заңының (бұдан әрі – Заң) 11-бабының </w:t>
      </w:r>
      <w:r>
        <w:rPr>
          <w:rFonts w:ascii="Times New Roman"/>
          <w:b w:val="false"/>
          <w:i w:val="false"/>
          <w:color w:val="000000"/>
          <w:sz w:val="28"/>
        </w:rPr>
        <w:t>11) тармақшасына</w:t>
      </w:r>
      <w:r>
        <w:rPr>
          <w:rFonts w:ascii="Times New Roman"/>
          <w:b w:val="false"/>
          <w:i w:val="false"/>
          <w:color w:val="000000"/>
          <w:sz w:val="28"/>
        </w:rPr>
        <w:t xml:space="preserve"> сәйкес әзірленді және қандастарды бейімдеу және ықпалдастыру орталықтары қызметінің тәртібін айқындайды.";</w:t>
      </w:r>
    </w:p>
    <w:bookmarkEnd w:id="65"/>
    <w:bookmarkStart w:name="z119" w:id="66"/>
    <w:p>
      <w:pPr>
        <w:spacing w:after="0"/>
        <w:ind w:left="0"/>
        <w:jc w:val="both"/>
      </w:pPr>
      <w:r>
        <w:rPr>
          <w:rFonts w:ascii="Times New Roman"/>
          <w:b w:val="false"/>
          <w:i w:val="false"/>
          <w:color w:val="000000"/>
          <w:sz w:val="28"/>
        </w:rPr>
        <w:t xml:space="preserve">
      2-тармақтың </w:t>
      </w:r>
      <w:r>
        <w:rPr>
          <w:rFonts w:ascii="Times New Roman"/>
          <w:b w:val="false"/>
          <w:i w:val="false"/>
          <w:color w:val="000000"/>
          <w:sz w:val="28"/>
        </w:rPr>
        <w:t>2) тармақшасы</w:t>
      </w:r>
      <w:r>
        <w:rPr>
          <w:rFonts w:ascii="Times New Roman"/>
          <w:b w:val="false"/>
          <w:i w:val="false"/>
          <w:color w:val="000000"/>
          <w:sz w:val="28"/>
        </w:rPr>
        <w:t xml:space="preserve"> мынадай редакцияда жазылсын: </w:t>
      </w:r>
    </w:p>
    <w:bookmarkEnd w:id="66"/>
    <w:bookmarkStart w:name="z120" w:id="67"/>
    <w:p>
      <w:pPr>
        <w:spacing w:after="0"/>
        <w:ind w:left="0"/>
        <w:jc w:val="both"/>
      </w:pPr>
      <w:r>
        <w:rPr>
          <w:rFonts w:ascii="Times New Roman"/>
          <w:b w:val="false"/>
          <w:i w:val="false"/>
          <w:color w:val="000000"/>
          <w:sz w:val="28"/>
        </w:rPr>
        <w:t>
      "2) қандастарды бейімдеу және ықпалдастыру орталығы (бұдан әрі – Орталық) – Қазақстан Республикасының заңнамасына сәйкес астананың, облыстың, республикалық маңызы бар қаланың жергілікті атқарушы органы құратын және қандастарға, олардың отбасы мүшелеріне бейімдеу және ықпалдастыру қызметтерін көрсетуге және олардың уақытша тұруына арналған заңды тұлға;";</w:t>
      </w:r>
    </w:p>
    <w:bookmarkEnd w:id="67"/>
    <w:bookmarkStart w:name="z121" w:id="68"/>
    <w:p>
      <w:pPr>
        <w:spacing w:after="0"/>
        <w:ind w:left="0"/>
        <w:jc w:val="both"/>
      </w:pPr>
      <w:r>
        <w:rPr>
          <w:rFonts w:ascii="Times New Roman"/>
          <w:b w:val="false"/>
          <w:i w:val="false"/>
          <w:color w:val="000000"/>
          <w:sz w:val="28"/>
        </w:rPr>
        <w:t xml:space="preserve">
      көрсетілген бұйрықпен бекітілген Уақытша орналастыру орталықтары қызметінің </w:t>
      </w:r>
      <w:r>
        <w:rPr>
          <w:rFonts w:ascii="Times New Roman"/>
          <w:b w:val="false"/>
          <w:i w:val="false"/>
          <w:color w:val="000000"/>
          <w:sz w:val="28"/>
        </w:rPr>
        <w:t>қағидаларында</w:t>
      </w:r>
      <w:r>
        <w:rPr>
          <w:rFonts w:ascii="Times New Roman"/>
          <w:b w:val="false"/>
          <w:i w:val="false"/>
          <w:color w:val="000000"/>
          <w:sz w:val="28"/>
        </w:rPr>
        <w:t>:</w:t>
      </w:r>
    </w:p>
    <w:bookmarkEnd w:id="6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 </w:t>
      </w:r>
    </w:p>
    <w:bookmarkStart w:name="z123" w:id="69"/>
    <w:p>
      <w:pPr>
        <w:spacing w:after="0"/>
        <w:ind w:left="0"/>
        <w:jc w:val="both"/>
      </w:pPr>
      <w:r>
        <w:rPr>
          <w:rFonts w:ascii="Times New Roman"/>
          <w:b w:val="false"/>
          <w:i w:val="false"/>
          <w:color w:val="000000"/>
          <w:sz w:val="28"/>
        </w:rPr>
        <w:t xml:space="preserve">
      "1. Осы Уақытша орналастыру орталықтары қызметінің қағидалары (бұдан әрі - Қағидалар) "Халықтың көші-қоны туралы" Қазақстан Республикасы Заңының 11-бабы </w:t>
      </w:r>
      <w:r>
        <w:rPr>
          <w:rFonts w:ascii="Times New Roman"/>
          <w:b w:val="false"/>
          <w:i w:val="false"/>
          <w:color w:val="000000"/>
          <w:sz w:val="28"/>
        </w:rPr>
        <w:t>11) тармақшасына</w:t>
      </w:r>
      <w:r>
        <w:rPr>
          <w:rFonts w:ascii="Times New Roman"/>
          <w:b w:val="false"/>
          <w:i w:val="false"/>
          <w:color w:val="000000"/>
          <w:sz w:val="28"/>
        </w:rPr>
        <w:t xml:space="preserve"> сәйкес әзірленді және уақытша орналастыру орталықтары қызметінің тәртібін анықтайды.";</w:t>
      </w:r>
    </w:p>
    <w:bookmarkEnd w:id="69"/>
    <w:bookmarkStart w:name="z124" w:id="70"/>
    <w:p>
      <w:pPr>
        <w:spacing w:after="0"/>
        <w:ind w:left="0"/>
        <w:jc w:val="both"/>
      </w:pPr>
      <w:r>
        <w:rPr>
          <w:rFonts w:ascii="Times New Roman"/>
          <w:b w:val="false"/>
          <w:i w:val="false"/>
          <w:color w:val="000000"/>
          <w:sz w:val="28"/>
        </w:rPr>
        <w:t xml:space="preserve">
      2-тармақтың </w:t>
      </w:r>
      <w:r>
        <w:rPr>
          <w:rFonts w:ascii="Times New Roman"/>
          <w:b w:val="false"/>
          <w:i w:val="false"/>
          <w:color w:val="000000"/>
          <w:sz w:val="28"/>
        </w:rPr>
        <w:t>3) тармақшасы</w:t>
      </w:r>
      <w:r>
        <w:rPr>
          <w:rFonts w:ascii="Times New Roman"/>
          <w:b w:val="false"/>
          <w:i w:val="false"/>
          <w:color w:val="000000"/>
          <w:sz w:val="28"/>
        </w:rPr>
        <w:t xml:space="preserve"> мынадай редакцияда жазылсын: </w:t>
      </w:r>
    </w:p>
    <w:bookmarkEnd w:id="70"/>
    <w:bookmarkStart w:name="z125" w:id="71"/>
    <w:p>
      <w:pPr>
        <w:spacing w:after="0"/>
        <w:ind w:left="0"/>
        <w:jc w:val="both"/>
      </w:pPr>
      <w:r>
        <w:rPr>
          <w:rFonts w:ascii="Times New Roman"/>
          <w:b w:val="false"/>
          <w:i w:val="false"/>
          <w:color w:val="000000"/>
          <w:sz w:val="28"/>
        </w:rPr>
        <w:t>
      "3) этникалық қазақ – ұлты қазақ шетел азаматы немесе азаматтығы жоқ адам.".</w:t>
      </w:r>
    </w:p>
    <w:bookmarkEnd w:id="71"/>
    <w:bookmarkStart w:name="z126" w:id="72"/>
    <w:p>
      <w:pPr>
        <w:spacing w:after="0"/>
        <w:ind w:left="0"/>
        <w:jc w:val="both"/>
      </w:pPr>
      <w:r>
        <w:rPr>
          <w:rFonts w:ascii="Times New Roman"/>
          <w:b w:val="false"/>
          <w:i w:val="false"/>
          <w:color w:val="000000"/>
          <w:sz w:val="28"/>
        </w:rPr>
        <w:t xml:space="preserve">
      4. "Қандастар мен олардың отбасы мүшелерінің Қандастарды бейімдеу және ықпалдастыру орталығында тұру мерзімдері мен қағидаларын, сондай-ақ қандастар мен олардың отбасы мүшелеріне бейімдеу және ықпалдастыру қызметтерін көрсету қағидаларын бекіту туралы" Қазақстан Республикасы Еңбек және халықты әлеуметтік қорғау министрінің 2013 жылғы 22 шілдедегі № 331-Ө-М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8600 болып тіркелген) мынадай өзгерістер енгізілсін:</w:t>
      </w:r>
    </w:p>
    <w:bookmarkEnd w:id="7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128" w:id="73"/>
    <w:p>
      <w:pPr>
        <w:spacing w:after="0"/>
        <w:ind w:left="0"/>
        <w:jc w:val="both"/>
      </w:pPr>
      <w:r>
        <w:rPr>
          <w:rFonts w:ascii="Times New Roman"/>
          <w:b w:val="false"/>
          <w:i w:val="false"/>
          <w:color w:val="000000"/>
          <w:sz w:val="28"/>
        </w:rPr>
        <w:t xml:space="preserve">
      "Халықтың көші-қоны туралы" Қазақстан Республикасының Заңының 24-бабы </w:t>
      </w:r>
      <w:r>
        <w:rPr>
          <w:rFonts w:ascii="Times New Roman"/>
          <w:b w:val="false"/>
          <w:i w:val="false"/>
          <w:color w:val="000000"/>
          <w:sz w:val="28"/>
        </w:rPr>
        <w:t>2-тармағына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73"/>
    <w:bookmarkStart w:name="z129" w:id="74"/>
    <w:p>
      <w:pPr>
        <w:spacing w:after="0"/>
        <w:ind w:left="0"/>
        <w:jc w:val="both"/>
      </w:pPr>
      <w:r>
        <w:rPr>
          <w:rFonts w:ascii="Times New Roman"/>
          <w:b w:val="false"/>
          <w:i w:val="false"/>
          <w:color w:val="000000"/>
          <w:sz w:val="28"/>
        </w:rPr>
        <w:t xml:space="preserve">
      көрсетілген бұйрықпен бекітілген Қандастар мен олардың отбасы мүшелерінің Қандастарды бейімдеу және ықпалдастыру орталығында тұру </w:t>
      </w:r>
      <w:r>
        <w:rPr>
          <w:rFonts w:ascii="Times New Roman"/>
          <w:b w:val="false"/>
          <w:i w:val="false"/>
          <w:color w:val="000000"/>
          <w:sz w:val="28"/>
        </w:rPr>
        <w:t>мерзімдері мен қағидаларында</w:t>
      </w:r>
      <w:r>
        <w:rPr>
          <w:rFonts w:ascii="Times New Roman"/>
          <w:b w:val="false"/>
          <w:i w:val="false"/>
          <w:color w:val="000000"/>
          <w:sz w:val="28"/>
        </w:rPr>
        <w:t>:</w:t>
      </w:r>
    </w:p>
    <w:bookmarkEnd w:id="7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131" w:id="75"/>
    <w:p>
      <w:pPr>
        <w:spacing w:after="0"/>
        <w:ind w:left="0"/>
        <w:jc w:val="both"/>
      </w:pPr>
      <w:r>
        <w:rPr>
          <w:rFonts w:ascii="Times New Roman"/>
          <w:b w:val="false"/>
          <w:i w:val="false"/>
          <w:color w:val="000000"/>
          <w:sz w:val="28"/>
        </w:rPr>
        <w:t xml:space="preserve">
      "1. Осы және қандастар мен олардың отбасы мүшелерінің қандастарды бейімдеу және ықпалдастыру орталығында тұру мерзімдері мен қағидалары (бұдан әрі – Қағидалар) "Халықтың көші-қоны туралы" Қазақстан Республикасының Заңының 24-бабы </w:t>
      </w:r>
      <w:r>
        <w:rPr>
          <w:rFonts w:ascii="Times New Roman"/>
          <w:b w:val="false"/>
          <w:i w:val="false"/>
          <w:color w:val="000000"/>
          <w:sz w:val="28"/>
        </w:rPr>
        <w:t>2-тармағына</w:t>
      </w:r>
      <w:r>
        <w:rPr>
          <w:rFonts w:ascii="Times New Roman"/>
          <w:b w:val="false"/>
          <w:i w:val="false"/>
          <w:color w:val="000000"/>
          <w:sz w:val="28"/>
        </w:rPr>
        <w:t xml:space="preserve"> сәйкес әзірленді және қандастар мен олардың отбасы мүшелерінің Қандастарды бейімдеу және ықпалдастыру орталығында тұру мерзімдерін айқындайды.";</w:t>
      </w:r>
    </w:p>
    <w:bookmarkEnd w:id="75"/>
    <w:bookmarkStart w:name="z132" w:id="76"/>
    <w:p>
      <w:pPr>
        <w:spacing w:after="0"/>
        <w:ind w:left="0"/>
        <w:jc w:val="both"/>
      </w:pPr>
      <w:r>
        <w:rPr>
          <w:rFonts w:ascii="Times New Roman"/>
          <w:b w:val="false"/>
          <w:i w:val="false"/>
          <w:color w:val="000000"/>
          <w:sz w:val="28"/>
        </w:rPr>
        <w:t xml:space="preserve">
      2-тармақтың </w:t>
      </w:r>
      <w:r>
        <w:rPr>
          <w:rFonts w:ascii="Times New Roman"/>
          <w:b w:val="false"/>
          <w:i w:val="false"/>
          <w:color w:val="000000"/>
          <w:sz w:val="28"/>
        </w:rPr>
        <w:t>2) тармақшасы</w:t>
      </w:r>
      <w:r>
        <w:rPr>
          <w:rFonts w:ascii="Times New Roman"/>
          <w:b w:val="false"/>
          <w:i w:val="false"/>
          <w:color w:val="000000"/>
          <w:sz w:val="28"/>
        </w:rPr>
        <w:t xml:space="preserve"> мынадай редакцияда жазылсын:</w:t>
      </w:r>
    </w:p>
    <w:bookmarkEnd w:id="76"/>
    <w:bookmarkStart w:name="z133" w:id="77"/>
    <w:p>
      <w:pPr>
        <w:spacing w:after="0"/>
        <w:ind w:left="0"/>
        <w:jc w:val="both"/>
      </w:pPr>
      <w:r>
        <w:rPr>
          <w:rFonts w:ascii="Times New Roman"/>
          <w:b w:val="false"/>
          <w:i w:val="false"/>
          <w:color w:val="000000"/>
          <w:sz w:val="28"/>
        </w:rPr>
        <w:t>
      "2) Қандастарды бейімдеу және ықпалдастыру орталығы (бұдан әрі – Орталық) – Қазақстан Республикасының заңнамасына сәйкес астананың, облыстардың, республикалық маңызы бар қалалардың жергілікті атқарушы органы құратын және қандастарға, олардың отбасы мүшелеріне бейімдеу және ықпалдастыру қызметтерін көрсетуге және олардың уақытша тұруына арналған заңды тұлға;";</w:t>
      </w:r>
    </w:p>
    <w:bookmarkEnd w:id="77"/>
    <w:bookmarkStart w:name="z134" w:id="78"/>
    <w:p>
      <w:pPr>
        <w:spacing w:after="0"/>
        <w:ind w:left="0"/>
        <w:jc w:val="both"/>
      </w:pPr>
      <w:r>
        <w:rPr>
          <w:rFonts w:ascii="Times New Roman"/>
          <w:b w:val="false"/>
          <w:i w:val="false"/>
          <w:color w:val="000000"/>
          <w:sz w:val="28"/>
        </w:rPr>
        <w:t xml:space="preserve">
      көрсетілген бұйрықпен бекітілген Қандастар мен олардың отбасы мүшелеріне бейімдеу және ықпалдастыру қызметтерін көрсету </w:t>
      </w:r>
      <w:r>
        <w:rPr>
          <w:rFonts w:ascii="Times New Roman"/>
          <w:b w:val="false"/>
          <w:i w:val="false"/>
          <w:color w:val="000000"/>
          <w:sz w:val="28"/>
        </w:rPr>
        <w:t>қағидаларында</w:t>
      </w:r>
      <w:r>
        <w:rPr>
          <w:rFonts w:ascii="Times New Roman"/>
          <w:b w:val="false"/>
          <w:i w:val="false"/>
          <w:color w:val="000000"/>
          <w:sz w:val="28"/>
        </w:rPr>
        <w:t>:</w:t>
      </w:r>
    </w:p>
    <w:bookmarkEnd w:id="7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2-тармақта</w:t>
      </w:r>
      <w:r>
        <w:rPr>
          <w:rFonts w:ascii="Times New Roman"/>
          <w:b w:val="false"/>
          <w:i w:val="false"/>
          <w:color w:val="000000"/>
          <w:sz w:val="28"/>
        </w:rPr>
        <w:t xml:space="preserve">: </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 тармақша</w:t>
      </w:r>
      <w:r>
        <w:rPr>
          <w:rFonts w:ascii="Times New Roman"/>
          <w:b w:val="false"/>
          <w:i w:val="false"/>
          <w:color w:val="000000"/>
          <w:sz w:val="28"/>
        </w:rPr>
        <w:t xml:space="preserve"> мынадай редакцияда жазылсын: </w:t>
      </w:r>
    </w:p>
    <w:bookmarkStart w:name="z137" w:id="79"/>
    <w:p>
      <w:pPr>
        <w:spacing w:after="0"/>
        <w:ind w:left="0"/>
        <w:jc w:val="both"/>
      </w:pPr>
      <w:r>
        <w:rPr>
          <w:rFonts w:ascii="Times New Roman"/>
          <w:b w:val="false"/>
          <w:i w:val="false"/>
          <w:color w:val="000000"/>
          <w:sz w:val="28"/>
        </w:rPr>
        <w:t xml:space="preserve">
      "3) еңбек мобильділігі орталығы – жұмыспен қамтуға жәрдемдесу шараларын әзірлеу және іске асыру мақсатында астананың, облыстың, республикалық маңызы бар қаланың жергілікті атқарушы органы құратын заңды тұлға;"; </w:t>
      </w:r>
    </w:p>
    <w:bookmarkEnd w:id="7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 тармақша</w:t>
      </w:r>
      <w:r>
        <w:rPr>
          <w:rFonts w:ascii="Times New Roman"/>
          <w:b w:val="false"/>
          <w:i w:val="false"/>
          <w:color w:val="000000"/>
          <w:sz w:val="28"/>
        </w:rPr>
        <w:t xml:space="preserve"> мынадай редакцияда жазылсын: </w:t>
      </w:r>
    </w:p>
    <w:bookmarkStart w:name="z139" w:id="80"/>
    <w:p>
      <w:pPr>
        <w:spacing w:after="0"/>
        <w:ind w:left="0"/>
        <w:jc w:val="both"/>
      </w:pPr>
      <w:r>
        <w:rPr>
          <w:rFonts w:ascii="Times New Roman"/>
          <w:b w:val="false"/>
          <w:i w:val="false"/>
          <w:color w:val="000000"/>
          <w:sz w:val="28"/>
        </w:rPr>
        <w:t>
      "6) қандастарды бейімдеу және интеграциялау орталығы - Қазақстан Республикасының заңнамасына сәйкес астананың, облыстардың, республикалық маңызы бар қалалардың жергілікті атқарушы органы құратын және қандастарға, олардың отбасы мүшелеріне бейімдеу және ықпалдастыру қызметтерін көрсетуге және уақытша тұруға арналған заңды тұлға;";</w:t>
      </w:r>
    </w:p>
    <w:bookmarkEnd w:id="8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 тармақша</w:t>
      </w:r>
      <w:r>
        <w:rPr>
          <w:rFonts w:ascii="Times New Roman"/>
          <w:b w:val="false"/>
          <w:i w:val="false"/>
          <w:color w:val="000000"/>
          <w:sz w:val="28"/>
        </w:rPr>
        <w:t xml:space="preserve"> мынадай редакцияда жазылсын: </w:t>
      </w:r>
    </w:p>
    <w:bookmarkStart w:name="z141" w:id="81"/>
    <w:p>
      <w:pPr>
        <w:spacing w:after="0"/>
        <w:ind w:left="0"/>
        <w:jc w:val="both"/>
      </w:pPr>
      <w:r>
        <w:rPr>
          <w:rFonts w:ascii="Times New Roman"/>
          <w:b w:val="false"/>
          <w:i w:val="false"/>
          <w:color w:val="000000"/>
          <w:sz w:val="28"/>
        </w:rPr>
        <w:t xml:space="preserve">
      "8) мансап орталығы – еңбек мобильділігі орталығының функцияларын аудандарда, астанада, облыстық және республикалық маңызы бар қалаларда орындауды жүзеге асыратын филиалы;"; </w:t>
      </w:r>
    </w:p>
    <w:bookmarkEnd w:id="8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 тармақша</w:t>
      </w:r>
      <w:r>
        <w:rPr>
          <w:rFonts w:ascii="Times New Roman"/>
          <w:b w:val="false"/>
          <w:i w:val="false"/>
          <w:color w:val="000000"/>
          <w:sz w:val="28"/>
        </w:rPr>
        <w:t xml:space="preserve"> мынадай редакцияда жазылсын: </w:t>
      </w:r>
    </w:p>
    <w:bookmarkStart w:name="z143" w:id="82"/>
    <w:p>
      <w:pPr>
        <w:spacing w:after="0"/>
        <w:ind w:left="0"/>
        <w:jc w:val="both"/>
      </w:pPr>
      <w:r>
        <w:rPr>
          <w:rFonts w:ascii="Times New Roman"/>
          <w:b w:val="false"/>
          <w:i w:val="false"/>
          <w:color w:val="000000"/>
          <w:sz w:val="28"/>
        </w:rPr>
        <w:t>
      "11) халықты әлеуметтік қорғау және жұмыспен қамту мәселелері жөніндегі жергілікті атқарушы орган – астананың, облыстың, республикалық маңызы бар қалалардың халықты әлеуметтік қорғау және жұмыспен қамту саласындағы бағыттарды айқындайтын жергілікті атқарушы органы;";</w:t>
      </w:r>
    </w:p>
    <w:bookmarkEnd w:id="8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 тармақша</w:t>
      </w:r>
      <w:r>
        <w:rPr>
          <w:rFonts w:ascii="Times New Roman"/>
          <w:b w:val="false"/>
          <w:i w:val="false"/>
          <w:color w:val="000000"/>
          <w:sz w:val="28"/>
        </w:rPr>
        <w:t xml:space="preserve"> мынадай редакцияда жазылсын: </w:t>
      </w:r>
    </w:p>
    <w:bookmarkStart w:name="z145" w:id="83"/>
    <w:p>
      <w:pPr>
        <w:spacing w:after="0"/>
        <w:ind w:left="0"/>
        <w:jc w:val="both"/>
      </w:pPr>
      <w:r>
        <w:rPr>
          <w:rFonts w:ascii="Times New Roman"/>
          <w:b w:val="false"/>
          <w:i w:val="false"/>
          <w:color w:val="000000"/>
          <w:sz w:val="28"/>
        </w:rPr>
        <w:t xml:space="preserve">
      "14) этникалық қазақ – ұлты қазақ шетел азаматы немесе азаматтығы жоқ адам."; </w:t>
      </w:r>
    </w:p>
    <w:bookmarkEnd w:id="8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21-тармақ</w:t>
      </w:r>
      <w:r>
        <w:rPr>
          <w:rFonts w:ascii="Times New Roman"/>
          <w:b w:val="false"/>
          <w:i w:val="false"/>
          <w:color w:val="000000"/>
          <w:sz w:val="28"/>
        </w:rPr>
        <w:t xml:space="preserve"> мынадай редакцияда жазылсын: </w:t>
      </w:r>
    </w:p>
    <w:bookmarkStart w:name="z147" w:id="84"/>
    <w:p>
      <w:pPr>
        <w:spacing w:after="0"/>
        <w:ind w:left="0"/>
        <w:jc w:val="both"/>
      </w:pPr>
      <w:r>
        <w:rPr>
          <w:rFonts w:ascii="Times New Roman"/>
          <w:b w:val="false"/>
          <w:i w:val="false"/>
          <w:color w:val="000000"/>
          <w:sz w:val="28"/>
        </w:rPr>
        <w:t>
      "21. Еңбек мобильділігі орталығы бос жұмыс орындарының жәрмеңкелерін өткізу мақсатында жұмыс берушілер Электрондық еңбек биржасында орналастыратын ағымдағы бос жұмыс орындарының есебін және астананың, облыстың, республикалық маңызы бар қаланың ұлттық жобалары мен даму жоспарлары, сондай-ақ жеке сектордың бастамалары шеңберінде іске асырылатын жобаларда құрылатын жұмыс орындарының мониторингін жүргізеді.".</w:t>
      </w:r>
    </w:p>
    <w:bookmarkEnd w:id="84"/>
    <w:bookmarkStart w:name="z148" w:id="85"/>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1-қосымша</w:t>
      </w:r>
      <w:r>
        <w:rPr>
          <w:rFonts w:ascii="Times New Roman"/>
          <w:b w:val="false"/>
          <w:i w:val="false"/>
          <w:color w:val="000000"/>
          <w:sz w:val="28"/>
        </w:rPr>
        <w:t xml:space="preserve"> осы Тізбеге </w:t>
      </w:r>
      <w:r>
        <w:rPr>
          <w:rFonts w:ascii="Times New Roman"/>
          <w:b w:val="false"/>
          <w:i w:val="false"/>
          <w:color w:val="000000"/>
          <w:sz w:val="28"/>
        </w:rPr>
        <w:t>5-қосымшаға</w:t>
      </w:r>
      <w:r>
        <w:rPr>
          <w:rFonts w:ascii="Times New Roman"/>
          <w:b w:val="false"/>
          <w:i w:val="false"/>
          <w:color w:val="000000"/>
          <w:sz w:val="28"/>
        </w:rPr>
        <w:t xml:space="preserve"> сәйкес жаңа редакцияда жазылсын.</w:t>
      </w:r>
    </w:p>
    <w:bookmarkEnd w:id="85"/>
    <w:bookmarkStart w:name="z149" w:id="86"/>
    <w:p>
      <w:pPr>
        <w:spacing w:after="0"/>
        <w:ind w:left="0"/>
        <w:jc w:val="both"/>
      </w:pPr>
      <w:r>
        <w:rPr>
          <w:rFonts w:ascii="Times New Roman"/>
          <w:b w:val="false"/>
          <w:i w:val="false"/>
          <w:color w:val="000000"/>
          <w:sz w:val="28"/>
        </w:rPr>
        <w:t xml:space="preserve">
      5. "Қандастар мен қоныс аударушыларды қабылдаудың өңірлік квотасына енгізу қағидаларын бекіту туралы" Қазақстан Республикасы Еңбек және халықты әлеуметтік қорғау министрінің міндетін атқарушының 2016 жылғы 15 қаңтардағы № 20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13334 болып тіркелген) мынадай өзгерістер мен толықтырулар енгізілсін: </w:t>
      </w:r>
    </w:p>
    <w:bookmarkEnd w:id="86"/>
    <w:bookmarkStart w:name="z150" w:id="87"/>
    <w:p>
      <w:pPr>
        <w:spacing w:after="0"/>
        <w:ind w:left="0"/>
        <w:jc w:val="both"/>
      </w:pPr>
      <w:r>
        <w:rPr>
          <w:rFonts w:ascii="Times New Roman"/>
          <w:b w:val="false"/>
          <w:i w:val="false"/>
          <w:color w:val="000000"/>
          <w:sz w:val="28"/>
        </w:rPr>
        <w:t xml:space="preserve">
      көрсетілген бұйрықпен бекітілген Қандастар мен қоныс аударушыларды қабылдаудың өңірлік квотасына енгізу </w:t>
      </w:r>
      <w:r>
        <w:rPr>
          <w:rFonts w:ascii="Times New Roman"/>
          <w:b w:val="false"/>
          <w:i w:val="false"/>
          <w:color w:val="000000"/>
          <w:sz w:val="28"/>
        </w:rPr>
        <w:t>қағидаларында</w:t>
      </w:r>
      <w:r>
        <w:rPr>
          <w:rFonts w:ascii="Times New Roman"/>
          <w:b w:val="false"/>
          <w:i w:val="false"/>
          <w:color w:val="000000"/>
          <w:sz w:val="28"/>
        </w:rPr>
        <w:t xml:space="preserve">: </w:t>
      </w:r>
    </w:p>
    <w:bookmarkEnd w:id="8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2-тармақта</w:t>
      </w:r>
      <w:r>
        <w:rPr>
          <w:rFonts w:ascii="Times New Roman"/>
          <w:b w:val="false"/>
          <w:i w:val="false"/>
          <w:color w:val="000000"/>
          <w:sz w:val="28"/>
        </w:rPr>
        <w:t xml:space="preserve">: </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тармақша</w:t>
      </w:r>
      <w:r>
        <w:rPr>
          <w:rFonts w:ascii="Times New Roman"/>
          <w:b w:val="false"/>
          <w:i w:val="false"/>
          <w:color w:val="000000"/>
          <w:sz w:val="28"/>
        </w:rPr>
        <w:t xml:space="preserve"> мынадай редакцияда жазылсын: </w:t>
      </w:r>
    </w:p>
    <w:bookmarkStart w:name="z153" w:id="88"/>
    <w:p>
      <w:pPr>
        <w:spacing w:after="0"/>
        <w:ind w:left="0"/>
        <w:jc w:val="both"/>
      </w:pPr>
      <w:r>
        <w:rPr>
          <w:rFonts w:ascii="Times New Roman"/>
          <w:b w:val="false"/>
          <w:i w:val="false"/>
          <w:color w:val="000000"/>
          <w:sz w:val="28"/>
        </w:rPr>
        <w:t>
      "2) көрсетілетін қызметті алушы – Қазақстан Республикасының орталық мемлекеттік органдарын, шет елдердегі мекемелерін, астананың, облыстардың, республикалық маңызы бар қалалардың, аудандардың, облыстық маңызы бар қалалардың жергілікті атқарушы органдарын, қаладағы аудандардың, аудандық маңызы бар қалалардың, кенттердің, ауылдардың, ауылдық округтердің әкімдерін қоспағанда, жеке және заңды тұлғалар;";</w:t>
      </w:r>
    </w:p>
    <w:bookmarkEnd w:id="8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және </w:t>
      </w:r>
      <w:r>
        <w:rPr>
          <w:rFonts w:ascii="Times New Roman"/>
          <w:b w:val="false"/>
          <w:i w:val="false"/>
          <w:color w:val="000000"/>
          <w:sz w:val="28"/>
        </w:rPr>
        <w:t>8) тармақшалар</w:t>
      </w:r>
      <w:r>
        <w:rPr>
          <w:rFonts w:ascii="Times New Roman"/>
          <w:b w:val="false"/>
          <w:i w:val="false"/>
          <w:color w:val="000000"/>
          <w:sz w:val="28"/>
        </w:rPr>
        <w:t xml:space="preserve"> мынадай редакцияда жазылсын:</w:t>
      </w:r>
    </w:p>
    <w:bookmarkStart w:name="z155" w:id="89"/>
    <w:p>
      <w:pPr>
        <w:spacing w:after="0"/>
        <w:ind w:left="0"/>
        <w:jc w:val="both"/>
      </w:pPr>
      <w:r>
        <w:rPr>
          <w:rFonts w:ascii="Times New Roman"/>
          <w:b w:val="false"/>
          <w:i w:val="false"/>
          <w:color w:val="000000"/>
          <w:sz w:val="28"/>
        </w:rPr>
        <w:t>
      "7) мансап орталығы – еңбек мобильділігі орталығының функцияларын аудандарда, астанада, облыстық және республикалық маңызы бар қалаларда орындауды жүзеге асыратын филиалы;</w:t>
      </w:r>
    </w:p>
    <w:bookmarkEnd w:id="89"/>
    <w:bookmarkStart w:name="z156" w:id="90"/>
    <w:p>
      <w:pPr>
        <w:spacing w:after="0"/>
        <w:ind w:left="0"/>
        <w:jc w:val="both"/>
      </w:pPr>
      <w:r>
        <w:rPr>
          <w:rFonts w:ascii="Times New Roman"/>
          <w:b w:val="false"/>
          <w:i w:val="false"/>
          <w:color w:val="000000"/>
          <w:sz w:val="28"/>
        </w:rPr>
        <w:t>
      8) халықты әлеуметтік қорғау және жұмыспен қамту мәселелері жөніндегі жергілікті атқарушы орган – халықты әлеуметтік қорғау және жұмыспен қамту саласындағы бағыттарды айқындайтын астананың, облыстардың, республикалық маңызы бар қалалардың жергілікті атқарушы органы;";</w:t>
      </w:r>
    </w:p>
    <w:bookmarkEnd w:id="9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 тармақша</w:t>
      </w:r>
      <w:r>
        <w:rPr>
          <w:rFonts w:ascii="Times New Roman"/>
          <w:b w:val="false"/>
          <w:i w:val="false"/>
          <w:color w:val="000000"/>
          <w:sz w:val="28"/>
        </w:rPr>
        <w:t xml:space="preserve"> мынадай редакцияда жазылсын: </w:t>
      </w:r>
    </w:p>
    <w:bookmarkStart w:name="z158" w:id="91"/>
    <w:p>
      <w:pPr>
        <w:spacing w:after="0"/>
        <w:ind w:left="0"/>
        <w:jc w:val="both"/>
      </w:pPr>
      <w:r>
        <w:rPr>
          <w:rFonts w:ascii="Times New Roman"/>
          <w:b w:val="false"/>
          <w:i w:val="false"/>
          <w:color w:val="000000"/>
          <w:sz w:val="28"/>
        </w:rPr>
        <w:t>
      "10) этникалық қазақ – ұлты қазақ шетел азаматы немесе азаматтығы жоқ адам.";</w:t>
      </w:r>
    </w:p>
    <w:bookmarkEnd w:id="9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3-тармақтың</w:t>
      </w:r>
      <w:r>
        <w:rPr>
          <w:rFonts w:ascii="Times New Roman"/>
          <w:b w:val="false"/>
          <w:i w:val="false"/>
          <w:color w:val="000000"/>
          <w:sz w:val="28"/>
        </w:rPr>
        <w:t xml:space="preserve"> бірінші абзацы мынадай редакцияда жазылсын:</w:t>
      </w:r>
    </w:p>
    <w:bookmarkStart w:name="z160" w:id="92"/>
    <w:p>
      <w:pPr>
        <w:spacing w:after="0"/>
        <w:ind w:left="0"/>
        <w:jc w:val="both"/>
      </w:pPr>
      <w:r>
        <w:rPr>
          <w:rFonts w:ascii="Times New Roman"/>
          <w:b w:val="false"/>
          <w:i w:val="false"/>
          <w:color w:val="000000"/>
          <w:sz w:val="28"/>
        </w:rPr>
        <w:t xml:space="preserve">
      "3. "Қандастарды қабылдаудың өңірлік квотасына енгізу" мемлекеттік қызметін алу үшін бұрын өңірлік квотаға енгізілмеген және Қазақстан Республикасы Еңбек және халықты әлеуметтік қорғау министрінің 2013 жылғы 22 шілдедегі № 329-Ө-М бұйрығымен (Нормативтік құқықтық актілерді мемлекеттік тіркеу тізілімінде № 8624 болып тіркелген) бекітілген Қандас мәртебесін беру немесе ұзарту қағидаларының 9-тармағының </w:t>
      </w:r>
      <w:r>
        <w:rPr>
          <w:rFonts w:ascii="Times New Roman"/>
          <w:b w:val="false"/>
          <w:i w:val="false"/>
          <w:color w:val="000000"/>
          <w:sz w:val="28"/>
        </w:rPr>
        <w:t>1) тармақшасында</w:t>
      </w:r>
      <w:r>
        <w:rPr>
          <w:rFonts w:ascii="Times New Roman"/>
          <w:b w:val="false"/>
          <w:i w:val="false"/>
          <w:color w:val="000000"/>
          <w:sz w:val="28"/>
        </w:rPr>
        <w:t xml:space="preserve"> көзделген шарттарда қандас мәртебесін алған этникалық қазақтар, қандастарды қабылдаудың өңірлік квотасына енгізілгеннен кейін келген қандастардың жесірлері мен олардың ортақ балалары және (немесе) ата-анасы Қазақстан Республикасының азаматтығын алғанға дейін Қазақстан Республикасында туған балалары, сондай-ақ Қазақстан Республикасының аумағында тұратын қандас мәртебесін алған этникалық қазақтар (бұдан әрі - көрсетілетін қызметті алушы) осы Қағидаларға 2-қосымшаға сәйкес Мемлекеттік қызмет көрсетуге қойылатын негізгі талаптар тізбесінің 10-тармағында көрсетілген құжаттармен қоса, осы Қағидаларға 1-қосымшаға сәйкес нысан бойынша:"</w:t>
      </w:r>
    </w:p>
    <w:bookmarkEnd w:id="9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6-тармақтың</w:t>
      </w:r>
      <w:r>
        <w:rPr>
          <w:rFonts w:ascii="Times New Roman"/>
          <w:b w:val="false"/>
          <w:i w:val="false"/>
          <w:color w:val="000000"/>
          <w:sz w:val="28"/>
        </w:rPr>
        <w:t xml:space="preserve"> бірінші бөлігі мынадай редакцияда жазылсын:</w:t>
      </w:r>
    </w:p>
    <w:bookmarkStart w:name="z162" w:id="93"/>
    <w:p>
      <w:pPr>
        <w:spacing w:after="0"/>
        <w:ind w:left="0"/>
        <w:jc w:val="both"/>
      </w:pPr>
      <w:r>
        <w:rPr>
          <w:rFonts w:ascii="Times New Roman"/>
          <w:b w:val="false"/>
          <w:i w:val="false"/>
          <w:color w:val="000000"/>
          <w:sz w:val="28"/>
        </w:rPr>
        <w:t>
      "6. Мемлекеттік корпорация мемлекеттік қызметті көрсетуге қойылатын талаптар тізбесінің 10-тармағында көрсетілген өтініш пен өтініш берушінің құжаттары келіп түскен күні оларды халықты әлеуметтік қорғау және жұмыспен қамту мәселелері жөніндегі жергілікті атқарушы органға (бұдан әрі - көрсетілетін қызметті беруші) "цифрлық үкімет" шлюзі арқылы жібереді.";</w:t>
      </w:r>
    </w:p>
    <w:bookmarkEnd w:id="93"/>
    <w:bookmarkStart w:name="z163" w:id="94"/>
    <w:p>
      <w:pPr>
        <w:spacing w:after="0"/>
        <w:ind w:left="0"/>
        <w:jc w:val="both"/>
      </w:pPr>
      <w:r>
        <w:rPr>
          <w:rFonts w:ascii="Times New Roman"/>
          <w:b w:val="false"/>
          <w:i w:val="false"/>
          <w:color w:val="000000"/>
          <w:sz w:val="28"/>
        </w:rPr>
        <w:t>
      мынадай мазмұндағы 8-1 тармақпен толықтырылсын:</w:t>
      </w:r>
    </w:p>
    <w:bookmarkEnd w:id="94"/>
    <w:bookmarkStart w:name="z164" w:id="95"/>
    <w:p>
      <w:pPr>
        <w:spacing w:after="0"/>
        <w:ind w:left="0"/>
        <w:jc w:val="both"/>
      </w:pPr>
      <w:r>
        <w:rPr>
          <w:rFonts w:ascii="Times New Roman"/>
          <w:b w:val="false"/>
          <w:i w:val="false"/>
          <w:color w:val="000000"/>
          <w:sz w:val="28"/>
        </w:rPr>
        <w:t>
      "8-1. Халықты әлеуметтік қорғау және жұмыспен қамту мәселелері жөніндегі жергілікті атқарушы орган жұмыс берушінің өтінішхаты бойынша немесе өз бастамасы бойынша мынадай жағдайларда мемлекеттік қызмет көрсету процесін тоқтата тұруға құқылы:</w:t>
      </w:r>
    </w:p>
    <w:bookmarkEnd w:id="95"/>
    <w:bookmarkStart w:name="z165" w:id="96"/>
    <w:p>
      <w:pPr>
        <w:spacing w:after="0"/>
        <w:ind w:left="0"/>
        <w:jc w:val="both"/>
      </w:pPr>
      <w:r>
        <w:rPr>
          <w:rFonts w:ascii="Times New Roman"/>
          <w:b w:val="false"/>
          <w:i w:val="false"/>
          <w:color w:val="000000"/>
          <w:sz w:val="28"/>
        </w:rPr>
        <w:t>
      1) қызмет көрсетудің одан арғы процесіне уақытша кедергі келтіретін еңсерілмейтін күш әсер еткен жағдайда тоқтата тұруға құқылы. Мемлекеттік қызмет көрсетудің одан арғы процесіне уақытша кедергі келтіретін еңсерілмейтін күштің әсер етуі деп төтенше жағдайды енгізу, табиғи және техногендік сипаттағы төтенше жағдай қатері немесе оның туындауы түсініледі;</w:t>
      </w:r>
    </w:p>
    <w:bookmarkEnd w:id="96"/>
    <w:bookmarkStart w:name="z166" w:id="97"/>
    <w:p>
      <w:pPr>
        <w:spacing w:after="0"/>
        <w:ind w:left="0"/>
        <w:jc w:val="both"/>
      </w:pPr>
      <w:r>
        <w:rPr>
          <w:rFonts w:ascii="Times New Roman"/>
          <w:b w:val="false"/>
          <w:i w:val="false"/>
          <w:color w:val="000000"/>
          <w:sz w:val="28"/>
        </w:rPr>
        <w:t>
      2) көрсетілетін қызметті алушы заңды өкілдерінің көрсетілетін қызметті алу жағдайларын қоспағанда, оның мемлекеттік қызмет көрсету мерзімінен асатын мерзімде қызметтік іссапарда, медициналық ұйымда стационарлық емделуде болған жағдайда.";</w:t>
      </w:r>
    </w:p>
    <w:bookmarkEnd w:id="9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10-тармақ</w:t>
      </w:r>
      <w:r>
        <w:rPr>
          <w:rFonts w:ascii="Times New Roman"/>
          <w:b w:val="false"/>
          <w:i w:val="false"/>
          <w:color w:val="000000"/>
          <w:sz w:val="28"/>
        </w:rPr>
        <w:t xml:space="preserve"> мынадай редакцияда жазылсын:</w:t>
      </w:r>
    </w:p>
    <w:bookmarkStart w:name="z168" w:id="98"/>
    <w:p>
      <w:pPr>
        <w:spacing w:after="0"/>
        <w:ind w:left="0"/>
        <w:jc w:val="both"/>
      </w:pPr>
      <w:r>
        <w:rPr>
          <w:rFonts w:ascii="Times New Roman"/>
          <w:b w:val="false"/>
          <w:i w:val="false"/>
          <w:color w:val="000000"/>
          <w:sz w:val="28"/>
        </w:rPr>
        <w:t xml:space="preserve">
      "10. Көрсетілетін қызметті беруші болып табылатын, Заңның </w:t>
      </w:r>
      <w:r>
        <w:rPr>
          <w:rFonts w:ascii="Times New Roman"/>
          <w:b w:val="false"/>
          <w:i w:val="false"/>
          <w:color w:val="000000"/>
          <w:sz w:val="28"/>
        </w:rPr>
        <w:t>53-бабы</w:t>
      </w:r>
      <w:r>
        <w:rPr>
          <w:rFonts w:ascii="Times New Roman"/>
          <w:b w:val="false"/>
          <w:i w:val="false"/>
          <w:color w:val="000000"/>
          <w:sz w:val="28"/>
        </w:rPr>
        <w:t xml:space="preserve"> 3-тармағының 2) тармақшасында айқындалған өңірлердің халықты әлеуметтік қорғау және жұмыспен қамту мәселелері жөніндегі жергілікті атқарушы органдары қандастарды қабылдаудың өңірлік квотасына енгізу туралы өтініш білдірген қандастардың өтініштеріне қоса берілген өтініштер мен құжаттарды қалыптастырады және өтініштер келіп түскен күннен кейін алты жұмыс күні ішінде қандастарды қабылдау жөніндегі комиссияның қарауына қандастарды қабылдаудың өңірлік квотасына енгізу не бас тарту туралы ұсынымдар шығару үшін жолдайды.";</w:t>
      </w:r>
    </w:p>
    <w:bookmarkEnd w:id="9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12-тармақ</w:t>
      </w:r>
      <w:r>
        <w:rPr>
          <w:rFonts w:ascii="Times New Roman"/>
          <w:b w:val="false"/>
          <w:i w:val="false"/>
          <w:color w:val="000000"/>
          <w:sz w:val="28"/>
        </w:rPr>
        <w:t xml:space="preserve"> мынадай редакцияда жазылсын:</w:t>
      </w:r>
    </w:p>
    <w:bookmarkStart w:name="z170" w:id="99"/>
    <w:p>
      <w:pPr>
        <w:spacing w:after="0"/>
        <w:ind w:left="0"/>
        <w:jc w:val="both"/>
      </w:pPr>
      <w:r>
        <w:rPr>
          <w:rFonts w:ascii="Times New Roman"/>
          <w:b w:val="false"/>
          <w:i w:val="false"/>
          <w:color w:val="000000"/>
          <w:sz w:val="28"/>
        </w:rPr>
        <w:t>
      "Мемлекеттік қызмет көрсетуден бас тартылған кезде көрсетілетін қызметті алушымен тыңдау өткізілмейді.";</w:t>
      </w:r>
    </w:p>
    <w:bookmarkEnd w:id="9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14-тармақтың</w:t>
      </w:r>
      <w:r>
        <w:rPr>
          <w:rFonts w:ascii="Times New Roman"/>
          <w:b w:val="false"/>
          <w:i w:val="false"/>
          <w:color w:val="000000"/>
          <w:sz w:val="28"/>
        </w:rPr>
        <w:t xml:space="preserve"> бірінші бөлігі мынадай редакцияда жазылсын:</w:t>
      </w:r>
    </w:p>
    <w:bookmarkStart w:name="z172" w:id="100"/>
    <w:p>
      <w:pPr>
        <w:spacing w:after="0"/>
        <w:ind w:left="0"/>
        <w:jc w:val="both"/>
      </w:pPr>
      <w:r>
        <w:rPr>
          <w:rFonts w:ascii="Times New Roman"/>
          <w:b w:val="false"/>
          <w:i w:val="false"/>
          <w:color w:val="000000"/>
          <w:sz w:val="28"/>
        </w:rPr>
        <w:t xml:space="preserve">
      "14. "Қоныс аударушыларды қабылдаудың өңірлік квотасына енгізу" мемлекеттік қызметін алу үшін "Мәңгілік ел жастары – индустрияға!" ("Серпін") және "Жарқын Болашақ" жобасының түлектерін қоспағанда, Қазақстан Республикасы Премьер-Министрінің орынбасары – Еңбек және халықты әлеуметтік қорғау министрінің 2023 жылғы 9 маусымдағы № 214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32850 болып тіркелген) бекітілген Жұмыс іздеп жүрген адамдарды, жұмыссыздарды тіркеу және мансап орталықтары көрсететін еңбек делдалдығын жүзеге асыру қағидаларында көзделген тәртіппен тіркелген жұмыс іздеп жүрген адамдар және (немесе) жұмыссыздар қатарындағы, өтініш берген кезде Қазақстан Республикасы Премьер-Министрінің орынбасары – Еңбек және халықты әлеуметтік қорғау министрінің 2023 жылғы 22 маусымдағы № 234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32880 болып тіркелген) (бұдан әрі - көрсетілетін қызметті алушы) бекітілген Жұмыс күшінің ұтқырлығын арттыру үшін адамдарды ерікті түрде қоныс аудару қағидаларының 12-тармағының 4) тармақшасында және 16-тармағында көзделген мерзімдерде тұрған жері бойынша тұрақты тіркеуі бар Қазақстан Республикасының азаматтары Мемлекеттік корпорация немесе "migration.enbek.kz" порталы немесе веб-портал арқылы осы Қағидаларға 2-қосымшаға сәйкес Мемлекеттік қызмет көрсетуге қойылатын негізгі талаптар тізбесінің 10-тармағында көрсетілген құжаттарды қоса бере отырып, осы Қағидаларға 6-қосымшаға сәйкес нысан бойынша қоныс аударушыларды қабылдаудың өңірлік квотасына енгізу туралы өтініш (бұдан әрі – өтініш) береді.";</w:t>
      </w:r>
    </w:p>
    <w:bookmarkEnd w:id="10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20-тармақ</w:t>
      </w:r>
      <w:r>
        <w:rPr>
          <w:rFonts w:ascii="Times New Roman"/>
          <w:b w:val="false"/>
          <w:i w:val="false"/>
          <w:color w:val="000000"/>
          <w:sz w:val="28"/>
        </w:rPr>
        <w:t xml:space="preserve"> мынадай редакцияда жазылсын:</w:t>
      </w:r>
    </w:p>
    <w:bookmarkStart w:name="z174" w:id="101"/>
    <w:p>
      <w:pPr>
        <w:spacing w:after="0"/>
        <w:ind w:left="0"/>
        <w:jc w:val="both"/>
      </w:pPr>
      <w:r>
        <w:rPr>
          <w:rFonts w:ascii="Times New Roman"/>
          <w:b w:val="false"/>
          <w:i w:val="false"/>
          <w:color w:val="000000"/>
          <w:sz w:val="28"/>
        </w:rPr>
        <w:t>
      "20. Жұмыспен қамту жөніндегі комиссия көрсетілетін қызметті алушылардың, өтініш білдіріп отырған қоныс аударушылардың өтініштері келіп түскен күннен кейін үш жұмыс күні ішінде себептерін дәлелді негіздей отырып, қоныс аударушыларды қабылдаудың өңірлік квотасына енгізу не енгізуден бас тарту туралы ұсыным шығарады.</w:t>
      </w:r>
    </w:p>
    <w:bookmarkEnd w:id="101"/>
    <w:bookmarkStart w:name="z175" w:id="102"/>
    <w:p>
      <w:pPr>
        <w:spacing w:after="0"/>
        <w:ind w:left="0"/>
        <w:jc w:val="both"/>
      </w:pPr>
      <w:r>
        <w:rPr>
          <w:rFonts w:ascii="Times New Roman"/>
          <w:b w:val="false"/>
          <w:i w:val="false"/>
          <w:color w:val="000000"/>
          <w:sz w:val="28"/>
        </w:rPr>
        <w:t xml:space="preserve">
      Жұмыспен қамту жөніндегі комиссия қоныс аударушылардың өтініштері мен құжаттарын қарау кезінде олардың Заңның </w:t>
      </w:r>
      <w:r>
        <w:rPr>
          <w:rFonts w:ascii="Times New Roman"/>
          <w:b w:val="false"/>
          <w:i w:val="false"/>
          <w:color w:val="000000"/>
          <w:sz w:val="28"/>
        </w:rPr>
        <w:t>53-бабының</w:t>
      </w:r>
      <w:r>
        <w:rPr>
          <w:rFonts w:ascii="Times New Roman"/>
          <w:b w:val="false"/>
          <w:i w:val="false"/>
          <w:color w:val="000000"/>
          <w:sz w:val="28"/>
        </w:rPr>
        <w:t xml:space="preserve"> 1 және 2-тармақтарында белгіленген талаптарға сәйкестігін тексереді.";</w:t>
      </w:r>
    </w:p>
    <w:bookmarkEnd w:id="10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21-тармақ</w:t>
      </w:r>
      <w:r>
        <w:rPr>
          <w:rFonts w:ascii="Times New Roman"/>
          <w:b w:val="false"/>
          <w:i w:val="false"/>
          <w:color w:val="000000"/>
          <w:sz w:val="28"/>
        </w:rPr>
        <w:t xml:space="preserve"> мынадай редакцияда жазылсын:</w:t>
      </w:r>
    </w:p>
    <w:bookmarkStart w:name="z177" w:id="103"/>
    <w:p>
      <w:pPr>
        <w:spacing w:after="0"/>
        <w:ind w:left="0"/>
        <w:jc w:val="both"/>
      </w:pPr>
      <w:r>
        <w:rPr>
          <w:rFonts w:ascii="Times New Roman"/>
          <w:b w:val="false"/>
          <w:i w:val="false"/>
          <w:color w:val="000000"/>
          <w:sz w:val="28"/>
        </w:rPr>
        <w:t>
      "21. Мемлекеттік қызмет көрсетуден бас тартылған кезде көрсетілетін қызметті алушымен тыңдау өткізілмейді.";</w:t>
      </w:r>
    </w:p>
    <w:bookmarkEnd w:id="103"/>
    <w:bookmarkStart w:name="z178" w:id="104"/>
    <w:p>
      <w:pPr>
        <w:spacing w:after="0"/>
        <w:ind w:left="0"/>
        <w:jc w:val="both"/>
      </w:pPr>
      <w:r>
        <w:rPr>
          <w:rFonts w:ascii="Times New Roman"/>
          <w:b w:val="false"/>
          <w:i w:val="false"/>
          <w:color w:val="000000"/>
          <w:sz w:val="28"/>
        </w:rPr>
        <w:t>
      мынадай мазмұндағы 3-1 тараумен толықтырылсын:</w:t>
      </w:r>
    </w:p>
    <w:bookmarkEnd w:id="104"/>
    <w:bookmarkStart w:name="z179" w:id="105"/>
    <w:p>
      <w:pPr>
        <w:spacing w:after="0"/>
        <w:ind w:left="0"/>
        <w:jc w:val="both"/>
      </w:pPr>
      <w:r>
        <w:rPr>
          <w:rFonts w:ascii="Times New Roman"/>
          <w:b w:val="false"/>
          <w:i w:val="false"/>
          <w:color w:val="000000"/>
          <w:sz w:val="28"/>
        </w:rPr>
        <w:t>
      "3-1-тарау. Қандастар мен қоныс аударушыларды қабылдаудың өңірлік квотасының күшін жою тәртібі</w:t>
      </w:r>
    </w:p>
    <w:bookmarkEnd w:id="105"/>
    <w:bookmarkStart w:name="z180" w:id="106"/>
    <w:p>
      <w:pPr>
        <w:spacing w:after="0"/>
        <w:ind w:left="0"/>
        <w:jc w:val="both"/>
      </w:pPr>
      <w:r>
        <w:rPr>
          <w:rFonts w:ascii="Times New Roman"/>
          <w:b w:val="false"/>
          <w:i w:val="false"/>
          <w:color w:val="000000"/>
          <w:sz w:val="28"/>
        </w:rPr>
        <w:t xml:space="preserve">
      22-1. Қандастарды және қоныс аударушыларды қабылдаудың өңірлік квотасына енгізу туралы шешім қабылдаған өңірдің жергілікті атқарушы органы Заңның </w:t>
      </w:r>
      <w:r>
        <w:rPr>
          <w:rFonts w:ascii="Times New Roman"/>
          <w:b w:val="false"/>
          <w:i w:val="false"/>
          <w:color w:val="000000"/>
          <w:sz w:val="28"/>
        </w:rPr>
        <w:t>52-1-бабының</w:t>
      </w:r>
      <w:r>
        <w:rPr>
          <w:rFonts w:ascii="Times New Roman"/>
          <w:b w:val="false"/>
          <w:i w:val="false"/>
          <w:color w:val="000000"/>
          <w:sz w:val="28"/>
        </w:rPr>
        <w:t xml:space="preserve"> 2-тармағында көзделген жағдайларда осы Қағидаларға 11-қосымшаға сәйкес нысан бойынша қандастарды және қоныс аударушыларды қабылдаудың өңірлік квотасының күшін жою туралы шешім шығарады.</w:t>
      </w:r>
    </w:p>
    <w:bookmarkEnd w:id="106"/>
    <w:bookmarkStart w:name="z181" w:id="107"/>
    <w:p>
      <w:pPr>
        <w:spacing w:after="0"/>
        <w:ind w:left="0"/>
        <w:jc w:val="both"/>
      </w:pPr>
      <w:r>
        <w:rPr>
          <w:rFonts w:ascii="Times New Roman"/>
          <w:b w:val="false"/>
          <w:i w:val="false"/>
          <w:color w:val="000000"/>
          <w:sz w:val="28"/>
        </w:rPr>
        <w:t xml:space="preserve">
      Бұл ретте Заңның </w:t>
      </w:r>
      <w:r>
        <w:rPr>
          <w:rFonts w:ascii="Times New Roman"/>
          <w:b w:val="false"/>
          <w:i w:val="false"/>
          <w:color w:val="000000"/>
          <w:sz w:val="28"/>
        </w:rPr>
        <w:t>52-1-бабы</w:t>
      </w:r>
      <w:r>
        <w:rPr>
          <w:rFonts w:ascii="Times New Roman"/>
          <w:b w:val="false"/>
          <w:i w:val="false"/>
          <w:color w:val="000000"/>
          <w:sz w:val="28"/>
        </w:rPr>
        <w:t xml:space="preserve"> 2-тармағының 1) тармақшасында көзделген жағдайда қандас не қоныс аударушы және оның отбасы мүшелері (бар болса) осы Қағидаларға 12-қосымшаға сәйкес нысан бойынша Қазақстан Республикасының Үкіметі айқындаған өңірлерге ерікті түрде қоныс аударудан өз еркімен бас тарту туралы өтініш береді.</w:t>
      </w:r>
    </w:p>
    <w:bookmarkEnd w:id="107"/>
    <w:bookmarkStart w:name="z182" w:id="108"/>
    <w:p>
      <w:pPr>
        <w:spacing w:after="0"/>
        <w:ind w:left="0"/>
        <w:jc w:val="both"/>
      </w:pPr>
      <w:r>
        <w:rPr>
          <w:rFonts w:ascii="Times New Roman"/>
          <w:b w:val="false"/>
          <w:i w:val="false"/>
          <w:color w:val="000000"/>
          <w:sz w:val="28"/>
        </w:rPr>
        <w:t>
      22-2. Қандастар мен қоныс аударушыларды қабылдаудың өңірлік квотасының күшін жою туралы шешім қабылданған жағдайда, жергілікті атқарушы орган қызмет алушыға өтініш беру тәсіліне қарай осы Қағидаларға 13-қосымшаға сәйкес нысан бойынша өңірлік квотаның күшін жою туралы хабарлама жібереді.</w:t>
      </w:r>
    </w:p>
    <w:bookmarkEnd w:id="108"/>
    <w:bookmarkStart w:name="z183" w:id="109"/>
    <w:p>
      <w:pPr>
        <w:spacing w:after="0"/>
        <w:ind w:left="0"/>
        <w:jc w:val="both"/>
      </w:pPr>
      <w:r>
        <w:rPr>
          <w:rFonts w:ascii="Times New Roman"/>
          <w:b w:val="false"/>
          <w:i w:val="false"/>
          <w:color w:val="000000"/>
          <w:sz w:val="28"/>
        </w:rPr>
        <w:t xml:space="preserve">
      22-3. Заңның </w:t>
      </w:r>
      <w:r>
        <w:rPr>
          <w:rFonts w:ascii="Times New Roman"/>
          <w:b w:val="false"/>
          <w:i w:val="false"/>
          <w:color w:val="000000"/>
          <w:sz w:val="28"/>
        </w:rPr>
        <w:t>52-1-бабының</w:t>
      </w:r>
      <w:r>
        <w:rPr>
          <w:rFonts w:ascii="Times New Roman"/>
          <w:b w:val="false"/>
          <w:i w:val="false"/>
          <w:color w:val="000000"/>
          <w:sz w:val="28"/>
        </w:rPr>
        <w:t xml:space="preserve"> 2-тармағына сәйкес қандастар мен қоныс аударушыларды қабылдаудың өңірлік квотасының күшін жою қандастың не қоныс аударушының және оның отбасы мүшелерінің (бар болса) Заңның </w:t>
      </w:r>
      <w:r>
        <w:rPr>
          <w:rFonts w:ascii="Times New Roman"/>
          <w:b w:val="false"/>
          <w:i w:val="false"/>
          <w:color w:val="000000"/>
          <w:sz w:val="28"/>
        </w:rPr>
        <w:t>53-бабының</w:t>
      </w:r>
      <w:r>
        <w:rPr>
          <w:rFonts w:ascii="Times New Roman"/>
          <w:b w:val="false"/>
          <w:i w:val="false"/>
          <w:color w:val="000000"/>
          <w:sz w:val="28"/>
        </w:rPr>
        <w:t xml:space="preserve"> 5-тармағында көзделген мемлекеттік қолдау шараларын алу құқығынан айырылуына, сондай-ақ жұмыс күшінің ұтқырлығын арттыру үшін адамдардың ерікті түрде қоныс аударуына жәрдемдесу жөніндегі мемлекеттік қолдау көрсету туралы әлеуметтік шарттың бұзылуына алып келеді.";</w:t>
      </w:r>
    </w:p>
    <w:bookmarkEnd w:id="109"/>
    <w:bookmarkStart w:name="z184" w:id="110"/>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2-қосымшасында</w:t>
      </w:r>
      <w:r>
        <w:rPr>
          <w:rFonts w:ascii="Times New Roman"/>
          <w:b w:val="false"/>
          <w:i w:val="false"/>
          <w:color w:val="000000"/>
          <w:sz w:val="28"/>
        </w:rPr>
        <w:t>:</w:t>
      </w:r>
    </w:p>
    <w:bookmarkEnd w:id="110"/>
    <w:bookmarkStart w:name="z185" w:id="111"/>
    <w:p>
      <w:pPr>
        <w:spacing w:after="0"/>
        <w:ind w:left="0"/>
        <w:jc w:val="both"/>
      </w:pPr>
      <w:r>
        <w:rPr>
          <w:rFonts w:ascii="Times New Roman"/>
          <w:b w:val="false"/>
          <w:i w:val="false"/>
          <w:color w:val="000000"/>
          <w:sz w:val="28"/>
        </w:rPr>
        <w:t>
      реттік нөмірі 10-жол мынадай редакцияда жазылсын:</w:t>
      </w:r>
    </w:p>
    <w:bookmarkEnd w:id="111"/>
    <w:bookmarkStart w:name="z186" w:id="112"/>
    <w:p>
      <w:pPr>
        <w:spacing w:after="0"/>
        <w:ind w:left="0"/>
        <w:jc w:val="both"/>
      </w:pPr>
      <w:r>
        <w:rPr>
          <w:rFonts w:ascii="Times New Roman"/>
          <w:b w:val="false"/>
          <w:i w:val="false"/>
          <w:color w:val="000000"/>
          <w:sz w:val="28"/>
        </w:rPr>
        <w:t>
      "</w:t>
      </w:r>
    </w:p>
    <w:bookmarkEnd w:id="11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7" w:id="113"/>
          <w:p>
            <w:pPr>
              <w:spacing w:after="20"/>
              <w:ind w:left="20"/>
              <w:jc w:val="both"/>
            </w:pPr>
            <w:r>
              <w:rPr>
                <w:rFonts w:ascii="Times New Roman"/>
                <w:b w:val="false"/>
                <w:i w:val="false"/>
                <w:color w:val="000000"/>
                <w:sz w:val="20"/>
              </w:rPr>
              <w:t>
Қандастарды қабылдаудың өңірлік квотасына енгізу үшін мынадай құжаттар қажет:</w:t>
            </w:r>
          </w:p>
          <w:bookmarkEnd w:id="113"/>
          <w:p>
            <w:pPr>
              <w:spacing w:after="20"/>
              <w:ind w:left="20"/>
              <w:jc w:val="both"/>
            </w:pPr>
            <w:r>
              <w:rPr>
                <w:rFonts w:ascii="Times New Roman"/>
                <w:b w:val="false"/>
                <w:i w:val="false"/>
                <w:color w:val="000000"/>
                <w:sz w:val="20"/>
              </w:rPr>
              <w:t>
</w:t>
            </w:r>
            <w:r>
              <w:rPr>
                <w:rFonts w:ascii="Times New Roman"/>
                <w:b w:val="false"/>
                <w:i w:val="false"/>
                <w:color w:val="000000"/>
                <w:sz w:val="20"/>
              </w:rPr>
              <w:t>1) өтініш берушінің және оның отбасы мүшелерінің (бар болса) жеке басын куәландыратын құжат (сәйкестендіру үшін) оның ішінде цифрлық құжаттар сервисінен;</w:t>
            </w:r>
          </w:p>
          <w:p>
            <w:pPr>
              <w:spacing w:after="20"/>
              <w:ind w:left="20"/>
              <w:jc w:val="both"/>
            </w:pPr>
            <w:r>
              <w:rPr>
                <w:rFonts w:ascii="Times New Roman"/>
                <w:b w:val="false"/>
                <w:i w:val="false"/>
                <w:color w:val="000000"/>
                <w:sz w:val="20"/>
              </w:rPr>
              <w:t>
</w:t>
            </w:r>
            <w:r>
              <w:rPr>
                <w:rFonts w:ascii="Times New Roman"/>
                <w:b w:val="false"/>
                <w:i w:val="false"/>
                <w:color w:val="000000"/>
                <w:sz w:val="20"/>
              </w:rPr>
              <w:t>2) неке қию немесе некені бұзу туралы куәліктің көшірмесі (бар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3) отбасы мүшелерінің туу туралы куәлігі (болған кезде);</w:t>
            </w:r>
          </w:p>
          <w:p>
            <w:pPr>
              <w:spacing w:after="20"/>
              <w:ind w:left="20"/>
              <w:jc w:val="both"/>
            </w:pPr>
            <w:r>
              <w:rPr>
                <w:rFonts w:ascii="Times New Roman"/>
                <w:b w:val="false"/>
                <w:i w:val="false"/>
                <w:color w:val="000000"/>
                <w:sz w:val="20"/>
              </w:rPr>
              <w:t>
</w:t>
            </w:r>
            <w:r>
              <w:rPr>
                <w:rFonts w:ascii="Times New Roman"/>
                <w:b w:val="false"/>
                <w:i w:val="false"/>
                <w:color w:val="000000"/>
                <w:sz w:val="20"/>
              </w:rPr>
              <w:t>4) Қазақстан Республикасының тұрақты тұруға рұқсат.</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берушілер цифрлық құжаттарды іске асырылған интеграция арқылы цифрлық құжаттар сервисінен веб-порталда тіркелген пайдаланушының ұялы байланысының абоненттік нөмірі арқылы бір реттік парольді беру арқылы немесе веб-порталдың хабарламасына жауап ретінде қысқа мәтіндік хабарлама жіберу арқылы ұсынылған құжат иесінің келісімі болған жағдайда алады.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Қоныс аударушыларды қабылдаудың өңірлік квотасына енгізу үшін мынадай құжаттар қажет:</w:t>
            </w:r>
          </w:p>
          <w:p>
            <w:pPr>
              <w:spacing w:after="20"/>
              <w:ind w:left="20"/>
              <w:jc w:val="both"/>
            </w:pPr>
            <w:r>
              <w:rPr>
                <w:rFonts w:ascii="Times New Roman"/>
                <w:b w:val="false"/>
                <w:i w:val="false"/>
                <w:color w:val="000000"/>
                <w:sz w:val="20"/>
              </w:rPr>
              <w:t>
</w:t>
            </w:r>
            <w:r>
              <w:rPr>
                <w:rFonts w:ascii="Times New Roman"/>
                <w:b w:val="false"/>
                <w:i w:val="false"/>
                <w:color w:val="000000"/>
                <w:sz w:val="20"/>
              </w:rPr>
              <w:t>1) қоныс аударушының және оның отбасы мүшелерінің жеке басын куәландыратын құжаттардың көшірмелері (бар болса), оның ішінде цифрлық құжаттар сервисінен;</w:t>
            </w:r>
          </w:p>
          <w:p>
            <w:pPr>
              <w:spacing w:after="20"/>
              <w:ind w:left="20"/>
              <w:jc w:val="both"/>
            </w:pPr>
            <w:r>
              <w:rPr>
                <w:rFonts w:ascii="Times New Roman"/>
                <w:b w:val="false"/>
                <w:i w:val="false"/>
                <w:color w:val="000000"/>
                <w:sz w:val="20"/>
              </w:rPr>
              <w:t>
</w:t>
            </w:r>
            <w:r>
              <w:rPr>
                <w:rFonts w:ascii="Times New Roman"/>
                <w:b w:val="false"/>
                <w:i w:val="false"/>
                <w:color w:val="000000"/>
                <w:sz w:val="20"/>
              </w:rPr>
              <w:t>2) неке қию немесе некені бұзу туралы куәліктің көшірмесі (бар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3) білімі, біліктілігі, арнайы білімінің немесе кәсіптік даярлығының болуы туралы құжат (бар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4) еңбек қызметін растайтын құжат (болған кезде);</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5) Қазақстан Республикасы Премьер-Министрінің орынбасары - Еңбек және халықты әлеуметтік қорғау министрінің 2023 жылғы 9 маусымдағы № 214 </w:t>
            </w:r>
            <w:r>
              <w:rPr>
                <w:rFonts w:ascii="Times New Roman"/>
                <w:b w:val="false"/>
                <w:i w:val="false"/>
                <w:color w:val="000000"/>
                <w:sz w:val="20"/>
              </w:rPr>
              <w:t>бұйрығымен</w:t>
            </w:r>
            <w:r>
              <w:rPr>
                <w:rFonts w:ascii="Times New Roman"/>
                <w:b w:val="false"/>
                <w:i w:val="false"/>
                <w:color w:val="000000"/>
                <w:sz w:val="20"/>
              </w:rPr>
              <w:t xml:space="preserve"> көзделген Жұмыс іздеп жүрген адамдарды және (немесе) жұмыссыздарды тіркеу туралы құжат (Нормативтік құқықтық актілерді мемлекеттік тіркеу тізілімінде № 32850 болып тіркелген).</w:t>
            </w:r>
          </w:p>
          <w:p>
            <w:pPr>
              <w:spacing w:after="20"/>
              <w:ind w:left="20"/>
              <w:jc w:val="both"/>
            </w:pPr>
            <w:r>
              <w:rPr>
                <w:rFonts w:ascii="Times New Roman"/>
                <w:b w:val="false"/>
                <w:i w:val="false"/>
                <w:color w:val="000000"/>
                <w:sz w:val="20"/>
              </w:rPr>
              <w:t>
</w:t>
            </w:r>
            <w:r>
              <w:rPr>
                <w:rFonts w:ascii="Times New Roman"/>
                <w:b w:val="false"/>
                <w:i w:val="false"/>
                <w:color w:val="000000"/>
                <w:sz w:val="20"/>
              </w:rPr>
              <w:t>6) отбасы мүшелерінің туу туралы куәлігі (болған кезде).</w:t>
            </w:r>
          </w:p>
          <w:p>
            <w:pPr>
              <w:spacing w:after="20"/>
              <w:ind w:left="20"/>
              <w:jc w:val="both"/>
            </w:pPr>
            <w:r>
              <w:rPr>
                <w:rFonts w:ascii="Times New Roman"/>
                <w:b w:val="false"/>
                <w:i w:val="false"/>
                <w:color w:val="000000"/>
                <w:sz w:val="20"/>
              </w:rPr>
              <w:t>
Көрсетілетін қызметті беруші цифрлық құжаттарды порталда тіркелген пайдаланушының ұялы байланысының абоненттік нөмірі арқылы бір реттік парольді беру арқылы немесе порталдың хабарламасына жауап ретінде қысқа мәтіндік хабарлама жіберу арқылы ұсынылған құжат иесінің келісімі болған жағдайда, іске асырылған интеграция арқылы цифрлық құжаттар сервисінен алады.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w:t>
            </w:r>
          </w:p>
        </w:tc>
      </w:tr>
    </w:tbl>
    <w:bookmarkStart w:name="z201" w:id="114"/>
    <w:p>
      <w:pPr>
        <w:spacing w:after="0"/>
        <w:ind w:left="0"/>
        <w:jc w:val="both"/>
      </w:pPr>
      <w:r>
        <w:rPr>
          <w:rFonts w:ascii="Times New Roman"/>
          <w:b w:val="false"/>
          <w:i w:val="false"/>
          <w:color w:val="000000"/>
          <w:sz w:val="28"/>
        </w:rPr>
        <w:t>
      реттік нөмірі 11-жол мынадай редакцияда жазылсын:</w:t>
      </w:r>
    </w:p>
    <w:bookmarkEnd w:id="114"/>
    <w:bookmarkStart w:name="z202" w:id="115"/>
    <w:p>
      <w:pPr>
        <w:spacing w:after="0"/>
        <w:ind w:left="0"/>
        <w:jc w:val="both"/>
      </w:pPr>
      <w:r>
        <w:rPr>
          <w:rFonts w:ascii="Times New Roman"/>
          <w:b w:val="false"/>
          <w:i w:val="false"/>
          <w:color w:val="000000"/>
          <w:sz w:val="28"/>
        </w:rPr>
        <w:t>
      "</w:t>
      </w:r>
    </w:p>
    <w:bookmarkEnd w:id="11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3" w:id="116"/>
          <w:p>
            <w:pPr>
              <w:spacing w:after="20"/>
              <w:ind w:left="20"/>
              <w:jc w:val="both"/>
            </w:pPr>
            <w:r>
              <w:rPr>
                <w:rFonts w:ascii="Times New Roman"/>
                <w:b w:val="false"/>
                <w:i w:val="false"/>
                <w:color w:val="000000"/>
                <w:sz w:val="20"/>
              </w:rPr>
              <w:t xml:space="preserve">
Мемлекеттік қызметті және оның кіші түрлерін (бар болса) көрсетуден бас тарту үшін немесе </w:t>
            </w:r>
          </w:p>
          <w:bookmarkEnd w:id="116"/>
          <w:p>
            <w:pPr>
              <w:spacing w:after="20"/>
              <w:ind w:left="20"/>
              <w:jc w:val="both"/>
            </w:pPr>
            <w:r>
              <w:rPr>
                <w:rFonts w:ascii="Times New Roman"/>
                <w:b w:val="false"/>
                <w:i w:val="false"/>
                <w:color w:val="000000"/>
                <w:sz w:val="20"/>
              </w:rPr>
              <w:t>
</w:t>
            </w:r>
            <w:r>
              <w:rPr>
                <w:rFonts w:ascii="Times New Roman"/>
                <w:b w:val="false"/>
                <w:i w:val="false"/>
                <w:color w:val="000000"/>
                <w:sz w:val="20"/>
              </w:rPr>
              <w:t>қандастар мен қоныс аударушыларды қабылдаудың өңірлік квотасының күшін жоюдын</w:t>
            </w:r>
          </w:p>
          <w:p>
            <w:pPr>
              <w:spacing w:after="20"/>
              <w:ind w:left="20"/>
              <w:jc w:val="both"/>
            </w:pPr>
            <w:r>
              <w:rPr>
                <w:rFonts w:ascii="Times New Roman"/>
                <w:b w:val="false"/>
                <w:i w:val="false"/>
                <w:color w:val="000000"/>
                <w:sz w:val="20"/>
              </w:rPr>
              <w:t>
Қазақстан Республикасының заңдарында белгіленген негіздерді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5" w:id="117"/>
          <w:p>
            <w:pPr>
              <w:spacing w:after="20"/>
              <w:ind w:left="20"/>
              <w:jc w:val="both"/>
            </w:pPr>
            <w:r>
              <w:rPr>
                <w:rFonts w:ascii="Times New Roman"/>
                <w:b w:val="false"/>
                <w:i w:val="false"/>
                <w:color w:val="000000"/>
                <w:sz w:val="20"/>
              </w:rPr>
              <w:t>
Қазақстан Республикасының Үкіметі айқындаған өңірлердің жергілікті атқарушы органдары қандастар мен қоныс аударушыларды қабылдаудың өңірлік квотасына енгізу туралы шешім қабылдаған кезде мынадай жағдайларда қандастарды немесе қоныс аударушыларды және олардың отбасы мүшелерін (бар болса) қандастар мен қоныс аударушыларды қабылдаудың өңірлік квотасына енгізуден бас тартады:</w:t>
            </w:r>
          </w:p>
          <w:bookmarkEnd w:id="117"/>
          <w:p>
            <w:pPr>
              <w:spacing w:after="20"/>
              <w:ind w:left="20"/>
              <w:jc w:val="both"/>
            </w:pPr>
            <w:r>
              <w:rPr>
                <w:rFonts w:ascii="Times New Roman"/>
                <w:b w:val="false"/>
                <w:i w:val="false"/>
                <w:color w:val="000000"/>
                <w:sz w:val="20"/>
              </w:rPr>
              <w:t>
</w:t>
            </w:r>
            <w:r>
              <w:rPr>
                <w:rFonts w:ascii="Times New Roman"/>
                <w:b w:val="false"/>
                <w:i w:val="false"/>
                <w:color w:val="000000"/>
                <w:sz w:val="20"/>
              </w:rPr>
              <w:t>1) өтініш берушілер ұсынған құжаттарда қамтылған деректердің (мәліметтердің) анық еместігі анықталған;</w:t>
            </w:r>
          </w:p>
          <w:p>
            <w:pPr>
              <w:spacing w:after="20"/>
              <w:ind w:left="20"/>
              <w:jc w:val="both"/>
            </w:pPr>
            <w:r>
              <w:rPr>
                <w:rFonts w:ascii="Times New Roman"/>
                <w:b w:val="false"/>
                <w:i w:val="false"/>
                <w:color w:val="000000"/>
                <w:sz w:val="20"/>
              </w:rPr>
              <w:t>
</w:t>
            </w:r>
            <w:r>
              <w:rPr>
                <w:rFonts w:ascii="Times New Roman"/>
                <w:b w:val="false"/>
                <w:i w:val="false"/>
                <w:color w:val="000000"/>
                <w:sz w:val="20"/>
              </w:rPr>
              <w:t>2) өтініште көрсетілген әкімшілік-аумақтық бірлікте қандастар мен қоныс аударушыларды қабылдаудың өңірлік квотасы болмаған;</w:t>
            </w:r>
          </w:p>
          <w:p>
            <w:pPr>
              <w:spacing w:after="20"/>
              <w:ind w:left="20"/>
              <w:jc w:val="both"/>
            </w:pPr>
            <w:r>
              <w:rPr>
                <w:rFonts w:ascii="Times New Roman"/>
                <w:b w:val="false"/>
                <w:i w:val="false"/>
                <w:color w:val="000000"/>
                <w:sz w:val="20"/>
              </w:rPr>
              <w:t>
</w:t>
            </w:r>
            <w:r>
              <w:rPr>
                <w:rFonts w:ascii="Times New Roman"/>
                <w:b w:val="false"/>
                <w:i w:val="false"/>
                <w:color w:val="000000"/>
                <w:sz w:val="20"/>
              </w:rPr>
              <w:t>3) өтініш берушілердің қандастар мен қоныс аударушыларды қабылдаудың өңірлік квотасына бұрын енгізілгені анықталған;</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Қазақстан Республикасының "Дербес деректер және оларды қорғау туралы"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қандастың немесе қоныс аударушының қолжетімділігі шектеулі дербес деректерге қол жеткізуге келісімі болмаған;</w:t>
            </w:r>
          </w:p>
          <w:p>
            <w:pPr>
              <w:spacing w:after="20"/>
              <w:ind w:left="20"/>
              <w:jc w:val="both"/>
            </w:pPr>
            <w:r>
              <w:rPr>
                <w:rFonts w:ascii="Times New Roman"/>
                <w:b w:val="false"/>
                <w:i w:val="false"/>
                <w:color w:val="000000"/>
                <w:sz w:val="20"/>
              </w:rPr>
              <w:t xml:space="preserve">
5) үміткерлер "Халықтың көші-қоны туралы" Қазақстан Республикасының Заңының 20-бабы, </w:t>
            </w:r>
            <w:r>
              <w:rPr>
                <w:rFonts w:ascii="Times New Roman"/>
                <w:b w:val="false"/>
                <w:i w:val="false"/>
                <w:color w:val="000000"/>
                <w:sz w:val="20"/>
              </w:rPr>
              <w:t>53-бабының</w:t>
            </w:r>
            <w:r>
              <w:rPr>
                <w:rFonts w:ascii="Times New Roman"/>
                <w:b w:val="false"/>
                <w:i w:val="false"/>
                <w:color w:val="000000"/>
                <w:sz w:val="20"/>
              </w:rPr>
              <w:t xml:space="preserve"> 1 және 2-тармақтарында белгіленген шарттарға сәйкес келмеген жағдайларда.</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w:t>
            </w:r>
          </w:p>
        </w:tc>
      </w:tr>
    </w:tbl>
    <w:bookmarkStart w:name="z211" w:id="118"/>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7-қосымшасы</w:t>
      </w:r>
      <w:r>
        <w:rPr>
          <w:rFonts w:ascii="Times New Roman"/>
          <w:b w:val="false"/>
          <w:i w:val="false"/>
          <w:color w:val="000000"/>
          <w:sz w:val="28"/>
        </w:rPr>
        <w:t xml:space="preserve"> осы Тізбеге </w:t>
      </w:r>
      <w:r>
        <w:rPr>
          <w:rFonts w:ascii="Times New Roman"/>
          <w:b w:val="false"/>
          <w:i w:val="false"/>
          <w:color w:val="000000"/>
          <w:sz w:val="28"/>
        </w:rPr>
        <w:t>6-қосымшаға</w:t>
      </w:r>
      <w:r>
        <w:rPr>
          <w:rFonts w:ascii="Times New Roman"/>
          <w:b w:val="false"/>
          <w:i w:val="false"/>
          <w:color w:val="000000"/>
          <w:sz w:val="28"/>
        </w:rPr>
        <w:t xml:space="preserve"> сәйкес жаңа редакцияда жазылсын;</w:t>
      </w:r>
    </w:p>
    <w:bookmarkEnd w:id="118"/>
    <w:bookmarkStart w:name="z212" w:id="119"/>
    <w:p>
      <w:pPr>
        <w:spacing w:after="0"/>
        <w:ind w:left="0"/>
        <w:jc w:val="both"/>
      </w:pPr>
      <w:r>
        <w:rPr>
          <w:rFonts w:ascii="Times New Roman"/>
          <w:b w:val="false"/>
          <w:i w:val="false"/>
          <w:color w:val="000000"/>
          <w:sz w:val="28"/>
        </w:rPr>
        <w:t xml:space="preserve">
      осы Тізбеге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және </w:t>
      </w:r>
      <w:r>
        <w:rPr>
          <w:rFonts w:ascii="Times New Roman"/>
          <w:b w:val="false"/>
          <w:i w:val="false"/>
          <w:color w:val="000000"/>
          <w:sz w:val="28"/>
        </w:rPr>
        <w:t>9-қосымшаларға</w:t>
      </w:r>
      <w:r>
        <w:rPr>
          <w:rFonts w:ascii="Times New Roman"/>
          <w:b w:val="false"/>
          <w:i w:val="false"/>
          <w:color w:val="000000"/>
          <w:sz w:val="28"/>
        </w:rPr>
        <w:t xml:space="preserve"> сәйкес 11, 12 және 13-қосымшалармен толықтырылсын.</w:t>
      </w:r>
    </w:p>
    <w:bookmarkEnd w:id="119"/>
    <w:bookmarkStart w:name="z213" w:id="120"/>
    <w:p>
      <w:pPr>
        <w:spacing w:after="0"/>
        <w:ind w:left="0"/>
        <w:jc w:val="both"/>
      </w:pPr>
      <w:r>
        <w:rPr>
          <w:rFonts w:ascii="Times New Roman"/>
          <w:b w:val="false"/>
          <w:i w:val="false"/>
          <w:color w:val="000000"/>
          <w:sz w:val="28"/>
        </w:rPr>
        <w:t xml:space="preserve">
      6. "Шетелдіктердің Қазақстан Республикасында тұрақты тұруға рұқсат алуы үшін сұранысқа ие кәсіптердің тізбесін және оны қалыптастыру қағидаларын бекіту туралы" Қазақстан Республикасы Еңбек және халықты әлеуметтік қорғау министрінің 2023 жылғы 20 ақпандағы № 49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31938 болып тіркелген) мынадай өзгерістер енгізілсін:</w:t>
      </w:r>
    </w:p>
    <w:bookmarkEnd w:id="12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тақырыбы</w:t>
      </w:r>
      <w:r>
        <w:rPr>
          <w:rFonts w:ascii="Times New Roman"/>
          <w:b w:val="false"/>
          <w:i w:val="false"/>
          <w:color w:val="000000"/>
          <w:sz w:val="28"/>
        </w:rPr>
        <w:t xml:space="preserve"> мынадай редакцияда жазылсын: </w:t>
      </w:r>
    </w:p>
    <w:bookmarkStart w:name="z215" w:id="121"/>
    <w:p>
      <w:pPr>
        <w:spacing w:after="0"/>
        <w:ind w:left="0"/>
        <w:jc w:val="both"/>
      </w:pPr>
      <w:r>
        <w:rPr>
          <w:rFonts w:ascii="Times New Roman"/>
          <w:b w:val="false"/>
          <w:i w:val="false"/>
          <w:color w:val="000000"/>
          <w:sz w:val="28"/>
        </w:rPr>
        <w:t>
      "Шетел азаматтарының Қазақстан Республикасында тұрақты тұруға рұқсат алуы үшін сұранысқа ие кәсіптердің тізбесін және оны қалыптастыру қағидаларын бекіту туралы";</w:t>
      </w:r>
    </w:p>
    <w:bookmarkEnd w:id="12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 </w:t>
      </w:r>
    </w:p>
    <w:bookmarkStart w:name="z217" w:id="122"/>
    <w:p>
      <w:pPr>
        <w:spacing w:after="0"/>
        <w:ind w:left="0"/>
        <w:jc w:val="both"/>
      </w:pPr>
      <w:r>
        <w:rPr>
          <w:rFonts w:ascii="Times New Roman"/>
          <w:b w:val="false"/>
          <w:i w:val="false"/>
          <w:color w:val="000000"/>
          <w:sz w:val="28"/>
        </w:rPr>
        <w:t>
      "1. Мыналар бекітілсін:</w:t>
      </w:r>
    </w:p>
    <w:bookmarkEnd w:id="122"/>
    <w:bookmarkStart w:name="z218" w:id="123"/>
    <w:p>
      <w:pPr>
        <w:spacing w:after="0"/>
        <w:ind w:left="0"/>
        <w:jc w:val="both"/>
      </w:pPr>
      <w:r>
        <w:rPr>
          <w:rFonts w:ascii="Times New Roman"/>
          <w:b w:val="false"/>
          <w:i w:val="false"/>
          <w:color w:val="000000"/>
          <w:sz w:val="28"/>
        </w:rPr>
        <w:t>
      1) осы бұйрыққа 1-қосымшаға сәйкес шетел азаматтарының Қазақстан Республикасында тұрақты тұруға рұқсат алуы үшін сұранысқа ие кәсіптердің тізбесін қалыптастыру қағидалары;</w:t>
      </w:r>
    </w:p>
    <w:bookmarkEnd w:id="123"/>
    <w:bookmarkStart w:name="z219" w:id="124"/>
    <w:p>
      <w:pPr>
        <w:spacing w:after="0"/>
        <w:ind w:left="0"/>
        <w:jc w:val="both"/>
      </w:pPr>
      <w:r>
        <w:rPr>
          <w:rFonts w:ascii="Times New Roman"/>
          <w:b w:val="false"/>
          <w:i w:val="false"/>
          <w:color w:val="000000"/>
          <w:sz w:val="28"/>
        </w:rPr>
        <w:t xml:space="preserve">
      2) осы бұйрыққа 2-қосымшаға сәйкес шетел азаматтарының Қазақстан Республикасында тұрақты тұруға рұқсат алуы үшін сұранысқа ие кәсіптердің тізбесі."; </w:t>
      </w:r>
    </w:p>
    <w:bookmarkEnd w:id="124"/>
    <w:bookmarkStart w:name="z220" w:id="125"/>
    <w:p>
      <w:pPr>
        <w:spacing w:after="0"/>
        <w:ind w:left="0"/>
        <w:jc w:val="both"/>
      </w:pPr>
      <w:r>
        <w:rPr>
          <w:rFonts w:ascii="Times New Roman"/>
          <w:b w:val="false"/>
          <w:i w:val="false"/>
          <w:color w:val="000000"/>
          <w:sz w:val="28"/>
        </w:rPr>
        <w:t xml:space="preserve">
      көрсетілген бұйрықпен бекітілген Шетелдіктердің Қазақстан Республикасында тұрақты тұруға рұқсат алуы үшін сұранысқа ие кәсіптердің тізбесін және оны қалыптастыру </w:t>
      </w:r>
      <w:r>
        <w:rPr>
          <w:rFonts w:ascii="Times New Roman"/>
          <w:b w:val="false"/>
          <w:i w:val="false"/>
          <w:color w:val="000000"/>
          <w:sz w:val="28"/>
        </w:rPr>
        <w:t>қағидаларында</w:t>
      </w:r>
      <w:r>
        <w:rPr>
          <w:rFonts w:ascii="Times New Roman"/>
          <w:b w:val="false"/>
          <w:i w:val="false"/>
          <w:color w:val="000000"/>
          <w:sz w:val="28"/>
        </w:rPr>
        <w:t>:</w:t>
      </w:r>
    </w:p>
    <w:bookmarkEnd w:id="12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тақырыбы</w:t>
      </w:r>
      <w:r>
        <w:rPr>
          <w:rFonts w:ascii="Times New Roman"/>
          <w:b w:val="false"/>
          <w:i w:val="false"/>
          <w:color w:val="000000"/>
          <w:sz w:val="28"/>
        </w:rPr>
        <w:t xml:space="preserve"> мынадай редакцияда жазылсын:</w:t>
      </w:r>
    </w:p>
    <w:bookmarkStart w:name="z222" w:id="126"/>
    <w:p>
      <w:pPr>
        <w:spacing w:after="0"/>
        <w:ind w:left="0"/>
        <w:jc w:val="both"/>
      </w:pPr>
      <w:r>
        <w:rPr>
          <w:rFonts w:ascii="Times New Roman"/>
          <w:b w:val="false"/>
          <w:i w:val="false"/>
          <w:color w:val="000000"/>
          <w:sz w:val="28"/>
        </w:rPr>
        <w:t>
      "Шетел азаматтарының Қазақстан Республикасында тұрақты тұруға рұқсат алуы үшін сұранысқа ие кәсіптердің тізбесін қалыптастыру қағидалары";</w:t>
      </w:r>
    </w:p>
    <w:bookmarkEnd w:id="12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224" w:id="127"/>
    <w:p>
      <w:pPr>
        <w:spacing w:after="0"/>
        <w:ind w:left="0"/>
        <w:jc w:val="both"/>
      </w:pPr>
      <w:r>
        <w:rPr>
          <w:rFonts w:ascii="Times New Roman"/>
          <w:b w:val="false"/>
          <w:i w:val="false"/>
          <w:color w:val="000000"/>
          <w:sz w:val="28"/>
        </w:rPr>
        <w:t xml:space="preserve">
      "1. Осы шетел азаматтарының Қазақстан Республикасында тұрақты тұруға рұқсат алуы үшін сұранысқа ие кәсіптердің тізбесін қалыптастыру қағидалары (бұдан әрі - Қағидалар) "Халықтың көші-қоны туралы" Қазақстан Республикасы Заңының 11-бабының </w:t>
      </w:r>
      <w:r>
        <w:rPr>
          <w:rFonts w:ascii="Times New Roman"/>
          <w:b w:val="false"/>
          <w:i w:val="false"/>
          <w:color w:val="000000"/>
          <w:sz w:val="28"/>
        </w:rPr>
        <w:t>6-1) тармақшасына</w:t>
      </w:r>
      <w:r>
        <w:rPr>
          <w:rFonts w:ascii="Times New Roman"/>
          <w:b w:val="false"/>
          <w:i w:val="false"/>
          <w:color w:val="000000"/>
          <w:sz w:val="28"/>
        </w:rPr>
        <w:t xml:space="preserve"> сәйкес әзірленді және шетел азаматтарының тұрақты тұруға рұқсат алу мақсатында сұранысқа ие кәсіптердің тізбесін (бұдан әрі – Тізбе) қалыптастыру тәртібін айқындайды.";</w:t>
      </w:r>
    </w:p>
    <w:bookmarkEnd w:id="127"/>
    <w:bookmarkStart w:name="z225" w:id="128"/>
    <w:p>
      <w:pPr>
        <w:spacing w:after="0"/>
        <w:ind w:left="0"/>
        <w:jc w:val="both"/>
      </w:pPr>
      <w:r>
        <w:rPr>
          <w:rFonts w:ascii="Times New Roman"/>
          <w:b w:val="false"/>
          <w:i w:val="false"/>
          <w:color w:val="000000"/>
          <w:sz w:val="28"/>
        </w:rPr>
        <w:t xml:space="preserve">
      2-тармақтың </w:t>
      </w:r>
      <w:r>
        <w:rPr>
          <w:rFonts w:ascii="Times New Roman"/>
          <w:b w:val="false"/>
          <w:i w:val="false"/>
          <w:color w:val="000000"/>
          <w:sz w:val="28"/>
        </w:rPr>
        <w:t>2) тармақшасы</w:t>
      </w:r>
      <w:r>
        <w:rPr>
          <w:rFonts w:ascii="Times New Roman"/>
          <w:b w:val="false"/>
          <w:i w:val="false"/>
          <w:color w:val="000000"/>
          <w:sz w:val="28"/>
        </w:rPr>
        <w:t xml:space="preserve"> мынадай редакцияда жазылсын: </w:t>
      </w:r>
    </w:p>
    <w:bookmarkEnd w:id="128"/>
    <w:bookmarkStart w:name="z226" w:id="129"/>
    <w:p>
      <w:pPr>
        <w:spacing w:after="0"/>
        <w:ind w:left="0"/>
        <w:jc w:val="both"/>
      </w:pPr>
      <w:r>
        <w:rPr>
          <w:rFonts w:ascii="Times New Roman"/>
          <w:b w:val="false"/>
          <w:i w:val="false"/>
          <w:color w:val="000000"/>
          <w:sz w:val="28"/>
        </w:rPr>
        <w:t xml:space="preserve">
      "2) шетел азаматтары – Қазақстан Республикасының азаматтары емес және өзiнiң басқа мемлекеттiк азаматтығына қатысты екендiгiнiң дәлелi бар адамдар;"; </w:t>
      </w:r>
    </w:p>
    <w:bookmarkEnd w:id="129"/>
    <w:bookmarkStart w:name="z227" w:id="130"/>
    <w:p>
      <w:pPr>
        <w:spacing w:after="0"/>
        <w:ind w:left="0"/>
        <w:jc w:val="both"/>
      </w:pPr>
      <w:r>
        <w:rPr>
          <w:rFonts w:ascii="Times New Roman"/>
          <w:b w:val="false"/>
          <w:i w:val="false"/>
          <w:color w:val="000000"/>
          <w:sz w:val="28"/>
        </w:rPr>
        <w:t xml:space="preserve">
      2-тараудың </w:t>
      </w:r>
      <w:r>
        <w:rPr>
          <w:rFonts w:ascii="Times New Roman"/>
          <w:b w:val="false"/>
          <w:i w:val="false"/>
          <w:color w:val="000000"/>
          <w:sz w:val="28"/>
        </w:rPr>
        <w:t>тақырыбы</w:t>
      </w:r>
      <w:r>
        <w:rPr>
          <w:rFonts w:ascii="Times New Roman"/>
          <w:b w:val="false"/>
          <w:i w:val="false"/>
          <w:color w:val="000000"/>
          <w:sz w:val="28"/>
        </w:rPr>
        <w:t xml:space="preserve"> мынадай редакцияда жазылсын: </w:t>
      </w:r>
    </w:p>
    <w:bookmarkEnd w:id="130"/>
    <w:bookmarkStart w:name="z228" w:id="131"/>
    <w:p>
      <w:pPr>
        <w:spacing w:after="0"/>
        <w:ind w:left="0"/>
        <w:jc w:val="both"/>
      </w:pPr>
      <w:r>
        <w:rPr>
          <w:rFonts w:ascii="Times New Roman"/>
          <w:b w:val="false"/>
          <w:i w:val="false"/>
          <w:color w:val="000000"/>
          <w:sz w:val="28"/>
        </w:rPr>
        <w:t xml:space="preserve">
      "2-тарау. Шетел азаматтарының Қазақстан Республикасында тұрақты тұруға рұқсат алуы үшін сұранысқа ие кәсіптердің тізбесін қалыптастыру тәртібі"; </w:t>
      </w:r>
    </w:p>
    <w:bookmarkEnd w:id="131"/>
    <w:bookmarkStart w:name="z229" w:id="132"/>
    <w:p>
      <w:pPr>
        <w:spacing w:after="0"/>
        <w:ind w:left="0"/>
        <w:jc w:val="both"/>
      </w:pPr>
      <w:r>
        <w:rPr>
          <w:rFonts w:ascii="Times New Roman"/>
          <w:b w:val="false"/>
          <w:i w:val="false"/>
          <w:color w:val="000000"/>
          <w:sz w:val="28"/>
        </w:rPr>
        <w:t xml:space="preserve">
      көрсетілген бұйрықпен бекітілген Шетелдіктердің Қазақстан Республикасында тұрақты тұруға рұқсат алуы үшін сұранысқа ие кәсіптердің </w:t>
      </w:r>
      <w:r>
        <w:rPr>
          <w:rFonts w:ascii="Times New Roman"/>
          <w:b w:val="false"/>
          <w:i w:val="false"/>
          <w:color w:val="000000"/>
          <w:sz w:val="28"/>
        </w:rPr>
        <w:t>тізбесінде</w:t>
      </w:r>
      <w:r>
        <w:rPr>
          <w:rFonts w:ascii="Times New Roman"/>
          <w:b w:val="false"/>
          <w:i w:val="false"/>
          <w:color w:val="000000"/>
          <w:sz w:val="28"/>
        </w:rPr>
        <w:t>:</w:t>
      </w:r>
    </w:p>
    <w:bookmarkEnd w:id="13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тақырыбы</w:t>
      </w:r>
      <w:r>
        <w:rPr>
          <w:rFonts w:ascii="Times New Roman"/>
          <w:b w:val="false"/>
          <w:i w:val="false"/>
          <w:color w:val="000000"/>
          <w:sz w:val="28"/>
        </w:rPr>
        <w:t xml:space="preserve"> мынадай редакцияда жазылсын:</w:t>
      </w:r>
    </w:p>
    <w:bookmarkStart w:name="z231" w:id="133"/>
    <w:p>
      <w:pPr>
        <w:spacing w:after="0"/>
        <w:ind w:left="0"/>
        <w:jc w:val="both"/>
      </w:pPr>
      <w:r>
        <w:rPr>
          <w:rFonts w:ascii="Times New Roman"/>
          <w:b w:val="false"/>
          <w:i w:val="false"/>
          <w:color w:val="000000"/>
          <w:sz w:val="28"/>
        </w:rPr>
        <w:t>
      "Шетел азаматтарының Қазақстан Республикасында тұрақты тұруға рұқсат алуы үшін сұранысқа ие кәсіптердің тізбесі".</w:t>
      </w:r>
    </w:p>
    <w:bookmarkEnd w:id="133"/>
    <w:bookmarkStart w:name="z232" w:id="134"/>
    <w:p>
      <w:pPr>
        <w:spacing w:after="0"/>
        <w:ind w:left="0"/>
        <w:jc w:val="both"/>
      </w:pPr>
      <w:r>
        <w:rPr>
          <w:rFonts w:ascii="Times New Roman"/>
          <w:b w:val="false"/>
          <w:i w:val="false"/>
          <w:color w:val="000000"/>
          <w:sz w:val="28"/>
        </w:rPr>
        <w:t xml:space="preserve">
      7. "Еңбекші көшіп келушіге рұқсат беру, ұзарту және кері қайтарып алу қағидаларын бекіту туралы" Қазақстан Республикасы Еңбек және халықты әлеуметтік қорғау министрінің 2023 жылғы 15 сәуірдегі № 123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27595 болып тіркелген) мынадай өзгерістер мен толықтыру енгізілсін.</w:t>
      </w:r>
    </w:p>
    <w:bookmarkEnd w:id="134"/>
    <w:bookmarkStart w:name="z233" w:id="135"/>
    <w:p>
      <w:pPr>
        <w:spacing w:after="0"/>
        <w:ind w:left="0"/>
        <w:jc w:val="both"/>
      </w:pPr>
      <w:r>
        <w:rPr>
          <w:rFonts w:ascii="Times New Roman"/>
          <w:b w:val="false"/>
          <w:i w:val="false"/>
          <w:color w:val="000000"/>
          <w:sz w:val="28"/>
        </w:rPr>
        <w:t xml:space="preserve">
      көрсетілген бұйрықпен бекітілген Еңбекші көшіп келушіге рұқсат беру, ұзарту және кері қайтарып алу </w:t>
      </w:r>
      <w:r>
        <w:rPr>
          <w:rFonts w:ascii="Times New Roman"/>
          <w:b w:val="false"/>
          <w:i w:val="false"/>
          <w:color w:val="000000"/>
          <w:sz w:val="28"/>
        </w:rPr>
        <w:t>қағидаларында</w:t>
      </w:r>
      <w:r>
        <w:rPr>
          <w:rFonts w:ascii="Times New Roman"/>
          <w:b w:val="false"/>
          <w:i w:val="false"/>
          <w:color w:val="000000"/>
          <w:sz w:val="28"/>
        </w:rPr>
        <w:t>:</w:t>
      </w:r>
    </w:p>
    <w:bookmarkEnd w:id="13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w:t>
      </w:r>
      <w:r>
        <w:rPr>
          <w:rFonts w:ascii="Times New Roman"/>
          <w:b w:val="false"/>
          <w:i w:val="false"/>
          <w:color w:val="000000"/>
          <w:sz w:val="28"/>
        </w:rPr>
        <w:t xml:space="preserve"> мынадай редакцияда жазылсын:</w:t>
      </w:r>
    </w:p>
    <w:bookmarkStart w:name="z235" w:id="136"/>
    <w:p>
      <w:pPr>
        <w:spacing w:after="0"/>
        <w:ind w:left="0"/>
        <w:jc w:val="both"/>
      </w:pPr>
      <w:r>
        <w:rPr>
          <w:rFonts w:ascii="Times New Roman"/>
          <w:b w:val="false"/>
          <w:i w:val="false"/>
          <w:color w:val="000000"/>
          <w:sz w:val="28"/>
        </w:rPr>
        <w:t>
      "4. "Еңбекші көшіп келушіге рұқсат беру, ұзарту және кері қайтарып алу" мемлекеттік көрсетілетін қызметін (бұдан әрі – мемлекеттік көрсетілетін қызмет) көрсетілетін қызметті беруші көрсетеді.";</w:t>
      </w:r>
    </w:p>
    <w:bookmarkEnd w:id="13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6-тармақ</w:t>
      </w:r>
      <w:r>
        <w:rPr>
          <w:rFonts w:ascii="Times New Roman"/>
          <w:b w:val="false"/>
          <w:i w:val="false"/>
          <w:color w:val="000000"/>
          <w:sz w:val="28"/>
        </w:rPr>
        <w:t xml:space="preserve"> алып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7-тармақ</w:t>
      </w:r>
      <w:r>
        <w:rPr>
          <w:rFonts w:ascii="Times New Roman"/>
          <w:b w:val="false"/>
          <w:i w:val="false"/>
          <w:color w:val="000000"/>
          <w:sz w:val="28"/>
        </w:rPr>
        <w:t xml:space="preserve"> мынадай редакцияда жазылсын:</w:t>
      </w:r>
    </w:p>
    <w:bookmarkStart w:name="z238" w:id="137"/>
    <w:p>
      <w:pPr>
        <w:spacing w:after="0"/>
        <w:ind w:left="0"/>
        <w:jc w:val="both"/>
      </w:pPr>
      <w:r>
        <w:rPr>
          <w:rFonts w:ascii="Times New Roman"/>
          <w:b w:val="false"/>
          <w:i w:val="false"/>
          <w:color w:val="000000"/>
          <w:sz w:val="28"/>
        </w:rPr>
        <w:t>
      "7. Рұқсатты беру немесе ұзарту не беруден немесе ұзартудан бас тарту туралы шешімді көрсетілетін қызметті беруші өтініш берілген күнді есептемегенде 2 (екі) жұмыс күні ішінде қабылдайды.";</w:t>
      </w:r>
    </w:p>
    <w:bookmarkEnd w:id="13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16-тармақ</w:t>
      </w:r>
      <w:r>
        <w:rPr>
          <w:rFonts w:ascii="Times New Roman"/>
          <w:b w:val="false"/>
          <w:i w:val="false"/>
          <w:color w:val="000000"/>
          <w:sz w:val="28"/>
        </w:rPr>
        <w:t xml:space="preserve"> алып тасталсын;</w:t>
      </w:r>
    </w:p>
    <w:bookmarkStart w:name="z240" w:id="138"/>
    <w:p>
      <w:pPr>
        <w:spacing w:after="0"/>
        <w:ind w:left="0"/>
        <w:jc w:val="both"/>
      </w:pPr>
      <w:r>
        <w:rPr>
          <w:rFonts w:ascii="Times New Roman"/>
          <w:b w:val="false"/>
          <w:i w:val="false"/>
          <w:color w:val="000000"/>
          <w:sz w:val="28"/>
        </w:rPr>
        <w:t>
      мынадай редакциядағы 17-1-тармақпен толықтырылсын:</w:t>
      </w:r>
    </w:p>
    <w:bookmarkEnd w:id="138"/>
    <w:bookmarkStart w:name="z241" w:id="139"/>
    <w:p>
      <w:pPr>
        <w:spacing w:after="0"/>
        <w:ind w:left="0"/>
        <w:jc w:val="both"/>
      </w:pPr>
      <w:r>
        <w:rPr>
          <w:rFonts w:ascii="Times New Roman"/>
          <w:b w:val="false"/>
          <w:i w:val="false"/>
          <w:color w:val="000000"/>
          <w:sz w:val="28"/>
        </w:rPr>
        <w:t>
      "17-1. Көрсетілетін қызмет беруші көрсетілетін қызметті алушының өтінішхаты бойынша немесе өз бастамасы бойынша мынадай жағдайларда мемлекеттік қызмет көрсету процесін тоқтата тұруға құқылы:</w:t>
      </w:r>
    </w:p>
    <w:bookmarkEnd w:id="139"/>
    <w:bookmarkStart w:name="z242" w:id="140"/>
    <w:p>
      <w:pPr>
        <w:spacing w:after="0"/>
        <w:ind w:left="0"/>
        <w:jc w:val="both"/>
      </w:pPr>
      <w:r>
        <w:rPr>
          <w:rFonts w:ascii="Times New Roman"/>
          <w:b w:val="false"/>
          <w:i w:val="false"/>
          <w:color w:val="000000"/>
          <w:sz w:val="28"/>
        </w:rPr>
        <w:t>
      1) қызмет көрсетудің одан арғы процесіне уақытша кедергі келтіретін еңсерілмейтін күш әсер еткен жағдайда тоқтата тұруға құқылы. Мемлекеттік қызмет көрсетудің одан арғы процесіне уақытша кедергі келтіретін еңсерілмейтін күштің әсер етуі деп төтенше жағдайды енгізу, табиғи және техногендік сипаттағы төтенше жағдай қатері немесе оның туындауы түсініледі;</w:t>
      </w:r>
    </w:p>
    <w:bookmarkEnd w:id="140"/>
    <w:bookmarkStart w:name="z243" w:id="141"/>
    <w:p>
      <w:pPr>
        <w:spacing w:after="0"/>
        <w:ind w:left="0"/>
        <w:jc w:val="both"/>
      </w:pPr>
      <w:r>
        <w:rPr>
          <w:rFonts w:ascii="Times New Roman"/>
          <w:b w:val="false"/>
          <w:i w:val="false"/>
          <w:color w:val="000000"/>
          <w:sz w:val="28"/>
        </w:rPr>
        <w:t>
      2) көрсетілетін қызметті алушы заңды өкілдерінің көрсетілетін қызметті алу жағдайларын қоспағанда, оның мемлекеттік қызмет көрсету мерзімінен асатын мерзімде, медициналық ұйымда стационарлық емделуде болған жағдайда.";</w:t>
      </w:r>
    </w:p>
    <w:bookmarkEnd w:id="14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4-тараудың</w:t>
      </w:r>
      <w:r>
        <w:rPr>
          <w:rFonts w:ascii="Times New Roman"/>
          <w:b w:val="false"/>
          <w:i w:val="false"/>
          <w:color w:val="000000"/>
          <w:sz w:val="28"/>
        </w:rPr>
        <w:t xml:space="preserve"> тақырыбы мынадай редакцияда жазылсын:</w:t>
      </w:r>
    </w:p>
    <w:bookmarkStart w:name="z245" w:id="142"/>
    <w:p>
      <w:pPr>
        <w:spacing w:after="0"/>
        <w:ind w:left="0"/>
        <w:jc w:val="both"/>
      </w:pPr>
      <w:r>
        <w:rPr>
          <w:rFonts w:ascii="Times New Roman"/>
          <w:b w:val="false"/>
          <w:i w:val="false"/>
          <w:color w:val="000000"/>
          <w:sz w:val="28"/>
        </w:rPr>
        <w:t>
      "4-тарау. Көрсетілетін қызметті беруші және (немесе) олардың лауазымды адамдарының мемлекеттік қызметтер көрсету мәселелері бойынша шешімдеріне, әрекеттеріне (әрекетсіздігіне) шағымдану тәртібі".</w:t>
      </w:r>
    </w:p>
    <w:bookmarkEnd w:id="142"/>
    <w:bookmarkStart w:name="z246" w:id="143"/>
    <w:p>
      <w:pPr>
        <w:spacing w:after="0"/>
        <w:ind w:left="0"/>
        <w:jc w:val="both"/>
      </w:pPr>
      <w:r>
        <w:rPr>
          <w:rFonts w:ascii="Times New Roman"/>
          <w:b w:val="false"/>
          <w:i w:val="false"/>
          <w:color w:val="000000"/>
          <w:sz w:val="28"/>
        </w:rPr>
        <w:t xml:space="preserve">
      8. "Өз бетінше жұмысқа орналасуы үшін шетелдікке немесе азаматтығы жоқ адамға біліктілігінің сәйкестігі туралы анықтама беру немесе ұзарту қағидаларын, шетелдіктің немесе азаматтығы жоқ адамның өз бетінше жұмысқа орналасуы үшін басым салалардың (экономикалық қызмет түрлерінің) және олардағы сұранысқа ие кәсіптердің тізбесін бекіту туралы" Қазақстан Республикасы Премьер-Министрінің Орынбасары - Еңбек және халықты әлеуметтік қорғау министрінің 2023 жылғы 22 маусымдағы № 236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32887 болып тіркелген) мынадай өзгерістер енгізілсін:</w:t>
      </w:r>
    </w:p>
    <w:bookmarkEnd w:id="14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тақырыбы</w:t>
      </w:r>
      <w:r>
        <w:rPr>
          <w:rFonts w:ascii="Times New Roman"/>
          <w:b w:val="false"/>
          <w:i w:val="false"/>
          <w:color w:val="000000"/>
          <w:sz w:val="28"/>
        </w:rPr>
        <w:t xml:space="preserve"> мынадай редакцияда жазылсын: </w:t>
      </w:r>
    </w:p>
    <w:bookmarkStart w:name="z248" w:id="144"/>
    <w:p>
      <w:pPr>
        <w:spacing w:after="0"/>
        <w:ind w:left="0"/>
        <w:jc w:val="both"/>
      </w:pPr>
      <w:r>
        <w:rPr>
          <w:rFonts w:ascii="Times New Roman"/>
          <w:b w:val="false"/>
          <w:i w:val="false"/>
          <w:color w:val="000000"/>
          <w:sz w:val="28"/>
        </w:rPr>
        <w:t xml:space="preserve">
      "Өз бетінше жұмысқа орналасуы үшін шетел азаматына немесе азаматтығы жоқ адамға біліктілігінің сәйкестігі туралы анықтама беру немесе ұзарту қағидаларын, шетел азаматының немесе азаматтығы жоқ адамның өз бетінше жұмысқа орналасуы үшін басым салалардың (экономикалық қызмет түрлерінің) және олардағы сұранысқа ие кәсіптердің тізбесін бекіту туралы"; </w:t>
      </w:r>
    </w:p>
    <w:bookmarkEnd w:id="14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250" w:id="145"/>
    <w:p>
      <w:pPr>
        <w:spacing w:after="0"/>
        <w:ind w:left="0"/>
        <w:jc w:val="both"/>
      </w:pPr>
      <w:r>
        <w:rPr>
          <w:rFonts w:ascii="Times New Roman"/>
          <w:b w:val="false"/>
          <w:i w:val="false"/>
          <w:color w:val="000000"/>
          <w:sz w:val="28"/>
        </w:rPr>
        <w:t>
      "1. Қоса беріліп отырған:</w:t>
      </w:r>
    </w:p>
    <w:bookmarkEnd w:id="145"/>
    <w:bookmarkStart w:name="z251" w:id="146"/>
    <w:p>
      <w:pPr>
        <w:spacing w:after="0"/>
        <w:ind w:left="0"/>
        <w:jc w:val="both"/>
      </w:pPr>
      <w:r>
        <w:rPr>
          <w:rFonts w:ascii="Times New Roman"/>
          <w:b w:val="false"/>
          <w:i w:val="false"/>
          <w:color w:val="000000"/>
          <w:sz w:val="28"/>
        </w:rPr>
        <w:t>
      1) осы бұйрыққа 1-қосымшаға сәйкес Өз бетінше жұмысқа орналасуы үшін шетел азаматына немесе азаматтығы жоқ адамға біліктілігінің сәйкестігі туралы анықтама беру немесе ұзарту қағидалары;</w:t>
      </w:r>
    </w:p>
    <w:bookmarkEnd w:id="146"/>
    <w:bookmarkStart w:name="z252" w:id="147"/>
    <w:p>
      <w:pPr>
        <w:spacing w:after="0"/>
        <w:ind w:left="0"/>
        <w:jc w:val="both"/>
      </w:pPr>
      <w:r>
        <w:rPr>
          <w:rFonts w:ascii="Times New Roman"/>
          <w:b w:val="false"/>
          <w:i w:val="false"/>
          <w:color w:val="000000"/>
          <w:sz w:val="28"/>
        </w:rPr>
        <w:t xml:space="preserve">
      2) осы бұйрыққа 2-қосымшаға сәйкес шетел азаматының немесе азаматтығы жоқ адамның өз бетінше жұмысқа орналасуы үшін басым салалардың (экономикалық қызмет түрлерінің) және олардағы сұранысқа ие кәсіптердің тізбесі бекітілсін."; </w:t>
      </w:r>
    </w:p>
    <w:bookmarkEnd w:id="147"/>
    <w:bookmarkStart w:name="z253" w:id="148"/>
    <w:p>
      <w:pPr>
        <w:spacing w:after="0"/>
        <w:ind w:left="0"/>
        <w:jc w:val="both"/>
      </w:pPr>
      <w:r>
        <w:rPr>
          <w:rFonts w:ascii="Times New Roman"/>
          <w:b w:val="false"/>
          <w:i w:val="false"/>
          <w:color w:val="000000"/>
          <w:sz w:val="28"/>
        </w:rPr>
        <w:t xml:space="preserve">
      көрсетілген бұйрықпен бекітілген Өз бетінше жұмысқа орналасуы үшін шетелдікке немесе азаматтығы жоқ адамға біліктілігінің сәйкестігі туралы анықтама беру немесе ұзарту </w:t>
      </w:r>
      <w:r>
        <w:rPr>
          <w:rFonts w:ascii="Times New Roman"/>
          <w:b w:val="false"/>
          <w:i w:val="false"/>
          <w:color w:val="000000"/>
          <w:sz w:val="28"/>
        </w:rPr>
        <w:t>қағидалары</w:t>
      </w:r>
      <w:r>
        <w:rPr>
          <w:rFonts w:ascii="Times New Roman"/>
          <w:b w:val="false"/>
          <w:i w:val="false"/>
          <w:color w:val="000000"/>
          <w:sz w:val="28"/>
        </w:rPr>
        <w:t xml:space="preserve"> осы Тізбеге </w:t>
      </w:r>
      <w:r>
        <w:rPr>
          <w:rFonts w:ascii="Times New Roman"/>
          <w:b w:val="false"/>
          <w:i w:val="false"/>
          <w:color w:val="000000"/>
          <w:sz w:val="28"/>
        </w:rPr>
        <w:t>10-қосымшаға</w:t>
      </w:r>
      <w:r>
        <w:rPr>
          <w:rFonts w:ascii="Times New Roman"/>
          <w:b w:val="false"/>
          <w:i w:val="false"/>
          <w:color w:val="000000"/>
          <w:sz w:val="28"/>
        </w:rPr>
        <w:t xml:space="preserve"> сәйкес жаңа редакцияда жазылсын;</w:t>
      </w:r>
    </w:p>
    <w:bookmarkEnd w:id="148"/>
    <w:bookmarkStart w:name="z254" w:id="149"/>
    <w:p>
      <w:pPr>
        <w:spacing w:after="0"/>
        <w:ind w:left="0"/>
        <w:jc w:val="both"/>
      </w:pPr>
      <w:r>
        <w:rPr>
          <w:rFonts w:ascii="Times New Roman"/>
          <w:b w:val="false"/>
          <w:i w:val="false"/>
          <w:color w:val="000000"/>
          <w:sz w:val="28"/>
        </w:rPr>
        <w:t xml:space="preserve">
      көрсетілген бұйрықпен бекітілген Шетелдік жұмыскерлердің өз бетінше жұмысқа орналасуы экономиканың басым салалардың (экономикалық қызмет түрлерінің) және олардағы сұранысқа ие кәсіптердің </w:t>
      </w:r>
      <w:r>
        <w:rPr>
          <w:rFonts w:ascii="Times New Roman"/>
          <w:b w:val="false"/>
          <w:i w:val="false"/>
          <w:color w:val="000000"/>
          <w:sz w:val="28"/>
        </w:rPr>
        <w:t>тізбесінде</w:t>
      </w:r>
      <w:r>
        <w:rPr>
          <w:rFonts w:ascii="Times New Roman"/>
          <w:b w:val="false"/>
          <w:i w:val="false"/>
          <w:color w:val="000000"/>
          <w:sz w:val="28"/>
        </w:rPr>
        <w:t>:</w:t>
      </w:r>
    </w:p>
    <w:bookmarkEnd w:id="14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тақырып</w:t>
      </w:r>
      <w:r>
        <w:rPr>
          <w:rFonts w:ascii="Times New Roman"/>
          <w:b w:val="false"/>
          <w:i w:val="false"/>
          <w:color w:val="000000"/>
          <w:sz w:val="28"/>
        </w:rPr>
        <w:t xml:space="preserve"> мынадай редакцияда жазылсын:</w:t>
      </w:r>
    </w:p>
    <w:bookmarkStart w:name="z256" w:id="150"/>
    <w:p>
      <w:pPr>
        <w:spacing w:after="0"/>
        <w:ind w:left="0"/>
        <w:jc w:val="both"/>
      </w:pPr>
      <w:r>
        <w:rPr>
          <w:rFonts w:ascii="Times New Roman"/>
          <w:b w:val="false"/>
          <w:i w:val="false"/>
          <w:color w:val="000000"/>
          <w:sz w:val="28"/>
        </w:rPr>
        <w:t>
      "Шетел азаматының немесе азаматтығы жоқ адамның өз бетінше жұмысқа орналасуы экономиканың басым салалардың (экономикалық қызмет түрлерінің) және олардағы сұранысқа ие кәсіптердің тізбесі".</w:t>
      </w:r>
    </w:p>
    <w:bookmarkEnd w:id="150"/>
    <w:bookmarkStart w:name="z257" w:id="151"/>
    <w:p>
      <w:pPr>
        <w:spacing w:after="0"/>
        <w:ind w:left="0"/>
        <w:jc w:val="both"/>
      </w:pPr>
      <w:r>
        <w:rPr>
          <w:rFonts w:ascii="Times New Roman"/>
          <w:b w:val="false"/>
          <w:i w:val="false"/>
          <w:color w:val="000000"/>
          <w:sz w:val="28"/>
        </w:rPr>
        <w:t xml:space="preserve">
      9. "Қазақстан Республикасына шетелдік жұмыс күшін тартуға арналған квотаны белгілеу және оны облыстар, республикалық маңызы бар қалалар, астана арасында бөлу қағидаларын бекіту туралы" Қазақстан Республикасы Премьер-Министрінің орынбасары - Еңбек және халықты әлеуметтік қорғау министрінің 2023 жылғы 30 маусымдағы № 274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32955 болып тіркелген) мынадай өзгерістер енгізілсін:</w:t>
      </w:r>
    </w:p>
    <w:bookmarkEnd w:id="15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тақырыбы</w:t>
      </w:r>
      <w:r>
        <w:rPr>
          <w:rFonts w:ascii="Times New Roman"/>
          <w:b w:val="false"/>
          <w:i w:val="false"/>
          <w:color w:val="000000"/>
          <w:sz w:val="28"/>
        </w:rPr>
        <w:t xml:space="preserve"> мынадай редакцияда жазылсын: </w:t>
      </w:r>
    </w:p>
    <w:bookmarkStart w:name="z259" w:id="152"/>
    <w:p>
      <w:pPr>
        <w:spacing w:after="0"/>
        <w:ind w:left="0"/>
        <w:jc w:val="both"/>
      </w:pPr>
      <w:r>
        <w:rPr>
          <w:rFonts w:ascii="Times New Roman"/>
          <w:b w:val="false"/>
          <w:i w:val="false"/>
          <w:color w:val="000000"/>
          <w:sz w:val="28"/>
        </w:rPr>
        <w:t xml:space="preserve">
      "Қазақстан Республикасына шетелдік жұмыс күшін тартуға арналған квотаны белгілеу және оны астана, облыстар, республикалық маңызы бар қалалар арасында бөлу қағидаларын бекіту туралы"; </w:t>
      </w:r>
    </w:p>
    <w:bookmarkEnd w:id="15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 </w:t>
      </w:r>
    </w:p>
    <w:bookmarkStart w:name="z261" w:id="153"/>
    <w:p>
      <w:pPr>
        <w:spacing w:after="0"/>
        <w:ind w:left="0"/>
        <w:jc w:val="both"/>
      </w:pPr>
      <w:r>
        <w:rPr>
          <w:rFonts w:ascii="Times New Roman"/>
          <w:b w:val="false"/>
          <w:i w:val="false"/>
          <w:color w:val="000000"/>
          <w:sz w:val="28"/>
        </w:rPr>
        <w:t>
      "1. Қоса беріліп отырған Қазақстан Республикасына шетелдік жұмыс күшін тартуға арналған квотаны белгілеу және оны оны астана, облыстар, республикалық маңызы бар қалалар арасында бөлу қағидалары бекітілсін.";</w:t>
      </w:r>
    </w:p>
    <w:bookmarkEnd w:id="153"/>
    <w:bookmarkStart w:name="z262" w:id="154"/>
    <w:p>
      <w:pPr>
        <w:spacing w:after="0"/>
        <w:ind w:left="0"/>
        <w:jc w:val="both"/>
      </w:pPr>
      <w:r>
        <w:rPr>
          <w:rFonts w:ascii="Times New Roman"/>
          <w:b w:val="false"/>
          <w:i w:val="false"/>
          <w:color w:val="000000"/>
          <w:sz w:val="28"/>
        </w:rPr>
        <w:t xml:space="preserve">
      көрсетілген бұйрықпен бекітілген Қазақстан Республикасына шетелдік жұмыс күшін тартуға арналған квотаны белгілеу және оны облыстар, республикалық маңызы бар қалалар, астана арасында бөлу </w:t>
      </w:r>
      <w:r>
        <w:rPr>
          <w:rFonts w:ascii="Times New Roman"/>
          <w:b w:val="false"/>
          <w:i w:val="false"/>
          <w:color w:val="000000"/>
          <w:sz w:val="28"/>
        </w:rPr>
        <w:t>қағидаларында</w:t>
      </w:r>
      <w:r>
        <w:rPr>
          <w:rFonts w:ascii="Times New Roman"/>
          <w:b w:val="false"/>
          <w:i w:val="false"/>
          <w:color w:val="000000"/>
          <w:sz w:val="28"/>
        </w:rPr>
        <w:t xml:space="preserve">: </w:t>
      </w:r>
    </w:p>
    <w:bookmarkEnd w:id="15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тақырыбы</w:t>
      </w:r>
      <w:r>
        <w:rPr>
          <w:rFonts w:ascii="Times New Roman"/>
          <w:b w:val="false"/>
          <w:i w:val="false"/>
          <w:color w:val="000000"/>
          <w:sz w:val="28"/>
        </w:rPr>
        <w:t xml:space="preserve"> мынадай редакцияда жазылсын: </w:t>
      </w:r>
    </w:p>
    <w:bookmarkStart w:name="z264" w:id="155"/>
    <w:p>
      <w:pPr>
        <w:spacing w:after="0"/>
        <w:ind w:left="0"/>
        <w:jc w:val="both"/>
      </w:pPr>
      <w:r>
        <w:rPr>
          <w:rFonts w:ascii="Times New Roman"/>
          <w:b w:val="false"/>
          <w:i w:val="false"/>
          <w:color w:val="000000"/>
          <w:sz w:val="28"/>
        </w:rPr>
        <w:t xml:space="preserve">
      "Қазақстан Республикасына шетелдік жұмыс күшін тартуға арналған квотаны белгілеу және оны астана, облыстар, республикалық маңызы бар қалалар арасында бөлу қағидалары"; </w:t>
      </w:r>
    </w:p>
    <w:bookmarkEnd w:id="15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2-тармақтар</w:t>
      </w:r>
      <w:r>
        <w:rPr>
          <w:rFonts w:ascii="Times New Roman"/>
          <w:b w:val="false"/>
          <w:i w:val="false"/>
          <w:color w:val="000000"/>
          <w:sz w:val="28"/>
        </w:rPr>
        <w:t xml:space="preserve"> мынадай редакцияда жазылсын: </w:t>
      </w:r>
    </w:p>
    <w:bookmarkStart w:name="z266" w:id="156"/>
    <w:p>
      <w:pPr>
        <w:spacing w:after="0"/>
        <w:ind w:left="0"/>
        <w:jc w:val="both"/>
      </w:pPr>
      <w:r>
        <w:rPr>
          <w:rFonts w:ascii="Times New Roman"/>
          <w:b w:val="false"/>
          <w:i w:val="false"/>
          <w:color w:val="000000"/>
          <w:sz w:val="28"/>
        </w:rPr>
        <w:t xml:space="preserve">
      "1. Осы Қазақстан Республикасына шетелдік жұмыс күшін тартуға арналған квотаны белгілеу және оны астана, облыстар, республикалық маңызы бар қалалар арасында бөлу қағидалары (бұдан әрі - Қағидалар) Қазақстан Республикасының "Халықтың көші-қоны туралы" </w:t>
      </w:r>
      <w:r>
        <w:rPr>
          <w:rFonts w:ascii="Times New Roman"/>
          <w:b w:val="false"/>
          <w:i w:val="false"/>
          <w:color w:val="000000"/>
          <w:sz w:val="28"/>
        </w:rPr>
        <w:t>Заңына</w:t>
      </w:r>
      <w:r>
        <w:rPr>
          <w:rFonts w:ascii="Times New Roman"/>
          <w:b w:val="false"/>
          <w:i w:val="false"/>
          <w:color w:val="000000"/>
          <w:sz w:val="28"/>
        </w:rPr>
        <w:t xml:space="preserve"> сәйкес әзірленді және Қазақстан Республикасына шетелдік жұмыс күшін тартуға арналған квотаны белгілеу және оны астана, облыстар, республикалық маңызы бар қалалар арасында бөлу тәртібін айқындайды.</w:t>
      </w:r>
    </w:p>
    <w:bookmarkEnd w:id="156"/>
    <w:bookmarkStart w:name="z267" w:id="157"/>
    <w:p>
      <w:pPr>
        <w:spacing w:after="0"/>
        <w:ind w:left="0"/>
        <w:jc w:val="both"/>
      </w:pPr>
      <w:r>
        <w:rPr>
          <w:rFonts w:ascii="Times New Roman"/>
          <w:b w:val="false"/>
          <w:i w:val="false"/>
          <w:color w:val="000000"/>
          <w:sz w:val="28"/>
        </w:rPr>
        <w:t>
      2. Осы Қағидалардың нормалары Қазақстан Республикасының аумағында еңбек қызметін корпоративішілік ауыстыру шеңберінде жүзеге асыратын шетел азаматтары мен азаматтығы жоқ адамдарға қолданылмайды.";</w:t>
      </w:r>
    </w:p>
    <w:bookmarkEnd w:id="15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3-тармақта</w:t>
      </w:r>
      <w:r>
        <w:rPr>
          <w:rFonts w:ascii="Times New Roman"/>
          <w:b w:val="false"/>
          <w:i w:val="false"/>
          <w:color w:val="000000"/>
          <w:sz w:val="28"/>
        </w:rPr>
        <w:t xml:space="preserve">: </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 тармақша</w:t>
      </w:r>
      <w:r>
        <w:rPr>
          <w:rFonts w:ascii="Times New Roman"/>
          <w:b w:val="false"/>
          <w:i w:val="false"/>
          <w:color w:val="000000"/>
          <w:sz w:val="28"/>
        </w:rPr>
        <w:t xml:space="preserve"> мынадай редакцияда жазылсын: </w:t>
      </w:r>
    </w:p>
    <w:bookmarkStart w:name="z270" w:id="158"/>
    <w:p>
      <w:pPr>
        <w:spacing w:after="0"/>
        <w:ind w:left="0"/>
        <w:jc w:val="both"/>
      </w:pPr>
      <w:r>
        <w:rPr>
          <w:rFonts w:ascii="Times New Roman"/>
          <w:b w:val="false"/>
          <w:i w:val="false"/>
          <w:color w:val="000000"/>
          <w:sz w:val="28"/>
        </w:rPr>
        <w:t xml:space="preserve">
      "5) корпоративішілік ауыстыру - Қазақстан Республикасының шегінен тыс жерде орналасқан және әрекет ететін, Дүниежүзілік сауда ұйымына мүше елдің аумағында құрылған заңды тұлғада басшы, менеджер немесе маман лауазымында еңбек қызметін жүзеге асыратын шетел азаматын немесе азаматтығы жоқ адамды осы заңды тұлғаның Қазақстан Республикасының аумағында Қазақстан Республикасының заңнамасына сәйкес құрылған филиалдарына, еншілес ұйымдарына, өкілдіктеріне еңбек шартында айқындалған, бірақ үш жылдан аспайтын мерзімге, бір жылға ұзарту құқығымен уақытша ауыстыру;"; </w:t>
      </w:r>
    </w:p>
    <w:bookmarkEnd w:id="15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 тармақша</w:t>
      </w:r>
      <w:r>
        <w:rPr>
          <w:rFonts w:ascii="Times New Roman"/>
          <w:b w:val="false"/>
          <w:i w:val="false"/>
          <w:color w:val="000000"/>
          <w:sz w:val="28"/>
        </w:rPr>
        <w:t xml:space="preserve"> мынадай редакцияда жазылсын:</w:t>
      </w:r>
    </w:p>
    <w:bookmarkStart w:name="z272" w:id="159"/>
    <w:p>
      <w:pPr>
        <w:spacing w:after="0"/>
        <w:ind w:left="0"/>
        <w:jc w:val="both"/>
      </w:pPr>
      <w:r>
        <w:rPr>
          <w:rFonts w:ascii="Times New Roman"/>
          <w:b w:val="false"/>
          <w:i w:val="false"/>
          <w:color w:val="000000"/>
          <w:sz w:val="28"/>
        </w:rPr>
        <w:t>
      "8) халықты әлеуметтік қорғау және жұмыспен қамту мәселелері жөніндегі жергілікті атқарушы орган – астананың, облыстың, республикалық маңызы бар қалалардың халықты әлеуметтік қорғау және жұмыспен қамту саласындағы бағыттарды айқындайтын жергілікті атқарушы органы;";</w:t>
      </w:r>
    </w:p>
    <w:bookmarkEnd w:id="15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 тармақша</w:t>
      </w:r>
      <w:r>
        <w:rPr>
          <w:rFonts w:ascii="Times New Roman"/>
          <w:b w:val="false"/>
          <w:i w:val="false"/>
          <w:color w:val="000000"/>
          <w:sz w:val="28"/>
        </w:rPr>
        <w:t xml:space="preserve"> мынадай редакцияда жазылсын: </w:t>
      </w:r>
    </w:p>
    <w:bookmarkStart w:name="z274" w:id="160"/>
    <w:p>
      <w:pPr>
        <w:spacing w:after="0"/>
        <w:ind w:left="0"/>
        <w:jc w:val="both"/>
      </w:pPr>
      <w:r>
        <w:rPr>
          <w:rFonts w:ascii="Times New Roman"/>
          <w:b w:val="false"/>
          <w:i w:val="false"/>
          <w:color w:val="000000"/>
          <w:sz w:val="28"/>
        </w:rPr>
        <w:t xml:space="preserve">
      "10) шетелдік жұмыс күші – маусымдық шетелдік жұмыскерлерді қоса алғанда, Қазақстан Республикасының аумағында еңбек қызметін жүзеге асыру үшін жұмыс беруші тартатын шетел азаматтары мен азаматтығы жоқ адамдар;"; </w:t>
      </w:r>
    </w:p>
    <w:bookmarkEnd w:id="16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 тармақша</w:t>
      </w:r>
      <w:r>
        <w:rPr>
          <w:rFonts w:ascii="Times New Roman"/>
          <w:b w:val="false"/>
          <w:i w:val="false"/>
          <w:color w:val="000000"/>
          <w:sz w:val="28"/>
        </w:rPr>
        <w:t xml:space="preserve"> мынадай редакцияда жазылсын: </w:t>
      </w:r>
    </w:p>
    <w:bookmarkStart w:name="z276" w:id="161"/>
    <w:p>
      <w:pPr>
        <w:spacing w:after="0"/>
        <w:ind w:left="0"/>
        <w:jc w:val="both"/>
      </w:pPr>
      <w:r>
        <w:rPr>
          <w:rFonts w:ascii="Times New Roman"/>
          <w:b w:val="false"/>
          <w:i w:val="false"/>
          <w:color w:val="000000"/>
          <w:sz w:val="28"/>
        </w:rPr>
        <w:t xml:space="preserve">
      "13) шығу елі – Қазақстан Республикасының заңнамасына сәйкес Қазақстан Республикасында еңбек қызметін жүзеге асыратын шетел азаматы болып табылатын ел."; </w:t>
      </w:r>
    </w:p>
    <w:bookmarkEnd w:id="161"/>
    <w:bookmarkStart w:name="z277" w:id="162"/>
    <w:p>
      <w:pPr>
        <w:spacing w:after="0"/>
        <w:ind w:left="0"/>
        <w:jc w:val="both"/>
      </w:pPr>
      <w:r>
        <w:rPr>
          <w:rFonts w:ascii="Times New Roman"/>
          <w:b w:val="false"/>
          <w:i w:val="false"/>
          <w:color w:val="000000"/>
          <w:sz w:val="28"/>
        </w:rPr>
        <w:t xml:space="preserve">
      7-тармақтың </w:t>
      </w:r>
      <w:r>
        <w:rPr>
          <w:rFonts w:ascii="Times New Roman"/>
          <w:b w:val="false"/>
          <w:i w:val="false"/>
          <w:color w:val="000000"/>
          <w:sz w:val="28"/>
        </w:rPr>
        <w:t>1) тармақшасы</w:t>
      </w:r>
      <w:r>
        <w:rPr>
          <w:rFonts w:ascii="Times New Roman"/>
          <w:b w:val="false"/>
          <w:i w:val="false"/>
          <w:color w:val="000000"/>
          <w:sz w:val="28"/>
        </w:rPr>
        <w:t xml:space="preserve"> мынадай редакцияда жазылсын: </w:t>
      </w:r>
    </w:p>
    <w:bookmarkEnd w:id="162"/>
    <w:bookmarkStart w:name="z278" w:id="163"/>
    <w:p>
      <w:pPr>
        <w:spacing w:after="0"/>
        <w:ind w:left="0"/>
        <w:jc w:val="both"/>
      </w:pPr>
      <w:r>
        <w:rPr>
          <w:rFonts w:ascii="Times New Roman"/>
          <w:b w:val="false"/>
          <w:i w:val="false"/>
          <w:color w:val="000000"/>
          <w:sz w:val="28"/>
        </w:rPr>
        <w:t xml:space="preserve">
      "1) өңірдегі жұмыс күшіне сұранысты, оның ішінде мемлекеттік бағдарламаларды, ұлттық жобалар мен астананың, облыстардың, республикалық маңызы бар қалалардың даму жоспарларын іске асыру шеңберінде көзделетін жұмыс орындарын құру есебінен;"; </w:t>
      </w:r>
    </w:p>
    <w:bookmarkEnd w:id="16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9-тармақ</w:t>
      </w:r>
      <w:r>
        <w:rPr>
          <w:rFonts w:ascii="Times New Roman"/>
          <w:b w:val="false"/>
          <w:i w:val="false"/>
          <w:color w:val="000000"/>
          <w:sz w:val="28"/>
        </w:rPr>
        <w:t xml:space="preserve"> мынадай редакцияда жазылсын: </w:t>
      </w:r>
    </w:p>
    <w:bookmarkStart w:name="z280" w:id="164"/>
    <w:p>
      <w:pPr>
        <w:spacing w:after="0"/>
        <w:ind w:left="0"/>
        <w:jc w:val="both"/>
      </w:pPr>
      <w:r>
        <w:rPr>
          <w:rFonts w:ascii="Times New Roman"/>
          <w:b w:val="false"/>
          <w:i w:val="false"/>
          <w:color w:val="000000"/>
          <w:sz w:val="28"/>
        </w:rPr>
        <w:t>
      "9. Комиссия жергілікті атқарушы органдармен құрылады. Комиссияның құрамына аумақтық ішкі істер органдарының, білім беру, кәсіпкерлік саласындағы жергілікті атқарушы органдардың, еңбек жөніндегі уәкілетті мемлекеттік органның аумақтық бөлімшенің, өңірлік кәсіпкерлер палатасының және қауымдастықтардың (келісу бойынша), астана, облыс, республикалық маңызы бар қала деңгейіндегі аумақтық кәсіподақтар бірлестіктерінің (келісу бойынша) өкілдері кіреді.";</w:t>
      </w:r>
    </w:p>
    <w:bookmarkEnd w:id="16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19-тармақ</w:t>
      </w:r>
      <w:r>
        <w:rPr>
          <w:rFonts w:ascii="Times New Roman"/>
          <w:b w:val="false"/>
          <w:i w:val="false"/>
          <w:color w:val="000000"/>
          <w:sz w:val="28"/>
        </w:rPr>
        <w:t xml:space="preserve"> мынадай редакцияда жазылсын: </w:t>
      </w:r>
    </w:p>
    <w:bookmarkStart w:name="z282" w:id="165"/>
    <w:p>
      <w:pPr>
        <w:spacing w:after="0"/>
        <w:ind w:left="0"/>
        <w:jc w:val="both"/>
      </w:pPr>
      <w:r>
        <w:rPr>
          <w:rFonts w:ascii="Times New Roman"/>
          <w:b w:val="false"/>
          <w:i w:val="false"/>
          <w:color w:val="000000"/>
          <w:sz w:val="28"/>
        </w:rPr>
        <w:t xml:space="preserve">
      "19. Халықтың көші-қоны мәселелері жөніндегі уәкілетті орган 1 қаңтарға дейінгі мерзімде шетелдік жұмыс күшін тартуға арналған квотаны белгілейді және оны астана, облыстар, республикалық маңызы бар қалалар арасында бөліп, ол бөлінген күннен бастап үш жұмыс күнінен кешіктірмей "Халықтың көші-қоны туралы" Қазақстан Республикасының Заңы 11-бабының </w:t>
      </w:r>
      <w:r>
        <w:rPr>
          <w:rFonts w:ascii="Times New Roman"/>
          <w:b w:val="false"/>
          <w:i w:val="false"/>
          <w:color w:val="000000"/>
          <w:sz w:val="28"/>
        </w:rPr>
        <w:t>4) тармақшасына</w:t>
      </w:r>
      <w:r>
        <w:rPr>
          <w:rFonts w:ascii="Times New Roman"/>
          <w:b w:val="false"/>
          <w:i w:val="false"/>
          <w:color w:val="000000"/>
          <w:sz w:val="28"/>
        </w:rPr>
        <w:t xml:space="preserve"> сәйкес қабылданған шешімді өзінің ресми интернет-ресурсында орналастырады."; </w:t>
      </w:r>
    </w:p>
    <w:bookmarkEnd w:id="16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20-тармақтың</w:t>
      </w:r>
      <w:r>
        <w:rPr>
          <w:rFonts w:ascii="Times New Roman"/>
          <w:b w:val="false"/>
          <w:i w:val="false"/>
          <w:color w:val="000000"/>
          <w:sz w:val="28"/>
        </w:rPr>
        <w:t xml:space="preserve"> бірінші абзацы мынадай редакцияда жазылсын: </w:t>
      </w:r>
    </w:p>
    <w:bookmarkStart w:name="z284" w:id="166"/>
    <w:p>
      <w:pPr>
        <w:spacing w:after="0"/>
        <w:ind w:left="0"/>
        <w:jc w:val="both"/>
      </w:pPr>
      <w:r>
        <w:rPr>
          <w:rFonts w:ascii="Times New Roman"/>
          <w:b w:val="false"/>
          <w:i w:val="false"/>
          <w:color w:val="000000"/>
          <w:sz w:val="28"/>
        </w:rPr>
        <w:t xml:space="preserve">
      "20. Астана, облыстар, республикалық маңызы бар қалалар арасында шетелдік жұмыс күшін тартуға арналған квотаны бөлу:"; </w:t>
      </w:r>
    </w:p>
    <w:bookmarkEnd w:id="16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21-тармақ</w:t>
      </w:r>
      <w:r>
        <w:rPr>
          <w:rFonts w:ascii="Times New Roman"/>
          <w:b w:val="false"/>
          <w:i w:val="false"/>
          <w:color w:val="000000"/>
          <w:sz w:val="28"/>
        </w:rPr>
        <w:t xml:space="preserve"> мынадай редакцияда жазылсын: </w:t>
      </w:r>
    </w:p>
    <w:bookmarkStart w:name="z286" w:id="167"/>
    <w:p>
      <w:pPr>
        <w:spacing w:after="0"/>
        <w:ind w:left="0"/>
        <w:jc w:val="both"/>
      </w:pPr>
      <w:r>
        <w:rPr>
          <w:rFonts w:ascii="Times New Roman"/>
          <w:b w:val="false"/>
          <w:i w:val="false"/>
          <w:color w:val="000000"/>
          <w:sz w:val="28"/>
        </w:rPr>
        <w:t>
      "21. Халықтың көші-қоны мәселелері жөніндегі уәкілетті орган белгіленген квота мүдделі мемлекеттік не жергілікті атқарушы органдардың ұсыныстары негізінде бекітілген квотаны астана, облыстар, республикалық маңызы бар қалалар арасында шегінде қайта бөлуді жүзеге асырады.";</w:t>
      </w:r>
    </w:p>
    <w:bookmarkEnd w:id="167"/>
    <w:bookmarkStart w:name="z287" w:id="168"/>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1-қосымшасында</w:t>
      </w:r>
      <w:r>
        <w:rPr>
          <w:rFonts w:ascii="Times New Roman"/>
          <w:b w:val="false"/>
          <w:i w:val="false"/>
          <w:color w:val="000000"/>
          <w:sz w:val="28"/>
        </w:rPr>
        <w:t>:</w:t>
      </w:r>
    </w:p>
    <w:bookmarkEnd w:id="168"/>
    <w:bookmarkStart w:name="z288" w:id="169"/>
    <w:p>
      <w:pPr>
        <w:spacing w:after="0"/>
        <w:ind w:left="0"/>
        <w:jc w:val="both"/>
      </w:pPr>
      <w:r>
        <w:rPr>
          <w:rFonts w:ascii="Times New Roman"/>
          <w:b w:val="false"/>
          <w:i w:val="false"/>
          <w:color w:val="000000"/>
          <w:sz w:val="28"/>
        </w:rPr>
        <w:t xml:space="preserve">
      жоғарғы оң жақ </w:t>
      </w:r>
      <w:r>
        <w:rPr>
          <w:rFonts w:ascii="Times New Roman"/>
          <w:b w:val="false"/>
          <w:i w:val="false"/>
          <w:color w:val="000000"/>
          <w:sz w:val="28"/>
        </w:rPr>
        <w:t>бұрышы</w:t>
      </w:r>
      <w:r>
        <w:rPr>
          <w:rFonts w:ascii="Times New Roman"/>
          <w:b w:val="false"/>
          <w:i w:val="false"/>
          <w:color w:val="000000"/>
          <w:sz w:val="28"/>
        </w:rPr>
        <w:t xml:space="preserve"> мынадай редакцияда жазылсын:</w:t>
      </w:r>
    </w:p>
    <w:bookmarkEnd w:id="16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Республикасына</w:t>
            </w:r>
            <w:r>
              <w:br/>
            </w:r>
            <w:r>
              <w:rPr>
                <w:rFonts w:ascii="Times New Roman"/>
                <w:b w:val="false"/>
                <w:i w:val="false"/>
                <w:color w:val="000000"/>
                <w:sz w:val="20"/>
              </w:rPr>
              <w:t>шетелдік жұмыс күшін тартуға</w:t>
            </w:r>
            <w:r>
              <w:br/>
            </w:r>
            <w:r>
              <w:rPr>
                <w:rFonts w:ascii="Times New Roman"/>
                <w:b w:val="false"/>
                <w:i w:val="false"/>
                <w:color w:val="000000"/>
                <w:sz w:val="20"/>
              </w:rPr>
              <w:t>арналған квотаны белгілеу</w:t>
            </w:r>
            <w:r>
              <w:br/>
            </w:r>
            <w:r>
              <w:rPr>
                <w:rFonts w:ascii="Times New Roman"/>
                <w:b w:val="false"/>
                <w:i w:val="false"/>
                <w:color w:val="000000"/>
                <w:sz w:val="20"/>
              </w:rPr>
              <w:t>және оны астана, облыстар,</w:t>
            </w:r>
            <w:r>
              <w:br/>
            </w:r>
            <w:r>
              <w:rPr>
                <w:rFonts w:ascii="Times New Roman"/>
                <w:b w:val="false"/>
                <w:i w:val="false"/>
                <w:color w:val="000000"/>
                <w:sz w:val="20"/>
              </w:rPr>
              <w:t>республикалық маңызы бар</w:t>
            </w:r>
            <w:r>
              <w:br/>
            </w:r>
            <w:r>
              <w:rPr>
                <w:rFonts w:ascii="Times New Roman"/>
                <w:b w:val="false"/>
                <w:i w:val="false"/>
                <w:color w:val="000000"/>
                <w:sz w:val="20"/>
              </w:rPr>
              <w:t>қалалар арасында бөлу</w:t>
            </w:r>
            <w:r>
              <w:br/>
            </w:r>
            <w:r>
              <w:rPr>
                <w:rFonts w:ascii="Times New Roman"/>
                <w:b w:val="false"/>
                <w:i w:val="false"/>
                <w:color w:val="000000"/>
                <w:sz w:val="20"/>
              </w:rPr>
              <w:t>қағидаларына</w:t>
            </w:r>
            <w:r>
              <w:br/>
            </w:r>
            <w:r>
              <w:rPr>
                <w:rFonts w:ascii="Times New Roman"/>
                <w:b w:val="false"/>
                <w:i w:val="false"/>
                <w:color w:val="000000"/>
                <w:sz w:val="20"/>
              </w:rPr>
              <w:t>1-қосымша";</w:t>
            </w:r>
            <w:r>
              <w:br/>
            </w:r>
            <w:r>
              <w:rPr>
                <w:rFonts w:ascii="Times New Roman"/>
                <w:b w:val="false"/>
                <w:i w:val="false"/>
                <w:color w:val="000000"/>
                <w:sz w:val="20"/>
              </w:rPr>
              <w:t>"Нысан</w:t>
            </w:r>
            <w:r>
              <w:br/>
            </w:r>
            <w:r>
              <w:rPr>
                <w:rFonts w:ascii="Times New Roman"/>
                <w:b w:val="false"/>
                <w:i w:val="false"/>
                <w:color w:val="000000"/>
                <w:sz w:val="20"/>
              </w:rPr>
              <w:t>________________________</w:t>
            </w:r>
            <w:r>
              <w:br/>
            </w:r>
            <w:r>
              <w:rPr>
                <w:rFonts w:ascii="Times New Roman"/>
                <w:b w:val="false"/>
                <w:i w:val="false"/>
                <w:color w:val="000000"/>
                <w:sz w:val="20"/>
              </w:rPr>
              <w:t>_________________________</w:t>
            </w:r>
            <w:r>
              <w:br/>
            </w:r>
            <w:r>
              <w:rPr>
                <w:rFonts w:ascii="Times New Roman"/>
                <w:b w:val="false"/>
                <w:i w:val="false"/>
                <w:color w:val="000000"/>
                <w:sz w:val="20"/>
              </w:rPr>
              <w:t>_________________________</w:t>
            </w:r>
            <w:r>
              <w:br/>
            </w:r>
            <w:r>
              <w:rPr>
                <w:rFonts w:ascii="Times New Roman"/>
                <w:b w:val="false"/>
                <w:i w:val="false"/>
                <w:color w:val="000000"/>
                <w:sz w:val="20"/>
              </w:rPr>
              <w:t>(астананың, облыстың,</w:t>
            </w:r>
            <w:r>
              <w:br/>
            </w:r>
            <w:r>
              <w:rPr>
                <w:rFonts w:ascii="Times New Roman"/>
                <w:b w:val="false"/>
                <w:i w:val="false"/>
                <w:color w:val="000000"/>
                <w:sz w:val="20"/>
              </w:rPr>
              <w:t>республикалық маңызы бар</w:t>
            </w:r>
            <w:r>
              <w:br/>
            </w:r>
            <w:r>
              <w:rPr>
                <w:rFonts w:ascii="Times New Roman"/>
                <w:b w:val="false"/>
                <w:i w:val="false"/>
                <w:color w:val="000000"/>
                <w:sz w:val="20"/>
              </w:rPr>
              <w:t>қаланың уәкілетті</w:t>
            </w:r>
            <w:r>
              <w:br/>
            </w:r>
            <w:r>
              <w:rPr>
                <w:rFonts w:ascii="Times New Roman"/>
                <w:b w:val="false"/>
                <w:i w:val="false"/>
                <w:color w:val="000000"/>
                <w:sz w:val="20"/>
              </w:rPr>
              <w:t>органының атауы)</w:t>
            </w:r>
            <w:r>
              <w:br/>
            </w:r>
            <w:r>
              <w:rPr>
                <w:rFonts w:ascii="Times New Roman"/>
                <w:b w:val="false"/>
                <w:i w:val="false"/>
                <w:color w:val="000000"/>
                <w:sz w:val="20"/>
              </w:rPr>
              <w:t>кімнен___________________</w:t>
            </w:r>
            <w:r>
              <w:br/>
            </w:r>
            <w:r>
              <w:rPr>
                <w:rFonts w:ascii="Times New Roman"/>
                <w:b w:val="false"/>
                <w:i w:val="false"/>
                <w:color w:val="000000"/>
                <w:sz w:val="20"/>
              </w:rPr>
              <w:t>_________________________</w:t>
            </w:r>
            <w:r>
              <w:br/>
            </w:r>
            <w:r>
              <w:rPr>
                <w:rFonts w:ascii="Times New Roman"/>
                <w:b w:val="false"/>
                <w:i w:val="false"/>
                <w:color w:val="000000"/>
                <w:sz w:val="20"/>
              </w:rPr>
              <w:t>_________________________</w:t>
            </w:r>
            <w:r>
              <w:br/>
            </w:r>
            <w:r>
              <w:rPr>
                <w:rFonts w:ascii="Times New Roman"/>
                <w:b w:val="false"/>
                <w:i w:val="false"/>
                <w:color w:val="000000"/>
                <w:sz w:val="20"/>
              </w:rPr>
              <w:t>(заңды тұлғаның толық атауы</w:t>
            </w:r>
            <w:r>
              <w:br/>
            </w:r>
            <w:r>
              <w:rPr>
                <w:rFonts w:ascii="Times New Roman"/>
                <w:b w:val="false"/>
                <w:i w:val="false"/>
                <w:color w:val="000000"/>
                <w:sz w:val="20"/>
              </w:rPr>
              <w:t>немесе жеке тұлғаның (тегі,</w:t>
            </w:r>
            <w:r>
              <w:br/>
            </w:r>
            <w:r>
              <w:rPr>
                <w:rFonts w:ascii="Times New Roman"/>
                <w:b w:val="false"/>
                <w:i w:val="false"/>
                <w:color w:val="000000"/>
                <w:sz w:val="20"/>
              </w:rPr>
              <w:t>аты, әкесінің аты (ол болған</w:t>
            </w:r>
            <w:r>
              <w:br/>
            </w:r>
            <w:r>
              <w:rPr>
                <w:rFonts w:ascii="Times New Roman"/>
                <w:b w:val="false"/>
                <w:i w:val="false"/>
                <w:color w:val="000000"/>
                <w:sz w:val="20"/>
              </w:rPr>
              <w:t>жағдайда), заңды мекенжайы)";</w:t>
            </w:r>
            <w:r>
              <w:br/>
            </w:r>
            <w:r>
              <w:rPr>
                <w:rFonts w:ascii="Times New Roman"/>
                <w:b w:val="false"/>
                <w:i w:val="false"/>
                <w:color w:val="000000"/>
                <w:sz w:val="20"/>
              </w:rPr>
              <w:t>көрсетілген Қағидалардың</w:t>
            </w:r>
            <w:r>
              <w:br/>
            </w:r>
            <w:r>
              <w:rPr>
                <w:rFonts w:ascii="Times New Roman"/>
                <w:b w:val="false"/>
                <w:i w:val="false"/>
                <w:color w:val="000000"/>
                <w:sz w:val="20"/>
              </w:rPr>
              <w:t>2-қосымшасында:</w:t>
            </w:r>
          </w:p>
        </w:tc>
      </w:tr>
    </w:tbl>
    <w:bookmarkStart w:name="z290" w:id="170"/>
    <w:p>
      <w:pPr>
        <w:spacing w:after="0"/>
        <w:ind w:left="0"/>
        <w:jc w:val="both"/>
      </w:pPr>
      <w:r>
        <w:rPr>
          <w:rFonts w:ascii="Times New Roman"/>
          <w:b w:val="false"/>
          <w:i w:val="false"/>
          <w:color w:val="000000"/>
          <w:sz w:val="28"/>
        </w:rPr>
        <w:t xml:space="preserve">
      жоғарғы оң жақ </w:t>
      </w:r>
      <w:r>
        <w:rPr>
          <w:rFonts w:ascii="Times New Roman"/>
          <w:b w:val="false"/>
          <w:i w:val="false"/>
          <w:color w:val="000000"/>
          <w:sz w:val="28"/>
        </w:rPr>
        <w:t>бұрышы</w:t>
      </w:r>
      <w:r>
        <w:rPr>
          <w:rFonts w:ascii="Times New Roman"/>
          <w:b w:val="false"/>
          <w:i w:val="false"/>
          <w:color w:val="000000"/>
          <w:sz w:val="28"/>
        </w:rPr>
        <w:t xml:space="preserve"> мынадай редакцияда жазылсын:</w:t>
      </w:r>
    </w:p>
    <w:bookmarkEnd w:id="17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Республикасына</w:t>
            </w:r>
            <w:r>
              <w:br/>
            </w:r>
            <w:r>
              <w:rPr>
                <w:rFonts w:ascii="Times New Roman"/>
                <w:b w:val="false"/>
                <w:i w:val="false"/>
                <w:color w:val="000000"/>
                <w:sz w:val="20"/>
              </w:rPr>
              <w:t>шетелдік жұмыс күшін тартуға</w:t>
            </w:r>
            <w:r>
              <w:br/>
            </w:r>
            <w:r>
              <w:rPr>
                <w:rFonts w:ascii="Times New Roman"/>
                <w:b w:val="false"/>
                <w:i w:val="false"/>
                <w:color w:val="000000"/>
                <w:sz w:val="20"/>
              </w:rPr>
              <w:t>арналған квотаны белгілеу және</w:t>
            </w:r>
            <w:r>
              <w:br/>
            </w:r>
            <w:r>
              <w:rPr>
                <w:rFonts w:ascii="Times New Roman"/>
                <w:b w:val="false"/>
                <w:i w:val="false"/>
                <w:color w:val="000000"/>
                <w:sz w:val="20"/>
              </w:rPr>
              <w:t>оны астана, облыстар,</w:t>
            </w:r>
            <w:r>
              <w:br/>
            </w:r>
            <w:r>
              <w:rPr>
                <w:rFonts w:ascii="Times New Roman"/>
                <w:b w:val="false"/>
                <w:i w:val="false"/>
                <w:color w:val="000000"/>
                <w:sz w:val="20"/>
              </w:rPr>
              <w:t>республикалық маңызы бар</w:t>
            </w:r>
            <w:r>
              <w:br/>
            </w:r>
            <w:r>
              <w:rPr>
                <w:rFonts w:ascii="Times New Roman"/>
                <w:b w:val="false"/>
                <w:i w:val="false"/>
                <w:color w:val="000000"/>
                <w:sz w:val="20"/>
              </w:rPr>
              <w:t>қалалар арасында бөлу</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bl>
    <w:bookmarkStart w:name="z292" w:id="171"/>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3-қосымшасында</w:t>
      </w:r>
      <w:r>
        <w:rPr>
          <w:rFonts w:ascii="Times New Roman"/>
          <w:b w:val="false"/>
          <w:i w:val="false"/>
          <w:color w:val="000000"/>
          <w:sz w:val="28"/>
        </w:rPr>
        <w:t>:</w:t>
      </w:r>
    </w:p>
    <w:bookmarkEnd w:id="171"/>
    <w:bookmarkStart w:name="z293" w:id="172"/>
    <w:p>
      <w:pPr>
        <w:spacing w:after="0"/>
        <w:ind w:left="0"/>
        <w:jc w:val="both"/>
      </w:pPr>
      <w:r>
        <w:rPr>
          <w:rFonts w:ascii="Times New Roman"/>
          <w:b w:val="false"/>
          <w:i w:val="false"/>
          <w:color w:val="000000"/>
          <w:sz w:val="28"/>
        </w:rPr>
        <w:t xml:space="preserve">
      жоғарғы оң жақ </w:t>
      </w:r>
      <w:r>
        <w:rPr>
          <w:rFonts w:ascii="Times New Roman"/>
          <w:b w:val="false"/>
          <w:i w:val="false"/>
          <w:color w:val="000000"/>
          <w:sz w:val="28"/>
        </w:rPr>
        <w:t>бұрышы</w:t>
      </w:r>
      <w:r>
        <w:rPr>
          <w:rFonts w:ascii="Times New Roman"/>
          <w:b w:val="false"/>
          <w:i w:val="false"/>
          <w:color w:val="000000"/>
          <w:sz w:val="28"/>
        </w:rPr>
        <w:t xml:space="preserve"> мынадай редакцияда жазылсын:</w:t>
      </w:r>
    </w:p>
    <w:bookmarkEnd w:id="17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Республикасына</w:t>
            </w:r>
            <w:r>
              <w:br/>
            </w:r>
            <w:r>
              <w:rPr>
                <w:rFonts w:ascii="Times New Roman"/>
                <w:b w:val="false"/>
                <w:i w:val="false"/>
                <w:color w:val="000000"/>
                <w:sz w:val="20"/>
              </w:rPr>
              <w:t>шетелдік жұмыс күшін тартуға</w:t>
            </w:r>
            <w:r>
              <w:br/>
            </w:r>
            <w:r>
              <w:rPr>
                <w:rFonts w:ascii="Times New Roman"/>
                <w:b w:val="false"/>
                <w:i w:val="false"/>
                <w:color w:val="000000"/>
                <w:sz w:val="20"/>
              </w:rPr>
              <w:t>квота белгілеу және оны</w:t>
            </w:r>
            <w:r>
              <w:br/>
            </w:r>
            <w:r>
              <w:rPr>
                <w:rFonts w:ascii="Times New Roman"/>
                <w:b w:val="false"/>
                <w:i w:val="false"/>
                <w:color w:val="000000"/>
                <w:sz w:val="20"/>
              </w:rPr>
              <w:t>астана, облыстар,</w:t>
            </w:r>
            <w:r>
              <w:br/>
            </w:r>
            <w:r>
              <w:rPr>
                <w:rFonts w:ascii="Times New Roman"/>
                <w:b w:val="false"/>
                <w:i w:val="false"/>
                <w:color w:val="000000"/>
                <w:sz w:val="20"/>
              </w:rPr>
              <w:t>республикалық маңызы бар</w:t>
            </w:r>
            <w:r>
              <w:br/>
            </w:r>
            <w:r>
              <w:rPr>
                <w:rFonts w:ascii="Times New Roman"/>
                <w:b w:val="false"/>
                <w:i w:val="false"/>
                <w:color w:val="000000"/>
                <w:sz w:val="20"/>
              </w:rPr>
              <w:t>қалалар арасында бөлу</w:t>
            </w:r>
            <w:r>
              <w:br/>
            </w:r>
            <w:r>
              <w:rPr>
                <w:rFonts w:ascii="Times New Roman"/>
                <w:b w:val="false"/>
                <w:i w:val="false"/>
                <w:color w:val="000000"/>
                <w:sz w:val="20"/>
              </w:rPr>
              <w:t>қағидаларына</w:t>
            </w:r>
            <w:r>
              <w:br/>
            </w:r>
            <w:r>
              <w:rPr>
                <w:rFonts w:ascii="Times New Roman"/>
                <w:b w:val="false"/>
                <w:i w:val="false"/>
                <w:color w:val="000000"/>
                <w:sz w:val="20"/>
              </w:rPr>
              <w:t>3-қосымша";</w:t>
            </w:r>
          </w:p>
        </w:tc>
      </w:tr>
    </w:tbl>
    <w:bookmarkStart w:name="z295" w:id="173"/>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4-қосымшасында</w:t>
      </w:r>
      <w:r>
        <w:rPr>
          <w:rFonts w:ascii="Times New Roman"/>
          <w:b w:val="false"/>
          <w:i w:val="false"/>
          <w:color w:val="000000"/>
          <w:sz w:val="28"/>
        </w:rPr>
        <w:t>:</w:t>
      </w:r>
    </w:p>
    <w:bookmarkEnd w:id="173"/>
    <w:bookmarkStart w:name="z296" w:id="174"/>
    <w:p>
      <w:pPr>
        <w:spacing w:after="0"/>
        <w:ind w:left="0"/>
        <w:jc w:val="both"/>
      </w:pPr>
      <w:r>
        <w:rPr>
          <w:rFonts w:ascii="Times New Roman"/>
          <w:b w:val="false"/>
          <w:i w:val="false"/>
          <w:color w:val="000000"/>
          <w:sz w:val="28"/>
        </w:rPr>
        <w:t xml:space="preserve">
      жоғарғы оң жақ </w:t>
      </w:r>
      <w:r>
        <w:rPr>
          <w:rFonts w:ascii="Times New Roman"/>
          <w:b w:val="false"/>
          <w:i w:val="false"/>
          <w:color w:val="000000"/>
          <w:sz w:val="28"/>
        </w:rPr>
        <w:t>бұрышы</w:t>
      </w:r>
      <w:r>
        <w:rPr>
          <w:rFonts w:ascii="Times New Roman"/>
          <w:b w:val="false"/>
          <w:i w:val="false"/>
          <w:color w:val="000000"/>
          <w:sz w:val="28"/>
        </w:rPr>
        <w:t xml:space="preserve"> мынадай редакцияда жазылсын:</w:t>
      </w:r>
    </w:p>
    <w:bookmarkEnd w:id="17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Республикасына</w:t>
            </w:r>
            <w:r>
              <w:br/>
            </w:r>
            <w:r>
              <w:rPr>
                <w:rFonts w:ascii="Times New Roman"/>
                <w:b w:val="false"/>
                <w:i w:val="false"/>
                <w:color w:val="000000"/>
                <w:sz w:val="20"/>
              </w:rPr>
              <w:t>шетелдік жұмыс күшін тартуға</w:t>
            </w:r>
            <w:r>
              <w:br/>
            </w:r>
            <w:r>
              <w:rPr>
                <w:rFonts w:ascii="Times New Roman"/>
                <w:b w:val="false"/>
                <w:i w:val="false"/>
                <w:color w:val="000000"/>
                <w:sz w:val="20"/>
              </w:rPr>
              <w:t>арналған квотаны белгілеу және</w:t>
            </w:r>
            <w:r>
              <w:br/>
            </w:r>
            <w:r>
              <w:rPr>
                <w:rFonts w:ascii="Times New Roman"/>
                <w:b w:val="false"/>
                <w:i w:val="false"/>
                <w:color w:val="000000"/>
                <w:sz w:val="20"/>
              </w:rPr>
              <w:t>оны астана, облыстар,</w:t>
            </w:r>
            <w:r>
              <w:br/>
            </w:r>
            <w:r>
              <w:rPr>
                <w:rFonts w:ascii="Times New Roman"/>
                <w:b w:val="false"/>
                <w:i w:val="false"/>
                <w:color w:val="000000"/>
                <w:sz w:val="20"/>
              </w:rPr>
              <w:t>республикалық маңызы бар</w:t>
            </w:r>
            <w:r>
              <w:br/>
            </w:r>
            <w:r>
              <w:rPr>
                <w:rFonts w:ascii="Times New Roman"/>
                <w:b w:val="false"/>
                <w:i w:val="false"/>
                <w:color w:val="000000"/>
                <w:sz w:val="20"/>
              </w:rPr>
              <w:t>қалалар арасында бөлу</w:t>
            </w:r>
            <w:r>
              <w:br/>
            </w:r>
            <w:r>
              <w:rPr>
                <w:rFonts w:ascii="Times New Roman"/>
                <w:b w:val="false"/>
                <w:i w:val="false"/>
                <w:color w:val="000000"/>
                <w:sz w:val="20"/>
              </w:rPr>
              <w:t>қағидаларына</w:t>
            </w:r>
            <w:r>
              <w:br/>
            </w:r>
            <w:r>
              <w:rPr>
                <w:rFonts w:ascii="Times New Roman"/>
                <w:b w:val="false"/>
                <w:i w:val="false"/>
                <w:color w:val="000000"/>
                <w:sz w:val="20"/>
              </w:rPr>
              <w:t>4-қосымша".</w:t>
            </w:r>
          </w:p>
        </w:tc>
      </w:tr>
    </w:tbl>
    <w:bookmarkStart w:name="z298" w:id="175"/>
    <w:p>
      <w:pPr>
        <w:spacing w:after="0"/>
        <w:ind w:left="0"/>
        <w:jc w:val="both"/>
      </w:pPr>
      <w:r>
        <w:rPr>
          <w:rFonts w:ascii="Times New Roman"/>
          <w:b w:val="false"/>
          <w:i w:val="false"/>
          <w:color w:val="000000"/>
          <w:sz w:val="28"/>
        </w:rPr>
        <w:t xml:space="preserve">
      10. "Жұмыс берушілерге шетелдік жұмыс күшін тартуға рұқсат беру және ұзарту, сондай-ақ корпоративішілік ауыстыруды жүзеге асыру қағидалары мен шарттарын бекіту туралы" Қазақстан Республикасы Премьер-Министрінің орынбасары – Еңбек және халықты әлеуметтік қорғау министрінің 2023 жылғы 30 маусымдағы № 279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32977 болып тіркелген) мынадай өзгерістер мен толықтыру енгізілсін:</w:t>
      </w:r>
    </w:p>
    <w:bookmarkEnd w:id="175"/>
    <w:bookmarkStart w:name="z299" w:id="176"/>
    <w:p>
      <w:pPr>
        <w:spacing w:after="0"/>
        <w:ind w:left="0"/>
        <w:jc w:val="both"/>
      </w:pPr>
      <w:r>
        <w:rPr>
          <w:rFonts w:ascii="Times New Roman"/>
          <w:b w:val="false"/>
          <w:i w:val="false"/>
          <w:color w:val="000000"/>
          <w:sz w:val="28"/>
        </w:rPr>
        <w:t xml:space="preserve">
      көрсетілген бұйрықпен бекітілген Жұмыс берушілерге шетелдік жұмыс күшін тартуға рұқсат беру және ұзарту, сондай-ақ корпоративішілік ауыстыруды жүзеге асыру </w:t>
      </w:r>
      <w:r>
        <w:rPr>
          <w:rFonts w:ascii="Times New Roman"/>
          <w:b w:val="false"/>
          <w:i w:val="false"/>
          <w:color w:val="000000"/>
          <w:sz w:val="28"/>
        </w:rPr>
        <w:t>қағидалары мен шарттарында</w:t>
      </w:r>
      <w:r>
        <w:rPr>
          <w:rFonts w:ascii="Times New Roman"/>
          <w:b w:val="false"/>
          <w:i w:val="false"/>
          <w:color w:val="000000"/>
          <w:sz w:val="28"/>
        </w:rPr>
        <w:t xml:space="preserve">: </w:t>
      </w:r>
    </w:p>
    <w:bookmarkEnd w:id="17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 тармақша</w:t>
      </w:r>
      <w:r>
        <w:rPr>
          <w:rFonts w:ascii="Times New Roman"/>
          <w:b w:val="false"/>
          <w:i w:val="false"/>
          <w:color w:val="000000"/>
          <w:sz w:val="28"/>
        </w:rPr>
        <w:t xml:space="preserve"> мынадай редакцияда жазылсын: </w:t>
      </w:r>
    </w:p>
    <w:bookmarkStart w:name="z302" w:id="177"/>
    <w:p>
      <w:pPr>
        <w:spacing w:after="0"/>
        <w:ind w:left="0"/>
        <w:jc w:val="both"/>
      </w:pPr>
      <w:r>
        <w:rPr>
          <w:rFonts w:ascii="Times New Roman"/>
          <w:b w:val="false"/>
          <w:i w:val="false"/>
          <w:color w:val="000000"/>
          <w:sz w:val="28"/>
        </w:rPr>
        <w:t xml:space="preserve">
      "3) корпоративішілік ауыстыру – Дүниежүзілік сауда ұйымына мүше елдің аумағында құрылған, Қазақстан Республикасының аумағынан тыс жерде орналасқан және жұмыс істейтін заңды тұлғада Қазақстан Республикасының заңнамасына сәйкес осы заңды тұлғаның Қазақстан Республикасының аумағында құрылған филиалдарына, еншілес ұйымдарына, өкілдіктеріне басшы, менеджер немесе маман лауазымында еңбек қызметін жүзеге асыратын шетел азаматын немесе азаматтығы жоқ адамды еңбек шартында айқындалған, бірақ үш жылдан аспайтын мерзімге, еңбек шартын бір жылға ұзарту құқығымен уақытша ауыстыру;"; </w:t>
      </w:r>
    </w:p>
    <w:bookmarkEnd w:id="17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 тармақша</w:t>
      </w:r>
      <w:r>
        <w:rPr>
          <w:rFonts w:ascii="Times New Roman"/>
          <w:b w:val="false"/>
          <w:i w:val="false"/>
          <w:color w:val="000000"/>
          <w:sz w:val="28"/>
        </w:rPr>
        <w:t xml:space="preserve"> мынадай редакцияда жазылсын: </w:t>
      </w:r>
    </w:p>
    <w:bookmarkStart w:name="z304" w:id="178"/>
    <w:p>
      <w:pPr>
        <w:spacing w:after="0"/>
        <w:ind w:left="0"/>
        <w:jc w:val="both"/>
      </w:pPr>
      <w:r>
        <w:rPr>
          <w:rFonts w:ascii="Times New Roman"/>
          <w:b w:val="false"/>
          <w:i w:val="false"/>
          <w:color w:val="000000"/>
          <w:sz w:val="28"/>
        </w:rPr>
        <w:t>
      "5) халықты әлеуметтік қорғау және жұмыспен қамту мәселелері жөніндегі жергілікті атқарушы орган (бұдан әрі - жергілікті атқарушы орган) – астананың, облыстың, республикалық маңызы бар қалалардың халықты әлеуметтік қорғау және жұмыспен қамту саласындағы бағыттарды айқындайтын жергілікті атқарушы органы;";</w:t>
      </w:r>
    </w:p>
    <w:bookmarkEnd w:id="178"/>
    <w:bookmarkStart w:name="z305" w:id="179"/>
    <w:p>
      <w:pPr>
        <w:spacing w:after="0"/>
        <w:ind w:left="0"/>
        <w:jc w:val="both"/>
      </w:pPr>
      <w:r>
        <w:rPr>
          <w:rFonts w:ascii="Times New Roman"/>
          <w:b w:val="false"/>
          <w:i w:val="false"/>
          <w:color w:val="000000"/>
          <w:sz w:val="28"/>
        </w:rPr>
        <w:t>
      мынадай мазмұндағы 6-1-тармақпен толықтырылсын:</w:t>
      </w:r>
    </w:p>
    <w:bookmarkEnd w:id="179"/>
    <w:bookmarkStart w:name="z306" w:id="180"/>
    <w:p>
      <w:pPr>
        <w:spacing w:after="0"/>
        <w:ind w:left="0"/>
        <w:jc w:val="both"/>
      </w:pPr>
      <w:r>
        <w:rPr>
          <w:rFonts w:ascii="Times New Roman"/>
          <w:b w:val="false"/>
          <w:i w:val="false"/>
          <w:color w:val="000000"/>
          <w:sz w:val="28"/>
        </w:rPr>
        <w:t>
      "6-1. Жергілікті атқарушы орган жұмыс берушінің өтінішхаты бойынша немесе өз бастамасы бойынша мынадай жағдайларда мемлекеттік қызмет көрсету процесін тоқтата тұруға құқылы:</w:t>
      </w:r>
    </w:p>
    <w:bookmarkEnd w:id="180"/>
    <w:bookmarkStart w:name="z307" w:id="181"/>
    <w:p>
      <w:pPr>
        <w:spacing w:after="0"/>
        <w:ind w:left="0"/>
        <w:jc w:val="both"/>
      </w:pPr>
      <w:r>
        <w:rPr>
          <w:rFonts w:ascii="Times New Roman"/>
          <w:b w:val="false"/>
          <w:i w:val="false"/>
          <w:color w:val="000000"/>
          <w:sz w:val="28"/>
        </w:rPr>
        <w:t>
      1) қызмет көрсетудің одан әрі процесіне уақытша кедергі келтіретін еңсерілмейтін күштің іс-қимылдары. Мемлекеттік қызмет көрсетудің одан әрі процесіне уақытша кедергі келтіретін еңсерілмейтін күштің әрекеттері деп төтенше жағдай енгізу, табиғи және техногендік сипаттағы төтенше жағдайға қауіп төндіру немесе оның туындауы түсініледі;</w:t>
      </w:r>
    </w:p>
    <w:bookmarkEnd w:id="181"/>
    <w:bookmarkStart w:name="z308" w:id="182"/>
    <w:p>
      <w:pPr>
        <w:spacing w:after="0"/>
        <w:ind w:left="0"/>
        <w:jc w:val="both"/>
      </w:pPr>
      <w:r>
        <w:rPr>
          <w:rFonts w:ascii="Times New Roman"/>
          <w:b w:val="false"/>
          <w:i w:val="false"/>
          <w:color w:val="000000"/>
          <w:sz w:val="28"/>
        </w:rPr>
        <w:t>
      2) көрсетілетін қызметті алушы заңды өкілдерінің көрсетілетін қызметті алу жағдайларын қоспағанда, оның мемлекеттік қызмет көрсету мерзімінен асатын мерзімде қызметтік іссапарда, медициналық ұйымда стационарлық емделуде болған жағдайда.";</w:t>
      </w:r>
    </w:p>
    <w:bookmarkEnd w:id="18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9-тармақ</w:t>
      </w:r>
      <w:r>
        <w:rPr>
          <w:rFonts w:ascii="Times New Roman"/>
          <w:b w:val="false"/>
          <w:i w:val="false"/>
          <w:color w:val="000000"/>
          <w:sz w:val="28"/>
        </w:rPr>
        <w:t xml:space="preserve"> мынадай редакцияда жазылсын:</w:t>
      </w:r>
    </w:p>
    <w:bookmarkStart w:name="z310" w:id="183"/>
    <w:p>
      <w:pPr>
        <w:spacing w:after="0"/>
        <w:ind w:left="0"/>
        <w:jc w:val="both"/>
      </w:pPr>
      <w:r>
        <w:rPr>
          <w:rFonts w:ascii="Times New Roman"/>
          <w:b w:val="false"/>
          <w:i w:val="false"/>
          <w:color w:val="000000"/>
          <w:sz w:val="28"/>
        </w:rPr>
        <w:t>
      "9. Мемлекеттік қызмет көрсетуден бас тартылған кезде көрсетілетін қызметті алушымен тыңдау өткізілмейді.";</w:t>
      </w:r>
    </w:p>
    <w:bookmarkEnd w:id="18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12-тармақ</w:t>
      </w:r>
      <w:r>
        <w:rPr>
          <w:rFonts w:ascii="Times New Roman"/>
          <w:b w:val="false"/>
          <w:i w:val="false"/>
          <w:color w:val="000000"/>
          <w:sz w:val="28"/>
        </w:rPr>
        <w:t xml:space="preserve"> алып тасталсын;</w:t>
      </w:r>
    </w:p>
    <w:bookmarkStart w:name="z312" w:id="184"/>
    <w:p>
      <w:pPr>
        <w:spacing w:after="0"/>
        <w:ind w:left="0"/>
        <w:jc w:val="both"/>
      </w:pPr>
      <w:r>
        <w:rPr>
          <w:rFonts w:ascii="Times New Roman"/>
          <w:b w:val="false"/>
          <w:i w:val="false"/>
          <w:color w:val="000000"/>
          <w:sz w:val="28"/>
        </w:rPr>
        <w:t xml:space="preserve">
      24-1-тармақтың </w:t>
      </w:r>
      <w:r>
        <w:rPr>
          <w:rFonts w:ascii="Times New Roman"/>
          <w:b w:val="false"/>
          <w:i w:val="false"/>
          <w:color w:val="000000"/>
          <w:sz w:val="28"/>
        </w:rPr>
        <w:t>2) тармақшасы</w:t>
      </w:r>
      <w:r>
        <w:rPr>
          <w:rFonts w:ascii="Times New Roman"/>
          <w:b w:val="false"/>
          <w:i w:val="false"/>
          <w:color w:val="000000"/>
          <w:sz w:val="28"/>
        </w:rPr>
        <w:t xml:space="preserve"> мынадай редакцияда жазылсын:</w:t>
      </w:r>
    </w:p>
    <w:bookmarkEnd w:id="184"/>
    <w:bookmarkStart w:name="z313" w:id="185"/>
    <w:p>
      <w:pPr>
        <w:spacing w:after="0"/>
        <w:ind w:left="0"/>
        <w:jc w:val="both"/>
      </w:pPr>
      <w:r>
        <w:rPr>
          <w:rFonts w:ascii="Times New Roman"/>
          <w:b w:val="false"/>
          <w:i w:val="false"/>
          <w:color w:val="000000"/>
          <w:sz w:val="28"/>
        </w:rPr>
        <w:t xml:space="preserve">
      "2) "Қазақстан Республикасында уақытша болатын шетел азаматтарына және азаматтығы жоқ адамдарға жеке сәйкестендіру нөмірін қалыптастыру және түзету" мемлекеттік қызмет көрсету қағидаларын бекіту туралы" Қазақстан Республикасы Ішкі істер министрінің 2020 жылғы 27 наурыздағы № 258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20201 болып тіркелген) сәйкес шетелдік жұмыскердің жеке сәйкестендіру нөмірін алуды қамтамасыз етеді.";</w:t>
      </w:r>
    </w:p>
    <w:bookmarkEnd w:id="18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26-тармақ</w:t>
      </w:r>
      <w:r>
        <w:rPr>
          <w:rFonts w:ascii="Times New Roman"/>
          <w:b w:val="false"/>
          <w:i w:val="false"/>
          <w:color w:val="000000"/>
          <w:sz w:val="28"/>
        </w:rPr>
        <w:t xml:space="preserve"> мынадай редакцияда жазылсын:</w:t>
      </w:r>
    </w:p>
    <w:bookmarkStart w:name="z315" w:id="186"/>
    <w:p>
      <w:pPr>
        <w:spacing w:after="0"/>
        <w:ind w:left="0"/>
        <w:jc w:val="both"/>
      </w:pPr>
      <w:r>
        <w:rPr>
          <w:rFonts w:ascii="Times New Roman"/>
          <w:b w:val="false"/>
          <w:i w:val="false"/>
          <w:color w:val="000000"/>
          <w:sz w:val="28"/>
        </w:rPr>
        <w:t>
      "26. Осы Қағидалардың шетелдік қызметкерлерге қолданылатын ережесі корпоративішілік ауыстыру шеңберінде немесе осы Қағидалардың 39-тармағына сәйкес Қазақстан Республикасында жұмыс істеу үшін тартылатын шетел азаматтары мен азаматтығы жоқ адамдарға да қолданылады.";</w:t>
      </w:r>
    </w:p>
    <w:bookmarkEnd w:id="18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41-тармақтың</w:t>
      </w:r>
      <w:r>
        <w:rPr>
          <w:rFonts w:ascii="Times New Roman"/>
          <w:b w:val="false"/>
          <w:i w:val="false"/>
          <w:color w:val="000000"/>
          <w:sz w:val="28"/>
        </w:rPr>
        <w:t xml:space="preserve"> екінші бөлігі мынадай редакцияда жазылсын: </w:t>
      </w:r>
    </w:p>
    <w:bookmarkStart w:name="z317" w:id="187"/>
    <w:p>
      <w:pPr>
        <w:spacing w:after="0"/>
        <w:ind w:left="0"/>
        <w:jc w:val="both"/>
      </w:pPr>
      <w:r>
        <w:rPr>
          <w:rFonts w:ascii="Times New Roman"/>
          <w:b w:val="false"/>
          <w:i w:val="false"/>
          <w:color w:val="000000"/>
          <w:sz w:val="28"/>
        </w:rPr>
        <w:t xml:space="preserve">
      "Жергілікті атқарушы орган осы тармақтың 2), 4) және 6) тармақшаларында көзделген рұқсаттың қолданылуын тоқтату туралы шешім қабылданған күннен бастап үш жұмыс күні ішінде астананың, облыстың, республикалық маңызы бар қаланың Қазақстан Республикасы Ішкі істер министрлігінің (бұдан әрі – ҚР ІІМ) аумақтық органына рұқсаттың қолданылуын тоқтату туралы ақпарат жібереді."; </w:t>
      </w:r>
    </w:p>
    <w:bookmarkEnd w:id="18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74-тармақтың</w:t>
      </w:r>
      <w:r>
        <w:rPr>
          <w:rFonts w:ascii="Times New Roman"/>
          <w:b w:val="false"/>
          <w:i w:val="false"/>
          <w:color w:val="000000"/>
          <w:sz w:val="28"/>
        </w:rPr>
        <w:t xml:space="preserve"> екінші бөлігі мынадай редакцияда жазылсын: </w:t>
      </w:r>
    </w:p>
    <w:bookmarkStart w:name="z319" w:id="188"/>
    <w:p>
      <w:pPr>
        <w:spacing w:after="0"/>
        <w:ind w:left="0"/>
        <w:jc w:val="both"/>
      </w:pPr>
      <w:r>
        <w:rPr>
          <w:rFonts w:ascii="Times New Roman"/>
          <w:b w:val="false"/>
          <w:i w:val="false"/>
          <w:color w:val="000000"/>
          <w:sz w:val="28"/>
        </w:rPr>
        <w:t>
      "Жергілікті атқарушы орган рұқсатты кері қайтарып алған күннен бастап үш жұмыс күні ішінде осы Қағидаларға 10-қосымшаға сәйкес шетелдік жұмыс күшін тартуға кері қайтарып алынған рұқсаттар туралы ақпаратты астананың, облыстың, республикалық маңызы бар қалалардың ҚР ІІМ аумақтық органына жібереді.";</w:t>
      </w:r>
    </w:p>
    <w:bookmarkEnd w:id="18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74-1-тармақ</w:t>
      </w:r>
      <w:r>
        <w:rPr>
          <w:rFonts w:ascii="Times New Roman"/>
          <w:b w:val="false"/>
          <w:i w:val="false"/>
          <w:color w:val="000000"/>
          <w:sz w:val="28"/>
        </w:rPr>
        <w:t xml:space="preserve"> мынадай редакцияда жазылсын: </w:t>
      </w:r>
    </w:p>
    <w:bookmarkStart w:name="z321" w:id="189"/>
    <w:p>
      <w:pPr>
        <w:spacing w:after="0"/>
        <w:ind w:left="0"/>
        <w:jc w:val="both"/>
      </w:pPr>
      <w:r>
        <w:rPr>
          <w:rFonts w:ascii="Times New Roman"/>
          <w:b w:val="false"/>
          <w:i w:val="false"/>
          <w:color w:val="000000"/>
          <w:sz w:val="28"/>
        </w:rPr>
        <w:t xml:space="preserve">
      "74-1. "Халықтың көші-қоны туралы" Қазақстан Республикасы Заңының </w:t>
      </w:r>
      <w:r>
        <w:rPr>
          <w:rFonts w:ascii="Times New Roman"/>
          <w:b w:val="false"/>
          <w:i w:val="false"/>
          <w:color w:val="000000"/>
          <w:sz w:val="28"/>
        </w:rPr>
        <w:t>36-1-бабына</w:t>
      </w:r>
      <w:r>
        <w:rPr>
          <w:rFonts w:ascii="Times New Roman"/>
          <w:b w:val="false"/>
          <w:i w:val="false"/>
          <w:color w:val="000000"/>
          <w:sz w:val="28"/>
        </w:rPr>
        <w:t xml:space="preserve"> сәйкес жұмыс берушілерге шетелдік жұмыс күшін тартуға рұқсат беру талап етілмейтін шетел азаматтары мен азаматтығы жоқ адамдарды қоспағанда, жұмыс берушінің рұқсатынсыз шетелдік жұмыскерлерді корпоративішілік ауыстыру шеңберінде тартуға, сондай-ақ рұқсатта көрсетілген кәсіпке немесе мамандыққа сәйкес келмейтін кәсіп немесе мамандық бойынша шетелдік жұмыскерді тартуға жол берілмейді. Мұндай жағдайларда осындай факт анықталған күннен бастап он екі ай ішінде жаңа рұқсаттар берілмейді.";</w:t>
      </w:r>
    </w:p>
    <w:bookmarkEnd w:id="18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82-тармақ</w:t>
      </w:r>
      <w:r>
        <w:rPr>
          <w:rFonts w:ascii="Times New Roman"/>
          <w:b w:val="false"/>
          <w:i w:val="false"/>
          <w:color w:val="000000"/>
          <w:sz w:val="28"/>
        </w:rPr>
        <w:t xml:space="preserve"> мынадай редакцияда жазылсын: </w:t>
      </w:r>
    </w:p>
    <w:bookmarkStart w:name="z323" w:id="190"/>
    <w:p>
      <w:pPr>
        <w:spacing w:after="0"/>
        <w:ind w:left="0"/>
        <w:jc w:val="both"/>
      </w:pPr>
      <w:r>
        <w:rPr>
          <w:rFonts w:ascii="Times New Roman"/>
          <w:b w:val="false"/>
          <w:i w:val="false"/>
          <w:color w:val="000000"/>
          <w:sz w:val="28"/>
        </w:rPr>
        <w:t>
      "82. Мемлекеттік қызметтер көрсету мәселелері бойынша жергілікті атқарушы органның және (немесе) оның лауазымды адамдарының шешімдеріне, әрекеттеріне (әрекетсіздігіне) шағымдану: шағым астана, тиісті облыс, республикалық маңызы бар қалалар әкімінің аппаратына беріледі, ол 5 (бес) жұмыс күні ішінде қаралады.";</w:t>
      </w:r>
    </w:p>
    <w:bookmarkEnd w:id="190"/>
    <w:bookmarkStart w:name="z324" w:id="191"/>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1-қосымшасы</w:t>
      </w:r>
      <w:r>
        <w:rPr>
          <w:rFonts w:ascii="Times New Roman"/>
          <w:b w:val="false"/>
          <w:i w:val="false"/>
          <w:color w:val="000000"/>
          <w:sz w:val="28"/>
        </w:rPr>
        <w:t xml:space="preserve"> осы Тізбеге </w:t>
      </w:r>
      <w:r>
        <w:rPr>
          <w:rFonts w:ascii="Times New Roman"/>
          <w:b w:val="false"/>
          <w:i w:val="false"/>
          <w:color w:val="000000"/>
          <w:sz w:val="28"/>
        </w:rPr>
        <w:t>11-қосымшаға</w:t>
      </w:r>
      <w:r>
        <w:rPr>
          <w:rFonts w:ascii="Times New Roman"/>
          <w:b w:val="false"/>
          <w:i w:val="false"/>
          <w:color w:val="000000"/>
          <w:sz w:val="28"/>
        </w:rPr>
        <w:t xml:space="preserve"> сәйкес жаңа редакцияда жазылсын;</w:t>
      </w:r>
    </w:p>
    <w:bookmarkEnd w:id="191"/>
    <w:bookmarkStart w:name="z325" w:id="192"/>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2-қосымшасында</w:t>
      </w:r>
      <w:r>
        <w:rPr>
          <w:rFonts w:ascii="Times New Roman"/>
          <w:b w:val="false"/>
          <w:i w:val="false"/>
          <w:color w:val="000000"/>
          <w:sz w:val="28"/>
        </w:rPr>
        <w:t>:</w:t>
      </w:r>
    </w:p>
    <w:bookmarkEnd w:id="192"/>
    <w:bookmarkStart w:name="z326" w:id="193"/>
    <w:p>
      <w:pPr>
        <w:spacing w:after="0"/>
        <w:ind w:left="0"/>
        <w:jc w:val="both"/>
      </w:pPr>
      <w:r>
        <w:rPr>
          <w:rFonts w:ascii="Times New Roman"/>
          <w:b w:val="false"/>
          <w:i w:val="false"/>
          <w:color w:val="000000"/>
          <w:sz w:val="28"/>
        </w:rPr>
        <w:t>
      реттік нөмірі, 3-жол мынадай редакцияда жазылсын:</w:t>
      </w:r>
    </w:p>
    <w:bookmarkEnd w:id="193"/>
    <w:bookmarkStart w:name="z327" w:id="194"/>
    <w:p>
      <w:pPr>
        <w:spacing w:after="0"/>
        <w:ind w:left="0"/>
        <w:jc w:val="both"/>
      </w:pPr>
      <w:r>
        <w:rPr>
          <w:rFonts w:ascii="Times New Roman"/>
          <w:b w:val="false"/>
          <w:i w:val="false"/>
          <w:color w:val="000000"/>
          <w:sz w:val="28"/>
        </w:rPr>
        <w:t>
      "</w:t>
      </w:r>
    </w:p>
    <w:bookmarkEnd w:id="19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Астананың, облыстардың, республикалық маңызы бар қалалардың жергілікті атқарушы органдары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w:t>
            </w:r>
          </w:p>
        </w:tc>
      </w:tr>
    </w:tbl>
    <w:bookmarkStart w:name="z329" w:id="195"/>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4-қосымшасы</w:t>
      </w:r>
      <w:r>
        <w:rPr>
          <w:rFonts w:ascii="Times New Roman"/>
          <w:b w:val="false"/>
          <w:i w:val="false"/>
          <w:color w:val="000000"/>
          <w:sz w:val="28"/>
        </w:rPr>
        <w:t xml:space="preserve"> осы Тізбеге </w:t>
      </w:r>
      <w:r>
        <w:rPr>
          <w:rFonts w:ascii="Times New Roman"/>
          <w:b w:val="false"/>
          <w:i w:val="false"/>
          <w:color w:val="000000"/>
          <w:sz w:val="28"/>
        </w:rPr>
        <w:t>12-қосымшаға</w:t>
      </w:r>
      <w:r>
        <w:rPr>
          <w:rFonts w:ascii="Times New Roman"/>
          <w:b w:val="false"/>
          <w:i w:val="false"/>
          <w:color w:val="000000"/>
          <w:sz w:val="28"/>
        </w:rPr>
        <w:t xml:space="preserve"> сәйкес жаңа редакцияда жазылсын;</w:t>
      </w:r>
    </w:p>
    <w:bookmarkEnd w:id="195"/>
    <w:bookmarkStart w:name="z330" w:id="196"/>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6-қосымшасында</w:t>
      </w:r>
      <w:r>
        <w:rPr>
          <w:rFonts w:ascii="Times New Roman"/>
          <w:b w:val="false"/>
          <w:i w:val="false"/>
          <w:color w:val="000000"/>
          <w:sz w:val="28"/>
        </w:rPr>
        <w:t>:</w:t>
      </w:r>
    </w:p>
    <w:bookmarkEnd w:id="196"/>
    <w:bookmarkStart w:name="z331" w:id="197"/>
    <w:p>
      <w:pPr>
        <w:spacing w:after="0"/>
        <w:ind w:left="0"/>
        <w:jc w:val="both"/>
      </w:pPr>
      <w:r>
        <w:rPr>
          <w:rFonts w:ascii="Times New Roman"/>
          <w:b w:val="false"/>
          <w:i w:val="false"/>
          <w:color w:val="000000"/>
          <w:sz w:val="28"/>
        </w:rPr>
        <w:t>
      бірінші абзац мынадай редакцияда жазылсын:</w:t>
      </w:r>
    </w:p>
    <w:bookmarkEnd w:id="197"/>
    <w:bookmarkStart w:name="z332" w:id="198"/>
    <w:p>
      <w:pPr>
        <w:spacing w:after="0"/>
        <w:ind w:left="0"/>
        <w:jc w:val="both"/>
      </w:pPr>
      <w:r>
        <w:rPr>
          <w:rFonts w:ascii="Times New Roman"/>
          <w:b w:val="false"/>
          <w:i w:val="false"/>
          <w:color w:val="000000"/>
          <w:sz w:val="28"/>
        </w:rPr>
        <w:t>
      "Ұсынылады: астананың, облыстардың және республикалық маңызы бар қалалардың жұмыспен қамтуды үйлестіру және әлеуметтік бағдарламалар басқармасы";</w:t>
      </w:r>
    </w:p>
    <w:bookmarkEnd w:id="198"/>
    <w:bookmarkStart w:name="z333" w:id="199"/>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7-қосымшасы</w:t>
      </w:r>
      <w:r>
        <w:rPr>
          <w:rFonts w:ascii="Times New Roman"/>
          <w:b w:val="false"/>
          <w:i w:val="false"/>
          <w:color w:val="000000"/>
          <w:sz w:val="28"/>
        </w:rPr>
        <w:t xml:space="preserve"> осы Тізбеге </w:t>
      </w:r>
      <w:r>
        <w:rPr>
          <w:rFonts w:ascii="Times New Roman"/>
          <w:b w:val="false"/>
          <w:i w:val="false"/>
          <w:color w:val="000000"/>
          <w:sz w:val="28"/>
        </w:rPr>
        <w:t>13-қосымшаға</w:t>
      </w:r>
      <w:r>
        <w:rPr>
          <w:rFonts w:ascii="Times New Roman"/>
          <w:b w:val="false"/>
          <w:i w:val="false"/>
          <w:color w:val="000000"/>
          <w:sz w:val="28"/>
        </w:rPr>
        <w:t xml:space="preserve"> сәйкес жаңа редакцияда жазылсын;</w:t>
      </w:r>
    </w:p>
    <w:bookmarkEnd w:id="199"/>
    <w:bookmarkStart w:name="z334" w:id="200"/>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8-қосымшасында</w:t>
      </w:r>
      <w:r>
        <w:rPr>
          <w:rFonts w:ascii="Times New Roman"/>
          <w:b w:val="false"/>
          <w:i w:val="false"/>
          <w:color w:val="000000"/>
          <w:sz w:val="28"/>
        </w:rPr>
        <w:t>:</w:t>
      </w:r>
    </w:p>
    <w:bookmarkEnd w:id="200"/>
    <w:bookmarkStart w:name="z335" w:id="201"/>
    <w:p>
      <w:pPr>
        <w:spacing w:after="0"/>
        <w:ind w:left="0"/>
        <w:jc w:val="both"/>
      </w:pPr>
      <w:r>
        <w:rPr>
          <w:rFonts w:ascii="Times New Roman"/>
          <w:b w:val="false"/>
          <w:i w:val="false"/>
          <w:color w:val="000000"/>
          <w:sz w:val="28"/>
        </w:rPr>
        <w:t>
      бірінші абзац мынадай редакцияда жазылсын:</w:t>
      </w:r>
    </w:p>
    <w:bookmarkEnd w:id="201"/>
    <w:bookmarkStart w:name="z336" w:id="202"/>
    <w:p>
      <w:pPr>
        <w:spacing w:after="0"/>
        <w:ind w:left="0"/>
        <w:jc w:val="both"/>
      </w:pPr>
      <w:r>
        <w:rPr>
          <w:rFonts w:ascii="Times New Roman"/>
          <w:b w:val="false"/>
          <w:i w:val="false"/>
          <w:color w:val="000000"/>
          <w:sz w:val="28"/>
        </w:rPr>
        <w:t>
      "Ұсынылады: астананың, облыстардың және республикалық маңызы бар қалалардың қамтуды үйлестіру және әлеуметтік бағдарламалар басқармасы";</w:t>
      </w:r>
    </w:p>
    <w:bookmarkEnd w:id="202"/>
    <w:bookmarkStart w:name="z337" w:id="203"/>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9-қосымшасында</w:t>
      </w:r>
      <w:r>
        <w:rPr>
          <w:rFonts w:ascii="Times New Roman"/>
          <w:b w:val="false"/>
          <w:i w:val="false"/>
          <w:color w:val="000000"/>
          <w:sz w:val="28"/>
        </w:rPr>
        <w:t>:</w:t>
      </w:r>
    </w:p>
    <w:bookmarkEnd w:id="203"/>
    <w:bookmarkStart w:name="z338" w:id="204"/>
    <w:p>
      <w:pPr>
        <w:spacing w:after="0"/>
        <w:ind w:left="0"/>
        <w:jc w:val="both"/>
      </w:pPr>
      <w:r>
        <w:rPr>
          <w:rFonts w:ascii="Times New Roman"/>
          <w:b w:val="false"/>
          <w:i w:val="false"/>
          <w:color w:val="000000"/>
          <w:sz w:val="28"/>
        </w:rPr>
        <w:t>
      бірінші абзац мынадай редакцияда жазылсын:</w:t>
      </w:r>
    </w:p>
    <w:bookmarkEnd w:id="204"/>
    <w:bookmarkStart w:name="z339" w:id="205"/>
    <w:p>
      <w:pPr>
        <w:spacing w:after="0"/>
        <w:ind w:left="0"/>
        <w:jc w:val="both"/>
      </w:pPr>
      <w:r>
        <w:rPr>
          <w:rFonts w:ascii="Times New Roman"/>
          <w:b w:val="false"/>
          <w:i w:val="false"/>
          <w:color w:val="000000"/>
          <w:sz w:val="28"/>
        </w:rPr>
        <w:t>
      "Ұсынылады: астананың, облыстардың және республикалық маңызы бар қалалардың жұмыспен қамтуды үйлестіру және әлеуметтік бағдарламалар басқармасы";</w:t>
      </w:r>
    </w:p>
    <w:bookmarkEnd w:id="205"/>
    <w:bookmarkStart w:name="z340" w:id="206"/>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10-қосымшасы</w:t>
      </w:r>
      <w:r>
        <w:rPr>
          <w:rFonts w:ascii="Times New Roman"/>
          <w:b w:val="false"/>
          <w:i w:val="false"/>
          <w:color w:val="000000"/>
          <w:sz w:val="28"/>
        </w:rPr>
        <w:t xml:space="preserve"> осы Тізбеге </w:t>
      </w:r>
      <w:r>
        <w:rPr>
          <w:rFonts w:ascii="Times New Roman"/>
          <w:b w:val="false"/>
          <w:i w:val="false"/>
          <w:color w:val="000000"/>
          <w:sz w:val="28"/>
        </w:rPr>
        <w:t>14-қосымшаға</w:t>
      </w:r>
      <w:r>
        <w:rPr>
          <w:rFonts w:ascii="Times New Roman"/>
          <w:b w:val="false"/>
          <w:i w:val="false"/>
          <w:color w:val="000000"/>
          <w:sz w:val="28"/>
        </w:rPr>
        <w:t xml:space="preserve"> сәйкес жаңа редакцияда жазылсын;</w:t>
      </w:r>
    </w:p>
    <w:bookmarkEnd w:id="206"/>
    <w:bookmarkStart w:name="z341" w:id="207"/>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11-қосымшасында</w:t>
      </w:r>
      <w:r>
        <w:rPr>
          <w:rFonts w:ascii="Times New Roman"/>
          <w:b w:val="false"/>
          <w:i w:val="false"/>
          <w:color w:val="000000"/>
          <w:sz w:val="28"/>
        </w:rPr>
        <w:t>:</w:t>
      </w:r>
    </w:p>
    <w:bookmarkEnd w:id="207"/>
    <w:bookmarkStart w:name="z342" w:id="208"/>
    <w:p>
      <w:pPr>
        <w:spacing w:after="0"/>
        <w:ind w:left="0"/>
        <w:jc w:val="both"/>
      </w:pPr>
      <w:r>
        <w:rPr>
          <w:rFonts w:ascii="Times New Roman"/>
          <w:b w:val="false"/>
          <w:i w:val="false"/>
          <w:color w:val="000000"/>
          <w:sz w:val="28"/>
        </w:rPr>
        <w:t>
      бірінші абзац мынадай редакцияда жазылсын:</w:t>
      </w:r>
    </w:p>
    <w:bookmarkEnd w:id="208"/>
    <w:bookmarkStart w:name="z343" w:id="209"/>
    <w:p>
      <w:pPr>
        <w:spacing w:after="0"/>
        <w:ind w:left="0"/>
        <w:jc w:val="both"/>
      </w:pPr>
      <w:r>
        <w:rPr>
          <w:rFonts w:ascii="Times New Roman"/>
          <w:b w:val="false"/>
          <w:i w:val="false"/>
          <w:color w:val="000000"/>
          <w:sz w:val="28"/>
        </w:rPr>
        <w:t>
      "Ұсынылады: астананың, облыстардың, республикалық маңызы бар қалалардың жұмыспен қамтуды үйлестіру және әлеуметтік бағдарламалар басқармасы".</w:t>
      </w:r>
    </w:p>
    <w:bookmarkEnd w:id="209"/>
    <w:bookmarkStart w:name="z344" w:id="210"/>
    <w:p>
      <w:pPr>
        <w:spacing w:after="0"/>
        <w:ind w:left="0"/>
        <w:jc w:val="both"/>
      </w:pPr>
      <w:r>
        <w:rPr>
          <w:rFonts w:ascii="Times New Roman"/>
          <w:b w:val="false"/>
          <w:i w:val="false"/>
          <w:color w:val="000000"/>
          <w:sz w:val="28"/>
        </w:rPr>
        <w:t xml:space="preserve">
      11. "Шетелде тұратын этникалық қазақтар үшін "Ата жолы" картасын ұсыну қағидаларын бекіту туралы" Қазақстан Республикасы Премьер-Министрінің орынбасары – Еңбек және халықты әлеуметтік қорғау министрінің 2023 жылғы 30 маусымдағы № 280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32983 болып тіркелген) мынадай өзгерістер енгізілсін: </w:t>
      </w:r>
    </w:p>
    <w:bookmarkEnd w:id="210"/>
    <w:bookmarkStart w:name="z345" w:id="211"/>
    <w:p>
      <w:pPr>
        <w:spacing w:after="0"/>
        <w:ind w:left="0"/>
        <w:jc w:val="both"/>
      </w:pPr>
      <w:r>
        <w:rPr>
          <w:rFonts w:ascii="Times New Roman"/>
          <w:b w:val="false"/>
          <w:i w:val="false"/>
          <w:color w:val="000000"/>
          <w:sz w:val="28"/>
        </w:rPr>
        <w:t xml:space="preserve">
      көрсетілген бұйрықпен бекітілген Шетелде тұратын этникалық қазақтар үшін "Ата жолы" картасын ұсыну </w:t>
      </w:r>
      <w:r>
        <w:rPr>
          <w:rFonts w:ascii="Times New Roman"/>
          <w:b w:val="false"/>
          <w:i w:val="false"/>
          <w:color w:val="000000"/>
          <w:sz w:val="28"/>
        </w:rPr>
        <w:t>қағидаларында</w:t>
      </w:r>
      <w:r>
        <w:rPr>
          <w:rFonts w:ascii="Times New Roman"/>
          <w:b w:val="false"/>
          <w:i w:val="false"/>
          <w:color w:val="000000"/>
          <w:sz w:val="28"/>
        </w:rPr>
        <w:t>:</w:t>
      </w:r>
    </w:p>
    <w:bookmarkEnd w:id="21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2-тармақта</w:t>
      </w:r>
      <w:r>
        <w:rPr>
          <w:rFonts w:ascii="Times New Roman"/>
          <w:b w:val="false"/>
          <w:i w:val="false"/>
          <w:color w:val="000000"/>
          <w:sz w:val="28"/>
        </w:rPr>
        <w:t xml:space="preserve">: </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w:t>
      </w:r>
      <w:r>
        <w:rPr>
          <w:rFonts w:ascii="Times New Roman"/>
          <w:b w:val="false"/>
          <w:i w:val="false"/>
          <w:color w:val="000000"/>
          <w:sz w:val="28"/>
        </w:rPr>
        <w:t xml:space="preserve"> және </w:t>
      </w:r>
      <w:r>
        <w:rPr>
          <w:rFonts w:ascii="Times New Roman"/>
          <w:b w:val="false"/>
          <w:i w:val="false"/>
          <w:color w:val="000000"/>
          <w:sz w:val="28"/>
        </w:rPr>
        <w:t>15) тармақшалар</w:t>
      </w:r>
      <w:r>
        <w:rPr>
          <w:rFonts w:ascii="Times New Roman"/>
          <w:b w:val="false"/>
          <w:i w:val="false"/>
          <w:color w:val="000000"/>
          <w:sz w:val="28"/>
        </w:rPr>
        <w:t xml:space="preserve"> мынадай редакцияда жазылсын:</w:t>
      </w:r>
    </w:p>
    <w:bookmarkStart w:name="z348" w:id="212"/>
    <w:p>
      <w:pPr>
        <w:spacing w:after="0"/>
        <w:ind w:left="0"/>
        <w:jc w:val="both"/>
      </w:pPr>
      <w:r>
        <w:rPr>
          <w:rFonts w:ascii="Times New Roman"/>
          <w:b w:val="false"/>
          <w:i w:val="false"/>
          <w:color w:val="000000"/>
          <w:sz w:val="28"/>
        </w:rPr>
        <w:t>
      "14) тұрақты тұруға рұқсат – Қазақстан Республикасының заңнамасында белгіленген талаптар сақталған кезде шетел азаматтары мен азаматтығы жоқ адамдарға ішкі істер органдары беретін және оларға Қазақстан Республикасының аумағында тұрақты тұруға құқық беретін құжат;</w:t>
      </w:r>
    </w:p>
    <w:bookmarkEnd w:id="212"/>
    <w:bookmarkStart w:name="z349" w:id="213"/>
    <w:p>
      <w:pPr>
        <w:spacing w:after="0"/>
        <w:ind w:left="0"/>
        <w:jc w:val="both"/>
      </w:pPr>
      <w:r>
        <w:rPr>
          <w:rFonts w:ascii="Times New Roman"/>
          <w:b w:val="false"/>
          <w:i w:val="false"/>
          <w:color w:val="000000"/>
          <w:sz w:val="28"/>
        </w:rPr>
        <w:t>
      15) халықты әлеуметтік қорғау және жұмыспен қамту мәселелері жөніндегі жергілікті атқарушы орган – халықты әлеуметтік қорғау және жұмыспен қамту саласындағы бағыттарды айқындайтын астананың, облыстың, республикалық маңызы бар қалалардың жергілікті атқарушы органы;";</w:t>
      </w:r>
    </w:p>
    <w:bookmarkEnd w:id="21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18) тармақша</w:t>
      </w:r>
      <w:r>
        <w:rPr>
          <w:rFonts w:ascii="Times New Roman"/>
          <w:b w:val="false"/>
          <w:i w:val="false"/>
          <w:color w:val="000000"/>
          <w:sz w:val="28"/>
        </w:rPr>
        <w:t xml:space="preserve"> мынадай редакцияда жазылсын: </w:t>
      </w:r>
    </w:p>
    <w:bookmarkStart w:name="z351" w:id="214"/>
    <w:p>
      <w:pPr>
        <w:spacing w:after="0"/>
        <w:ind w:left="0"/>
        <w:jc w:val="both"/>
      </w:pPr>
      <w:r>
        <w:rPr>
          <w:rFonts w:ascii="Times New Roman"/>
          <w:b w:val="false"/>
          <w:i w:val="false"/>
          <w:color w:val="000000"/>
          <w:sz w:val="28"/>
        </w:rPr>
        <w:t xml:space="preserve">
      "18) этникалық қазақ – шетел азаматы немесе ұлты қазақ азаматтығы жоқ адам."; </w:t>
      </w:r>
    </w:p>
    <w:bookmarkEnd w:id="214"/>
    <w:bookmarkStart w:name="z352" w:id="215"/>
    <w:p>
      <w:pPr>
        <w:spacing w:after="0"/>
        <w:ind w:left="0"/>
        <w:jc w:val="both"/>
      </w:pPr>
      <w:r>
        <w:rPr>
          <w:rFonts w:ascii="Times New Roman"/>
          <w:b w:val="false"/>
          <w:i w:val="false"/>
          <w:color w:val="000000"/>
          <w:sz w:val="28"/>
        </w:rPr>
        <w:t xml:space="preserve">
      4-тармақтың </w:t>
      </w:r>
      <w:r>
        <w:rPr>
          <w:rFonts w:ascii="Times New Roman"/>
          <w:b w:val="false"/>
          <w:i w:val="false"/>
          <w:color w:val="000000"/>
          <w:sz w:val="28"/>
        </w:rPr>
        <w:t>2) тармақшасы</w:t>
      </w:r>
      <w:r>
        <w:rPr>
          <w:rFonts w:ascii="Times New Roman"/>
          <w:b w:val="false"/>
          <w:i w:val="false"/>
          <w:color w:val="000000"/>
          <w:sz w:val="28"/>
        </w:rPr>
        <w:t xml:space="preserve"> мынадай редакцияда жазылсын:</w:t>
      </w:r>
    </w:p>
    <w:bookmarkEnd w:id="215"/>
    <w:bookmarkStart w:name="z353" w:id="216"/>
    <w:p>
      <w:pPr>
        <w:spacing w:after="0"/>
        <w:ind w:left="0"/>
        <w:jc w:val="both"/>
      </w:pPr>
      <w:r>
        <w:rPr>
          <w:rFonts w:ascii="Times New Roman"/>
          <w:b w:val="false"/>
          <w:i w:val="false"/>
          <w:color w:val="000000"/>
          <w:sz w:val="28"/>
        </w:rPr>
        <w:t>
      "2) "Шетел азаматтарының Қазақстан Республикасында тұрақты тұруға рұқсат алуы үшін талап етілетін кәсіптердің тізбесін және оны қалыптастыру қағидаларын бекіту туралы" Қазақстан Республикасы Еңбек және халықты әлеуметтік қорғау министрінің 2023 жылғы 20 ақпандағы № 49 бұйрығына сәйкес (Нормативтік құқықтық актілерді мемлекеттік тіркеу тізілімінде № 31938 болып тіркелген) талап етілетін кәсіптерге ие;";</w:t>
      </w:r>
    </w:p>
    <w:bookmarkEnd w:id="216"/>
    <w:bookmarkStart w:name="z354" w:id="217"/>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2-қосымшасы</w:t>
      </w:r>
      <w:r>
        <w:rPr>
          <w:rFonts w:ascii="Times New Roman"/>
          <w:b w:val="false"/>
          <w:i w:val="false"/>
          <w:color w:val="000000"/>
          <w:sz w:val="28"/>
        </w:rPr>
        <w:t xml:space="preserve"> осы Тізбеге </w:t>
      </w:r>
      <w:r>
        <w:rPr>
          <w:rFonts w:ascii="Times New Roman"/>
          <w:b w:val="false"/>
          <w:i w:val="false"/>
          <w:color w:val="000000"/>
          <w:sz w:val="28"/>
        </w:rPr>
        <w:t>15-қосымшаға</w:t>
      </w:r>
      <w:r>
        <w:rPr>
          <w:rFonts w:ascii="Times New Roman"/>
          <w:b w:val="false"/>
          <w:i w:val="false"/>
          <w:color w:val="000000"/>
          <w:sz w:val="28"/>
        </w:rPr>
        <w:t xml:space="preserve"> сәйкес жаңа редакцияда жазылсын.</w:t>
      </w:r>
    </w:p>
    <w:bookmarkEnd w:id="217"/>
    <w:bookmarkStart w:name="z355" w:id="218"/>
    <w:p>
      <w:pPr>
        <w:spacing w:after="0"/>
        <w:ind w:left="0"/>
        <w:jc w:val="both"/>
      </w:pPr>
      <w:r>
        <w:rPr>
          <w:rFonts w:ascii="Times New Roman"/>
          <w:b w:val="false"/>
          <w:i w:val="false"/>
          <w:color w:val="000000"/>
          <w:sz w:val="28"/>
        </w:rPr>
        <w:t xml:space="preserve">
      12. "Қандастарды қабылдау жөніндегі комиссияның үлгілік ережесін бекіту туралы" Қазақстан Республикасы Еңбек және халықты әлеуметтік қорғау министрінің 2024 жылғы 31 мамырдағы № 174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34463 болып тіркелген) мынадай өзгерістер енгізілсін:</w:t>
      </w:r>
    </w:p>
    <w:bookmarkEnd w:id="218"/>
    <w:bookmarkStart w:name="z356" w:id="219"/>
    <w:p>
      <w:pPr>
        <w:spacing w:after="0"/>
        <w:ind w:left="0"/>
        <w:jc w:val="both"/>
      </w:pPr>
      <w:r>
        <w:rPr>
          <w:rFonts w:ascii="Times New Roman"/>
          <w:b w:val="false"/>
          <w:i w:val="false"/>
          <w:color w:val="000000"/>
          <w:sz w:val="28"/>
        </w:rPr>
        <w:t xml:space="preserve">
      көрсетілген бұйрықпен бекітілген Қандастарды қабылдау жөніндегі комиссияның үлгілік </w:t>
      </w:r>
      <w:r>
        <w:rPr>
          <w:rFonts w:ascii="Times New Roman"/>
          <w:b w:val="false"/>
          <w:i w:val="false"/>
          <w:color w:val="000000"/>
          <w:sz w:val="28"/>
        </w:rPr>
        <w:t>ережесінде</w:t>
      </w:r>
      <w:r>
        <w:rPr>
          <w:rFonts w:ascii="Times New Roman"/>
          <w:b w:val="false"/>
          <w:i w:val="false"/>
          <w:color w:val="000000"/>
          <w:sz w:val="28"/>
        </w:rPr>
        <w:t xml:space="preserve">: </w:t>
      </w:r>
    </w:p>
    <w:bookmarkEnd w:id="21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w:t>
      </w:r>
      <w:r>
        <w:rPr>
          <w:rFonts w:ascii="Times New Roman"/>
          <w:b w:val="false"/>
          <w:i w:val="false"/>
          <w:color w:val="000000"/>
          <w:sz w:val="28"/>
        </w:rPr>
        <w:t xml:space="preserve"> мынадай редакцияда жазылсын:</w:t>
      </w:r>
    </w:p>
    <w:bookmarkStart w:name="z358" w:id="220"/>
    <w:p>
      <w:pPr>
        <w:spacing w:after="0"/>
        <w:ind w:left="0"/>
        <w:jc w:val="both"/>
      </w:pPr>
      <w:r>
        <w:rPr>
          <w:rFonts w:ascii="Times New Roman"/>
          <w:b w:val="false"/>
          <w:i w:val="false"/>
          <w:color w:val="000000"/>
          <w:sz w:val="28"/>
        </w:rPr>
        <w:t>
      "4. Комиссияны құруды және оның қызметін ұйымдастыруды облыстардың, республикалық маңызы бар қалалардың, астананың халықты әлеуметтік қорғау және жұмыспен қамту мәселелері жөніндегі жергілікті атқарушы органдары жүзеге асырады.";</w:t>
      </w:r>
    </w:p>
    <w:bookmarkEnd w:id="22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10-тармақ</w:t>
      </w:r>
      <w:r>
        <w:rPr>
          <w:rFonts w:ascii="Times New Roman"/>
          <w:b w:val="false"/>
          <w:i w:val="false"/>
          <w:color w:val="000000"/>
          <w:sz w:val="28"/>
        </w:rPr>
        <w:t xml:space="preserve"> мынадай редакцияда жазылсын:</w:t>
      </w:r>
    </w:p>
    <w:bookmarkStart w:name="z360" w:id="221"/>
    <w:p>
      <w:pPr>
        <w:spacing w:after="0"/>
        <w:ind w:left="0"/>
        <w:jc w:val="both"/>
      </w:pPr>
      <w:r>
        <w:rPr>
          <w:rFonts w:ascii="Times New Roman"/>
          <w:b w:val="false"/>
          <w:i w:val="false"/>
          <w:color w:val="000000"/>
          <w:sz w:val="28"/>
        </w:rPr>
        <w:t>
      "10. Комиссияның төрағасы оның отырысын астананың, облыстардың, республикалық маңызы бар қалалардың жергілікті атқарушы органдары ұсынатын қандастар тізімін алған күннен бастап үш жұмыс күні ішінде шақырады.".</w:t>
      </w:r>
    </w:p>
    <w:bookmarkEnd w:id="221"/>
    <w:bookmarkStart w:name="z361" w:id="222"/>
    <w:p>
      <w:pPr>
        <w:spacing w:after="0"/>
        <w:ind w:left="0"/>
        <w:jc w:val="both"/>
      </w:pPr>
      <w:r>
        <w:rPr>
          <w:rFonts w:ascii="Times New Roman"/>
          <w:b w:val="false"/>
          <w:i w:val="false"/>
          <w:color w:val="000000"/>
          <w:sz w:val="28"/>
        </w:rPr>
        <w:t xml:space="preserve">
      13. "Жеке басын куәландыратын құжаттарда, сондай-ақ үміткерлердің ұлтын растайтын басқа да құжаттарда тиісті жазба болмаған жағдайда, қандас мәртебесін және жеңілдетілген тәртіппен (тіркеу тәртібімен) Қазақстан Республикасының азаматтығын алуға үміткер адамдардың ұлты қазақ екенін айқындау қағидаларын бекіту туралы" Қазақстан Республикасы Еңбек және халықты әлеуметтік қорғау министрінің 2024 жылғы 31 шілдедегі № 282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34845 болып тіркелген) мынадай өзгерістер енгізілсін:</w:t>
      </w:r>
    </w:p>
    <w:bookmarkEnd w:id="222"/>
    <w:bookmarkStart w:name="z362" w:id="223"/>
    <w:p>
      <w:pPr>
        <w:spacing w:after="0"/>
        <w:ind w:left="0"/>
        <w:jc w:val="both"/>
      </w:pPr>
      <w:r>
        <w:rPr>
          <w:rFonts w:ascii="Times New Roman"/>
          <w:b w:val="false"/>
          <w:i w:val="false"/>
          <w:color w:val="000000"/>
          <w:sz w:val="28"/>
        </w:rPr>
        <w:t xml:space="preserve">
      көрсетілген бұйрықпен бекітілген Жеке басын куәландыратын құжаттарда, сондай-ақ үміткерлердің ұлтын растайтын басқа да құжаттарда тиісті жазба болмаған жағдайда, қандас мәртебесін және жеңілдетілген тәртіппен (тіркеу тәртібімен) Қазақстан Республикасының азаматтығын алуға үміткер адамдардың ұлты қазақ екенін айқындау </w:t>
      </w:r>
      <w:r>
        <w:rPr>
          <w:rFonts w:ascii="Times New Roman"/>
          <w:b w:val="false"/>
          <w:i w:val="false"/>
          <w:color w:val="000000"/>
          <w:sz w:val="28"/>
        </w:rPr>
        <w:t>қағидаларында</w:t>
      </w:r>
      <w:r>
        <w:rPr>
          <w:rFonts w:ascii="Times New Roman"/>
          <w:b w:val="false"/>
          <w:i w:val="false"/>
          <w:color w:val="000000"/>
          <w:sz w:val="28"/>
        </w:rPr>
        <w:t>:</w:t>
      </w:r>
    </w:p>
    <w:bookmarkEnd w:id="223"/>
    <w:bookmarkStart w:name="z363" w:id="224"/>
    <w:p>
      <w:pPr>
        <w:spacing w:after="0"/>
        <w:ind w:left="0"/>
        <w:jc w:val="both"/>
      </w:pPr>
      <w:r>
        <w:rPr>
          <w:rFonts w:ascii="Times New Roman"/>
          <w:b w:val="false"/>
          <w:i w:val="false"/>
          <w:color w:val="000000"/>
          <w:sz w:val="28"/>
        </w:rPr>
        <w:t xml:space="preserve">
      2-тармақтың </w:t>
      </w:r>
      <w:r>
        <w:rPr>
          <w:rFonts w:ascii="Times New Roman"/>
          <w:b w:val="false"/>
          <w:i w:val="false"/>
          <w:color w:val="000000"/>
          <w:sz w:val="28"/>
        </w:rPr>
        <w:t>4) тармақшасы</w:t>
      </w:r>
      <w:r>
        <w:rPr>
          <w:rFonts w:ascii="Times New Roman"/>
          <w:b w:val="false"/>
          <w:i w:val="false"/>
          <w:color w:val="000000"/>
          <w:sz w:val="28"/>
        </w:rPr>
        <w:t xml:space="preserve"> мынадай редакцияда жазылсын: </w:t>
      </w:r>
    </w:p>
    <w:bookmarkEnd w:id="224"/>
    <w:bookmarkStart w:name="z364" w:id="225"/>
    <w:p>
      <w:pPr>
        <w:spacing w:after="0"/>
        <w:ind w:left="0"/>
        <w:jc w:val="both"/>
      </w:pPr>
      <w:r>
        <w:rPr>
          <w:rFonts w:ascii="Times New Roman"/>
          <w:b w:val="false"/>
          <w:i w:val="false"/>
          <w:color w:val="000000"/>
          <w:sz w:val="28"/>
        </w:rPr>
        <w:t>
      "4) халықты әлеуметтік қорғау және жұмыспен қамту мәселелері жөніндегі жергілікті атқарушы орган – астананың, облыстың, республикалық маңызы бар қалалардың халықты әлеуметтік қорғау және жұмыспен қамту саласындағы бағыттарды айқындайтын жергілікті атқарушы органы.".</w:t>
      </w:r>
    </w:p>
    <w:bookmarkEnd w:id="22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1-қосымша</w:t>
            </w:r>
            <w:r>
              <w:br/>
            </w:r>
            <w:r>
              <w:rPr>
                <w:rFonts w:ascii="Times New Roman"/>
                <w:b w:val="false"/>
                <w:i w:val="false"/>
                <w:color w:val="000000"/>
                <w:sz w:val="20"/>
              </w:rPr>
              <w:t>Этникалық қазақтарды және</w:t>
            </w:r>
            <w:r>
              <w:br/>
            </w:r>
            <w:r>
              <w:rPr>
                <w:rFonts w:ascii="Times New Roman"/>
                <w:b w:val="false"/>
                <w:i w:val="false"/>
                <w:color w:val="000000"/>
                <w:sz w:val="20"/>
              </w:rPr>
              <w:t>олардың отбасы мүшелерін</w:t>
            </w:r>
            <w:r>
              <w:br/>
            </w:r>
            <w:r>
              <w:rPr>
                <w:rFonts w:ascii="Times New Roman"/>
                <w:b w:val="false"/>
                <w:i w:val="false"/>
                <w:color w:val="000000"/>
                <w:sz w:val="20"/>
              </w:rPr>
              <w:t>қандас мәртебесін алғанға</w:t>
            </w:r>
            <w:r>
              <w:br/>
            </w:r>
            <w:r>
              <w:rPr>
                <w:rFonts w:ascii="Times New Roman"/>
                <w:b w:val="false"/>
                <w:i w:val="false"/>
                <w:color w:val="000000"/>
                <w:sz w:val="20"/>
              </w:rPr>
              <w:t>дейін олардың қалауы бойынша</w:t>
            </w:r>
            <w:r>
              <w:br/>
            </w:r>
            <w:r>
              <w:rPr>
                <w:rFonts w:ascii="Times New Roman"/>
                <w:b w:val="false"/>
                <w:i w:val="false"/>
                <w:color w:val="000000"/>
                <w:sz w:val="20"/>
              </w:rPr>
              <w:t>уақытша орналастыру</w:t>
            </w:r>
            <w:r>
              <w:br/>
            </w:r>
            <w:r>
              <w:rPr>
                <w:rFonts w:ascii="Times New Roman"/>
                <w:b w:val="false"/>
                <w:i w:val="false"/>
                <w:color w:val="000000"/>
                <w:sz w:val="20"/>
              </w:rPr>
              <w:t>орталықтарына алғашқы</w:t>
            </w:r>
            <w:r>
              <w:br/>
            </w:r>
            <w:r>
              <w:rPr>
                <w:rFonts w:ascii="Times New Roman"/>
                <w:b w:val="false"/>
                <w:i w:val="false"/>
                <w:color w:val="000000"/>
                <w:sz w:val="20"/>
              </w:rPr>
              <w:t>қоныстандыру қағидалары мен</w:t>
            </w:r>
            <w:r>
              <w:br/>
            </w:r>
            <w:r>
              <w:rPr>
                <w:rFonts w:ascii="Times New Roman"/>
                <w:b w:val="false"/>
                <w:i w:val="false"/>
                <w:color w:val="000000"/>
                <w:sz w:val="20"/>
              </w:rPr>
              <w:t>мерзімдеріне 3-қосымша</w:t>
            </w:r>
            <w:r>
              <w:br/>
            </w:r>
            <w:r>
              <w:rPr>
                <w:rFonts w:ascii="Times New Roman"/>
                <w:b w:val="false"/>
                <w:i w:val="false"/>
                <w:color w:val="000000"/>
                <w:sz w:val="20"/>
              </w:rPr>
              <w:t>Нысан</w:t>
            </w:r>
          </w:p>
        </w:tc>
      </w:tr>
    </w:tbl>
    <w:bookmarkStart w:name="z366" w:id="226"/>
    <w:p>
      <w:pPr>
        <w:spacing w:after="0"/>
        <w:ind w:left="0"/>
        <w:jc w:val="left"/>
      </w:pPr>
      <w:r>
        <w:rPr>
          <w:rFonts w:ascii="Times New Roman"/>
          <w:b/>
          <w:i w:val="false"/>
          <w:color w:val="000000"/>
        </w:rPr>
        <w:t xml:space="preserve"> №_______ЖОЛДАМА</w:t>
      </w:r>
    </w:p>
    <w:bookmarkEnd w:id="226"/>
    <w:bookmarkStart w:name="z367" w:id="227"/>
    <w:p>
      <w:pPr>
        <w:spacing w:after="0"/>
        <w:ind w:left="0"/>
        <w:jc w:val="left"/>
      </w:pPr>
      <w:r>
        <w:rPr>
          <w:rFonts w:ascii="Times New Roman"/>
          <w:b/>
          <w:i w:val="false"/>
          <w:color w:val="000000"/>
        </w:rPr>
        <w:t xml:space="preserve"> _________________________________________________________________</w:t>
      </w:r>
      <w:r>
        <w:br/>
      </w:r>
      <w:r>
        <w:rPr>
          <w:rFonts w:ascii="Times New Roman"/>
          <w:b/>
          <w:i w:val="false"/>
          <w:color w:val="000000"/>
        </w:rPr>
        <w:t>_________________________________________________________________</w:t>
      </w:r>
      <w:r>
        <w:br/>
      </w:r>
      <w:r>
        <w:rPr>
          <w:rFonts w:ascii="Times New Roman"/>
          <w:b/>
          <w:i w:val="false"/>
          <w:color w:val="000000"/>
        </w:rPr>
        <w:t>(тегі, аты, әкесінің аты (ол болған жағдайда), этникалық қазақтың немесе қоныс</w:t>
      </w:r>
      <w:r>
        <w:br/>
      </w:r>
      <w:r>
        <w:rPr>
          <w:rFonts w:ascii="Times New Roman"/>
          <w:b/>
          <w:i w:val="false"/>
          <w:color w:val="000000"/>
        </w:rPr>
        <w:t>аударушының туған күнi) 20___жылғы "___" _______ мерзімге дейін</w:t>
      </w:r>
      <w:r>
        <w:br/>
      </w:r>
      <w:r>
        <w:rPr>
          <w:rFonts w:ascii="Times New Roman"/>
          <w:b/>
          <w:i w:val="false"/>
          <w:color w:val="000000"/>
        </w:rPr>
        <w:t>Уақытша орналастыру орталығына қоныстандыру үшiн жолданады.</w:t>
      </w:r>
    </w:p>
    <w:bookmarkEnd w:id="227"/>
    <w:bookmarkStart w:name="z368" w:id="228"/>
    <w:p>
      <w:pPr>
        <w:spacing w:after="0"/>
        <w:ind w:left="0"/>
        <w:jc w:val="both"/>
      </w:pPr>
      <w:r>
        <w:rPr>
          <w:rFonts w:ascii="Times New Roman"/>
          <w:b w:val="false"/>
          <w:i w:val="false"/>
          <w:color w:val="000000"/>
          <w:sz w:val="28"/>
        </w:rPr>
        <w:t>
      Отбасы мүшелерi:</w:t>
      </w:r>
    </w:p>
    <w:bookmarkEnd w:id="228"/>
    <w:bookmarkStart w:name="z369" w:id="229"/>
    <w:p>
      <w:pPr>
        <w:spacing w:after="0"/>
        <w:ind w:left="0"/>
        <w:jc w:val="both"/>
      </w:pPr>
      <w:r>
        <w:rPr>
          <w:rFonts w:ascii="Times New Roman"/>
          <w:b w:val="false"/>
          <w:i w:val="false"/>
          <w:color w:val="000000"/>
          <w:sz w:val="28"/>
        </w:rPr>
        <w:t>
      1.______________________________________________________________</w:t>
      </w:r>
    </w:p>
    <w:bookmarkEnd w:id="229"/>
    <w:bookmarkStart w:name="z370" w:id="230"/>
    <w:p>
      <w:pPr>
        <w:spacing w:after="0"/>
        <w:ind w:left="0"/>
        <w:jc w:val="both"/>
      </w:pPr>
      <w:r>
        <w:rPr>
          <w:rFonts w:ascii="Times New Roman"/>
          <w:b w:val="false"/>
          <w:i w:val="false"/>
          <w:color w:val="000000"/>
          <w:sz w:val="28"/>
        </w:rPr>
        <w:t>
      (тегі, аты, әкесінің аты (ол болған жағдайда), туған күнi, туыстық дәрежесi)</w:t>
      </w:r>
    </w:p>
    <w:bookmarkEnd w:id="230"/>
    <w:bookmarkStart w:name="z371" w:id="231"/>
    <w:p>
      <w:pPr>
        <w:spacing w:after="0"/>
        <w:ind w:left="0"/>
        <w:jc w:val="both"/>
      </w:pPr>
      <w:r>
        <w:rPr>
          <w:rFonts w:ascii="Times New Roman"/>
          <w:b w:val="false"/>
          <w:i w:val="false"/>
          <w:color w:val="000000"/>
          <w:sz w:val="28"/>
        </w:rPr>
        <w:t>
      2._____________________________________________________________</w:t>
      </w:r>
    </w:p>
    <w:bookmarkEnd w:id="231"/>
    <w:bookmarkStart w:name="z372" w:id="232"/>
    <w:p>
      <w:pPr>
        <w:spacing w:after="0"/>
        <w:ind w:left="0"/>
        <w:jc w:val="both"/>
      </w:pPr>
      <w:r>
        <w:rPr>
          <w:rFonts w:ascii="Times New Roman"/>
          <w:b w:val="false"/>
          <w:i w:val="false"/>
          <w:color w:val="000000"/>
          <w:sz w:val="28"/>
        </w:rPr>
        <w:t>
      (тегі, аты, әкесінің аты (ол болған жағдайда), туған күнi, туыстық дәрежесi)</w:t>
      </w:r>
    </w:p>
    <w:bookmarkEnd w:id="232"/>
    <w:bookmarkStart w:name="z373" w:id="233"/>
    <w:p>
      <w:pPr>
        <w:spacing w:after="0"/>
        <w:ind w:left="0"/>
        <w:jc w:val="both"/>
      </w:pPr>
      <w:r>
        <w:rPr>
          <w:rFonts w:ascii="Times New Roman"/>
          <w:b w:val="false"/>
          <w:i w:val="false"/>
          <w:color w:val="000000"/>
          <w:sz w:val="28"/>
        </w:rPr>
        <w:t>
      3.______________________________________________________________</w:t>
      </w:r>
    </w:p>
    <w:bookmarkEnd w:id="233"/>
    <w:bookmarkStart w:name="z374" w:id="234"/>
    <w:p>
      <w:pPr>
        <w:spacing w:after="0"/>
        <w:ind w:left="0"/>
        <w:jc w:val="both"/>
      </w:pPr>
      <w:r>
        <w:rPr>
          <w:rFonts w:ascii="Times New Roman"/>
          <w:b w:val="false"/>
          <w:i w:val="false"/>
          <w:color w:val="000000"/>
          <w:sz w:val="28"/>
        </w:rPr>
        <w:t>
      (тегі, аты, әкесінің аты (ол болған жағдайда), туған күнi, туыстық дәрежесi)</w:t>
      </w:r>
    </w:p>
    <w:bookmarkEnd w:id="234"/>
    <w:bookmarkStart w:name="z375" w:id="235"/>
    <w:p>
      <w:pPr>
        <w:spacing w:after="0"/>
        <w:ind w:left="0"/>
        <w:jc w:val="both"/>
      </w:pPr>
      <w:r>
        <w:rPr>
          <w:rFonts w:ascii="Times New Roman"/>
          <w:b w:val="false"/>
          <w:i w:val="false"/>
          <w:color w:val="000000"/>
          <w:sz w:val="28"/>
        </w:rPr>
        <w:t>
      4.______________________________________________________________</w:t>
      </w:r>
    </w:p>
    <w:bookmarkEnd w:id="235"/>
    <w:bookmarkStart w:name="z376" w:id="236"/>
    <w:p>
      <w:pPr>
        <w:spacing w:after="0"/>
        <w:ind w:left="0"/>
        <w:jc w:val="both"/>
      </w:pPr>
      <w:r>
        <w:rPr>
          <w:rFonts w:ascii="Times New Roman"/>
          <w:b w:val="false"/>
          <w:i w:val="false"/>
          <w:color w:val="000000"/>
          <w:sz w:val="28"/>
        </w:rPr>
        <w:t>
      (тегі, аты, әкесінің аты (ол болған жағдайда), туған күнi, туыстық дәрежесi)</w:t>
      </w:r>
    </w:p>
    <w:bookmarkEnd w:id="236"/>
    <w:bookmarkStart w:name="z377" w:id="237"/>
    <w:p>
      <w:pPr>
        <w:spacing w:after="0"/>
        <w:ind w:left="0"/>
        <w:jc w:val="both"/>
      </w:pPr>
      <w:r>
        <w:rPr>
          <w:rFonts w:ascii="Times New Roman"/>
          <w:b w:val="false"/>
          <w:i w:val="false"/>
          <w:color w:val="000000"/>
          <w:sz w:val="28"/>
        </w:rPr>
        <w:t>
      5.______________________________________________________________</w:t>
      </w:r>
    </w:p>
    <w:bookmarkEnd w:id="237"/>
    <w:bookmarkStart w:name="z378" w:id="238"/>
    <w:p>
      <w:pPr>
        <w:spacing w:after="0"/>
        <w:ind w:left="0"/>
        <w:jc w:val="both"/>
      </w:pPr>
      <w:r>
        <w:rPr>
          <w:rFonts w:ascii="Times New Roman"/>
          <w:b w:val="false"/>
          <w:i w:val="false"/>
          <w:color w:val="000000"/>
          <w:sz w:val="28"/>
        </w:rPr>
        <w:t>
      (тегі, аты, әкесінің аты (ол болған жағдайда), туған күнi, туыстық дәрежесi)</w:t>
      </w:r>
    </w:p>
    <w:bookmarkEnd w:id="238"/>
    <w:bookmarkStart w:name="z379" w:id="239"/>
    <w:p>
      <w:pPr>
        <w:spacing w:after="0"/>
        <w:ind w:left="0"/>
        <w:jc w:val="both"/>
      </w:pPr>
      <w:r>
        <w:rPr>
          <w:rFonts w:ascii="Times New Roman"/>
          <w:b w:val="false"/>
          <w:i w:val="false"/>
          <w:color w:val="000000"/>
          <w:sz w:val="28"/>
        </w:rPr>
        <w:t>
      6.______________________________________________________________</w:t>
      </w:r>
    </w:p>
    <w:bookmarkEnd w:id="239"/>
    <w:bookmarkStart w:name="z380" w:id="240"/>
    <w:p>
      <w:pPr>
        <w:spacing w:after="0"/>
        <w:ind w:left="0"/>
        <w:jc w:val="both"/>
      </w:pPr>
      <w:r>
        <w:rPr>
          <w:rFonts w:ascii="Times New Roman"/>
          <w:b w:val="false"/>
          <w:i w:val="false"/>
          <w:color w:val="000000"/>
          <w:sz w:val="28"/>
        </w:rPr>
        <w:t>
      (тегі, аты, әкесінің аты (ол болған жағдайда), туған күнi, туыстық дәрежесi)</w:t>
      </w:r>
    </w:p>
    <w:bookmarkEnd w:id="240"/>
    <w:bookmarkStart w:name="z381" w:id="241"/>
    <w:p>
      <w:pPr>
        <w:spacing w:after="0"/>
        <w:ind w:left="0"/>
        <w:jc w:val="both"/>
      </w:pPr>
      <w:r>
        <w:rPr>
          <w:rFonts w:ascii="Times New Roman"/>
          <w:b w:val="false"/>
          <w:i w:val="false"/>
          <w:color w:val="000000"/>
          <w:sz w:val="28"/>
        </w:rPr>
        <w:t>
      ______________________________________________________</w:t>
      </w:r>
    </w:p>
    <w:bookmarkEnd w:id="241"/>
    <w:bookmarkStart w:name="z382" w:id="242"/>
    <w:p>
      <w:pPr>
        <w:spacing w:after="0"/>
        <w:ind w:left="0"/>
        <w:jc w:val="both"/>
      </w:pPr>
      <w:r>
        <w:rPr>
          <w:rFonts w:ascii="Times New Roman"/>
          <w:b w:val="false"/>
          <w:i w:val="false"/>
          <w:color w:val="000000"/>
          <w:sz w:val="28"/>
        </w:rPr>
        <w:t>
      астананың, облыстың және республикалық маңызы бар қаланың халықтың көші-қон саласындағы жергілікті атқарушы органның басшысы</w:t>
      </w:r>
    </w:p>
    <w:bookmarkEnd w:id="242"/>
    <w:bookmarkStart w:name="z383" w:id="243"/>
    <w:p>
      <w:pPr>
        <w:spacing w:after="0"/>
        <w:ind w:left="0"/>
        <w:jc w:val="both"/>
      </w:pPr>
      <w:r>
        <w:rPr>
          <w:rFonts w:ascii="Times New Roman"/>
          <w:b w:val="false"/>
          <w:i w:val="false"/>
          <w:color w:val="000000"/>
          <w:sz w:val="28"/>
        </w:rPr>
        <w:t>
      ___________________________________________М.О.</w:t>
      </w:r>
    </w:p>
    <w:bookmarkEnd w:id="243"/>
    <w:bookmarkStart w:name="z384" w:id="244"/>
    <w:p>
      <w:pPr>
        <w:spacing w:after="0"/>
        <w:ind w:left="0"/>
        <w:jc w:val="both"/>
      </w:pPr>
      <w:r>
        <w:rPr>
          <w:rFonts w:ascii="Times New Roman"/>
          <w:b w:val="false"/>
          <w:i w:val="false"/>
          <w:color w:val="000000"/>
          <w:sz w:val="28"/>
        </w:rPr>
        <w:t>
      (тегі, аты, әкесінің аты (ол болған жағдайда)</w:t>
      </w:r>
    </w:p>
    <w:bookmarkEnd w:id="244"/>
    <w:bookmarkStart w:name="z385" w:id="245"/>
    <w:p>
      <w:pPr>
        <w:spacing w:after="0"/>
        <w:ind w:left="0"/>
        <w:jc w:val="both"/>
      </w:pPr>
      <w:r>
        <w:rPr>
          <w:rFonts w:ascii="Times New Roman"/>
          <w:b w:val="false"/>
          <w:i w:val="false"/>
          <w:color w:val="000000"/>
          <w:sz w:val="28"/>
        </w:rPr>
        <w:t>
      ________________ (берілген күні)</w:t>
      </w:r>
    </w:p>
    <w:bookmarkEnd w:id="24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2-қосымша</w:t>
            </w:r>
            <w:r>
              <w:br/>
            </w:r>
            <w:r>
              <w:rPr>
                <w:rFonts w:ascii="Times New Roman"/>
                <w:b w:val="false"/>
                <w:i w:val="false"/>
                <w:color w:val="000000"/>
                <w:sz w:val="20"/>
              </w:rPr>
              <w:t>Кандас мәртебесін беру</w:t>
            </w:r>
            <w:r>
              <w:br/>
            </w:r>
            <w:r>
              <w:rPr>
                <w:rFonts w:ascii="Times New Roman"/>
                <w:b w:val="false"/>
                <w:i w:val="false"/>
                <w:color w:val="000000"/>
                <w:sz w:val="20"/>
              </w:rPr>
              <w:t>немесе ұзарту қағидаларына</w:t>
            </w:r>
            <w:r>
              <w:br/>
            </w:r>
            <w:r>
              <w:rPr>
                <w:rFonts w:ascii="Times New Roman"/>
                <w:b w:val="false"/>
                <w:i w:val="false"/>
                <w:color w:val="000000"/>
                <w:sz w:val="20"/>
              </w:rPr>
              <w:t>1-қосымша</w:t>
            </w:r>
            <w:r>
              <w:br/>
            </w:r>
            <w:r>
              <w:rPr>
                <w:rFonts w:ascii="Times New Roman"/>
                <w:b w:val="false"/>
                <w:i w:val="false"/>
                <w:color w:val="000000"/>
                <w:sz w:val="20"/>
              </w:rPr>
              <w:t>Нысан</w:t>
            </w:r>
            <w:r>
              <w:br/>
            </w:r>
            <w:r>
              <w:rPr>
                <w:rFonts w:ascii="Times New Roman"/>
                <w:b w:val="false"/>
                <w:i w:val="false"/>
                <w:color w:val="000000"/>
                <w:sz w:val="20"/>
              </w:rPr>
              <w:t>_________________________</w:t>
            </w:r>
            <w:r>
              <w:br/>
            </w:r>
            <w:r>
              <w:rPr>
                <w:rFonts w:ascii="Times New Roman"/>
                <w:b w:val="false"/>
                <w:i w:val="false"/>
                <w:color w:val="000000"/>
                <w:sz w:val="20"/>
              </w:rPr>
              <w:t>_________________________</w:t>
            </w:r>
            <w:r>
              <w:br/>
            </w:r>
            <w:r>
              <w:rPr>
                <w:rFonts w:ascii="Times New Roman"/>
                <w:b w:val="false"/>
                <w:i w:val="false"/>
                <w:color w:val="000000"/>
                <w:sz w:val="20"/>
              </w:rPr>
              <w:t>(Мемлекеттік корпорация</w:t>
            </w:r>
            <w:r>
              <w:br/>
            </w:r>
            <w:r>
              <w:rPr>
                <w:rFonts w:ascii="Times New Roman"/>
                <w:b w:val="false"/>
                <w:i w:val="false"/>
                <w:color w:val="000000"/>
                <w:sz w:val="20"/>
              </w:rPr>
              <w:t>филиалының/ этникалық</w:t>
            </w:r>
            <w:r>
              <w:br/>
            </w:r>
            <w:r>
              <w:rPr>
                <w:rFonts w:ascii="Times New Roman"/>
                <w:b w:val="false"/>
                <w:i w:val="false"/>
                <w:color w:val="000000"/>
                <w:sz w:val="20"/>
              </w:rPr>
              <w:t>қазақтың шыққан елдегі</w:t>
            </w:r>
            <w:r>
              <w:br/>
            </w:r>
            <w:r>
              <w:rPr>
                <w:rFonts w:ascii="Times New Roman"/>
                <w:b w:val="false"/>
                <w:i w:val="false"/>
                <w:color w:val="000000"/>
                <w:sz w:val="20"/>
              </w:rPr>
              <w:t>шетелдік мекеменің атауы)</w:t>
            </w:r>
            <w:r>
              <w:br/>
            </w:r>
            <w:r>
              <w:rPr>
                <w:rFonts w:ascii="Times New Roman"/>
                <w:b w:val="false"/>
                <w:i w:val="false"/>
                <w:color w:val="000000"/>
                <w:sz w:val="20"/>
              </w:rPr>
              <w:t>_________________________</w:t>
            </w:r>
            <w:r>
              <w:br/>
            </w:r>
            <w:r>
              <w:rPr>
                <w:rFonts w:ascii="Times New Roman"/>
                <w:b w:val="false"/>
                <w:i w:val="false"/>
                <w:color w:val="000000"/>
                <w:sz w:val="20"/>
              </w:rPr>
              <w:t>_________________________</w:t>
            </w:r>
            <w:r>
              <w:br/>
            </w:r>
            <w:r>
              <w:rPr>
                <w:rFonts w:ascii="Times New Roman"/>
                <w:b w:val="false"/>
                <w:i w:val="false"/>
                <w:color w:val="000000"/>
                <w:sz w:val="20"/>
              </w:rPr>
              <w:t>(уәкілетті өкілдің лауазымы,</w:t>
            </w:r>
            <w:r>
              <w:br/>
            </w:r>
            <w:r>
              <w:rPr>
                <w:rFonts w:ascii="Times New Roman"/>
                <w:b w:val="false"/>
                <w:i w:val="false"/>
                <w:color w:val="000000"/>
                <w:sz w:val="20"/>
              </w:rPr>
              <w:t>тегі, аты, әкесінің аты (ол болған</w:t>
            </w:r>
            <w:r>
              <w:br/>
            </w:r>
            <w:r>
              <w:rPr>
                <w:rFonts w:ascii="Times New Roman"/>
                <w:b w:val="false"/>
                <w:i w:val="false"/>
                <w:color w:val="000000"/>
                <w:sz w:val="20"/>
              </w:rPr>
              <w:t>жағдайда)</w:t>
            </w:r>
            <w:r>
              <w:br/>
            </w:r>
            <w:r>
              <w:rPr>
                <w:rFonts w:ascii="Times New Roman"/>
                <w:b w:val="false"/>
                <w:i w:val="false"/>
                <w:color w:val="000000"/>
                <w:sz w:val="20"/>
              </w:rPr>
              <w:t>кімнен _____________________</w:t>
            </w:r>
            <w:r>
              <w:br/>
            </w:r>
            <w:r>
              <w:rPr>
                <w:rFonts w:ascii="Times New Roman"/>
                <w:b w:val="false"/>
                <w:i w:val="false"/>
                <w:color w:val="000000"/>
                <w:sz w:val="20"/>
              </w:rPr>
              <w:t>_________________________</w:t>
            </w:r>
            <w:r>
              <w:br/>
            </w:r>
            <w:r>
              <w:rPr>
                <w:rFonts w:ascii="Times New Roman"/>
                <w:b w:val="false"/>
                <w:i w:val="false"/>
                <w:color w:val="000000"/>
                <w:sz w:val="20"/>
              </w:rPr>
              <w:t>(өтініш берушінің тегі, аты,</w:t>
            </w:r>
            <w:r>
              <w:br/>
            </w:r>
            <w:r>
              <w:rPr>
                <w:rFonts w:ascii="Times New Roman"/>
                <w:b w:val="false"/>
                <w:i w:val="false"/>
                <w:color w:val="000000"/>
                <w:sz w:val="20"/>
              </w:rPr>
              <w:t>әкесінің аты (ол болған</w:t>
            </w:r>
            <w:r>
              <w:br/>
            </w:r>
            <w:r>
              <w:rPr>
                <w:rFonts w:ascii="Times New Roman"/>
                <w:b w:val="false"/>
                <w:i w:val="false"/>
                <w:color w:val="000000"/>
                <w:sz w:val="20"/>
              </w:rPr>
              <w:t>жағдайда)</w:t>
            </w:r>
            <w:r>
              <w:br/>
            </w:r>
            <w:r>
              <w:rPr>
                <w:rFonts w:ascii="Times New Roman"/>
                <w:b w:val="false"/>
                <w:i w:val="false"/>
                <w:color w:val="000000"/>
                <w:sz w:val="20"/>
              </w:rPr>
              <w:t>_________________________</w:t>
            </w:r>
            <w:r>
              <w:br/>
            </w:r>
            <w:r>
              <w:rPr>
                <w:rFonts w:ascii="Times New Roman"/>
                <w:b w:val="false"/>
                <w:i w:val="false"/>
                <w:color w:val="000000"/>
                <w:sz w:val="20"/>
              </w:rPr>
              <w:t>_________________________</w:t>
            </w:r>
            <w:r>
              <w:br/>
            </w:r>
            <w:r>
              <w:rPr>
                <w:rFonts w:ascii="Times New Roman"/>
                <w:b w:val="false"/>
                <w:i w:val="false"/>
                <w:color w:val="000000"/>
                <w:sz w:val="20"/>
              </w:rPr>
              <w:t>(мекен-жайы бойынша тұратын)</w:t>
            </w:r>
          </w:p>
        </w:tc>
      </w:tr>
    </w:tbl>
    <w:bookmarkStart w:name="z387" w:id="246"/>
    <w:p>
      <w:pPr>
        <w:spacing w:after="0"/>
        <w:ind w:left="0"/>
        <w:jc w:val="left"/>
      </w:pPr>
      <w:r>
        <w:rPr>
          <w:rFonts w:ascii="Times New Roman"/>
          <w:b/>
          <w:i w:val="false"/>
          <w:color w:val="000000"/>
        </w:rPr>
        <w:t xml:space="preserve"> Қандас мәртебесін беру туралы өтініш</w:t>
      </w:r>
    </w:p>
    <w:bookmarkEnd w:id="24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(ол болған жағдайда)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Жынысы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Тұрғылықты мекен-жайы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деректері (бар болса)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88" w:id="247"/>
    <w:p>
      <w:pPr>
        <w:spacing w:after="0"/>
        <w:ind w:left="0"/>
        <w:jc w:val="both"/>
      </w:pPr>
      <w:r>
        <w:rPr>
          <w:rFonts w:ascii="Times New Roman"/>
          <w:b w:val="false"/>
          <w:i w:val="false"/>
          <w:color w:val="000000"/>
          <w:sz w:val="28"/>
        </w:rPr>
        <w:t>
      Отбасының келесі құрамы бар:</w:t>
      </w:r>
    </w:p>
    <w:bookmarkEnd w:id="24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(ол болған жағдайда)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Туыстық дәрежесі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89" w:id="248"/>
    <w:p>
      <w:pPr>
        <w:spacing w:after="0"/>
        <w:ind w:left="0"/>
        <w:jc w:val="both"/>
      </w:pPr>
      <w:r>
        <w:rPr>
          <w:rFonts w:ascii="Times New Roman"/>
          <w:b w:val="false"/>
          <w:i w:val="false"/>
          <w:color w:val="000000"/>
          <w:sz w:val="28"/>
        </w:rPr>
        <w:t xml:space="preserve">
      Тарихи отанымда тұрақты тұру мақсатында Қазақстан Республикасына жоспарланып отырған келуіме байланысты маған және менің отбасымның мүшелеріне (бар болса) қандас мәртебесін беруді сұраймын. </w:t>
      </w:r>
    </w:p>
    <w:bookmarkEnd w:id="248"/>
    <w:bookmarkStart w:name="z390" w:id="249"/>
    <w:p>
      <w:pPr>
        <w:spacing w:after="0"/>
        <w:ind w:left="0"/>
        <w:jc w:val="both"/>
      </w:pPr>
      <w:r>
        <w:rPr>
          <w:rFonts w:ascii="Times New Roman"/>
          <w:b w:val="false"/>
          <w:i w:val="false"/>
          <w:color w:val="000000"/>
          <w:sz w:val="28"/>
        </w:rPr>
        <w:t>
      1. Көшудің мақсаты - қандастарды қоныстандыру үшін өңірлерге:</w:t>
      </w:r>
    </w:p>
    <w:bookmarkEnd w:id="24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 облыс / республикалық маңызы бар қала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91" w:id="250"/>
    <w:p>
      <w:pPr>
        <w:spacing w:after="0"/>
        <w:ind w:left="0"/>
        <w:jc w:val="both"/>
      </w:pPr>
      <w:r>
        <w:rPr>
          <w:rFonts w:ascii="Times New Roman"/>
          <w:b w:val="false"/>
          <w:i w:val="false"/>
          <w:color w:val="000000"/>
          <w:sz w:val="28"/>
        </w:rPr>
        <w:t>
      2. Көшудің мақсаты-отбасымен және/немесе туыстарымен қайта қосылу:</w:t>
      </w:r>
    </w:p>
    <w:bookmarkEnd w:id="25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(ол болған жағдайда)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Туыстық дәрежесі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куәлік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Тұратын мекенжайы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деректері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92" w:id="251"/>
    <w:p>
      <w:pPr>
        <w:spacing w:after="0"/>
        <w:ind w:left="0"/>
        <w:jc w:val="both"/>
      </w:pPr>
      <w:r>
        <w:rPr>
          <w:rFonts w:ascii="Times New Roman"/>
          <w:b w:val="false"/>
          <w:i w:val="false"/>
          <w:color w:val="000000"/>
          <w:sz w:val="28"/>
        </w:rPr>
        <w:t>
      3. Көшу мақсаты - жұмыс берушілердің шақыруы бойынша немесе этникалық қазақтар қатарынан жеке кәсіпкерлер:</w:t>
      </w:r>
    </w:p>
    <w:bookmarkEnd w:id="25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берушінің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беруші уәкілетті өкілінің Т.А.Ә. (ол болған жағдайда)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Орналасқан жері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деректері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93" w:id="252"/>
    <w:p>
      <w:pPr>
        <w:spacing w:after="0"/>
        <w:ind w:left="0"/>
        <w:jc w:val="both"/>
      </w:pPr>
      <w:r>
        <w:rPr>
          <w:rFonts w:ascii="Times New Roman"/>
          <w:b w:val="false"/>
          <w:i w:val="false"/>
          <w:color w:val="000000"/>
          <w:sz w:val="28"/>
        </w:rPr>
        <w:t>
      Кәсіби дағдылар</w:t>
      </w:r>
    </w:p>
    <w:bookmarkEnd w:id="25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Мамандық/ мамандық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өтілі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туралы құжат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қызметін растайтын құжат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94" w:id="253"/>
    <w:p>
      <w:pPr>
        <w:spacing w:after="0"/>
        <w:ind w:left="0"/>
        <w:jc w:val="both"/>
      </w:pPr>
      <w:r>
        <w:rPr>
          <w:rFonts w:ascii="Times New Roman"/>
          <w:b w:val="false"/>
          <w:i w:val="false"/>
          <w:color w:val="000000"/>
          <w:sz w:val="28"/>
        </w:rPr>
        <w:t>
      4. Көшудің мақсаты – Қазақстан Республикасының жоғары оқу орындарында (бұдан әрі – ЖОО) оқитын этникалық қазақтар:</w:t>
      </w:r>
    </w:p>
    <w:bookmarkEnd w:id="25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(ол болған жағдайда)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ЖОО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мамандығы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кезеңі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bl>
    <w:bookmarkStart w:name="z395" w:id="254"/>
    <w:p>
      <w:pPr>
        <w:spacing w:after="0"/>
        <w:ind w:left="0"/>
        <w:jc w:val="both"/>
      </w:pPr>
      <w:r>
        <w:rPr>
          <w:rFonts w:ascii="Times New Roman"/>
          <w:b w:val="false"/>
          <w:i w:val="false"/>
          <w:color w:val="000000"/>
          <w:sz w:val="28"/>
        </w:rPr>
        <w:t>
      Осымен қандас мәртебесін беру бойынша қызмет көрсету үшін қажетті менің дербес деректерімді жинауға және өңдеуге келісім беремін.</w:t>
      </w:r>
    </w:p>
    <w:bookmarkEnd w:id="254"/>
    <w:bookmarkStart w:name="z396" w:id="255"/>
    <w:p>
      <w:pPr>
        <w:spacing w:after="0"/>
        <w:ind w:left="0"/>
        <w:jc w:val="both"/>
      </w:pPr>
      <w:r>
        <w:rPr>
          <w:rFonts w:ascii="Times New Roman"/>
          <w:b w:val="false"/>
          <w:i w:val="false"/>
          <w:color w:val="000000"/>
          <w:sz w:val="28"/>
        </w:rPr>
        <w:t>
      Өтінішке мынадай құжаттарды қоса беремін:</w:t>
      </w:r>
    </w:p>
    <w:bookmarkEnd w:id="255"/>
    <w:bookmarkStart w:name="z397" w:id="256"/>
    <w:p>
      <w:pPr>
        <w:spacing w:after="0"/>
        <w:ind w:left="0"/>
        <w:jc w:val="both"/>
      </w:pPr>
      <w:r>
        <w:rPr>
          <w:rFonts w:ascii="Times New Roman"/>
          <w:b w:val="false"/>
          <w:i w:val="false"/>
          <w:color w:val="000000"/>
          <w:sz w:val="28"/>
        </w:rPr>
        <w:t>
      1)________________________________;</w:t>
      </w:r>
    </w:p>
    <w:bookmarkEnd w:id="256"/>
    <w:bookmarkStart w:name="z398" w:id="257"/>
    <w:p>
      <w:pPr>
        <w:spacing w:after="0"/>
        <w:ind w:left="0"/>
        <w:jc w:val="both"/>
      </w:pPr>
      <w:r>
        <w:rPr>
          <w:rFonts w:ascii="Times New Roman"/>
          <w:b w:val="false"/>
          <w:i w:val="false"/>
          <w:color w:val="000000"/>
          <w:sz w:val="28"/>
        </w:rPr>
        <w:t>
      2)________________________________;</w:t>
      </w:r>
    </w:p>
    <w:bookmarkEnd w:id="257"/>
    <w:bookmarkStart w:name="z399" w:id="258"/>
    <w:p>
      <w:pPr>
        <w:spacing w:after="0"/>
        <w:ind w:left="0"/>
        <w:jc w:val="both"/>
      </w:pPr>
      <w:r>
        <w:rPr>
          <w:rFonts w:ascii="Times New Roman"/>
          <w:b w:val="false"/>
          <w:i w:val="false"/>
          <w:color w:val="000000"/>
          <w:sz w:val="28"/>
        </w:rPr>
        <w:t>
      3)________________________________;</w:t>
      </w:r>
    </w:p>
    <w:bookmarkEnd w:id="258"/>
    <w:bookmarkStart w:name="z400" w:id="259"/>
    <w:p>
      <w:pPr>
        <w:spacing w:after="0"/>
        <w:ind w:left="0"/>
        <w:jc w:val="both"/>
      </w:pPr>
      <w:r>
        <w:rPr>
          <w:rFonts w:ascii="Times New Roman"/>
          <w:b w:val="false"/>
          <w:i w:val="false"/>
          <w:color w:val="000000"/>
          <w:sz w:val="28"/>
        </w:rPr>
        <w:t>
      4)________________________________ ;</w:t>
      </w:r>
    </w:p>
    <w:bookmarkEnd w:id="259"/>
    <w:bookmarkStart w:name="z401" w:id="260"/>
    <w:p>
      <w:pPr>
        <w:spacing w:after="0"/>
        <w:ind w:left="0"/>
        <w:jc w:val="both"/>
      </w:pPr>
      <w:r>
        <w:rPr>
          <w:rFonts w:ascii="Times New Roman"/>
          <w:b w:val="false"/>
          <w:i w:val="false"/>
          <w:color w:val="000000"/>
          <w:sz w:val="28"/>
        </w:rPr>
        <w:t>
      5)_________________________________.</w:t>
      </w:r>
    </w:p>
    <w:bookmarkEnd w:id="260"/>
    <w:bookmarkStart w:name="z402" w:id="261"/>
    <w:p>
      <w:pPr>
        <w:spacing w:after="0"/>
        <w:ind w:left="0"/>
        <w:jc w:val="both"/>
      </w:pPr>
      <w:r>
        <w:rPr>
          <w:rFonts w:ascii="Times New Roman"/>
          <w:b w:val="false"/>
          <w:i w:val="false"/>
          <w:color w:val="000000"/>
          <w:sz w:val="28"/>
        </w:rPr>
        <w:t>
      Мен келтірген мәліметтердің дұрыс екендігін куәландырамын.</w:t>
      </w:r>
    </w:p>
    <w:bookmarkEnd w:id="261"/>
    <w:bookmarkStart w:name="z403" w:id="262"/>
    <w:p>
      <w:pPr>
        <w:spacing w:after="0"/>
        <w:ind w:left="0"/>
        <w:jc w:val="both"/>
      </w:pPr>
      <w:r>
        <w:rPr>
          <w:rFonts w:ascii="Times New Roman"/>
          <w:b w:val="false"/>
          <w:i w:val="false"/>
          <w:color w:val="000000"/>
          <w:sz w:val="28"/>
        </w:rPr>
        <w:t>
      Дұрыс емес мәліметтер алынған визаның күшін жою және/немесе қандас мәртебесін беруден бас тартуға негіз бола алатындығы туралы хабарланды.</w:t>
      </w:r>
    </w:p>
    <w:bookmarkEnd w:id="262"/>
    <w:bookmarkStart w:name="z404" w:id="263"/>
    <w:p>
      <w:pPr>
        <w:spacing w:after="0"/>
        <w:ind w:left="0"/>
        <w:jc w:val="both"/>
      </w:pPr>
      <w:r>
        <w:rPr>
          <w:rFonts w:ascii="Times New Roman"/>
          <w:b w:val="false"/>
          <w:i w:val="false"/>
          <w:color w:val="000000"/>
          <w:sz w:val="28"/>
        </w:rPr>
        <w:t>
      20__ жылғы "__" _________ _________________________</w:t>
      </w:r>
    </w:p>
    <w:bookmarkEnd w:id="263"/>
    <w:bookmarkStart w:name="z405" w:id="264"/>
    <w:p>
      <w:pPr>
        <w:spacing w:after="0"/>
        <w:ind w:left="0"/>
        <w:jc w:val="both"/>
      </w:pPr>
      <w:r>
        <w:rPr>
          <w:rFonts w:ascii="Times New Roman"/>
          <w:b w:val="false"/>
          <w:i w:val="false"/>
          <w:color w:val="000000"/>
          <w:sz w:val="28"/>
        </w:rPr>
        <w:t>
      (өтініш беруші қолы)</w:t>
      </w:r>
    </w:p>
    <w:bookmarkEnd w:id="264"/>
    <w:bookmarkStart w:name="z406" w:id="265"/>
    <w:p>
      <w:pPr>
        <w:spacing w:after="0"/>
        <w:ind w:left="0"/>
        <w:jc w:val="both"/>
      </w:pPr>
      <w:r>
        <w:rPr>
          <w:rFonts w:ascii="Times New Roman"/>
          <w:b w:val="false"/>
          <w:i w:val="false"/>
          <w:color w:val="000000"/>
          <w:sz w:val="28"/>
        </w:rPr>
        <w:t>
      Құжаттар қабылданды:_______________________________</w:t>
      </w:r>
    </w:p>
    <w:bookmarkEnd w:id="265"/>
    <w:bookmarkStart w:name="z407" w:id="266"/>
    <w:p>
      <w:pPr>
        <w:spacing w:after="0"/>
        <w:ind w:left="0"/>
        <w:jc w:val="both"/>
      </w:pPr>
      <w:r>
        <w:rPr>
          <w:rFonts w:ascii="Times New Roman"/>
          <w:b w:val="false"/>
          <w:i w:val="false"/>
          <w:color w:val="000000"/>
          <w:sz w:val="28"/>
        </w:rPr>
        <w:t>
       (Құжаттарды қабылдаған адамның тегі, аты, әкесінің аты (ол болған жағдайда), лауазымы)</w:t>
      </w:r>
    </w:p>
    <w:bookmarkEnd w:id="266"/>
    <w:bookmarkStart w:name="z408" w:id="267"/>
    <w:p>
      <w:pPr>
        <w:spacing w:after="0"/>
        <w:ind w:left="0"/>
        <w:jc w:val="both"/>
      </w:pPr>
      <w:r>
        <w:rPr>
          <w:rFonts w:ascii="Times New Roman"/>
          <w:b w:val="false"/>
          <w:i w:val="false"/>
          <w:color w:val="000000"/>
          <w:sz w:val="28"/>
        </w:rPr>
        <w:t>
      20__ жылғы "__" ______________________________________________</w:t>
      </w:r>
    </w:p>
    <w:bookmarkEnd w:id="267"/>
    <w:bookmarkStart w:name="z409" w:id="268"/>
    <w:p>
      <w:pPr>
        <w:spacing w:after="0"/>
        <w:ind w:left="0"/>
        <w:jc w:val="both"/>
      </w:pPr>
      <w:r>
        <w:rPr>
          <w:rFonts w:ascii="Times New Roman"/>
          <w:b w:val="false"/>
          <w:i w:val="false"/>
          <w:color w:val="000000"/>
          <w:sz w:val="28"/>
        </w:rPr>
        <w:t>
      (құжаттарды қабылдаған адамның қолы)</w:t>
      </w:r>
    </w:p>
    <w:bookmarkEnd w:id="26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3-қосымша</w:t>
            </w:r>
            <w:r>
              <w:br/>
            </w:r>
            <w:r>
              <w:rPr>
                <w:rFonts w:ascii="Times New Roman"/>
                <w:b w:val="false"/>
                <w:i w:val="false"/>
                <w:color w:val="000000"/>
                <w:sz w:val="20"/>
              </w:rPr>
              <w:t>Қандас мәртебесін беру</w:t>
            </w:r>
            <w:r>
              <w:br/>
            </w:r>
            <w:r>
              <w:rPr>
                <w:rFonts w:ascii="Times New Roman"/>
                <w:b w:val="false"/>
                <w:i w:val="false"/>
                <w:color w:val="000000"/>
                <w:sz w:val="20"/>
              </w:rPr>
              <w:t>немесе ұзарту қағидаларына</w:t>
            </w:r>
            <w:r>
              <w:br/>
            </w:r>
            <w:r>
              <w:rPr>
                <w:rFonts w:ascii="Times New Roman"/>
                <w:b w:val="false"/>
                <w:i w:val="false"/>
                <w:color w:val="000000"/>
                <w:sz w:val="20"/>
              </w:rPr>
              <w:t>3-қосымша</w:t>
            </w:r>
            <w:r>
              <w:br/>
            </w:r>
            <w:r>
              <w:rPr>
                <w:rFonts w:ascii="Times New Roman"/>
                <w:b w:val="false"/>
                <w:i w:val="false"/>
                <w:color w:val="000000"/>
                <w:sz w:val="20"/>
              </w:rPr>
              <w:t>Үлгі</w:t>
            </w:r>
          </w:p>
        </w:tc>
      </w:tr>
    </w:tbl>
    <w:bookmarkStart w:name="z411" w:id="269"/>
    <w:p>
      <w:pPr>
        <w:spacing w:after="0"/>
        <w:ind w:left="0"/>
        <w:jc w:val="left"/>
      </w:pPr>
      <w:r>
        <w:rPr>
          <w:rFonts w:ascii="Times New Roman"/>
          <w:b/>
          <w:i w:val="false"/>
          <w:color w:val="000000"/>
        </w:rPr>
        <w:t xml:space="preserve"> Қандас мәртебесін беруге өтінішті қабылдау туралы</w:t>
      </w:r>
    </w:p>
    <w:bookmarkEnd w:id="269"/>
    <w:bookmarkStart w:name="z412" w:id="270"/>
    <w:p>
      <w:pPr>
        <w:spacing w:after="0"/>
        <w:ind w:left="0"/>
        <w:jc w:val="left"/>
      </w:pPr>
      <w:r>
        <w:rPr>
          <w:rFonts w:ascii="Times New Roman"/>
          <w:b/>
          <w:i w:val="false"/>
          <w:color w:val="000000"/>
        </w:rPr>
        <w:t xml:space="preserve"> _______жылғы_______ _______ № _______</w:t>
      </w:r>
    </w:p>
    <w:bookmarkEnd w:id="270"/>
    <w:bookmarkStart w:name="z413" w:id="271"/>
    <w:p>
      <w:pPr>
        <w:spacing w:after="0"/>
        <w:ind w:left="0"/>
        <w:jc w:val="left"/>
      </w:pPr>
      <w:r>
        <w:rPr>
          <w:rFonts w:ascii="Times New Roman"/>
          <w:b/>
          <w:i w:val="false"/>
          <w:color w:val="000000"/>
        </w:rPr>
        <w:t xml:space="preserve"> ХАБАРЛАМА</w:t>
      </w:r>
    </w:p>
    <w:bookmarkEnd w:id="271"/>
    <w:bookmarkStart w:name="z414" w:id="272"/>
    <w:p>
      <w:pPr>
        <w:spacing w:after="0"/>
        <w:ind w:left="0"/>
        <w:jc w:val="both"/>
      </w:pPr>
      <w:r>
        <w:rPr>
          <w:rFonts w:ascii="Times New Roman"/>
          <w:b w:val="false"/>
          <w:i w:val="false"/>
          <w:color w:val="000000"/>
          <w:sz w:val="28"/>
        </w:rPr>
        <w:t xml:space="preserve">
      Этникалық қазақтың өтініші туралы ____________________________ </w:t>
      </w:r>
    </w:p>
    <w:bookmarkEnd w:id="272"/>
    <w:bookmarkStart w:name="z415" w:id="273"/>
    <w:p>
      <w:pPr>
        <w:spacing w:after="0"/>
        <w:ind w:left="0"/>
        <w:jc w:val="both"/>
      </w:pPr>
      <w:r>
        <w:rPr>
          <w:rFonts w:ascii="Times New Roman"/>
          <w:b w:val="false"/>
          <w:i w:val="false"/>
          <w:color w:val="000000"/>
          <w:sz w:val="28"/>
        </w:rPr>
        <w:t>
      _____________________________________________________________</w:t>
      </w:r>
    </w:p>
    <w:bookmarkEnd w:id="273"/>
    <w:bookmarkStart w:name="z416" w:id="274"/>
    <w:p>
      <w:pPr>
        <w:spacing w:after="0"/>
        <w:ind w:left="0"/>
        <w:jc w:val="both"/>
      </w:pPr>
      <w:r>
        <w:rPr>
          <w:rFonts w:ascii="Times New Roman"/>
          <w:b w:val="false"/>
          <w:i w:val="false"/>
          <w:color w:val="000000"/>
          <w:sz w:val="28"/>
        </w:rPr>
        <w:t>
      (тегі, аты, әкесінің аты (ол болған жағдайда))</w:t>
      </w:r>
    </w:p>
    <w:bookmarkEnd w:id="274"/>
    <w:bookmarkStart w:name="z417" w:id="275"/>
    <w:p>
      <w:pPr>
        <w:spacing w:after="0"/>
        <w:ind w:left="0"/>
        <w:jc w:val="both"/>
      </w:pPr>
      <w:r>
        <w:rPr>
          <w:rFonts w:ascii="Times New Roman"/>
          <w:b w:val="false"/>
          <w:i w:val="false"/>
          <w:color w:val="000000"/>
          <w:sz w:val="28"/>
        </w:rPr>
        <w:t>
      Қазақстан Республикасының аумағына тұрақты тұру үшін келуді жоспарлайтын оған</w:t>
      </w:r>
    </w:p>
    <w:bookmarkEnd w:id="275"/>
    <w:bookmarkStart w:name="z418" w:id="276"/>
    <w:p>
      <w:pPr>
        <w:spacing w:after="0"/>
        <w:ind w:left="0"/>
        <w:jc w:val="both"/>
      </w:pPr>
      <w:r>
        <w:rPr>
          <w:rFonts w:ascii="Times New Roman"/>
          <w:b w:val="false"/>
          <w:i w:val="false"/>
          <w:color w:val="000000"/>
          <w:sz w:val="28"/>
        </w:rPr>
        <w:t>
      және оның отбасы мүшелеріне (бар болса) беру туралы</w:t>
      </w:r>
    </w:p>
    <w:bookmarkEnd w:id="276"/>
    <w:bookmarkStart w:name="z419" w:id="277"/>
    <w:p>
      <w:pPr>
        <w:spacing w:after="0"/>
        <w:ind w:left="0"/>
        <w:jc w:val="both"/>
      </w:pPr>
      <w:r>
        <w:rPr>
          <w:rFonts w:ascii="Times New Roman"/>
          <w:b w:val="false"/>
          <w:i w:val="false"/>
          <w:color w:val="000000"/>
          <w:sz w:val="28"/>
        </w:rPr>
        <w:t>
      ________________________</w:t>
      </w:r>
    </w:p>
    <w:bookmarkEnd w:id="277"/>
    <w:bookmarkStart w:name="z420" w:id="278"/>
    <w:p>
      <w:pPr>
        <w:spacing w:after="0"/>
        <w:ind w:left="0"/>
        <w:jc w:val="both"/>
      </w:pPr>
      <w:r>
        <w:rPr>
          <w:rFonts w:ascii="Times New Roman"/>
          <w:b w:val="false"/>
          <w:i w:val="false"/>
          <w:color w:val="000000"/>
          <w:sz w:val="28"/>
        </w:rPr>
        <w:t>
      (астана, облыс және республикалық маңызы бар қалалар) қандас мәртебесі тіркелгенін</w:t>
      </w:r>
    </w:p>
    <w:bookmarkEnd w:id="278"/>
    <w:bookmarkStart w:name="z421" w:id="279"/>
    <w:p>
      <w:pPr>
        <w:spacing w:after="0"/>
        <w:ind w:left="0"/>
        <w:jc w:val="both"/>
      </w:pPr>
      <w:r>
        <w:rPr>
          <w:rFonts w:ascii="Times New Roman"/>
          <w:b w:val="false"/>
          <w:i w:val="false"/>
          <w:color w:val="000000"/>
          <w:sz w:val="28"/>
        </w:rPr>
        <w:t>
      хабарлаймыз ______________________</w:t>
      </w:r>
    </w:p>
    <w:bookmarkEnd w:id="279"/>
    <w:bookmarkStart w:name="z422" w:id="280"/>
    <w:p>
      <w:pPr>
        <w:spacing w:after="0"/>
        <w:ind w:left="0"/>
        <w:jc w:val="both"/>
      </w:pPr>
      <w:r>
        <w:rPr>
          <w:rFonts w:ascii="Times New Roman"/>
          <w:b w:val="false"/>
          <w:i w:val="false"/>
          <w:color w:val="000000"/>
          <w:sz w:val="28"/>
        </w:rPr>
        <w:t>
      _____________________________________________________________</w:t>
      </w:r>
    </w:p>
    <w:bookmarkEnd w:id="280"/>
    <w:bookmarkStart w:name="z423" w:id="281"/>
    <w:p>
      <w:pPr>
        <w:spacing w:after="0"/>
        <w:ind w:left="0"/>
        <w:jc w:val="both"/>
      </w:pPr>
      <w:r>
        <w:rPr>
          <w:rFonts w:ascii="Times New Roman"/>
          <w:b w:val="false"/>
          <w:i w:val="false"/>
          <w:color w:val="000000"/>
          <w:sz w:val="28"/>
        </w:rPr>
        <w:t>
      (Қазақстан Республикасының жергілікті атқарушы органының/ шет елдердегі мекемесінің атауы)</w:t>
      </w:r>
    </w:p>
    <w:bookmarkEnd w:id="281"/>
    <w:bookmarkStart w:name="z424" w:id="282"/>
    <w:p>
      <w:pPr>
        <w:spacing w:after="0"/>
        <w:ind w:left="0"/>
        <w:jc w:val="both"/>
      </w:pPr>
      <w:r>
        <w:rPr>
          <w:rFonts w:ascii="Times New Roman"/>
          <w:b w:val="false"/>
          <w:i w:val="false"/>
          <w:color w:val="000000"/>
          <w:sz w:val="28"/>
        </w:rPr>
        <w:t>
      кіріс хат-хабарлар ретінде № _______ _ _ _ _ _ _ _ _ _ _ _ _ _ _ _ _ _ (күні)</w:t>
      </w:r>
    </w:p>
    <w:bookmarkEnd w:id="282"/>
    <w:bookmarkStart w:name="z425" w:id="283"/>
    <w:p>
      <w:pPr>
        <w:spacing w:after="0"/>
        <w:ind w:left="0"/>
        <w:jc w:val="both"/>
      </w:pPr>
      <w:r>
        <w:rPr>
          <w:rFonts w:ascii="Times New Roman"/>
          <w:b w:val="false"/>
          <w:i w:val="false"/>
          <w:color w:val="000000"/>
          <w:sz w:val="28"/>
        </w:rPr>
        <w:t>
      және заңда белгіленген тәртіппен және мерзімдерде қаралатын болады.</w:t>
      </w:r>
    </w:p>
    <w:bookmarkEnd w:id="283"/>
    <w:bookmarkStart w:name="z426" w:id="284"/>
    <w:p>
      <w:pPr>
        <w:spacing w:after="0"/>
        <w:ind w:left="0"/>
        <w:jc w:val="both"/>
      </w:pPr>
      <w:r>
        <w:rPr>
          <w:rFonts w:ascii="Times New Roman"/>
          <w:b w:val="false"/>
          <w:i w:val="false"/>
          <w:color w:val="000000"/>
          <w:sz w:val="28"/>
        </w:rPr>
        <w:t>
      Өтінішке мынадай құжаттарды қоса беремін:</w:t>
      </w:r>
    </w:p>
    <w:bookmarkEnd w:id="284"/>
    <w:bookmarkStart w:name="z427" w:id="285"/>
    <w:p>
      <w:pPr>
        <w:spacing w:after="0"/>
        <w:ind w:left="0"/>
        <w:jc w:val="both"/>
      </w:pPr>
      <w:r>
        <w:rPr>
          <w:rFonts w:ascii="Times New Roman"/>
          <w:b w:val="false"/>
          <w:i w:val="false"/>
          <w:color w:val="000000"/>
          <w:sz w:val="28"/>
        </w:rPr>
        <w:t>
      1)___________________________________________________________;</w:t>
      </w:r>
    </w:p>
    <w:bookmarkEnd w:id="285"/>
    <w:bookmarkStart w:name="z428" w:id="286"/>
    <w:p>
      <w:pPr>
        <w:spacing w:after="0"/>
        <w:ind w:left="0"/>
        <w:jc w:val="both"/>
      </w:pPr>
      <w:r>
        <w:rPr>
          <w:rFonts w:ascii="Times New Roman"/>
          <w:b w:val="false"/>
          <w:i w:val="false"/>
          <w:color w:val="000000"/>
          <w:sz w:val="28"/>
        </w:rPr>
        <w:t>
      2)___________________________________________________________;</w:t>
      </w:r>
    </w:p>
    <w:bookmarkEnd w:id="286"/>
    <w:bookmarkStart w:name="z429" w:id="287"/>
    <w:p>
      <w:pPr>
        <w:spacing w:after="0"/>
        <w:ind w:left="0"/>
        <w:jc w:val="both"/>
      </w:pPr>
      <w:r>
        <w:rPr>
          <w:rFonts w:ascii="Times New Roman"/>
          <w:b w:val="false"/>
          <w:i w:val="false"/>
          <w:color w:val="000000"/>
          <w:sz w:val="28"/>
        </w:rPr>
        <w:t>
      ..)___________________________________________________________.</w:t>
      </w:r>
    </w:p>
    <w:bookmarkEnd w:id="287"/>
    <w:bookmarkStart w:name="z430" w:id="288"/>
    <w:p>
      <w:pPr>
        <w:spacing w:after="0"/>
        <w:ind w:left="0"/>
        <w:jc w:val="both"/>
      </w:pPr>
      <w:r>
        <w:rPr>
          <w:rFonts w:ascii="Times New Roman"/>
          <w:b w:val="false"/>
          <w:i w:val="false"/>
          <w:color w:val="000000"/>
          <w:sz w:val="28"/>
        </w:rPr>
        <w:t>
      Құжаттар қабылданды_______________________________________________________</w:t>
      </w:r>
    </w:p>
    <w:bookmarkEnd w:id="288"/>
    <w:bookmarkStart w:name="z431" w:id="289"/>
    <w:p>
      <w:pPr>
        <w:spacing w:after="0"/>
        <w:ind w:left="0"/>
        <w:jc w:val="both"/>
      </w:pPr>
      <w:r>
        <w:rPr>
          <w:rFonts w:ascii="Times New Roman"/>
          <w:b w:val="false"/>
          <w:i w:val="false"/>
          <w:color w:val="000000"/>
          <w:sz w:val="28"/>
        </w:rPr>
        <w:t>
      (құжаттарды қабылдаған адамның тегі, аты, әкесінің аты (ол болған жағдайда), лауазымы)</w:t>
      </w:r>
    </w:p>
    <w:bookmarkEnd w:id="289"/>
    <w:bookmarkStart w:name="z432" w:id="290"/>
    <w:p>
      <w:pPr>
        <w:spacing w:after="0"/>
        <w:ind w:left="0"/>
        <w:jc w:val="both"/>
      </w:pPr>
      <w:r>
        <w:rPr>
          <w:rFonts w:ascii="Times New Roman"/>
          <w:b w:val="false"/>
          <w:i w:val="false"/>
          <w:color w:val="000000"/>
          <w:sz w:val="28"/>
        </w:rPr>
        <w:t>
      _________ (қолы) / _________ (күні)</w:t>
      </w:r>
    </w:p>
    <w:bookmarkEnd w:id="290"/>
    <w:bookmarkStart w:name="z433" w:id="291"/>
    <w:p>
      <w:pPr>
        <w:spacing w:after="0"/>
        <w:ind w:left="0"/>
        <w:jc w:val="both"/>
      </w:pPr>
      <w:r>
        <w:rPr>
          <w:rFonts w:ascii="Times New Roman"/>
          <w:b w:val="false"/>
          <w:i w:val="false"/>
          <w:color w:val="000000"/>
          <w:sz w:val="28"/>
        </w:rPr>
        <w:t>
      --------------------------------------------------------------------------------------------</w:t>
      </w:r>
    </w:p>
    <w:bookmarkEnd w:id="291"/>
    <w:bookmarkStart w:name="z434" w:id="292"/>
    <w:p>
      <w:pPr>
        <w:spacing w:after="0"/>
        <w:ind w:left="0"/>
        <w:jc w:val="both"/>
      </w:pPr>
      <w:r>
        <w:rPr>
          <w:rFonts w:ascii="Times New Roman"/>
          <w:b w:val="false"/>
          <w:i w:val="false"/>
          <w:color w:val="000000"/>
          <w:sz w:val="28"/>
        </w:rPr>
        <w:t>
      (кесу сызығы)</w:t>
      </w:r>
    </w:p>
    <w:bookmarkEnd w:id="292"/>
    <w:bookmarkStart w:name="z435" w:id="293"/>
    <w:p>
      <w:pPr>
        <w:spacing w:after="0"/>
        <w:ind w:left="0"/>
        <w:jc w:val="both"/>
      </w:pPr>
      <w:r>
        <w:rPr>
          <w:rFonts w:ascii="Times New Roman"/>
          <w:b w:val="false"/>
          <w:i w:val="false"/>
          <w:color w:val="000000"/>
          <w:sz w:val="28"/>
        </w:rPr>
        <w:t>
      Қазақстан Республикасының шет елдердегі мекемелерінде қалады</w:t>
      </w:r>
    </w:p>
    <w:bookmarkEnd w:id="293"/>
    <w:bookmarkStart w:name="z436" w:id="294"/>
    <w:p>
      <w:pPr>
        <w:spacing w:after="0"/>
        <w:ind w:left="0"/>
        <w:jc w:val="both"/>
      </w:pPr>
      <w:r>
        <w:rPr>
          <w:rFonts w:ascii="Times New Roman"/>
          <w:b w:val="false"/>
          <w:i w:val="false"/>
          <w:color w:val="000000"/>
          <w:sz w:val="28"/>
        </w:rPr>
        <w:t>
      Құжаттарды қабылдау туралы хабарлама №______ жылғы ____________</w:t>
      </w:r>
    </w:p>
    <w:bookmarkEnd w:id="294"/>
    <w:bookmarkStart w:name="z437" w:id="295"/>
    <w:p>
      <w:pPr>
        <w:spacing w:after="0"/>
        <w:ind w:left="0"/>
        <w:jc w:val="both"/>
      </w:pPr>
      <w:r>
        <w:rPr>
          <w:rFonts w:ascii="Times New Roman"/>
          <w:b w:val="false"/>
          <w:i w:val="false"/>
          <w:color w:val="000000"/>
          <w:sz w:val="28"/>
        </w:rPr>
        <w:t>
      _____________________________________________________________</w:t>
      </w:r>
    </w:p>
    <w:bookmarkEnd w:id="295"/>
    <w:bookmarkStart w:name="z438" w:id="296"/>
    <w:p>
      <w:pPr>
        <w:spacing w:after="0"/>
        <w:ind w:left="0"/>
        <w:jc w:val="both"/>
      </w:pPr>
      <w:r>
        <w:rPr>
          <w:rFonts w:ascii="Times New Roman"/>
          <w:b w:val="false"/>
          <w:i w:val="false"/>
          <w:color w:val="000000"/>
          <w:sz w:val="28"/>
        </w:rPr>
        <w:t>
      _____________________________________________________________</w:t>
      </w:r>
    </w:p>
    <w:bookmarkEnd w:id="296"/>
    <w:bookmarkStart w:name="z439" w:id="297"/>
    <w:p>
      <w:pPr>
        <w:spacing w:after="0"/>
        <w:ind w:left="0"/>
        <w:jc w:val="both"/>
      </w:pPr>
      <w:r>
        <w:rPr>
          <w:rFonts w:ascii="Times New Roman"/>
          <w:b w:val="false"/>
          <w:i w:val="false"/>
          <w:color w:val="000000"/>
          <w:sz w:val="28"/>
        </w:rPr>
        <w:t>
      (этникалық қазақтың тегі, аты, әкесінің аты (ол болған жағдайда))</w:t>
      </w:r>
    </w:p>
    <w:bookmarkEnd w:id="297"/>
    <w:bookmarkStart w:name="z440" w:id="298"/>
    <w:p>
      <w:pPr>
        <w:spacing w:after="0"/>
        <w:ind w:left="0"/>
        <w:jc w:val="both"/>
      </w:pPr>
      <w:r>
        <w:rPr>
          <w:rFonts w:ascii="Times New Roman"/>
          <w:b w:val="false"/>
          <w:i w:val="false"/>
          <w:color w:val="000000"/>
          <w:sz w:val="28"/>
        </w:rPr>
        <w:t>
      Туған күні_______________________________________</w:t>
      </w:r>
    </w:p>
    <w:bookmarkEnd w:id="298"/>
    <w:bookmarkStart w:name="z441" w:id="299"/>
    <w:p>
      <w:pPr>
        <w:spacing w:after="0"/>
        <w:ind w:left="0"/>
        <w:jc w:val="both"/>
      </w:pPr>
      <w:r>
        <w:rPr>
          <w:rFonts w:ascii="Times New Roman"/>
          <w:b w:val="false"/>
          <w:i w:val="false"/>
          <w:color w:val="000000"/>
          <w:sz w:val="28"/>
        </w:rPr>
        <w:t>
      Тұрғылықты мекенжайы _____________________________________</w:t>
      </w:r>
    </w:p>
    <w:bookmarkEnd w:id="299"/>
    <w:bookmarkStart w:name="z442" w:id="300"/>
    <w:p>
      <w:pPr>
        <w:spacing w:after="0"/>
        <w:ind w:left="0"/>
        <w:jc w:val="both"/>
      </w:pPr>
      <w:r>
        <w:rPr>
          <w:rFonts w:ascii="Times New Roman"/>
          <w:b w:val="false"/>
          <w:i w:val="false"/>
          <w:color w:val="000000"/>
          <w:sz w:val="28"/>
        </w:rPr>
        <w:t>
      Байланыс деректері __________________________________ _________</w:t>
      </w:r>
    </w:p>
    <w:bookmarkEnd w:id="300"/>
    <w:bookmarkStart w:name="z443" w:id="301"/>
    <w:p>
      <w:pPr>
        <w:spacing w:after="0"/>
        <w:ind w:left="0"/>
        <w:jc w:val="both"/>
      </w:pPr>
      <w:r>
        <w:rPr>
          <w:rFonts w:ascii="Times New Roman"/>
          <w:b w:val="false"/>
          <w:i w:val="false"/>
          <w:color w:val="000000"/>
          <w:sz w:val="28"/>
        </w:rPr>
        <w:t>
      (қолы) / _________ (күні)</w:t>
      </w:r>
    </w:p>
    <w:bookmarkEnd w:id="30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4-қосымша</w:t>
            </w:r>
            <w:r>
              <w:br/>
            </w:r>
            <w:r>
              <w:rPr>
                <w:rFonts w:ascii="Times New Roman"/>
                <w:b w:val="false"/>
                <w:i w:val="false"/>
                <w:color w:val="000000"/>
                <w:sz w:val="20"/>
              </w:rPr>
              <w:t>Қандас мәртебесін беру</w:t>
            </w:r>
            <w:r>
              <w:br/>
            </w:r>
            <w:r>
              <w:rPr>
                <w:rFonts w:ascii="Times New Roman"/>
                <w:b w:val="false"/>
                <w:i w:val="false"/>
                <w:color w:val="000000"/>
                <w:sz w:val="20"/>
              </w:rPr>
              <w:t>немесе ұзарту қағидаларына</w:t>
            </w:r>
            <w:r>
              <w:br/>
            </w:r>
            <w:r>
              <w:rPr>
                <w:rFonts w:ascii="Times New Roman"/>
                <w:b w:val="false"/>
                <w:i w:val="false"/>
                <w:color w:val="000000"/>
                <w:sz w:val="20"/>
              </w:rPr>
              <w:t>3-1-қосымша</w:t>
            </w:r>
            <w:r>
              <w:br/>
            </w:r>
            <w:r>
              <w:rPr>
                <w:rFonts w:ascii="Times New Roman"/>
                <w:b w:val="false"/>
                <w:i w:val="false"/>
                <w:color w:val="000000"/>
                <w:sz w:val="20"/>
              </w:rPr>
              <w:t>Нысан</w:t>
            </w:r>
          </w:p>
        </w:tc>
      </w:tr>
    </w:tbl>
    <w:bookmarkStart w:name="z445" w:id="302"/>
    <w:p>
      <w:pPr>
        <w:spacing w:after="0"/>
        <w:ind w:left="0"/>
        <w:jc w:val="left"/>
      </w:pPr>
      <w:r>
        <w:rPr>
          <w:rFonts w:ascii="Times New Roman"/>
          <w:b/>
          <w:i w:val="false"/>
          <w:color w:val="000000"/>
        </w:rPr>
        <w:t xml:space="preserve"> Мемлекеттік қызмет көрсету процесін тоқтата тұру туралы хабарлама</w:t>
      </w:r>
    </w:p>
    <w:bookmarkEnd w:id="302"/>
    <w:bookmarkStart w:name="z446" w:id="303"/>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18-2-бабы </w:t>
      </w:r>
      <w:r>
        <w:rPr>
          <w:rFonts w:ascii="Times New Roman"/>
          <w:b w:val="false"/>
          <w:i w:val="false"/>
          <w:color w:val="000000"/>
          <w:sz w:val="28"/>
        </w:rPr>
        <w:t>1-тармағын</w:t>
      </w:r>
      <w:r>
        <w:rPr>
          <w:rFonts w:ascii="Times New Roman"/>
          <w:b w:val="false"/>
          <w:i w:val="false"/>
          <w:color w:val="000000"/>
          <w:sz w:val="28"/>
        </w:rPr>
        <w:t xml:space="preserve"> және 20-баптың </w:t>
      </w:r>
      <w:r>
        <w:rPr>
          <w:rFonts w:ascii="Times New Roman"/>
          <w:b w:val="false"/>
          <w:i w:val="false"/>
          <w:color w:val="000000"/>
          <w:sz w:val="28"/>
        </w:rPr>
        <w:t>2-1-тармағын</w:t>
      </w:r>
      <w:r>
        <w:rPr>
          <w:rFonts w:ascii="Times New Roman"/>
          <w:b w:val="false"/>
          <w:i w:val="false"/>
          <w:color w:val="000000"/>
          <w:sz w:val="28"/>
        </w:rPr>
        <w:t xml:space="preserve"> басшылыққа ала отырып, астананың, республикалық маңызы бар қалалардың, аудандардың және облыстық маңызы бар қалалардың халықты әлеуметтік қорғау жергілікті атқарушы органы, "Азаматтарға арналған үкімет" мемлекеттік корпорациясы және (немесе) көрсетілетін қызметті беруші (мекенжайы көрсетілсін) мемлекеттік қызмет көрсету процесін мынадай негіздердің бірі бойынша тоқтата тұрады (керегінің асты сызылсын):</w:t>
      </w:r>
    </w:p>
    <w:bookmarkEnd w:id="303"/>
    <w:bookmarkStart w:name="z447" w:id="304"/>
    <w:p>
      <w:pPr>
        <w:spacing w:after="0"/>
        <w:ind w:left="0"/>
        <w:jc w:val="both"/>
      </w:pPr>
      <w:r>
        <w:rPr>
          <w:rFonts w:ascii="Times New Roman"/>
          <w:b w:val="false"/>
          <w:i w:val="false"/>
          <w:color w:val="000000"/>
          <w:sz w:val="28"/>
        </w:rPr>
        <w:t>
      1) өтініште және (немесе) ұсынылған құжаттарда қателердің немесе дәлсіздіктердің анықталуына;</w:t>
      </w:r>
    </w:p>
    <w:bookmarkEnd w:id="304"/>
    <w:bookmarkStart w:name="z448" w:id="305"/>
    <w:p>
      <w:pPr>
        <w:spacing w:after="0"/>
        <w:ind w:left="0"/>
        <w:jc w:val="both"/>
      </w:pPr>
      <w:r>
        <w:rPr>
          <w:rFonts w:ascii="Times New Roman"/>
          <w:b w:val="false"/>
          <w:i w:val="false"/>
          <w:color w:val="000000"/>
          <w:sz w:val="28"/>
        </w:rPr>
        <w:t>
      2) олардың нысаны мен мазмұны бойынша белгіленген талаптарға сәйкес келмеуіне;</w:t>
      </w:r>
    </w:p>
    <w:bookmarkEnd w:id="305"/>
    <w:bookmarkStart w:name="z449" w:id="306"/>
    <w:p>
      <w:pPr>
        <w:spacing w:after="0"/>
        <w:ind w:left="0"/>
        <w:jc w:val="both"/>
      </w:pPr>
      <w:r>
        <w:rPr>
          <w:rFonts w:ascii="Times New Roman"/>
          <w:b w:val="false"/>
          <w:i w:val="false"/>
          <w:color w:val="000000"/>
          <w:sz w:val="28"/>
        </w:rPr>
        <w:t xml:space="preserve">
      3) көрсетілетін қызметті алушының мемлекеттік қызмет көрсету тәртібін айқындайтын Қазақстан Республикасы Еңбек және халықты әлеуметтік қорғау министрінің 2013 жылғы 22 шілдедегі № 329-ө-м </w:t>
      </w:r>
      <w:r>
        <w:rPr>
          <w:rFonts w:ascii="Times New Roman"/>
          <w:b w:val="false"/>
          <w:i w:val="false"/>
          <w:color w:val="000000"/>
          <w:sz w:val="28"/>
        </w:rPr>
        <w:t>бұйрығымен</w:t>
      </w:r>
      <w:r>
        <w:rPr>
          <w:rFonts w:ascii="Times New Roman"/>
          <w:b w:val="false"/>
          <w:i w:val="false"/>
          <w:color w:val="000000"/>
          <w:sz w:val="28"/>
        </w:rPr>
        <w:t xml:space="preserve"> бекітілген Қандас мәртебесін беру немесе ұзарту қағидаларында (Нормативтік құқықтық актілерді мемлекеттік тіркеу тізілімінде № 8624 болып тіркелген) көзделген тізбеге сәйкес құжаттардың толық топтамасын ұсынбауына байланысты, атап айтқанда:</w:t>
      </w:r>
    </w:p>
    <w:bookmarkEnd w:id="306"/>
    <w:bookmarkStart w:name="z450" w:id="307"/>
    <w:p>
      <w:pPr>
        <w:spacing w:after="0"/>
        <w:ind w:left="0"/>
        <w:jc w:val="both"/>
      </w:pPr>
      <w:r>
        <w:rPr>
          <w:rFonts w:ascii="Times New Roman"/>
          <w:b w:val="false"/>
          <w:i w:val="false"/>
          <w:color w:val="000000"/>
          <w:sz w:val="28"/>
        </w:rPr>
        <w:t>
      1) _________________________;</w:t>
      </w:r>
    </w:p>
    <w:bookmarkEnd w:id="307"/>
    <w:bookmarkStart w:name="z451" w:id="308"/>
    <w:p>
      <w:pPr>
        <w:spacing w:after="0"/>
        <w:ind w:left="0"/>
        <w:jc w:val="both"/>
      </w:pPr>
      <w:r>
        <w:rPr>
          <w:rFonts w:ascii="Times New Roman"/>
          <w:b w:val="false"/>
          <w:i w:val="false"/>
          <w:color w:val="000000"/>
          <w:sz w:val="28"/>
        </w:rPr>
        <w:t>
      2) __________________________;</w:t>
      </w:r>
    </w:p>
    <w:bookmarkEnd w:id="308"/>
    <w:bookmarkStart w:name="z452" w:id="309"/>
    <w:p>
      <w:pPr>
        <w:spacing w:after="0"/>
        <w:ind w:left="0"/>
        <w:jc w:val="both"/>
      </w:pPr>
      <w:r>
        <w:rPr>
          <w:rFonts w:ascii="Times New Roman"/>
          <w:b w:val="false"/>
          <w:i w:val="false"/>
          <w:color w:val="000000"/>
          <w:sz w:val="28"/>
        </w:rPr>
        <w:t>
      3) ... .</w:t>
      </w:r>
    </w:p>
    <w:bookmarkEnd w:id="309"/>
    <w:bookmarkStart w:name="z453" w:id="310"/>
    <w:p>
      <w:pPr>
        <w:spacing w:after="0"/>
        <w:ind w:left="0"/>
        <w:jc w:val="both"/>
      </w:pPr>
      <w:r>
        <w:rPr>
          <w:rFonts w:ascii="Times New Roman"/>
          <w:b w:val="false"/>
          <w:i w:val="false"/>
          <w:color w:val="000000"/>
          <w:sz w:val="28"/>
        </w:rPr>
        <w:t>
      Осыған байланысты Сізге анықталған кемшіліктерді осы хабарламаны алған күннен бастап 15 (он бес) жұмыс күні ішінде жою және құжаттарды қайта ұсыну қажет.</w:t>
      </w:r>
    </w:p>
    <w:bookmarkEnd w:id="310"/>
    <w:bookmarkStart w:name="z454" w:id="311"/>
    <w:p>
      <w:pPr>
        <w:spacing w:after="0"/>
        <w:ind w:left="0"/>
        <w:jc w:val="both"/>
      </w:pPr>
      <w:r>
        <w:rPr>
          <w:rFonts w:ascii="Times New Roman"/>
          <w:b w:val="false"/>
          <w:i w:val="false"/>
          <w:color w:val="000000"/>
          <w:sz w:val="28"/>
        </w:rPr>
        <w:t>
      Осы хабарлама екі данада, әрбір тарап үшін бір данадан жасалды.</w:t>
      </w:r>
    </w:p>
    <w:bookmarkEnd w:id="311"/>
    <w:bookmarkStart w:name="z455" w:id="312"/>
    <w:p>
      <w:pPr>
        <w:spacing w:after="0"/>
        <w:ind w:left="0"/>
        <w:jc w:val="both"/>
      </w:pPr>
      <w:r>
        <w:rPr>
          <w:rFonts w:ascii="Times New Roman"/>
          <w:b w:val="false"/>
          <w:i w:val="false"/>
          <w:color w:val="000000"/>
          <w:sz w:val="28"/>
        </w:rPr>
        <w:t>
      Мемлекеттік корпорация қызметкерінің тегі, аты, әкесінің аты (ол болған жағдайда), қолы</w:t>
      </w:r>
    </w:p>
    <w:bookmarkEnd w:id="312"/>
    <w:bookmarkStart w:name="z456" w:id="313"/>
    <w:p>
      <w:pPr>
        <w:spacing w:after="0"/>
        <w:ind w:left="0"/>
        <w:jc w:val="both"/>
      </w:pPr>
      <w:r>
        <w:rPr>
          <w:rFonts w:ascii="Times New Roman"/>
          <w:b w:val="false"/>
          <w:i w:val="false"/>
          <w:color w:val="000000"/>
          <w:sz w:val="28"/>
        </w:rPr>
        <w:t>
      Орындаушы: __________________________________</w:t>
      </w:r>
    </w:p>
    <w:bookmarkEnd w:id="313"/>
    <w:bookmarkStart w:name="z457" w:id="314"/>
    <w:p>
      <w:pPr>
        <w:spacing w:after="0"/>
        <w:ind w:left="0"/>
        <w:jc w:val="both"/>
      </w:pPr>
      <w:r>
        <w:rPr>
          <w:rFonts w:ascii="Times New Roman"/>
          <w:b w:val="false"/>
          <w:i w:val="false"/>
          <w:color w:val="000000"/>
          <w:sz w:val="28"/>
        </w:rPr>
        <w:t>
      Тегі, аты, әкесінің аты (ол болған жағдайда)</w:t>
      </w:r>
    </w:p>
    <w:bookmarkEnd w:id="314"/>
    <w:bookmarkStart w:name="z458" w:id="315"/>
    <w:p>
      <w:pPr>
        <w:spacing w:after="0"/>
        <w:ind w:left="0"/>
        <w:jc w:val="both"/>
      </w:pPr>
      <w:r>
        <w:rPr>
          <w:rFonts w:ascii="Times New Roman"/>
          <w:b w:val="false"/>
          <w:i w:val="false"/>
          <w:color w:val="000000"/>
          <w:sz w:val="28"/>
        </w:rPr>
        <w:t>
      Телефон: ____________________________________</w:t>
      </w:r>
    </w:p>
    <w:bookmarkEnd w:id="315"/>
    <w:bookmarkStart w:name="z459" w:id="316"/>
    <w:p>
      <w:pPr>
        <w:spacing w:after="0"/>
        <w:ind w:left="0"/>
        <w:jc w:val="both"/>
      </w:pPr>
      <w:r>
        <w:rPr>
          <w:rFonts w:ascii="Times New Roman"/>
          <w:b w:val="false"/>
          <w:i w:val="false"/>
          <w:color w:val="000000"/>
          <w:sz w:val="28"/>
        </w:rPr>
        <w:t>
      Алдым: ____________________________________</w:t>
      </w:r>
    </w:p>
    <w:bookmarkEnd w:id="316"/>
    <w:bookmarkStart w:name="z460" w:id="317"/>
    <w:p>
      <w:pPr>
        <w:spacing w:after="0"/>
        <w:ind w:left="0"/>
        <w:jc w:val="both"/>
      </w:pPr>
      <w:r>
        <w:rPr>
          <w:rFonts w:ascii="Times New Roman"/>
          <w:b w:val="false"/>
          <w:i w:val="false"/>
          <w:color w:val="000000"/>
          <w:sz w:val="28"/>
        </w:rPr>
        <w:t>
      Көрсетілетін қызметті алушының тегі, аты, әкесінің аты (ол болған жағдайда), қолы</w:t>
      </w:r>
    </w:p>
    <w:bookmarkEnd w:id="317"/>
    <w:bookmarkStart w:name="z461" w:id="318"/>
    <w:p>
      <w:pPr>
        <w:spacing w:after="0"/>
        <w:ind w:left="0"/>
        <w:jc w:val="both"/>
      </w:pPr>
      <w:r>
        <w:rPr>
          <w:rFonts w:ascii="Times New Roman"/>
          <w:b w:val="false"/>
          <w:i w:val="false"/>
          <w:color w:val="000000"/>
          <w:sz w:val="28"/>
        </w:rPr>
        <w:t>
      20__ жылғы "___" __________</w:t>
      </w:r>
    </w:p>
    <w:bookmarkEnd w:id="31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5-қосымша</w:t>
            </w:r>
            <w:r>
              <w:br/>
            </w:r>
            <w:r>
              <w:rPr>
                <w:rFonts w:ascii="Times New Roman"/>
                <w:b w:val="false"/>
                <w:i w:val="false"/>
                <w:color w:val="000000"/>
                <w:sz w:val="20"/>
              </w:rPr>
              <w:t>Қандастар мен олардың отбасы</w:t>
            </w:r>
            <w:r>
              <w:br/>
            </w:r>
            <w:r>
              <w:rPr>
                <w:rFonts w:ascii="Times New Roman"/>
                <w:b w:val="false"/>
                <w:i w:val="false"/>
                <w:color w:val="000000"/>
                <w:sz w:val="20"/>
              </w:rPr>
              <w:t>мүшелерінің Қандастарды</w:t>
            </w:r>
            <w:r>
              <w:br/>
            </w:r>
            <w:r>
              <w:rPr>
                <w:rFonts w:ascii="Times New Roman"/>
                <w:b w:val="false"/>
                <w:i w:val="false"/>
                <w:color w:val="000000"/>
                <w:sz w:val="20"/>
              </w:rPr>
              <w:t>бейімдеу және ықпалдастыру</w:t>
            </w:r>
            <w:r>
              <w:br/>
            </w:r>
            <w:r>
              <w:rPr>
                <w:rFonts w:ascii="Times New Roman"/>
                <w:b w:val="false"/>
                <w:i w:val="false"/>
                <w:color w:val="000000"/>
                <w:sz w:val="20"/>
              </w:rPr>
              <w:t>орталығында тұру мерзімдері</w:t>
            </w:r>
            <w:r>
              <w:br/>
            </w:r>
            <w:r>
              <w:rPr>
                <w:rFonts w:ascii="Times New Roman"/>
                <w:b w:val="false"/>
                <w:i w:val="false"/>
                <w:color w:val="000000"/>
                <w:sz w:val="20"/>
              </w:rPr>
              <w:t>мен қағидаларына</w:t>
            </w:r>
            <w:r>
              <w:br/>
            </w:r>
            <w:r>
              <w:rPr>
                <w:rFonts w:ascii="Times New Roman"/>
                <w:b w:val="false"/>
                <w:i w:val="false"/>
                <w:color w:val="000000"/>
                <w:sz w:val="20"/>
              </w:rPr>
              <w:t>1-қосымша</w:t>
            </w:r>
            <w:r>
              <w:br/>
            </w:r>
            <w:r>
              <w:rPr>
                <w:rFonts w:ascii="Times New Roman"/>
                <w:b w:val="false"/>
                <w:i w:val="false"/>
                <w:color w:val="000000"/>
                <w:sz w:val="20"/>
              </w:rPr>
              <w:t>Нысан</w:t>
            </w:r>
          </w:p>
        </w:tc>
      </w:tr>
    </w:tbl>
    <w:bookmarkStart w:name="z463" w:id="319"/>
    <w:p>
      <w:pPr>
        <w:spacing w:after="0"/>
        <w:ind w:left="0"/>
        <w:jc w:val="left"/>
      </w:pPr>
      <w:r>
        <w:rPr>
          <w:rFonts w:ascii="Times New Roman"/>
          <w:b/>
          <w:i w:val="false"/>
          <w:color w:val="000000"/>
        </w:rPr>
        <w:t xml:space="preserve"> ЖОЛДАМА</w:t>
      </w:r>
    </w:p>
    <w:bookmarkEnd w:id="319"/>
    <w:bookmarkStart w:name="z464" w:id="320"/>
    <w:p>
      <w:pPr>
        <w:spacing w:after="0"/>
        <w:ind w:left="0"/>
        <w:jc w:val="both"/>
      </w:pPr>
      <w:r>
        <w:rPr>
          <w:rFonts w:ascii="Times New Roman"/>
          <w:b w:val="false"/>
          <w:i w:val="false"/>
          <w:color w:val="000000"/>
          <w:sz w:val="28"/>
        </w:rPr>
        <w:t>
      Қандастарды бейімдеу және ықпалдастыру Орталықтарында тұру үшін жолданады (үміткердің тегі, аты әкесінің аты (ол болған жағдайда), туған күні)</w:t>
      </w:r>
    </w:p>
    <w:bookmarkEnd w:id="320"/>
    <w:bookmarkStart w:name="z465" w:id="321"/>
    <w:p>
      <w:pPr>
        <w:spacing w:after="0"/>
        <w:ind w:left="0"/>
        <w:jc w:val="both"/>
      </w:pPr>
      <w:r>
        <w:rPr>
          <w:rFonts w:ascii="Times New Roman"/>
          <w:b w:val="false"/>
          <w:i w:val="false"/>
          <w:color w:val="000000"/>
          <w:sz w:val="28"/>
        </w:rPr>
        <w:t>
      Отбасы мүшелерi:</w:t>
      </w:r>
    </w:p>
    <w:bookmarkEnd w:id="321"/>
    <w:bookmarkStart w:name="z466" w:id="322"/>
    <w:p>
      <w:pPr>
        <w:spacing w:after="0"/>
        <w:ind w:left="0"/>
        <w:jc w:val="both"/>
      </w:pPr>
      <w:r>
        <w:rPr>
          <w:rFonts w:ascii="Times New Roman"/>
          <w:b w:val="false"/>
          <w:i w:val="false"/>
          <w:color w:val="000000"/>
          <w:sz w:val="28"/>
        </w:rPr>
        <w:t>
      1.__________________________________________</w:t>
      </w:r>
    </w:p>
    <w:bookmarkEnd w:id="322"/>
    <w:bookmarkStart w:name="z467" w:id="323"/>
    <w:p>
      <w:pPr>
        <w:spacing w:after="0"/>
        <w:ind w:left="0"/>
        <w:jc w:val="both"/>
      </w:pPr>
      <w:r>
        <w:rPr>
          <w:rFonts w:ascii="Times New Roman"/>
          <w:b w:val="false"/>
          <w:i w:val="false"/>
          <w:color w:val="000000"/>
          <w:sz w:val="28"/>
        </w:rPr>
        <w:t>
      (тегі, аты, әкесінің аты (ол болған жағдайда), туған күнi, туыстық дәрежесi)</w:t>
      </w:r>
    </w:p>
    <w:bookmarkEnd w:id="323"/>
    <w:bookmarkStart w:name="z468" w:id="324"/>
    <w:p>
      <w:pPr>
        <w:spacing w:after="0"/>
        <w:ind w:left="0"/>
        <w:jc w:val="both"/>
      </w:pPr>
      <w:r>
        <w:rPr>
          <w:rFonts w:ascii="Times New Roman"/>
          <w:b w:val="false"/>
          <w:i w:val="false"/>
          <w:color w:val="000000"/>
          <w:sz w:val="28"/>
        </w:rPr>
        <w:t>
      2.__________________________________________</w:t>
      </w:r>
    </w:p>
    <w:bookmarkEnd w:id="324"/>
    <w:bookmarkStart w:name="z469" w:id="325"/>
    <w:p>
      <w:pPr>
        <w:spacing w:after="0"/>
        <w:ind w:left="0"/>
        <w:jc w:val="both"/>
      </w:pPr>
      <w:r>
        <w:rPr>
          <w:rFonts w:ascii="Times New Roman"/>
          <w:b w:val="false"/>
          <w:i w:val="false"/>
          <w:color w:val="000000"/>
          <w:sz w:val="28"/>
        </w:rPr>
        <w:t>
      ( тегі, аты, әкесінің аты (ол болған жағдайда), туған күнi, туыстық дәрежесi)</w:t>
      </w:r>
    </w:p>
    <w:bookmarkEnd w:id="325"/>
    <w:bookmarkStart w:name="z470" w:id="326"/>
    <w:p>
      <w:pPr>
        <w:spacing w:after="0"/>
        <w:ind w:left="0"/>
        <w:jc w:val="both"/>
      </w:pPr>
      <w:r>
        <w:rPr>
          <w:rFonts w:ascii="Times New Roman"/>
          <w:b w:val="false"/>
          <w:i w:val="false"/>
          <w:color w:val="000000"/>
          <w:sz w:val="28"/>
        </w:rPr>
        <w:t>
      3.__________________________________________ (тегі, аты, әкесінің аты (ол болған жағдайда), туған күнi, туыстық дәрежесi)</w:t>
      </w:r>
    </w:p>
    <w:bookmarkEnd w:id="326"/>
    <w:bookmarkStart w:name="z471" w:id="327"/>
    <w:p>
      <w:pPr>
        <w:spacing w:after="0"/>
        <w:ind w:left="0"/>
        <w:jc w:val="both"/>
      </w:pPr>
      <w:r>
        <w:rPr>
          <w:rFonts w:ascii="Times New Roman"/>
          <w:b w:val="false"/>
          <w:i w:val="false"/>
          <w:color w:val="000000"/>
          <w:sz w:val="28"/>
        </w:rPr>
        <w:t>
      4.______________________________________________</w:t>
      </w:r>
    </w:p>
    <w:bookmarkEnd w:id="327"/>
    <w:bookmarkStart w:name="z472" w:id="328"/>
    <w:p>
      <w:pPr>
        <w:spacing w:after="0"/>
        <w:ind w:left="0"/>
        <w:jc w:val="both"/>
      </w:pPr>
      <w:r>
        <w:rPr>
          <w:rFonts w:ascii="Times New Roman"/>
          <w:b w:val="false"/>
          <w:i w:val="false"/>
          <w:color w:val="000000"/>
          <w:sz w:val="28"/>
        </w:rPr>
        <w:t>
      (тегі, аты, әкесінің аты (ол болған жағдайда), туған күнi, туыстық дәрежесi)</w:t>
      </w:r>
    </w:p>
    <w:bookmarkEnd w:id="328"/>
    <w:bookmarkStart w:name="z473" w:id="329"/>
    <w:p>
      <w:pPr>
        <w:spacing w:after="0"/>
        <w:ind w:left="0"/>
        <w:jc w:val="both"/>
      </w:pPr>
      <w:r>
        <w:rPr>
          <w:rFonts w:ascii="Times New Roman"/>
          <w:b w:val="false"/>
          <w:i w:val="false"/>
          <w:color w:val="000000"/>
          <w:sz w:val="28"/>
        </w:rPr>
        <w:t>
      5.__________________________________________</w:t>
      </w:r>
    </w:p>
    <w:bookmarkEnd w:id="329"/>
    <w:bookmarkStart w:name="z474" w:id="330"/>
    <w:p>
      <w:pPr>
        <w:spacing w:after="0"/>
        <w:ind w:left="0"/>
        <w:jc w:val="both"/>
      </w:pPr>
      <w:r>
        <w:rPr>
          <w:rFonts w:ascii="Times New Roman"/>
          <w:b w:val="false"/>
          <w:i w:val="false"/>
          <w:color w:val="000000"/>
          <w:sz w:val="28"/>
        </w:rPr>
        <w:t>
      (тегі, аты, әкесінің аты (ол болған жағдайда), туған күнi, туыстық дәрежесi)</w:t>
      </w:r>
    </w:p>
    <w:bookmarkEnd w:id="330"/>
    <w:bookmarkStart w:name="z475" w:id="331"/>
    <w:p>
      <w:pPr>
        <w:spacing w:after="0"/>
        <w:ind w:left="0"/>
        <w:jc w:val="both"/>
      </w:pPr>
      <w:r>
        <w:rPr>
          <w:rFonts w:ascii="Times New Roman"/>
          <w:b w:val="false"/>
          <w:i w:val="false"/>
          <w:color w:val="000000"/>
          <w:sz w:val="28"/>
        </w:rPr>
        <w:t>
      6.__________________________________________</w:t>
      </w:r>
    </w:p>
    <w:bookmarkEnd w:id="331"/>
    <w:bookmarkStart w:name="z476" w:id="332"/>
    <w:p>
      <w:pPr>
        <w:spacing w:after="0"/>
        <w:ind w:left="0"/>
        <w:jc w:val="both"/>
      </w:pPr>
      <w:r>
        <w:rPr>
          <w:rFonts w:ascii="Times New Roman"/>
          <w:b w:val="false"/>
          <w:i w:val="false"/>
          <w:color w:val="000000"/>
          <w:sz w:val="28"/>
        </w:rPr>
        <w:t>
       (тегі, аты, әкесінің аты (ол болған жағдайда), туған күнi, туыстық дәрежесi)</w:t>
      </w:r>
    </w:p>
    <w:bookmarkEnd w:id="332"/>
    <w:bookmarkStart w:name="z477" w:id="333"/>
    <w:p>
      <w:pPr>
        <w:spacing w:after="0"/>
        <w:ind w:left="0"/>
        <w:jc w:val="both"/>
      </w:pPr>
      <w:r>
        <w:rPr>
          <w:rFonts w:ascii="Times New Roman"/>
          <w:b w:val="false"/>
          <w:i w:val="false"/>
          <w:color w:val="000000"/>
          <w:sz w:val="28"/>
        </w:rPr>
        <w:t>
      ___________________________________________</w:t>
      </w:r>
    </w:p>
    <w:bookmarkEnd w:id="333"/>
    <w:bookmarkStart w:name="z478" w:id="334"/>
    <w:p>
      <w:pPr>
        <w:spacing w:after="0"/>
        <w:ind w:left="0"/>
        <w:jc w:val="both"/>
      </w:pPr>
      <w:r>
        <w:rPr>
          <w:rFonts w:ascii="Times New Roman"/>
          <w:b w:val="false"/>
          <w:i w:val="false"/>
          <w:color w:val="000000"/>
          <w:sz w:val="28"/>
        </w:rPr>
        <w:t xml:space="preserve">
      астананың, облыстың және республикалық маңызы бар қаланың халықтың көші-қон саласындағы жергілікті атқарушы органның басшысы </w:t>
      </w:r>
    </w:p>
    <w:bookmarkEnd w:id="334"/>
    <w:bookmarkStart w:name="z479" w:id="335"/>
    <w:p>
      <w:pPr>
        <w:spacing w:after="0"/>
        <w:ind w:left="0"/>
        <w:jc w:val="both"/>
      </w:pPr>
      <w:r>
        <w:rPr>
          <w:rFonts w:ascii="Times New Roman"/>
          <w:b w:val="false"/>
          <w:i w:val="false"/>
          <w:color w:val="000000"/>
          <w:sz w:val="28"/>
        </w:rPr>
        <w:t>
      _______________________________________М.О.</w:t>
      </w:r>
    </w:p>
    <w:bookmarkEnd w:id="335"/>
    <w:bookmarkStart w:name="z480" w:id="336"/>
    <w:p>
      <w:pPr>
        <w:spacing w:after="0"/>
        <w:ind w:left="0"/>
        <w:jc w:val="both"/>
      </w:pPr>
      <w:r>
        <w:rPr>
          <w:rFonts w:ascii="Times New Roman"/>
          <w:b w:val="false"/>
          <w:i w:val="false"/>
          <w:color w:val="000000"/>
          <w:sz w:val="28"/>
        </w:rPr>
        <w:t>
      (тегі, аты, әкесінің аты (ол болған жағдайда)</w:t>
      </w:r>
    </w:p>
    <w:bookmarkEnd w:id="336"/>
    <w:bookmarkStart w:name="z481" w:id="337"/>
    <w:p>
      <w:pPr>
        <w:spacing w:after="0"/>
        <w:ind w:left="0"/>
        <w:jc w:val="both"/>
      </w:pPr>
      <w:r>
        <w:rPr>
          <w:rFonts w:ascii="Times New Roman"/>
          <w:b w:val="false"/>
          <w:i w:val="false"/>
          <w:color w:val="000000"/>
          <w:sz w:val="28"/>
        </w:rPr>
        <w:t>
      ________________ (берілген күні)</w:t>
      </w:r>
    </w:p>
    <w:bookmarkEnd w:id="33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6-қосымша</w:t>
            </w:r>
            <w:r>
              <w:br/>
            </w:r>
            <w:r>
              <w:rPr>
                <w:rFonts w:ascii="Times New Roman"/>
                <w:b w:val="false"/>
                <w:i w:val="false"/>
                <w:color w:val="000000"/>
                <w:sz w:val="20"/>
              </w:rPr>
              <w:t>Қандастар мен қоныс</w:t>
            </w:r>
            <w:r>
              <w:br/>
            </w:r>
            <w:r>
              <w:rPr>
                <w:rFonts w:ascii="Times New Roman"/>
                <w:b w:val="false"/>
                <w:i w:val="false"/>
                <w:color w:val="000000"/>
                <w:sz w:val="20"/>
              </w:rPr>
              <w:t>аударушыларды</w:t>
            </w:r>
            <w:r>
              <w:br/>
            </w:r>
            <w:r>
              <w:rPr>
                <w:rFonts w:ascii="Times New Roman"/>
                <w:b w:val="false"/>
                <w:i w:val="false"/>
                <w:color w:val="000000"/>
                <w:sz w:val="20"/>
              </w:rPr>
              <w:t>қабылдаудың өңірлік</w:t>
            </w:r>
            <w:r>
              <w:br/>
            </w:r>
            <w:r>
              <w:rPr>
                <w:rFonts w:ascii="Times New Roman"/>
                <w:b w:val="false"/>
                <w:i w:val="false"/>
                <w:color w:val="000000"/>
                <w:sz w:val="20"/>
              </w:rPr>
              <w:t>квотасына енгізу қағидалары</w:t>
            </w:r>
            <w:r>
              <w:br/>
            </w:r>
            <w:r>
              <w:rPr>
                <w:rFonts w:ascii="Times New Roman"/>
                <w:b w:val="false"/>
                <w:i w:val="false"/>
                <w:color w:val="000000"/>
                <w:sz w:val="20"/>
              </w:rPr>
              <w:t>7-қосымша</w:t>
            </w:r>
            <w:r>
              <w:br/>
            </w:r>
            <w:r>
              <w:rPr>
                <w:rFonts w:ascii="Times New Roman"/>
                <w:b w:val="false"/>
                <w:i w:val="false"/>
                <w:color w:val="000000"/>
                <w:sz w:val="20"/>
              </w:rPr>
              <w:t>Нысан</w:t>
            </w:r>
          </w:p>
        </w:tc>
      </w:tr>
    </w:tbl>
    <w:bookmarkStart w:name="z483" w:id="338"/>
    <w:p>
      <w:pPr>
        <w:spacing w:after="0"/>
        <w:ind w:left="0"/>
        <w:jc w:val="left"/>
      </w:pPr>
      <w:r>
        <w:rPr>
          <w:rFonts w:ascii="Times New Roman"/>
          <w:b/>
          <w:i w:val="false"/>
          <w:color w:val="000000"/>
        </w:rPr>
        <w:t xml:space="preserve"> Қоныс аударушыларды қабылдаудың өңірлік квотасына енгізуге өтінішті қабылдау туралы № ________ хабарлама____ _______ ______</w:t>
      </w:r>
    </w:p>
    <w:bookmarkEnd w:id="338"/>
    <w:bookmarkStart w:name="z484" w:id="339"/>
    <w:p>
      <w:pPr>
        <w:spacing w:after="0"/>
        <w:ind w:left="0"/>
        <w:jc w:val="both"/>
      </w:pPr>
      <w:r>
        <w:rPr>
          <w:rFonts w:ascii="Times New Roman"/>
          <w:b w:val="false"/>
          <w:i w:val="false"/>
          <w:color w:val="000000"/>
          <w:sz w:val="28"/>
        </w:rPr>
        <w:t xml:space="preserve">
       Көрсетілетін қызметті алушының өтініші____________________ </w:t>
      </w:r>
    </w:p>
    <w:bookmarkEnd w:id="339"/>
    <w:bookmarkStart w:name="z485" w:id="340"/>
    <w:p>
      <w:pPr>
        <w:spacing w:after="0"/>
        <w:ind w:left="0"/>
        <w:jc w:val="both"/>
      </w:pPr>
      <w:r>
        <w:rPr>
          <w:rFonts w:ascii="Times New Roman"/>
          <w:b w:val="false"/>
          <w:i w:val="false"/>
          <w:color w:val="000000"/>
          <w:sz w:val="28"/>
        </w:rPr>
        <w:t>
      _______________________________________________________________</w:t>
      </w:r>
    </w:p>
    <w:bookmarkEnd w:id="340"/>
    <w:bookmarkStart w:name="z486" w:id="341"/>
    <w:p>
      <w:pPr>
        <w:spacing w:after="0"/>
        <w:ind w:left="0"/>
        <w:jc w:val="both"/>
      </w:pPr>
      <w:r>
        <w:rPr>
          <w:rFonts w:ascii="Times New Roman"/>
          <w:b w:val="false"/>
          <w:i w:val="false"/>
          <w:color w:val="000000"/>
          <w:sz w:val="28"/>
        </w:rPr>
        <w:t>
      (тегі, аты, әкесінің аты (ол болған жағдайда)) қоныс аударушыларды</w:t>
      </w:r>
    </w:p>
    <w:bookmarkEnd w:id="341"/>
    <w:bookmarkStart w:name="z487" w:id="342"/>
    <w:p>
      <w:pPr>
        <w:spacing w:after="0"/>
        <w:ind w:left="0"/>
        <w:jc w:val="both"/>
      </w:pPr>
      <w:r>
        <w:rPr>
          <w:rFonts w:ascii="Times New Roman"/>
          <w:b w:val="false"/>
          <w:i w:val="false"/>
          <w:color w:val="000000"/>
          <w:sz w:val="28"/>
        </w:rPr>
        <w:t>
      қабылдаудың өңірлік квотасына енгізу туралы ________________________</w:t>
      </w:r>
    </w:p>
    <w:bookmarkEnd w:id="342"/>
    <w:bookmarkStart w:name="z488" w:id="343"/>
    <w:p>
      <w:pPr>
        <w:spacing w:after="0"/>
        <w:ind w:left="0"/>
        <w:jc w:val="both"/>
      </w:pPr>
      <w:r>
        <w:rPr>
          <w:rFonts w:ascii="Times New Roman"/>
          <w:b w:val="false"/>
          <w:i w:val="false"/>
          <w:color w:val="000000"/>
          <w:sz w:val="28"/>
        </w:rPr>
        <w:t>
      (астана, облыс, республикалық маңызы бар қалалар) тіркелген</w:t>
      </w:r>
    </w:p>
    <w:bookmarkEnd w:id="343"/>
    <w:bookmarkStart w:name="z489" w:id="344"/>
    <w:p>
      <w:pPr>
        <w:spacing w:after="0"/>
        <w:ind w:left="0"/>
        <w:jc w:val="both"/>
      </w:pPr>
      <w:r>
        <w:rPr>
          <w:rFonts w:ascii="Times New Roman"/>
          <w:b w:val="false"/>
          <w:i w:val="false"/>
          <w:color w:val="000000"/>
          <w:sz w:val="28"/>
        </w:rPr>
        <w:t>
      _______________________________________</w:t>
      </w:r>
    </w:p>
    <w:bookmarkEnd w:id="344"/>
    <w:bookmarkStart w:name="z490" w:id="345"/>
    <w:p>
      <w:pPr>
        <w:spacing w:after="0"/>
        <w:ind w:left="0"/>
        <w:jc w:val="both"/>
      </w:pPr>
      <w:r>
        <w:rPr>
          <w:rFonts w:ascii="Times New Roman"/>
          <w:b w:val="false"/>
          <w:i w:val="false"/>
          <w:color w:val="000000"/>
          <w:sz w:val="28"/>
        </w:rPr>
        <w:t>
      ____________________________________________________________________</w:t>
      </w:r>
    </w:p>
    <w:bookmarkEnd w:id="345"/>
    <w:bookmarkStart w:name="z491" w:id="346"/>
    <w:p>
      <w:pPr>
        <w:spacing w:after="0"/>
        <w:ind w:left="0"/>
        <w:jc w:val="both"/>
      </w:pPr>
      <w:r>
        <w:rPr>
          <w:rFonts w:ascii="Times New Roman"/>
          <w:b w:val="false"/>
          <w:i w:val="false"/>
          <w:color w:val="000000"/>
          <w:sz w:val="28"/>
        </w:rPr>
        <w:t>
      (көрсетілетін қызметті берушінің атауы)</w:t>
      </w:r>
    </w:p>
    <w:bookmarkEnd w:id="346"/>
    <w:bookmarkStart w:name="z492" w:id="347"/>
    <w:p>
      <w:pPr>
        <w:spacing w:after="0"/>
        <w:ind w:left="0"/>
        <w:jc w:val="both"/>
      </w:pPr>
      <w:r>
        <w:rPr>
          <w:rFonts w:ascii="Times New Roman"/>
          <w:b w:val="false"/>
          <w:i w:val="false"/>
          <w:color w:val="000000"/>
          <w:sz w:val="28"/>
        </w:rPr>
        <w:t>
      кіріс хат-хабарлар ретінде № _______________________ _ _ _ _ _ _ _ _ _ _ _</w:t>
      </w:r>
    </w:p>
    <w:bookmarkEnd w:id="347"/>
    <w:bookmarkStart w:name="z493" w:id="348"/>
    <w:p>
      <w:pPr>
        <w:spacing w:after="0"/>
        <w:ind w:left="0"/>
        <w:jc w:val="both"/>
      </w:pPr>
      <w:r>
        <w:rPr>
          <w:rFonts w:ascii="Times New Roman"/>
          <w:b w:val="false"/>
          <w:i w:val="false"/>
          <w:color w:val="000000"/>
          <w:sz w:val="28"/>
        </w:rPr>
        <w:t>
      (күні) және заңда белгіленген тәртіппен және мерзімдерде қаралатын болады.</w:t>
      </w:r>
    </w:p>
    <w:bookmarkEnd w:id="348"/>
    <w:bookmarkStart w:name="z494" w:id="349"/>
    <w:p>
      <w:pPr>
        <w:spacing w:after="0"/>
        <w:ind w:left="0"/>
        <w:jc w:val="both"/>
      </w:pPr>
      <w:r>
        <w:rPr>
          <w:rFonts w:ascii="Times New Roman"/>
          <w:b w:val="false"/>
          <w:i w:val="false"/>
          <w:color w:val="000000"/>
          <w:sz w:val="28"/>
        </w:rPr>
        <w:t>
      Өтінішке мынадай құжаттарды қоса беремін:</w:t>
      </w:r>
    </w:p>
    <w:bookmarkEnd w:id="349"/>
    <w:bookmarkStart w:name="z495" w:id="350"/>
    <w:p>
      <w:pPr>
        <w:spacing w:after="0"/>
        <w:ind w:left="0"/>
        <w:jc w:val="both"/>
      </w:pPr>
      <w:r>
        <w:rPr>
          <w:rFonts w:ascii="Times New Roman"/>
          <w:b w:val="false"/>
          <w:i w:val="false"/>
          <w:color w:val="000000"/>
          <w:sz w:val="28"/>
        </w:rPr>
        <w:t>
      1)_____________________________________________________________;</w:t>
      </w:r>
    </w:p>
    <w:bookmarkEnd w:id="350"/>
    <w:bookmarkStart w:name="z496" w:id="351"/>
    <w:p>
      <w:pPr>
        <w:spacing w:after="0"/>
        <w:ind w:left="0"/>
        <w:jc w:val="both"/>
      </w:pPr>
      <w:r>
        <w:rPr>
          <w:rFonts w:ascii="Times New Roman"/>
          <w:b w:val="false"/>
          <w:i w:val="false"/>
          <w:color w:val="000000"/>
          <w:sz w:val="28"/>
        </w:rPr>
        <w:t>
      2)_____________________________________________________________;</w:t>
      </w:r>
    </w:p>
    <w:bookmarkEnd w:id="351"/>
    <w:bookmarkStart w:name="z497" w:id="352"/>
    <w:p>
      <w:pPr>
        <w:spacing w:after="0"/>
        <w:ind w:left="0"/>
        <w:jc w:val="both"/>
      </w:pPr>
      <w:r>
        <w:rPr>
          <w:rFonts w:ascii="Times New Roman"/>
          <w:b w:val="false"/>
          <w:i w:val="false"/>
          <w:color w:val="000000"/>
          <w:sz w:val="28"/>
        </w:rPr>
        <w:t>
      ..)______________________________________________________________</w:t>
      </w:r>
    </w:p>
    <w:bookmarkEnd w:id="352"/>
    <w:bookmarkStart w:name="z498" w:id="353"/>
    <w:p>
      <w:pPr>
        <w:spacing w:after="0"/>
        <w:ind w:left="0"/>
        <w:jc w:val="both"/>
      </w:pPr>
      <w:r>
        <w:rPr>
          <w:rFonts w:ascii="Times New Roman"/>
          <w:b w:val="false"/>
          <w:i w:val="false"/>
          <w:color w:val="000000"/>
          <w:sz w:val="28"/>
        </w:rPr>
        <w:t>
      Құжаттар</w:t>
      </w:r>
    </w:p>
    <w:bookmarkEnd w:id="353"/>
    <w:bookmarkStart w:name="z499" w:id="354"/>
    <w:p>
      <w:pPr>
        <w:spacing w:after="0"/>
        <w:ind w:left="0"/>
        <w:jc w:val="both"/>
      </w:pPr>
      <w:r>
        <w:rPr>
          <w:rFonts w:ascii="Times New Roman"/>
          <w:b w:val="false"/>
          <w:i w:val="false"/>
          <w:color w:val="000000"/>
          <w:sz w:val="28"/>
        </w:rPr>
        <w:t>
      қабылданды_________________________________________________________</w:t>
      </w:r>
    </w:p>
    <w:bookmarkEnd w:id="354"/>
    <w:bookmarkStart w:name="z500" w:id="355"/>
    <w:p>
      <w:pPr>
        <w:spacing w:after="0"/>
        <w:ind w:left="0"/>
        <w:jc w:val="both"/>
      </w:pPr>
      <w:r>
        <w:rPr>
          <w:rFonts w:ascii="Times New Roman"/>
          <w:b w:val="false"/>
          <w:i w:val="false"/>
          <w:color w:val="000000"/>
          <w:sz w:val="28"/>
        </w:rPr>
        <w:t>
      (құжаттарды қабылдаған адамның тегі, аты, әкесінің аты (ол болған жағдайда), лауазымы).</w:t>
      </w:r>
    </w:p>
    <w:bookmarkEnd w:id="355"/>
    <w:bookmarkStart w:name="z501" w:id="356"/>
    <w:p>
      <w:pPr>
        <w:spacing w:after="0"/>
        <w:ind w:left="0"/>
        <w:jc w:val="both"/>
      </w:pPr>
      <w:r>
        <w:rPr>
          <w:rFonts w:ascii="Times New Roman"/>
          <w:b w:val="false"/>
          <w:i w:val="false"/>
          <w:color w:val="000000"/>
          <w:sz w:val="28"/>
        </w:rPr>
        <w:t>
      _________ (қолы) / _________ (Күні)</w:t>
      </w:r>
    </w:p>
    <w:bookmarkEnd w:id="356"/>
    <w:bookmarkStart w:name="z502" w:id="357"/>
    <w:p>
      <w:pPr>
        <w:spacing w:after="0"/>
        <w:ind w:left="0"/>
        <w:jc w:val="both"/>
      </w:pPr>
      <w:r>
        <w:rPr>
          <w:rFonts w:ascii="Times New Roman"/>
          <w:b w:val="false"/>
          <w:i w:val="false"/>
          <w:color w:val="000000"/>
          <w:sz w:val="28"/>
        </w:rPr>
        <w:t>
      --------------------------------------------------------------------------------------------------</w:t>
      </w:r>
    </w:p>
    <w:bookmarkEnd w:id="357"/>
    <w:bookmarkStart w:name="z503" w:id="358"/>
    <w:p>
      <w:pPr>
        <w:spacing w:after="0"/>
        <w:ind w:left="0"/>
        <w:jc w:val="both"/>
      </w:pPr>
      <w:r>
        <w:rPr>
          <w:rFonts w:ascii="Times New Roman"/>
          <w:b w:val="false"/>
          <w:i w:val="false"/>
          <w:color w:val="000000"/>
          <w:sz w:val="28"/>
        </w:rPr>
        <w:t>
      (кесу сызығы)</w:t>
      </w:r>
    </w:p>
    <w:bookmarkEnd w:id="358"/>
    <w:bookmarkStart w:name="z504" w:id="359"/>
    <w:p>
      <w:pPr>
        <w:spacing w:after="0"/>
        <w:ind w:left="0"/>
        <w:jc w:val="both"/>
      </w:pPr>
      <w:r>
        <w:rPr>
          <w:rFonts w:ascii="Times New Roman"/>
          <w:b w:val="false"/>
          <w:i w:val="false"/>
          <w:color w:val="000000"/>
          <w:sz w:val="28"/>
        </w:rPr>
        <w:t>
      Құжаттарды қабылдау туралы ______ жыл ____________ №______ хабарлама</w:t>
      </w:r>
    </w:p>
    <w:bookmarkEnd w:id="359"/>
    <w:bookmarkStart w:name="z505" w:id="360"/>
    <w:p>
      <w:pPr>
        <w:spacing w:after="0"/>
        <w:ind w:left="0"/>
        <w:jc w:val="both"/>
      </w:pPr>
      <w:r>
        <w:rPr>
          <w:rFonts w:ascii="Times New Roman"/>
          <w:b w:val="false"/>
          <w:i w:val="false"/>
          <w:color w:val="000000"/>
          <w:sz w:val="28"/>
        </w:rPr>
        <w:t>
      _________________________________________________________________</w:t>
      </w:r>
    </w:p>
    <w:bookmarkEnd w:id="360"/>
    <w:bookmarkStart w:name="z506" w:id="361"/>
    <w:p>
      <w:pPr>
        <w:spacing w:after="0"/>
        <w:ind w:left="0"/>
        <w:jc w:val="both"/>
      </w:pPr>
      <w:r>
        <w:rPr>
          <w:rFonts w:ascii="Times New Roman"/>
          <w:b w:val="false"/>
          <w:i w:val="false"/>
          <w:color w:val="000000"/>
          <w:sz w:val="28"/>
        </w:rPr>
        <w:t>
      _________________________________________________________________</w:t>
      </w:r>
    </w:p>
    <w:bookmarkEnd w:id="361"/>
    <w:bookmarkStart w:name="z507" w:id="362"/>
    <w:p>
      <w:pPr>
        <w:spacing w:after="0"/>
        <w:ind w:left="0"/>
        <w:jc w:val="both"/>
      </w:pPr>
      <w:r>
        <w:rPr>
          <w:rFonts w:ascii="Times New Roman"/>
          <w:b w:val="false"/>
          <w:i w:val="false"/>
          <w:color w:val="000000"/>
          <w:sz w:val="28"/>
        </w:rPr>
        <w:t>
      (этникалық қазақтың тегі, аты, әкесінің аты (ол болған жағдайда)</w:t>
      </w:r>
    </w:p>
    <w:bookmarkEnd w:id="362"/>
    <w:bookmarkStart w:name="z508" w:id="363"/>
    <w:p>
      <w:pPr>
        <w:spacing w:after="0"/>
        <w:ind w:left="0"/>
        <w:jc w:val="both"/>
      </w:pPr>
      <w:r>
        <w:rPr>
          <w:rFonts w:ascii="Times New Roman"/>
          <w:b w:val="false"/>
          <w:i w:val="false"/>
          <w:color w:val="000000"/>
          <w:sz w:val="28"/>
        </w:rPr>
        <w:t>
      Туған күні_______________________________________</w:t>
      </w:r>
    </w:p>
    <w:bookmarkEnd w:id="363"/>
    <w:bookmarkStart w:name="z509" w:id="364"/>
    <w:p>
      <w:pPr>
        <w:spacing w:after="0"/>
        <w:ind w:left="0"/>
        <w:jc w:val="both"/>
      </w:pPr>
      <w:r>
        <w:rPr>
          <w:rFonts w:ascii="Times New Roman"/>
          <w:b w:val="false"/>
          <w:i w:val="false"/>
          <w:color w:val="000000"/>
          <w:sz w:val="28"/>
        </w:rPr>
        <w:t>
      Тұрғылықты мекен-жайы_____________________________________</w:t>
      </w:r>
    </w:p>
    <w:bookmarkEnd w:id="364"/>
    <w:bookmarkStart w:name="z510" w:id="365"/>
    <w:p>
      <w:pPr>
        <w:spacing w:after="0"/>
        <w:ind w:left="0"/>
        <w:jc w:val="both"/>
      </w:pPr>
      <w:r>
        <w:rPr>
          <w:rFonts w:ascii="Times New Roman"/>
          <w:b w:val="false"/>
          <w:i w:val="false"/>
          <w:color w:val="000000"/>
          <w:sz w:val="28"/>
        </w:rPr>
        <w:t>
      Байланыс деректері __________________________________</w:t>
      </w:r>
    </w:p>
    <w:bookmarkEnd w:id="365"/>
    <w:bookmarkStart w:name="z511" w:id="366"/>
    <w:p>
      <w:pPr>
        <w:spacing w:after="0"/>
        <w:ind w:left="0"/>
        <w:jc w:val="both"/>
      </w:pPr>
      <w:r>
        <w:rPr>
          <w:rFonts w:ascii="Times New Roman"/>
          <w:b w:val="false"/>
          <w:i w:val="false"/>
          <w:color w:val="000000"/>
          <w:sz w:val="28"/>
        </w:rPr>
        <w:t>
      _________ (Қолы) / _________ (Күні)</w:t>
      </w:r>
    </w:p>
    <w:bookmarkEnd w:id="36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7-қосымша</w:t>
            </w:r>
            <w:r>
              <w:br/>
            </w:r>
            <w:r>
              <w:rPr>
                <w:rFonts w:ascii="Times New Roman"/>
                <w:b w:val="false"/>
                <w:i w:val="false"/>
                <w:color w:val="000000"/>
                <w:sz w:val="20"/>
              </w:rPr>
              <w:t>Қандастар мен қоныс</w:t>
            </w:r>
            <w:r>
              <w:br/>
            </w:r>
            <w:r>
              <w:rPr>
                <w:rFonts w:ascii="Times New Roman"/>
                <w:b w:val="false"/>
                <w:i w:val="false"/>
                <w:color w:val="000000"/>
                <w:sz w:val="20"/>
              </w:rPr>
              <w:t>аударушыларды қабылдаудың</w:t>
            </w:r>
            <w:r>
              <w:br/>
            </w:r>
            <w:r>
              <w:rPr>
                <w:rFonts w:ascii="Times New Roman"/>
                <w:b w:val="false"/>
                <w:i w:val="false"/>
                <w:color w:val="000000"/>
                <w:sz w:val="20"/>
              </w:rPr>
              <w:t>өңірлік квотасына енгізу</w:t>
            </w:r>
            <w:r>
              <w:br/>
            </w:r>
            <w:r>
              <w:rPr>
                <w:rFonts w:ascii="Times New Roman"/>
                <w:b w:val="false"/>
                <w:i w:val="false"/>
                <w:color w:val="000000"/>
                <w:sz w:val="20"/>
              </w:rPr>
              <w:t>қағидаларына</w:t>
            </w:r>
            <w:r>
              <w:br/>
            </w:r>
            <w:r>
              <w:rPr>
                <w:rFonts w:ascii="Times New Roman"/>
                <w:b w:val="false"/>
                <w:i w:val="false"/>
                <w:color w:val="000000"/>
                <w:sz w:val="20"/>
              </w:rPr>
              <w:t>11-қосымша</w:t>
            </w:r>
          </w:p>
        </w:tc>
      </w:tr>
    </w:tbl>
    <w:bookmarkStart w:name="z513" w:id="367"/>
    <w:p>
      <w:pPr>
        <w:spacing w:after="0"/>
        <w:ind w:left="0"/>
        <w:jc w:val="left"/>
      </w:pPr>
      <w:r>
        <w:rPr>
          <w:rFonts w:ascii="Times New Roman"/>
          <w:b/>
          <w:i w:val="false"/>
          <w:color w:val="000000"/>
        </w:rPr>
        <w:t xml:space="preserve"> Қандастарды және қоныс аударушыларды қабылдаудың өңірлік квотасына енгізу туралы күшін жою күшін жою ШЕШІМІ 20__ ж. "__" ________</w:t>
      </w:r>
    </w:p>
    <w:bookmarkEnd w:id="367"/>
    <w:bookmarkStart w:name="z514" w:id="368"/>
    <w:p>
      <w:pPr>
        <w:spacing w:after="0"/>
        <w:ind w:left="0"/>
        <w:jc w:val="left"/>
      </w:pPr>
      <w:r>
        <w:rPr>
          <w:rFonts w:ascii="Times New Roman"/>
          <w:b/>
          <w:i w:val="false"/>
          <w:color w:val="000000"/>
        </w:rPr>
        <w:t xml:space="preserve"> № _____________</w:t>
      </w:r>
    </w:p>
    <w:bookmarkEnd w:id="368"/>
    <w:bookmarkStart w:name="z515" w:id="369"/>
    <w:p>
      <w:pPr>
        <w:spacing w:after="0"/>
        <w:ind w:left="0"/>
        <w:jc w:val="both"/>
      </w:pPr>
      <w:r>
        <w:rPr>
          <w:rFonts w:ascii="Times New Roman"/>
          <w:b w:val="false"/>
          <w:i w:val="false"/>
          <w:color w:val="000000"/>
          <w:sz w:val="28"/>
        </w:rPr>
        <w:t>
      __________________________________________________________________</w:t>
      </w:r>
    </w:p>
    <w:bookmarkEnd w:id="369"/>
    <w:bookmarkStart w:name="z516" w:id="370"/>
    <w:p>
      <w:pPr>
        <w:spacing w:after="0"/>
        <w:ind w:left="0"/>
        <w:jc w:val="both"/>
      </w:pPr>
      <w:r>
        <w:rPr>
          <w:rFonts w:ascii="Times New Roman"/>
          <w:b w:val="false"/>
          <w:i w:val="false"/>
          <w:color w:val="000000"/>
          <w:sz w:val="28"/>
        </w:rPr>
        <w:t>
      (Жергілікті атқарушы орган)</w:t>
      </w:r>
    </w:p>
    <w:bookmarkEnd w:id="37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Мәртебесі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түрі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Орындалу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17" w:id="371"/>
    <w:p>
      <w:pPr>
        <w:spacing w:after="0"/>
        <w:ind w:left="0"/>
        <w:jc w:val="both"/>
      </w:pPr>
      <w:r>
        <w:rPr>
          <w:rFonts w:ascii="Times New Roman"/>
          <w:b w:val="false"/>
          <w:i w:val="false"/>
          <w:color w:val="000000"/>
          <w:sz w:val="28"/>
        </w:rPr>
        <w:t>
      Көрсетілетін қызметті алушы туралы мәліметтер:</w:t>
      </w:r>
    </w:p>
    <w:bookmarkEnd w:id="37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(ол болған жағдайда)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Жынысы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Туыстық дәрежесі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18" w:id="372"/>
    <w:p>
      <w:pPr>
        <w:spacing w:after="0"/>
        <w:ind w:left="0"/>
        <w:jc w:val="both"/>
      </w:pPr>
      <w:r>
        <w:rPr>
          <w:rFonts w:ascii="Times New Roman"/>
          <w:b w:val="false"/>
          <w:i w:val="false"/>
          <w:color w:val="000000"/>
          <w:sz w:val="28"/>
        </w:rPr>
        <w:t xml:space="preserve">
      ___________________________________________ </w:t>
      </w:r>
    </w:p>
    <w:bookmarkEnd w:id="372"/>
    <w:bookmarkStart w:name="z519" w:id="373"/>
    <w:p>
      <w:pPr>
        <w:spacing w:after="0"/>
        <w:ind w:left="0"/>
        <w:jc w:val="both"/>
      </w:pPr>
      <w:r>
        <w:rPr>
          <w:rFonts w:ascii="Times New Roman"/>
          <w:b w:val="false"/>
          <w:i w:val="false"/>
          <w:color w:val="000000"/>
          <w:sz w:val="28"/>
        </w:rPr>
        <w:t xml:space="preserve">
      Қазақстан Республикасы Үкіметі айқындаған өңірлердің жергілікті атқарушы органдары "Халықтың көші-қоны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қандастарды және қоныс аударушыларды қабылдау жөніндегі комиссияның ұсынысы негізінде өңірлік квотаға енгізуден бас тартады.</w:t>
      </w:r>
    </w:p>
    <w:bookmarkEnd w:id="373"/>
    <w:bookmarkStart w:name="z520" w:id="374"/>
    <w:p>
      <w:pPr>
        <w:spacing w:after="0"/>
        <w:ind w:left="0"/>
        <w:jc w:val="both"/>
      </w:pPr>
      <w:r>
        <w:rPr>
          <w:rFonts w:ascii="Times New Roman"/>
          <w:b w:val="false"/>
          <w:i w:val="false"/>
          <w:color w:val="000000"/>
          <w:sz w:val="28"/>
        </w:rPr>
        <w:t>
      Қандастарды қабылдаудың және қоныс аударушыларды өңірлік квотасына енгізу бойынша күшін жою үшін мыналар негіз болып табылады:</w:t>
      </w:r>
    </w:p>
    <w:bookmarkEnd w:id="374"/>
    <w:p>
      <w:pPr>
        <w:spacing w:after="0"/>
        <w:ind w:left="0"/>
        <w:jc w:val="both"/>
      </w:pPr>
      <w:r>
        <w:rPr>
          <w:rFonts w:ascii="Times New Roman"/>
          <w:b w:val="false"/>
          <w:i w:val="false"/>
          <w:color w:val="000000"/>
          <w:sz w:val="28"/>
        </w:rPr>
        <w:t>
      ____________________________________________________________________</w:t>
      </w:r>
    </w:p>
    <w:bookmarkStart w:name="z521" w:id="375"/>
    <w:p>
      <w:pPr>
        <w:spacing w:after="0"/>
        <w:ind w:left="0"/>
        <w:jc w:val="both"/>
      </w:pPr>
      <w:r>
        <w:rPr>
          <w:rFonts w:ascii="Times New Roman"/>
          <w:b w:val="false"/>
          <w:i w:val="false"/>
          <w:color w:val="000000"/>
          <w:sz w:val="28"/>
        </w:rPr>
        <w:t>
      ____________________________________________________________________</w:t>
      </w:r>
    </w:p>
    <w:bookmarkEnd w:id="375"/>
    <w:bookmarkStart w:name="z522" w:id="376"/>
    <w:p>
      <w:pPr>
        <w:spacing w:after="0"/>
        <w:ind w:left="0"/>
        <w:jc w:val="both"/>
      </w:pPr>
      <w:r>
        <w:rPr>
          <w:rFonts w:ascii="Times New Roman"/>
          <w:b w:val="false"/>
          <w:i w:val="false"/>
          <w:color w:val="000000"/>
          <w:sz w:val="28"/>
        </w:rPr>
        <w:t>
      Басшының ЭЦҚ</w:t>
      </w:r>
    </w:p>
    <w:bookmarkEnd w:id="37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8-қосымша</w:t>
            </w:r>
            <w:r>
              <w:br/>
            </w:r>
            <w:r>
              <w:rPr>
                <w:rFonts w:ascii="Times New Roman"/>
                <w:b w:val="false"/>
                <w:i w:val="false"/>
                <w:color w:val="000000"/>
                <w:sz w:val="20"/>
              </w:rPr>
              <w:t>Қандастар мен қоныс</w:t>
            </w:r>
            <w:r>
              <w:br/>
            </w:r>
            <w:r>
              <w:rPr>
                <w:rFonts w:ascii="Times New Roman"/>
                <w:b w:val="false"/>
                <w:i w:val="false"/>
                <w:color w:val="000000"/>
                <w:sz w:val="20"/>
              </w:rPr>
              <w:t>аударушыларды</w:t>
            </w:r>
            <w:r>
              <w:br/>
            </w:r>
            <w:r>
              <w:rPr>
                <w:rFonts w:ascii="Times New Roman"/>
                <w:b w:val="false"/>
                <w:i w:val="false"/>
                <w:color w:val="000000"/>
                <w:sz w:val="20"/>
              </w:rPr>
              <w:t>қабылдаудың өңірлік</w:t>
            </w:r>
            <w:r>
              <w:br/>
            </w:r>
            <w:r>
              <w:rPr>
                <w:rFonts w:ascii="Times New Roman"/>
                <w:b w:val="false"/>
                <w:i w:val="false"/>
                <w:color w:val="000000"/>
                <w:sz w:val="20"/>
              </w:rPr>
              <w:t>квотасына енгізу тәртібі</w:t>
            </w:r>
            <w:r>
              <w:br/>
            </w:r>
            <w:r>
              <w:rPr>
                <w:rFonts w:ascii="Times New Roman"/>
                <w:b w:val="false"/>
                <w:i w:val="false"/>
                <w:color w:val="000000"/>
                <w:sz w:val="20"/>
              </w:rPr>
              <w:t>12-қосымша</w:t>
            </w:r>
            <w:r>
              <w:br/>
            </w:r>
            <w:r>
              <w:rPr>
                <w:rFonts w:ascii="Times New Roman"/>
                <w:b w:val="false"/>
                <w:i w:val="false"/>
                <w:color w:val="000000"/>
                <w:sz w:val="20"/>
              </w:rPr>
              <w:t>Нысан</w:t>
            </w:r>
          </w:p>
        </w:tc>
      </w:tr>
    </w:tbl>
    <w:bookmarkStart w:name="z524" w:id="377"/>
    <w:p>
      <w:pPr>
        <w:spacing w:after="0"/>
        <w:ind w:left="0"/>
        <w:jc w:val="left"/>
      </w:pPr>
      <w:r>
        <w:rPr>
          <w:rFonts w:ascii="Times New Roman"/>
          <w:b/>
          <w:i w:val="false"/>
          <w:color w:val="000000"/>
        </w:rPr>
        <w:t xml:space="preserve"> ӨТІНІШ қандасты не қоныс аударушыны және олардың отбасы мүшелерін (бар болса)</w:t>
      </w:r>
    </w:p>
    <w:bookmarkEnd w:id="377"/>
    <w:bookmarkStart w:name="z525" w:id="378"/>
    <w:p>
      <w:pPr>
        <w:spacing w:after="0"/>
        <w:ind w:left="0"/>
        <w:jc w:val="left"/>
      </w:pPr>
      <w:r>
        <w:rPr>
          <w:rFonts w:ascii="Times New Roman"/>
          <w:b/>
          <w:i w:val="false"/>
          <w:color w:val="000000"/>
        </w:rPr>
        <w:t xml:space="preserve"> қабылдаудың өңірлік квотасына енгізу туралы шешімнің күшін жою туралы</w:t>
      </w:r>
    </w:p>
    <w:bookmarkEnd w:id="378"/>
    <w:bookmarkStart w:name="z526" w:id="379"/>
    <w:p>
      <w:pPr>
        <w:spacing w:after="0"/>
        <w:ind w:left="0"/>
        <w:jc w:val="left"/>
      </w:pPr>
      <w:r>
        <w:rPr>
          <w:rFonts w:ascii="Times New Roman"/>
          <w:b/>
          <w:i w:val="false"/>
          <w:color w:val="000000"/>
        </w:rPr>
        <w:t xml:space="preserve"> ____________________________________________________</w:t>
      </w:r>
    </w:p>
    <w:bookmarkEnd w:id="379"/>
    <w:bookmarkStart w:name="z527" w:id="380"/>
    <w:p>
      <w:pPr>
        <w:spacing w:after="0"/>
        <w:ind w:left="0"/>
        <w:jc w:val="left"/>
      </w:pPr>
      <w:r>
        <w:rPr>
          <w:rFonts w:ascii="Times New Roman"/>
          <w:b/>
          <w:i w:val="false"/>
          <w:color w:val="000000"/>
        </w:rPr>
        <w:t xml:space="preserve"> (қызмет көрсетушінің атауы)</w:t>
      </w:r>
    </w:p>
    <w:bookmarkEnd w:id="38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(ол болған жағдайда)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28" w:id="381"/>
    <w:p>
      <w:pPr>
        <w:spacing w:after="0"/>
        <w:ind w:left="0"/>
        <w:jc w:val="both"/>
      </w:pPr>
      <w:r>
        <w:rPr>
          <w:rFonts w:ascii="Times New Roman"/>
          <w:b w:val="false"/>
          <w:i w:val="false"/>
          <w:color w:val="000000"/>
          <w:sz w:val="28"/>
        </w:rPr>
        <w:t xml:space="preserve">
      Қандасты не қоныс аударушыны және олардың отбасы мүшелерін (бар болса) қабылдаудың өңірлік квотасына енгізу туралы бұрын берілген 20__ жылғы "___" __________ №________ шешімнің Қазақстан Республикасының "Халықтың көші-қоны туралы" Заңының 52-1-бабы 2-тармағының </w:t>
      </w:r>
      <w:r>
        <w:rPr>
          <w:rFonts w:ascii="Times New Roman"/>
          <w:b w:val="false"/>
          <w:i w:val="false"/>
          <w:color w:val="000000"/>
          <w:sz w:val="28"/>
        </w:rPr>
        <w:t>1) тармақшасы</w:t>
      </w:r>
      <w:r>
        <w:rPr>
          <w:rFonts w:ascii="Times New Roman"/>
          <w:b w:val="false"/>
          <w:i w:val="false"/>
          <w:color w:val="000000"/>
          <w:sz w:val="28"/>
        </w:rPr>
        <w:t xml:space="preserve"> негізінде күшін жоюды сұраймын.</w:t>
      </w:r>
    </w:p>
    <w:bookmarkEnd w:id="381"/>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bookmarkStart w:name="z530" w:id="382"/>
    <w:p>
      <w:pPr>
        <w:spacing w:after="0"/>
        <w:ind w:left="0"/>
        <w:jc w:val="both"/>
      </w:pPr>
      <w:r>
        <w:rPr>
          <w:rFonts w:ascii="Times New Roman"/>
          <w:b w:val="false"/>
          <w:i w:val="false"/>
          <w:color w:val="000000"/>
          <w:sz w:val="28"/>
        </w:rPr>
        <w:t>
      __________________________________________________________________________</w:t>
      </w:r>
    </w:p>
    <w:bookmarkEnd w:id="382"/>
    <w:bookmarkStart w:name="z529" w:id="38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20 ___ж. "___" ___________ _________________(өтініш берушінің қолы)</w:t>
      </w:r>
    </w:p>
    <w:bookmarkEnd w:id="383"/>
    <w:bookmarkStart w:name="z532" w:id="384"/>
    <w:p>
      <w:pPr>
        <w:spacing w:after="0"/>
        <w:ind w:left="0"/>
        <w:jc w:val="both"/>
      </w:pPr>
      <w:r>
        <w:rPr>
          <w:rFonts w:ascii="Times New Roman"/>
          <w:b w:val="false"/>
          <w:i w:val="false"/>
          <w:color w:val="000000"/>
          <w:sz w:val="28"/>
        </w:rPr>
        <w:t>
      ___________________________________________________________________</w:t>
      </w:r>
    </w:p>
    <w:bookmarkEnd w:id="384"/>
    <w:bookmarkStart w:name="z533" w:id="385"/>
    <w:p>
      <w:pPr>
        <w:spacing w:after="0"/>
        <w:ind w:left="0"/>
        <w:jc w:val="both"/>
      </w:pPr>
      <w:r>
        <w:rPr>
          <w:rFonts w:ascii="Times New Roman"/>
          <w:b w:val="false"/>
          <w:i w:val="false"/>
          <w:color w:val="000000"/>
          <w:sz w:val="28"/>
        </w:rPr>
        <w:t>
      (құжаттарды қабылдаған тұлғаның лауазымы, тегі, аты, әкесінің аты (ол болған жағдайда)</w:t>
      </w:r>
    </w:p>
    <w:bookmarkEnd w:id="38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9-қосымша</w:t>
            </w:r>
            <w:r>
              <w:br/>
            </w:r>
            <w:r>
              <w:rPr>
                <w:rFonts w:ascii="Times New Roman"/>
                <w:b w:val="false"/>
                <w:i w:val="false"/>
                <w:color w:val="000000"/>
                <w:sz w:val="20"/>
              </w:rPr>
              <w:t>Қандастар мен қоныс</w:t>
            </w:r>
            <w:r>
              <w:br/>
            </w:r>
            <w:r>
              <w:rPr>
                <w:rFonts w:ascii="Times New Roman"/>
                <w:b w:val="false"/>
                <w:i w:val="false"/>
                <w:color w:val="000000"/>
                <w:sz w:val="20"/>
              </w:rPr>
              <w:t>аударушыларды қабылдаудың</w:t>
            </w:r>
            <w:r>
              <w:br/>
            </w:r>
            <w:r>
              <w:rPr>
                <w:rFonts w:ascii="Times New Roman"/>
                <w:b w:val="false"/>
                <w:i w:val="false"/>
                <w:color w:val="000000"/>
                <w:sz w:val="20"/>
              </w:rPr>
              <w:t>өңірлік квотасына енгізу</w:t>
            </w:r>
            <w:r>
              <w:br/>
            </w:r>
            <w:r>
              <w:rPr>
                <w:rFonts w:ascii="Times New Roman"/>
                <w:b w:val="false"/>
                <w:i w:val="false"/>
                <w:color w:val="000000"/>
                <w:sz w:val="20"/>
              </w:rPr>
              <w:t>қағидаларына</w:t>
            </w:r>
            <w:r>
              <w:br/>
            </w:r>
            <w:r>
              <w:rPr>
                <w:rFonts w:ascii="Times New Roman"/>
                <w:b w:val="false"/>
                <w:i w:val="false"/>
                <w:color w:val="000000"/>
                <w:sz w:val="20"/>
              </w:rPr>
              <w:t>13-қосымша</w:t>
            </w:r>
            <w:r>
              <w:br/>
            </w:r>
            <w:r>
              <w:rPr>
                <w:rFonts w:ascii="Times New Roman"/>
                <w:b w:val="false"/>
                <w:i w:val="false"/>
                <w:color w:val="000000"/>
                <w:sz w:val="20"/>
              </w:rPr>
              <w:t>Нысан</w:t>
            </w:r>
          </w:p>
        </w:tc>
      </w:tr>
    </w:tbl>
    <w:bookmarkStart w:name="z535" w:id="386"/>
    <w:p>
      <w:pPr>
        <w:spacing w:after="0"/>
        <w:ind w:left="0"/>
        <w:jc w:val="left"/>
      </w:pPr>
      <w:r>
        <w:rPr>
          <w:rFonts w:ascii="Times New Roman"/>
          <w:b/>
          <w:i w:val="false"/>
          <w:color w:val="000000"/>
        </w:rPr>
        <w:t xml:space="preserve"> ХАБАРЛАМА қандастарды немесе қоныс аударушыларды қабылдаудың өңірлік квотасының күшін жою туралы</w:t>
      </w:r>
    </w:p>
    <w:bookmarkEnd w:id="386"/>
    <w:bookmarkStart w:name="z536" w:id="387"/>
    <w:p>
      <w:pPr>
        <w:spacing w:after="0"/>
        <w:ind w:left="0"/>
        <w:jc w:val="both"/>
      </w:pPr>
      <w:r>
        <w:rPr>
          <w:rFonts w:ascii="Times New Roman"/>
          <w:b w:val="false"/>
          <w:i w:val="false"/>
          <w:color w:val="000000"/>
          <w:sz w:val="28"/>
        </w:rPr>
        <w:t>
      20___ж. "__" ________№ _____________</w:t>
      </w:r>
    </w:p>
    <w:bookmarkEnd w:id="387"/>
    <w:bookmarkStart w:name="z537" w:id="388"/>
    <w:p>
      <w:pPr>
        <w:spacing w:after="0"/>
        <w:ind w:left="0"/>
        <w:jc w:val="both"/>
      </w:pPr>
      <w:r>
        <w:rPr>
          <w:rFonts w:ascii="Times New Roman"/>
          <w:b w:val="false"/>
          <w:i w:val="false"/>
          <w:color w:val="000000"/>
          <w:sz w:val="28"/>
        </w:rPr>
        <w:t>
      _______________________________________________________________</w:t>
      </w:r>
    </w:p>
    <w:bookmarkEnd w:id="388"/>
    <w:bookmarkStart w:name="z538" w:id="389"/>
    <w:p>
      <w:pPr>
        <w:spacing w:after="0"/>
        <w:ind w:left="0"/>
        <w:jc w:val="both"/>
      </w:pPr>
      <w:r>
        <w:rPr>
          <w:rFonts w:ascii="Times New Roman"/>
          <w:b w:val="false"/>
          <w:i w:val="false"/>
          <w:color w:val="000000"/>
          <w:sz w:val="28"/>
        </w:rPr>
        <w:t>
      (Жергілікті атқарушы орган)</w:t>
      </w:r>
    </w:p>
    <w:bookmarkEnd w:id="389"/>
    <w:bookmarkStart w:name="z539" w:id="390"/>
    <w:p>
      <w:pPr>
        <w:spacing w:after="0"/>
        <w:ind w:left="0"/>
        <w:jc w:val="both"/>
      </w:pPr>
      <w:r>
        <w:rPr>
          <w:rFonts w:ascii="Times New Roman"/>
          <w:b w:val="false"/>
          <w:i w:val="false"/>
          <w:color w:val="000000"/>
          <w:sz w:val="28"/>
        </w:rPr>
        <w:t xml:space="preserve">
      Қазақстан Республикасы "Халықтың көші-қоны туралы" Заңының 52-1-бабы </w:t>
      </w:r>
      <w:r>
        <w:rPr>
          <w:rFonts w:ascii="Times New Roman"/>
          <w:b w:val="false"/>
          <w:i w:val="false"/>
          <w:color w:val="000000"/>
          <w:sz w:val="28"/>
        </w:rPr>
        <w:t>2-тармағының</w:t>
      </w:r>
      <w:r>
        <w:rPr>
          <w:rFonts w:ascii="Times New Roman"/>
          <w:b w:val="false"/>
          <w:i w:val="false"/>
          <w:color w:val="000000"/>
          <w:sz w:val="28"/>
        </w:rPr>
        <w:t xml:space="preserve"> екінші және үшінші бөліктері негізінде қандастарды немесе қоныс аударушыларды қабылдаудың өңірлік квотасына енгізу туралы 20__ жылғы "___" __________ №________ шешімінің күші жойылды:</w:t>
      </w:r>
    </w:p>
    <w:bookmarkEnd w:id="390"/>
    <w:bookmarkStart w:name="z540" w:id="391"/>
    <w:p>
      <w:pPr>
        <w:spacing w:after="0"/>
        <w:ind w:left="0"/>
        <w:jc w:val="both"/>
      </w:pPr>
      <w:r>
        <w:rPr>
          <w:rFonts w:ascii="Times New Roman"/>
          <w:b w:val="false"/>
          <w:i w:val="false"/>
          <w:color w:val="000000"/>
          <w:sz w:val="28"/>
        </w:rPr>
        <w:t>
      Тегі, аты, әкесінің аты (ол болған жағдайда)________________________________</w:t>
      </w:r>
    </w:p>
    <w:bookmarkEnd w:id="391"/>
    <w:bookmarkStart w:name="z541" w:id="392"/>
    <w:p>
      <w:pPr>
        <w:spacing w:after="0"/>
        <w:ind w:left="0"/>
        <w:jc w:val="both"/>
      </w:pPr>
      <w:r>
        <w:rPr>
          <w:rFonts w:ascii="Times New Roman"/>
          <w:b w:val="false"/>
          <w:i w:val="false"/>
          <w:color w:val="000000"/>
          <w:sz w:val="28"/>
        </w:rPr>
        <w:t>
      ЖСН_____________________________________</w:t>
      </w:r>
    </w:p>
    <w:bookmarkEnd w:id="392"/>
    <w:bookmarkStart w:name="z542" w:id="393"/>
    <w:p>
      <w:pPr>
        <w:spacing w:after="0"/>
        <w:ind w:left="0"/>
        <w:jc w:val="both"/>
      </w:pPr>
      <w:r>
        <w:rPr>
          <w:rFonts w:ascii="Times New Roman"/>
          <w:b w:val="false"/>
          <w:i w:val="false"/>
          <w:color w:val="000000"/>
          <w:sz w:val="28"/>
        </w:rPr>
        <w:t>
      Отбасы құрамы:</w:t>
      </w:r>
    </w:p>
    <w:bookmarkEnd w:id="393"/>
    <w:bookmarkStart w:name="z543" w:id="394"/>
    <w:p>
      <w:pPr>
        <w:spacing w:after="0"/>
        <w:ind w:left="0"/>
        <w:jc w:val="both"/>
      </w:pPr>
      <w:r>
        <w:rPr>
          <w:rFonts w:ascii="Times New Roman"/>
          <w:b w:val="false"/>
          <w:i w:val="false"/>
          <w:color w:val="000000"/>
          <w:sz w:val="28"/>
        </w:rPr>
        <w:t>
      1) _______________________________;</w:t>
      </w:r>
    </w:p>
    <w:bookmarkEnd w:id="394"/>
    <w:bookmarkStart w:name="z544" w:id="395"/>
    <w:p>
      <w:pPr>
        <w:spacing w:after="0"/>
        <w:ind w:left="0"/>
        <w:jc w:val="both"/>
      </w:pPr>
      <w:r>
        <w:rPr>
          <w:rFonts w:ascii="Times New Roman"/>
          <w:b w:val="false"/>
          <w:i w:val="false"/>
          <w:color w:val="000000"/>
          <w:sz w:val="28"/>
        </w:rPr>
        <w:t>
      2) _______________________________;</w:t>
      </w:r>
    </w:p>
    <w:bookmarkEnd w:id="395"/>
    <w:bookmarkStart w:name="z545" w:id="396"/>
    <w:p>
      <w:pPr>
        <w:spacing w:after="0"/>
        <w:ind w:left="0"/>
        <w:jc w:val="both"/>
      </w:pPr>
      <w:r>
        <w:rPr>
          <w:rFonts w:ascii="Times New Roman"/>
          <w:b w:val="false"/>
          <w:i w:val="false"/>
          <w:color w:val="000000"/>
          <w:sz w:val="28"/>
        </w:rPr>
        <w:t>
      3) ________________________________.</w:t>
      </w:r>
    </w:p>
    <w:bookmarkEnd w:id="396"/>
    <w:bookmarkStart w:name="z546" w:id="397"/>
    <w:p>
      <w:pPr>
        <w:spacing w:after="0"/>
        <w:ind w:left="0"/>
        <w:jc w:val="both"/>
      </w:pPr>
      <w:r>
        <w:rPr>
          <w:rFonts w:ascii="Times New Roman"/>
          <w:b w:val="false"/>
          <w:i w:val="false"/>
          <w:color w:val="000000"/>
          <w:sz w:val="28"/>
        </w:rPr>
        <w:t xml:space="preserve">
      Қандастарды немесе қоныс аударушыларды қабылдаудың өңірлік квотасына енгізу туралы шешімнің қолданысын тоқтату күні </w:t>
      </w:r>
    </w:p>
    <w:bookmarkEnd w:id="397"/>
    <w:bookmarkStart w:name="z547" w:id="398"/>
    <w:p>
      <w:pPr>
        <w:spacing w:after="0"/>
        <w:ind w:left="0"/>
        <w:jc w:val="both"/>
      </w:pPr>
      <w:r>
        <w:rPr>
          <w:rFonts w:ascii="Times New Roman"/>
          <w:b w:val="false"/>
          <w:i w:val="false"/>
          <w:color w:val="000000"/>
          <w:sz w:val="28"/>
        </w:rPr>
        <w:t>
      __________ __________________20__________жыл</w:t>
      </w:r>
    </w:p>
    <w:bookmarkEnd w:id="398"/>
    <w:bookmarkStart w:name="z548" w:id="399"/>
    <w:p>
      <w:pPr>
        <w:spacing w:after="0"/>
        <w:ind w:left="0"/>
        <w:jc w:val="both"/>
      </w:pPr>
      <w:r>
        <w:rPr>
          <w:rFonts w:ascii="Times New Roman"/>
          <w:b w:val="false"/>
          <w:i w:val="false"/>
          <w:color w:val="000000"/>
          <w:sz w:val="28"/>
        </w:rPr>
        <w:t>
      Күшін жою негізі_______________________________________________</w:t>
      </w:r>
    </w:p>
    <w:bookmarkEnd w:id="399"/>
    <w:bookmarkStart w:name="z549" w:id="400"/>
    <w:p>
      <w:pPr>
        <w:spacing w:after="0"/>
        <w:ind w:left="0"/>
        <w:jc w:val="both"/>
      </w:pPr>
      <w:r>
        <w:rPr>
          <w:rFonts w:ascii="Times New Roman"/>
          <w:b w:val="false"/>
          <w:i w:val="false"/>
          <w:color w:val="000000"/>
          <w:sz w:val="28"/>
        </w:rPr>
        <w:t>
      ______________________________________________________________</w:t>
      </w:r>
    </w:p>
    <w:bookmarkEnd w:id="400"/>
    <w:bookmarkStart w:name="z550" w:id="401"/>
    <w:p>
      <w:pPr>
        <w:spacing w:after="0"/>
        <w:ind w:left="0"/>
        <w:jc w:val="both"/>
      </w:pPr>
      <w:r>
        <w:rPr>
          <w:rFonts w:ascii="Times New Roman"/>
          <w:b w:val="false"/>
          <w:i w:val="false"/>
          <w:color w:val="000000"/>
          <w:sz w:val="28"/>
        </w:rPr>
        <w:t xml:space="preserve">
      Сонымен қатар, қандастарды және қоныс аударушыларды қабылдаудың өңірлік квотасының күшін жою қандастың не қоныс аударушының және олардың отбасы мүшелерінің (бар болса) осы Заңның 53-бабының </w:t>
      </w:r>
      <w:r>
        <w:rPr>
          <w:rFonts w:ascii="Times New Roman"/>
          <w:b w:val="false"/>
          <w:i w:val="false"/>
          <w:color w:val="000000"/>
          <w:sz w:val="28"/>
        </w:rPr>
        <w:t>5-тармағында</w:t>
      </w:r>
      <w:r>
        <w:rPr>
          <w:rFonts w:ascii="Times New Roman"/>
          <w:b w:val="false"/>
          <w:i w:val="false"/>
          <w:color w:val="000000"/>
          <w:sz w:val="28"/>
        </w:rPr>
        <w:t xml:space="preserve"> көзделген мемлекеттік қолдау шараларын алу құқығынан айырылуына, сондай-ақ жұмыс күшінің ұтқырлығын арттыру үшін адамдардың ерікті түрде қоныс аударуына жәрдемдесу жөніндегі мемлекеттік қолдау көрсету туралы әлеуметтік шарттың бұзылуына алып келетінін хабарлаймыз.</w:t>
      </w:r>
    </w:p>
    <w:bookmarkEnd w:id="401"/>
    <w:bookmarkStart w:name="z551" w:id="402"/>
    <w:p>
      <w:pPr>
        <w:spacing w:after="0"/>
        <w:ind w:left="0"/>
        <w:jc w:val="both"/>
      </w:pPr>
      <w:r>
        <w:rPr>
          <w:rFonts w:ascii="Times New Roman"/>
          <w:b w:val="false"/>
          <w:i w:val="false"/>
          <w:color w:val="000000"/>
          <w:sz w:val="28"/>
        </w:rPr>
        <w:t>
      ______________________________________________</w:t>
      </w:r>
    </w:p>
    <w:bookmarkEnd w:id="402"/>
    <w:bookmarkStart w:name="z552" w:id="403"/>
    <w:p>
      <w:pPr>
        <w:spacing w:after="0"/>
        <w:ind w:left="0"/>
        <w:jc w:val="both"/>
      </w:pPr>
      <w:r>
        <w:rPr>
          <w:rFonts w:ascii="Times New Roman"/>
          <w:b w:val="false"/>
          <w:i w:val="false"/>
          <w:color w:val="000000"/>
          <w:sz w:val="28"/>
        </w:rPr>
        <w:t>
      Тегі, аты, әкесінің аты (ол болған жағдайда)</w:t>
      </w:r>
    </w:p>
    <w:bookmarkEnd w:id="403"/>
    <w:bookmarkStart w:name="z553" w:id="404"/>
    <w:p>
      <w:pPr>
        <w:spacing w:after="0"/>
        <w:ind w:left="0"/>
        <w:jc w:val="both"/>
      </w:pPr>
      <w:r>
        <w:rPr>
          <w:rFonts w:ascii="Times New Roman"/>
          <w:b w:val="false"/>
          <w:i w:val="false"/>
          <w:color w:val="000000"/>
          <w:sz w:val="28"/>
        </w:rPr>
        <w:t>
      МО</w:t>
      </w:r>
    </w:p>
    <w:bookmarkEnd w:id="40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10-қосымша</w:t>
            </w:r>
            <w:r>
              <w:br/>
            </w: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w:t>
            </w:r>
            <w:r>
              <w:br/>
            </w:r>
            <w:r>
              <w:rPr>
                <w:rFonts w:ascii="Times New Roman"/>
                <w:b w:val="false"/>
                <w:i w:val="false"/>
                <w:color w:val="000000"/>
                <w:sz w:val="20"/>
              </w:rPr>
              <w:t>Орынбасары - Еңбек және</w:t>
            </w:r>
            <w:r>
              <w:br/>
            </w:r>
            <w:r>
              <w:rPr>
                <w:rFonts w:ascii="Times New Roman"/>
                <w:b w:val="false"/>
                <w:i w:val="false"/>
                <w:color w:val="000000"/>
                <w:sz w:val="20"/>
              </w:rPr>
              <w:t>халықты әлеуметтік қорғау</w:t>
            </w:r>
            <w:r>
              <w:br/>
            </w:r>
            <w:r>
              <w:rPr>
                <w:rFonts w:ascii="Times New Roman"/>
                <w:b w:val="false"/>
                <w:i w:val="false"/>
                <w:color w:val="000000"/>
                <w:sz w:val="20"/>
              </w:rPr>
              <w:t>министрінің</w:t>
            </w:r>
            <w:r>
              <w:br/>
            </w:r>
            <w:r>
              <w:rPr>
                <w:rFonts w:ascii="Times New Roman"/>
                <w:b w:val="false"/>
                <w:i w:val="false"/>
                <w:color w:val="000000"/>
                <w:sz w:val="20"/>
              </w:rPr>
              <w:t>2023 жылғы 22 маусымдағы</w:t>
            </w:r>
            <w:r>
              <w:br/>
            </w:r>
            <w:r>
              <w:rPr>
                <w:rFonts w:ascii="Times New Roman"/>
                <w:b w:val="false"/>
                <w:i w:val="false"/>
                <w:color w:val="000000"/>
                <w:sz w:val="20"/>
              </w:rPr>
              <w:t>№ 236 бұйрығына</w:t>
            </w:r>
            <w:r>
              <w:br/>
            </w:r>
            <w:r>
              <w:rPr>
                <w:rFonts w:ascii="Times New Roman"/>
                <w:b w:val="false"/>
                <w:i w:val="false"/>
                <w:color w:val="000000"/>
                <w:sz w:val="20"/>
              </w:rPr>
              <w:t>1-қосымша</w:t>
            </w:r>
          </w:p>
        </w:tc>
      </w:tr>
    </w:tbl>
    <w:bookmarkStart w:name="z555" w:id="405"/>
    <w:p>
      <w:pPr>
        <w:spacing w:after="0"/>
        <w:ind w:left="0"/>
        <w:jc w:val="left"/>
      </w:pPr>
      <w:r>
        <w:rPr>
          <w:rFonts w:ascii="Times New Roman"/>
          <w:b/>
          <w:i w:val="false"/>
          <w:color w:val="000000"/>
        </w:rPr>
        <w:t xml:space="preserve"> Өз бетінше жұмысқа орналасуы үшін шетел азаматына немесе азаматтығы жоқ адамға біліктілігінің сәйкестігі туралы анықтама беру немесе ұзарту қағидалары</w:t>
      </w:r>
    </w:p>
    <w:bookmarkEnd w:id="405"/>
    <w:bookmarkStart w:name="z556" w:id="406"/>
    <w:p>
      <w:pPr>
        <w:spacing w:after="0"/>
        <w:ind w:left="0"/>
        <w:jc w:val="left"/>
      </w:pPr>
      <w:r>
        <w:rPr>
          <w:rFonts w:ascii="Times New Roman"/>
          <w:b/>
          <w:i w:val="false"/>
          <w:color w:val="000000"/>
        </w:rPr>
        <w:t xml:space="preserve"> 1-тарау. Жалпы ережелер</w:t>
      </w:r>
    </w:p>
    <w:bookmarkEnd w:id="406"/>
    <w:bookmarkStart w:name="z557" w:id="407"/>
    <w:p>
      <w:pPr>
        <w:spacing w:after="0"/>
        <w:ind w:left="0"/>
        <w:jc w:val="both"/>
      </w:pPr>
      <w:r>
        <w:rPr>
          <w:rFonts w:ascii="Times New Roman"/>
          <w:b w:val="false"/>
          <w:i w:val="false"/>
          <w:color w:val="000000"/>
          <w:sz w:val="28"/>
        </w:rPr>
        <w:t xml:space="preserve">
      1. Осы Өз бетінше жұмысқа орналасуы үшін шетел азаматына немесе азаматтығы жоқ адамға біліктілігінің сәйкестігі туралы анықтама беру немесе ұзарту қағидалары (бұдан әрі – Қағидалар) "Халықтың көші-қоны туралы" Қазақстан Республикасының Заңы (бұдан әрі – Заң) 11-бабының 14-5) тармақшасына және "Мемлекеттік және әлеуметтік жауапкершілігі бар көрсетілетін қызметтер туралы" Қазақстан Республикасының Заңы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және шетел азаматына немесе азаматтығы жоқ адамға өз бетінше жұмысқа орналасу үшін біліктілігінің сәйкестігі туралы анықтама беру немесе ұзарту тәртібін айқындайды.</w:t>
      </w:r>
    </w:p>
    <w:bookmarkEnd w:id="407"/>
    <w:bookmarkStart w:name="z558" w:id="408"/>
    <w:p>
      <w:pPr>
        <w:spacing w:after="0"/>
        <w:ind w:left="0"/>
        <w:jc w:val="both"/>
      </w:pPr>
      <w:r>
        <w:rPr>
          <w:rFonts w:ascii="Times New Roman"/>
          <w:b w:val="false"/>
          <w:i w:val="false"/>
          <w:color w:val="000000"/>
          <w:sz w:val="28"/>
        </w:rPr>
        <w:t>
      2. Осы Қағидаларда мынадай негізгі ұғымдар қолданылады:</w:t>
      </w:r>
    </w:p>
    <w:bookmarkEnd w:id="408"/>
    <w:bookmarkStart w:name="z559" w:id="409"/>
    <w:p>
      <w:pPr>
        <w:spacing w:after="0"/>
        <w:ind w:left="0"/>
        <w:jc w:val="both"/>
      </w:pPr>
      <w:r>
        <w:rPr>
          <w:rFonts w:ascii="Times New Roman"/>
          <w:b w:val="false"/>
          <w:i w:val="false"/>
          <w:color w:val="000000"/>
          <w:sz w:val="28"/>
        </w:rPr>
        <w:t>
      1) өз бетінше жұмысқа орналасу үшін біліктілігінің сәйкестігі туралы анықтама (бұдан әрі – анықтама) – халықты жұмыспен қамту мәселелері жөніндегі уәкілетті орган айқындайтын тәртіппен Қазақстан Республикасында жұмысқа өз бетінше орналасу үшін экономиканың басым салаларындағы (экономикалық қызмет түрлеріндегі) сұранысқа ие кәсіптер бойынша біліктілік талаптары және білім деңгейі сәйкес келетін шетел азаматына немесе азаматтығы жоқ адамға берілетін белгіленген нысандағы құжат;</w:t>
      </w:r>
    </w:p>
    <w:bookmarkEnd w:id="409"/>
    <w:bookmarkStart w:name="z560" w:id="410"/>
    <w:p>
      <w:pPr>
        <w:spacing w:after="0"/>
        <w:ind w:left="0"/>
        <w:jc w:val="both"/>
      </w:pPr>
      <w:r>
        <w:rPr>
          <w:rFonts w:ascii="Times New Roman"/>
          <w:b w:val="false"/>
          <w:i w:val="false"/>
          <w:color w:val="000000"/>
          <w:sz w:val="28"/>
        </w:rPr>
        <w:t>
      2) халықты әлеуметтік қорғау және жұмыспен қамту мәселелері жөніндегі жергілікті атқарушы орган – халықты жұмыспен қамтуға жәрдемдесуді қамтамасыз ету бойынша функцияларды орындауға астананың, облыстардың, республикалық маңызы бар қалалардың әкімдіктері уәкілеттік берген мемлекеттік мекеме (бұдан әрі – жергілікті атқарушы орган);</w:t>
      </w:r>
    </w:p>
    <w:bookmarkEnd w:id="410"/>
    <w:bookmarkStart w:name="z561" w:id="411"/>
    <w:p>
      <w:pPr>
        <w:spacing w:after="0"/>
        <w:ind w:left="0"/>
        <w:jc w:val="both"/>
      </w:pPr>
      <w:r>
        <w:rPr>
          <w:rFonts w:ascii="Times New Roman"/>
          <w:b w:val="false"/>
          <w:i w:val="false"/>
          <w:color w:val="000000"/>
          <w:sz w:val="28"/>
        </w:rPr>
        <w:t>
      3) халықтың көші-қон мәселелері жөніндегі уәкілетті орган - өз құзыреті шегінде халықтың көші-қоны саласындағы басшылықты, көші-қон процестерін реттеуді, халықтың көші-қоны саласындағы жұмысты үйлестіруді және мемлекеттік саясатты іске асыруды жүзеге асыратын орталық атқарушы орган.</w:t>
      </w:r>
    </w:p>
    <w:bookmarkEnd w:id="411"/>
    <w:bookmarkStart w:name="z562" w:id="412"/>
    <w:p>
      <w:pPr>
        <w:spacing w:after="0"/>
        <w:ind w:left="0"/>
        <w:jc w:val="left"/>
      </w:pPr>
      <w:r>
        <w:rPr>
          <w:rFonts w:ascii="Times New Roman"/>
          <w:b/>
          <w:i w:val="false"/>
          <w:color w:val="000000"/>
        </w:rPr>
        <w:t xml:space="preserve"> 2-тарау. Өз бетінше жұмысқа орналасуы үшін шетел азаматына немесе азаматтығы жоқ адамға біліктілігінің сәйкестігі туралы анықтама беру немесе ұзарту тәртібі</w:t>
      </w:r>
    </w:p>
    <w:bookmarkEnd w:id="412"/>
    <w:bookmarkStart w:name="z563" w:id="413"/>
    <w:p>
      <w:pPr>
        <w:spacing w:after="0"/>
        <w:ind w:left="0"/>
        <w:jc w:val="both"/>
      </w:pPr>
      <w:r>
        <w:rPr>
          <w:rFonts w:ascii="Times New Roman"/>
          <w:b w:val="false"/>
          <w:i w:val="false"/>
          <w:color w:val="000000"/>
          <w:sz w:val="28"/>
        </w:rPr>
        <w:t>
      3. Шетел азаматы немесе азаматтығы жоқ адам (не ол уәкілеттік берген адам) (бұдан әрі – қызмет алушы) "Өз бетінше жұмысқа орналасуы үшін шетелдікке немесе азаматтығы жоқ адамға біліктілігінің сәйкестігі туралы анықтама беру немесе ұзарту" көрсетілетін мемлекеттік қызметін (бұдан әрі – мемлекеттік қызмет) алу үшін "цифрлық үкіметтің" веб-порталы "www.egov.kz", "www. elicense.kz", "www.migration.enbek.kz" арқылы, осы Қағидаларға 1-қосымшаға сәйкес нысан бойынша анықтама беру туралы өтінішті (бұдан әрі – өтініш) жібередi, осы Қағидаларға 2-қосымшаға сәйкес "Өз бетінше жұмысқа орналасуы үшін шетел азаматына немесе азаматтығы жоқ адамға біліктілігінің сәйкестігі туралы анықтама беру немесе ұзарту" мемлекеттік қызмет қөрсетуге қойылатын талаптардың тізбесінде (бұдан әрі – мемлекеттік қызмет қөрсетуге қойылатын талаптардың тізбесі) қөрсетілген құжаттар қоса беріле отыр.</w:t>
      </w:r>
    </w:p>
    <w:bookmarkEnd w:id="413"/>
    <w:bookmarkStart w:name="z564" w:id="414"/>
    <w:p>
      <w:pPr>
        <w:spacing w:after="0"/>
        <w:ind w:left="0"/>
        <w:jc w:val="both"/>
      </w:pPr>
      <w:r>
        <w:rPr>
          <w:rFonts w:ascii="Times New Roman"/>
          <w:b w:val="false"/>
          <w:i w:val="false"/>
          <w:color w:val="000000"/>
          <w:sz w:val="28"/>
        </w:rPr>
        <w:t>
      4. Мемлекеттік қызметті көрсету процесінің сипаттамасын, нысанын, мазмұны мен нәтижесін, сондай-ақ көрсетілетін мемлекеттік қызметті көрсету ерекшеліктерін ескере отырып, өзге де мәліметтерді қамтитын мемлекеттік қызмет көрсетуге қойылатын негізгі талаптардың тізбесі осы Қағидаларға 2-қосымшаға сәйкес мемлекеттік көрсетілетін қызметте келтірілген.</w:t>
      </w:r>
    </w:p>
    <w:bookmarkEnd w:id="414"/>
    <w:bookmarkStart w:name="z565" w:id="415"/>
    <w:p>
      <w:pPr>
        <w:spacing w:after="0"/>
        <w:ind w:left="0"/>
        <w:jc w:val="both"/>
      </w:pPr>
      <w:r>
        <w:rPr>
          <w:rFonts w:ascii="Times New Roman"/>
          <w:b w:val="false"/>
          <w:i w:val="false"/>
          <w:color w:val="000000"/>
          <w:sz w:val="28"/>
        </w:rPr>
        <w:t>
      5. Өтініш беруші құжаттарды берген кезде "цифрлық үкіметтің" веб-порталында оның "жеке кабинетінде" мемлекеттік көрсетілетін қызметтің нәтижесін алу күнін көрсете отырып, мемлекеттік қызметті көрсету үшін сұрау салудың қабылданғаны туралы мәртебе көрсетіледі.</w:t>
      </w:r>
    </w:p>
    <w:bookmarkEnd w:id="415"/>
    <w:bookmarkStart w:name="z566" w:id="416"/>
    <w:p>
      <w:pPr>
        <w:spacing w:after="0"/>
        <w:ind w:left="0"/>
        <w:jc w:val="both"/>
      </w:pPr>
      <w:r>
        <w:rPr>
          <w:rFonts w:ascii="Times New Roman"/>
          <w:b w:val="false"/>
          <w:i w:val="false"/>
          <w:color w:val="000000"/>
          <w:sz w:val="28"/>
        </w:rPr>
        <w:t>
      6. Көрсетілетін қызметті алушы ұсынған өтініште және (немесе) құжаттарда қателер немесе дәлсіздіктер анықталған, олар нысаны мен мазмұны бойынша талаптарға сәйкес келмеген, көрсетілетін қызметті алушы мемлекеттік қызметті көрсету тәртібін айқындайтын заңға тәуелді нормативтік құқықтық актіде көзделген мемлекеттік қызмет көрсетуге қойылатын негізгі талаптар Тізбесінің 10-тармағына сәйкес құжаттардың толық топтамасын ұсынбаған жағдайларда жергілікті атқарушы орган осы Қағидаларға 3-қосымшаға сәйкес мемлекеттік қызметті көрсету үрдісін тоқтату туралы хабарландыруды қызмет алушыға жібере отырып, өтініштерді цифрлық күту парағы арқылы қабылдайды.</w:t>
      </w:r>
    </w:p>
    <w:bookmarkEnd w:id="416"/>
    <w:bookmarkStart w:name="z567" w:id="417"/>
    <w:p>
      <w:pPr>
        <w:spacing w:after="0"/>
        <w:ind w:left="0"/>
        <w:jc w:val="both"/>
      </w:pPr>
      <w:r>
        <w:rPr>
          <w:rFonts w:ascii="Times New Roman"/>
          <w:b w:val="false"/>
          <w:i w:val="false"/>
          <w:color w:val="000000"/>
          <w:sz w:val="28"/>
        </w:rPr>
        <w:t>
      Осы тармақтың бірінші бөлігінде көзделген негіз бойынша көрсетілетін қызметті алушы ұсынған құжаттар (оның ішінде түпнұсқалары) жергілікті атқарушы органның сақтауына қабылданбай, көрсетілетін қызметті алушыға қайтарылуға тиіс, бұған өтініш және (немесе) құжаттар "цифрлық үкімет" веб-порталы, "migration.enbek.kz" көші-қон қызметтерін көрсетудің бірыңғай порталы және "ww.elicense.kz" веб-порталы арқылы берілген жағдайлар кірмейді.</w:t>
      </w:r>
    </w:p>
    <w:bookmarkEnd w:id="417"/>
    <w:bookmarkStart w:name="z568" w:id="418"/>
    <w:p>
      <w:pPr>
        <w:spacing w:after="0"/>
        <w:ind w:left="0"/>
        <w:jc w:val="both"/>
      </w:pPr>
      <w:r>
        <w:rPr>
          <w:rFonts w:ascii="Times New Roman"/>
          <w:b w:val="false"/>
          <w:i w:val="false"/>
          <w:color w:val="000000"/>
          <w:sz w:val="28"/>
        </w:rPr>
        <w:t>
      Құжаттарды қайта ұсыну көрсетілетін қызметті алушы анықталған кемшіліктерді жойғаннан кейін тоқтата тұру мерзімі шегінде жүзеге асырылады</w:t>
      </w:r>
    </w:p>
    <w:bookmarkEnd w:id="418"/>
    <w:bookmarkStart w:name="z569" w:id="419"/>
    <w:p>
      <w:pPr>
        <w:spacing w:after="0"/>
        <w:ind w:left="0"/>
        <w:jc w:val="both"/>
      </w:pPr>
      <w:r>
        <w:rPr>
          <w:rFonts w:ascii="Times New Roman"/>
          <w:b w:val="false"/>
          <w:i w:val="false"/>
          <w:color w:val="000000"/>
          <w:sz w:val="28"/>
        </w:rPr>
        <w:t>
      Бұл ретте көрсетілетін қызметті алушыға анықталған кемшіліктерді жою үшін 2 (екі) жұмыс күні белгіленеді, аталған мерзім мемлекеттік қызмет көрсетуге қойылатын негізгі талаптардың Тізбесіндегі 10-тармағында белгіленген тиісті мемлекеттік қызметті көрсетудің жалпы мерзіміне кірмейді және одан аспауға тиіс.</w:t>
      </w:r>
    </w:p>
    <w:bookmarkEnd w:id="419"/>
    <w:bookmarkStart w:name="z570" w:id="420"/>
    <w:p>
      <w:pPr>
        <w:spacing w:after="0"/>
        <w:ind w:left="0"/>
        <w:jc w:val="both"/>
      </w:pPr>
      <w:r>
        <w:rPr>
          <w:rFonts w:ascii="Times New Roman"/>
          <w:b w:val="false"/>
          <w:i w:val="false"/>
          <w:color w:val="000000"/>
          <w:sz w:val="28"/>
        </w:rPr>
        <w:t>
      Мемлекеттік қызмет көрсету мерзімінің өтуі анықталған кемшіліктер жойылған кезден бастап қайта басталады.</w:t>
      </w:r>
    </w:p>
    <w:bookmarkEnd w:id="420"/>
    <w:bookmarkStart w:name="z571" w:id="421"/>
    <w:p>
      <w:pPr>
        <w:spacing w:after="0"/>
        <w:ind w:left="0"/>
        <w:jc w:val="both"/>
      </w:pPr>
      <w:r>
        <w:rPr>
          <w:rFonts w:ascii="Times New Roman"/>
          <w:b w:val="false"/>
          <w:i w:val="false"/>
          <w:color w:val="000000"/>
          <w:sz w:val="28"/>
        </w:rPr>
        <w:t>
      Белгіленген мерзімде анықталған кемшіліктер жойылмаған жағдайда, жергілікті атқарушы орган өтініш пен құжаттарды қабылдаудан бас тартады.</w:t>
      </w:r>
    </w:p>
    <w:bookmarkEnd w:id="421"/>
    <w:bookmarkStart w:name="z572" w:id="422"/>
    <w:p>
      <w:pPr>
        <w:spacing w:after="0"/>
        <w:ind w:left="0"/>
        <w:jc w:val="both"/>
      </w:pPr>
      <w:r>
        <w:rPr>
          <w:rFonts w:ascii="Times New Roman"/>
          <w:b w:val="false"/>
          <w:i w:val="false"/>
          <w:color w:val="000000"/>
          <w:sz w:val="28"/>
        </w:rPr>
        <w:t>
      Кемшіліктер жойылған жағдайда, көрсетілетін қызметті алушы алғаш жүгінген күн мемлекеттік көрсетілетін қызметті алуға өтініш және (немесе) құжаттар қабылданған күн болып есептеледі.</w:t>
      </w:r>
    </w:p>
    <w:bookmarkEnd w:id="422"/>
    <w:bookmarkStart w:name="z573" w:id="423"/>
    <w:p>
      <w:pPr>
        <w:spacing w:after="0"/>
        <w:ind w:left="0"/>
        <w:jc w:val="both"/>
      </w:pPr>
      <w:r>
        <w:rPr>
          <w:rFonts w:ascii="Times New Roman"/>
          <w:b w:val="false"/>
          <w:i w:val="false"/>
          <w:color w:val="000000"/>
          <w:sz w:val="28"/>
        </w:rPr>
        <w:t>
      7. Осы Қағидаларға 2-қосымшаға сәйкес қөрсетуге қойылатын талаптардың тізбесі бойынша ұсынылған құжаттар сәйкес келген кезде, құжаттар толық ұсынылған жағдайда жергілікті атқарушы органның қызметкері құжаттарды тіркеген күннен бастап 2 (екі) жұмыс күні ішінде оларды шетел азаматының немесе азаматтығы жоқ адамның біліктілігіне және білім деңгейіне қойылатын талаптарға сәйкестігін бағалау жөніндегі комиссияны (бұдан әрі – Комиссия) қарауына жібереді.</w:t>
      </w:r>
    </w:p>
    <w:bookmarkEnd w:id="423"/>
    <w:bookmarkStart w:name="z574" w:id="424"/>
    <w:p>
      <w:pPr>
        <w:spacing w:after="0"/>
        <w:ind w:left="0"/>
        <w:jc w:val="both"/>
      </w:pPr>
      <w:r>
        <w:rPr>
          <w:rFonts w:ascii="Times New Roman"/>
          <w:b w:val="false"/>
          <w:i w:val="false"/>
          <w:color w:val="000000"/>
          <w:sz w:val="28"/>
        </w:rPr>
        <w:t>
      8. Комиссияны жергілікті атқарушы орган құрады, Комиссия құрамына жергілікті атқарушы органдардың өкілдері, білім беру, ішкі істер, индустриалдық-инновациялық қызметті мемлекеттік қолдау саласындағы уәкілетті органдардың аумақтық өкілдері, Қазақстан Республикасының "Атамекен" ұлттық кәсіпкерлер палатасының, қауымдастықтардың аумақтық өкілдері, сондай-ақ шетел азаматтарының немесе азаматтығы жоқ адамдардың өз бетінше жұмысқа орналасуы үшін экономиканың басым салалардың (экономикалық қызмет түрлері) және оларда сұранысқа ие кәсіптердің тізбесінде көзделген салаларға жетекшілік ететін орталық мемлекеттік органдардың аумақтық органдарының өкілдері кіреді.</w:t>
      </w:r>
    </w:p>
    <w:bookmarkEnd w:id="424"/>
    <w:bookmarkStart w:name="z575" w:id="425"/>
    <w:p>
      <w:pPr>
        <w:spacing w:after="0"/>
        <w:ind w:left="0"/>
        <w:jc w:val="both"/>
      </w:pPr>
      <w:r>
        <w:rPr>
          <w:rFonts w:ascii="Times New Roman"/>
          <w:b w:val="false"/>
          <w:i w:val="false"/>
          <w:color w:val="000000"/>
          <w:sz w:val="28"/>
        </w:rPr>
        <w:t xml:space="preserve">
      9. Комиссия шетел азаматтарының немесе азаматтығы жоқ адамдардың өтініштері мен құжаттарын қарау кезінде олардың "Халықтың көші-қоны туралы" Қазақстан Республикасының Заңы 11-бабының </w:t>
      </w:r>
      <w:r>
        <w:rPr>
          <w:rFonts w:ascii="Times New Roman"/>
          <w:b w:val="false"/>
          <w:i w:val="false"/>
          <w:color w:val="000000"/>
          <w:sz w:val="28"/>
        </w:rPr>
        <w:t>14-5) тармақшасына</w:t>
      </w:r>
      <w:r>
        <w:rPr>
          <w:rFonts w:ascii="Times New Roman"/>
          <w:b w:val="false"/>
          <w:i w:val="false"/>
          <w:color w:val="000000"/>
          <w:sz w:val="28"/>
        </w:rPr>
        <w:t xml:space="preserve"> сәйкес бекітілетін экономиканың басым салаларында талап етілетін кәсіптерге біліктілігі мен білімін сәйкестігін тексереді.</w:t>
      </w:r>
    </w:p>
    <w:bookmarkEnd w:id="425"/>
    <w:bookmarkStart w:name="z576" w:id="426"/>
    <w:p>
      <w:pPr>
        <w:spacing w:after="0"/>
        <w:ind w:left="0"/>
        <w:jc w:val="both"/>
      </w:pPr>
      <w:r>
        <w:rPr>
          <w:rFonts w:ascii="Times New Roman"/>
          <w:b w:val="false"/>
          <w:i w:val="false"/>
          <w:color w:val="000000"/>
          <w:sz w:val="28"/>
        </w:rPr>
        <w:t>
      Анықтама беру туралы өтініш беретін шетел азаматының немесе азаматтығы жоқ адамның білім деңгейі (кәсіби даярлығы) мен практикалық жұмыс тәжірибесі (өтілі) "Кәсіптік біліктілік туралы" Қазақстан Республикасының Заңы 5-бабының 5-тармағына сәйкес кәсіптік стандарттарға, Қазақстан Республиикасы Еңбек кодексінің (бұдан әрі – Еңбек кодексі) 16-бабының 16-1) тармақшасына сәйкес уәкілетті орган бекітетін Басшылар, мамандар және басқа да қызметшілер лауазымдарының біліктілік анықтамалығына, ұйым басшылары, мамандары және басқа да қызметшілері лауазымдарының үлгілік біліктілік сипаттамаларына сәйкес біліктілік талаптарына жауап беруге тиіс.</w:t>
      </w:r>
    </w:p>
    <w:bookmarkEnd w:id="426"/>
    <w:bookmarkStart w:name="z577" w:id="427"/>
    <w:p>
      <w:pPr>
        <w:spacing w:after="0"/>
        <w:ind w:left="0"/>
        <w:jc w:val="both"/>
      </w:pPr>
      <w:r>
        <w:rPr>
          <w:rFonts w:ascii="Times New Roman"/>
          <w:b w:val="false"/>
          <w:i w:val="false"/>
          <w:color w:val="000000"/>
          <w:sz w:val="28"/>
        </w:rPr>
        <w:t>
      10. Комиссия шетел азаматы немесе азаматтығы жоқ адам ұсынған құжаттарды талдаудың, сондай-ақ осы Қағидалардың 10-тармағында көзделген біліктілік сипаттамалары өлшемшарттарының негізінде бағалау жүргізеді және шетел азаматына немесе азаматтығы жоқ адамға анықтама беру не осы Қағидалардың 12-тармағында көзделген бас тарту себептерінің дәлелді негіздемесімен одан бас тарту туралы ұсынынымдар береді. Комиссияның шешімі 3 (үш) жұмыс күні ішінде әрбір шетел азаматына пен азаматтығы жоқ адамға қатысты бөлек қабылданады, хаттамамен ресімделеді және оған отырысқа қатысушы комиссия мүшелері қол қояды.</w:t>
      </w:r>
    </w:p>
    <w:bookmarkEnd w:id="427"/>
    <w:bookmarkStart w:name="z578" w:id="428"/>
    <w:p>
      <w:pPr>
        <w:spacing w:after="0"/>
        <w:ind w:left="0"/>
        <w:jc w:val="both"/>
      </w:pPr>
      <w:r>
        <w:rPr>
          <w:rFonts w:ascii="Times New Roman"/>
          <w:b w:val="false"/>
          <w:i w:val="false"/>
          <w:color w:val="000000"/>
          <w:sz w:val="28"/>
        </w:rPr>
        <w:t>
      11. Комиссия шетел азаматына немесе азаматтығы жоқ адамға біліктілік сипаттамаларының өлшемшарттарына сәйкес мынадай балдар есептейді:</w:t>
      </w:r>
    </w:p>
    <w:bookmarkEnd w:id="428"/>
    <w:bookmarkStart w:name="z579" w:id="429"/>
    <w:p>
      <w:pPr>
        <w:spacing w:after="0"/>
        <w:ind w:left="0"/>
        <w:jc w:val="both"/>
      </w:pPr>
      <w:r>
        <w:rPr>
          <w:rFonts w:ascii="Times New Roman"/>
          <w:b w:val="false"/>
          <w:i w:val="false"/>
          <w:color w:val="000000"/>
          <w:sz w:val="28"/>
        </w:rPr>
        <w:t>
      1) білімі:</w:t>
      </w:r>
    </w:p>
    <w:bookmarkEnd w:id="429"/>
    <w:bookmarkStart w:name="z580" w:id="430"/>
    <w:p>
      <w:pPr>
        <w:spacing w:after="0"/>
        <w:ind w:left="0"/>
        <w:jc w:val="both"/>
      </w:pPr>
      <w:r>
        <w:rPr>
          <w:rFonts w:ascii="Times New Roman"/>
          <w:b w:val="false"/>
          <w:i w:val="false"/>
          <w:color w:val="000000"/>
          <w:sz w:val="28"/>
        </w:rPr>
        <w:t>
      экономиканың басым салаларында (экономикалық қызмет түрлерінде) сұранысқа ие кәсіптерге сәйкес мамандық бойынша жоғары білімі – 3 балл;</w:t>
      </w:r>
    </w:p>
    <w:bookmarkEnd w:id="430"/>
    <w:bookmarkStart w:name="z581" w:id="431"/>
    <w:p>
      <w:pPr>
        <w:spacing w:after="0"/>
        <w:ind w:left="0"/>
        <w:jc w:val="both"/>
      </w:pPr>
      <w:r>
        <w:rPr>
          <w:rFonts w:ascii="Times New Roman"/>
          <w:b w:val="false"/>
          <w:i w:val="false"/>
          <w:color w:val="000000"/>
          <w:sz w:val="28"/>
        </w:rPr>
        <w:t>
      экономиканың басым салаларында (экономикалық қызмет түрлерінде) сұранысқа ие кәсіптерге сәйкес мамандық бойынша ғылыми дәрежесі – 4 балл;</w:t>
      </w:r>
    </w:p>
    <w:bookmarkEnd w:id="431"/>
    <w:bookmarkStart w:name="z582" w:id="432"/>
    <w:p>
      <w:pPr>
        <w:spacing w:after="0"/>
        <w:ind w:left="0"/>
        <w:jc w:val="both"/>
      </w:pPr>
      <w:r>
        <w:rPr>
          <w:rFonts w:ascii="Times New Roman"/>
          <w:b w:val="false"/>
          <w:i w:val="false"/>
          <w:color w:val="000000"/>
          <w:sz w:val="28"/>
        </w:rPr>
        <w:t>
      ағылшын тілін оқыту үшін берілген сертификат – 3 балл.</w:t>
      </w:r>
    </w:p>
    <w:bookmarkEnd w:id="432"/>
    <w:bookmarkStart w:name="z583" w:id="433"/>
    <w:p>
      <w:pPr>
        <w:spacing w:after="0"/>
        <w:ind w:left="0"/>
        <w:jc w:val="both"/>
      </w:pPr>
      <w:r>
        <w:rPr>
          <w:rFonts w:ascii="Times New Roman"/>
          <w:b w:val="false"/>
          <w:i w:val="false"/>
          <w:color w:val="000000"/>
          <w:sz w:val="28"/>
        </w:rPr>
        <w:t>
      2) жұмыс өтілі:</w:t>
      </w:r>
    </w:p>
    <w:bookmarkEnd w:id="433"/>
    <w:bookmarkStart w:name="z584" w:id="434"/>
    <w:p>
      <w:pPr>
        <w:spacing w:after="0"/>
        <w:ind w:left="0"/>
        <w:jc w:val="both"/>
      </w:pPr>
      <w:r>
        <w:rPr>
          <w:rFonts w:ascii="Times New Roman"/>
          <w:b w:val="false"/>
          <w:i w:val="false"/>
          <w:color w:val="000000"/>
          <w:sz w:val="28"/>
        </w:rPr>
        <w:t>
      экономиканың басым салаларында (экономикалық қызмет түрлерінде) сұранысқа ие кәсіптерге сәйкес мамандық бойынша жұмыс өтілі:</w:t>
      </w:r>
    </w:p>
    <w:bookmarkEnd w:id="434"/>
    <w:bookmarkStart w:name="z585" w:id="435"/>
    <w:p>
      <w:pPr>
        <w:spacing w:after="0"/>
        <w:ind w:left="0"/>
        <w:jc w:val="both"/>
      </w:pPr>
      <w:r>
        <w:rPr>
          <w:rFonts w:ascii="Times New Roman"/>
          <w:b w:val="false"/>
          <w:i w:val="false"/>
          <w:color w:val="000000"/>
          <w:sz w:val="28"/>
        </w:rPr>
        <w:t>
      1 жылдан 3 жылға дейін – 2 балл;</w:t>
      </w:r>
    </w:p>
    <w:bookmarkEnd w:id="435"/>
    <w:bookmarkStart w:name="z586" w:id="436"/>
    <w:p>
      <w:pPr>
        <w:spacing w:after="0"/>
        <w:ind w:left="0"/>
        <w:jc w:val="both"/>
      </w:pPr>
      <w:r>
        <w:rPr>
          <w:rFonts w:ascii="Times New Roman"/>
          <w:b w:val="false"/>
          <w:i w:val="false"/>
          <w:color w:val="000000"/>
          <w:sz w:val="28"/>
        </w:rPr>
        <w:t>
      4 жылдан 10 жылға дейін – 4 балл;</w:t>
      </w:r>
    </w:p>
    <w:bookmarkEnd w:id="436"/>
    <w:bookmarkStart w:name="z587" w:id="437"/>
    <w:p>
      <w:pPr>
        <w:spacing w:after="0"/>
        <w:ind w:left="0"/>
        <w:jc w:val="both"/>
      </w:pPr>
      <w:r>
        <w:rPr>
          <w:rFonts w:ascii="Times New Roman"/>
          <w:b w:val="false"/>
          <w:i w:val="false"/>
          <w:color w:val="000000"/>
          <w:sz w:val="28"/>
        </w:rPr>
        <w:t>
      11 жылдан жоғары – 6 балл.</w:t>
      </w:r>
    </w:p>
    <w:bookmarkEnd w:id="437"/>
    <w:bookmarkStart w:name="z588" w:id="438"/>
    <w:p>
      <w:pPr>
        <w:spacing w:after="0"/>
        <w:ind w:left="0"/>
        <w:jc w:val="both"/>
      </w:pPr>
      <w:r>
        <w:rPr>
          <w:rFonts w:ascii="Times New Roman"/>
          <w:b w:val="false"/>
          <w:i w:val="false"/>
          <w:color w:val="000000"/>
          <w:sz w:val="28"/>
        </w:rPr>
        <w:t>
      12. Комиссия ұсынымының негізінде жергілікті атқарушы орган өтінішті қабылдаған күннен бастап 5 (бес) жұмыс күні ішінде осы Қағидаларға 3-қосымшаға сәйкес нысан бойынша өз бетінше жұмысқа орналасу үшін біліктілігінің сәйкестігі туралы анықтаманы шетел азаматына немесе азаматтығы жоқ адамға беру не мемлекеттік қызмет көрсетуден бас тарту туралы шешім қабылдайды.</w:t>
      </w:r>
    </w:p>
    <w:bookmarkEnd w:id="438"/>
    <w:bookmarkStart w:name="z589" w:id="439"/>
    <w:p>
      <w:pPr>
        <w:spacing w:after="0"/>
        <w:ind w:left="0"/>
        <w:jc w:val="both"/>
      </w:pPr>
      <w:r>
        <w:rPr>
          <w:rFonts w:ascii="Times New Roman"/>
          <w:b w:val="false"/>
          <w:i w:val="false"/>
          <w:color w:val="000000"/>
          <w:sz w:val="28"/>
        </w:rPr>
        <w:t>
      13. Жергілікті атқарушы орган жұмыс берушінің өтінішхаты бойынша немесе өз бастамасы бойынша мынадай жағдайларда мемлекеттік қызмет көрсету процесін тоқтата тұруға құқылы:</w:t>
      </w:r>
    </w:p>
    <w:bookmarkEnd w:id="439"/>
    <w:bookmarkStart w:name="z590" w:id="440"/>
    <w:p>
      <w:pPr>
        <w:spacing w:after="0"/>
        <w:ind w:left="0"/>
        <w:jc w:val="both"/>
      </w:pPr>
      <w:r>
        <w:rPr>
          <w:rFonts w:ascii="Times New Roman"/>
          <w:b w:val="false"/>
          <w:i w:val="false"/>
          <w:color w:val="000000"/>
          <w:sz w:val="28"/>
        </w:rPr>
        <w:t>
      1) қызмет көрсетудің одан арғы процесіне уақытша кедергі келтіретін еңсерілмейтін күш әсер еткен жағдайда тоқтата тұруға құқылы. Мемлекеттік қызмет көрсетудің одан арғы процесіне уақытша кедергі келтіретін еңсерілмейтін күштің әсер етуі деп төтенше жағдайды енгізу, табиғи және техногендік сипаттағы төтенше жағдай қатері немесе оның туындауы түсініледі;</w:t>
      </w:r>
    </w:p>
    <w:bookmarkEnd w:id="440"/>
    <w:bookmarkStart w:name="z591" w:id="441"/>
    <w:p>
      <w:pPr>
        <w:spacing w:after="0"/>
        <w:ind w:left="0"/>
        <w:jc w:val="both"/>
      </w:pPr>
      <w:r>
        <w:rPr>
          <w:rFonts w:ascii="Times New Roman"/>
          <w:b w:val="false"/>
          <w:i w:val="false"/>
          <w:color w:val="000000"/>
          <w:sz w:val="28"/>
        </w:rPr>
        <w:t>
      2) көрсетілетін қызметті алушы заңды өкілдерінің көрсетілетін қызметті алу жағдайларын қоспағанда, оның мемлекеттік қызмет көрсету мерзімінен асатын мерзімде қызметтік іссапарда, медициналық ұйымда стационарлық емделуде болған жағдайда тоқтата тұруға құқылы.</w:t>
      </w:r>
    </w:p>
    <w:bookmarkEnd w:id="441"/>
    <w:bookmarkStart w:name="z592" w:id="442"/>
    <w:p>
      <w:pPr>
        <w:spacing w:after="0"/>
        <w:ind w:left="0"/>
        <w:jc w:val="both"/>
      </w:pPr>
      <w:r>
        <w:rPr>
          <w:rFonts w:ascii="Times New Roman"/>
          <w:b w:val="false"/>
          <w:i w:val="false"/>
          <w:color w:val="000000"/>
          <w:sz w:val="28"/>
        </w:rPr>
        <w:t>
      14. Шетел азаматына немесе азаматтығы жоқ адамға анықтама беруден бас тарту "мемлекеттік және әлеуметтік жауапты қызметтер туралы" Қазақстан Республикасы Заңының 19-1-бабында көзделген бас тарту себептерін көрсете отырып жүзеге асырылады.</w:t>
      </w:r>
    </w:p>
    <w:bookmarkEnd w:id="442"/>
    <w:bookmarkStart w:name="z593" w:id="443"/>
    <w:p>
      <w:pPr>
        <w:spacing w:after="0"/>
        <w:ind w:left="0"/>
        <w:jc w:val="both"/>
      </w:pPr>
      <w:r>
        <w:rPr>
          <w:rFonts w:ascii="Times New Roman"/>
          <w:b w:val="false"/>
          <w:i w:val="false"/>
          <w:color w:val="000000"/>
          <w:sz w:val="28"/>
        </w:rPr>
        <w:t>
      Мемлекеттік қызмет көрсетуден бас тартылған кезде көрсетілетін қызметті алушымен тыңдау өткізілмейді.</w:t>
      </w:r>
    </w:p>
    <w:bookmarkEnd w:id="443"/>
    <w:bookmarkStart w:name="z594" w:id="444"/>
    <w:p>
      <w:pPr>
        <w:spacing w:after="0"/>
        <w:ind w:left="0"/>
        <w:jc w:val="both"/>
      </w:pPr>
      <w:r>
        <w:rPr>
          <w:rFonts w:ascii="Times New Roman"/>
          <w:b w:val="false"/>
          <w:i w:val="false"/>
          <w:color w:val="000000"/>
          <w:sz w:val="28"/>
        </w:rPr>
        <w:t>
      15. Мемлекеттік қызметті көрсету нәтижесі "цифрлық үкіметтің" веб-порталында өтініш берушінің "жеке кабинетіне" жергілікті атқарушы органның уәкілетті адамының электрондық цифрлық қолтаңбасымен қол қойылған электрондық құжат ретінде жіберіледі.</w:t>
      </w:r>
    </w:p>
    <w:bookmarkEnd w:id="444"/>
    <w:bookmarkStart w:name="z595" w:id="445"/>
    <w:p>
      <w:pPr>
        <w:spacing w:after="0"/>
        <w:ind w:left="0"/>
        <w:jc w:val="both"/>
      </w:pPr>
      <w:r>
        <w:rPr>
          <w:rFonts w:ascii="Times New Roman"/>
          <w:b w:val="false"/>
          <w:i w:val="false"/>
          <w:color w:val="000000"/>
          <w:sz w:val="28"/>
        </w:rPr>
        <w:t>
      16. Жергілікті атқарушы орган берген анықтама басқа адамға берілмеуі тиіс және Қазақстан Республикасының аумағында қолданылады.</w:t>
      </w:r>
    </w:p>
    <w:bookmarkEnd w:id="445"/>
    <w:bookmarkStart w:name="z596" w:id="446"/>
    <w:p>
      <w:pPr>
        <w:spacing w:after="0"/>
        <w:ind w:left="0"/>
        <w:jc w:val="both"/>
      </w:pPr>
      <w:r>
        <w:rPr>
          <w:rFonts w:ascii="Times New Roman"/>
          <w:b w:val="false"/>
          <w:i w:val="false"/>
          <w:color w:val="000000"/>
          <w:sz w:val="28"/>
        </w:rPr>
        <w:t>
      17. Анықтама үш айдан аспайтын мерзімге беріледі.</w:t>
      </w:r>
    </w:p>
    <w:bookmarkEnd w:id="446"/>
    <w:bookmarkStart w:name="z597" w:id="447"/>
    <w:p>
      <w:pPr>
        <w:spacing w:after="0"/>
        <w:ind w:left="0"/>
        <w:jc w:val="both"/>
      </w:pPr>
      <w:r>
        <w:rPr>
          <w:rFonts w:ascii="Times New Roman"/>
          <w:b w:val="false"/>
          <w:i w:val="false"/>
          <w:color w:val="000000"/>
          <w:sz w:val="28"/>
        </w:rPr>
        <w:t>
      18. Шетел азаматы немесе азаматтығы жоқ адам анықтама мерзімін ұзарту үшін мемлекеттік қызмет қөрсетуге қойылатын талаптардың тізбесі көзделген құжаттарды ұсынған сәйкестік кезінде жергілікті атқарушы орган 3 (үш) жұмыс күні ішінде анықтаманы еңбек шартының қолданылу мерзіміне, бірақ 3 (үш) жылдан аспайтын мерзімге ұзартады.</w:t>
      </w:r>
    </w:p>
    <w:bookmarkEnd w:id="447"/>
    <w:bookmarkStart w:name="z598" w:id="448"/>
    <w:p>
      <w:pPr>
        <w:spacing w:after="0"/>
        <w:ind w:left="0"/>
        <w:jc w:val="both"/>
      </w:pPr>
      <w:r>
        <w:rPr>
          <w:rFonts w:ascii="Times New Roman"/>
          <w:b w:val="false"/>
          <w:i w:val="false"/>
          <w:color w:val="000000"/>
          <w:sz w:val="28"/>
        </w:rPr>
        <w:t>
      19. Анықтаманың мерзімін ұзарту үшін шетел азаматы немесе азаматтығы жоқ адам жұмыс берушімен еңбек шарты жасалған күннен бастап бес жұмыс күні ішінде "цифрлық үкіметтің" веб-порталы арқылы анықтаманы ұзарту үшін мемлекеттік қызмет қөрсетуге қойылатын талаптардың тізбесі көзделген құжаттарды жолдайды.</w:t>
      </w:r>
    </w:p>
    <w:bookmarkEnd w:id="448"/>
    <w:bookmarkStart w:name="z599" w:id="449"/>
    <w:p>
      <w:pPr>
        <w:spacing w:after="0"/>
        <w:ind w:left="0"/>
        <w:jc w:val="both"/>
      </w:pPr>
      <w:r>
        <w:rPr>
          <w:rFonts w:ascii="Times New Roman"/>
          <w:b w:val="false"/>
          <w:i w:val="false"/>
          <w:color w:val="000000"/>
          <w:sz w:val="28"/>
        </w:rPr>
        <w:t>
      20. Анықтаманың қолданылу мерзімі ішінде жұмыс беруші өзгерген кезінде шетел азаматы немесе азаматтығы жоқ адам жаңа еңбек шартын жасасқан күннен бастап 5 (бес) жұмыс күні ішінде жергілікті атқарушы органға жазбаша хабарлама жібереді.</w:t>
      </w:r>
    </w:p>
    <w:bookmarkEnd w:id="449"/>
    <w:bookmarkStart w:name="z600" w:id="450"/>
    <w:p>
      <w:pPr>
        <w:spacing w:after="0"/>
        <w:ind w:left="0"/>
        <w:jc w:val="both"/>
      </w:pPr>
      <w:r>
        <w:rPr>
          <w:rFonts w:ascii="Times New Roman"/>
          <w:b w:val="false"/>
          <w:i w:val="false"/>
          <w:color w:val="000000"/>
          <w:sz w:val="28"/>
        </w:rPr>
        <w:t>
      21. Жұмыс беруші ауысқан кезде шетел азаматына немесе азаматтығы жоқ адамға анықтаманы қайта рәсімдеу осы Қағидалардың 22-тармағында көзделген тәртіппен жүзеге асырылады.</w:t>
      </w:r>
    </w:p>
    <w:bookmarkEnd w:id="450"/>
    <w:bookmarkStart w:name="z601" w:id="451"/>
    <w:p>
      <w:pPr>
        <w:spacing w:after="0"/>
        <w:ind w:left="0"/>
        <w:jc w:val="both"/>
      </w:pPr>
      <w:r>
        <w:rPr>
          <w:rFonts w:ascii="Times New Roman"/>
          <w:b w:val="false"/>
          <w:i w:val="false"/>
          <w:color w:val="000000"/>
          <w:sz w:val="28"/>
        </w:rPr>
        <w:t>
      22. Қазақстан Республикасының еңбек заңнамасында көзделген негіздер бойынша еңбек шарты тоқтатылған кезде шетел азаматы немесе азаматтығы жоқ адам 5 (бес) жұмыс күні ішінде ол туралы жергілікті атқарушы органға жазбаша хабарлама ерікті түрде жібереді.</w:t>
      </w:r>
    </w:p>
    <w:bookmarkEnd w:id="451"/>
    <w:bookmarkStart w:name="z602" w:id="452"/>
    <w:p>
      <w:pPr>
        <w:spacing w:after="0"/>
        <w:ind w:left="0"/>
        <w:jc w:val="both"/>
      </w:pPr>
      <w:r>
        <w:rPr>
          <w:rFonts w:ascii="Times New Roman"/>
          <w:b w:val="false"/>
          <w:i w:val="false"/>
          <w:color w:val="000000"/>
          <w:sz w:val="28"/>
        </w:rPr>
        <w:t>
      23. Шетел азаматының немесе азаматтығы жоқ адамның анықтамаға сәйкес келмейтін кәсіп бойынша еңбек қызметін жүзеге асыруы анықтаманы кері қайтарып алуға негіз болып табылады.</w:t>
      </w:r>
    </w:p>
    <w:bookmarkEnd w:id="452"/>
    <w:bookmarkStart w:name="z603" w:id="453"/>
    <w:p>
      <w:pPr>
        <w:spacing w:after="0"/>
        <w:ind w:left="0"/>
        <w:jc w:val="both"/>
      </w:pPr>
      <w:r>
        <w:rPr>
          <w:rFonts w:ascii="Times New Roman"/>
          <w:b w:val="false"/>
          <w:i w:val="false"/>
          <w:color w:val="000000"/>
          <w:sz w:val="28"/>
        </w:rPr>
        <w:t>
      Тиісті анықтамаға байланысты емес еңбек қызметін жүзеге асырған жағдайда, Қазақстан Республикасының еңбек және көші-қон заңнамасының сақталуын бақылауды жүзеге асыратын уәкілетті мемлекеттік органдардың актілері негізінде жергілікті атқарушы орган қолданыстағы анықтаманы кері қайтарып алуды жүргізеді.</w:t>
      </w:r>
    </w:p>
    <w:bookmarkEnd w:id="453"/>
    <w:bookmarkStart w:name="z604" w:id="454"/>
    <w:p>
      <w:pPr>
        <w:spacing w:after="0"/>
        <w:ind w:left="0"/>
        <w:jc w:val="both"/>
      </w:pPr>
      <w:r>
        <w:rPr>
          <w:rFonts w:ascii="Times New Roman"/>
          <w:b w:val="false"/>
          <w:i w:val="false"/>
          <w:color w:val="000000"/>
          <w:sz w:val="28"/>
        </w:rPr>
        <w:t>
      24. Бұрын берілген анықтаманы қайта ресімдеу шетел азаматының немесе азаматтығы жоқ адамның тегі, аты, әкесінің аты (ол болған жағдайда), жеке басын куәландыратын құжатының нөмірі мен сериясы өзгерген, сондай-ақ жұмыс беруші ауысқан жағдайда жүзеге асырылады.</w:t>
      </w:r>
    </w:p>
    <w:bookmarkEnd w:id="454"/>
    <w:bookmarkStart w:name="z605" w:id="455"/>
    <w:p>
      <w:pPr>
        <w:spacing w:after="0"/>
        <w:ind w:left="0"/>
        <w:jc w:val="both"/>
      </w:pPr>
      <w:r>
        <w:rPr>
          <w:rFonts w:ascii="Times New Roman"/>
          <w:b w:val="false"/>
          <w:i w:val="false"/>
          <w:color w:val="000000"/>
          <w:sz w:val="28"/>
        </w:rPr>
        <w:t>
      Шетел азаматы немесе азаматтығы жоқ адам тегі, аты, әкесінің аты (ол болған жағдайда), шетел азаматының немесе азаматтығы жоқ адамның жеке басын куәландыратын құжаттың нөмірі мен сериясы өзгерген, жұмыс беруші ауысқан күннен бастап 5 (бес) жұмыс күні ішінде "цифрлық үкіметтің" веб-порталы арқылы аталған мәліметтерді растайтын құжаттардың көшірмелерін қоса бере отырып, анықтаманы қайта ресімдеу туралы өтініш береді.</w:t>
      </w:r>
    </w:p>
    <w:bookmarkEnd w:id="455"/>
    <w:bookmarkStart w:name="z606" w:id="456"/>
    <w:p>
      <w:pPr>
        <w:spacing w:after="0"/>
        <w:ind w:left="0"/>
        <w:jc w:val="both"/>
      </w:pPr>
      <w:r>
        <w:rPr>
          <w:rFonts w:ascii="Times New Roman"/>
          <w:b w:val="false"/>
          <w:i w:val="false"/>
          <w:color w:val="000000"/>
          <w:sz w:val="28"/>
        </w:rPr>
        <w:t>
      Жергілікті атқарушы орган өтініш берілген күннен бастап 3 (үш) жұмыс күні ішінде анықтаманы жаңа нөмір бере отырып қайта ресімдейді.</w:t>
      </w:r>
    </w:p>
    <w:bookmarkEnd w:id="456"/>
    <w:bookmarkStart w:name="z607" w:id="457"/>
    <w:p>
      <w:pPr>
        <w:spacing w:after="0"/>
        <w:ind w:left="0"/>
        <w:jc w:val="both"/>
      </w:pPr>
      <w:r>
        <w:rPr>
          <w:rFonts w:ascii="Times New Roman"/>
          <w:b w:val="false"/>
          <w:i w:val="false"/>
          <w:color w:val="000000"/>
          <w:sz w:val="28"/>
        </w:rPr>
        <w:t>
      25. Анықтама жоғалған немесе бүлінген жағдайда шетел азаматына немесе азаматтығы жоқ адамға анықтаманың телнұсқасы беріледі.</w:t>
      </w:r>
    </w:p>
    <w:bookmarkEnd w:id="457"/>
    <w:bookmarkStart w:name="z608" w:id="458"/>
    <w:p>
      <w:pPr>
        <w:spacing w:after="0"/>
        <w:ind w:left="0"/>
        <w:jc w:val="both"/>
      </w:pPr>
      <w:r>
        <w:rPr>
          <w:rFonts w:ascii="Times New Roman"/>
          <w:b w:val="false"/>
          <w:i w:val="false"/>
          <w:color w:val="000000"/>
          <w:sz w:val="28"/>
        </w:rPr>
        <w:t>
      Шетел азаматы немесе азаматтығы жоқ адам анықтама жоғалған немесе бүлінген күннен бастап 5 (бес) жұмыс күні ішінде "www.elicense.kz", "www.migration.enbek.kz", "цифрлық үкіметтің" веб-порталы арқылы мемлекеттік қызмет көрсетуге қойылатын талаптардың тізбесінде көрсетілген құжаттарды сала отырып, өтініш береді.</w:t>
      </w:r>
    </w:p>
    <w:bookmarkEnd w:id="458"/>
    <w:bookmarkStart w:name="z609" w:id="459"/>
    <w:p>
      <w:pPr>
        <w:spacing w:after="0"/>
        <w:ind w:left="0"/>
        <w:jc w:val="both"/>
      </w:pPr>
      <w:r>
        <w:rPr>
          <w:rFonts w:ascii="Times New Roman"/>
          <w:b w:val="false"/>
          <w:i w:val="false"/>
          <w:color w:val="000000"/>
          <w:sz w:val="28"/>
        </w:rPr>
        <w:t>
      Жергілікті атқарушы орган өтініш берілген күннен бастап 3 (үш) жұмыс күні ішінде анықтаманың телнұсқасын береді.</w:t>
      </w:r>
    </w:p>
    <w:bookmarkEnd w:id="459"/>
    <w:bookmarkStart w:name="z610" w:id="460"/>
    <w:p>
      <w:pPr>
        <w:spacing w:after="0"/>
        <w:ind w:left="0"/>
        <w:jc w:val="both"/>
      </w:pPr>
      <w:r>
        <w:rPr>
          <w:rFonts w:ascii="Times New Roman"/>
          <w:b w:val="false"/>
          <w:i w:val="false"/>
          <w:color w:val="000000"/>
          <w:sz w:val="28"/>
        </w:rPr>
        <w:t>
      26. Анықтаманың қолданысы мынадай:</w:t>
      </w:r>
    </w:p>
    <w:bookmarkEnd w:id="460"/>
    <w:bookmarkStart w:name="z611" w:id="461"/>
    <w:p>
      <w:pPr>
        <w:spacing w:after="0"/>
        <w:ind w:left="0"/>
        <w:jc w:val="both"/>
      </w:pPr>
      <w:r>
        <w:rPr>
          <w:rFonts w:ascii="Times New Roman"/>
          <w:b w:val="false"/>
          <w:i w:val="false"/>
          <w:color w:val="000000"/>
          <w:sz w:val="28"/>
        </w:rPr>
        <w:t>
      1) оның берілген мерзімі аяқталған;</w:t>
      </w:r>
    </w:p>
    <w:bookmarkEnd w:id="461"/>
    <w:bookmarkStart w:name="z612" w:id="462"/>
    <w:p>
      <w:pPr>
        <w:spacing w:after="0"/>
        <w:ind w:left="0"/>
        <w:jc w:val="both"/>
      </w:pPr>
      <w:r>
        <w:rPr>
          <w:rFonts w:ascii="Times New Roman"/>
          <w:b w:val="false"/>
          <w:i w:val="false"/>
          <w:color w:val="000000"/>
          <w:sz w:val="28"/>
        </w:rPr>
        <w:t>
      2) шетел азаматының немесе азаматтығы жоқ адамның анықтамаға сәйкес келмейтін кәсіп бойынша еңбек қызметін жүзеге асыруы анықталған жағдайларда тоқтатылады.</w:t>
      </w:r>
    </w:p>
    <w:bookmarkEnd w:id="462"/>
    <w:bookmarkStart w:name="z613" w:id="463"/>
    <w:p>
      <w:pPr>
        <w:spacing w:after="0"/>
        <w:ind w:left="0"/>
        <w:jc w:val="left"/>
      </w:pPr>
      <w:r>
        <w:rPr>
          <w:rFonts w:ascii="Times New Roman"/>
          <w:b/>
          <w:i w:val="false"/>
          <w:color w:val="000000"/>
        </w:rPr>
        <w:t xml:space="preserve"> 3-тарау. Орталық мемлекеттік органдардың, сондай-ақ көрсетілетін жергілікті атқарушы органдардың және (немесе) олардың лауазымды адамдарының мемлекеттік қызметін көрсету мәселелері жөніндегі шешімдеріне, әрекеттеріне (әрекетсіздігіне) шағымдану тәртібі</w:t>
      </w:r>
    </w:p>
    <w:bookmarkEnd w:id="463"/>
    <w:bookmarkStart w:name="z614" w:id="464"/>
    <w:p>
      <w:pPr>
        <w:spacing w:after="0"/>
        <w:ind w:left="0"/>
        <w:jc w:val="both"/>
      </w:pPr>
      <w:r>
        <w:rPr>
          <w:rFonts w:ascii="Times New Roman"/>
          <w:b w:val="false"/>
          <w:i w:val="false"/>
          <w:color w:val="000000"/>
          <w:sz w:val="28"/>
        </w:rPr>
        <w:t>
      27. Мемлекеттік қызмет көрсету мәселелері бойынша шағымды қарауды жоғары тұрған әкімшілік орган, лауазымды адам, мемлекеттік қызметтер көрсету сапасын бағалау және бақылау жөніндегі уәкілетті орган (бұдан әрі – шағымды қарайтын орган) жүргізеді.</w:t>
      </w:r>
    </w:p>
    <w:bookmarkEnd w:id="464"/>
    <w:bookmarkStart w:name="z615" w:id="465"/>
    <w:p>
      <w:pPr>
        <w:spacing w:after="0"/>
        <w:ind w:left="0"/>
        <w:jc w:val="both"/>
      </w:pPr>
      <w:r>
        <w:rPr>
          <w:rFonts w:ascii="Times New Roman"/>
          <w:b w:val="false"/>
          <w:i w:val="false"/>
          <w:color w:val="000000"/>
          <w:sz w:val="28"/>
        </w:rPr>
        <w:t>
      Шешіміне, әрекетіне (әрекетсіздігіне) шағым жасалатын әкімшілік орган (лауазымды адам) шағым түскен күннен бастап 3 (үш) жұмыс күнінен кешіктірмей оны және әкімшілік істі шағымды қарайтын органға жібереді.</w:t>
      </w:r>
    </w:p>
    <w:bookmarkEnd w:id="465"/>
    <w:bookmarkStart w:name="z616" w:id="466"/>
    <w:p>
      <w:pPr>
        <w:spacing w:after="0"/>
        <w:ind w:left="0"/>
        <w:jc w:val="both"/>
      </w:pPr>
      <w:r>
        <w:rPr>
          <w:rFonts w:ascii="Times New Roman"/>
          <w:b w:val="false"/>
          <w:i w:val="false"/>
          <w:color w:val="000000"/>
          <w:sz w:val="28"/>
        </w:rPr>
        <w:t>
      Бұл ретте шешімі, әрекетіне (әрекетсіздігіне) шағым жасалатын әкімшілік орган (лауазымды адам), егер ол 3 (үш) жұмыс күні ішінде шағымда көрсетілген талаптарды толық қанағаттандыратын шешім не өзге де әкімшілік іс-әрекет қабылдаса, шағымды қарайтын органға шағым жібермеуге құқылы.</w:t>
      </w:r>
    </w:p>
    <w:bookmarkEnd w:id="466"/>
    <w:bookmarkStart w:name="z617" w:id="467"/>
    <w:p>
      <w:pPr>
        <w:spacing w:after="0"/>
        <w:ind w:left="0"/>
        <w:jc w:val="both"/>
      </w:pPr>
      <w:r>
        <w:rPr>
          <w:rFonts w:ascii="Times New Roman"/>
          <w:b w:val="false"/>
          <w:i w:val="false"/>
          <w:color w:val="000000"/>
          <w:sz w:val="28"/>
        </w:rPr>
        <w:t>
      28. Жергілікті атқарушы органның атына келіп түскен көрсетілетін қызметті алушының шағымы "Мемлекеттік және әлеуметтік жауапкершілігі бар көрсетілетін қызметтер туралы" Қазақстан Республикасы Заңының 25-бабының 2-тармағына сәйкес ол тіркелген күннен бастап 5 (бес) жұмыс күні ішінде қаралуға тиіс.</w:t>
      </w:r>
    </w:p>
    <w:bookmarkEnd w:id="467"/>
    <w:bookmarkStart w:name="z618" w:id="468"/>
    <w:p>
      <w:pPr>
        <w:spacing w:after="0"/>
        <w:ind w:left="0"/>
        <w:jc w:val="both"/>
      </w:pPr>
      <w:r>
        <w:rPr>
          <w:rFonts w:ascii="Times New Roman"/>
          <w:b w:val="false"/>
          <w:i w:val="false"/>
          <w:color w:val="000000"/>
          <w:sz w:val="28"/>
        </w:rPr>
        <w:t>
      29. Мемлекеттік қызметтер көрсету сапасын бағалау және бақылау жөніндегі жергілікті атқарушы органның атына келіп түскен көрсетілетін қызметті алушының шағымы қаралуға тиіс ол тіркелген күннен бастап 15 (он бес) жұмыс күні ішінде.</w:t>
      </w:r>
    </w:p>
    <w:bookmarkEnd w:id="468"/>
    <w:bookmarkStart w:name="z619" w:id="469"/>
    <w:p>
      <w:pPr>
        <w:spacing w:after="0"/>
        <w:ind w:left="0"/>
        <w:jc w:val="both"/>
      </w:pPr>
      <w:r>
        <w:rPr>
          <w:rFonts w:ascii="Times New Roman"/>
          <w:b w:val="false"/>
          <w:i w:val="false"/>
          <w:color w:val="000000"/>
          <w:sz w:val="28"/>
        </w:rPr>
        <w:t>
      Шағымды қарайтын органның атына келіп түскен өтініш берушінің шағымы ол тіркелген күннен бастап 15 (он бес) жұмыс күні ішінде қаралуға тиіс.</w:t>
      </w:r>
    </w:p>
    <w:bookmarkEnd w:id="469"/>
    <w:bookmarkStart w:name="z620" w:id="470"/>
    <w:p>
      <w:pPr>
        <w:spacing w:after="0"/>
        <w:ind w:left="0"/>
        <w:jc w:val="both"/>
      </w:pPr>
      <w:r>
        <w:rPr>
          <w:rFonts w:ascii="Times New Roman"/>
          <w:b w:val="false"/>
          <w:i w:val="false"/>
          <w:color w:val="000000"/>
          <w:sz w:val="28"/>
        </w:rPr>
        <w:t>
      30. Көрсетілген мемлекеттік қызметтің нәтижелерімен келіспеген жағдайларда өтініш беруші Қазақстан Республикасының заңнамасында белгіленген тәртіппен сотқа жүгінеді.</w:t>
      </w:r>
    </w:p>
    <w:bookmarkEnd w:id="470"/>
    <w:bookmarkStart w:name="z621" w:id="471"/>
    <w:p>
      <w:pPr>
        <w:spacing w:after="0"/>
        <w:ind w:left="0"/>
        <w:jc w:val="both"/>
      </w:pPr>
      <w:r>
        <w:rPr>
          <w:rFonts w:ascii="Times New Roman"/>
          <w:b w:val="false"/>
          <w:i w:val="false"/>
          <w:color w:val="000000"/>
          <w:sz w:val="28"/>
        </w:rPr>
        <w:t>
      31. Егер Қазақстан Республикасының заңдарында өзгеше көзделмесе, сотқа шағымдануға ҚР АӨК 91-бабының 5-тармағына сәйкес әкімшілік (сотқа дейінгі) тәртіппен шағымданғаннан кейін жол беріледі.</w:t>
      </w:r>
    </w:p>
    <w:bookmarkEnd w:id="47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 бетінше жұмысқа орналасуы</w:t>
            </w:r>
            <w:r>
              <w:br/>
            </w:r>
            <w:r>
              <w:rPr>
                <w:rFonts w:ascii="Times New Roman"/>
                <w:b w:val="false"/>
                <w:i w:val="false"/>
                <w:color w:val="000000"/>
                <w:sz w:val="20"/>
              </w:rPr>
              <w:t>үшін шетел азаматына немесе</w:t>
            </w:r>
            <w:r>
              <w:br/>
            </w:r>
            <w:r>
              <w:rPr>
                <w:rFonts w:ascii="Times New Roman"/>
                <w:b w:val="false"/>
                <w:i w:val="false"/>
                <w:color w:val="000000"/>
                <w:sz w:val="20"/>
              </w:rPr>
              <w:t>азаматтығы жоқ адамға</w:t>
            </w:r>
            <w:r>
              <w:br/>
            </w:r>
            <w:r>
              <w:rPr>
                <w:rFonts w:ascii="Times New Roman"/>
                <w:b w:val="false"/>
                <w:i w:val="false"/>
                <w:color w:val="000000"/>
                <w:sz w:val="20"/>
              </w:rPr>
              <w:t>біліктілігінің сәйкестігі туралы</w:t>
            </w:r>
            <w:r>
              <w:br/>
            </w:r>
            <w:r>
              <w:rPr>
                <w:rFonts w:ascii="Times New Roman"/>
                <w:b w:val="false"/>
                <w:i w:val="false"/>
                <w:color w:val="000000"/>
                <w:sz w:val="20"/>
              </w:rPr>
              <w:t>анықтама беру немесе ұзарту</w:t>
            </w:r>
            <w:r>
              <w:br/>
            </w:r>
            <w:r>
              <w:rPr>
                <w:rFonts w:ascii="Times New Roman"/>
                <w:b w:val="false"/>
                <w:i w:val="false"/>
                <w:color w:val="000000"/>
                <w:sz w:val="20"/>
              </w:rPr>
              <w:t>қағидаларына</w:t>
            </w:r>
            <w:r>
              <w:br/>
            </w:r>
            <w:r>
              <w:rPr>
                <w:rFonts w:ascii="Times New Roman"/>
                <w:b w:val="false"/>
                <w:i w:val="false"/>
                <w:color w:val="000000"/>
                <w:sz w:val="20"/>
              </w:rPr>
              <w:t>1-қосымша</w:t>
            </w:r>
            <w:r>
              <w:br/>
            </w:r>
            <w:r>
              <w:rPr>
                <w:rFonts w:ascii="Times New Roman"/>
                <w:b w:val="false"/>
                <w:i w:val="false"/>
                <w:color w:val="000000"/>
                <w:sz w:val="20"/>
              </w:rPr>
              <w:t>Нысан</w:t>
            </w:r>
            <w:r>
              <w:br/>
            </w:r>
            <w:r>
              <w:rPr>
                <w:rFonts w:ascii="Times New Roman"/>
                <w:b w:val="false"/>
                <w:i w:val="false"/>
                <w:color w:val="000000"/>
                <w:sz w:val="20"/>
              </w:rPr>
              <w:t>____________________________</w:t>
            </w:r>
            <w:r>
              <w:br/>
            </w:r>
            <w:r>
              <w:br/>
            </w:r>
            <w:r>
              <w:rPr>
                <w:rFonts w:ascii="Times New Roman"/>
                <w:b w:val="false"/>
                <w:i w:val="false"/>
                <w:color w:val="000000"/>
                <w:sz w:val="20"/>
              </w:rPr>
              <w:t>(астананың, облыстардың, және</w:t>
            </w:r>
            <w:r>
              <w:br/>
            </w:r>
            <w:r>
              <w:rPr>
                <w:rFonts w:ascii="Times New Roman"/>
                <w:b w:val="false"/>
                <w:i w:val="false"/>
                <w:color w:val="000000"/>
                <w:sz w:val="20"/>
              </w:rPr>
              <w:t>республикалық маңызы бар</w:t>
            </w:r>
            <w:r>
              <w:br/>
            </w:r>
            <w:r>
              <w:rPr>
                <w:rFonts w:ascii="Times New Roman"/>
                <w:b w:val="false"/>
                <w:i w:val="false"/>
                <w:color w:val="000000"/>
                <w:sz w:val="20"/>
              </w:rPr>
              <w:t>қалалардың жергілікті атқарушы</w:t>
            </w:r>
            <w:r>
              <w:br/>
            </w:r>
            <w:r>
              <w:rPr>
                <w:rFonts w:ascii="Times New Roman"/>
                <w:b w:val="false"/>
                <w:i w:val="false"/>
                <w:color w:val="000000"/>
                <w:sz w:val="20"/>
              </w:rPr>
              <w:t>органының атауы)</w:t>
            </w:r>
            <w:r>
              <w:br/>
            </w:r>
            <w:r>
              <w:rPr>
                <w:rFonts w:ascii="Times New Roman"/>
                <w:b w:val="false"/>
                <w:i w:val="false"/>
                <w:color w:val="000000"/>
                <w:sz w:val="20"/>
              </w:rPr>
              <w:t>___________________________</w:t>
            </w:r>
            <w:r>
              <w:br/>
            </w:r>
            <w:r>
              <w:rPr>
                <w:rFonts w:ascii="Times New Roman"/>
                <w:b w:val="false"/>
                <w:i w:val="false"/>
                <w:color w:val="000000"/>
                <w:sz w:val="20"/>
              </w:rPr>
              <w:t>(тегі, аты, әкесінің аты (ол</w:t>
            </w:r>
            <w:r>
              <w:br/>
            </w:r>
            <w:r>
              <w:rPr>
                <w:rFonts w:ascii="Times New Roman"/>
                <w:b w:val="false"/>
                <w:i w:val="false"/>
                <w:color w:val="000000"/>
                <w:sz w:val="20"/>
              </w:rPr>
              <w:t>болған жағдайда)</w:t>
            </w:r>
            <w:r>
              <w:br/>
            </w:r>
            <w:r>
              <w:rPr>
                <w:rFonts w:ascii="Times New Roman"/>
                <w:b w:val="false"/>
                <w:i w:val="false"/>
                <w:color w:val="000000"/>
                <w:sz w:val="20"/>
              </w:rPr>
              <w:t>____________________________</w:t>
            </w:r>
            <w:r>
              <w:br/>
            </w:r>
            <w:r>
              <w:rPr>
                <w:rFonts w:ascii="Times New Roman"/>
                <w:b w:val="false"/>
                <w:i w:val="false"/>
                <w:color w:val="000000"/>
                <w:sz w:val="20"/>
              </w:rPr>
              <w:t>(паспортының (жеке басын</w:t>
            </w:r>
            <w:r>
              <w:br/>
            </w:r>
            <w:r>
              <w:rPr>
                <w:rFonts w:ascii="Times New Roman"/>
                <w:b w:val="false"/>
                <w:i w:val="false"/>
                <w:color w:val="000000"/>
                <w:sz w:val="20"/>
              </w:rPr>
              <w:t>куәландыратын құжатының) №,</w:t>
            </w:r>
            <w:r>
              <w:br/>
            </w:r>
            <w:r>
              <w:rPr>
                <w:rFonts w:ascii="Times New Roman"/>
                <w:b w:val="false"/>
                <w:i w:val="false"/>
                <w:color w:val="000000"/>
                <w:sz w:val="20"/>
              </w:rPr>
              <w:t>берілген күні және берген</w:t>
            </w:r>
            <w:r>
              <w:br/>
            </w:r>
            <w:r>
              <w:rPr>
                <w:rFonts w:ascii="Times New Roman"/>
                <w:b w:val="false"/>
                <w:i w:val="false"/>
                <w:color w:val="000000"/>
                <w:sz w:val="20"/>
              </w:rPr>
              <w:t>орган), мекенжайы, телефон,</w:t>
            </w:r>
            <w:r>
              <w:br/>
            </w:r>
            <w:r>
              <w:rPr>
                <w:rFonts w:ascii="Times New Roman"/>
                <w:b w:val="false"/>
                <w:i w:val="false"/>
                <w:color w:val="000000"/>
                <w:sz w:val="20"/>
              </w:rPr>
              <w:t>факс</w:t>
            </w:r>
            <w:r>
              <w:br/>
            </w:r>
            <w:r>
              <w:rPr>
                <w:rFonts w:ascii="Times New Roman"/>
                <w:b w:val="false"/>
                <w:i w:val="false"/>
                <w:color w:val="000000"/>
                <w:sz w:val="20"/>
              </w:rPr>
              <w:t>____________________________</w:t>
            </w:r>
            <w:r>
              <w:br/>
            </w:r>
            <w:r>
              <w:rPr>
                <w:rFonts w:ascii="Times New Roman"/>
                <w:b w:val="false"/>
                <w:i w:val="false"/>
                <w:color w:val="000000"/>
                <w:sz w:val="20"/>
              </w:rPr>
              <w:t>резидент еліндегі мекенжайы,</w:t>
            </w:r>
            <w:r>
              <w:br/>
            </w:r>
            <w:r>
              <w:rPr>
                <w:rFonts w:ascii="Times New Roman"/>
                <w:b w:val="false"/>
                <w:i w:val="false"/>
                <w:color w:val="000000"/>
                <w:sz w:val="20"/>
              </w:rPr>
              <w:t>телефоны</w:t>
            </w:r>
          </w:p>
        </w:tc>
      </w:tr>
    </w:tbl>
    <w:bookmarkStart w:name="z623" w:id="472"/>
    <w:p>
      <w:pPr>
        <w:spacing w:after="0"/>
        <w:ind w:left="0"/>
        <w:jc w:val="left"/>
      </w:pPr>
      <w:r>
        <w:rPr>
          <w:rFonts w:ascii="Times New Roman"/>
          <w:b/>
          <w:i w:val="false"/>
          <w:color w:val="000000"/>
        </w:rPr>
        <w:t xml:space="preserve"> Өтініш</w:t>
      </w:r>
    </w:p>
    <w:bookmarkEnd w:id="472"/>
    <w:bookmarkStart w:name="z624" w:id="473"/>
    <w:p>
      <w:pPr>
        <w:spacing w:after="0"/>
        <w:ind w:left="0"/>
        <w:jc w:val="both"/>
      </w:pPr>
      <w:r>
        <w:rPr>
          <w:rFonts w:ascii="Times New Roman"/>
          <w:b w:val="false"/>
          <w:i w:val="false"/>
          <w:color w:val="000000"/>
          <w:sz w:val="28"/>
        </w:rPr>
        <w:t>
      Мамандығы бойынша өз бетінше жұмысқа орналасу үшін біліктілік сәйкестігі туралы анықтама беруді/ұзартуды/қайта рәсімдеуді/телнұсқасын беруді сұраймын</w:t>
      </w:r>
    </w:p>
    <w:bookmarkEnd w:id="473"/>
    <w:bookmarkStart w:name="z625" w:id="474"/>
    <w:p>
      <w:pPr>
        <w:spacing w:after="0"/>
        <w:ind w:left="0"/>
        <w:jc w:val="both"/>
      </w:pPr>
      <w:r>
        <w:rPr>
          <w:rFonts w:ascii="Times New Roman"/>
          <w:b w:val="false"/>
          <w:i w:val="false"/>
          <w:color w:val="000000"/>
          <w:sz w:val="28"/>
        </w:rPr>
        <w:t>
      ________________________________________________________________</w:t>
      </w:r>
    </w:p>
    <w:bookmarkEnd w:id="474"/>
    <w:bookmarkStart w:name="z626" w:id="475"/>
    <w:p>
      <w:pPr>
        <w:spacing w:after="0"/>
        <w:ind w:left="0"/>
        <w:jc w:val="both"/>
      </w:pPr>
      <w:r>
        <w:rPr>
          <w:rFonts w:ascii="Times New Roman"/>
          <w:b w:val="false"/>
          <w:i w:val="false"/>
          <w:color w:val="000000"/>
          <w:sz w:val="28"/>
        </w:rPr>
        <w:t>
      халықтың көші-қон мәселелері жөніндегі уәкілетті органның бұйрығымен бекітілген тізбеге сәйкес (кәсіп, экономика саласы (экономикалық қызмет түрі) көрсетіледі.</w:t>
      </w:r>
    </w:p>
    <w:bookmarkEnd w:id="475"/>
    <w:bookmarkStart w:name="z627" w:id="476"/>
    <w:p>
      <w:pPr>
        <w:spacing w:after="0"/>
        <w:ind w:left="0"/>
        <w:jc w:val="both"/>
      </w:pPr>
      <w:r>
        <w:rPr>
          <w:rFonts w:ascii="Times New Roman"/>
          <w:b w:val="false"/>
          <w:i w:val="false"/>
          <w:color w:val="000000"/>
          <w:sz w:val="28"/>
        </w:rPr>
        <w:t>
      Жұмыс беруші туралы мәліметтер (анықтама ұзартылған жағдайда)</w:t>
      </w:r>
    </w:p>
    <w:bookmarkEnd w:id="476"/>
    <w:bookmarkStart w:name="z628" w:id="477"/>
    <w:p>
      <w:pPr>
        <w:spacing w:after="0"/>
        <w:ind w:left="0"/>
        <w:jc w:val="both"/>
      </w:pPr>
      <w:r>
        <w:rPr>
          <w:rFonts w:ascii="Times New Roman"/>
          <w:b w:val="false"/>
          <w:i w:val="false"/>
          <w:color w:val="000000"/>
          <w:sz w:val="28"/>
        </w:rPr>
        <w:t>
      ________________________________________________________________</w:t>
      </w:r>
    </w:p>
    <w:bookmarkEnd w:id="477"/>
    <w:bookmarkStart w:name="z629" w:id="478"/>
    <w:p>
      <w:pPr>
        <w:spacing w:after="0"/>
        <w:ind w:left="0"/>
        <w:jc w:val="both"/>
      </w:pPr>
      <w:r>
        <w:rPr>
          <w:rFonts w:ascii="Times New Roman"/>
          <w:b w:val="false"/>
          <w:i w:val="false"/>
          <w:color w:val="000000"/>
          <w:sz w:val="28"/>
        </w:rPr>
        <w:t>
      (Жұмыс берушінің атауы, жұмыс берушінің бизнес сәйкестендіру нөмірі немесе жеке сәйкестендіру нөмірі).</w:t>
      </w:r>
    </w:p>
    <w:bookmarkEnd w:id="478"/>
    <w:bookmarkStart w:name="z630" w:id="479"/>
    <w:p>
      <w:pPr>
        <w:spacing w:after="0"/>
        <w:ind w:left="0"/>
        <w:jc w:val="both"/>
      </w:pPr>
      <w:r>
        <w:rPr>
          <w:rFonts w:ascii="Times New Roman"/>
          <w:b w:val="false"/>
          <w:i w:val="false"/>
          <w:color w:val="000000"/>
          <w:sz w:val="28"/>
        </w:rPr>
        <w:t>
      Өз бетінше жұмысқа орналасу үшін біліктілік сәйкестігі туралы анықтама беру үшін қажетті менің дербес деректерімді жинауға және өңдеуге келісім беремін.</w:t>
      </w:r>
    </w:p>
    <w:bookmarkEnd w:id="479"/>
    <w:bookmarkStart w:name="z631" w:id="480"/>
    <w:p>
      <w:pPr>
        <w:spacing w:after="0"/>
        <w:ind w:left="0"/>
        <w:jc w:val="both"/>
      </w:pPr>
      <w:r>
        <w:rPr>
          <w:rFonts w:ascii="Times New Roman"/>
          <w:b w:val="false"/>
          <w:i w:val="false"/>
          <w:color w:val="000000"/>
          <w:sz w:val="28"/>
        </w:rPr>
        <w:t>
      Өтінішке:</w:t>
      </w:r>
    </w:p>
    <w:bookmarkEnd w:id="480"/>
    <w:bookmarkStart w:name="z632" w:id="481"/>
    <w:p>
      <w:pPr>
        <w:spacing w:after="0"/>
        <w:ind w:left="0"/>
        <w:jc w:val="both"/>
      </w:pPr>
      <w:r>
        <w:rPr>
          <w:rFonts w:ascii="Times New Roman"/>
          <w:b w:val="false"/>
          <w:i w:val="false"/>
          <w:color w:val="000000"/>
          <w:sz w:val="28"/>
        </w:rPr>
        <w:t>
      1) __________________________________________;</w:t>
      </w:r>
    </w:p>
    <w:bookmarkEnd w:id="481"/>
    <w:bookmarkStart w:name="z633" w:id="482"/>
    <w:p>
      <w:pPr>
        <w:spacing w:after="0"/>
        <w:ind w:left="0"/>
        <w:jc w:val="both"/>
      </w:pPr>
      <w:r>
        <w:rPr>
          <w:rFonts w:ascii="Times New Roman"/>
          <w:b w:val="false"/>
          <w:i w:val="false"/>
          <w:color w:val="000000"/>
          <w:sz w:val="28"/>
        </w:rPr>
        <w:t>
      2) __________________________________________;</w:t>
      </w:r>
    </w:p>
    <w:bookmarkEnd w:id="482"/>
    <w:bookmarkStart w:name="z634" w:id="483"/>
    <w:p>
      <w:pPr>
        <w:spacing w:after="0"/>
        <w:ind w:left="0"/>
        <w:jc w:val="both"/>
      </w:pPr>
      <w:r>
        <w:rPr>
          <w:rFonts w:ascii="Times New Roman"/>
          <w:b w:val="false"/>
          <w:i w:val="false"/>
          <w:color w:val="000000"/>
          <w:sz w:val="28"/>
        </w:rPr>
        <w:t>
      3) _________________________________________қоса беріледі.</w:t>
      </w:r>
    </w:p>
    <w:bookmarkEnd w:id="483"/>
    <w:bookmarkStart w:name="z635" w:id="484"/>
    <w:p>
      <w:pPr>
        <w:spacing w:after="0"/>
        <w:ind w:left="0"/>
        <w:jc w:val="both"/>
      </w:pPr>
      <w:r>
        <w:rPr>
          <w:rFonts w:ascii="Times New Roman"/>
          <w:b w:val="false"/>
          <w:i w:val="false"/>
          <w:color w:val="000000"/>
          <w:sz w:val="28"/>
        </w:rPr>
        <w:t>
      Өтініш берілген күн: 20___жылғы "__" ___________</w:t>
      </w:r>
    </w:p>
    <w:bookmarkEnd w:id="484"/>
    <w:bookmarkStart w:name="z636" w:id="485"/>
    <w:p>
      <w:pPr>
        <w:spacing w:after="0"/>
        <w:ind w:left="0"/>
        <w:jc w:val="both"/>
      </w:pPr>
      <w:r>
        <w:rPr>
          <w:rFonts w:ascii="Times New Roman"/>
          <w:b w:val="false"/>
          <w:i w:val="false"/>
          <w:color w:val="000000"/>
          <w:sz w:val="28"/>
        </w:rPr>
        <w:t>
      Өтініш берушінің қолы _______________________</w:t>
      </w:r>
    </w:p>
    <w:bookmarkEnd w:id="48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 бетінше жұмысқа орналасуы</w:t>
            </w:r>
            <w:r>
              <w:br/>
            </w:r>
            <w:r>
              <w:rPr>
                <w:rFonts w:ascii="Times New Roman"/>
                <w:b w:val="false"/>
                <w:i w:val="false"/>
                <w:color w:val="000000"/>
                <w:sz w:val="20"/>
              </w:rPr>
              <w:t>үшін шетел азаматына немесе</w:t>
            </w:r>
            <w:r>
              <w:br/>
            </w:r>
            <w:r>
              <w:rPr>
                <w:rFonts w:ascii="Times New Roman"/>
                <w:b w:val="false"/>
                <w:i w:val="false"/>
                <w:color w:val="000000"/>
                <w:sz w:val="20"/>
              </w:rPr>
              <w:t>азаматтығы жоқ адамға</w:t>
            </w:r>
            <w:r>
              <w:br/>
            </w:r>
            <w:r>
              <w:rPr>
                <w:rFonts w:ascii="Times New Roman"/>
                <w:b w:val="false"/>
                <w:i w:val="false"/>
                <w:color w:val="000000"/>
                <w:sz w:val="20"/>
              </w:rPr>
              <w:t>біліктілігінің сәйкестігі</w:t>
            </w:r>
            <w:r>
              <w:br/>
            </w:r>
            <w:r>
              <w:rPr>
                <w:rFonts w:ascii="Times New Roman"/>
                <w:b w:val="false"/>
                <w:i w:val="false"/>
                <w:color w:val="000000"/>
                <w:sz w:val="20"/>
              </w:rPr>
              <w:t>туралы анықтама беру немесе</w:t>
            </w:r>
            <w:r>
              <w:br/>
            </w:r>
            <w:r>
              <w:rPr>
                <w:rFonts w:ascii="Times New Roman"/>
                <w:b w:val="false"/>
                <w:i w:val="false"/>
                <w:color w:val="000000"/>
                <w:sz w:val="20"/>
              </w:rPr>
              <w:t>ұзарту қағидаларына</w:t>
            </w:r>
            <w:r>
              <w:br/>
            </w:r>
            <w:r>
              <w:rPr>
                <w:rFonts w:ascii="Times New Roman"/>
                <w:b w:val="false"/>
                <w:i w:val="false"/>
                <w:color w:val="000000"/>
                <w:sz w:val="20"/>
              </w:rPr>
              <w:t>2-қосымша</w:t>
            </w:r>
          </w:p>
        </w:tc>
      </w:tr>
    </w:tbl>
    <w:bookmarkStart w:name="z638" w:id="486"/>
    <w:p>
      <w:pPr>
        <w:spacing w:after="0"/>
        <w:ind w:left="0"/>
        <w:jc w:val="left"/>
      </w:pPr>
      <w:r>
        <w:rPr>
          <w:rFonts w:ascii="Times New Roman"/>
          <w:b/>
          <w:i w:val="false"/>
          <w:color w:val="000000"/>
        </w:rPr>
        <w:t xml:space="preserve"> Мемлекеттік қызмет көрсетуге қойылатын талаптардың тізбесі</w:t>
      </w:r>
    </w:p>
    <w:bookmarkEnd w:id="48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 бетінше жұмысқа орналасуы үшін шетел азаматына немесе азаматтығы жоқ адамға біліктілігінің сәйкестігі туралы анықтама беру немесе ұзарту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9" w:id="487"/>
          <w:p>
            <w:pPr>
              <w:spacing w:after="20"/>
              <w:ind w:left="20"/>
              <w:jc w:val="both"/>
            </w:pPr>
            <w:r>
              <w:rPr>
                <w:rFonts w:ascii="Times New Roman"/>
                <w:b w:val="false"/>
                <w:i w:val="false"/>
                <w:color w:val="000000"/>
                <w:sz w:val="20"/>
              </w:rPr>
              <w:t>
1. Өз бетінше жұмысқа орналасуы үшін шетел азаматына немесе азаматтығы жоқ адамға біліктілігінің сәйкестігі туралы анықтама беру;</w:t>
            </w:r>
          </w:p>
          <w:bookmarkEnd w:id="487"/>
          <w:p>
            <w:pPr>
              <w:spacing w:after="20"/>
              <w:ind w:left="20"/>
              <w:jc w:val="both"/>
            </w:pPr>
            <w:r>
              <w:rPr>
                <w:rFonts w:ascii="Times New Roman"/>
                <w:b w:val="false"/>
                <w:i w:val="false"/>
                <w:color w:val="000000"/>
                <w:sz w:val="20"/>
              </w:rPr>
              <w:t>
</w:t>
            </w:r>
            <w:r>
              <w:rPr>
                <w:rFonts w:ascii="Times New Roman"/>
                <w:b w:val="false"/>
                <w:i w:val="false"/>
                <w:color w:val="000000"/>
                <w:sz w:val="20"/>
              </w:rPr>
              <w:t>2. Өз бетінше жұмысқа орналасу үшін шетел азаматына немесе азаматтығы жоқ адамға біліктілігінің сәйкестігі туралы анықтаманы ұзарту;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3. Шетел азаматтарының немесе азаматтығы жоқ адамдардың тегі, аты, әкесінің аты (ол болған жағдайда), жеке басын куәландыратын құжаттың нөмірі мен сериясы өзгерген жағдайда өз бетінше жұмысқа орналасу үшін шетел азаматына немесе азаматтығы жоқ адамға біліктілігінің сәйкестігі туралы анықтаманы қайта ресімдеу;</w:t>
            </w:r>
          </w:p>
          <w:p>
            <w:pPr>
              <w:spacing w:after="20"/>
              <w:ind w:left="20"/>
              <w:jc w:val="both"/>
            </w:pPr>
            <w:r>
              <w:rPr>
                <w:rFonts w:ascii="Times New Roman"/>
                <w:b w:val="false"/>
                <w:i w:val="false"/>
                <w:color w:val="000000"/>
                <w:sz w:val="20"/>
              </w:rPr>
              <w:t>
4. Анықтама жоғалған немесе бүлінген жағдайда өз бетінше жұмысқа орналасу үшін шетел азаматына немесе азаматтығы жоқ адамға біліктілігінің сәйкестігі туралы анықтаманың телнұсқасын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 веб-порталы "www. egov. kz", "www. elicense.kz" немесе "www. migration.enbek. kz" порталы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2" w:id="488"/>
          <w:p>
            <w:pPr>
              <w:spacing w:after="20"/>
              <w:ind w:left="20"/>
              <w:jc w:val="both"/>
            </w:pPr>
            <w:r>
              <w:rPr>
                <w:rFonts w:ascii="Times New Roman"/>
                <w:b w:val="false"/>
                <w:i w:val="false"/>
                <w:color w:val="000000"/>
                <w:sz w:val="20"/>
              </w:rPr>
              <w:t>
3 (үш) айға дейінгі мерзімге анықтама беру - 5 (бес) жұмыс күні ішінде (өтініш тіркелген күннен бастап).</w:t>
            </w:r>
          </w:p>
          <w:bookmarkEnd w:id="488"/>
          <w:p>
            <w:pPr>
              <w:spacing w:after="20"/>
              <w:ind w:left="20"/>
              <w:jc w:val="both"/>
            </w:pPr>
            <w:r>
              <w:rPr>
                <w:rFonts w:ascii="Times New Roman"/>
                <w:b w:val="false"/>
                <w:i w:val="false"/>
                <w:color w:val="000000"/>
                <w:sz w:val="20"/>
              </w:rPr>
              <w:t>
</w:t>
            </w:r>
            <w:r>
              <w:rPr>
                <w:rFonts w:ascii="Times New Roman"/>
                <w:b w:val="false"/>
                <w:i w:val="false"/>
                <w:color w:val="000000"/>
                <w:sz w:val="20"/>
              </w:rPr>
              <w:t>Анықтаманы ұзарту - 3 (үш) жұмыс күні ішінде. Анықтаманы қайта ресімдеу - 3 (үш) жұмыс күні ішінде.</w:t>
            </w:r>
          </w:p>
          <w:p>
            <w:pPr>
              <w:spacing w:after="20"/>
              <w:ind w:left="20"/>
              <w:jc w:val="both"/>
            </w:pPr>
            <w:r>
              <w:rPr>
                <w:rFonts w:ascii="Times New Roman"/>
                <w:b w:val="false"/>
                <w:i w:val="false"/>
                <w:color w:val="000000"/>
                <w:sz w:val="20"/>
              </w:rPr>
              <w:t>
Анықтаманың телнұсқасын беру - 3 (үш) жұмыс күні ішінде.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 бетінше жұмысқа орналасу үшін біліктілігінің сәйкестігі туралы анықтама 3-қосымшаға сәйкес нысан бойынша, немесе мемлекеттік қызмет көрсетуге қойылатын талаптар тізбесі 9-тармағында көзделген негіздер бойынша мемлекеттік қызметті көрсетуден бас тарту туралы уәждемелі жауап.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цифрлық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4" w:id="489"/>
          <w:p>
            <w:pPr>
              <w:spacing w:after="20"/>
              <w:ind w:left="20"/>
              <w:jc w:val="both"/>
            </w:pPr>
            <w:r>
              <w:rPr>
                <w:rFonts w:ascii="Times New Roman"/>
                <w:b w:val="false"/>
                <w:i w:val="false"/>
                <w:color w:val="000000"/>
                <w:sz w:val="20"/>
              </w:rPr>
              <w:t>
Портал жұмыс қызмет кестесі - жөндеу жұмыстарын жүргізуге байланысты техникалық үзілістерді қоспағанда, тәулік бойы (жұмыс күні аяқталғаннан кейін өтініш берген кезде Еңбек кодексіне сәйкес демалыс және мереке күндері жүгінген кезде өтініштерді қабылдау және мемлекеттік қызметті көрсету нәтижесін беру келесі жұмыс күні жүзеге асырылады).</w:t>
            </w:r>
          </w:p>
          <w:bookmarkEnd w:id="489"/>
          <w:p>
            <w:pPr>
              <w:spacing w:after="20"/>
              <w:ind w:left="20"/>
              <w:jc w:val="both"/>
            </w:pPr>
            <w:r>
              <w:rPr>
                <w:rFonts w:ascii="Times New Roman"/>
                <w:b w:val="false"/>
                <w:i w:val="false"/>
                <w:color w:val="000000"/>
                <w:sz w:val="20"/>
              </w:rPr>
              <w:t>
</w:t>
            </w:r>
            <w:r>
              <w:rPr>
                <w:rFonts w:ascii="Times New Roman"/>
                <w:b w:val="false"/>
                <w:i w:val="false"/>
                <w:color w:val="000000"/>
                <w:sz w:val="20"/>
              </w:rPr>
              <w:t>Жергілікті атқарушы органдар - Еңбек кодекске сәйкес демалыс және мереке күндерін қоспағанда, дүйсенбіден жұмаға дейін түскі үзіліспен жұмыс кестесіне сәйкес.</w:t>
            </w:r>
          </w:p>
          <w:p>
            <w:pPr>
              <w:spacing w:after="20"/>
              <w:ind w:left="20"/>
              <w:jc w:val="both"/>
            </w:pPr>
            <w:r>
              <w:rPr>
                <w:rFonts w:ascii="Times New Roman"/>
                <w:b w:val="false"/>
                <w:i w:val="false"/>
                <w:color w:val="000000"/>
                <w:sz w:val="20"/>
              </w:rPr>
              <w:t>
Мемлекеттік қызмет көрсету орындарының мекенжайлары жергілікті атқарушы органдарының интернет-ресурсында орналастырылған.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6" w:id="490"/>
          <w:p>
            <w:pPr>
              <w:spacing w:after="20"/>
              <w:ind w:left="20"/>
              <w:jc w:val="both"/>
            </w:pPr>
            <w:r>
              <w:rPr>
                <w:rFonts w:ascii="Times New Roman"/>
                <w:b w:val="false"/>
                <w:i w:val="false"/>
                <w:color w:val="000000"/>
                <w:sz w:val="20"/>
              </w:rPr>
              <w:t>
1. Аңықтама беру үшін:</w:t>
            </w:r>
          </w:p>
          <w:bookmarkEnd w:id="490"/>
          <w:p>
            <w:pPr>
              <w:spacing w:after="20"/>
              <w:ind w:left="20"/>
              <w:jc w:val="both"/>
            </w:pPr>
            <w:r>
              <w:rPr>
                <w:rFonts w:ascii="Times New Roman"/>
                <w:b w:val="false"/>
                <w:i w:val="false"/>
                <w:color w:val="000000"/>
                <w:sz w:val="20"/>
              </w:rPr>
              <w:t>
</w:t>
            </w:r>
            <w:r>
              <w:rPr>
                <w:rFonts w:ascii="Times New Roman"/>
                <w:b w:val="false"/>
                <w:i w:val="false"/>
                <w:color w:val="000000"/>
                <w:sz w:val="20"/>
              </w:rPr>
              <w:t>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шетел азаматының жеке басты куәландыратын құжаттың электронды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Қазақстан Республикасы ратификациялаған халықаралық шарттарда өзгеше көзделмеген жағдайларды қоспағанда, Қазақстан Республикасының білім туралы заңнамасында белгіленген тәртіппен тану немесе нострификациялау рәсімінен өткен білімі туралы құжаттардың нотариат куәландырған аудармалары (қазақ немесе орыс тілінде) не ағылшын тілін оқыту үшін берілген сертификаттардың нотариат куәландырған аудармалары (қазақ немесе орыс тілінде);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еңбек қызметін растайтын құжаттың нотариат куәландырған көшірмесі, сондай-ақ оның қазақ немесе орыс тіліндегі аудармасы.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 Анықтаманың мерзімін ұзарту үшін: осы Қағидаларға 1-қосымшаға сәйкес нысан бойынша анықтаманы ұзарту жөнінде өтініш; уәкілетті орган бұрын берген анықтама; еңбек шартының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3. Шетел азаматының немесе азаматтығы жоқ адамның тегі, аты, әкесінің аты (ол болған жағдайда), жеке басын куәландыратын құжатының нөмірі мен сериясы өзгерген жағдайда анықтаманы қайта ресімдеу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осы Қағидаларға 1-қосымшаға сәйкес нысан бойынша анықтаманы қайта рәсімдеу туралы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жеке басын куәландыратын құжаттың тегі, аты, әкесінің аты (ол болған жағдайда), нөмірі мен сериясы өзгертілген құжаттың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4. Анықтаманың телнұсқасын алу үшін: осы Қағидаларға 1-қосымшаға сәйкес нысан бойынша анықтаманың телнұсқасын беру туралы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шетел азаматының жеке басты куәландыратын құжаттың электронды көшірмесі;</w:t>
            </w:r>
          </w:p>
          <w:p>
            <w:pPr>
              <w:spacing w:after="20"/>
              <w:ind w:left="20"/>
              <w:jc w:val="both"/>
            </w:pPr>
            <w:r>
              <w:rPr>
                <w:rFonts w:ascii="Times New Roman"/>
                <w:b w:val="false"/>
                <w:i w:val="false"/>
                <w:color w:val="000000"/>
                <w:sz w:val="20"/>
              </w:rPr>
              <w:t>
еңбек қызметін растайтын құжаттың нотариат куәландырған көшірмесі, сондай-ақ оның қазақ немесе орыс тіліндегі аудармасы.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7" w:id="491"/>
          <w:p>
            <w:pPr>
              <w:spacing w:after="20"/>
              <w:ind w:left="20"/>
              <w:jc w:val="both"/>
            </w:pPr>
            <w:r>
              <w:rPr>
                <w:rFonts w:ascii="Times New Roman"/>
                <w:b w:val="false"/>
                <w:i w:val="false"/>
                <w:color w:val="000000"/>
                <w:sz w:val="20"/>
              </w:rPr>
              <w:t>
Жергілікті атқарушы органдар мемлекеттік қызметтер көрсетуден келесі негіздер бойынша бас тартады:</w:t>
            </w:r>
          </w:p>
          <w:bookmarkEnd w:id="491"/>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алушыға қатысты оның қызметіне немесе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3)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 болмауы;</w:t>
            </w:r>
          </w:p>
          <w:p>
            <w:pPr>
              <w:spacing w:after="20"/>
              <w:ind w:left="20"/>
              <w:jc w:val="both"/>
            </w:pPr>
            <w:r>
              <w:rPr>
                <w:rFonts w:ascii="Times New Roman"/>
                <w:b w:val="false"/>
                <w:i w:val="false"/>
                <w:color w:val="000000"/>
                <w:sz w:val="20"/>
              </w:rPr>
              <w:t>
</w:t>
            </w:r>
            <w:r>
              <w:rPr>
                <w:rFonts w:ascii="Times New Roman"/>
                <w:b w:val="false"/>
                <w:i w:val="false"/>
                <w:color w:val="000000"/>
                <w:sz w:val="20"/>
              </w:rPr>
              <w:t>4) алты балды құрайтын шетел азаматын немесе азаматтығы жоқ адамды бағалау нәтижесінің қол жеткізбеуі;</w:t>
            </w:r>
          </w:p>
          <w:p>
            <w:pPr>
              <w:spacing w:after="20"/>
              <w:ind w:left="20"/>
              <w:jc w:val="both"/>
            </w:pPr>
            <w:r>
              <w:rPr>
                <w:rFonts w:ascii="Times New Roman"/>
                <w:b w:val="false"/>
                <w:i w:val="false"/>
                <w:color w:val="000000"/>
                <w:sz w:val="20"/>
              </w:rPr>
              <w:t xml:space="preserve">
5) "Мемлекеттік және әлеуметтік жауапкершілігі бар көрсетілетін қызметтер туралы" Қазақстан Республикасы Заңының 18-2-бабы 2-тармағының </w:t>
            </w:r>
            <w:r>
              <w:rPr>
                <w:rFonts w:ascii="Times New Roman"/>
                <w:b w:val="false"/>
                <w:i w:val="false"/>
                <w:color w:val="000000"/>
                <w:sz w:val="20"/>
              </w:rPr>
              <w:t>4) тармақшасында</w:t>
            </w:r>
            <w:r>
              <w:rPr>
                <w:rFonts w:ascii="Times New Roman"/>
                <w:b w:val="false"/>
                <w:i w:val="false"/>
                <w:color w:val="000000"/>
                <w:sz w:val="20"/>
              </w:rPr>
              <w:t xml:space="preserve"> көзделген негіз бойынша мемлекеттік көрсетілетін қызметті тоқтата тұру мерзімі өткеннен кейін анықталған кемшіліктердің жойылмауы.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2" w:id="492"/>
          <w:p>
            <w:pPr>
              <w:spacing w:after="20"/>
              <w:ind w:left="20"/>
              <w:jc w:val="both"/>
            </w:pPr>
            <w:r>
              <w:rPr>
                <w:rFonts w:ascii="Times New Roman"/>
                <w:b w:val="false"/>
                <w:i w:val="false"/>
                <w:color w:val="000000"/>
                <w:sz w:val="20"/>
              </w:rPr>
              <w:t>
1. Көрсетілетін қызметті алушының мемлекеттік қызметті көрсету тәртібі және мәртебесі туралы ақпаратты бірыңғай байланыс орталығы - "1411" арқылы алуға мүмкіндігі бар.</w:t>
            </w:r>
          </w:p>
          <w:bookmarkEnd w:id="492"/>
          <w:p>
            <w:pPr>
              <w:spacing w:after="20"/>
              <w:ind w:left="20"/>
              <w:jc w:val="both"/>
            </w:pPr>
            <w:r>
              <w:rPr>
                <w:rFonts w:ascii="Times New Roman"/>
                <w:b w:val="false"/>
                <w:i w:val="false"/>
                <w:color w:val="000000"/>
                <w:sz w:val="20"/>
              </w:rPr>
              <w:t>
2. "Цифрлық үкімет" веб-порталы "www. egov. kz", "www. elicense.kz", "www. migration.enbek.kz" порталы арқылы жүгіну үшін көрсетілетін қызметті алушы электрондық цифрлық қолтаңбаны (ЭЦҚ) алу үшін жеке сәйкестендіру нөмірін (ЖСН) алуы қажет.</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 бетінше жұмысқа орналасуы</w:t>
            </w:r>
            <w:r>
              <w:br/>
            </w:r>
            <w:r>
              <w:rPr>
                <w:rFonts w:ascii="Times New Roman"/>
                <w:b w:val="false"/>
                <w:i w:val="false"/>
                <w:color w:val="000000"/>
                <w:sz w:val="20"/>
              </w:rPr>
              <w:t>үшін шетел азаматына немесе</w:t>
            </w:r>
            <w:r>
              <w:br/>
            </w:r>
            <w:r>
              <w:rPr>
                <w:rFonts w:ascii="Times New Roman"/>
                <w:b w:val="false"/>
                <w:i w:val="false"/>
                <w:color w:val="000000"/>
                <w:sz w:val="20"/>
              </w:rPr>
              <w:t>азаматтығы жоқ адамға</w:t>
            </w:r>
            <w:r>
              <w:br/>
            </w:r>
            <w:r>
              <w:rPr>
                <w:rFonts w:ascii="Times New Roman"/>
                <w:b w:val="false"/>
                <w:i w:val="false"/>
                <w:color w:val="000000"/>
                <w:sz w:val="20"/>
              </w:rPr>
              <w:t>біліктілігінің сәйкестігі туралы</w:t>
            </w:r>
            <w:r>
              <w:br/>
            </w:r>
            <w:r>
              <w:rPr>
                <w:rFonts w:ascii="Times New Roman"/>
                <w:b w:val="false"/>
                <w:i w:val="false"/>
                <w:color w:val="000000"/>
                <w:sz w:val="20"/>
              </w:rPr>
              <w:t>анықтама беру немесе ұзарту</w:t>
            </w:r>
            <w:r>
              <w:br/>
            </w:r>
            <w:r>
              <w:rPr>
                <w:rFonts w:ascii="Times New Roman"/>
                <w:b w:val="false"/>
                <w:i w:val="false"/>
                <w:color w:val="000000"/>
                <w:sz w:val="20"/>
              </w:rPr>
              <w:t>қағидаларына</w:t>
            </w:r>
            <w:r>
              <w:br/>
            </w:r>
            <w:r>
              <w:rPr>
                <w:rFonts w:ascii="Times New Roman"/>
                <w:b w:val="false"/>
                <w:i w:val="false"/>
                <w:color w:val="000000"/>
                <w:sz w:val="20"/>
              </w:rPr>
              <w:t>3-қосымша</w:t>
            </w:r>
          </w:p>
        </w:tc>
      </w:tr>
    </w:tbl>
    <w:bookmarkStart w:name="z664" w:id="493"/>
    <w:p>
      <w:pPr>
        <w:spacing w:after="0"/>
        <w:ind w:left="0"/>
        <w:jc w:val="left"/>
      </w:pPr>
      <w:r>
        <w:rPr>
          <w:rFonts w:ascii="Times New Roman"/>
          <w:b/>
          <w:i w:val="false"/>
          <w:color w:val="000000"/>
        </w:rPr>
        <w:t xml:space="preserve"> Мемлекеттік қызмет көрсету процесін тоқтата тұру туралы хабарлама</w:t>
      </w:r>
    </w:p>
    <w:bookmarkEnd w:id="493"/>
    <w:bookmarkStart w:name="z665" w:id="494"/>
    <w:p>
      <w:pPr>
        <w:spacing w:after="0"/>
        <w:ind w:left="0"/>
        <w:jc w:val="both"/>
      </w:pPr>
      <w:r>
        <w:rPr>
          <w:rFonts w:ascii="Times New Roman"/>
          <w:b w:val="false"/>
          <w:i w:val="false"/>
          <w:color w:val="000000"/>
          <w:sz w:val="28"/>
        </w:rPr>
        <w:t>
      Заңының 18-2-бабы 1-тармағын басшылыққа ала отырып, астананың, республикалық маңызы бар қалалардың, аудандардың және облыстық маңызы бар қалалардың халықты әлеуметтік қорғау жөніндегі жергілікті атқарушы органы (мекенжайы көрсетілсін) мемлекеттік қызмет көрсету процесін мынадай негіздердің бірі бойынша тоқтата тұрады (керегінің асты сызылсын):</w:t>
      </w:r>
    </w:p>
    <w:bookmarkEnd w:id="494"/>
    <w:bookmarkStart w:name="z666" w:id="495"/>
    <w:p>
      <w:pPr>
        <w:spacing w:after="0"/>
        <w:ind w:left="0"/>
        <w:jc w:val="both"/>
      </w:pPr>
      <w:r>
        <w:rPr>
          <w:rFonts w:ascii="Times New Roman"/>
          <w:b w:val="false"/>
          <w:i w:val="false"/>
          <w:color w:val="000000"/>
          <w:sz w:val="28"/>
        </w:rPr>
        <w:t>
      1) өтініште және (немесе) ұсынылған құжаттарда қателердің немесе дәлсіздіктердің анықталуына;</w:t>
      </w:r>
    </w:p>
    <w:bookmarkEnd w:id="495"/>
    <w:bookmarkStart w:name="z667" w:id="496"/>
    <w:p>
      <w:pPr>
        <w:spacing w:after="0"/>
        <w:ind w:left="0"/>
        <w:jc w:val="both"/>
      </w:pPr>
      <w:r>
        <w:rPr>
          <w:rFonts w:ascii="Times New Roman"/>
          <w:b w:val="false"/>
          <w:i w:val="false"/>
          <w:color w:val="000000"/>
          <w:sz w:val="28"/>
        </w:rPr>
        <w:t>
      2) олардың нысаны мен мазмұны бойынша белгіленген талаптарға сәйкес келмеуіне;</w:t>
      </w:r>
    </w:p>
    <w:bookmarkEnd w:id="496"/>
    <w:bookmarkStart w:name="z668" w:id="497"/>
    <w:p>
      <w:pPr>
        <w:spacing w:after="0"/>
        <w:ind w:left="0"/>
        <w:jc w:val="both"/>
      </w:pPr>
      <w:r>
        <w:rPr>
          <w:rFonts w:ascii="Times New Roman"/>
          <w:b w:val="false"/>
          <w:i w:val="false"/>
          <w:color w:val="000000"/>
          <w:sz w:val="28"/>
        </w:rPr>
        <w:t xml:space="preserve">
      3) көрсетілетін қызметті алушының мемлекеттік қызмет көрсету тәртібін айқындайтын Қазақстан Республикасы Премьер-Министрінің орынбасары - Еңбек және халықты әлеуметтік қорғау министрінің 2023 жылғы 22 маусымдағы № 236 </w:t>
      </w:r>
      <w:r>
        <w:rPr>
          <w:rFonts w:ascii="Times New Roman"/>
          <w:b w:val="false"/>
          <w:i w:val="false"/>
          <w:color w:val="000000"/>
          <w:sz w:val="28"/>
        </w:rPr>
        <w:t>бұйрығымен</w:t>
      </w:r>
      <w:r>
        <w:rPr>
          <w:rFonts w:ascii="Times New Roman"/>
          <w:b w:val="false"/>
          <w:i w:val="false"/>
          <w:color w:val="000000"/>
          <w:sz w:val="28"/>
        </w:rPr>
        <w:t xml:space="preserve"> бекітілген Өз бетінше жұмысқа орналасуы үшін шетелдікке немесе азаматтығы жоқ адамға біліктілігінің сәйкестігі туралы анықтама беру немесе ұзарту қағидаларын, шетелдіктің немесе азаматтығы жоқ адамның өз бетінше жұмысқа орналасуы үшін басым салалардың (экономикалық қызмет түрлерінің) және олардағы сұранысқа ие кәсіптердің тізбесін бекіту қағидаларында (Нормативтік құқықтық актілерді мемлекеттік тіркеу тізілімінде № 32887 болып тіркелген) көзделген тізбеге сәйкес құжаттардың толық топтамасын ұсынбауына байланысты, атап айтқанда:</w:t>
      </w:r>
    </w:p>
    <w:bookmarkEnd w:id="497"/>
    <w:bookmarkStart w:name="z669" w:id="498"/>
    <w:p>
      <w:pPr>
        <w:spacing w:after="0"/>
        <w:ind w:left="0"/>
        <w:jc w:val="both"/>
      </w:pPr>
      <w:r>
        <w:rPr>
          <w:rFonts w:ascii="Times New Roman"/>
          <w:b w:val="false"/>
          <w:i w:val="false"/>
          <w:color w:val="000000"/>
          <w:sz w:val="28"/>
        </w:rPr>
        <w:t>
      1) ___________________________________________________________;</w:t>
      </w:r>
    </w:p>
    <w:bookmarkEnd w:id="498"/>
    <w:bookmarkStart w:name="z670" w:id="499"/>
    <w:p>
      <w:pPr>
        <w:spacing w:after="0"/>
        <w:ind w:left="0"/>
        <w:jc w:val="both"/>
      </w:pPr>
      <w:r>
        <w:rPr>
          <w:rFonts w:ascii="Times New Roman"/>
          <w:b w:val="false"/>
          <w:i w:val="false"/>
          <w:color w:val="000000"/>
          <w:sz w:val="28"/>
        </w:rPr>
        <w:t>
      2) __________________________________________________________;</w:t>
      </w:r>
    </w:p>
    <w:bookmarkEnd w:id="499"/>
    <w:bookmarkStart w:name="z671" w:id="500"/>
    <w:p>
      <w:pPr>
        <w:spacing w:after="0"/>
        <w:ind w:left="0"/>
        <w:jc w:val="both"/>
      </w:pPr>
      <w:r>
        <w:rPr>
          <w:rFonts w:ascii="Times New Roman"/>
          <w:b w:val="false"/>
          <w:i w:val="false"/>
          <w:color w:val="000000"/>
          <w:sz w:val="28"/>
        </w:rPr>
        <w:t>
      3) ... .</w:t>
      </w:r>
    </w:p>
    <w:bookmarkEnd w:id="500"/>
    <w:bookmarkStart w:name="z672" w:id="501"/>
    <w:p>
      <w:pPr>
        <w:spacing w:after="0"/>
        <w:ind w:left="0"/>
        <w:jc w:val="both"/>
      </w:pPr>
      <w:r>
        <w:rPr>
          <w:rFonts w:ascii="Times New Roman"/>
          <w:b w:val="false"/>
          <w:i w:val="false"/>
          <w:color w:val="000000"/>
          <w:sz w:val="28"/>
        </w:rPr>
        <w:t>
      Осыған байланысты Сізге анықталған кемшіліктерді осы хабарламаны алған күннен бастап 2 (екі) жұмыс күні ішінде жою және құжаттарды қайта ұсыну қажет.</w:t>
      </w:r>
    </w:p>
    <w:bookmarkEnd w:id="501"/>
    <w:bookmarkStart w:name="z673" w:id="502"/>
    <w:p>
      <w:pPr>
        <w:spacing w:after="0"/>
        <w:ind w:left="0"/>
        <w:jc w:val="both"/>
      </w:pPr>
      <w:r>
        <w:rPr>
          <w:rFonts w:ascii="Times New Roman"/>
          <w:b w:val="false"/>
          <w:i w:val="false"/>
          <w:color w:val="000000"/>
          <w:sz w:val="28"/>
        </w:rPr>
        <w:t>
      Осы хабарлама екі данада, әрбір тарап үшін бір данадан жасалды.</w:t>
      </w:r>
    </w:p>
    <w:bookmarkEnd w:id="502"/>
    <w:bookmarkStart w:name="z674" w:id="503"/>
    <w:p>
      <w:pPr>
        <w:spacing w:after="0"/>
        <w:ind w:left="0"/>
        <w:jc w:val="both"/>
      </w:pPr>
      <w:r>
        <w:rPr>
          <w:rFonts w:ascii="Times New Roman"/>
          <w:b w:val="false"/>
          <w:i w:val="false"/>
          <w:color w:val="000000"/>
          <w:sz w:val="28"/>
        </w:rPr>
        <w:t>
      Мемлекеттік корпорация қызметкерінің тегі, аты, әкесінің аты (ол болған жағдайда), қолы</w:t>
      </w:r>
    </w:p>
    <w:bookmarkEnd w:id="503"/>
    <w:bookmarkStart w:name="z675" w:id="504"/>
    <w:p>
      <w:pPr>
        <w:spacing w:after="0"/>
        <w:ind w:left="0"/>
        <w:jc w:val="both"/>
      </w:pPr>
      <w:r>
        <w:rPr>
          <w:rFonts w:ascii="Times New Roman"/>
          <w:b w:val="false"/>
          <w:i w:val="false"/>
          <w:color w:val="000000"/>
          <w:sz w:val="28"/>
        </w:rPr>
        <w:t>
      Орындаушы: ____________________________________________________</w:t>
      </w:r>
    </w:p>
    <w:bookmarkEnd w:id="504"/>
    <w:bookmarkStart w:name="z676" w:id="505"/>
    <w:p>
      <w:pPr>
        <w:spacing w:after="0"/>
        <w:ind w:left="0"/>
        <w:jc w:val="both"/>
      </w:pPr>
      <w:r>
        <w:rPr>
          <w:rFonts w:ascii="Times New Roman"/>
          <w:b w:val="false"/>
          <w:i w:val="false"/>
          <w:color w:val="000000"/>
          <w:sz w:val="28"/>
        </w:rPr>
        <w:t>
      Тегі, аты, әкесінің аты (ол болған жағдайда)</w:t>
      </w:r>
    </w:p>
    <w:bookmarkEnd w:id="505"/>
    <w:bookmarkStart w:name="z677" w:id="506"/>
    <w:p>
      <w:pPr>
        <w:spacing w:after="0"/>
        <w:ind w:left="0"/>
        <w:jc w:val="both"/>
      </w:pPr>
      <w:r>
        <w:rPr>
          <w:rFonts w:ascii="Times New Roman"/>
          <w:b w:val="false"/>
          <w:i w:val="false"/>
          <w:color w:val="000000"/>
          <w:sz w:val="28"/>
        </w:rPr>
        <w:t>
      Телефон: _______________________________________________________</w:t>
      </w:r>
    </w:p>
    <w:bookmarkEnd w:id="506"/>
    <w:bookmarkStart w:name="z678" w:id="507"/>
    <w:p>
      <w:pPr>
        <w:spacing w:after="0"/>
        <w:ind w:left="0"/>
        <w:jc w:val="both"/>
      </w:pPr>
      <w:r>
        <w:rPr>
          <w:rFonts w:ascii="Times New Roman"/>
          <w:b w:val="false"/>
          <w:i w:val="false"/>
          <w:color w:val="000000"/>
          <w:sz w:val="28"/>
        </w:rPr>
        <w:t>
      Алдым: ________________________________________________________</w:t>
      </w:r>
    </w:p>
    <w:bookmarkEnd w:id="507"/>
    <w:bookmarkStart w:name="z679" w:id="508"/>
    <w:p>
      <w:pPr>
        <w:spacing w:after="0"/>
        <w:ind w:left="0"/>
        <w:jc w:val="both"/>
      </w:pPr>
      <w:r>
        <w:rPr>
          <w:rFonts w:ascii="Times New Roman"/>
          <w:b w:val="false"/>
          <w:i w:val="false"/>
          <w:color w:val="000000"/>
          <w:sz w:val="28"/>
        </w:rPr>
        <w:t>
      Көрсетілетін қызметті алушының тегі, аты, әкесінің аты (ол болған жағдайда), қолы</w:t>
      </w:r>
    </w:p>
    <w:bookmarkEnd w:id="508"/>
    <w:bookmarkStart w:name="z680" w:id="509"/>
    <w:p>
      <w:pPr>
        <w:spacing w:after="0"/>
        <w:ind w:left="0"/>
        <w:jc w:val="both"/>
      </w:pPr>
      <w:r>
        <w:rPr>
          <w:rFonts w:ascii="Times New Roman"/>
          <w:b w:val="false"/>
          <w:i w:val="false"/>
          <w:color w:val="000000"/>
          <w:sz w:val="28"/>
        </w:rPr>
        <w:t>
      20__ жылғы "___" __________</w:t>
      </w:r>
    </w:p>
    <w:bookmarkEnd w:id="50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 бетінше жұмысқа орналасуы</w:t>
            </w:r>
            <w:r>
              <w:br/>
            </w:r>
            <w:r>
              <w:rPr>
                <w:rFonts w:ascii="Times New Roman"/>
                <w:b w:val="false"/>
                <w:i w:val="false"/>
                <w:color w:val="000000"/>
                <w:sz w:val="20"/>
              </w:rPr>
              <w:t>үшін шетел азаматына немесе</w:t>
            </w:r>
            <w:r>
              <w:br/>
            </w:r>
            <w:r>
              <w:rPr>
                <w:rFonts w:ascii="Times New Roman"/>
                <w:b w:val="false"/>
                <w:i w:val="false"/>
                <w:color w:val="000000"/>
                <w:sz w:val="20"/>
              </w:rPr>
              <w:t>азаматтығы жоқ адамға</w:t>
            </w:r>
            <w:r>
              <w:br/>
            </w:r>
            <w:r>
              <w:rPr>
                <w:rFonts w:ascii="Times New Roman"/>
                <w:b w:val="false"/>
                <w:i w:val="false"/>
                <w:color w:val="000000"/>
                <w:sz w:val="20"/>
              </w:rPr>
              <w:t>біліктілігінің сәйкестігі туралы</w:t>
            </w:r>
            <w:r>
              <w:br/>
            </w:r>
            <w:r>
              <w:rPr>
                <w:rFonts w:ascii="Times New Roman"/>
                <w:b w:val="false"/>
                <w:i w:val="false"/>
                <w:color w:val="000000"/>
                <w:sz w:val="20"/>
              </w:rPr>
              <w:t>анықтама беру немесе ұзарту</w:t>
            </w:r>
            <w:r>
              <w:br/>
            </w:r>
            <w:r>
              <w:rPr>
                <w:rFonts w:ascii="Times New Roman"/>
                <w:b w:val="false"/>
                <w:i w:val="false"/>
                <w:color w:val="000000"/>
                <w:sz w:val="20"/>
              </w:rPr>
              <w:t>қағидаларына</w:t>
            </w:r>
            <w:r>
              <w:br/>
            </w:r>
            <w:r>
              <w:rPr>
                <w:rFonts w:ascii="Times New Roman"/>
                <w:b w:val="false"/>
                <w:i w:val="false"/>
                <w:color w:val="000000"/>
                <w:sz w:val="20"/>
              </w:rPr>
              <w:t>4-қосымша</w:t>
            </w:r>
            <w:r>
              <w:br/>
            </w:r>
            <w:r>
              <w:rPr>
                <w:rFonts w:ascii="Times New Roman"/>
                <w:b w:val="false"/>
                <w:i w:val="false"/>
                <w:color w:val="000000"/>
                <w:sz w:val="20"/>
              </w:rPr>
              <w:t>Нысан</w:t>
            </w:r>
            <w:r>
              <w:br/>
            </w:r>
            <w:r>
              <w:rPr>
                <w:rFonts w:ascii="Times New Roman"/>
                <w:b w:val="false"/>
                <w:i w:val="false"/>
                <w:color w:val="000000"/>
                <w:sz w:val="20"/>
              </w:rPr>
              <w:t>____________________________</w:t>
            </w:r>
            <w:r>
              <w:br/>
            </w:r>
            <w:r>
              <w:rPr>
                <w:rFonts w:ascii="Times New Roman"/>
                <w:b w:val="false"/>
                <w:i w:val="false"/>
                <w:color w:val="000000"/>
                <w:sz w:val="20"/>
              </w:rPr>
              <w:t>(жергілікті атқарушы</w:t>
            </w:r>
            <w:r>
              <w:br/>
            </w:r>
            <w:r>
              <w:rPr>
                <w:rFonts w:ascii="Times New Roman"/>
                <w:b w:val="false"/>
                <w:i w:val="false"/>
                <w:color w:val="000000"/>
                <w:sz w:val="20"/>
              </w:rPr>
              <w:t>органының атауы)</w:t>
            </w:r>
          </w:p>
        </w:tc>
      </w:tr>
    </w:tbl>
    <w:bookmarkStart w:name="z682" w:id="510"/>
    <w:p>
      <w:pPr>
        <w:spacing w:after="0"/>
        <w:ind w:left="0"/>
        <w:jc w:val="left"/>
      </w:pPr>
      <w:r>
        <w:rPr>
          <w:rFonts w:ascii="Times New Roman"/>
          <w:b/>
          <w:i w:val="false"/>
          <w:color w:val="000000"/>
        </w:rPr>
        <w:t xml:space="preserve"> Өз бетінше жұмысқа орналасу үшін біліктілік сәйкестігі туралы анықтама</w:t>
      </w:r>
    </w:p>
    <w:bookmarkEnd w:id="510"/>
    <w:bookmarkStart w:name="z683" w:id="511"/>
    <w:p>
      <w:pPr>
        <w:spacing w:after="0"/>
        <w:ind w:left="0"/>
        <w:jc w:val="left"/>
      </w:pPr>
      <w:r>
        <w:rPr>
          <w:rFonts w:ascii="Times New Roman"/>
          <w:b/>
          <w:i w:val="false"/>
          <w:color w:val="000000"/>
        </w:rPr>
        <w:t xml:space="preserve"> 20__ жылғы "__" __________№ _____</w:t>
      </w:r>
    </w:p>
    <w:bookmarkEnd w:id="511"/>
    <w:bookmarkStart w:name="z684" w:id="512"/>
    <w:p>
      <w:pPr>
        <w:spacing w:after="0"/>
        <w:ind w:left="0"/>
        <w:jc w:val="both"/>
      </w:pPr>
      <w:r>
        <w:rPr>
          <w:rFonts w:ascii="Times New Roman"/>
          <w:b w:val="false"/>
          <w:i w:val="false"/>
          <w:color w:val="000000"/>
          <w:sz w:val="28"/>
        </w:rPr>
        <w:t>
      ______________________________________________________</w:t>
      </w:r>
    </w:p>
    <w:bookmarkEnd w:id="512"/>
    <w:bookmarkStart w:name="z685" w:id="513"/>
    <w:p>
      <w:pPr>
        <w:spacing w:after="0"/>
        <w:ind w:left="0"/>
        <w:jc w:val="both"/>
      </w:pPr>
      <w:r>
        <w:rPr>
          <w:rFonts w:ascii="Times New Roman"/>
          <w:b w:val="false"/>
          <w:i w:val="false"/>
          <w:color w:val="000000"/>
          <w:sz w:val="28"/>
        </w:rPr>
        <w:t>
      (тегі, аты, әкесінің аты (ол болған жағдайда))</w:t>
      </w:r>
    </w:p>
    <w:bookmarkEnd w:id="513"/>
    <w:bookmarkStart w:name="z686" w:id="514"/>
    <w:p>
      <w:pPr>
        <w:spacing w:after="0"/>
        <w:ind w:left="0"/>
        <w:jc w:val="both"/>
      </w:pPr>
      <w:r>
        <w:rPr>
          <w:rFonts w:ascii="Times New Roman"/>
          <w:b w:val="false"/>
          <w:i w:val="false"/>
          <w:color w:val="000000"/>
          <w:sz w:val="28"/>
        </w:rPr>
        <w:t>
      ______________________________________________________</w:t>
      </w:r>
    </w:p>
    <w:bookmarkEnd w:id="514"/>
    <w:bookmarkStart w:name="z687" w:id="515"/>
    <w:p>
      <w:pPr>
        <w:spacing w:after="0"/>
        <w:ind w:left="0"/>
        <w:jc w:val="both"/>
      </w:pPr>
      <w:r>
        <w:rPr>
          <w:rFonts w:ascii="Times New Roman"/>
          <w:b w:val="false"/>
          <w:i w:val="false"/>
          <w:color w:val="000000"/>
          <w:sz w:val="28"/>
        </w:rPr>
        <w:t>
      Қазақстан Республикасында экономиканың басым салаларында сұранысқа ие мынадай кәсіп бойынша өз бетінше жұмысқа орналасуы үшін біліктілік талаптарына және білім деңгейіне сәйкестігі үшін берілді:</w:t>
      </w:r>
    </w:p>
    <w:bookmarkEnd w:id="515"/>
    <w:bookmarkStart w:name="z688" w:id="516"/>
    <w:p>
      <w:pPr>
        <w:spacing w:after="0"/>
        <w:ind w:left="0"/>
        <w:jc w:val="both"/>
      </w:pPr>
      <w:r>
        <w:rPr>
          <w:rFonts w:ascii="Times New Roman"/>
          <w:b w:val="false"/>
          <w:i w:val="false"/>
          <w:color w:val="000000"/>
          <w:sz w:val="28"/>
        </w:rPr>
        <w:t>
      ____________________________________________________________________</w:t>
      </w:r>
    </w:p>
    <w:bookmarkEnd w:id="516"/>
    <w:bookmarkStart w:name="z689" w:id="517"/>
    <w:p>
      <w:pPr>
        <w:spacing w:after="0"/>
        <w:ind w:left="0"/>
        <w:jc w:val="both"/>
      </w:pPr>
      <w:r>
        <w:rPr>
          <w:rFonts w:ascii="Times New Roman"/>
          <w:b w:val="false"/>
          <w:i w:val="false"/>
          <w:color w:val="000000"/>
          <w:sz w:val="28"/>
        </w:rPr>
        <w:t>
      Халықтың көші-қон мәселелері жөніндегі уәкілетті орган бекітетін шетел азаматтары немесе азаматтығы жоқ адамдарды өз бетінше жұмысқа орналасуы үшін басым салалар мен оларды талап етілетін кәсіптер тізбесіне сәйкес экономиканың басым салаларында, сұранысқа талап етілетін кәсіп көрсетіледі.</w:t>
      </w:r>
    </w:p>
    <w:bookmarkEnd w:id="517"/>
    <w:bookmarkStart w:name="z690" w:id="518"/>
    <w:p>
      <w:pPr>
        <w:spacing w:after="0"/>
        <w:ind w:left="0"/>
        <w:jc w:val="both"/>
      </w:pPr>
      <w:r>
        <w:rPr>
          <w:rFonts w:ascii="Times New Roman"/>
          <w:b w:val="false"/>
          <w:i w:val="false"/>
          <w:color w:val="000000"/>
          <w:sz w:val="28"/>
        </w:rPr>
        <w:t>
      Анықтаманы беру үшін негіздеме</w:t>
      </w:r>
    </w:p>
    <w:bookmarkEnd w:id="518"/>
    <w:bookmarkStart w:name="z691" w:id="519"/>
    <w:p>
      <w:pPr>
        <w:spacing w:after="0"/>
        <w:ind w:left="0"/>
        <w:jc w:val="both"/>
      </w:pPr>
      <w:r>
        <w:rPr>
          <w:rFonts w:ascii="Times New Roman"/>
          <w:b w:val="false"/>
          <w:i w:val="false"/>
          <w:color w:val="000000"/>
          <w:sz w:val="28"/>
        </w:rPr>
        <w:t>
      _____________________________________</w:t>
      </w:r>
    </w:p>
    <w:bookmarkEnd w:id="519"/>
    <w:bookmarkStart w:name="z692" w:id="520"/>
    <w:p>
      <w:pPr>
        <w:spacing w:after="0"/>
        <w:ind w:left="0"/>
        <w:jc w:val="both"/>
      </w:pPr>
      <w:r>
        <w:rPr>
          <w:rFonts w:ascii="Times New Roman"/>
          <w:b w:val="false"/>
          <w:i w:val="false"/>
          <w:color w:val="000000"/>
          <w:sz w:val="28"/>
        </w:rPr>
        <w:t>
      Анықтаманың қолданылу мерзімі ____________ бастап _________ дейін</w:t>
      </w:r>
    </w:p>
    <w:bookmarkEnd w:id="520"/>
    <w:bookmarkStart w:name="z693" w:id="521"/>
    <w:p>
      <w:pPr>
        <w:spacing w:after="0"/>
        <w:ind w:left="0"/>
        <w:jc w:val="both"/>
      </w:pPr>
      <w:r>
        <w:rPr>
          <w:rFonts w:ascii="Times New Roman"/>
          <w:b w:val="false"/>
          <w:i w:val="false"/>
          <w:color w:val="000000"/>
          <w:sz w:val="28"/>
        </w:rPr>
        <w:t>
      (күні, айы, жылы) (күні, айы, жылы)</w:t>
      </w:r>
    </w:p>
    <w:bookmarkEnd w:id="521"/>
    <w:bookmarkStart w:name="z694" w:id="522"/>
    <w:p>
      <w:pPr>
        <w:spacing w:after="0"/>
        <w:ind w:left="0"/>
        <w:jc w:val="both"/>
      </w:pPr>
      <w:r>
        <w:rPr>
          <w:rFonts w:ascii="Times New Roman"/>
          <w:b w:val="false"/>
          <w:i w:val="false"/>
          <w:color w:val="000000"/>
          <w:sz w:val="28"/>
        </w:rPr>
        <w:t>
      М.О. ______________________________________________</w:t>
      </w:r>
    </w:p>
    <w:bookmarkEnd w:id="522"/>
    <w:bookmarkStart w:name="z695" w:id="523"/>
    <w:p>
      <w:pPr>
        <w:spacing w:after="0"/>
        <w:ind w:left="0"/>
        <w:jc w:val="both"/>
      </w:pPr>
      <w:r>
        <w:rPr>
          <w:rFonts w:ascii="Times New Roman"/>
          <w:b w:val="false"/>
          <w:i w:val="false"/>
          <w:color w:val="000000"/>
          <w:sz w:val="28"/>
        </w:rPr>
        <w:t>
      (тегі, аты, әкесінің аты (ол болған жағдайда) (қолы)</w:t>
      </w:r>
    </w:p>
    <w:bookmarkEnd w:id="52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11-қосымша</w:t>
            </w:r>
            <w:r>
              <w:br/>
            </w:r>
            <w:r>
              <w:rPr>
                <w:rFonts w:ascii="Times New Roman"/>
                <w:b w:val="false"/>
                <w:i w:val="false"/>
                <w:color w:val="000000"/>
                <w:sz w:val="20"/>
              </w:rPr>
              <w:t>Жұмыс берушілерге шетелдік</w:t>
            </w:r>
            <w:r>
              <w:br/>
            </w:r>
            <w:r>
              <w:rPr>
                <w:rFonts w:ascii="Times New Roman"/>
                <w:b w:val="false"/>
                <w:i w:val="false"/>
                <w:color w:val="000000"/>
                <w:sz w:val="20"/>
              </w:rPr>
              <w:t>жұмыс күшін тартуға рұқсат</w:t>
            </w:r>
            <w:r>
              <w:br/>
            </w:r>
            <w:r>
              <w:rPr>
                <w:rFonts w:ascii="Times New Roman"/>
                <w:b w:val="false"/>
                <w:i w:val="false"/>
                <w:color w:val="000000"/>
                <w:sz w:val="20"/>
              </w:rPr>
              <w:t>беру және ұзарту, сондай-ақ</w:t>
            </w:r>
            <w:r>
              <w:br/>
            </w:r>
            <w:r>
              <w:rPr>
                <w:rFonts w:ascii="Times New Roman"/>
                <w:b w:val="false"/>
                <w:i w:val="false"/>
                <w:color w:val="000000"/>
                <w:sz w:val="20"/>
              </w:rPr>
              <w:t>корпоративішілік ауыстыруды</w:t>
            </w:r>
            <w:r>
              <w:br/>
            </w:r>
            <w:r>
              <w:rPr>
                <w:rFonts w:ascii="Times New Roman"/>
                <w:b w:val="false"/>
                <w:i w:val="false"/>
                <w:color w:val="000000"/>
                <w:sz w:val="20"/>
              </w:rPr>
              <w:t>жүзеге асыру қағидалары</w:t>
            </w:r>
            <w:r>
              <w:br/>
            </w:r>
            <w:r>
              <w:rPr>
                <w:rFonts w:ascii="Times New Roman"/>
                <w:b w:val="false"/>
                <w:i w:val="false"/>
                <w:color w:val="000000"/>
                <w:sz w:val="20"/>
              </w:rPr>
              <w:t>мен шарттарына</w:t>
            </w:r>
            <w:r>
              <w:br/>
            </w:r>
            <w:r>
              <w:rPr>
                <w:rFonts w:ascii="Times New Roman"/>
                <w:b w:val="false"/>
                <w:i w:val="false"/>
                <w:color w:val="000000"/>
                <w:sz w:val="20"/>
              </w:rPr>
              <w:t>1-қосымша</w:t>
            </w:r>
            <w:r>
              <w:br/>
            </w:r>
            <w:r>
              <w:rPr>
                <w:rFonts w:ascii="Times New Roman"/>
                <w:b w:val="false"/>
                <w:i w:val="false"/>
                <w:color w:val="000000"/>
                <w:sz w:val="20"/>
              </w:rPr>
              <w:t>Нысан</w:t>
            </w:r>
            <w:r>
              <w:br/>
            </w:r>
            <w:r>
              <w:rPr>
                <w:rFonts w:ascii="Times New Roman"/>
                <w:b w:val="false"/>
                <w:i w:val="false"/>
                <w:color w:val="000000"/>
                <w:sz w:val="20"/>
              </w:rPr>
              <w:t>______________________</w:t>
            </w:r>
            <w:r>
              <w:br/>
            </w:r>
            <w:r>
              <w:rPr>
                <w:rFonts w:ascii="Times New Roman"/>
                <w:b w:val="false"/>
                <w:i w:val="false"/>
                <w:color w:val="000000"/>
                <w:sz w:val="20"/>
              </w:rPr>
              <w:t>(астананың, облыстың,</w:t>
            </w:r>
            <w:r>
              <w:br/>
            </w:r>
            <w:r>
              <w:rPr>
                <w:rFonts w:ascii="Times New Roman"/>
                <w:b w:val="false"/>
                <w:i w:val="false"/>
                <w:color w:val="000000"/>
                <w:sz w:val="20"/>
              </w:rPr>
              <w:t>республикалық маңызы бар</w:t>
            </w:r>
            <w:r>
              <w:br/>
            </w:r>
            <w:r>
              <w:rPr>
                <w:rFonts w:ascii="Times New Roman"/>
                <w:b w:val="false"/>
                <w:i w:val="false"/>
                <w:color w:val="000000"/>
                <w:sz w:val="20"/>
              </w:rPr>
              <w:t>қаланың жергілікті атқарушы</w:t>
            </w:r>
            <w:r>
              <w:br/>
            </w:r>
            <w:r>
              <w:rPr>
                <w:rFonts w:ascii="Times New Roman"/>
                <w:b w:val="false"/>
                <w:i w:val="false"/>
                <w:color w:val="000000"/>
                <w:sz w:val="20"/>
              </w:rPr>
              <w:t>органының атауы)</w:t>
            </w:r>
            <w:r>
              <w:br/>
            </w:r>
            <w:r>
              <w:rPr>
                <w:rFonts w:ascii="Times New Roman"/>
                <w:b w:val="false"/>
                <w:i w:val="false"/>
                <w:color w:val="000000"/>
                <w:sz w:val="20"/>
              </w:rPr>
              <w:t>кімнен _____________________</w:t>
            </w:r>
            <w:r>
              <w:br/>
            </w:r>
            <w:r>
              <w:rPr>
                <w:rFonts w:ascii="Times New Roman"/>
                <w:b w:val="false"/>
                <w:i w:val="false"/>
                <w:color w:val="000000"/>
                <w:sz w:val="20"/>
              </w:rPr>
              <w:t>___________________________</w:t>
            </w:r>
            <w:r>
              <w:br/>
            </w:r>
            <w:r>
              <w:rPr>
                <w:rFonts w:ascii="Times New Roman"/>
                <w:b w:val="false"/>
                <w:i w:val="false"/>
                <w:color w:val="000000"/>
                <w:sz w:val="20"/>
              </w:rPr>
              <w:t>(заңды немесе жеке тұлғаның</w:t>
            </w:r>
            <w:r>
              <w:br/>
            </w:r>
            <w:r>
              <w:rPr>
                <w:rFonts w:ascii="Times New Roman"/>
                <w:b w:val="false"/>
                <w:i w:val="false"/>
                <w:color w:val="000000"/>
                <w:sz w:val="20"/>
              </w:rPr>
              <w:t>толық атауы)</w:t>
            </w:r>
          </w:p>
        </w:tc>
      </w:tr>
    </w:tbl>
    <w:bookmarkStart w:name="z697" w:id="524"/>
    <w:p>
      <w:pPr>
        <w:spacing w:after="0"/>
        <w:ind w:left="0"/>
        <w:jc w:val="left"/>
      </w:pPr>
      <w:r>
        <w:rPr>
          <w:rFonts w:ascii="Times New Roman"/>
          <w:b/>
          <w:i w:val="false"/>
          <w:color w:val="000000"/>
        </w:rPr>
        <w:t xml:space="preserve"> ӨТІНІШ</w:t>
      </w:r>
    </w:p>
    <w:bookmarkEnd w:id="524"/>
    <w:bookmarkStart w:name="z698" w:id="525"/>
    <w:p>
      <w:pPr>
        <w:spacing w:after="0"/>
        <w:ind w:left="0"/>
        <w:jc w:val="both"/>
      </w:pPr>
      <w:r>
        <w:rPr>
          <w:rFonts w:ascii="Times New Roman"/>
          <w:b w:val="false"/>
          <w:i w:val="false"/>
          <w:color w:val="000000"/>
          <w:sz w:val="28"/>
        </w:rPr>
        <w:t>
      Шетелдік жұмыс күшін тартуға рұқсатты (ларды) беруді/ұзартуды/қайта ресімдеуді (керегінің астын сызуды) сұраймын</w:t>
      </w:r>
    </w:p>
    <w:bookmarkEnd w:id="525"/>
    <w:bookmarkStart w:name="z699" w:id="526"/>
    <w:p>
      <w:pPr>
        <w:spacing w:after="0"/>
        <w:ind w:left="0"/>
        <w:jc w:val="both"/>
      </w:pPr>
      <w:r>
        <w:rPr>
          <w:rFonts w:ascii="Times New Roman"/>
          <w:b w:val="false"/>
          <w:i w:val="false"/>
          <w:color w:val="000000"/>
          <w:sz w:val="28"/>
        </w:rPr>
        <w:t>
      _______________________________________________________________</w:t>
      </w:r>
    </w:p>
    <w:bookmarkEnd w:id="526"/>
    <w:bookmarkStart w:name="z700" w:id="527"/>
    <w:p>
      <w:pPr>
        <w:spacing w:after="0"/>
        <w:ind w:left="0"/>
        <w:jc w:val="both"/>
      </w:pPr>
      <w:r>
        <w:rPr>
          <w:rFonts w:ascii="Times New Roman"/>
          <w:b w:val="false"/>
          <w:i w:val="false"/>
          <w:color w:val="000000"/>
          <w:sz w:val="28"/>
        </w:rPr>
        <w:t>
       (астана, облыс, республикалық маңызы бар қала (лар) көрсетілсін)</w:t>
      </w:r>
    </w:p>
    <w:bookmarkEnd w:id="527"/>
    <w:bookmarkStart w:name="z701" w:id="528"/>
    <w:p>
      <w:pPr>
        <w:spacing w:after="0"/>
        <w:ind w:left="0"/>
        <w:jc w:val="both"/>
      </w:pPr>
      <w:r>
        <w:rPr>
          <w:rFonts w:ascii="Times New Roman"/>
          <w:b w:val="false"/>
          <w:i w:val="false"/>
          <w:color w:val="000000"/>
          <w:sz w:val="28"/>
        </w:rPr>
        <w:t xml:space="preserve">
      ______адамға, оның ішінде: </w:t>
      </w:r>
    </w:p>
    <w:bookmarkEnd w:id="528"/>
    <w:bookmarkStart w:name="z702" w:id="529"/>
    <w:p>
      <w:pPr>
        <w:spacing w:after="0"/>
        <w:ind w:left="0"/>
        <w:jc w:val="both"/>
      </w:pPr>
      <w:r>
        <w:rPr>
          <w:rFonts w:ascii="Times New Roman"/>
          <w:b w:val="false"/>
          <w:i w:val="false"/>
          <w:color w:val="000000"/>
          <w:sz w:val="28"/>
        </w:rPr>
        <w:t>
      бірінші санат бойынша - ___ адам, оның ішінде</w:t>
      </w:r>
    </w:p>
    <w:bookmarkEnd w:id="529"/>
    <w:bookmarkStart w:name="z703" w:id="530"/>
    <w:p>
      <w:pPr>
        <w:spacing w:after="0"/>
        <w:ind w:left="0"/>
        <w:jc w:val="both"/>
      </w:pPr>
      <w:r>
        <w:rPr>
          <w:rFonts w:ascii="Times New Roman"/>
          <w:b w:val="false"/>
          <w:i w:val="false"/>
          <w:color w:val="000000"/>
          <w:sz w:val="28"/>
        </w:rPr>
        <w:t>
      лауазымдар (кәсіптер) бойынша (рұқсаттың қолданылу мерзімін көрсету</w:t>
      </w:r>
    </w:p>
    <w:bookmarkEnd w:id="530"/>
    <w:bookmarkStart w:name="z704" w:id="531"/>
    <w:p>
      <w:pPr>
        <w:spacing w:after="0"/>
        <w:ind w:left="0"/>
        <w:jc w:val="both"/>
      </w:pPr>
      <w:r>
        <w:rPr>
          <w:rFonts w:ascii="Times New Roman"/>
          <w:b w:val="false"/>
          <w:i w:val="false"/>
          <w:color w:val="000000"/>
          <w:sz w:val="28"/>
        </w:rPr>
        <w:t>
      (рұқсатты беру/ұзарту кезінде):</w:t>
      </w:r>
    </w:p>
    <w:bookmarkEnd w:id="531"/>
    <w:bookmarkStart w:name="z705" w:id="532"/>
    <w:p>
      <w:pPr>
        <w:spacing w:after="0"/>
        <w:ind w:left="0"/>
        <w:jc w:val="both"/>
      </w:pPr>
      <w:r>
        <w:rPr>
          <w:rFonts w:ascii="Times New Roman"/>
          <w:b w:val="false"/>
          <w:i w:val="false"/>
          <w:color w:val="000000"/>
          <w:sz w:val="28"/>
        </w:rPr>
        <w:t>
      _________________________________________________________________</w:t>
      </w:r>
    </w:p>
    <w:bookmarkEnd w:id="532"/>
    <w:bookmarkStart w:name="z706" w:id="533"/>
    <w:p>
      <w:pPr>
        <w:spacing w:after="0"/>
        <w:ind w:left="0"/>
        <w:jc w:val="both"/>
      </w:pPr>
      <w:r>
        <w:rPr>
          <w:rFonts w:ascii="Times New Roman"/>
          <w:b w:val="false"/>
          <w:i w:val="false"/>
          <w:color w:val="000000"/>
          <w:sz w:val="28"/>
        </w:rPr>
        <w:t>
      екінші санат бойынша - _____ адам, оның ішінде лауазымдар (кәсіптер) бойынша:</w:t>
      </w:r>
    </w:p>
    <w:bookmarkEnd w:id="533"/>
    <w:bookmarkStart w:name="z707" w:id="534"/>
    <w:p>
      <w:pPr>
        <w:spacing w:after="0"/>
        <w:ind w:left="0"/>
        <w:jc w:val="both"/>
      </w:pPr>
      <w:r>
        <w:rPr>
          <w:rFonts w:ascii="Times New Roman"/>
          <w:b w:val="false"/>
          <w:i w:val="false"/>
          <w:color w:val="000000"/>
          <w:sz w:val="28"/>
        </w:rPr>
        <w:t>
      _________________________________________________________________</w:t>
      </w:r>
    </w:p>
    <w:bookmarkEnd w:id="534"/>
    <w:bookmarkStart w:name="z708" w:id="535"/>
    <w:p>
      <w:pPr>
        <w:spacing w:after="0"/>
        <w:ind w:left="0"/>
        <w:jc w:val="both"/>
      </w:pPr>
      <w:r>
        <w:rPr>
          <w:rFonts w:ascii="Times New Roman"/>
          <w:b w:val="false"/>
          <w:i w:val="false"/>
          <w:color w:val="000000"/>
          <w:sz w:val="28"/>
        </w:rPr>
        <w:t>
      үшінші санат бойынша - _____ адам, оның ішінде лауазымдар (кәсіптер) бойынша:</w:t>
      </w:r>
    </w:p>
    <w:bookmarkEnd w:id="535"/>
    <w:p>
      <w:pPr>
        <w:spacing w:after="0"/>
        <w:ind w:left="0"/>
        <w:jc w:val="both"/>
      </w:pPr>
      <w:r>
        <w:rPr>
          <w:rFonts w:ascii="Times New Roman"/>
          <w:b w:val="false"/>
          <w:i w:val="false"/>
          <w:color w:val="000000"/>
          <w:sz w:val="28"/>
        </w:rPr>
        <w:t>
      _________________________________________________________________</w:t>
      </w:r>
    </w:p>
    <w:bookmarkStart w:name="z709" w:id="536"/>
    <w:p>
      <w:pPr>
        <w:spacing w:after="0"/>
        <w:ind w:left="0"/>
        <w:jc w:val="both"/>
      </w:pPr>
      <w:r>
        <w:rPr>
          <w:rFonts w:ascii="Times New Roman"/>
          <w:b w:val="false"/>
          <w:i w:val="false"/>
          <w:color w:val="000000"/>
          <w:sz w:val="28"/>
        </w:rPr>
        <w:t>
      __________________________________________________________________</w:t>
      </w:r>
    </w:p>
    <w:bookmarkEnd w:id="536"/>
    <w:bookmarkStart w:name="z710" w:id="537"/>
    <w:p>
      <w:pPr>
        <w:spacing w:after="0"/>
        <w:ind w:left="0"/>
        <w:jc w:val="both"/>
      </w:pPr>
      <w:r>
        <w:rPr>
          <w:rFonts w:ascii="Times New Roman"/>
          <w:b w:val="false"/>
          <w:i w:val="false"/>
          <w:color w:val="000000"/>
          <w:sz w:val="28"/>
        </w:rPr>
        <w:t>
      төртінші санат бойынша - ____ адам, оның ішінде лауазымдар (кәсіптер) бойынша:</w:t>
      </w:r>
    </w:p>
    <w:bookmarkEnd w:id="537"/>
    <w:bookmarkStart w:name="z711" w:id="538"/>
    <w:p>
      <w:pPr>
        <w:spacing w:after="0"/>
        <w:ind w:left="0"/>
        <w:jc w:val="both"/>
      </w:pPr>
      <w:r>
        <w:rPr>
          <w:rFonts w:ascii="Times New Roman"/>
          <w:b w:val="false"/>
          <w:i w:val="false"/>
          <w:color w:val="000000"/>
          <w:sz w:val="28"/>
        </w:rPr>
        <w:t>
      _________________________________________________________________</w:t>
      </w:r>
    </w:p>
    <w:bookmarkEnd w:id="538"/>
    <w:bookmarkStart w:name="z712" w:id="539"/>
    <w:p>
      <w:pPr>
        <w:spacing w:after="0"/>
        <w:ind w:left="0"/>
        <w:jc w:val="both"/>
      </w:pPr>
      <w:r>
        <w:rPr>
          <w:rFonts w:ascii="Times New Roman"/>
          <w:b w:val="false"/>
          <w:i w:val="false"/>
          <w:color w:val="000000"/>
          <w:sz w:val="28"/>
        </w:rPr>
        <w:t>
      маусымдық жұмыстарға - _____ адам, оның ішінде лауазымдар (кәсіптер)</w:t>
      </w:r>
    </w:p>
    <w:bookmarkEnd w:id="539"/>
    <w:bookmarkStart w:name="z713" w:id="540"/>
    <w:p>
      <w:pPr>
        <w:spacing w:after="0"/>
        <w:ind w:left="0"/>
        <w:jc w:val="both"/>
      </w:pPr>
      <w:r>
        <w:rPr>
          <w:rFonts w:ascii="Times New Roman"/>
          <w:b w:val="false"/>
          <w:i w:val="false"/>
          <w:color w:val="000000"/>
          <w:sz w:val="28"/>
        </w:rPr>
        <w:t>
      бойынша (рұқсаттың қолданылу мерзімін көрсету (рұқсат беру кезінде):</w:t>
      </w:r>
    </w:p>
    <w:bookmarkEnd w:id="540"/>
    <w:bookmarkStart w:name="z714" w:id="541"/>
    <w:p>
      <w:pPr>
        <w:spacing w:after="0"/>
        <w:ind w:left="0"/>
        <w:jc w:val="both"/>
      </w:pPr>
      <w:r>
        <w:rPr>
          <w:rFonts w:ascii="Times New Roman"/>
          <w:b w:val="false"/>
          <w:i w:val="false"/>
          <w:color w:val="000000"/>
          <w:sz w:val="28"/>
        </w:rPr>
        <w:t>
      _________________________________________________________________</w:t>
      </w:r>
    </w:p>
    <w:bookmarkEnd w:id="541"/>
    <w:bookmarkStart w:name="z715" w:id="542"/>
    <w:p>
      <w:pPr>
        <w:spacing w:after="0"/>
        <w:ind w:left="0"/>
        <w:jc w:val="both"/>
      </w:pPr>
      <w:r>
        <w:rPr>
          <w:rFonts w:ascii="Times New Roman"/>
          <w:b w:val="false"/>
          <w:i w:val="false"/>
          <w:color w:val="000000"/>
          <w:sz w:val="28"/>
        </w:rPr>
        <w:t>
      Шетелдік жұмыс күші еңбек қызметін жүзеге асыратын экономикалық қызмет түрі:</w:t>
      </w:r>
    </w:p>
    <w:bookmarkEnd w:id="542"/>
    <w:bookmarkStart w:name="z716" w:id="543"/>
    <w:p>
      <w:pPr>
        <w:spacing w:after="0"/>
        <w:ind w:left="0"/>
        <w:jc w:val="both"/>
      </w:pPr>
      <w:r>
        <w:rPr>
          <w:rFonts w:ascii="Times New Roman"/>
          <w:b w:val="false"/>
          <w:i w:val="false"/>
          <w:color w:val="000000"/>
          <w:sz w:val="28"/>
        </w:rPr>
        <w:t>
      _________________________________________________________________</w:t>
      </w:r>
    </w:p>
    <w:bookmarkEnd w:id="543"/>
    <w:bookmarkStart w:name="z717" w:id="544"/>
    <w:p>
      <w:pPr>
        <w:spacing w:after="0"/>
        <w:ind w:left="0"/>
        <w:jc w:val="both"/>
      </w:pPr>
      <w:r>
        <w:rPr>
          <w:rFonts w:ascii="Times New Roman"/>
          <w:b w:val="false"/>
          <w:i w:val="false"/>
          <w:color w:val="000000"/>
          <w:sz w:val="28"/>
        </w:rPr>
        <w:t>
      Корпоративішілік ауыстыру шеңберінде ауыстырылатын шетелдік қызметкерлерді</w:t>
      </w:r>
    </w:p>
    <w:bookmarkEnd w:id="544"/>
    <w:bookmarkStart w:name="z718" w:id="545"/>
    <w:p>
      <w:pPr>
        <w:spacing w:after="0"/>
        <w:ind w:left="0"/>
        <w:jc w:val="both"/>
      </w:pPr>
      <w:r>
        <w:rPr>
          <w:rFonts w:ascii="Times New Roman"/>
          <w:b w:val="false"/>
          <w:i w:val="false"/>
          <w:color w:val="000000"/>
          <w:sz w:val="28"/>
        </w:rPr>
        <w:t>
      тарту кезінде:</w:t>
      </w:r>
    </w:p>
    <w:bookmarkEnd w:id="545"/>
    <w:bookmarkStart w:name="z719" w:id="546"/>
    <w:p>
      <w:pPr>
        <w:spacing w:after="0"/>
        <w:ind w:left="0"/>
        <w:jc w:val="both"/>
      </w:pPr>
      <w:r>
        <w:rPr>
          <w:rFonts w:ascii="Times New Roman"/>
          <w:b w:val="false"/>
          <w:i w:val="false"/>
          <w:color w:val="000000"/>
          <w:sz w:val="28"/>
        </w:rPr>
        <w:t>
      Облыс (қала):</w:t>
      </w:r>
    </w:p>
    <w:bookmarkEnd w:id="546"/>
    <w:bookmarkStart w:name="z720" w:id="547"/>
    <w:p>
      <w:pPr>
        <w:spacing w:after="0"/>
        <w:ind w:left="0"/>
        <w:jc w:val="both"/>
      </w:pPr>
      <w:r>
        <w:rPr>
          <w:rFonts w:ascii="Times New Roman"/>
          <w:b w:val="false"/>
          <w:i w:val="false"/>
          <w:color w:val="000000"/>
          <w:sz w:val="28"/>
        </w:rPr>
        <w:t>
      ____________________________________________________________.</w:t>
      </w:r>
    </w:p>
    <w:bookmarkEnd w:id="547"/>
    <w:bookmarkStart w:name="z721" w:id="548"/>
    <w:p>
      <w:pPr>
        <w:spacing w:after="0"/>
        <w:ind w:left="0"/>
        <w:jc w:val="both"/>
      </w:pPr>
      <w:r>
        <w:rPr>
          <w:rFonts w:ascii="Times New Roman"/>
          <w:b w:val="false"/>
          <w:i w:val="false"/>
          <w:color w:val="000000"/>
          <w:sz w:val="28"/>
        </w:rPr>
        <w:t>
      Шетелдік жұмыскерлердің саны: _________адам, оның ішінде: басшы_____адам, лауазымы</w:t>
      </w:r>
    </w:p>
    <w:bookmarkEnd w:id="548"/>
    <w:bookmarkStart w:name="z722" w:id="549"/>
    <w:p>
      <w:pPr>
        <w:spacing w:after="0"/>
        <w:ind w:left="0"/>
        <w:jc w:val="both"/>
      </w:pPr>
      <w:r>
        <w:rPr>
          <w:rFonts w:ascii="Times New Roman"/>
          <w:b w:val="false"/>
          <w:i w:val="false"/>
          <w:color w:val="000000"/>
          <w:sz w:val="28"/>
        </w:rPr>
        <w:t>
      _________________________________________________________________;</w:t>
      </w:r>
    </w:p>
    <w:bookmarkEnd w:id="549"/>
    <w:bookmarkStart w:name="z723" w:id="550"/>
    <w:p>
      <w:pPr>
        <w:spacing w:after="0"/>
        <w:ind w:left="0"/>
        <w:jc w:val="both"/>
      </w:pPr>
      <w:r>
        <w:rPr>
          <w:rFonts w:ascii="Times New Roman"/>
          <w:b w:val="false"/>
          <w:i w:val="false"/>
          <w:color w:val="000000"/>
          <w:sz w:val="28"/>
        </w:rPr>
        <w:t>
      менеджерлер _____адам, оның ішінде лауазымдар (кәсіптер)бойынша:</w:t>
      </w:r>
    </w:p>
    <w:bookmarkEnd w:id="550"/>
    <w:bookmarkStart w:name="z724" w:id="551"/>
    <w:p>
      <w:pPr>
        <w:spacing w:after="0"/>
        <w:ind w:left="0"/>
        <w:jc w:val="both"/>
      </w:pPr>
      <w:r>
        <w:rPr>
          <w:rFonts w:ascii="Times New Roman"/>
          <w:b w:val="false"/>
          <w:i w:val="false"/>
          <w:color w:val="000000"/>
          <w:sz w:val="28"/>
        </w:rPr>
        <w:t>
      _________________________________________________________________;</w:t>
      </w:r>
    </w:p>
    <w:bookmarkEnd w:id="551"/>
    <w:bookmarkStart w:name="z725" w:id="552"/>
    <w:p>
      <w:pPr>
        <w:spacing w:after="0"/>
        <w:ind w:left="0"/>
        <w:jc w:val="both"/>
      </w:pPr>
      <w:r>
        <w:rPr>
          <w:rFonts w:ascii="Times New Roman"/>
          <w:b w:val="false"/>
          <w:i w:val="false"/>
          <w:color w:val="000000"/>
          <w:sz w:val="28"/>
        </w:rPr>
        <w:t>
      мамандар _____адам, оның ішінде лауазымдар (кәсіптер)бойынша:</w:t>
      </w:r>
    </w:p>
    <w:bookmarkEnd w:id="552"/>
    <w:bookmarkStart w:name="z726" w:id="553"/>
    <w:p>
      <w:pPr>
        <w:spacing w:after="0"/>
        <w:ind w:left="0"/>
        <w:jc w:val="both"/>
      </w:pPr>
      <w:r>
        <w:rPr>
          <w:rFonts w:ascii="Times New Roman"/>
          <w:b w:val="false"/>
          <w:i w:val="false"/>
          <w:color w:val="000000"/>
          <w:sz w:val="28"/>
        </w:rPr>
        <w:t>
      _________________________________________________________________</w:t>
      </w:r>
    </w:p>
    <w:bookmarkEnd w:id="553"/>
    <w:bookmarkStart w:name="z727" w:id="554"/>
    <w:p>
      <w:pPr>
        <w:spacing w:after="0"/>
        <w:ind w:left="0"/>
        <w:jc w:val="both"/>
      </w:pPr>
      <w:r>
        <w:rPr>
          <w:rFonts w:ascii="Times New Roman"/>
          <w:b w:val="false"/>
          <w:i w:val="false"/>
          <w:color w:val="000000"/>
          <w:sz w:val="28"/>
        </w:rPr>
        <w:t>
      Жұмыс берушінің (қабылдаушы ұйымның) атауы:</w:t>
      </w:r>
    </w:p>
    <w:bookmarkEnd w:id="554"/>
    <w:bookmarkStart w:name="z728" w:id="555"/>
    <w:p>
      <w:pPr>
        <w:spacing w:after="0"/>
        <w:ind w:left="0"/>
        <w:jc w:val="both"/>
      </w:pPr>
      <w:r>
        <w:rPr>
          <w:rFonts w:ascii="Times New Roman"/>
          <w:b w:val="false"/>
          <w:i w:val="false"/>
          <w:color w:val="000000"/>
          <w:sz w:val="28"/>
        </w:rPr>
        <w:t>
      _________________________________________________________________</w:t>
      </w:r>
    </w:p>
    <w:bookmarkEnd w:id="555"/>
    <w:bookmarkStart w:name="z729" w:id="556"/>
    <w:p>
      <w:pPr>
        <w:spacing w:after="0"/>
        <w:ind w:left="0"/>
        <w:jc w:val="both"/>
      </w:pPr>
      <w:r>
        <w:rPr>
          <w:rFonts w:ascii="Times New Roman"/>
          <w:b w:val="false"/>
          <w:i w:val="false"/>
          <w:color w:val="000000"/>
          <w:sz w:val="28"/>
        </w:rPr>
        <w:t>
      _________________________________________________________________</w:t>
      </w:r>
    </w:p>
    <w:bookmarkEnd w:id="556"/>
    <w:bookmarkStart w:name="z730" w:id="557"/>
    <w:p>
      <w:pPr>
        <w:spacing w:after="0"/>
        <w:ind w:left="0"/>
        <w:jc w:val="both"/>
      </w:pPr>
      <w:r>
        <w:rPr>
          <w:rFonts w:ascii="Times New Roman"/>
          <w:b w:val="false"/>
          <w:i w:val="false"/>
          <w:color w:val="000000"/>
          <w:sz w:val="28"/>
        </w:rPr>
        <w:t>
      Жұмыс беруші (қабылдаушы ұйым) туралы мәліметтер:</w:t>
      </w:r>
    </w:p>
    <w:bookmarkEnd w:id="557"/>
    <w:bookmarkStart w:name="z731" w:id="558"/>
    <w:p>
      <w:pPr>
        <w:spacing w:after="0"/>
        <w:ind w:left="0"/>
        <w:jc w:val="both"/>
      </w:pPr>
      <w:r>
        <w:rPr>
          <w:rFonts w:ascii="Times New Roman"/>
          <w:b w:val="false"/>
          <w:i w:val="false"/>
          <w:color w:val="000000"/>
          <w:sz w:val="28"/>
        </w:rPr>
        <w:t>
      _________________________________________________________________</w:t>
      </w:r>
    </w:p>
    <w:bookmarkEnd w:id="558"/>
    <w:bookmarkStart w:name="z732" w:id="559"/>
    <w:p>
      <w:pPr>
        <w:spacing w:after="0"/>
        <w:ind w:left="0"/>
        <w:jc w:val="both"/>
      </w:pPr>
      <w:r>
        <w:rPr>
          <w:rFonts w:ascii="Times New Roman"/>
          <w:b w:val="false"/>
          <w:i w:val="false"/>
          <w:color w:val="000000"/>
          <w:sz w:val="28"/>
        </w:rPr>
        <w:t>
      _________________________________________________________________</w:t>
      </w:r>
    </w:p>
    <w:bookmarkEnd w:id="559"/>
    <w:bookmarkStart w:name="z733" w:id="560"/>
    <w:p>
      <w:pPr>
        <w:spacing w:after="0"/>
        <w:ind w:left="0"/>
        <w:jc w:val="both"/>
      </w:pPr>
      <w:r>
        <w:rPr>
          <w:rFonts w:ascii="Times New Roman"/>
          <w:b w:val="false"/>
          <w:i w:val="false"/>
          <w:color w:val="000000"/>
          <w:sz w:val="28"/>
        </w:rPr>
        <w:t>
      Ұйымның меншік нысаны</w:t>
      </w:r>
    </w:p>
    <w:bookmarkEnd w:id="560"/>
    <w:bookmarkStart w:name="z734" w:id="561"/>
    <w:p>
      <w:pPr>
        <w:spacing w:after="0"/>
        <w:ind w:left="0"/>
        <w:jc w:val="both"/>
      </w:pPr>
      <w:r>
        <w:rPr>
          <w:rFonts w:ascii="Times New Roman"/>
          <w:b w:val="false"/>
          <w:i w:val="false"/>
          <w:color w:val="000000"/>
          <w:sz w:val="28"/>
        </w:rPr>
        <w:t>
      _________________________________________________________________</w:t>
      </w:r>
    </w:p>
    <w:bookmarkEnd w:id="561"/>
    <w:bookmarkStart w:name="z735" w:id="562"/>
    <w:p>
      <w:pPr>
        <w:spacing w:after="0"/>
        <w:ind w:left="0"/>
        <w:jc w:val="both"/>
      </w:pPr>
      <w:r>
        <w:rPr>
          <w:rFonts w:ascii="Times New Roman"/>
          <w:b w:val="false"/>
          <w:i w:val="false"/>
          <w:color w:val="000000"/>
          <w:sz w:val="28"/>
        </w:rPr>
        <w:t>
      Құрылған күні 20___ жылғы "____" _____________.</w:t>
      </w:r>
    </w:p>
    <w:bookmarkEnd w:id="562"/>
    <w:bookmarkStart w:name="z736" w:id="563"/>
    <w:p>
      <w:pPr>
        <w:spacing w:after="0"/>
        <w:ind w:left="0"/>
        <w:jc w:val="both"/>
      </w:pPr>
      <w:r>
        <w:rPr>
          <w:rFonts w:ascii="Times New Roman"/>
          <w:b w:val="false"/>
          <w:i w:val="false"/>
          <w:color w:val="000000"/>
          <w:sz w:val="28"/>
        </w:rPr>
        <w:t>
      Қазақстан Республикасының Әділет органдарында тіркеу туралы куәлік</w:t>
      </w:r>
    </w:p>
    <w:bookmarkEnd w:id="563"/>
    <w:bookmarkStart w:name="z737" w:id="564"/>
    <w:p>
      <w:pPr>
        <w:spacing w:after="0"/>
        <w:ind w:left="0"/>
        <w:jc w:val="both"/>
      </w:pPr>
      <w:r>
        <w:rPr>
          <w:rFonts w:ascii="Times New Roman"/>
          <w:b w:val="false"/>
          <w:i w:val="false"/>
          <w:color w:val="000000"/>
          <w:sz w:val="28"/>
        </w:rPr>
        <w:t>
      _________________________________________________________________</w:t>
      </w:r>
    </w:p>
    <w:bookmarkEnd w:id="564"/>
    <w:bookmarkStart w:name="z738" w:id="565"/>
    <w:p>
      <w:pPr>
        <w:spacing w:after="0"/>
        <w:ind w:left="0"/>
        <w:jc w:val="both"/>
      </w:pPr>
      <w:r>
        <w:rPr>
          <w:rFonts w:ascii="Times New Roman"/>
          <w:b w:val="false"/>
          <w:i w:val="false"/>
          <w:color w:val="000000"/>
          <w:sz w:val="28"/>
        </w:rPr>
        <w:t>
      (нөмір, қашан және кім берді) жеке сәйкестендіру нөмірі:</w:t>
      </w:r>
    </w:p>
    <w:bookmarkEnd w:id="565"/>
    <w:bookmarkStart w:name="z739" w:id="566"/>
    <w:p>
      <w:pPr>
        <w:spacing w:after="0"/>
        <w:ind w:left="0"/>
        <w:jc w:val="both"/>
      </w:pPr>
      <w:r>
        <w:rPr>
          <w:rFonts w:ascii="Times New Roman"/>
          <w:b w:val="false"/>
          <w:i w:val="false"/>
          <w:color w:val="000000"/>
          <w:sz w:val="28"/>
        </w:rPr>
        <w:t>
      _________________________________________________________________,</w:t>
      </w:r>
    </w:p>
    <w:bookmarkEnd w:id="566"/>
    <w:bookmarkStart w:name="z740" w:id="567"/>
    <w:p>
      <w:pPr>
        <w:spacing w:after="0"/>
        <w:ind w:left="0"/>
        <w:jc w:val="both"/>
      </w:pPr>
      <w:r>
        <w:rPr>
          <w:rFonts w:ascii="Times New Roman"/>
          <w:b w:val="false"/>
          <w:i w:val="false"/>
          <w:color w:val="000000"/>
          <w:sz w:val="28"/>
        </w:rPr>
        <w:t>
      бизнес сәйкестендіру нөмірі:</w:t>
      </w:r>
    </w:p>
    <w:bookmarkEnd w:id="567"/>
    <w:bookmarkStart w:name="z741" w:id="568"/>
    <w:p>
      <w:pPr>
        <w:spacing w:after="0"/>
        <w:ind w:left="0"/>
        <w:jc w:val="both"/>
      </w:pPr>
      <w:r>
        <w:rPr>
          <w:rFonts w:ascii="Times New Roman"/>
          <w:b w:val="false"/>
          <w:i w:val="false"/>
          <w:color w:val="000000"/>
          <w:sz w:val="28"/>
        </w:rPr>
        <w:t>
      _________________________________________</w:t>
      </w:r>
    </w:p>
    <w:bookmarkEnd w:id="568"/>
    <w:bookmarkStart w:name="z742" w:id="569"/>
    <w:p>
      <w:pPr>
        <w:spacing w:after="0"/>
        <w:ind w:left="0"/>
        <w:jc w:val="both"/>
      </w:pPr>
      <w:r>
        <w:rPr>
          <w:rFonts w:ascii="Times New Roman"/>
          <w:b w:val="false"/>
          <w:i w:val="false"/>
          <w:color w:val="000000"/>
          <w:sz w:val="28"/>
        </w:rPr>
        <w:t>
      Жүзеге асырылатын қызмет түрі:</w:t>
      </w:r>
    </w:p>
    <w:bookmarkEnd w:id="569"/>
    <w:bookmarkStart w:name="z743" w:id="570"/>
    <w:p>
      <w:pPr>
        <w:spacing w:after="0"/>
        <w:ind w:left="0"/>
        <w:jc w:val="both"/>
      </w:pPr>
      <w:r>
        <w:rPr>
          <w:rFonts w:ascii="Times New Roman"/>
          <w:b w:val="false"/>
          <w:i w:val="false"/>
          <w:color w:val="000000"/>
          <w:sz w:val="28"/>
        </w:rPr>
        <w:t>
      ________________________________________________________________</w:t>
      </w:r>
    </w:p>
    <w:bookmarkEnd w:id="570"/>
    <w:bookmarkStart w:name="z744" w:id="571"/>
    <w:p>
      <w:pPr>
        <w:spacing w:after="0"/>
        <w:ind w:left="0"/>
        <w:jc w:val="both"/>
      </w:pPr>
      <w:r>
        <w:rPr>
          <w:rFonts w:ascii="Times New Roman"/>
          <w:b w:val="false"/>
          <w:i w:val="false"/>
          <w:color w:val="000000"/>
          <w:sz w:val="28"/>
        </w:rPr>
        <w:t>
      Кәсіпкерлік субъектісінің cанаты:</w:t>
      </w:r>
    </w:p>
    <w:bookmarkEnd w:id="571"/>
    <w:bookmarkStart w:name="z745" w:id="572"/>
    <w:p>
      <w:pPr>
        <w:spacing w:after="0"/>
        <w:ind w:left="0"/>
        <w:jc w:val="both"/>
      </w:pPr>
      <w:r>
        <w:rPr>
          <w:rFonts w:ascii="Times New Roman"/>
          <w:b w:val="false"/>
          <w:i w:val="false"/>
          <w:color w:val="000000"/>
          <w:sz w:val="28"/>
        </w:rPr>
        <w:t>
      __________________________________________________________________</w:t>
      </w:r>
    </w:p>
    <w:bookmarkEnd w:id="572"/>
    <w:bookmarkStart w:name="z746" w:id="573"/>
    <w:p>
      <w:pPr>
        <w:spacing w:after="0"/>
        <w:ind w:left="0"/>
        <w:jc w:val="both"/>
      </w:pPr>
      <w:r>
        <w:rPr>
          <w:rFonts w:ascii="Times New Roman"/>
          <w:b w:val="false"/>
          <w:i w:val="false"/>
          <w:color w:val="000000"/>
          <w:sz w:val="28"/>
        </w:rPr>
        <w:t>
      __________________________________________________________________</w:t>
      </w:r>
    </w:p>
    <w:bookmarkEnd w:id="573"/>
    <w:bookmarkStart w:name="z747" w:id="574"/>
    <w:p>
      <w:pPr>
        <w:spacing w:after="0"/>
        <w:ind w:left="0"/>
        <w:jc w:val="both"/>
      </w:pPr>
      <w:r>
        <w:rPr>
          <w:rFonts w:ascii="Times New Roman"/>
          <w:b w:val="false"/>
          <w:i w:val="false"/>
          <w:color w:val="000000"/>
          <w:sz w:val="28"/>
        </w:rPr>
        <w:t>
      (шағын / орта / ірі кәсіпкерлік субъектісі)</w:t>
      </w:r>
    </w:p>
    <w:bookmarkEnd w:id="574"/>
    <w:bookmarkStart w:name="z748" w:id="575"/>
    <w:p>
      <w:pPr>
        <w:spacing w:after="0"/>
        <w:ind w:left="0"/>
        <w:jc w:val="both"/>
      </w:pPr>
      <w:r>
        <w:rPr>
          <w:rFonts w:ascii="Times New Roman"/>
          <w:b w:val="false"/>
          <w:i w:val="false"/>
          <w:color w:val="000000"/>
          <w:sz w:val="28"/>
        </w:rPr>
        <w:t>
      Мекен-жайы, телефоны, факсы:</w:t>
      </w:r>
    </w:p>
    <w:bookmarkEnd w:id="575"/>
    <w:bookmarkStart w:name="z749" w:id="576"/>
    <w:p>
      <w:pPr>
        <w:spacing w:after="0"/>
        <w:ind w:left="0"/>
        <w:jc w:val="both"/>
      </w:pPr>
      <w:r>
        <w:rPr>
          <w:rFonts w:ascii="Times New Roman"/>
          <w:b w:val="false"/>
          <w:i w:val="false"/>
          <w:color w:val="000000"/>
          <w:sz w:val="28"/>
        </w:rPr>
        <w:t>
      _____________________________________________</w:t>
      </w:r>
    </w:p>
    <w:bookmarkEnd w:id="576"/>
    <w:bookmarkStart w:name="z750" w:id="577"/>
    <w:p>
      <w:pPr>
        <w:spacing w:after="0"/>
        <w:ind w:left="0"/>
        <w:jc w:val="both"/>
      </w:pPr>
      <w:r>
        <w:rPr>
          <w:rFonts w:ascii="Times New Roman"/>
          <w:b w:val="false"/>
          <w:i w:val="false"/>
          <w:color w:val="000000"/>
          <w:sz w:val="28"/>
        </w:rPr>
        <w:t>
      Қоса беріліп отырған құжаттар: __________________________________</w:t>
      </w:r>
    </w:p>
    <w:bookmarkEnd w:id="577"/>
    <w:bookmarkStart w:name="z751" w:id="578"/>
    <w:p>
      <w:pPr>
        <w:spacing w:after="0"/>
        <w:ind w:left="0"/>
        <w:jc w:val="both"/>
      </w:pPr>
      <w:r>
        <w:rPr>
          <w:rFonts w:ascii="Times New Roman"/>
          <w:b w:val="false"/>
          <w:i w:val="false"/>
          <w:color w:val="000000"/>
          <w:sz w:val="28"/>
        </w:rPr>
        <w:t>
      __________________________________________________________________</w:t>
      </w:r>
    </w:p>
    <w:bookmarkEnd w:id="578"/>
    <w:bookmarkStart w:name="z752" w:id="579"/>
    <w:p>
      <w:pPr>
        <w:spacing w:after="0"/>
        <w:ind w:left="0"/>
        <w:jc w:val="both"/>
      </w:pPr>
      <w:r>
        <w:rPr>
          <w:rFonts w:ascii="Times New Roman"/>
          <w:b w:val="false"/>
          <w:i w:val="false"/>
          <w:color w:val="000000"/>
          <w:sz w:val="28"/>
        </w:rPr>
        <w:t>
      Шетелдік жұмыс күшін тартуға рұқсат беру/ұзарту/қайта ресімдеу қажеттілігінің негіздемесі: ______________________________</w:t>
      </w:r>
    </w:p>
    <w:bookmarkEnd w:id="579"/>
    <w:bookmarkStart w:name="z753" w:id="580"/>
    <w:p>
      <w:pPr>
        <w:spacing w:after="0"/>
        <w:ind w:left="0"/>
        <w:jc w:val="both"/>
      </w:pPr>
      <w:r>
        <w:rPr>
          <w:rFonts w:ascii="Times New Roman"/>
          <w:b w:val="false"/>
          <w:i w:val="false"/>
          <w:color w:val="000000"/>
          <w:sz w:val="28"/>
        </w:rPr>
        <w:t>
      _________________________________________________________________</w:t>
      </w:r>
    </w:p>
    <w:bookmarkEnd w:id="580"/>
    <w:bookmarkStart w:name="z754" w:id="581"/>
    <w:p>
      <w:pPr>
        <w:spacing w:after="0"/>
        <w:ind w:left="0"/>
        <w:jc w:val="both"/>
      </w:pPr>
      <w:r>
        <w:rPr>
          <w:rFonts w:ascii="Times New Roman"/>
          <w:b w:val="false"/>
          <w:i w:val="false"/>
          <w:color w:val="000000"/>
          <w:sz w:val="28"/>
        </w:rPr>
        <w:t>
      _________________________________________________________________</w:t>
      </w:r>
    </w:p>
    <w:bookmarkEnd w:id="581"/>
    <w:bookmarkStart w:name="z755" w:id="582"/>
    <w:p>
      <w:pPr>
        <w:spacing w:after="0"/>
        <w:ind w:left="0"/>
        <w:jc w:val="both"/>
      </w:pPr>
      <w:r>
        <w:rPr>
          <w:rFonts w:ascii="Times New Roman"/>
          <w:b w:val="false"/>
          <w:i w:val="false"/>
          <w:color w:val="000000"/>
          <w:sz w:val="28"/>
        </w:rPr>
        <w:t>
      Шетелдік заңды тұлғаның-Жұмыс берушінің толық атауы:</w:t>
      </w:r>
    </w:p>
    <w:bookmarkEnd w:id="582"/>
    <w:bookmarkStart w:name="z756" w:id="583"/>
    <w:p>
      <w:pPr>
        <w:spacing w:after="0"/>
        <w:ind w:left="0"/>
        <w:jc w:val="both"/>
      </w:pPr>
      <w:r>
        <w:rPr>
          <w:rFonts w:ascii="Times New Roman"/>
          <w:b w:val="false"/>
          <w:i w:val="false"/>
          <w:color w:val="000000"/>
          <w:sz w:val="28"/>
        </w:rPr>
        <w:t>
      _________________________________________________________________</w:t>
      </w:r>
    </w:p>
    <w:bookmarkEnd w:id="583"/>
    <w:bookmarkStart w:name="z757" w:id="584"/>
    <w:p>
      <w:pPr>
        <w:spacing w:after="0"/>
        <w:ind w:left="0"/>
        <w:jc w:val="both"/>
      </w:pPr>
      <w:r>
        <w:rPr>
          <w:rFonts w:ascii="Times New Roman"/>
          <w:b w:val="false"/>
          <w:i w:val="false"/>
          <w:color w:val="000000"/>
          <w:sz w:val="28"/>
        </w:rPr>
        <w:t>
      Резиденттік елінде тіркеу туралы деректер:</w:t>
      </w:r>
    </w:p>
    <w:bookmarkEnd w:id="584"/>
    <w:bookmarkStart w:name="z758" w:id="585"/>
    <w:p>
      <w:pPr>
        <w:spacing w:after="0"/>
        <w:ind w:left="0"/>
        <w:jc w:val="both"/>
      </w:pPr>
      <w:r>
        <w:rPr>
          <w:rFonts w:ascii="Times New Roman"/>
          <w:b w:val="false"/>
          <w:i w:val="false"/>
          <w:color w:val="000000"/>
          <w:sz w:val="28"/>
        </w:rPr>
        <w:t>
      _________________________________________________________________</w:t>
      </w:r>
    </w:p>
    <w:bookmarkEnd w:id="585"/>
    <w:bookmarkStart w:name="z759" w:id="586"/>
    <w:p>
      <w:pPr>
        <w:spacing w:after="0"/>
        <w:ind w:left="0"/>
        <w:jc w:val="both"/>
      </w:pPr>
      <w:r>
        <w:rPr>
          <w:rFonts w:ascii="Times New Roman"/>
          <w:b w:val="false"/>
          <w:i w:val="false"/>
          <w:color w:val="000000"/>
          <w:sz w:val="28"/>
        </w:rPr>
        <w:t>
      _________________________________________________________________</w:t>
      </w:r>
    </w:p>
    <w:bookmarkEnd w:id="586"/>
    <w:bookmarkStart w:name="z760" w:id="587"/>
    <w:p>
      <w:pPr>
        <w:spacing w:after="0"/>
        <w:ind w:left="0"/>
        <w:jc w:val="both"/>
      </w:pPr>
      <w:r>
        <w:rPr>
          <w:rFonts w:ascii="Times New Roman"/>
          <w:b w:val="false"/>
          <w:i w:val="false"/>
          <w:color w:val="000000"/>
          <w:sz w:val="28"/>
        </w:rPr>
        <w:t>
      ( № , мемлекеттік тіркеу күні және тіркеу органының атауы)</w:t>
      </w:r>
    </w:p>
    <w:bookmarkEnd w:id="587"/>
    <w:bookmarkStart w:name="z761" w:id="588"/>
    <w:p>
      <w:pPr>
        <w:spacing w:after="0"/>
        <w:ind w:left="0"/>
        <w:jc w:val="both"/>
      </w:pPr>
      <w:r>
        <w:rPr>
          <w:rFonts w:ascii="Times New Roman"/>
          <w:b w:val="false"/>
          <w:i w:val="false"/>
          <w:color w:val="000000"/>
          <w:sz w:val="28"/>
        </w:rPr>
        <w:t>
      Резиденттік елдегі салықтық тіркеу нөмірі немесе оның баламасы:</w:t>
      </w:r>
    </w:p>
    <w:bookmarkEnd w:id="588"/>
    <w:bookmarkStart w:name="z762" w:id="589"/>
    <w:p>
      <w:pPr>
        <w:spacing w:after="0"/>
        <w:ind w:left="0"/>
        <w:jc w:val="both"/>
      </w:pPr>
      <w:r>
        <w:rPr>
          <w:rFonts w:ascii="Times New Roman"/>
          <w:b w:val="false"/>
          <w:i w:val="false"/>
          <w:color w:val="000000"/>
          <w:sz w:val="28"/>
        </w:rPr>
        <w:t>
      _________________________________________________________________</w:t>
      </w:r>
    </w:p>
    <w:bookmarkEnd w:id="589"/>
    <w:bookmarkStart w:name="z763" w:id="590"/>
    <w:p>
      <w:pPr>
        <w:spacing w:after="0"/>
        <w:ind w:left="0"/>
        <w:jc w:val="both"/>
      </w:pPr>
      <w:r>
        <w:rPr>
          <w:rFonts w:ascii="Times New Roman"/>
          <w:b w:val="false"/>
          <w:i w:val="false"/>
          <w:color w:val="000000"/>
          <w:sz w:val="28"/>
        </w:rPr>
        <w:t>
      Жүзеге асырылатын қызмет түрі:</w:t>
      </w:r>
    </w:p>
    <w:bookmarkEnd w:id="590"/>
    <w:bookmarkStart w:name="z764" w:id="591"/>
    <w:p>
      <w:pPr>
        <w:spacing w:after="0"/>
        <w:ind w:left="0"/>
        <w:jc w:val="both"/>
      </w:pPr>
      <w:r>
        <w:rPr>
          <w:rFonts w:ascii="Times New Roman"/>
          <w:b w:val="false"/>
          <w:i w:val="false"/>
          <w:color w:val="000000"/>
          <w:sz w:val="28"/>
        </w:rPr>
        <w:t>
      _________________________________________________________________</w:t>
      </w:r>
    </w:p>
    <w:bookmarkEnd w:id="591"/>
    <w:bookmarkStart w:name="z765" w:id="592"/>
    <w:p>
      <w:pPr>
        <w:spacing w:after="0"/>
        <w:ind w:left="0"/>
        <w:jc w:val="both"/>
      </w:pPr>
      <w:r>
        <w:rPr>
          <w:rFonts w:ascii="Times New Roman"/>
          <w:b w:val="false"/>
          <w:i w:val="false"/>
          <w:color w:val="000000"/>
          <w:sz w:val="28"/>
        </w:rPr>
        <w:t>
      Резиденттік елдегі орналасқан жері, телефон:</w:t>
      </w:r>
    </w:p>
    <w:bookmarkEnd w:id="592"/>
    <w:bookmarkStart w:name="z766" w:id="593"/>
    <w:p>
      <w:pPr>
        <w:spacing w:after="0"/>
        <w:ind w:left="0"/>
        <w:jc w:val="both"/>
      </w:pPr>
      <w:r>
        <w:rPr>
          <w:rFonts w:ascii="Times New Roman"/>
          <w:b w:val="false"/>
          <w:i w:val="false"/>
          <w:color w:val="000000"/>
          <w:sz w:val="28"/>
        </w:rPr>
        <w:t>
      _________________________________________________________________</w:t>
      </w:r>
    </w:p>
    <w:bookmarkEnd w:id="593"/>
    <w:bookmarkStart w:name="z767" w:id="594"/>
    <w:p>
      <w:pPr>
        <w:spacing w:after="0"/>
        <w:ind w:left="0"/>
        <w:jc w:val="both"/>
      </w:pPr>
      <w:r>
        <w:rPr>
          <w:rFonts w:ascii="Times New Roman"/>
          <w:b w:val="false"/>
          <w:i w:val="false"/>
          <w:color w:val="000000"/>
          <w:sz w:val="28"/>
        </w:rPr>
        <w:t>
      Шетелдік жұмыс күшін тарту қажеттілігінің негіздемесі: _______</w:t>
      </w:r>
    </w:p>
    <w:bookmarkEnd w:id="594"/>
    <w:bookmarkStart w:name="z768" w:id="595"/>
    <w:p>
      <w:pPr>
        <w:spacing w:after="0"/>
        <w:ind w:left="0"/>
        <w:jc w:val="both"/>
      </w:pPr>
      <w:r>
        <w:rPr>
          <w:rFonts w:ascii="Times New Roman"/>
          <w:b w:val="false"/>
          <w:i w:val="false"/>
          <w:color w:val="000000"/>
          <w:sz w:val="28"/>
        </w:rPr>
        <w:t>
      _________________________________________________________________</w:t>
      </w:r>
    </w:p>
    <w:bookmarkEnd w:id="595"/>
    <w:bookmarkStart w:name="z769" w:id="596"/>
    <w:p>
      <w:pPr>
        <w:spacing w:after="0"/>
        <w:ind w:left="0"/>
        <w:jc w:val="both"/>
      </w:pPr>
      <w:r>
        <w:rPr>
          <w:rFonts w:ascii="Times New Roman"/>
          <w:b w:val="false"/>
          <w:i w:val="false"/>
          <w:color w:val="000000"/>
          <w:sz w:val="28"/>
        </w:rPr>
        <w:t>
      _________________________________________________________________</w:t>
      </w:r>
    </w:p>
    <w:bookmarkEnd w:id="596"/>
    <w:bookmarkStart w:name="z770" w:id="597"/>
    <w:p>
      <w:pPr>
        <w:spacing w:after="0"/>
        <w:ind w:left="0"/>
        <w:jc w:val="both"/>
      </w:pPr>
      <w:r>
        <w:rPr>
          <w:rFonts w:ascii="Times New Roman"/>
          <w:b w:val="false"/>
          <w:i w:val="false"/>
          <w:color w:val="000000"/>
          <w:sz w:val="28"/>
        </w:rPr>
        <w:t>
      _________________________________________________________________</w:t>
      </w:r>
    </w:p>
    <w:bookmarkEnd w:id="597"/>
    <w:bookmarkStart w:name="z771" w:id="598"/>
    <w:p>
      <w:pPr>
        <w:spacing w:after="0"/>
        <w:ind w:left="0"/>
        <w:jc w:val="both"/>
      </w:pPr>
      <w:r>
        <w:rPr>
          <w:rFonts w:ascii="Times New Roman"/>
          <w:b w:val="false"/>
          <w:i w:val="false"/>
          <w:color w:val="000000"/>
          <w:sz w:val="28"/>
        </w:rPr>
        <w:t xml:space="preserve">
      Шетелдік жұмыскерлерді тарту кезінде шетелдік жұмыс күшін тартуға рұқсаттарды беру немесе ұзарту сондай-ақ "Халықтың көші-қоны туралы" Қазақстан Республикасы Заңының 11-бабының </w:t>
      </w:r>
      <w:r>
        <w:rPr>
          <w:rFonts w:ascii="Times New Roman"/>
          <w:b w:val="false"/>
          <w:i w:val="false"/>
          <w:color w:val="000000"/>
          <w:sz w:val="28"/>
        </w:rPr>
        <w:t>14-4) тармақшасына</w:t>
      </w:r>
      <w:r>
        <w:rPr>
          <w:rFonts w:ascii="Times New Roman"/>
          <w:b w:val="false"/>
          <w:i w:val="false"/>
          <w:color w:val="000000"/>
          <w:sz w:val="28"/>
        </w:rPr>
        <w:t xml:space="preserve"> сәйкес бекітілген корпоративішілік ауыстыруды жүзеге асыру қағидалары мен шарттарының 39-тармағына сәйкес:</w:t>
      </w:r>
    </w:p>
    <w:bookmarkEnd w:id="598"/>
    <w:bookmarkStart w:name="z772" w:id="599"/>
    <w:p>
      <w:pPr>
        <w:spacing w:after="0"/>
        <w:ind w:left="0"/>
        <w:jc w:val="both"/>
      </w:pPr>
      <w:r>
        <w:rPr>
          <w:rFonts w:ascii="Times New Roman"/>
          <w:b w:val="false"/>
          <w:i w:val="false"/>
          <w:color w:val="000000"/>
          <w:sz w:val="28"/>
        </w:rPr>
        <w:t>
      _________________________________________________________________</w:t>
      </w:r>
    </w:p>
    <w:bookmarkEnd w:id="599"/>
    <w:bookmarkStart w:name="z773" w:id="600"/>
    <w:p>
      <w:pPr>
        <w:spacing w:after="0"/>
        <w:ind w:left="0"/>
        <w:jc w:val="both"/>
      </w:pPr>
      <w:r>
        <w:rPr>
          <w:rFonts w:ascii="Times New Roman"/>
          <w:b w:val="false"/>
          <w:i w:val="false"/>
          <w:color w:val="000000"/>
          <w:sz w:val="28"/>
        </w:rPr>
        <w:t>
      Шетелдік заңды тұлғаның-жұмыс берушінің толық атауы:</w:t>
      </w:r>
    </w:p>
    <w:bookmarkEnd w:id="600"/>
    <w:bookmarkStart w:name="z774" w:id="601"/>
    <w:p>
      <w:pPr>
        <w:spacing w:after="0"/>
        <w:ind w:left="0"/>
        <w:jc w:val="both"/>
      </w:pPr>
      <w:r>
        <w:rPr>
          <w:rFonts w:ascii="Times New Roman"/>
          <w:b w:val="false"/>
          <w:i w:val="false"/>
          <w:color w:val="000000"/>
          <w:sz w:val="28"/>
        </w:rPr>
        <w:t>
      _________________________________________________________________</w:t>
      </w:r>
    </w:p>
    <w:bookmarkEnd w:id="601"/>
    <w:bookmarkStart w:name="z775" w:id="602"/>
    <w:p>
      <w:pPr>
        <w:spacing w:after="0"/>
        <w:ind w:left="0"/>
        <w:jc w:val="both"/>
      </w:pPr>
      <w:r>
        <w:rPr>
          <w:rFonts w:ascii="Times New Roman"/>
          <w:b w:val="false"/>
          <w:i w:val="false"/>
          <w:color w:val="000000"/>
          <w:sz w:val="28"/>
        </w:rPr>
        <w:t>
      Резиденттік елінде тіркеу туралы деректер:</w:t>
      </w:r>
    </w:p>
    <w:bookmarkEnd w:id="602"/>
    <w:bookmarkStart w:name="z776" w:id="603"/>
    <w:p>
      <w:pPr>
        <w:spacing w:after="0"/>
        <w:ind w:left="0"/>
        <w:jc w:val="both"/>
      </w:pPr>
      <w:r>
        <w:rPr>
          <w:rFonts w:ascii="Times New Roman"/>
          <w:b w:val="false"/>
          <w:i w:val="false"/>
          <w:color w:val="000000"/>
          <w:sz w:val="28"/>
        </w:rPr>
        <w:t>
      _________________________________________________________________</w:t>
      </w:r>
    </w:p>
    <w:bookmarkEnd w:id="603"/>
    <w:bookmarkStart w:name="z777" w:id="604"/>
    <w:p>
      <w:pPr>
        <w:spacing w:after="0"/>
        <w:ind w:left="0"/>
        <w:jc w:val="both"/>
      </w:pPr>
      <w:r>
        <w:rPr>
          <w:rFonts w:ascii="Times New Roman"/>
          <w:b w:val="false"/>
          <w:i w:val="false"/>
          <w:color w:val="000000"/>
          <w:sz w:val="28"/>
        </w:rPr>
        <w:t>
      _________________________________________________________________</w:t>
      </w:r>
    </w:p>
    <w:bookmarkEnd w:id="604"/>
    <w:bookmarkStart w:name="z778" w:id="605"/>
    <w:p>
      <w:pPr>
        <w:spacing w:after="0"/>
        <w:ind w:left="0"/>
        <w:jc w:val="both"/>
      </w:pPr>
      <w:r>
        <w:rPr>
          <w:rFonts w:ascii="Times New Roman"/>
          <w:b w:val="false"/>
          <w:i w:val="false"/>
          <w:color w:val="000000"/>
          <w:sz w:val="28"/>
        </w:rPr>
        <w:t>
      (№ , мемлекеттік тіркеу күні және тіркеу органының атауы)</w:t>
      </w:r>
    </w:p>
    <w:bookmarkEnd w:id="605"/>
    <w:bookmarkStart w:name="z779" w:id="606"/>
    <w:p>
      <w:pPr>
        <w:spacing w:after="0"/>
        <w:ind w:left="0"/>
        <w:jc w:val="both"/>
      </w:pPr>
      <w:r>
        <w:rPr>
          <w:rFonts w:ascii="Times New Roman"/>
          <w:b w:val="false"/>
          <w:i w:val="false"/>
          <w:color w:val="000000"/>
          <w:sz w:val="28"/>
        </w:rPr>
        <w:t>
      Резиденттік елдегі салықтық тіркеу нөмірі немесе оның баламасы</w:t>
      </w:r>
    </w:p>
    <w:bookmarkEnd w:id="606"/>
    <w:bookmarkStart w:name="z780" w:id="607"/>
    <w:p>
      <w:pPr>
        <w:spacing w:after="0"/>
        <w:ind w:left="0"/>
        <w:jc w:val="both"/>
      </w:pPr>
      <w:r>
        <w:rPr>
          <w:rFonts w:ascii="Times New Roman"/>
          <w:b w:val="false"/>
          <w:i w:val="false"/>
          <w:color w:val="000000"/>
          <w:sz w:val="28"/>
        </w:rPr>
        <w:t>
      _________________________________________________________________</w:t>
      </w:r>
    </w:p>
    <w:bookmarkEnd w:id="607"/>
    <w:bookmarkStart w:name="z781" w:id="608"/>
    <w:p>
      <w:pPr>
        <w:spacing w:after="0"/>
        <w:ind w:left="0"/>
        <w:jc w:val="both"/>
      </w:pPr>
      <w:r>
        <w:rPr>
          <w:rFonts w:ascii="Times New Roman"/>
          <w:b w:val="false"/>
          <w:i w:val="false"/>
          <w:color w:val="000000"/>
          <w:sz w:val="28"/>
        </w:rPr>
        <w:t>
      Жүзеге асырылатын қызмет түрі: ___________________________________________</w:t>
      </w:r>
    </w:p>
    <w:bookmarkEnd w:id="608"/>
    <w:bookmarkStart w:name="z782" w:id="609"/>
    <w:p>
      <w:pPr>
        <w:spacing w:after="0"/>
        <w:ind w:left="0"/>
        <w:jc w:val="both"/>
      </w:pPr>
      <w:r>
        <w:rPr>
          <w:rFonts w:ascii="Times New Roman"/>
          <w:b w:val="false"/>
          <w:i w:val="false"/>
          <w:color w:val="000000"/>
          <w:sz w:val="28"/>
        </w:rPr>
        <w:t>
      Резиденттік елдегі орналасқан жері, телефон:</w:t>
      </w:r>
    </w:p>
    <w:bookmarkEnd w:id="609"/>
    <w:bookmarkStart w:name="z783" w:id="610"/>
    <w:p>
      <w:pPr>
        <w:spacing w:after="0"/>
        <w:ind w:left="0"/>
        <w:jc w:val="both"/>
      </w:pPr>
      <w:r>
        <w:rPr>
          <w:rFonts w:ascii="Times New Roman"/>
          <w:b w:val="false"/>
          <w:i w:val="false"/>
          <w:color w:val="000000"/>
          <w:sz w:val="28"/>
        </w:rPr>
        <w:t>
      _________________________________________________________________</w:t>
      </w:r>
    </w:p>
    <w:bookmarkEnd w:id="610"/>
    <w:bookmarkStart w:name="z784" w:id="611"/>
    <w:p>
      <w:pPr>
        <w:spacing w:after="0"/>
        <w:ind w:left="0"/>
        <w:jc w:val="both"/>
      </w:pPr>
      <w:r>
        <w:rPr>
          <w:rFonts w:ascii="Times New Roman"/>
          <w:b w:val="false"/>
          <w:i w:val="false"/>
          <w:color w:val="000000"/>
          <w:sz w:val="28"/>
        </w:rPr>
        <w:t>
      "Қолданыстағы Қағидалармен және шетелдік жұмыс күшін тартуға рұқсаттарды беру немесе ұзарту, сондай-ақ корпоративішілік ауыстыруды жүзеге асыру шарттарымен таныстым (а)".</w:t>
      </w:r>
    </w:p>
    <w:bookmarkEnd w:id="611"/>
    <w:bookmarkStart w:name="z785" w:id="612"/>
    <w:p>
      <w:pPr>
        <w:spacing w:after="0"/>
        <w:ind w:left="0"/>
        <w:jc w:val="both"/>
      </w:pPr>
      <w:r>
        <w:rPr>
          <w:rFonts w:ascii="Times New Roman"/>
          <w:b w:val="false"/>
          <w:i w:val="false"/>
          <w:color w:val="000000"/>
          <w:sz w:val="28"/>
        </w:rPr>
        <w:t>
      "Жұмыс берушілерге шетелдік жұмыс күшін тартуға рұқсат беру немесе ұзарту" мемлекеттік қызметін көрсету үшін қажетті менің дербес деректерімді жинауға және өңдеуге келісім беремін.</w:t>
      </w:r>
    </w:p>
    <w:bookmarkEnd w:id="612"/>
    <w:bookmarkStart w:name="z786" w:id="613"/>
    <w:p>
      <w:pPr>
        <w:spacing w:after="0"/>
        <w:ind w:left="0"/>
        <w:jc w:val="both"/>
      </w:pPr>
      <w:r>
        <w:rPr>
          <w:rFonts w:ascii="Times New Roman"/>
          <w:b w:val="false"/>
          <w:i w:val="false"/>
          <w:color w:val="000000"/>
          <w:sz w:val="28"/>
        </w:rPr>
        <w:t>
      Басшы</w:t>
      </w:r>
    </w:p>
    <w:bookmarkEnd w:id="613"/>
    <w:bookmarkStart w:name="z787" w:id="614"/>
    <w:p>
      <w:pPr>
        <w:spacing w:after="0"/>
        <w:ind w:left="0"/>
        <w:jc w:val="both"/>
      </w:pPr>
      <w:r>
        <w:rPr>
          <w:rFonts w:ascii="Times New Roman"/>
          <w:b w:val="false"/>
          <w:i w:val="false"/>
          <w:color w:val="000000"/>
          <w:sz w:val="28"/>
        </w:rPr>
        <w:t>
      __________________________________________________________________</w:t>
      </w:r>
    </w:p>
    <w:bookmarkEnd w:id="614"/>
    <w:bookmarkStart w:name="z788" w:id="615"/>
    <w:p>
      <w:pPr>
        <w:spacing w:after="0"/>
        <w:ind w:left="0"/>
        <w:jc w:val="both"/>
      </w:pPr>
      <w:r>
        <w:rPr>
          <w:rFonts w:ascii="Times New Roman"/>
          <w:b w:val="false"/>
          <w:i w:val="false"/>
          <w:color w:val="000000"/>
          <w:sz w:val="28"/>
        </w:rPr>
        <w:t>
      (қолы, тегі, аты-жөні, лауазымы)</w:t>
      </w:r>
    </w:p>
    <w:bookmarkEnd w:id="615"/>
    <w:bookmarkStart w:name="z789" w:id="616"/>
    <w:p>
      <w:pPr>
        <w:spacing w:after="0"/>
        <w:ind w:left="0"/>
        <w:jc w:val="both"/>
      </w:pPr>
      <w:r>
        <w:rPr>
          <w:rFonts w:ascii="Times New Roman"/>
          <w:b w:val="false"/>
          <w:i w:val="false"/>
          <w:color w:val="000000"/>
          <w:sz w:val="28"/>
        </w:rPr>
        <w:t>
      20__жылғы "___" ___________.</w:t>
      </w:r>
    </w:p>
    <w:bookmarkEnd w:id="616"/>
    <w:bookmarkStart w:name="z790" w:id="617"/>
    <w:p>
      <w:pPr>
        <w:spacing w:after="0"/>
        <w:ind w:left="0"/>
        <w:jc w:val="both"/>
      </w:pPr>
      <w:r>
        <w:rPr>
          <w:rFonts w:ascii="Times New Roman"/>
          <w:b w:val="false"/>
          <w:i w:val="false"/>
          <w:color w:val="000000"/>
          <w:sz w:val="28"/>
        </w:rPr>
        <w:t>
      Өтініш қарауға қабылданды 20__ жылғы "___" ___________.</w:t>
      </w:r>
    </w:p>
    <w:bookmarkEnd w:id="617"/>
    <w:bookmarkStart w:name="z791" w:id="618"/>
    <w:p>
      <w:pPr>
        <w:spacing w:after="0"/>
        <w:ind w:left="0"/>
        <w:jc w:val="both"/>
      </w:pPr>
      <w:r>
        <w:rPr>
          <w:rFonts w:ascii="Times New Roman"/>
          <w:b w:val="false"/>
          <w:i w:val="false"/>
          <w:color w:val="000000"/>
          <w:sz w:val="28"/>
        </w:rPr>
        <w:t>
      _________________________________________________________________</w:t>
      </w:r>
    </w:p>
    <w:bookmarkEnd w:id="618"/>
    <w:bookmarkStart w:name="z792" w:id="619"/>
    <w:p>
      <w:pPr>
        <w:spacing w:after="0"/>
        <w:ind w:left="0"/>
        <w:jc w:val="both"/>
      </w:pPr>
      <w:r>
        <w:rPr>
          <w:rFonts w:ascii="Times New Roman"/>
          <w:b w:val="false"/>
          <w:i w:val="false"/>
          <w:color w:val="000000"/>
          <w:sz w:val="28"/>
        </w:rPr>
        <w:t>
      (жауапты тұлғаның тегі, аты-жөні, қолы)</w:t>
      </w:r>
    </w:p>
    <w:bookmarkEnd w:id="61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12-қосымша</w:t>
            </w:r>
            <w:r>
              <w:br/>
            </w:r>
            <w:r>
              <w:rPr>
                <w:rFonts w:ascii="Times New Roman"/>
                <w:b w:val="false"/>
                <w:i w:val="false"/>
                <w:color w:val="000000"/>
                <w:sz w:val="20"/>
              </w:rPr>
              <w:t>Жұмыс берушілерге шетелдік</w:t>
            </w:r>
            <w:r>
              <w:br/>
            </w:r>
            <w:r>
              <w:rPr>
                <w:rFonts w:ascii="Times New Roman"/>
                <w:b w:val="false"/>
                <w:i w:val="false"/>
                <w:color w:val="000000"/>
                <w:sz w:val="20"/>
              </w:rPr>
              <w:t>жұмыс күшін тартуға рұқсат</w:t>
            </w:r>
            <w:r>
              <w:br/>
            </w:r>
            <w:r>
              <w:rPr>
                <w:rFonts w:ascii="Times New Roman"/>
                <w:b w:val="false"/>
                <w:i w:val="false"/>
                <w:color w:val="000000"/>
                <w:sz w:val="20"/>
              </w:rPr>
              <w:t>беру және ұзарту, сондай-ақ</w:t>
            </w:r>
            <w:r>
              <w:br/>
            </w:r>
            <w:r>
              <w:rPr>
                <w:rFonts w:ascii="Times New Roman"/>
                <w:b w:val="false"/>
                <w:i w:val="false"/>
                <w:color w:val="000000"/>
                <w:sz w:val="20"/>
              </w:rPr>
              <w:t>корпоративішілік ауыстыруды</w:t>
            </w:r>
            <w:r>
              <w:br/>
            </w:r>
            <w:r>
              <w:rPr>
                <w:rFonts w:ascii="Times New Roman"/>
                <w:b w:val="false"/>
                <w:i w:val="false"/>
                <w:color w:val="000000"/>
                <w:sz w:val="20"/>
              </w:rPr>
              <w:t>жүзеге асыру қағидалары</w:t>
            </w:r>
            <w:r>
              <w:br/>
            </w:r>
            <w:r>
              <w:rPr>
                <w:rFonts w:ascii="Times New Roman"/>
                <w:b w:val="false"/>
                <w:i w:val="false"/>
                <w:color w:val="000000"/>
                <w:sz w:val="20"/>
              </w:rPr>
              <w:t>мен шарттарына</w:t>
            </w:r>
            <w:r>
              <w:br/>
            </w:r>
            <w:r>
              <w:rPr>
                <w:rFonts w:ascii="Times New Roman"/>
                <w:b w:val="false"/>
                <w:i w:val="false"/>
                <w:color w:val="000000"/>
                <w:sz w:val="20"/>
              </w:rPr>
              <w:t>4-қосымша</w:t>
            </w:r>
            <w:r>
              <w:br/>
            </w:r>
            <w:r>
              <w:rPr>
                <w:rFonts w:ascii="Times New Roman"/>
                <w:b w:val="false"/>
                <w:i w:val="false"/>
                <w:color w:val="000000"/>
                <w:sz w:val="20"/>
              </w:rPr>
              <w:t>нысан</w:t>
            </w:r>
            <w:r>
              <w:br/>
            </w:r>
            <w:r>
              <w:rPr>
                <w:rFonts w:ascii="Times New Roman"/>
                <w:b w:val="false"/>
                <w:i w:val="false"/>
                <w:color w:val="000000"/>
                <w:sz w:val="20"/>
              </w:rPr>
              <w:t>кімнен______________________</w:t>
            </w:r>
            <w:r>
              <w:br/>
            </w:r>
            <w:r>
              <w:rPr>
                <w:rFonts w:ascii="Times New Roman"/>
                <w:b w:val="false"/>
                <w:i w:val="false"/>
                <w:color w:val="000000"/>
                <w:sz w:val="20"/>
              </w:rPr>
              <w:t>___________________________</w:t>
            </w:r>
            <w:r>
              <w:br/>
            </w:r>
            <w:r>
              <w:rPr>
                <w:rFonts w:ascii="Times New Roman"/>
                <w:b w:val="false"/>
                <w:i w:val="false"/>
                <w:color w:val="000000"/>
                <w:sz w:val="20"/>
              </w:rPr>
              <w:t>(астананың, облыстың,</w:t>
            </w:r>
            <w:r>
              <w:br/>
            </w:r>
            <w:r>
              <w:rPr>
                <w:rFonts w:ascii="Times New Roman"/>
                <w:b w:val="false"/>
                <w:i w:val="false"/>
                <w:color w:val="000000"/>
                <w:sz w:val="20"/>
              </w:rPr>
              <w:t>республикалық маңызы бар</w:t>
            </w:r>
            <w:r>
              <w:br/>
            </w:r>
            <w:r>
              <w:rPr>
                <w:rFonts w:ascii="Times New Roman"/>
                <w:b w:val="false"/>
                <w:i w:val="false"/>
                <w:color w:val="000000"/>
                <w:sz w:val="20"/>
              </w:rPr>
              <w:t>қаланың жергілікті атқарушы</w:t>
            </w:r>
            <w:r>
              <w:br/>
            </w:r>
            <w:r>
              <w:rPr>
                <w:rFonts w:ascii="Times New Roman"/>
                <w:b w:val="false"/>
                <w:i w:val="false"/>
                <w:color w:val="000000"/>
                <w:sz w:val="20"/>
              </w:rPr>
              <w:t>органының атауы)</w:t>
            </w:r>
            <w:r>
              <w:br/>
            </w:r>
            <w:r>
              <w:rPr>
                <w:rFonts w:ascii="Times New Roman"/>
                <w:b w:val="false"/>
                <w:i w:val="false"/>
                <w:color w:val="000000"/>
                <w:sz w:val="20"/>
              </w:rPr>
              <w:t>кімге</w:t>
            </w:r>
            <w:r>
              <w:br/>
            </w:r>
            <w:r>
              <w:rPr>
                <w:rFonts w:ascii="Times New Roman"/>
                <w:b w:val="false"/>
                <w:i w:val="false"/>
                <w:color w:val="000000"/>
                <w:sz w:val="20"/>
              </w:rPr>
              <w:t>________________________</w:t>
            </w:r>
            <w:r>
              <w:br/>
            </w:r>
            <w:r>
              <w:rPr>
                <w:rFonts w:ascii="Times New Roman"/>
                <w:b w:val="false"/>
                <w:i w:val="false"/>
                <w:color w:val="000000"/>
                <w:sz w:val="20"/>
              </w:rPr>
              <w:t>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(заңды немесе жеке тұлғаның</w:t>
            </w:r>
            <w:r>
              <w:br/>
            </w:r>
            <w:r>
              <w:rPr>
                <w:rFonts w:ascii="Times New Roman"/>
                <w:b w:val="false"/>
                <w:i w:val="false"/>
                <w:color w:val="000000"/>
                <w:sz w:val="20"/>
              </w:rPr>
              <w:t>толық атауы және мекен-жайы)</w:t>
            </w:r>
            <w:r>
              <w:br/>
            </w:r>
            <w:r>
              <w:rPr>
                <w:rFonts w:ascii="Times New Roman"/>
                <w:b w:val="false"/>
                <w:i w:val="false"/>
                <w:color w:val="000000"/>
                <w:sz w:val="20"/>
              </w:rPr>
              <w:t>____________________________</w:t>
            </w:r>
          </w:p>
        </w:tc>
      </w:tr>
    </w:tbl>
    <w:bookmarkStart w:name="z795" w:id="620"/>
    <w:p>
      <w:pPr>
        <w:spacing w:after="0"/>
        <w:ind w:left="0"/>
        <w:jc w:val="left"/>
      </w:pPr>
      <w:r>
        <w:rPr>
          <w:rFonts w:ascii="Times New Roman"/>
          <w:b/>
          <w:i w:val="false"/>
          <w:color w:val="000000"/>
        </w:rPr>
        <w:t xml:space="preserve"> Хабарлама</w:t>
      </w:r>
    </w:p>
    <w:bookmarkEnd w:id="620"/>
    <w:bookmarkStart w:name="z796" w:id="621"/>
    <w:p>
      <w:pPr>
        <w:spacing w:after="0"/>
        <w:ind w:left="0"/>
        <w:jc w:val="both"/>
      </w:pPr>
      <w:r>
        <w:rPr>
          <w:rFonts w:ascii="Times New Roman"/>
          <w:b w:val="false"/>
          <w:i w:val="false"/>
          <w:color w:val="000000"/>
          <w:sz w:val="28"/>
        </w:rPr>
        <w:t>
      _________________________________________________________________</w:t>
      </w:r>
    </w:p>
    <w:bookmarkEnd w:id="621"/>
    <w:bookmarkStart w:name="z797" w:id="622"/>
    <w:p>
      <w:pPr>
        <w:spacing w:after="0"/>
        <w:ind w:left="0"/>
        <w:jc w:val="both"/>
      </w:pPr>
      <w:r>
        <w:rPr>
          <w:rFonts w:ascii="Times New Roman"/>
          <w:b w:val="false"/>
          <w:i w:val="false"/>
          <w:color w:val="000000"/>
          <w:sz w:val="28"/>
        </w:rPr>
        <w:t>
      (астананың, облыстың, республикалық маңызы бар қаланың жергілікті атқарушы органының атауы)</w:t>
      </w:r>
    </w:p>
    <w:bookmarkEnd w:id="622"/>
    <w:bookmarkStart w:name="z798" w:id="623"/>
    <w:p>
      <w:pPr>
        <w:spacing w:after="0"/>
        <w:ind w:left="0"/>
        <w:jc w:val="both"/>
      </w:pPr>
      <w:r>
        <w:rPr>
          <w:rFonts w:ascii="Times New Roman"/>
          <w:b w:val="false"/>
          <w:i w:val="false"/>
          <w:color w:val="000000"/>
          <w:sz w:val="28"/>
        </w:rPr>
        <w:t>
      _________________________________________________________________</w:t>
      </w:r>
    </w:p>
    <w:bookmarkEnd w:id="623"/>
    <w:bookmarkStart w:name="z799" w:id="624"/>
    <w:p>
      <w:pPr>
        <w:spacing w:after="0"/>
        <w:ind w:left="0"/>
        <w:jc w:val="both"/>
      </w:pPr>
      <w:r>
        <w:rPr>
          <w:rFonts w:ascii="Times New Roman"/>
          <w:b w:val="false"/>
          <w:i w:val="false"/>
          <w:color w:val="000000"/>
          <w:sz w:val="28"/>
        </w:rPr>
        <w:t>
      (заңды немесе жеке тұлғаның толық атауы және мекенжайы)</w:t>
      </w:r>
    </w:p>
    <w:bookmarkEnd w:id="624"/>
    <w:bookmarkStart w:name="z800" w:id="625"/>
    <w:p>
      <w:pPr>
        <w:spacing w:after="0"/>
        <w:ind w:left="0"/>
        <w:jc w:val="both"/>
      </w:pPr>
      <w:r>
        <w:rPr>
          <w:rFonts w:ascii="Times New Roman"/>
          <w:b w:val="false"/>
          <w:i w:val="false"/>
          <w:color w:val="000000"/>
          <w:sz w:val="28"/>
        </w:rPr>
        <w:t>
      шетелдік жұмыс күшін тартуға рұқсат беру/ұзарту/беруден бас тарту/ұзартудан</w:t>
      </w:r>
    </w:p>
    <w:bookmarkEnd w:id="625"/>
    <w:bookmarkStart w:name="z801" w:id="626"/>
    <w:p>
      <w:pPr>
        <w:spacing w:after="0"/>
        <w:ind w:left="0"/>
        <w:jc w:val="both"/>
      </w:pPr>
      <w:r>
        <w:rPr>
          <w:rFonts w:ascii="Times New Roman"/>
          <w:b w:val="false"/>
          <w:i w:val="false"/>
          <w:color w:val="000000"/>
          <w:sz w:val="28"/>
        </w:rPr>
        <w:t>
      бас тарту туралы шешім қабылданғаны туралы хабарлайды.</w:t>
      </w:r>
    </w:p>
    <w:bookmarkEnd w:id="626"/>
    <w:bookmarkStart w:name="z802" w:id="627"/>
    <w:p>
      <w:pPr>
        <w:spacing w:after="0"/>
        <w:ind w:left="0"/>
        <w:jc w:val="both"/>
      </w:pPr>
      <w:r>
        <w:rPr>
          <w:rFonts w:ascii="Times New Roman"/>
          <w:b w:val="false"/>
          <w:i w:val="false"/>
          <w:color w:val="000000"/>
          <w:sz w:val="28"/>
        </w:rPr>
        <w:t>
      Оң шешіммен ________________________________________________________</w:t>
      </w:r>
    </w:p>
    <w:bookmarkEnd w:id="627"/>
    <w:bookmarkStart w:name="z803" w:id="628"/>
    <w:p>
      <w:pPr>
        <w:spacing w:after="0"/>
        <w:ind w:left="0"/>
        <w:jc w:val="both"/>
      </w:pPr>
      <w:r>
        <w:rPr>
          <w:rFonts w:ascii="Times New Roman"/>
          <w:b w:val="false"/>
          <w:i w:val="false"/>
          <w:color w:val="000000"/>
          <w:sz w:val="28"/>
        </w:rPr>
        <w:t>
      (заңды немесе жеке тұлғаның толық атауы)</w:t>
      </w:r>
    </w:p>
    <w:bookmarkEnd w:id="628"/>
    <w:bookmarkStart w:name="z804" w:id="629"/>
    <w:p>
      <w:pPr>
        <w:spacing w:after="0"/>
        <w:ind w:left="0"/>
        <w:jc w:val="both"/>
      </w:pPr>
      <w:r>
        <w:rPr>
          <w:rFonts w:ascii="Times New Roman"/>
          <w:b w:val="false"/>
          <w:i w:val="false"/>
          <w:color w:val="000000"/>
          <w:sz w:val="28"/>
        </w:rPr>
        <w:t>
      салық төлемін енгізу қажет:</w:t>
      </w:r>
    </w:p>
    <w:bookmarkEnd w:id="629"/>
    <w:bookmarkStart w:name="z805" w:id="630"/>
    <w:p>
      <w:pPr>
        <w:spacing w:after="0"/>
        <w:ind w:left="0"/>
        <w:jc w:val="both"/>
      </w:pPr>
      <w:r>
        <w:rPr>
          <w:rFonts w:ascii="Times New Roman"/>
          <w:b w:val="false"/>
          <w:i w:val="false"/>
          <w:color w:val="000000"/>
          <w:sz w:val="28"/>
        </w:rPr>
        <w:t>
       (рұқсат (тар) беру немесе ұзартуды көрсету)</w:t>
      </w:r>
    </w:p>
    <w:bookmarkEnd w:id="630"/>
    <w:bookmarkStart w:name="z806" w:id="631"/>
    <w:p>
      <w:pPr>
        <w:spacing w:after="0"/>
        <w:ind w:left="0"/>
        <w:jc w:val="both"/>
      </w:pPr>
      <w:r>
        <w:rPr>
          <w:rFonts w:ascii="Times New Roman"/>
          <w:b w:val="false"/>
          <w:i w:val="false"/>
          <w:color w:val="000000"/>
          <w:sz w:val="28"/>
        </w:rPr>
        <w:t>
      ___________________________________________________________________.</w:t>
      </w:r>
    </w:p>
    <w:bookmarkEnd w:id="631"/>
    <w:bookmarkStart w:name="z807" w:id="632"/>
    <w:p>
      <w:pPr>
        <w:spacing w:after="0"/>
        <w:ind w:left="0"/>
        <w:jc w:val="both"/>
      </w:pPr>
      <w:r>
        <w:rPr>
          <w:rFonts w:ascii="Times New Roman"/>
          <w:b w:val="false"/>
          <w:i w:val="false"/>
          <w:color w:val="000000"/>
          <w:sz w:val="28"/>
        </w:rPr>
        <w:t>
      (шетелдік жұмыскердің тегін, атын, әкесінің атын (ол болған жағдайда), санатын, кәсібін және лауазымын, тартылатын экономикалық қызмет түрін және салық алымының сомасын көрсету қажет)</w:t>
      </w:r>
    </w:p>
    <w:bookmarkEnd w:id="632"/>
    <w:bookmarkStart w:name="z808" w:id="633"/>
    <w:p>
      <w:pPr>
        <w:spacing w:after="0"/>
        <w:ind w:left="0"/>
        <w:jc w:val="both"/>
      </w:pPr>
      <w:r>
        <w:rPr>
          <w:rFonts w:ascii="Times New Roman"/>
          <w:b w:val="false"/>
          <w:i w:val="false"/>
          <w:color w:val="000000"/>
          <w:sz w:val="28"/>
        </w:rPr>
        <w:t>
      Рұқсатты беру/ұзарту үшін салық алымын мына шотқа енгізу талап етіледі:</w:t>
      </w:r>
    </w:p>
    <w:bookmarkEnd w:id="633"/>
    <w:bookmarkStart w:name="z809" w:id="634"/>
    <w:p>
      <w:pPr>
        <w:spacing w:after="0"/>
        <w:ind w:left="0"/>
        <w:jc w:val="both"/>
      </w:pPr>
      <w:r>
        <w:rPr>
          <w:rFonts w:ascii="Times New Roman"/>
          <w:b w:val="false"/>
          <w:i w:val="false"/>
          <w:color w:val="000000"/>
          <w:sz w:val="28"/>
        </w:rPr>
        <w:t>
      №_____________________, бюджеттік сыныптама коды: 105433</w:t>
      </w:r>
    </w:p>
    <w:bookmarkEnd w:id="63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0" w:id="635"/>
          <w:p>
            <w:pPr>
              <w:spacing w:after="20"/>
              <w:ind w:left="20"/>
              <w:jc w:val="both"/>
            </w:pPr>
            <w:r>
              <w:rPr>
                <w:rFonts w:ascii="Times New Roman"/>
                <w:b w:val="false"/>
                <w:i w:val="false"/>
                <w:color w:val="000000"/>
                <w:sz w:val="20"/>
              </w:rPr>
              <w:t>
НАЗАР АУДАРЫҢЫЗ!</w:t>
            </w:r>
          </w:p>
          <w:bookmarkEnd w:id="635"/>
          <w:p>
            <w:pPr>
              <w:spacing w:after="20"/>
              <w:ind w:left="20"/>
              <w:jc w:val="both"/>
            </w:pPr>
          </w:p>
          <w:p>
            <w:pPr>
              <w:spacing w:after="20"/>
              <w:ind w:left="20"/>
              <w:jc w:val="both"/>
            </w:pPr>
            <w:r>
              <w:rPr>
                <w:rFonts w:ascii="Times New Roman"/>
                <w:b w:val="false"/>
                <w:i w:val="false"/>
                <w:color w:val="000000"/>
                <w:sz w:val="20"/>
              </w:rPr>
              <w:t>
Шетелдік жұмыс күшін тартуға рұқсат беру немесе ұзарту кезінде біреуден артық әкімшілік-аумақтық бірліктің әрекетімен алым рұқсатта көрсетілген әрбір әкімшілік-аумақтық бірліктің бюджетіне төленеді.</w:t>
            </w:r>
          </w:p>
        </w:tc>
      </w:tr>
    </w:tbl>
    <w:bookmarkStart w:name="z811" w:id="636"/>
    <w:p>
      <w:pPr>
        <w:spacing w:after="0"/>
        <w:ind w:left="0"/>
        <w:jc w:val="both"/>
      </w:pPr>
      <w:r>
        <w:rPr>
          <w:rFonts w:ascii="Times New Roman"/>
          <w:b w:val="false"/>
          <w:i w:val="false"/>
          <w:color w:val="000000"/>
          <w:sz w:val="28"/>
        </w:rPr>
        <w:t>
      Салық алымының төленгені туралы он жұмыс күні ішінде жергілікті атқарушы органға салық алымының төленгенін растайтын құжаттың (құжаттардың) көшірмесін (көшірмелерін) енгізу жолымен хабарлау қажет.</w:t>
      </w:r>
    </w:p>
    <w:bookmarkEnd w:id="636"/>
    <w:bookmarkStart w:name="z812" w:id="637"/>
    <w:p>
      <w:pPr>
        <w:spacing w:after="0"/>
        <w:ind w:left="0"/>
        <w:jc w:val="both"/>
      </w:pPr>
      <w:r>
        <w:rPr>
          <w:rFonts w:ascii="Times New Roman"/>
          <w:b w:val="false"/>
          <w:i w:val="false"/>
          <w:color w:val="000000"/>
          <w:sz w:val="28"/>
        </w:rPr>
        <w:t>
      Жұмыс беруші хабарламаны алған күннен бастап он жұмыс күні ішінде салық алымының төленгенін растайтын құжаттың (құжаттардың) көшірмесін (көшірмелерін) ұсынбаған жағдайда жергілікті атқарушы органның рұқсат беру туралы шешімінің күші жойылады.</w:t>
      </w:r>
    </w:p>
    <w:bookmarkEnd w:id="637"/>
    <w:bookmarkStart w:name="z813" w:id="638"/>
    <w:p>
      <w:pPr>
        <w:spacing w:after="0"/>
        <w:ind w:left="0"/>
        <w:jc w:val="both"/>
      </w:pPr>
      <w:r>
        <w:rPr>
          <w:rFonts w:ascii="Times New Roman"/>
          <w:b w:val="false"/>
          <w:i w:val="false"/>
          <w:color w:val="000000"/>
          <w:sz w:val="28"/>
        </w:rPr>
        <w:t>
      Басшы ____________________ ________ _________________________</w:t>
      </w:r>
    </w:p>
    <w:bookmarkEnd w:id="638"/>
    <w:bookmarkStart w:name="z814" w:id="639"/>
    <w:p>
      <w:pPr>
        <w:spacing w:after="0"/>
        <w:ind w:left="0"/>
        <w:jc w:val="both"/>
      </w:pPr>
      <w:r>
        <w:rPr>
          <w:rFonts w:ascii="Times New Roman"/>
          <w:b w:val="false"/>
          <w:i w:val="false"/>
          <w:color w:val="000000"/>
          <w:sz w:val="28"/>
        </w:rPr>
        <w:t>
      (тегі, аты-жөні) (қолы) (күні: күні, айы, жылы)</w:t>
      </w:r>
    </w:p>
    <w:bookmarkEnd w:id="63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13-қосымша</w:t>
            </w:r>
            <w:r>
              <w:br/>
            </w:r>
            <w:r>
              <w:rPr>
                <w:rFonts w:ascii="Times New Roman"/>
                <w:b w:val="false"/>
                <w:i w:val="false"/>
                <w:color w:val="000000"/>
                <w:sz w:val="20"/>
              </w:rPr>
              <w:t>Жұмыс берушілерге шетелдік</w:t>
            </w:r>
            <w:r>
              <w:br/>
            </w:r>
            <w:r>
              <w:rPr>
                <w:rFonts w:ascii="Times New Roman"/>
                <w:b w:val="false"/>
                <w:i w:val="false"/>
                <w:color w:val="000000"/>
                <w:sz w:val="20"/>
              </w:rPr>
              <w:t>жұмыс күшін тартуға рұқсат</w:t>
            </w:r>
            <w:r>
              <w:br/>
            </w:r>
            <w:r>
              <w:rPr>
                <w:rFonts w:ascii="Times New Roman"/>
                <w:b w:val="false"/>
                <w:i w:val="false"/>
                <w:color w:val="000000"/>
                <w:sz w:val="20"/>
              </w:rPr>
              <w:t>беру және ұзарту, сондай-ақ</w:t>
            </w:r>
            <w:r>
              <w:br/>
            </w:r>
            <w:r>
              <w:rPr>
                <w:rFonts w:ascii="Times New Roman"/>
                <w:b w:val="false"/>
                <w:i w:val="false"/>
                <w:color w:val="000000"/>
                <w:sz w:val="20"/>
              </w:rPr>
              <w:t>корпоративішілік ауыстыруды</w:t>
            </w:r>
            <w:r>
              <w:br/>
            </w:r>
            <w:r>
              <w:rPr>
                <w:rFonts w:ascii="Times New Roman"/>
                <w:b w:val="false"/>
                <w:i w:val="false"/>
                <w:color w:val="000000"/>
                <w:sz w:val="20"/>
              </w:rPr>
              <w:t>жүзеге асыру қағидалары</w:t>
            </w:r>
            <w:r>
              <w:br/>
            </w:r>
            <w:r>
              <w:rPr>
                <w:rFonts w:ascii="Times New Roman"/>
                <w:b w:val="false"/>
                <w:i w:val="false"/>
                <w:color w:val="000000"/>
                <w:sz w:val="20"/>
              </w:rPr>
              <w:t>мен шарттарына</w:t>
            </w:r>
            <w:r>
              <w:br/>
            </w:r>
            <w:r>
              <w:rPr>
                <w:rFonts w:ascii="Times New Roman"/>
                <w:b w:val="false"/>
                <w:i w:val="false"/>
                <w:color w:val="000000"/>
                <w:sz w:val="20"/>
              </w:rPr>
              <w:t>7-қосымша</w:t>
            </w:r>
            <w:r>
              <w:br/>
            </w:r>
            <w:r>
              <w:rPr>
                <w:rFonts w:ascii="Times New Roman"/>
                <w:b w:val="false"/>
                <w:i w:val="false"/>
                <w:color w:val="000000"/>
                <w:sz w:val="20"/>
              </w:rPr>
              <w:t>нысан</w:t>
            </w:r>
          </w:p>
        </w:tc>
      </w:tr>
    </w:tbl>
    <w:bookmarkStart w:name="z816" w:id="640"/>
    <w:p>
      <w:pPr>
        <w:spacing w:after="0"/>
        <w:ind w:left="0"/>
        <w:jc w:val="left"/>
      </w:pPr>
      <w:r>
        <w:rPr>
          <w:rFonts w:ascii="Times New Roman"/>
          <w:b/>
          <w:i w:val="false"/>
          <w:color w:val="000000"/>
        </w:rPr>
        <w:t xml:space="preserve"> Кадрлардағы жергілікті қамту шарттары инвестициялық басым жобалар үшін</w:t>
      </w:r>
    </w:p>
    <w:bookmarkEnd w:id="64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Басымды жобаның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Тартылатын шетелдік жұмыс күшінің санаттары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Басымды жобада жұмыс істейтін қазақстандық азаматтардың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Басымды жобада жұмыс істейтін шетелдік жұмыс күшінің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1-санаттағы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санаттағы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санаттағы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санаттағы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Келісілді: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Келісілді: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Келісілді:</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7" w:id="641"/>
          <w:p>
            <w:pPr>
              <w:spacing w:after="20"/>
              <w:ind w:left="20"/>
              <w:jc w:val="both"/>
            </w:pPr>
            <w:r>
              <w:rPr>
                <w:rFonts w:ascii="Times New Roman"/>
                <w:b w:val="false"/>
                <w:i w:val="false"/>
                <w:color w:val="000000"/>
                <w:sz w:val="20"/>
              </w:rPr>
              <w:t>
___________________</w:t>
            </w:r>
          </w:p>
          <w:bookmarkEnd w:id="641"/>
          <w:p>
            <w:pPr>
              <w:spacing w:after="20"/>
              <w:ind w:left="20"/>
              <w:jc w:val="both"/>
            </w:pPr>
            <w:r>
              <w:rPr>
                <w:rFonts w:ascii="Times New Roman"/>
                <w:b w:val="false"/>
                <w:i w:val="false"/>
                <w:color w:val="000000"/>
                <w:sz w:val="20"/>
              </w:rPr>
              <w:t>
(Халықты жұмыспен қамту мәселелері жөніндегі уәкілетті органның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8" w:id="642"/>
          <w:p>
            <w:pPr>
              <w:spacing w:after="20"/>
              <w:ind w:left="20"/>
              <w:jc w:val="both"/>
            </w:pPr>
            <w:r>
              <w:rPr>
                <w:rFonts w:ascii="Times New Roman"/>
                <w:b w:val="false"/>
                <w:i w:val="false"/>
                <w:color w:val="000000"/>
                <w:sz w:val="20"/>
              </w:rPr>
              <w:t>
___________________</w:t>
            </w:r>
          </w:p>
          <w:bookmarkEnd w:id="642"/>
          <w:p>
            <w:pPr>
              <w:spacing w:after="20"/>
              <w:ind w:left="20"/>
              <w:jc w:val="both"/>
            </w:pPr>
            <w:r>
              <w:rPr>
                <w:rFonts w:ascii="Times New Roman"/>
                <w:b w:val="false"/>
                <w:i w:val="false"/>
                <w:color w:val="000000"/>
                <w:sz w:val="20"/>
              </w:rPr>
              <w:t>
(Орталық мемлекеттік органның атауы)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9" w:id="643"/>
          <w:p>
            <w:pPr>
              <w:spacing w:after="20"/>
              <w:ind w:left="20"/>
              <w:jc w:val="both"/>
            </w:pPr>
            <w:r>
              <w:rPr>
                <w:rFonts w:ascii="Times New Roman"/>
                <w:b w:val="false"/>
                <w:i w:val="false"/>
                <w:color w:val="000000"/>
                <w:sz w:val="20"/>
              </w:rPr>
              <w:t>
____________________</w:t>
            </w:r>
          </w:p>
          <w:bookmarkEnd w:id="643"/>
          <w:p>
            <w:pPr>
              <w:spacing w:after="20"/>
              <w:ind w:left="20"/>
              <w:jc w:val="both"/>
            </w:pPr>
            <w:r>
              <w:rPr>
                <w:rFonts w:ascii="Times New Roman"/>
                <w:b w:val="false"/>
                <w:i w:val="false"/>
                <w:color w:val="000000"/>
                <w:sz w:val="20"/>
              </w:rPr>
              <w:t>
(Астананың, облыстың, республикалық маңызы бар қаланың жергілікті атқарушы органы атауы)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0" w:id="644"/>
          <w:p>
            <w:pPr>
              <w:spacing w:after="20"/>
              <w:ind w:left="20"/>
              <w:jc w:val="both"/>
            </w:pPr>
            <w:r>
              <w:rPr>
                <w:rFonts w:ascii="Times New Roman"/>
                <w:b w:val="false"/>
                <w:i w:val="false"/>
                <w:color w:val="000000"/>
                <w:sz w:val="20"/>
              </w:rPr>
              <w:t>
____________________</w:t>
            </w:r>
          </w:p>
          <w:bookmarkEnd w:id="644"/>
          <w:p>
            <w:pPr>
              <w:spacing w:after="20"/>
              <w:ind w:left="20"/>
              <w:jc w:val="both"/>
            </w:pPr>
            <w:r>
              <w:rPr>
                <w:rFonts w:ascii="Times New Roman"/>
                <w:b w:val="false"/>
                <w:i w:val="false"/>
                <w:color w:val="000000"/>
                <w:sz w:val="20"/>
              </w:rPr>
              <w:t>
(тегі, аты, әкесінің аты (ол болған жағдайда), лауазымы, қолы)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1" w:id="645"/>
          <w:p>
            <w:pPr>
              <w:spacing w:after="20"/>
              <w:ind w:left="20"/>
              <w:jc w:val="both"/>
            </w:pPr>
            <w:r>
              <w:rPr>
                <w:rFonts w:ascii="Times New Roman"/>
                <w:b w:val="false"/>
                <w:i w:val="false"/>
                <w:color w:val="000000"/>
                <w:sz w:val="20"/>
              </w:rPr>
              <w:t>
___________________</w:t>
            </w:r>
          </w:p>
          <w:bookmarkEnd w:id="645"/>
          <w:p>
            <w:pPr>
              <w:spacing w:after="20"/>
              <w:ind w:left="20"/>
              <w:jc w:val="both"/>
            </w:pPr>
            <w:r>
              <w:rPr>
                <w:rFonts w:ascii="Times New Roman"/>
                <w:b w:val="false"/>
                <w:i w:val="false"/>
                <w:color w:val="000000"/>
                <w:sz w:val="20"/>
              </w:rPr>
              <w:t>
(тегі, аты, әкесінің аты (ол болған жағдайда), лауазымы, қолы), лауазымы, қолы)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2" w:id="646"/>
          <w:p>
            <w:pPr>
              <w:spacing w:after="20"/>
              <w:ind w:left="20"/>
              <w:jc w:val="both"/>
            </w:pPr>
            <w:r>
              <w:rPr>
                <w:rFonts w:ascii="Times New Roman"/>
                <w:b w:val="false"/>
                <w:i w:val="false"/>
                <w:color w:val="000000"/>
                <w:sz w:val="20"/>
              </w:rPr>
              <w:t>
____________________</w:t>
            </w:r>
          </w:p>
          <w:bookmarkEnd w:id="646"/>
          <w:p>
            <w:pPr>
              <w:spacing w:after="20"/>
              <w:ind w:left="20"/>
              <w:jc w:val="both"/>
            </w:pPr>
            <w:r>
              <w:rPr>
                <w:rFonts w:ascii="Times New Roman"/>
                <w:b w:val="false"/>
                <w:i w:val="false"/>
                <w:color w:val="000000"/>
                <w:sz w:val="20"/>
              </w:rPr>
              <w:t>
(тегі, аты, әкесінің аты (ол болған жағдайда), лауазымы, қолы), лауазымы, қолы)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14-қосымша</w:t>
            </w:r>
            <w:r>
              <w:br/>
            </w:r>
            <w:r>
              <w:rPr>
                <w:rFonts w:ascii="Times New Roman"/>
                <w:b w:val="false"/>
                <w:i w:val="false"/>
                <w:color w:val="000000"/>
                <w:sz w:val="20"/>
              </w:rPr>
              <w:t>Жұмыс берушілерге шетелдік</w:t>
            </w:r>
            <w:r>
              <w:br/>
            </w:r>
            <w:r>
              <w:rPr>
                <w:rFonts w:ascii="Times New Roman"/>
                <w:b w:val="false"/>
                <w:i w:val="false"/>
                <w:color w:val="000000"/>
                <w:sz w:val="20"/>
              </w:rPr>
              <w:t>жұмыс күшін тартуға рұқсат</w:t>
            </w:r>
            <w:r>
              <w:br/>
            </w:r>
            <w:r>
              <w:rPr>
                <w:rFonts w:ascii="Times New Roman"/>
                <w:b w:val="false"/>
                <w:i w:val="false"/>
                <w:color w:val="000000"/>
                <w:sz w:val="20"/>
              </w:rPr>
              <w:t>беру және ұзарту, сондай-ақ</w:t>
            </w:r>
            <w:r>
              <w:br/>
            </w:r>
            <w:r>
              <w:rPr>
                <w:rFonts w:ascii="Times New Roman"/>
                <w:b w:val="false"/>
                <w:i w:val="false"/>
                <w:color w:val="000000"/>
                <w:sz w:val="20"/>
              </w:rPr>
              <w:t>корпоративішілік ауыстыруды</w:t>
            </w:r>
            <w:r>
              <w:br/>
            </w:r>
            <w:r>
              <w:rPr>
                <w:rFonts w:ascii="Times New Roman"/>
                <w:b w:val="false"/>
                <w:i w:val="false"/>
                <w:color w:val="000000"/>
                <w:sz w:val="20"/>
              </w:rPr>
              <w:t>жүзеге асыру қағидалары</w:t>
            </w:r>
            <w:r>
              <w:br/>
            </w:r>
            <w:r>
              <w:rPr>
                <w:rFonts w:ascii="Times New Roman"/>
                <w:b w:val="false"/>
                <w:i w:val="false"/>
                <w:color w:val="000000"/>
                <w:sz w:val="20"/>
              </w:rPr>
              <w:t>мен шарттарына</w:t>
            </w:r>
            <w:r>
              <w:br/>
            </w:r>
            <w:r>
              <w:rPr>
                <w:rFonts w:ascii="Times New Roman"/>
                <w:b w:val="false"/>
                <w:i w:val="false"/>
                <w:color w:val="000000"/>
                <w:sz w:val="20"/>
              </w:rPr>
              <w:t>10-қосымша</w:t>
            </w:r>
            <w:r>
              <w:br/>
            </w:r>
            <w:r>
              <w:rPr>
                <w:rFonts w:ascii="Times New Roman"/>
                <w:b w:val="false"/>
                <w:i w:val="false"/>
                <w:color w:val="000000"/>
                <w:sz w:val="20"/>
              </w:rPr>
              <w:t>Нысан</w:t>
            </w:r>
            <w:r>
              <w:br/>
            </w:r>
            <w:r>
              <w:rPr>
                <w:rFonts w:ascii="Times New Roman"/>
                <w:b w:val="false"/>
                <w:i w:val="false"/>
                <w:color w:val="000000"/>
                <w:sz w:val="20"/>
              </w:rPr>
              <w:t>Қайда _____________________</w:t>
            </w:r>
            <w:r>
              <w:br/>
            </w:r>
            <w:r>
              <w:rPr>
                <w:rFonts w:ascii="Times New Roman"/>
                <w:b w:val="false"/>
                <w:i w:val="false"/>
                <w:color w:val="000000"/>
                <w:sz w:val="20"/>
              </w:rPr>
              <w:t>(аумақтық органның атауы</w:t>
            </w:r>
            <w:r>
              <w:br/>
            </w:r>
            <w:r>
              <w:rPr>
                <w:rFonts w:ascii="Times New Roman"/>
                <w:b w:val="false"/>
                <w:i w:val="false"/>
                <w:color w:val="000000"/>
                <w:sz w:val="20"/>
              </w:rPr>
              <w:t>ҚР ІІМ астананың, облыстың,</w:t>
            </w:r>
            <w:r>
              <w:br/>
            </w:r>
            <w:r>
              <w:rPr>
                <w:rFonts w:ascii="Times New Roman"/>
                <w:b w:val="false"/>
                <w:i w:val="false"/>
                <w:color w:val="000000"/>
                <w:sz w:val="20"/>
              </w:rPr>
              <w:t>республикалық маңызы бар</w:t>
            </w:r>
            <w:r>
              <w:br/>
            </w:r>
            <w:r>
              <w:rPr>
                <w:rFonts w:ascii="Times New Roman"/>
                <w:b w:val="false"/>
                <w:i w:val="false"/>
                <w:color w:val="000000"/>
                <w:sz w:val="20"/>
              </w:rPr>
              <w:t xml:space="preserve">қаланың) </w:t>
            </w:r>
            <w:r>
              <w:br/>
            </w:r>
            <w:r>
              <w:rPr>
                <w:rFonts w:ascii="Times New Roman"/>
                <w:b w:val="false"/>
                <w:i w:val="false"/>
                <w:color w:val="000000"/>
                <w:sz w:val="20"/>
              </w:rPr>
              <w:t>кімнен ______________________</w:t>
            </w:r>
            <w:r>
              <w:br/>
            </w:r>
            <w:r>
              <w:rPr>
                <w:rFonts w:ascii="Times New Roman"/>
                <w:b w:val="false"/>
                <w:i w:val="false"/>
                <w:color w:val="000000"/>
                <w:sz w:val="20"/>
              </w:rPr>
              <w:t>(астананың, облыстың,</w:t>
            </w:r>
            <w:r>
              <w:br/>
            </w:r>
            <w:r>
              <w:rPr>
                <w:rFonts w:ascii="Times New Roman"/>
                <w:b w:val="false"/>
                <w:i w:val="false"/>
                <w:color w:val="000000"/>
                <w:sz w:val="20"/>
              </w:rPr>
              <w:t>республикалық маңызы бар</w:t>
            </w:r>
            <w:r>
              <w:br/>
            </w:r>
            <w:r>
              <w:rPr>
                <w:rFonts w:ascii="Times New Roman"/>
                <w:b w:val="false"/>
                <w:i w:val="false"/>
                <w:color w:val="000000"/>
                <w:sz w:val="20"/>
              </w:rPr>
              <w:t>қаланың жергілікті атқарушы</w:t>
            </w:r>
            <w:r>
              <w:br/>
            </w:r>
            <w:r>
              <w:rPr>
                <w:rFonts w:ascii="Times New Roman"/>
                <w:b w:val="false"/>
                <w:i w:val="false"/>
                <w:color w:val="000000"/>
                <w:sz w:val="20"/>
              </w:rPr>
              <w:t>органының атауы)</w:t>
            </w:r>
          </w:p>
        </w:tc>
      </w:tr>
    </w:tbl>
    <w:bookmarkStart w:name="z824" w:id="647"/>
    <w:p>
      <w:pPr>
        <w:spacing w:after="0"/>
        <w:ind w:left="0"/>
        <w:jc w:val="left"/>
      </w:pPr>
      <w:r>
        <w:rPr>
          <w:rFonts w:ascii="Times New Roman"/>
          <w:b/>
          <w:i w:val="false"/>
          <w:color w:val="000000"/>
        </w:rPr>
        <w:t xml:space="preserve"> Шетелдіктерді жұмыс күшін тартуға кері қайтарып алынған рұқсаттар туралы ақпарат</w:t>
      </w:r>
    </w:p>
    <w:bookmarkEnd w:id="647"/>
    <w:bookmarkStart w:name="z825" w:id="648"/>
    <w:p>
      <w:pPr>
        <w:spacing w:after="0"/>
        <w:ind w:left="0"/>
        <w:jc w:val="both"/>
      </w:pPr>
      <w:r>
        <w:rPr>
          <w:rFonts w:ascii="Times New Roman"/>
          <w:b w:val="false"/>
          <w:i w:val="false"/>
          <w:color w:val="000000"/>
          <w:sz w:val="28"/>
        </w:rPr>
        <w:t>
      Шетелдік жұмыс күшін тартуға, сондай-ақ корпоративішілік ауыстыруды жүзеге асыруға жұмыс берушілерге рұқсаттар беру немесе ұзарту қағидалары мен шарттарының 74-тармағының __ тармақшасына сәйкес</w:t>
      </w:r>
    </w:p>
    <w:bookmarkEnd w:id="648"/>
    <w:bookmarkStart w:name="z826" w:id="649"/>
    <w:p>
      <w:pPr>
        <w:spacing w:after="0"/>
        <w:ind w:left="0"/>
        <w:jc w:val="both"/>
      </w:pPr>
      <w:r>
        <w:rPr>
          <w:rFonts w:ascii="Times New Roman"/>
          <w:b w:val="false"/>
          <w:i w:val="false"/>
          <w:color w:val="000000"/>
          <w:sz w:val="28"/>
        </w:rPr>
        <w:t>
      _______________________________________________________________</w:t>
      </w:r>
    </w:p>
    <w:bookmarkEnd w:id="649"/>
    <w:bookmarkStart w:name="z827" w:id="650"/>
    <w:p>
      <w:pPr>
        <w:spacing w:after="0"/>
        <w:ind w:left="0"/>
        <w:jc w:val="both"/>
      </w:pPr>
      <w:r>
        <w:rPr>
          <w:rFonts w:ascii="Times New Roman"/>
          <w:b w:val="false"/>
          <w:i w:val="false"/>
          <w:color w:val="000000"/>
          <w:sz w:val="28"/>
        </w:rPr>
        <w:t>
      (астананың, облыстың, республикалық маңызы бар қаланың жергілікті атқарушы органының атауы) шетелдік жұмыс күшін тартуға рұқсат қайтарып алынды:</w:t>
      </w:r>
    </w:p>
    <w:bookmarkEnd w:id="650"/>
    <w:bookmarkStart w:name="z828" w:id="651"/>
    <w:p>
      <w:pPr>
        <w:spacing w:after="0"/>
        <w:ind w:left="0"/>
        <w:jc w:val="both"/>
      </w:pPr>
      <w:r>
        <w:rPr>
          <w:rFonts w:ascii="Times New Roman"/>
          <w:b w:val="false"/>
          <w:i w:val="false"/>
          <w:color w:val="000000"/>
          <w:sz w:val="28"/>
        </w:rPr>
        <w:t>
      _______________________________________________________________.</w:t>
      </w:r>
    </w:p>
    <w:bookmarkEnd w:id="651"/>
    <w:bookmarkStart w:name="z829" w:id="652"/>
    <w:p>
      <w:pPr>
        <w:spacing w:after="0"/>
        <w:ind w:left="0"/>
        <w:jc w:val="both"/>
      </w:pPr>
      <w:r>
        <w:rPr>
          <w:rFonts w:ascii="Times New Roman"/>
          <w:b w:val="false"/>
          <w:i w:val="false"/>
          <w:color w:val="000000"/>
          <w:sz w:val="28"/>
        </w:rPr>
        <w:t>
      (жұмыс берушінің атауы, шетелдік қызметкердің деректері: тегі, аты, әкесінің аты (ол болған жағдайда), паспорттық деректер (нөмірі, берілген күні), рұқсат нөмірі, рұқсат берілген күні, рұқсаттың қолданылу мерзімі).</w:t>
      </w:r>
    </w:p>
    <w:bookmarkEnd w:id="652"/>
    <w:bookmarkStart w:name="z830" w:id="653"/>
    <w:p>
      <w:pPr>
        <w:spacing w:after="0"/>
        <w:ind w:left="0"/>
        <w:jc w:val="both"/>
      </w:pPr>
      <w:r>
        <w:rPr>
          <w:rFonts w:ascii="Times New Roman"/>
          <w:b w:val="false"/>
          <w:i w:val="false"/>
          <w:color w:val="000000"/>
          <w:sz w:val="28"/>
        </w:rPr>
        <w:t>
      _______________________________________________________________</w:t>
      </w:r>
    </w:p>
    <w:bookmarkEnd w:id="653"/>
    <w:bookmarkStart w:name="z831" w:id="654"/>
    <w:p>
      <w:pPr>
        <w:spacing w:after="0"/>
        <w:ind w:left="0"/>
        <w:jc w:val="both"/>
      </w:pPr>
      <w:r>
        <w:rPr>
          <w:rFonts w:ascii="Times New Roman"/>
          <w:b w:val="false"/>
          <w:i w:val="false"/>
          <w:color w:val="000000"/>
          <w:sz w:val="28"/>
        </w:rPr>
        <w:t>
      (лауазымы) (қолы) (тегі, аты)</w:t>
      </w:r>
    </w:p>
    <w:bookmarkEnd w:id="65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15-қосымша</w:t>
            </w:r>
            <w:r>
              <w:br/>
            </w:r>
            <w:r>
              <w:rPr>
                <w:rFonts w:ascii="Times New Roman"/>
                <w:b w:val="false"/>
                <w:i w:val="false"/>
                <w:color w:val="000000"/>
                <w:sz w:val="20"/>
              </w:rPr>
              <w:t>Шетелде тұратын этникалық</w:t>
            </w:r>
            <w:r>
              <w:br/>
            </w:r>
            <w:r>
              <w:rPr>
                <w:rFonts w:ascii="Times New Roman"/>
                <w:b w:val="false"/>
                <w:i w:val="false"/>
                <w:color w:val="000000"/>
                <w:sz w:val="20"/>
              </w:rPr>
              <w:t>қазақтар үшін "Ата жолы"</w:t>
            </w:r>
            <w:r>
              <w:br/>
            </w:r>
            <w:r>
              <w:rPr>
                <w:rFonts w:ascii="Times New Roman"/>
                <w:b w:val="false"/>
                <w:i w:val="false"/>
                <w:color w:val="000000"/>
                <w:sz w:val="20"/>
              </w:rPr>
              <w:t>картасын ұсыну қағидаларына</w:t>
            </w:r>
            <w:r>
              <w:br/>
            </w:r>
            <w:r>
              <w:rPr>
                <w:rFonts w:ascii="Times New Roman"/>
                <w:b w:val="false"/>
                <w:i w:val="false"/>
                <w:color w:val="000000"/>
                <w:sz w:val="20"/>
              </w:rPr>
              <w:t>2-қосымша</w:t>
            </w:r>
            <w:r>
              <w:br/>
            </w:r>
            <w:r>
              <w:rPr>
                <w:rFonts w:ascii="Times New Roman"/>
                <w:b w:val="false"/>
                <w:i w:val="false"/>
                <w:color w:val="000000"/>
                <w:sz w:val="20"/>
              </w:rPr>
              <w:t>нысан</w:t>
            </w:r>
          </w:p>
        </w:tc>
      </w:tr>
    </w:tbl>
    <w:bookmarkStart w:name="z833" w:id="655"/>
    <w:p>
      <w:pPr>
        <w:spacing w:after="0"/>
        <w:ind w:left="0"/>
        <w:jc w:val="left"/>
      </w:pPr>
      <w:r>
        <w:rPr>
          <w:rFonts w:ascii="Times New Roman"/>
          <w:b/>
          <w:i w:val="false"/>
          <w:color w:val="000000"/>
        </w:rPr>
        <w:t xml:space="preserve"> "Ата жолы" картасын ұсынуға өтінішті қабылдау туралы жыл _______ ______</w:t>
      </w:r>
    </w:p>
    <w:bookmarkEnd w:id="655"/>
    <w:bookmarkStart w:name="z834" w:id="656"/>
    <w:p>
      <w:pPr>
        <w:spacing w:after="0"/>
        <w:ind w:left="0"/>
        <w:jc w:val="left"/>
      </w:pPr>
      <w:r>
        <w:rPr>
          <w:rFonts w:ascii="Times New Roman"/>
          <w:b/>
          <w:i w:val="false"/>
          <w:color w:val="000000"/>
        </w:rPr>
        <w:t xml:space="preserve"> № ____Хабарлама</w:t>
      </w:r>
    </w:p>
    <w:bookmarkEnd w:id="656"/>
    <w:bookmarkStart w:name="z835" w:id="657"/>
    <w:p>
      <w:pPr>
        <w:spacing w:after="0"/>
        <w:ind w:left="0"/>
        <w:jc w:val="both"/>
      </w:pPr>
      <w:r>
        <w:rPr>
          <w:rFonts w:ascii="Times New Roman"/>
          <w:b w:val="false"/>
          <w:i w:val="false"/>
          <w:color w:val="000000"/>
          <w:sz w:val="28"/>
        </w:rPr>
        <w:t>
      Этникалық қазақтың өтініші туралы</w:t>
      </w:r>
    </w:p>
    <w:bookmarkEnd w:id="657"/>
    <w:bookmarkStart w:name="z836" w:id="658"/>
    <w:p>
      <w:pPr>
        <w:spacing w:after="0"/>
        <w:ind w:left="0"/>
        <w:jc w:val="both"/>
      </w:pPr>
      <w:r>
        <w:rPr>
          <w:rFonts w:ascii="Times New Roman"/>
          <w:b w:val="false"/>
          <w:i w:val="false"/>
          <w:color w:val="000000"/>
          <w:sz w:val="28"/>
        </w:rPr>
        <w:t>
      _______________________________________________________________</w:t>
      </w:r>
    </w:p>
    <w:bookmarkEnd w:id="658"/>
    <w:bookmarkStart w:name="z837" w:id="659"/>
    <w:p>
      <w:pPr>
        <w:spacing w:after="0"/>
        <w:ind w:left="0"/>
        <w:jc w:val="both"/>
      </w:pPr>
      <w:r>
        <w:rPr>
          <w:rFonts w:ascii="Times New Roman"/>
          <w:b w:val="false"/>
          <w:i w:val="false"/>
          <w:color w:val="000000"/>
          <w:sz w:val="28"/>
        </w:rPr>
        <w:t>
      _______________________________________________________________</w:t>
      </w:r>
    </w:p>
    <w:bookmarkEnd w:id="659"/>
    <w:bookmarkStart w:name="z838" w:id="660"/>
    <w:p>
      <w:pPr>
        <w:spacing w:after="0"/>
        <w:ind w:left="0"/>
        <w:jc w:val="both"/>
      </w:pPr>
      <w:r>
        <w:rPr>
          <w:rFonts w:ascii="Times New Roman"/>
          <w:b w:val="false"/>
          <w:i w:val="false"/>
          <w:color w:val="000000"/>
          <w:sz w:val="28"/>
        </w:rPr>
        <w:t>
      (тегі, аты, әкесінің аты (ол болған жағдайда)</w:t>
      </w:r>
    </w:p>
    <w:bookmarkEnd w:id="660"/>
    <w:bookmarkStart w:name="z839" w:id="661"/>
    <w:p>
      <w:pPr>
        <w:spacing w:after="0"/>
        <w:ind w:left="0"/>
        <w:jc w:val="both"/>
      </w:pPr>
      <w:r>
        <w:rPr>
          <w:rFonts w:ascii="Times New Roman"/>
          <w:b w:val="false"/>
          <w:i w:val="false"/>
          <w:color w:val="000000"/>
          <w:sz w:val="28"/>
        </w:rPr>
        <w:t xml:space="preserve">
       Қазақстан Республикасының аумағына тұрақты тұру үшін келуді жоспарлайтын оған және оның отбасы мүшелеріне (бар болса) ұсыну туралы </w:t>
      </w:r>
    </w:p>
    <w:bookmarkEnd w:id="661"/>
    <w:bookmarkStart w:name="z840" w:id="662"/>
    <w:p>
      <w:pPr>
        <w:spacing w:after="0"/>
        <w:ind w:left="0"/>
        <w:jc w:val="both"/>
      </w:pPr>
      <w:r>
        <w:rPr>
          <w:rFonts w:ascii="Times New Roman"/>
          <w:b w:val="false"/>
          <w:i w:val="false"/>
          <w:color w:val="000000"/>
          <w:sz w:val="28"/>
        </w:rPr>
        <w:t>
      ________________________ (астана, облыс, республикалық маңызы бар қала) "Ата жолы" карталары тіркелген</w:t>
      </w:r>
    </w:p>
    <w:bookmarkEnd w:id="662"/>
    <w:bookmarkStart w:name="z841" w:id="663"/>
    <w:p>
      <w:pPr>
        <w:spacing w:after="0"/>
        <w:ind w:left="0"/>
        <w:jc w:val="both"/>
      </w:pPr>
      <w:r>
        <w:rPr>
          <w:rFonts w:ascii="Times New Roman"/>
          <w:b w:val="false"/>
          <w:i w:val="false"/>
          <w:color w:val="000000"/>
          <w:sz w:val="28"/>
        </w:rPr>
        <w:t>
      _______________________________________________________________</w:t>
      </w:r>
    </w:p>
    <w:bookmarkEnd w:id="663"/>
    <w:bookmarkStart w:name="z842" w:id="664"/>
    <w:p>
      <w:pPr>
        <w:spacing w:after="0"/>
        <w:ind w:left="0"/>
        <w:jc w:val="both"/>
      </w:pPr>
      <w:r>
        <w:rPr>
          <w:rFonts w:ascii="Times New Roman"/>
          <w:b w:val="false"/>
          <w:i w:val="false"/>
          <w:color w:val="000000"/>
          <w:sz w:val="28"/>
        </w:rPr>
        <w:t>
      _______________________________________________________________</w:t>
      </w:r>
    </w:p>
    <w:bookmarkEnd w:id="664"/>
    <w:bookmarkStart w:name="z843" w:id="665"/>
    <w:p>
      <w:pPr>
        <w:spacing w:after="0"/>
        <w:ind w:left="0"/>
        <w:jc w:val="both"/>
      </w:pPr>
      <w:r>
        <w:rPr>
          <w:rFonts w:ascii="Times New Roman"/>
          <w:b w:val="false"/>
          <w:i w:val="false"/>
          <w:color w:val="000000"/>
          <w:sz w:val="28"/>
        </w:rPr>
        <w:t>
      (жергілікті атқарушы органының атауы)</w:t>
      </w:r>
    </w:p>
    <w:bookmarkEnd w:id="665"/>
    <w:bookmarkStart w:name="z844" w:id="666"/>
    <w:p>
      <w:pPr>
        <w:spacing w:after="0"/>
        <w:ind w:left="0"/>
        <w:jc w:val="both"/>
      </w:pPr>
      <w:r>
        <w:rPr>
          <w:rFonts w:ascii="Times New Roman"/>
          <w:b w:val="false"/>
          <w:i w:val="false"/>
          <w:color w:val="000000"/>
          <w:sz w:val="28"/>
        </w:rPr>
        <w:t>
      кіріс хат-хабарлар ретінде № ___________________________________(күні)</w:t>
      </w:r>
    </w:p>
    <w:bookmarkEnd w:id="666"/>
    <w:bookmarkStart w:name="z845" w:id="667"/>
    <w:p>
      <w:pPr>
        <w:spacing w:after="0"/>
        <w:ind w:left="0"/>
        <w:jc w:val="both"/>
      </w:pPr>
      <w:r>
        <w:rPr>
          <w:rFonts w:ascii="Times New Roman"/>
          <w:b w:val="false"/>
          <w:i w:val="false"/>
          <w:color w:val="000000"/>
          <w:sz w:val="28"/>
        </w:rPr>
        <w:t>
      тіркелгенін хабарлаймыз және заңда белгіленген тәртіппен және мерзімдерде қаралатын болады.</w:t>
      </w:r>
    </w:p>
    <w:bookmarkEnd w:id="667"/>
    <w:bookmarkStart w:name="z846" w:id="668"/>
    <w:p>
      <w:pPr>
        <w:spacing w:after="0"/>
        <w:ind w:left="0"/>
        <w:jc w:val="both"/>
      </w:pPr>
      <w:r>
        <w:rPr>
          <w:rFonts w:ascii="Times New Roman"/>
          <w:b w:val="false"/>
          <w:i w:val="false"/>
          <w:color w:val="000000"/>
          <w:sz w:val="28"/>
        </w:rPr>
        <w:t>
      Өтінішке мынадай құжаттар қоса беріледі:</w:t>
      </w:r>
    </w:p>
    <w:bookmarkEnd w:id="668"/>
    <w:bookmarkStart w:name="z847" w:id="669"/>
    <w:p>
      <w:pPr>
        <w:spacing w:after="0"/>
        <w:ind w:left="0"/>
        <w:jc w:val="both"/>
      </w:pPr>
      <w:r>
        <w:rPr>
          <w:rFonts w:ascii="Times New Roman"/>
          <w:b w:val="false"/>
          <w:i w:val="false"/>
          <w:color w:val="000000"/>
          <w:sz w:val="28"/>
        </w:rPr>
        <w:t>
      1)_____________________________________________________________;</w:t>
      </w:r>
    </w:p>
    <w:bookmarkEnd w:id="669"/>
    <w:bookmarkStart w:name="z848" w:id="670"/>
    <w:p>
      <w:pPr>
        <w:spacing w:after="0"/>
        <w:ind w:left="0"/>
        <w:jc w:val="both"/>
      </w:pPr>
      <w:r>
        <w:rPr>
          <w:rFonts w:ascii="Times New Roman"/>
          <w:b w:val="false"/>
          <w:i w:val="false"/>
          <w:color w:val="000000"/>
          <w:sz w:val="28"/>
        </w:rPr>
        <w:t>
      2)_____________________________________________________________;</w:t>
      </w:r>
    </w:p>
    <w:bookmarkEnd w:id="670"/>
    <w:bookmarkStart w:name="z849" w:id="671"/>
    <w:p>
      <w:pPr>
        <w:spacing w:after="0"/>
        <w:ind w:left="0"/>
        <w:jc w:val="both"/>
      </w:pPr>
      <w:r>
        <w:rPr>
          <w:rFonts w:ascii="Times New Roman"/>
          <w:b w:val="false"/>
          <w:i w:val="false"/>
          <w:color w:val="000000"/>
          <w:sz w:val="28"/>
        </w:rPr>
        <w:t>
      ..)_____________________________________________________________.</w:t>
      </w:r>
    </w:p>
    <w:bookmarkEnd w:id="671"/>
    <w:bookmarkStart w:name="z850" w:id="672"/>
    <w:p>
      <w:pPr>
        <w:spacing w:after="0"/>
        <w:ind w:left="0"/>
        <w:jc w:val="both"/>
      </w:pPr>
      <w:r>
        <w:rPr>
          <w:rFonts w:ascii="Times New Roman"/>
          <w:b w:val="false"/>
          <w:i w:val="false"/>
          <w:color w:val="000000"/>
          <w:sz w:val="28"/>
        </w:rPr>
        <w:t>
      Құжаттар</w:t>
      </w:r>
    </w:p>
    <w:bookmarkEnd w:id="672"/>
    <w:bookmarkStart w:name="z851" w:id="673"/>
    <w:p>
      <w:pPr>
        <w:spacing w:after="0"/>
        <w:ind w:left="0"/>
        <w:jc w:val="both"/>
      </w:pPr>
      <w:r>
        <w:rPr>
          <w:rFonts w:ascii="Times New Roman"/>
          <w:b w:val="false"/>
          <w:i w:val="false"/>
          <w:color w:val="000000"/>
          <w:sz w:val="28"/>
        </w:rPr>
        <w:t>
      қабылданды________________________________________________</w:t>
      </w:r>
    </w:p>
    <w:bookmarkEnd w:id="673"/>
    <w:bookmarkStart w:name="z852" w:id="674"/>
    <w:p>
      <w:pPr>
        <w:spacing w:after="0"/>
        <w:ind w:left="0"/>
        <w:jc w:val="both"/>
      </w:pPr>
      <w:r>
        <w:rPr>
          <w:rFonts w:ascii="Times New Roman"/>
          <w:b w:val="false"/>
          <w:i w:val="false"/>
          <w:color w:val="000000"/>
          <w:sz w:val="28"/>
        </w:rPr>
        <w:t>
      (құжаттарды қабылдаған адамның тегі, аты, әкесінің аты (ол болған</w:t>
      </w:r>
    </w:p>
    <w:bookmarkEnd w:id="674"/>
    <w:bookmarkStart w:name="z853" w:id="675"/>
    <w:p>
      <w:pPr>
        <w:spacing w:after="0"/>
        <w:ind w:left="0"/>
        <w:jc w:val="both"/>
      </w:pPr>
      <w:r>
        <w:rPr>
          <w:rFonts w:ascii="Times New Roman"/>
          <w:b w:val="false"/>
          <w:i w:val="false"/>
          <w:color w:val="000000"/>
          <w:sz w:val="28"/>
        </w:rPr>
        <w:t>
      жағдайда), лауазымы).</w:t>
      </w:r>
    </w:p>
    <w:bookmarkEnd w:id="675"/>
    <w:bookmarkStart w:name="z854" w:id="676"/>
    <w:p>
      <w:pPr>
        <w:spacing w:after="0"/>
        <w:ind w:left="0"/>
        <w:jc w:val="both"/>
      </w:pPr>
      <w:r>
        <w:rPr>
          <w:rFonts w:ascii="Times New Roman"/>
          <w:b w:val="false"/>
          <w:i w:val="false"/>
          <w:color w:val="000000"/>
          <w:sz w:val="28"/>
        </w:rPr>
        <w:t>
      _________ (қолы) / _________ (Күні)</w:t>
      </w:r>
    </w:p>
    <w:bookmarkEnd w:id="676"/>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