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33758" w14:textId="31337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2026 жылғы 30 қыркүйектегі № 99-н/қ бұйрығы. Қазақстан Республикасының Әділет министрлігінде 2026 жылғы 30 қыркүйекте № 40036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Қазақстан Республикасы Энергетика министрінің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9"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Атомдық қадағалау және бақылау комитеті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Атом энергиясы жөніндегі агенттігінің интернет-ресурсында орналастыруды; </w:t>
      </w:r>
    </w:p>
    <w:bookmarkEnd w:id="4"/>
    <w:bookmarkStart w:name="z12"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10 (он) жұмыс күні ішінде осы тармақтың 1) және 2) тармақшаларында көзделген іс-шаралардың орындалуы туралы мәліметтерді Қазақстан Республикасы Атом энергиясы жөніндегі агенттігінің Заң қызметі департаментіне ұсынуды қамтамасыз етсін.</w:t>
      </w:r>
    </w:p>
    <w:bookmarkEnd w:id="5"/>
    <w:bookmarkStart w:name="z13"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Атом энергиясы жөніндегі агенттігі төрағасының жетекшілік ететін орынбасарына жүктелсін. </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Атом энергиясы жөніндегі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Жасанды интеллект және</w:t>
      </w:r>
    </w:p>
    <w:bookmarkEnd w:id="10"/>
    <w:bookmarkStart w:name="z19" w:id="11"/>
    <w:p>
      <w:pPr>
        <w:spacing w:after="0"/>
        <w:ind w:left="0"/>
        <w:jc w:val="both"/>
      </w:pPr>
      <w:r>
        <w:rPr>
          <w:rFonts w:ascii="Times New Roman"/>
          <w:b w:val="false"/>
          <w:i w:val="false"/>
          <w:color w:val="000000"/>
          <w:sz w:val="28"/>
        </w:rPr>
        <w:t>
      цифрлық даму министрлігі</w:t>
      </w:r>
    </w:p>
    <w:bookmarkEnd w:id="11"/>
    <w:bookmarkStart w:name="z20" w:id="12"/>
    <w:p>
      <w:pPr>
        <w:spacing w:after="0"/>
        <w:ind w:left="0"/>
        <w:jc w:val="both"/>
      </w:pPr>
      <w:r>
        <w:rPr>
          <w:rFonts w:ascii="Times New Roman"/>
          <w:b w:val="false"/>
          <w:i w:val="false"/>
          <w:color w:val="000000"/>
          <w:sz w:val="28"/>
        </w:rPr>
        <w:t>
      "КЕЛІСІЛДІ"</w:t>
      </w:r>
    </w:p>
    <w:bookmarkEnd w:id="12"/>
    <w:bookmarkStart w:name="z21" w:id="13"/>
    <w:p>
      <w:pPr>
        <w:spacing w:after="0"/>
        <w:ind w:left="0"/>
        <w:jc w:val="both"/>
      </w:pPr>
      <w:r>
        <w:rPr>
          <w:rFonts w:ascii="Times New Roman"/>
          <w:b w:val="false"/>
          <w:i w:val="false"/>
          <w:color w:val="000000"/>
          <w:sz w:val="28"/>
        </w:rPr>
        <w:t>
      Қазақстан Республикасының</w:t>
      </w:r>
    </w:p>
    <w:bookmarkEnd w:id="13"/>
    <w:bookmarkStart w:name="z22" w:id="14"/>
    <w:p>
      <w:pPr>
        <w:spacing w:after="0"/>
        <w:ind w:left="0"/>
        <w:jc w:val="both"/>
      </w:pPr>
      <w:r>
        <w:rPr>
          <w:rFonts w:ascii="Times New Roman"/>
          <w:b w:val="false"/>
          <w:i w:val="false"/>
          <w:color w:val="000000"/>
          <w:sz w:val="28"/>
        </w:rPr>
        <w:t xml:space="preserve">
      Ұлттық қауіпсіздік комитеті </w:t>
      </w:r>
    </w:p>
    <w:bookmarkEnd w:id="14"/>
    <w:bookmarkStart w:name="z23" w:id="15"/>
    <w:p>
      <w:pPr>
        <w:spacing w:after="0"/>
        <w:ind w:left="0"/>
        <w:jc w:val="both"/>
      </w:pPr>
      <w:r>
        <w:rPr>
          <w:rFonts w:ascii="Times New Roman"/>
          <w:b w:val="false"/>
          <w:i w:val="false"/>
          <w:color w:val="000000"/>
          <w:sz w:val="28"/>
        </w:rPr>
        <w:t xml:space="preserve">
      "КЕЛІСІЛДІ" </w:t>
      </w:r>
    </w:p>
    <w:bookmarkEnd w:id="15"/>
    <w:bookmarkStart w:name="z24" w:id="16"/>
    <w:p>
      <w:pPr>
        <w:spacing w:after="0"/>
        <w:ind w:left="0"/>
        <w:jc w:val="both"/>
      </w:pPr>
      <w:r>
        <w:rPr>
          <w:rFonts w:ascii="Times New Roman"/>
          <w:b w:val="false"/>
          <w:i w:val="false"/>
          <w:color w:val="000000"/>
          <w:sz w:val="28"/>
        </w:rPr>
        <w:t>
      Қазақстан Республикасының</w:t>
      </w:r>
    </w:p>
    <w:bookmarkEnd w:id="16"/>
    <w:bookmarkStart w:name="z25" w:id="17"/>
    <w:p>
      <w:pPr>
        <w:spacing w:after="0"/>
        <w:ind w:left="0"/>
        <w:jc w:val="both"/>
      </w:pPr>
      <w:r>
        <w:rPr>
          <w:rFonts w:ascii="Times New Roman"/>
          <w:b w:val="false"/>
          <w:i w:val="false"/>
          <w:color w:val="000000"/>
          <w:sz w:val="28"/>
        </w:rPr>
        <w:t>
      Ұлттық экономика министрлігі</w:t>
      </w:r>
    </w:p>
    <w:bookmarkEnd w:id="17"/>
    <w:bookmarkStart w:name="z26" w:id="18"/>
    <w:p>
      <w:pPr>
        <w:spacing w:after="0"/>
        <w:ind w:left="0"/>
        <w:jc w:val="both"/>
      </w:pPr>
      <w:r>
        <w:rPr>
          <w:rFonts w:ascii="Times New Roman"/>
          <w:b w:val="false"/>
          <w:i w:val="false"/>
          <w:color w:val="000000"/>
          <w:sz w:val="28"/>
        </w:rPr>
        <w:t xml:space="preserve">
      "КЕЛІСІЛДІ" </w:t>
      </w:r>
    </w:p>
    <w:bookmarkEnd w:id="18"/>
    <w:bookmarkStart w:name="z27" w:id="19"/>
    <w:p>
      <w:pPr>
        <w:spacing w:after="0"/>
        <w:ind w:left="0"/>
        <w:jc w:val="both"/>
      </w:pPr>
      <w:r>
        <w:rPr>
          <w:rFonts w:ascii="Times New Roman"/>
          <w:b w:val="false"/>
          <w:i w:val="false"/>
          <w:color w:val="000000"/>
          <w:sz w:val="28"/>
        </w:rPr>
        <w:t>
      Қазақстан Республикасының</w:t>
      </w:r>
    </w:p>
    <w:bookmarkEnd w:id="19"/>
    <w:bookmarkStart w:name="z28" w:id="20"/>
    <w:p>
      <w:pPr>
        <w:spacing w:after="0"/>
        <w:ind w:left="0"/>
        <w:jc w:val="both"/>
      </w:pPr>
      <w:r>
        <w:rPr>
          <w:rFonts w:ascii="Times New Roman"/>
          <w:b w:val="false"/>
          <w:i w:val="false"/>
          <w:color w:val="000000"/>
          <w:sz w:val="28"/>
        </w:rPr>
        <w:t>
      Ішкі істер министрлігі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 жөніндегі</w:t>
            </w:r>
            <w:r>
              <w:br/>
            </w:r>
            <w:r>
              <w:rPr>
                <w:rFonts w:ascii="Times New Roman"/>
                <w:b w:val="false"/>
                <w:i w:val="false"/>
                <w:color w:val="000000"/>
                <w:sz w:val="20"/>
              </w:rPr>
              <w:t>агенттігінің төрағасы</w:t>
            </w:r>
            <w:r>
              <w:br/>
            </w:r>
            <w:r>
              <w:rPr>
                <w:rFonts w:ascii="Times New Roman"/>
                <w:b w:val="false"/>
                <w:i w:val="false"/>
                <w:color w:val="000000"/>
                <w:sz w:val="20"/>
              </w:rPr>
              <w:t>2026 жылғы 30 қыркүйектегі</w:t>
            </w:r>
            <w:r>
              <w:br/>
            </w:r>
            <w:r>
              <w:rPr>
                <w:rFonts w:ascii="Times New Roman"/>
                <w:b w:val="false"/>
                <w:i w:val="false"/>
                <w:color w:val="000000"/>
                <w:sz w:val="20"/>
              </w:rPr>
              <w:t>№ 99-н/қ бұйрығымен</w:t>
            </w:r>
            <w:r>
              <w:br/>
            </w:r>
            <w:r>
              <w:rPr>
                <w:rFonts w:ascii="Times New Roman"/>
                <w:b w:val="false"/>
                <w:i w:val="false"/>
                <w:color w:val="000000"/>
                <w:sz w:val="20"/>
              </w:rPr>
              <w:t>бекітілген</w:t>
            </w:r>
          </w:p>
        </w:tc>
      </w:tr>
    </w:tbl>
    <w:bookmarkStart w:name="z30" w:id="21"/>
    <w:p>
      <w:pPr>
        <w:spacing w:after="0"/>
        <w:ind w:left="0"/>
        <w:jc w:val="left"/>
      </w:pPr>
      <w:r>
        <w:rPr>
          <w:rFonts w:ascii="Times New Roman"/>
          <w:b/>
          <w:i w:val="false"/>
          <w:color w:val="000000"/>
        </w:rPr>
        <w:t xml:space="preserve"> Өзгерістер мен толықтырулар енгізілетін Қазақстан Республикасы Энергетика министрінің кейбір бұйрықтарының тізбесі</w:t>
      </w:r>
    </w:p>
    <w:bookmarkEnd w:id="21"/>
    <w:bookmarkStart w:name="z31" w:id="22"/>
    <w:p>
      <w:pPr>
        <w:spacing w:after="0"/>
        <w:ind w:left="0"/>
        <w:jc w:val="both"/>
      </w:pPr>
      <w:r>
        <w:rPr>
          <w:rFonts w:ascii="Times New Roman"/>
          <w:b w:val="false"/>
          <w:i w:val="false"/>
          <w:color w:val="000000"/>
          <w:sz w:val="28"/>
        </w:rPr>
        <w:t xml:space="preserve">
      1. "Атом энергиясын пайдалану саласындағы қызметке қойылатын біліктілік талаптары және оларға сәйкестікті растайтын құжаттардың тізбесін бекіту туралы" Қазақстан Республикасы Энергетика министрінің 2014 жылғы 13 қарашадағы № 122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10022 болып тіркелген):</w:t>
      </w:r>
    </w:p>
    <w:bookmarkEnd w:id="22"/>
    <w:bookmarkStart w:name="z32" w:id="23"/>
    <w:p>
      <w:pPr>
        <w:spacing w:after="0"/>
        <w:ind w:left="0"/>
        <w:jc w:val="both"/>
      </w:pPr>
      <w:r>
        <w:rPr>
          <w:rFonts w:ascii="Times New Roman"/>
          <w:b w:val="false"/>
          <w:i w:val="false"/>
          <w:color w:val="000000"/>
          <w:sz w:val="28"/>
        </w:rPr>
        <w:t xml:space="preserve">
      көрсетілген бұйрықпен бекітілген Атом энергиясын пайдалану саласындағы қызметке қойылатын біліктілік талаптары және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23"/>
    <w:bookmarkStart w:name="z33" w:id="24"/>
    <w:p>
      <w:pPr>
        <w:spacing w:after="0"/>
        <w:ind w:left="0"/>
        <w:jc w:val="both"/>
      </w:pPr>
      <w:r>
        <w:rPr>
          <w:rFonts w:ascii="Times New Roman"/>
          <w:b w:val="false"/>
          <w:i w:val="false"/>
          <w:color w:val="000000"/>
          <w:sz w:val="28"/>
        </w:rPr>
        <w:t xml:space="preserve">
      2. "Атом энергиясы пайдаланылатын объектілерде жұмыс істейтін персоналды аттестаттау қағидаларын бекіту туралы" Қазақстан Республикасы Энергетика министрінің 2016 жылғы 20 қаңтардағы № 12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13468 болып тіркелген):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35" w:id="25"/>
    <w:p>
      <w:pPr>
        <w:spacing w:after="0"/>
        <w:ind w:left="0"/>
        <w:jc w:val="both"/>
      </w:pPr>
      <w:r>
        <w:rPr>
          <w:rFonts w:ascii="Times New Roman"/>
          <w:b w:val="false"/>
          <w:i w:val="false"/>
          <w:color w:val="000000"/>
          <w:sz w:val="28"/>
        </w:rPr>
        <w:t xml:space="preserve">
      ""Атом энергиясын пайдалану туралы" Қазақстан Республикасының Заңы 6-бабының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5"/>
    <w:bookmarkStart w:name="z36" w:id="26"/>
    <w:p>
      <w:pPr>
        <w:spacing w:after="0"/>
        <w:ind w:left="0"/>
        <w:jc w:val="both"/>
      </w:pPr>
      <w:r>
        <w:rPr>
          <w:rFonts w:ascii="Times New Roman"/>
          <w:b w:val="false"/>
          <w:i w:val="false"/>
          <w:color w:val="000000"/>
          <w:sz w:val="28"/>
        </w:rPr>
        <w:t xml:space="preserve">
      көрсетілген бұйрықпен бекітілген Атом энергиясы пайдаланылатын объектілерде жұмыс істейтін персоналды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жаңа редакцияда жазылсын:</w:t>
      </w:r>
    </w:p>
    <w:bookmarkStart w:name="z38" w:id="27"/>
    <w:p>
      <w:pPr>
        <w:spacing w:after="0"/>
        <w:ind w:left="0"/>
        <w:jc w:val="both"/>
      </w:pPr>
      <w:r>
        <w:rPr>
          <w:rFonts w:ascii="Times New Roman"/>
          <w:b w:val="false"/>
          <w:i w:val="false"/>
          <w:color w:val="000000"/>
          <w:sz w:val="28"/>
        </w:rPr>
        <w:t xml:space="preserve">
      "1. Осы Атом энергиясы пайдаланылатын объектілерде жұмыс істейтін персоналды аттестаттау қағидалары (бұдан әрі – Қағидалар) "Мемлекеттік және әлеуметтік жауапкершілігі бар көрсетілетін қызметтер туралы" Қазақстан Республикасы Заңы 10-бабының 1) тармақшасына, "Рұқсаттар және хабарламалар туралы" Қазақстан Республикасы Заңының 12-бабы 1-тармағының 4) тармақшасына, "Атом энергиясын пайдалану туралы" Қазақстан Республикасы Заңы 6-бабының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әзірленді және және атом энергиясы пайдаланылатын объектілерде жұмыс істейтін персоналды аттестаттау тәртібін айқындайды.</w:t>
      </w:r>
    </w:p>
    <w:bookmarkEnd w:id="27"/>
    <w:bookmarkStart w:name="z39" w:id="28"/>
    <w:p>
      <w:pPr>
        <w:spacing w:after="0"/>
        <w:ind w:left="0"/>
        <w:jc w:val="both"/>
      </w:pPr>
      <w:r>
        <w:rPr>
          <w:rFonts w:ascii="Times New Roman"/>
          <w:b w:val="false"/>
          <w:i w:val="false"/>
          <w:color w:val="000000"/>
          <w:sz w:val="28"/>
        </w:rPr>
        <w:t>
      2. Атом энергиясы пайдаланылатын объектілерде жұмыс істейтін персонал Заңның 21-бабының 1-тармағына сәйкес оның біліктілігі мен кәсіптік даярлығы деңгейінің атқаратын лауазымына сәйкестігін айқындау тұрғысынан аттестаттаудан өтеді.</w:t>
      </w:r>
    </w:p>
    <w:bookmarkEnd w:id="28"/>
    <w:bookmarkStart w:name="z40" w:id="29"/>
    <w:p>
      <w:pPr>
        <w:spacing w:after="0"/>
        <w:ind w:left="0"/>
        <w:jc w:val="both"/>
      </w:pPr>
      <w:r>
        <w:rPr>
          <w:rFonts w:ascii="Times New Roman"/>
          <w:b w:val="false"/>
          <w:i w:val="false"/>
          <w:color w:val="000000"/>
          <w:sz w:val="28"/>
        </w:rPr>
        <w:t>
      Аттестаттауды атом энергиясын пайдалану саласындағы уәкілетті органның ведомствосы (бұдан әрі - көрсетілетін қызметті беруші) жүзеге асырады.</w:t>
      </w:r>
    </w:p>
    <w:bookmarkEnd w:id="29"/>
    <w:bookmarkStart w:name="z41" w:id="30"/>
    <w:p>
      <w:pPr>
        <w:spacing w:after="0"/>
        <w:ind w:left="0"/>
        <w:jc w:val="both"/>
      </w:pPr>
      <w:r>
        <w:rPr>
          <w:rFonts w:ascii="Times New Roman"/>
          <w:b w:val="false"/>
          <w:i w:val="false"/>
          <w:color w:val="000000"/>
          <w:sz w:val="28"/>
        </w:rPr>
        <w:t>
      Шетел азаматтары (резидент еместер) осы Қағидаларға сәйкес жалпы негізде аттестаттаудан өтеді.";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жаңа редакцияда жазылсын:</w:t>
      </w:r>
    </w:p>
    <w:bookmarkStart w:name="z43" w:id="31"/>
    <w:p>
      <w:pPr>
        <w:spacing w:after="0"/>
        <w:ind w:left="0"/>
        <w:jc w:val="both"/>
      </w:pPr>
      <w:r>
        <w:rPr>
          <w:rFonts w:ascii="Times New Roman"/>
          <w:b w:val="false"/>
          <w:i w:val="false"/>
          <w:color w:val="000000"/>
          <w:sz w:val="28"/>
        </w:rPr>
        <w:t>
      "14. Көрсетілетін қызметті беруші құжаттар түскен күні оларды қабылдауды және тіркеуді жүзеге асырады.</w:t>
      </w:r>
    </w:p>
    <w:bookmarkEnd w:id="31"/>
    <w:bookmarkStart w:name="z44" w:id="32"/>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32"/>
    <w:bookmarkStart w:name="z45" w:id="33"/>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қызметті көрсету мерзімі келесі жұмыс күнінен басталады.</w:t>
      </w:r>
    </w:p>
    <w:bookmarkEnd w:id="33"/>
    <w:bookmarkStart w:name="z46" w:id="34"/>
    <w:p>
      <w:pPr>
        <w:spacing w:after="0"/>
        <w:ind w:left="0"/>
        <w:jc w:val="both"/>
      </w:pPr>
      <w:r>
        <w:rPr>
          <w:rFonts w:ascii="Times New Roman"/>
          <w:b w:val="false"/>
          <w:i w:val="false"/>
          <w:color w:val="000000"/>
          <w:sz w:val="28"/>
        </w:rPr>
        <w:t>
      15. Көрсетілетін қызметті берушінің жауапты құрылымдық бөлімшесінің қызметкері (бұдан әрі – көрсетілетін қызметті берушінің қызметкері) мемлекеттік қызмет көрсетуге қойылатын негізгі талаптар тізбесінің 8-тармағында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34"/>
    <w:bookmarkStart w:name="z47" w:id="35"/>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көрсетілетін қызметті берушінің қызметкері өтінішті цифрлық күту парағы арқылы қабылдайды және мемлекеттік қызметті көрсету мерзімін тоқтата тұрады.</w:t>
      </w:r>
    </w:p>
    <w:bookmarkEnd w:id="35"/>
    <w:bookmarkStart w:name="z48" w:id="36"/>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6"/>
    <w:bookmarkStart w:name="z49" w:id="37"/>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37"/>
    <w:bookmarkStart w:name="z50" w:id="38"/>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тоқтата тұру мерзімі шегінде жойғаннан кейін жүзеге асырады.</w:t>
      </w:r>
    </w:p>
    <w:bookmarkEnd w:id="38"/>
    <w:bookmarkStart w:name="z51" w:id="39"/>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9"/>
    <w:bookmarkStart w:name="z52" w:id="40"/>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4-қосымшаға сәйкес нысан бойынша, мемлекеттік қызмет көрсетудің негізгі талаптары тізбесінің 9-тармағында көрсетілген негіздер бойынша мемлекеттік қызмет көрсетуден уәжді бас тартуды дайындайды.</w:t>
      </w:r>
    </w:p>
    <w:bookmarkEnd w:id="40"/>
    <w:bookmarkStart w:name="z53" w:id="41"/>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қол қойған мемлекеттік қызметті көрсетуден дәлелді бас тарту электрондық құжат нысанында көрсетілетін қызметті алушының "жеке кабинетіне" жіберіледі.</w:t>
      </w:r>
    </w:p>
    <w:bookmarkEnd w:id="41"/>
    <w:bookmarkStart w:name="z54" w:id="42"/>
    <w:p>
      <w:pPr>
        <w:spacing w:after="0"/>
        <w:ind w:left="0"/>
        <w:jc w:val="both"/>
      </w:pPr>
      <w:r>
        <w:rPr>
          <w:rFonts w:ascii="Times New Roman"/>
          <w:b w:val="false"/>
          <w:i w:val="false"/>
          <w:color w:val="000000"/>
          <w:sz w:val="28"/>
        </w:rPr>
        <w:t>
      16.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көрсетілетін қызметті берушінің қызметкері аттестаттаудан өту күні, уақыты және орны туралы хабарламаны жібереді.</w:t>
      </w:r>
    </w:p>
    <w:bookmarkEnd w:id="42"/>
    <w:bookmarkStart w:name="z55" w:id="43"/>
    <w:p>
      <w:pPr>
        <w:spacing w:after="0"/>
        <w:ind w:left="0"/>
        <w:jc w:val="both"/>
      </w:pPr>
      <w:r>
        <w:rPr>
          <w:rFonts w:ascii="Times New Roman"/>
          <w:b w:val="false"/>
          <w:i w:val="false"/>
          <w:color w:val="000000"/>
          <w:sz w:val="28"/>
        </w:rPr>
        <w:t>
      Тестілеу және әңгімелесу барысы техникалық жазба құралдарының көмегімен тіркеледі.</w:t>
      </w:r>
    </w:p>
    <w:bookmarkEnd w:id="43"/>
    <w:bookmarkStart w:name="z56" w:id="44"/>
    <w:p>
      <w:pPr>
        <w:spacing w:after="0"/>
        <w:ind w:left="0"/>
        <w:jc w:val="both"/>
      </w:pPr>
      <w:r>
        <w:rPr>
          <w:rFonts w:ascii="Times New Roman"/>
          <w:b w:val="false"/>
          <w:i w:val="false"/>
          <w:color w:val="000000"/>
          <w:sz w:val="28"/>
        </w:rPr>
        <w:t>
      Техникалық жазба құралдарының көмегімен тіркелген материалдар аттестаттау өткізген сәттен бастап 1 (бір) ай ішінде сақталады.</w:t>
      </w:r>
    </w:p>
    <w:bookmarkEnd w:id="44"/>
    <w:bookmarkStart w:name="z57" w:id="45"/>
    <w:p>
      <w:pPr>
        <w:spacing w:after="0"/>
        <w:ind w:left="0"/>
        <w:jc w:val="both"/>
      </w:pPr>
      <w:r>
        <w:rPr>
          <w:rFonts w:ascii="Times New Roman"/>
          <w:b w:val="false"/>
          <w:i w:val="false"/>
          <w:color w:val="000000"/>
          <w:sz w:val="28"/>
        </w:rPr>
        <w:t>
      Тестілеу көрсетілетін қызметті алушының таңдауы бойынша мемлекеттік немесе орыс тілдерінде автоматтандырылған компьютерлік тәсілмен көрсетілетін қызметті беруші ұсынған орындарда өтеді.</w:t>
      </w:r>
    </w:p>
    <w:bookmarkEnd w:id="45"/>
    <w:bookmarkStart w:name="z58" w:id="46"/>
    <w:p>
      <w:pPr>
        <w:spacing w:after="0"/>
        <w:ind w:left="0"/>
        <w:jc w:val="both"/>
      </w:pPr>
      <w:r>
        <w:rPr>
          <w:rFonts w:ascii="Times New Roman"/>
          <w:b w:val="false"/>
          <w:i w:val="false"/>
          <w:color w:val="000000"/>
          <w:sz w:val="28"/>
        </w:rPr>
        <w:t>
      Көрсетілетін қызметті алушы жеке басын куәландыратын құжатты немесе цифрлық құжаттар сервисінен электрондық құжатты (сәйкестендіру үшін) көрсеткен кезде аттестаттауға жіберіледі.</w:t>
      </w:r>
    </w:p>
    <w:bookmarkEnd w:id="46"/>
    <w:bookmarkStart w:name="z59" w:id="47"/>
    <w:p>
      <w:pPr>
        <w:spacing w:after="0"/>
        <w:ind w:left="0"/>
        <w:jc w:val="both"/>
      </w:pPr>
      <w:r>
        <w:rPr>
          <w:rFonts w:ascii="Times New Roman"/>
          <w:b w:val="false"/>
          <w:i w:val="false"/>
          <w:color w:val="000000"/>
          <w:sz w:val="28"/>
        </w:rPr>
        <w:t>
      Тестілеу және әңгімелесу уақытында көрсетілетін қызметті алушылар өзара сөйлеспейді, қандай да бір көмекші ақпараттық материалдарды (анықтамалық, арнайы әдебиет), байланыс құралдарын және электрондық жеткізгіштегі жазбаларды пайдаланбайды.</w:t>
      </w:r>
    </w:p>
    <w:bookmarkEnd w:id="47"/>
    <w:bookmarkStart w:name="z60" w:id="48"/>
    <w:p>
      <w:pPr>
        <w:spacing w:after="0"/>
        <w:ind w:left="0"/>
        <w:jc w:val="both"/>
      </w:pPr>
      <w:r>
        <w:rPr>
          <w:rFonts w:ascii="Times New Roman"/>
          <w:b w:val="false"/>
          <w:i w:val="false"/>
          <w:color w:val="000000"/>
          <w:sz w:val="28"/>
        </w:rPr>
        <w:t>
      Көрсетілетін қызметті беруші тестілеуден немесе әңгімелесуден өту тәртібін бұзу фактісін анықтаған жағдайда, көрсетілетін қызметті алушыны тестілеу немесе әңгімелесу тоқтатылады. Осы бұзушылық фактісі бойынша көрсетілетін қызметті беруші осы Қағидаларға 5-қосымшаға сәйкес нысан бойынша тестілеуден немесе әңгімелесуден өту тәртібінің бұзылғаны туралы актіні ресімдейді және көрсетілетін қызметті алушыға тестілеудің теріс нәтижесі беріледі.</w:t>
      </w:r>
    </w:p>
    <w:bookmarkEnd w:id="48"/>
    <w:bookmarkStart w:name="z61" w:id="49"/>
    <w:p>
      <w:pPr>
        <w:spacing w:after="0"/>
        <w:ind w:left="0"/>
        <w:jc w:val="both"/>
      </w:pPr>
      <w:r>
        <w:rPr>
          <w:rFonts w:ascii="Times New Roman"/>
          <w:b w:val="false"/>
          <w:i w:val="false"/>
          <w:color w:val="000000"/>
          <w:sz w:val="28"/>
        </w:rPr>
        <w:t>
      Тестілеуге бөлінген уақыт өткен соң бағдарлама автоматты түрде жабылады.</w:t>
      </w:r>
    </w:p>
    <w:bookmarkEnd w:id="49"/>
    <w:bookmarkStart w:name="z62" w:id="50"/>
    <w:p>
      <w:pPr>
        <w:spacing w:after="0"/>
        <w:ind w:left="0"/>
        <w:jc w:val="both"/>
      </w:pPr>
      <w:r>
        <w:rPr>
          <w:rFonts w:ascii="Times New Roman"/>
          <w:b w:val="false"/>
          <w:i w:val="false"/>
          <w:color w:val="000000"/>
          <w:sz w:val="28"/>
        </w:rPr>
        <w:t>
      Тестілеудің дұрыс жауаптарын есептеу енгізілген компьютерлік бағдарламаның көмегімен автоматты түрде жүргізіледі.</w:t>
      </w:r>
    </w:p>
    <w:bookmarkEnd w:id="50"/>
    <w:bookmarkStart w:name="z63" w:id="51"/>
    <w:p>
      <w:pPr>
        <w:spacing w:after="0"/>
        <w:ind w:left="0"/>
        <w:jc w:val="both"/>
      </w:pPr>
      <w:r>
        <w:rPr>
          <w:rFonts w:ascii="Times New Roman"/>
          <w:b w:val="false"/>
          <w:i w:val="false"/>
          <w:color w:val="000000"/>
          <w:sz w:val="28"/>
        </w:rPr>
        <w:t>
      Егер дұрыс жауаптар саны шекті деңгейге тең не одан жоғары болса, онда компьютерлік бағдарлама көрсетілетін қызметті алушыға "тесттен өтті" деген тестілеудің оң нәтижесін мониторға шығарады.</w:t>
      </w:r>
    </w:p>
    <w:bookmarkEnd w:id="51"/>
    <w:bookmarkStart w:name="z64" w:id="52"/>
    <w:p>
      <w:pPr>
        <w:spacing w:after="0"/>
        <w:ind w:left="0"/>
        <w:jc w:val="both"/>
      </w:pPr>
      <w:r>
        <w:rPr>
          <w:rFonts w:ascii="Times New Roman"/>
          <w:b w:val="false"/>
          <w:i w:val="false"/>
          <w:color w:val="000000"/>
          <w:sz w:val="28"/>
        </w:rPr>
        <w:t>
      Тестілеу нәтижелері өткен күннен бастап бір ай бойы сақталады. Тестілеудің оң нәтижесін және әңгімелесудің теріс нәтижесін алған жағдайда көрсетілетін қызметті алушы қайта аттестаттау кезінде тестілеуден қайта өтуден босатылады.</w:t>
      </w:r>
    </w:p>
    <w:bookmarkEnd w:id="52"/>
    <w:bookmarkStart w:name="z65" w:id="53"/>
    <w:p>
      <w:pPr>
        <w:spacing w:after="0"/>
        <w:ind w:left="0"/>
        <w:jc w:val="both"/>
      </w:pPr>
      <w:r>
        <w:rPr>
          <w:rFonts w:ascii="Times New Roman"/>
          <w:b w:val="false"/>
          <w:i w:val="false"/>
          <w:color w:val="000000"/>
          <w:sz w:val="28"/>
        </w:rPr>
        <w:t>
      Егер дұрыс жауаптар саны шекті деңгейден төмен болса, онда компьютерлік бағдарлама "тесттен өтпеді" деген тестілеудің теріс нәтижесін мониторға шығарады және көрсетілетін қызметті алушы әңгімелесуге жіберілмейді.</w:t>
      </w:r>
    </w:p>
    <w:bookmarkEnd w:id="53"/>
    <w:bookmarkStart w:name="z66" w:id="54"/>
    <w:p>
      <w:pPr>
        <w:spacing w:after="0"/>
        <w:ind w:left="0"/>
        <w:jc w:val="both"/>
      </w:pPr>
      <w:r>
        <w:rPr>
          <w:rFonts w:ascii="Times New Roman"/>
          <w:b w:val="false"/>
          <w:i w:val="false"/>
          <w:color w:val="000000"/>
          <w:sz w:val="28"/>
        </w:rPr>
        <w:t>
      Әңгімелесу сұрақ-жауап түрінде өткізіледі. Көрсетілетін қызметті алушыға 10 сұрақ қойылады.</w:t>
      </w:r>
    </w:p>
    <w:bookmarkEnd w:id="54"/>
    <w:bookmarkStart w:name="z67" w:id="55"/>
    <w:p>
      <w:pPr>
        <w:spacing w:after="0"/>
        <w:ind w:left="0"/>
        <w:jc w:val="both"/>
      </w:pPr>
      <w:r>
        <w:rPr>
          <w:rFonts w:ascii="Times New Roman"/>
          <w:b w:val="false"/>
          <w:i w:val="false"/>
          <w:color w:val="000000"/>
          <w:sz w:val="28"/>
        </w:rPr>
        <w:t>
      Егер көрсетілетін қызметті алушы 7 және одан көп сұраққа жауап берсе, әңгімелесуден өткен болып саналады.</w:t>
      </w:r>
    </w:p>
    <w:bookmarkEnd w:id="55"/>
    <w:bookmarkStart w:name="z68" w:id="56"/>
    <w:p>
      <w:pPr>
        <w:spacing w:after="0"/>
        <w:ind w:left="0"/>
        <w:jc w:val="both"/>
      </w:pPr>
      <w:r>
        <w:rPr>
          <w:rFonts w:ascii="Times New Roman"/>
          <w:b w:val="false"/>
          <w:i w:val="false"/>
          <w:color w:val="000000"/>
          <w:sz w:val="28"/>
        </w:rPr>
        <w:t>
      Егер көрсетілетін қызметті алушы 6 және одан аз сұраққа жауап берсе, әңгімелесуден өтпеген болып саналады.</w:t>
      </w:r>
    </w:p>
    <w:bookmarkEnd w:id="56"/>
    <w:bookmarkStart w:name="z69" w:id="57"/>
    <w:p>
      <w:pPr>
        <w:spacing w:after="0"/>
        <w:ind w:left="0"/>
        <w:jc w:val="both"/>
      </w:pPr>
      <w:r>
        <w:rPr>
          <w:rFonts w:ascii="Times New Roman"/>
          <w:b w:val="false"/>
          <w:i w:val="false"/>
          <w:color w:val="000000"/>
          <w:sz w:val="28"/>
        </w:rPr>
        <w:t>
      Әңгімелесу нәтижелері бойынша Комиссия мынадай шешімдердің бірін қабылдайды:</w:t>
      </w:r>
    </w:p>
    <w:bookmarkEnd w:id="57"/>
    <w:bookmarkStart w:name="z70" w:id="58"/>
    <w:p>
      <w:pPr>
        <w:spacing w:after="0"/>
        <w:ind w:left="0"/>
        <w:jc w:val="both"/>
      </w:pPr>
      <w:r>
        <w:rPr>
          <w:rFonts w:ascii="Times New Roman"/>
          <w:b w:val="false"/>
          <w:i w:val="false"/>
          <w:color w:val="000000"/>
          <w:sz w:val="28"/>
        </w:rPr>
        <w:t>
      1) біліктілігі мен кәсіби даярлық деңгейі атқаратын лауазымына сәйкес келеді;</w:t>
      </w:r>
    </w:p>
    <w:bookmarkEnd w:id="58"/>
    <w:bookmarkStart w:name="z71" w:id="59"/>
    <w:p>
      <w:pPr>
        <w:spacing w:after="0"/>
        <w:ind w:left="0"/>
        <w:jc w:val="both"/>
      </w:pPr>
      <w:r>
        <w:rPr>
          <w:rFonts w:ascii="Times New Roman"/>
          <w:b w:val="false"/>
          <w:i w:val="false"/>
          <w:color w:val="000000"/>
          <w:sz w:val="28"/>
        </w:rPr>
        <w:t>
      2) біліктілігі мен кәсіби даярлық деңгейі атқаратын лауазымына сәйкес келмейді.</w:t>
      </w:r>
    </w:p>
    <w:bookmarkEnd w:id="59"/>
    <w:bookmarkStart w:name="z72" w:id="60"/>
    <w:p>
      <w:pPr>
        <w:spacing w:after="0"/>
        <w:ind w:left="0"/>
        <w:jc w:val="both"/>
      </w:pPr>
      <w:r>
        <w:rPr>
          <w:rFonts w:ascii="Times New Roman"/>
          <w:b w:val="false"/>
          <w:i w:val="false"/>
          <w:color w:val="000000"/>
          <w:sz w:val="28"/>
        </w:rPr>
        <w:t>
      Комиссияның шешімін комиссия хатшысы осы Қағидаларға 6-қосымшаға сәйкес нысан бойынша атом энергиясы пайдаланылатын объектілерде жұмыс істейтін персоналға аттестаттау жүргізу комиссиясы отырысының қорытындысы түрінде ресімдейді.</w:t>
      </w:r>
    </w:p>
    <w:bookmarkEnd w:id="60"/>
    <w:bookmarkStart w:name="z73" w:id="61"/>
    <w:p>
      <w:pPr>
        <w:spacing w:after="0"/>
        <w:ind w:left="0"/>
        <w:jc w:val="both"/>
      </w:pPr>
      <w:r>
        <w:rPr>
          <w:rFonts w:ascii="Times New Roman"/>
          <w:b w:val="false"/>
          <w:i w:val="false"/>
          <w:color w:val="000000"/>
          <w:sz w:val="28"/>
        </w:rPr>
        <w:t>
      Комиссия көрсетілетін қызметті алушының біліктілігі мен кәсіби даярлығы деңгейінің атқаратын лауазымына сәйкестігі туралы шешім қабылдаған жағдайда, көрсетілетін қызметті беруші көрсетілетін қызметті алушыға осы Қағидаларға 7-қосымшаға сәйкес нысан бойынша көрсетілетін қызметті берушінің басшысы қол қойған, атом энергиясы пайдаланылатын объектілерде жұмыс істейтін персоналды аттестаттау туралы куәлікті (бұдан әрі – куәлік) жібереді.</w:t>
      </w:r>
    </w:p>
    <w:bookmarkEnd w:id="61"/>
    <w:bookmarkStart w:name="z74" w:id="62"/>
    <w:p>
      <w:pPr>
        <w:spacing w:after="0"/>
        <w:ind w:left="0"/>
        <w:jc w:val="both"/>
      </w:pPr>
      <w:r>
        <w:rPr>
          <w:rFonts w:ascii="Times New Roman"/>
          <w:b w:val="false"/>
          <w:i w:val="false"/>
          <w:color w:val="000000"/>
          <w:sz w:val="28"/>
        </w:rPr>
        <w:t>
      Комиссия көрсетілетін қызметті алушының біліктілігі мен кәсіби даярлығы деңгейінің атқаратын лауазымына сәйкес келмейтіні туралы шешім қабылдаған жағдайда, көрсетілетін қызметті алушыға көрсетілетін қызметті алушының біліктілігі мен кәсіби даярлығы деңгейінің атқаратын лауазымына сәйкес келмейтіні туралы комиссия қорытындысы жіберіледі.</w:t>
      </w:r>
    </w:p>
    <w:bookmarkEnd w:id="62"/>
    <w:bookmarkStart w:name="z75" w:id="63"/>
    <w:p>
      <w:pPr>
        <w:spacing w:after="0"/>
        <w:ind w:left="0"/>
        <w:jc w:val="both"/>
      </w:pPr>
      <w:r>
        <w:rPr>
          <w:rFonts w:ascii="Times New Roman"/>
          <w:b w:val="false"/>
          <w:i w:val="false"/>
          <w:color w:val="000000"/>
          <w:sz w:val="28"/>
        </w:rPr>
        <w:t>
      Егер көрсетілетін қызметті алушы аттестаттаудан өту күні, уақыты және орны туралы хабарламада көрсетілген мерзімде аттестаттаудан өтуге дәлелсіз себеппен келмеген болса, онда аталған адам аттестаттаудың теріс нәтижесін алған болып саналады және комиссия көрсетілетін қызметті алушының біліктілігі мен кәсіби даярлығы деңгейінің атқаратын лауазымына сәйкес келмейтіні туралы шешім қабылдайды.</w:t>
      </w:r>
    </w:p>
    <w:bookmarkEnd w:id="63"/>
    <w:bookmarkStart w:name="z76" w:id="64"/>
    <w:p>
      <w:pPr>
        <w:spacing w:after="0"/>
        <w:ind w:left="0"/>
        <w:jc w:val="both"/>
      </w:pPr>
      <w:r>
        <w:rPr>
          <w:rFonts w:ascii="Times New Roman"/>
          <w:b w:val="false"/>
          <w:i w:val="false"/>
          <w:color w:val="000000"/>
          <w:sz w:val="28"/>
        </w:rPr>
        <w:t>
      Егер көрсетілетін қызметті берушінің хабарламасында көрсетілген мерзімде аттестаттауға дәлелді себептер бойынша (науқастануы, іссапар, демалыс, оқу орындарында оқуы) келмеген жағдайда және көрсетілетін қызметті алушының тарапынан туындаған дәлелді себеп және құжаттамалық растау туралы хабарлама жіберілген кезде мерзімді өткізу себебі болған мән-жайлардың қолданылуы тоқтатылғаннан кейін күнтізбелік 10 (он) күннен кешіктірмей көрсетілетін қызметті алушы осы Қағидалардың 4-тармағының 3) тармақшасы негізінде көрсетілетін қызметті берушіге кезектен тыс аттестаттаудан өтуге өтініш жібереді.</w:t>
      </w:r>
    </w:p>
    <w:bookmarkEnd w:id="64"/>
    <w:bookmarkStart w:name="z77" w:id="65"/>
    <w:p>
      <w:pPr>
        <w:spacing w:after="0"/>
        <w:ind w:left="0"/>
        <w:jc w:val="both"/>
      </w:pPr>
      <w:r>
        <w:rPr>
          <w:rFonts w:ascii="Times New Roman"/>
          <w:b w:val="false"/>
          <w:i w:val="false"/>
          <w:color w:val="000000"/>
          <w:sz w:val="28"/>
        </w:rPr>
        <w:t>
      Көрсетілетін қызметті алушы туындаған дәлелді себеп туралы хабарламаны көрсетілетін қызметті берушіге аттестаттауды өткізу мерзімі өтіп кеткен күннен бастап 2 (екі) жұмыс күнінен кешіктірмей еркін нысанда жібереді.</w:t>
      </w:r>
    </w:p>
    <w:bookmarkEnd w:id="65"/>
    <w:bookmarkStart w:name="z78" w:id="66"/>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алып тасталсын;</w:t>
      </w:r>
    </w:p>
    <w:bookmarkStart w:name="z80" w:id="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7"/>
    <w:bookmarkStart w:name="z81" w:id="6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8"/>
    <w:bookmarkStart w:name="z82" w:id="69"/>
    <w:p>
      <w:pPr>
        <w:spacing w:after="0"/>
        <w:ind w:left="0"/>
        <w:jc w:val="both"/>
      </w:pPr>
      <w:r>
        <w:rPr>
          <w:rFonts w:ascii="Times New Roman"/>
          <w:b w:val="false"/>
          <w:i w:val="false"/>
          <w:color w:val="000000"/>
          <w:sz w:val="28"/>
        </w:rPr>
        <w:t xml:space="preserve">
      3. "Атом энергиясы пайдаланылатын объектілерде жұмыс істейтін персоналдың біліктілігін арттыру қағидаларын бекіту туралы" Қазақстан Республикасы Энергетика министрінің 2016 жылғы 20 қаңтардағы № 13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13456 болып тіркелген):</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84" w:id="70"/>
    <w:p>
      <w:pPr>
        <w:spacing w:after="0"/>
        <w:ind w:left="0"/>
        <w:jc w:val="both"/>
      </w:pPr>
      <w:r>
        <w:rPr>
          <w:rFonts w:ascii="Times New Roman"/>
          <w:b w:val="false"/>
          <w:i w:val="false"/>
          <w:color w:val="000000"/>
          <w:sz w:val="28"/>
        </w:rPr>
        <w:t xml:space="preserve">
      ""Атом энергиясын пайдалану туралы" Қазақстан Республикасының Заңы 6-бабының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70"/>
    <w:bookmarkStart w:name="z85" w:id="71"/>
    <w:p>
      <w:pPr>
        <w:spacing w:after="0"/>
        <w:ind w:left="0"/>
        <w:jc w:val="both"/>
      </w:pPr>
      <w:r>
        <w:rPr>
          <w:rFonts w:ascii="Times New Roman"/>
          <w:b w:val="false"/>
          <w:i w:val="false"/>
          <w:color w:val="000000"/>
          <w:sz w:val="28"/>
        </w:rPr>
        <w:t xml:space="preserve">
      көрсетілген бұйрықпен бекітілген Атом энергиясы пайдаланылатын объектілерде жұмыс істейтін персоналдың біліктілігін арттыру </w:t>
      </w:r>
      <w:r>
        <w:rPr>
          <w:rFonts w:ascii="Times New Roman"/>
          <w:b w:val="false"/>
          <w:i w:val="false"/>
          <w:color w:val="000000"/>
          <w:sz w:val="28"/>
        </w:rPr>
        <w:t>қағидаларында</w:t>
      </w:r>
      <w:r>
        <w:rPr>
          <w:rFonts w:ascii="Times New Roman"/>
          <w:b w:val="false"/>
          <w:i w:val="false"/>
          <w:color w:val="000000"/>
          <w:sz w:val="28"/>
        </w:rPr>
        <w:t>:</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87" w:id="72"/>
    <w:p>
      <w:pPr>
        <w:spacing w:after="0"/>
        <w:ind w:left="0"/>
        <w:jc w:val="both"/>
      </w:pPr>
      <w:r>
        <w:rPr>
          <w:rFonts w:ascii="Times New Roman"/>
          <w:b w:val="false"/>
          <w:i w:val="false"/>
          <w:color w:val="000000"/>
          <w:sz w:val="28"/>
        </w:rPr>
        <w:t xml:space="preserve">
      "1. Осы Атом энергиясы пайдаланылатын объектілерде жұмыс істейтін персоналдың біліктілігін арттыру қағидалары (бұдан әрі – Қағидалар) "Атом энергиясын пайдалану туралы" Қазақстан Республикасының Заңы 6-бабының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атом энергиясы пайдаланылатын объектілерде жұмыс істейтін персоналдың біліктілігін арттыру тәртібін айқындайды.".</w:t>
      </w:r>
    </w:p>
    <w:bookmarkEnd w:id="72"/>
    <w:bookmarkStart w:name="z88" w:id="73"/>
    <w:p>
      <w:pPr>
        <w:spacing w:after="0"/>
        <w:ind w:left="0"/>
        <w:jc w:val="both"/>
      </w:pPr>
      <w:r>
        <w:rPr>
          <w:rFonts w:ascii="Times New Roman"/>
          <w:b w:val="false"/>
          <w:i w:val="false"/>
          <w:color w:val="000000"/>
          <w:sz w:val="28"/>
        </w:rPr>
        <w:t xml:space="preserve">
      4. "Атом энергиясын пайдалану саласындағы мемлекеттік көрсетілетін қызметтер қағидаларын бекіту туралы" Қазақстан Республикасы Энергетика министрінің 2020 жылғы 1 сәуірдегі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20323 болып тіркелген):</w:t>
      </w:r>
    </w:p>
    <w:bookmarkEnd w:id="73"/>
    <w:bookmarkStart w:name="z89" w:id="74"/>
    <w:p>
      <w:pPr>
        <w:spacing w:after="0"/>
        <w:ind w:left="0"/>
        <w:jc w:val="both"/>
      </w:pPr>
      <w:r>
        <w:rPr>
          <w:rFonts w:ascii="Times New Roman"/>
          <w:b w:val="false"/>
          <w:i w:val="false"/>
          <w:color w:val="000000"/>
          <w:sz w:val="28"/>
        </w:rPr>
        <w:t xml:space="preserve">
      көрсетілген бұйрықпен бекітілген "Атом энергиясы пайдаланылатын объектiлердiң өмірлiк циклінің кезеңдеріне байланысты жұмыстарды орындауға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91" w:id="75"/>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5"/>
    <w:bookmarkStart w:name="z92" w:id="76"/>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76"/>
    <w:bookmarkStart w:name="z93" w:id="77"/>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77"/>
    <w:bookmarkStart w:name="z94" w:id="78"/>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78"/>
    <w:bookmarkStart w:name="z95" w:id="79"/>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79"/>
    <w:bookmarkStart w:name="z96" w:id="80"/>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80"/>
    <w:bookmarkStart w:name="z97" w:id="81"/>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81"/>
    <w:bookmarkStart w:name="z98" w:id="82"/>
    <w:p>
      <w:pPr>
        <w:spacing w:after="0"/>
        <w:ind w:left="0"/>
        <w:jc w:val="both"/>
      </w:pPr>
      <w:r>
        <w:rPr>
          <w:rFonts w:ascii="Times New Roman"/>
          <w:b w:val="false"/>
          <w:i w:val="false"/>
          <w:color w:val="000000"/>
          <w:sz w:val="28"/>
        </w:rPr>
        <w:t>
      8) әкімшілік құжаттың нөмірі мен коды (бұдан әрі – ӘҚНК) – электрондық құжатқа рұқсаттар мен хабарламалардың мемлекеттік цифрлық жүйесімен берілетін нөмір.";</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100" w:id="83"/>
    <w:p>
      <w:pPr>
        <w:spacing w:after="0"/>
        <w:ind w:left="0"/>
        <w:jc w:val="both"/>
      </w:pPr>
      <w:r>
        <w:rPr>
          <w:rFonts w:ascii="Times New Roman"/>
          <w:b w:val="false"/>
          <w:i w:val="false"/>
          <w:color w:val="000000"/>
          <w:sz w:val="28"/>
        </w:rPr>
        <w:t>
      "4. Мемлекеттік көрсетілетін қызметті алу үшін заңды тұлға (бұдан әрі – көрсетілетін қызметті алушы) көрсетілетін қызметті берушіге осы Қағидаларға 5-қосымшада келтірілген "Атом энергиясы пайдаланылатын объектiлердiң өмірлiк цикл кезеңдеріне байланысты жұмыстарды орындауға лицензия беру" мемлекеттік қызмет көрсетуге қойылатын негізгі талаптар тізбесінің (бұдан әрі – мемлекеттік қызмет көрсетуге қойылатын негізгі талаптар тізбесі) 8-тармағында көрсетілген мемлекеттік қызметті көрсету үшін қажетті құжаттарды портал арқылы жолдайды немесе көрсетілетін қызметті берушінің кеңсесіне тапсырады.";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102" w:id="84"/>
    <w:p>
      <w:pPr>
        <w:spacing w:after="0"/>
        <w:ind w:left="0"/>
        <w:jc w:val="both"/>
      </w:pPr>
      <w:r>
        <w:rPr>
          <w:rFonts w:ascii="Times New Roman"/>
          <w:b w:val="false"/>
          <w:i w:val="false"/>
          <w:color w:val="000000"/>
          <w:sz w:val="28"/>
        </w:rPr>
        <w:t xml:space="preserve">
      "6. Құжаттар көрсетілетін қызметті берушінің кеңсесіне келіп түскен кезде көрсетілетін қызметті берушінің кеңсе қызметкері құжаттар келіп түскен күні оларды қабылдауды жүзеге асырады және лицензиялау және персоналдың біліктілігі басқармасына жолдайды. Құжаттардың қабылданғанын растау көрсетілетін қызметті берушінің кеңсесінде өтінішті қоса берілген құжаттармен қабылдаған адамның тегі, аты, әкесінің аты (болған жағдайда) көрсетіле отырып, тіркеу (мөртаңба, кіріс нөмірі және күні) болып табылады. </w:t>
      </w:r>
    </w:p>
    <w:bookmarkEnd w:id="84"/>
    <w:bookmarkStart w:name="z103" w:id="85"/>
    <w:p>
      <w:pPr>
        <w:spacing w:after="0"/>
        <w:ind w:left="0"/>
        <w:jc w:val="both"/>
      </w:pPr>
      <w:r>
        <w:rPr>
          <w:rFonts w:ascii="Times New Roman"/>
          <w:b w:val="false"/>
          <w:i w:val="false"/>
          <w:color w:val="000000"/>
          <w:sz w:val="28"/>
        </w:rPr>
        <w:t>
      Лицензиялау және персоналдың біліктілігі басқармасы портал арқылы немесе көрсетілетін қызметті берушінің кеңсесінен келіп түскен құжаттарды тіркеуді жүзеге асырады.</w:t>
      </w:r>
    </w:p>
    <w:bookmarkEnd w:id="85"/>
    <w:bookmarkStart w:name="z104" w:id="86"/>
    <w:p>
      <w:pPr>
        <w:spacing w:after="0"/>
        <w:ind w:left="0"/>
        <w:jc w:val="both"/>
      </w:pPr>
      <w:r>
        <w:rPr>
          <w:rFonts w:ascii="Times New Roman"/>
          <w:b w:val="false"/>
          <w:i w:val="false"/>
          <w:color w:val="000000"/>
          <w:sz w:val="28"/>
        </w:rPr>
        <w:t>
      Лицензия және (немесе) лицензияға қосымша алуға арналған өтініш көрсетілетін қызметті берушінің кеңсесіне келіп түскен кезде қағаз түрінде ұсынылған өтініштер бойынша мәліметтерді портал жүйесіне енгізуді лицензиялау және персоналдың біліктілігі басқармасының қызметкері жүзеге асырады. Өтінішке ӘҚНК нөмірін беру өтінішті тіркеу кезінде жүйе арқылы жүзеге асырылады.</w:t>
      </w:r>
    </w:p>
    <w:bookmarkEnd w:id="86"/>
    <w:bookmarkStart w:name="z105" w:id="87"/>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87"/>
    <w:bookmarkStart w:name="z106" w:id="88"/>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88"/>
    <w:bookmarkStart w:name="z107" w:id="89"/>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89"/>
    <w:bookmarkStart w:name="z108" w:id="90"/>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жағдайда,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90"/>
    <w:bookmarkStart w:name="z109" w:id="9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91"/>
    <w:bookmarkStart w:name="z110" w:id="92"/>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92"/>
    <w:bookmarkStart w:name="z111" w:id="93"/>
    <w:p>
      <w:pPr>
        <w:spacing w:after="0"/>
        <w:ind w:left="0"/>
        <w:jc w:val="both"/>
      </w:pPr>
      <w:r>
        <w:rPr>
          <w:rFonts w:ascii="Times New Roman"/>
          <w:b w:val="false"/>
          <w:i w:val="false"/>
          <w:color w:val="000000"/>
          <w:sz w:val="28"/>
        </w:rPr>
        <w:t xml:space="preserve">
      Мемлекеттік қызмет көрсету процесі тоқтатыла тұрған жағдайда, көрсетілетін қызметті алушы ұсынған құжаттар (оның ішінде түпнұсқалары) портал арқылы өтініш және (немесе) құжаттар берілген жағдайларды қоспағанда, көрсетілетін қызметті берушіде сақтауға қабылданбай, көрсетілетін қызметті алушыға қайтарылады. </w:t>
      </w:r>
    </w:p>
    <w:bookmarkEnd w:id="93"/>
    <w:bookmarkStart w:name="z112" w:id="94"/>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94"/>
    <w:bookmarkStart w:name="z113" w:id="95"/>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95"/>
    <w:bookmarkStart w:name="z114" w:id="96"/>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көрсетілетін қызметті беруші осы тармақтың бірінші бөлігінде көрсетілген мерзім ішінде осы Қағидаларға 6-қосымшаға сәйкес нысан бойынша өтінішті одан әрі қараудан дәлелді бас тартуды дайындайды. </w:t>
      </w:r>
    </w:p>
    <w:bookmarkEnd w:id="96"/>
    <w:bookmarkStart w:name="z115" w:id="97"/>
    <w:p>
      <w:pPr>
        <w:spacing w:after="0"/>
        <w:ind w:left="0"/>
        <w:jc w:val="both"/>
      </w:pPr>
      <w:r>
        <w:rPr>
          <w:rFonts w:ascii="Times New Roman"/>
          <w:b w:val="false"/>
          <w:i w:val="false"/>
          <w:color w:val="000000"/>
          <w:sz w:val="28"/>
        </w:rPr>
        <w:t>
      Портал арқылы түскен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97"/>
    <w:bookmarkStart w:name="z116" w:id="98"/>
    <w:p>
      <w:pPr>
        <w:spacing w:after="0"/>
        <w:ind w:left="0"/>
        <w:jc w:val="both"/>
      </w:pPr>
      <w:r>
        <w:rPr>
          <w:rFonts w:ascii="Times New Roman"/>
          <w:b w:val="false"/>
          <w:i w:val="false"/>
          <w:color w:val="000000"/>
          <w:sz w:val="28"/>
        </w:rPr>
        <w:t xml:space="preserve">
      Көрсетілетін қызметті берушінің кеңсесіне келіп түскен өтінішті одан әрі қараудан дәлелді бас тарту көрсетілетін қызметті алушы ұсынған құжаттармен бірге көрсетілетін қызметті алушыға пошта байланысы арқылы жіберіледі не қолма-қол тапсырылады. </w:t>
      </w:r>
    </w:p>
    <w:bookmarkEnd w:id="98"/>
    <w:bookmarkStart w:name="z117" w:id="99"/>
    <w:p>
      <w:pPr>
        <w:spacing w:after="0"/>
        <w:ind w:left="0"/>
        <w:jc w:val="both"/>
      </w:pPr>
      <w:r>
        <w:rPr>
          <w:rFonts w:ascii="Times New Roman"/>
          <w:b w:val="false"/>
          <w:i w:val="false"/>
          <w:color w:val="000000"/>
          <w:sz w:val="28"/>
        </w:rPr>
        <w:t xml:space="preserve">
      Көрсетілетін қызметті алушы құжаттар топтамасын және (немесе) мәліметтерді толық ұсынған жағдайда немесе көрсетілетін қызметті алушы кемшіліктерді жойғаннан кейін, лицензиялау және персоналдың біліктілігі басқармасының қызметкері құжаттар топтамасы және (немесе) мәліметтер мен бастапқы тексеру туралы қорытындысын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w:t>
      </w:r>
      <w:r>
        <w:rPr>
          <w:rFonts w:ascii="Times New Roman"/>
          <w:b w:val="false"/>
          <w:i w:val="false"/>
          <w:color w:val="000000"/>
          <w:sz w:val="28"/>
        </w:rPr>
        <w:t>бұйрығымен</w:t>
      </w:r>
      <w:r>
        <w:rPr>
          <w:rFonts w:ascii="Times New Roman"/>
          <w:b w:val="false"/>
          <w:i w:val="false"/>
          <w:color w:val="000000"/>
          <w:sz w:val="28"/>
        </w:rPr>
        <w:t xml:space="preserve">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жібереді.</w:t>
      </w:r>
    </w:p>
    <w:bookmarkEnd w:id="99"/>
    <w:bookmarkStart w:name="z118" w:id="100"/>
    <w:p>
      <w:pPr>
        <w:spacing w:after="0"/>
        <w:ind w:left="0"/>
        <w:jc w:val="both"/>
      </w:pPr>
      <w:r>
        <w:rPr>
          <w:rFonts w:ascii="Times New Roman"/>
          <w:b w:val="false"/>
          <w:i w:val="false"/>
          <w:color w:val="000000"/>
          <w:sz w:val="28"/>
        </w:rPr>
        <w:t>
      8. Лицензия берудің ерекше шарттарын белгілеу және көрсетілетін қызметті алушының Біліктілік талаптарына сәйкестігін немесе сәйкес еместігін анықтау үшін ұсынылған құжаттар топтамасын қарау барысында талдау, мемлекеттік бақылау және техникалық кооперация басқармасының қызметкерлері көрсетілген құжаттардағы мәліметтердің дұрыстығын мынадай жолдармен:</w:t>
      </w:r>
    </w:p>
    <w:bookmarkEnd w:id="100"/>
    <w:bookmarkStart w:name="z119" w:id="101"/>
    <w:p>
      <w:pPr>
        <w:spacing w:after="0"/>
        <w:ind w:left="0"/>
        <w:jc w:val="both"/>
      </w:pPr>
      <w:r>
        <w:rPr>
          <w:rFonts w:ascii="Times New Roman"/>
          <w:b w:val="false"/>
          <w:i w:val="false"/>
          <w:color w:val="000000"/>
          <w:sz w:val="28"/>
        </w:rPr>
        <w:t>
      -атом энергиясын пайдалану объектісінің және (немесе) лицензияланатын қызмет түрінің қауіпсіздігі жөніндегі құжаттарға бағалау (қауіпсіздік негіздемесі сараптамасын) жүргізуді ұйымдастыру, оны жүргізуге тапсырмалар беру және қауіпсіздік жөніндегі құжаттарды қарау қорытындылары бойынша оларды бағалау нәтижелерін қабылдау арқылы;</w:t>
      </w:r>
    </w:p>
    <w:bookmarkEnd w:id="101"/>
    <w:bookmarkStart w:name="z120" w:id="102"/>
    <w:p>
      <w:pPr>
        <w:spacing w:after="0"/>
        <w:ind w:left="0"/>
        <w:jc w:val="both"/>
      </w:pPr>
      <w:r>
        <w:rPr>
          <w:rFonts w:ascii="Times New Roman"/>
          <w:b w:val="false"/>
          <w:i w:val="false"/>
          <w:color w:val="000000"/>
          <w:sz w:val="28"/>
        </w:rPr>
        <w:t>
      -көрсетілетін қызметті алушының Біліктілік талаптарына сәйкестігін, сондай-ақ лицензияланатын қызмет түрін жүзеге асыру жоспарланып отырған объектінің белгіленген талаптарға сәйкестігін айқындау мақсатында барып жүргізілетін рұқсаттық бақылауды жүзеге асыру арқылы тексереді.</w:t>
      </w:r>
    </w:p>
    <w:bookmarkEnd w:id="102"/>
    <w:bookmarkStart w:name="z121" w:id="103"/>
    <w:p>
      <w:pPr>
        <w:spacing w:after="0"/>
        <w:ind w:left="0"/>
        <w:jc w:val="both"/>
      </w:pPr>
      <w:r>
        <w:rPr>
          <w:rFonts w:ascii="Times New Roman"/>
          <w:b w:val="false"/>
          <w:i w:val="false"/>
          <w:color w:val="000000"/>
          <w:sz w:val="28"/>
        </w:rPr>
        <w:t>
      Көрсетілетін қызметті алушыға барып жүргізілетін рұқсаттық бақылау көрсетілетін қызметті берушінің басшысы бекіткен бағдарламаға сәйкес жүргізіледі.</w:t>
      </w:r>
    </w:p>
    <w:bookmarkEnd w:id="103"/>
    <w:bookmarkStart w:name="z122" w:id="104"/>
    <w:p>
      <w:pPr>
        <w:spacing w:after="0"/>
        <w:ind w:left="0"/>
        <w:jc w:val="both"/>
      </w:pPr>
      <w:r>
        <w:rPr>
          <w:rFonts w:ascii="Times New Roman"/>
          <w:b w:val="false"/>
          <w:i w:val="false"/>
          <w:color w:val="000000"/>
          <w:sz w:val="28"/>
        </w:rPr>
        <w:t>
      Атом энергиясын пайдалану объектілерінің және (немесе) атом энергиясын пайдалану саласындағы қызмет түрлерінің қауіпсіздік жөніндегі құжаттарын бағалау (қауіпсіздік негіздемесі сараптамасы) талдау, мемлекеттік бақылау және техникалық кооперация басқармасының қызметкерлері әзірлеген, материалдарды бақылау және халықаралық кепілдіктер басқармасымен, лицензиялау және персоналдың біліктілігі басқармасымен, ядролық физикалық қауіпсіздік басқармасымен келісілген және көрсетілетін қызметті берушінің басшысы бекіткен қауіпсіздік жөніндегі құжаттарды бағалауды жүргізуге арналған тапсырмаға сәйкес жүргізіледі.</w:t>
      </w:r>
    </w:p>
    <w:bookmarkEnd w:id="104"/>
    <w:bookmarkStart w:name="z123" w:id="105"/>
    <w:p>
      <w:pPr>
        <w:spacing w:after="0"/>
        <w:ind w:left="0"/>
        <w:jc w:val="both"/>
      </w:pPr>
      <w:r>
        <w:rPr>
          <w:rFonts w:ascii="Times New Roman"/>
          <w:b w:val="false"/>
          <w:i w:val="false"/>
          <w:color w:val="000000"/>
          <w:sz w:val="28"/>
        </w:rPr>
        <w:t xml:space="preserve">
      Атом энергиясын пайдалану объектісінің және (немесе) лицензияланатын қызмет түрінің қауіпсіздік жөніндегі құжаттарын бағалауды (қауіпсіздік негіздемесі сараптамасын) жүргізуге арналған тапсырмада мынадай мәселелер: </w:t>
      </w:r>
    </w:p>
    <w:bookmarkEnd w:id="105"/>
    <w:bookmarkStart w:name="z124" w:id="106"/>
    <w:p>
      <w:pPr>
        <w:spacing w:after="0"/>
        <w:ind w:left="0"/>
        <w:jc w:val="both"/>
      </w:pPr>
      <w:r>
        <w:rPr>
          <w:rFonts w:ascii="Times New Roman"/>
          <w:b w:val="false"/>
          <w:i w:val="false"/>
          <w:color w:val="000000"/>
          <w:sz w:val="28"/>
        </w:rPr>
        <w:t>
      1) жобалау, конструкторлық және технологиялық шешімдердің Қазақстан Республикасының атом энергиясын пайдалану саласындағы заңнамасына, атом энергиясын пайдалану саласындағы нормалар мен қағидалардың талаптарына сәйкестігі, сондай-ақ лицензияланатын қызмет түрін жүзеге асыру кезінде радиоактивті қалдықтармен қауіпсіз жұмыс істеу шарттарының белгіленген талаптарға сәйкестігі;</w:t>
      </w:r>
    </w:p>
    <w:bookmarkEnd w:id="106"/>
    <w:bookmarkStart w:name="z125" w:id="107"/>
    <w:p>
      <w:pPr>
        <w:spacing w:after="0"/>
        <w:ind w:left="0"/>
        <w:jc w:val="both"/>
      </w:pPr>
      <w:r>
        <w:rPr>
          <w:rFonts w:ascii="Times New Roman"/>
          <w:b w:val="false"/>
          <w:i w:val="false"/>
          <w:color w:val="000000"/>
          <w:sz w:val="28"/>
        </w:rPr>
        <w:t>
      2) лицензияланатын қызмет түрін жүзеге асыру кезінде қауіпсіздікті қамтамасыз ету жөніндегі техникалық және ұйымдастырушылық сипаттағы шаралардың толықтығы;</w:t>
      </w:r>
    </w:p>
    <w:bookmarkEnd w:id="107"/>
    <w:bookmarkStart w:name="z126" w:id="108"/>
    <w:p>
      <w:pPr>
        <w:spacing w:after="0"/>
        <w:ind w:left="0"/>
        <w:jc w:val="both"/>
      </w:pPr>
      <w:r>
        <w:rPr>
          <w:rFonts w:ascii="Times New Roman"/>
          <w:b w:val="false"/>
          <w:i w:val="false"/>
          <w:color w:val="000000"/>
          <w:sz w:val="28"/>
        </w:rPr>
        <w:t>
      3) ядролық материалдарды, радиоактивті заттар мен радиоактивті қалдықтарды сақтау, олардың есебі мен бақылауын ұйымдастыру шарттарының, ядролық қондырғыны, сәулелену көзін, ядролық материалдар мен радиоактивті заттарды сақтау пунктін және радиоактивті қалдықтарды сақтау қоймасын физикалық қорғаудың, атом энергиясын пайдалану объектісі жұмыскерлері мен авария туындаған жағдайда халықты қорғау жөніндегі іс-шаралар жоспарларының және оларды орындауға дайындықтың, сондай-ақ сапаны қамтамасыз ету жүйесі мен лицензияланатын қызмет түрін жүзеге асыруға қажетті инженерлік-техникалық қолдаудың қауіпсіздікті қамтамасыз ету талаптарына сәйкестігі;</w:t>
      </w:r>
    </w:p>
    <w:bookmarkEnd w:id="108"/>
    <w:bookmarkStart w:name="z127" w:id="109"/>
    <w:p>
      <w:pPr>
        <w:spacing w:after="0"/>
        <w:ind w:left="0"/>
        <w:jc w:val="both"/>
      </w:pPr>
      <w:r>
        <w:rPr>
          <w:rFonts w:ascii="Times New Roman"/>
          <w:b w:val="false"/>
          <w:i w:val="false"/>
          <w:color w:val="000000"/>
          <w:sz w:val="28"/>
        </w:rPr>
        <w:t>
      4) көрсетілетін қызметті алушының лицензияланатын қызмет түрін қауіпсіз жүзеге асыруға, атом энергиясын пайдалану объектісінің және жүргізілетін жұмыстардың қауіпсіздігін қамтамасыз етуге, сондай-ақ атом энергиясын пайдалану саласындағы нормалар мен қағидаларға сәйкес келетін орындалатын жұмыстар мен көрсетілетін қызметтердің сапасын қамтамасыз етуге қабілеттілігі;</w:t>
      </w:r>
    </w:p>
    <w:bookmarkEnd w:id="109"/>
    <w:bookmarkStart w:name="z128" w:id="110"/>
    <w:p>
      <w:pPr>
        <w:spacing w:after="0"/>
        <w:ind w:left="0"/>
        <w:jc w:val="both"/>
      </w:pPr>
      <w:r>
        <w:rPr>
          <w:rFonts w:ascii="Times New Roman"/>
          <w:b w:val="false"/>
          <w:i w:val="false"/>
          <w:color w:val="000000"/>
          <w:sz w:val="28"/>
        </w:rPr>
        <w:t>
      5) атом энергиясын пайдалану объектісінде ядролық және радиациялық авария туындаған жағдайда төтенше жағдайларды жою үшін тиісті күштер мен құралдардың болуы және олардың әзірлігі;</w:t>
      </w:r>
    </w:p>
    <w:bookmarkEnd w:id="110"/>
    <w:bookmarkStart w:name="z129" w:id="111"/>
    <w:p>
      <w:pPr>
        <w:spacing w:after="0"/>
        <w:ind w:left="0"/>
        <w:jc w:val="both"/>
      </w:pPr>
      <w:r>
        <w:rPr>
          <w:rFonts w:ascii="Times New Roman"/>
          <w:b w:val="false"/>
          <w:i w:val="false"/>
          <w:color w:val="000000"/>
          <w:sz w:val="28"/>
        </w:rPr>
        <w:t>
      6) көрсетілетін қызметті алушының лицензияланатын қызмет түрін қауіпсіз тоқтату және атом энергиясын пайдалану объектісін пайдаланудан шығару үшін қауіпсіз жағдайларды қамтамасыз етуге қабілеттілігі, сондай-ақ тиісті жобалау материалдарының болуы нақтыланады.</w:t>
      </w:r>
    </w:p>
    <w:bookmarkEnd w:id="111"/>
    <w:bookmarkStart w:name="z130" w:id="112"/>
    <w:p>
      <w:pPr>
        <w:spacing w:after="0"/>
        <w:ind w:left="0"/>
        <w:jc w:val="both"/>
      </w:pPr>
      <w:r>
        <w:rPr>
          <w:rFonts w:ascii="Times New Roman"/>
          <w:b w:val="false"/>
          <w:i w:val="false"/>
          <w:color w:val="000000"/>
          <w:sz w:val="28"/>
        </w:rPr>
        <w:t xml:space="preserve">
      Қауіпсіздік жөніндегі құжаттарды бағалау (қауіпсіздік негіздемесі сараптамасын) жүргізуге арналған тапсырма бағалаудың тақырыптық сұрақтарын, сараптамалық қорытындыға қойылатын талаптарды және оны көрсетілетін қызметті алушыға ұсыну тәртібін, сондай-ақ бағалауға жататын құжаттардың тізбесін және оны жүргізу мерзімін қамтиды. </w:t>
      </w:r>
    </w:p>
    <w:bookmarkEnd w:id="112"/>
    <w:bookmarkStart w:name="z131" w:id="113"/>
    <w:p>
      <w:pPr>
        <w:spacing w:after="0"/>
        <w:ind w:left="0"/>
        <w:jc w:val="both"/>
      </w:pPr>
      <w:r>
        <w:rPr>
          <w:rFonts w:ascii="Times New Roman"/>
          <w:b w:val="false"/>
          <w:i w:val="false"/>
          <w:color w:val="000000"/>
          <w:sz w:val="28"/>
        </w:rPr>
        <w:t>
      Қауіпсіздік жөніндегі құжаттарды бағалауды (қауіпсіздік негіздемесі сараптамасын) жүргізуге арналған тапсырмаға енгізілетін нақты тақырыптық сұрақтардың саны қызметтің түрі мен кіші түріне, атом энергиясын пайдалану объектісінің әлеуетті қауіптілік деңгейіне қарай айқындалады. Қойылатын сұрақтардың саны ең аз, бірақ қауіпсіздік жөніндегі құжаттарды негізді және жан-жақты бағалауды (қауіпсіздік негіздемесі сараптамасын) жүргізу үшін жеткілікті болуы тиіс.</w:t>
      </w:r>
    </w:p>
    <w:bookmarkEnd w:id="113"/>
    <w:bookmarkStart w:name="z132" w:id="114"/>
    <w:p>
      <w:pPr>
        <w:spacing w:after="0"/>
        <w:ind w:left="0"/>
        <w:jc w:val="both"/>
      </w:pPr>
      <w:r>
        <w:rPr>
          <w:rFonts w:ascii="Times New Roman"/>
          <w:b w:val="false"/>
          <w:i w:val="false"/>
          <w:color w:val="000000"/>
          <w:sz w:val="28"/>
        </w:rPr>
        <w:t>
      Қойылатын сұрақтар мынадай бағыттарды қамтуы тиіс:</w:t>
      </w:r>
    </w:p>
    <w:bookmarkEnd w:id="114"/>
    <w:bookmarkStart w:name="z133" w:id="115"/>
    <w:p>
      <w:pPr>
        <w:spacing w:after="0"/>
        <w:ind w:left="0"/>
        <w:jc w:val="both"/>
      </w:pPr>
      <w:r>
        <w:rPr>
          <w:rFonts w:ascii="Times New Roman"/>
          <w:b w:val="false"/>
          <w:i w:val="false"/>
          <w:color w:val="000000"/>
          <w:sz w:val="28"/>
        </w:rPr>
        <w:t>
      1) көрсетілетін қызметті алушы мәлімделген қызмет түрі мен кіші түрлерін жүзеге асыру қауіпсіздігін негіздеу кезінде басшылыққа алған нормативтік құқықтық және нормативтік-техникалық базаның жеткіліктілігін бағалау;</w:t>
      </w:r>
    </w:p>
    <w:bookmarkEnd w:id="115"/>
    <w:bookmarkStart w:name="z134" w:id="116"/>
    <w:p>
      <w:pPr>
        <w:spacing w:after="0"/>
        <w:ind w:left="0"/>
        <w:jc w:val="both"/>
      </w:pPr>
      <w:r>
        <w:rPr>
          <w:rFonts w:ascii="Times New Roman"/>
          <w:b w:val="false"/>
          <w:i w:val="false"/>
          <w:color w:val="000000"/>
          <w:sz w:val="28"/>
        </w:rPr>
        <w:t>
      2) объектінің қауіпсіздігін негіздеу материалдарын, оның нақты жай-күйі туралы мәліметтерді және (немесе) көрсетілетін қызметті алушының қызметін бағалау;</w:t>
      </w:r>
    </w:p>
    <w:bookmarkEnd w:id="116"/>
    <w:bookmarkStart w:name="z135" w:id="117"/>
    <w:p>
      <w:pPr>
        <w:spacing w:after="0"/>
        <w:ind w:left="0"/>
        <w:jc w:val="both"/>
      </w:pPr>
      <w:r>
        <w:rPr>
          <w:rFonts w:ascii="Times New Roman"/>
          <w:b w:val="false"/>
          <w:i w:val="false"/>
          <w:color w:val="000000"/>
          <w:sz w:val="28"/>
        </w:rPr>
        <w:t>
      3) мәлімделген қызметті жүзеге асыру шарттарын, оның ішінде персоналдың болуы, даярлығы және жұмысқа жіберілуі, қажетті сапа менеджменті жүйесінің жұмыс істеуі тұрғысынан бағалау.</w:t>
      </w:r>
    </w:p>
    <w:bookmarkEnd w:id="117"/>
    <w:bookmarkStart w:name="z136" w:id="118"/>
    <w:p>
      <w:pPr>
        <w:spacing w:after="0"/>
        <w:ind w:left="0"/>
        <w:jc w:val="both"/>
      </w:pPr>
      <w:r>
        <w:rPr>
          <w:rFonts w:ascii="Times New Roman"/>
          <w:b w:val="false"/>
          <w:i w:val="false"/>
          <w:color w:val="000000"/>
          <w:sz w:val="28"/>
        </w:rPr>
        <w:t>
      Қауіпсіздік жөніндегі құжаттарды бағалауды (қауіпсіздік негіздемесі сараптамасын) жүргізуге арналған тапсырмада бағалауды жүргізу мерзімдері Біліктілік талаптарында көзделген лицензияны және (немесе) лицензияға қосымшаны алу үшін ұсынылған құжаттардың көлеміне, сондай-ақ объектінің әлеуетті ядролық және радиациялық қауіптілігіне қарай айқындалады.</w:t>
      </w:r>
    </w:p>
    <w:bookmarkEnd w:id="118"/>
    <w:bookmarkStart w:name="z137" w:id="119"/>
    <w:p>
      <w:pPr>
        <w:spacing w:after="0"/>
        <w:ind w:left="0"/>
        <w:jc w:val="both"/>
      </w:pPr>
      <w:r>
        <w:rPr>
          <w:rFonts w:ascii="Times New Roman"/>
          <w:b w:val="false"/>
          <w:i w:val="false"/>
          <w:color w:val="000000"/>
          <w:sz w:val="28"/>
        </w:rPr>
        <w:t>
      Қауіпсіздік жөніндегі құжаттарды бағалауды (қауіпсіздік негіздемесі сараптамасын) жүргізуге арналған тапсырма, сондай-ақ атом энергиясын пайдалану объектілерінің және (немесе) мәлімделген қызметтің қауіпсіздігін қамтамасыз етуді негіздейтін көрсетілетін қызметті алушының құжаттар топтамасын (қағаз жеткізгіште немесе электрондық түрде) талдау, мемлекеттік бақылау және техникалық кооперация басқармасы атом энергиясын пайдалану саласындағы ғылыми-техникалық қолдау ұйымына жібереді.</w:t>
      </w:r>
    </w:p>
    <w:bookmarkEnd w:id="119"/>
    <w:bookmarkStart w:name="z138" w:id="120"/>
    <w:p>
      <w:pPr>
        <w:spacing w:after="0"/>
        <w:ind w:left="0"/>
        <w:jc w:val="both"/>
      </w:pPr>
      <w:r>
        <w:rPr>
          <w:rFonts w:ascii="Times New Roman"/>
          <w:b w:val="false"/>
          <w:i w:val="false"/>
          <w:color w:val="000000"/>
          <w:sz w:val="28"/>
        </w:rPr>
        <w:t>
      Рұқсат беру рәсімдері шеңберінде жүргізілетін қауіпсіздік жөніндегі құжаттарды бағалау (қауіпсіздік негіздемесі сараптамасы) көрсетілетін қызметті алушының қаражаты есебінен қаржыландырылады.</w:t>
      </w:r>
    </w:p>
    <w:bookmarkEnd w:id="120"/>
    <w:bookmarkStart w:name="z139" w:id="121"/>
    <w:p>
      <w:pPr>
        <w:spacing w:after="0"/>
        <w:ind w:left="0"/>
        <w:jc w:val="both"/>
      </w:pPr>
      <w:r>
        <w:rPr>
          <w:rFonts w:ascii="Times New Roman"/>
          <w:b w:val="false"/>
          <w:i w:val="false"/>
          <w:color w:val="000000"/>
          <w:sz w:val="28"/>
        </w:rPr>
        <w:t xml:space="preserve">
      Атом энергиясын пайдалану саласындағы ғылыми-техникалық қолдау ұйымы бекіткен қауіпсіздік жөніндегі құжаттарды бағалау нәтижелерін алғаннан кейін, талдау, мемлекеттік бақылау және техникалық кооперация басқармасы оның қауіпсіздік жөніндегі құжаттарды бағалауды (қауіпсіздік негіздемесі сараптамасын) жүргізуге арналған тапсырма талаптарына сәйкестігін бағалайды және атом энергиясын пайдалану саласындағы ғылыми-техникалық қолдау ұйымын хабардар ете отырып, қауіпсіздік жөніндегі құжаттарды бағалау нәтижелерін қабылдау не оны пысықтау қажеттілігі туралы шешім қабылдайды. </w:t>
      </w:r>
    </w:p>
    <w:bookmarkEnd w:id="121"/>
    <w:bookmarkStart w:name="z140" w:id="122"/>
    <w:p>
      <w:pPr>
        <w:spacing w:after="0"/>
        <w:ind w:left="0"/>
        <w:jc w:val="both"/>
      </w:pPr>
      <w:r>
        <w:rPr>
          <w:rFonts w:ascii="Times New Roman"/>
          <w:b w:val="false"/>
          <w:i w:val="false"/>
          <w:color w:val="000000"/>
          <w:sz w:val="28"/>
        </w:rPr>
        <w:t>
       Қауіпсіздік жөніндегі құжаттарды бағалау нәтижелері қабылданбаған жағдайда, талдау, мемлекеттік бақылау және техникалық кооперация басқармасы қауіпсіздік жөніндегі құжаттарды бағалау нәтижелерін атом энергиясын пайдалану саласындағы ғылыми-техникалық қолдау ұйымына пысықтауға жібереді, бұл ретте ілеспе хатта анықталған сәйкессіздіктер көрсетіледі.</w:t>
      </w:r>
    </w:p>
    <w:bookmarkEnd w:id="122"/>
    <w:bookmarkStart w:name="z141" w:id="123"/>
    <w:p>
      <w:pPr>
        <w:spacing w:after="0"/>
        <w:ind w:left="0"/>
        <w:jc w:val="both"/>
      </w:pPr>
      <w:r>
        <w:rPr>
          <w:rFonts w:ascii="Times New Roman"/>
          <w:b w:val="false"/>
          <w:i w:val="false"/>
          <w:color w:val="000000"/>
          <w:sz w:val="28"/>
        </w:rPr>
        <w:t xml:space="preserve">
      Қауіпсіздік жөніндегі құжаттарды бағалауды (қауіпсіздік негіздемесі сараптамасын) аяқтау күні көрсетілетін қызметті берушінің атом энергиясын пайдалану саласындағы ғылыми-техникалық қолдау ұйымына қауіпсіздік жөніндегі құжаттарды бағалау нәтижелерін қабылдағаны туралы хабарлама жіберген күні болып табылады. </w:t>
      </w:r>
    </w:p>
    <w:bookmarkEnd w:id="123"/>
    <w:bookmarkStart w:name="z142" w:id="124"/>
    <w:p>
      <w:pPr>
        <w:spacing w:after="0"/>
        <w:ind w:left="0"/>
        <w:jc w:val="both"/>
      </w:pPr>
      <w:r>
        <w:rPr>
          <w:rFonts w:ascii="Times New Roman"/>
          <w:b w:val="false"/>
          <w:i w:val="false"/>
          <w:color w:val="000000"/>
          <w:sz w:val="28"/>
        </w:rPr>
        <w:t>
      Лицензия алу үшін ұсынылған құжаттарды талдау, мемлекеттік бақылау және техникалық кооперация басқармасының қарау нәтижесі - рұқсаттық бақылауды бару арқылы аяқтау және қауіпсіздік жөніндегі құжаттарды бағалау нәтижелерін қабылдай отырып, қауіпсіздік жөніндегі құжаттарды бағалауды (қауіпсіздік негіздемесі сараптамасын) аяқтау болып табылады.</w:t>
      </w:r>
    </w:p>
    <w:bookmarkEnd w:id="124"/>
    <w:bookmarkStart w:name="z143" w:id="125"/>
    <w:p>
      <w:pPr>
        <w:spacing w:after="0"/>
        <w:ind w:left="0"/>
        <w:jc w:val="both"/>
      </w:pPr>
      <w:r>
        <w:rPr>
          <w:rFonts w:ascii="Times New Roman"/>
          <w:b w:val="false"/>
          <w:i w:val="false"/>
          <w:color w:val="000000"/>
          <w:sz w:val="28"/>
        </w:rPr>
        <w:t xml:space="preserve">
       9. Көрсетілетін қызметті беруші рұқсаттық бақылауды бару арқылы жүргізу және қауіпсіздік жөніндегі құжаттарды бағалау нәтижелері бойынша көрсетілетін қызметті алушының Біліктілік талаптарына сәйкес еместігін, оның ішінде көрсетілетін қызметті алушы ұсынған құжаттарда қателер немесе дәлсіздіктер анықталған, олар нысаны мен мазмұны бойынша талаптарға сәйкес келмеген жағдайда, мемлекеттік қызметті көрсету мерзімін тоқтата тұрады және өтінішті цифрлық күту парағы арқылы қабылдайды. </w:t>
      </w:r>
    </w:p>
    <w:bookmarkEnd w:id="125"/>
    <w:bookmarkStart w:name="z144" w:id="126"/>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126"/>
    <w:bookmarkStart w:name="z145" w:id="127"/>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127"/>
    <w:bookmarkStart w:name="z146" w:id="128"/>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128"/>
    <w:bookmarkStart w:name="z147" w:id="129"/>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129"/>
    <w:bookmarkStart w:name="z148" w:id="130"/>
    <w:p>
      <w:pPr>
        <w:spacing w:after="0"/>
        <w:ind w:left="0"/>
        <w:jc w:val="both"/>
      </w:pPr>
      <w:r>
        <w:rPr>
          <w:rFonts w:ascii="Times New Roman"/>
          <w:b w:val="false"/>
          <w:i w:val="false"/>
          <w:color w:val="000000"/>
          <w:sz w:val="28"/>
        </w:rPr>
        <w:t>
      Құжаттар топтамасын, бару арқылы жүргізілген рұқсаттық бақылаудың нәтижелерін және қауіпсіздік жөніндегі құжаттарды бағалауды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130"/>
    <w:bookmarkStart w:name="z149" w:id="131"/>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7 және 8-қосымшаларға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131"/>
    <w:bookmarkStart w:name="z150" w:id="132"/>
    <w:p>
      <w:pPr>
        <w:spacing w:after="0"/>
        <w:ind w:left="0"/>
        <w:jc w:val="both"/>
      </w:pPr>
      <w:r>
        <w:rPr>
          <w:rFonts w:ascii="Times New Roman"/>
          <w:b w:val="false"/>
          <w:i w:val="false"/>
          <w:color w:val="000000"/>
          <w:sz w:val="28"/>
        </w:rPr>
        <w:t>
      Лицензияны және (немесе) лицензияға қосымшаны алу туралы өтініш портал арқылы келіп түскен жағдайда,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132"/>
    <w:bookmarkStart w:name="z151" w:id="133"/>
    <w:p>
      <w:pPr>
        <w:spacing w:after="0"/>
        <w:ind w:left="0"/>
        <w:jc w:val="both"/>
      </w:pPr>
      <w:r>
        <w:rPr>
          <w:rFonts w:ascii="Times New Roman"/>
          <w:b w:val="false"/>
          <w:i w:val="false"/>
          <w:color w:val="000000"/>
          <w:sz w:val="28"/>
        </w:rPr>
        <w:t>
      Лицензияны және (немесе) лицензияға қосымшаны алу туралы өтініш қызмет көрсетушінің кеңсесіне келіп түскен жағдайда, лицензия және (немесе) лицензияға қосымша немесе мемлекеттік қызмет көрсетуден дәлелді бас тарту көрсетілетін қызметті алушыға пошта байланысы арқылы жіберіледі не қолма-қол тапсырылады.</w:t>
      </w:r>
    </w:p>
    <w:bookmarkEnd w:id="133"/>
    <w:bookmarkStart w:name="z152" w:id="134"/>
    <w:p>
      <w:pPr>
        <w:spacing w:after="0"/>
        <w:ind w:left="0"/>
        <w:jc w:val="both"/>
      </w:pPr>
      <w:r>
        <w:rPr>
          <w:rFonts w:ascii="Times New Roman"/>
          <w:b w:val="false"/>
          <w:i w:val="false"/>
          <w:color w:val="000000"/>
          <w:sz w:val="28"/>
        </w:rPr>
        <w:t>
      Көрсетілетін қызметті беруші цифрландыру саласындағы уәкілетті орган белгілеген тәртіппен мемлекеттік қызметтерді көрсету мониторингінің цифрлық жүйесіне мемлекеттік қызметті көрсету кезеңі туралы мәліметтердің енгізілуін қамтамасыз етеді.</w:t>
      </w:r>
    </w:p>
    <w:bookmarkEnd w:id="134"/>
    <w:bookmarkStart w:name="z153" w:id="135"/>
    <w:p>
      <w:pPr>
        <w:spacing w:after="0"/>
        <w:ind w:left="0"/>
        <w:jc w:val="both"/>
      </w:pPr>
      <w:r>
        <w:rPr>
          <w:rFonts w:ascii="Times New Roman"/>
          <w:b w:val="false"/>
          <w:i w:val="false"/>
          <w:color w:val="000000"/>
          <w:sz w:val="28"/>
        </w:rPr>
        <w:t>
      Мемлекеттік қызметті мемлекеттік рұқсаттар мен хабарламалардың цифрлық жүйесі арқылы көрсету кезінде оны көрсету кезеңі туралы деректер мемлекеттік қызметтерді көрсету мониторингінің цифрлық жүйесіне автоматты түрде түседі.";</w:t>
      </w:r>
    </w:p>
    <w:bookmarkEnd w:id="135"/>
    <w:bookmarkStart w:name="z154" w:id="136"/>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136"/>
    <w:bookmarkStart w:name="z155" w:id="137"/>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137"/>
    <w:bookmarkStart w:name="z156" w:id="138"/>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заңды тұлға қайта ұйымдастырылған, таратылған;</w:t>
      </w:r>
    </w:p>
    <w:bookmarkEnd w:id="138"/>
    <w:bookmarkStart w:name="z157" w:id="139"/>
    <w:p>
      <w:pPr>
        <w:spacing w:after="0"/>
        <w:ind w:left="0"/>
        <w:jc w:val="both"/>
      </w:pPr>
      <w:r>
        <w:rPr>
          <w:rFonts w:ascii="Times New Roman"/>
          <w:b w:val="false"/>
          <w:i w:val="false"/>
          <w:color w:val="000000"/>
          <w:sz w:val="28"/>
        </w:rPr>
        <w:t>
      2) мемлекеттік органдар қарайтын, не сот тәртібімен қаралатын мәселелер шешілгенге дейін мемлекеттік қызмет көрсету мүмкін болмаған;</w:t>
      </w:r>
    </w:p>
    <w:bookmarkEnd w:id="139"/>
    <w:bookmarkStart w:name="z158" w:id="140"/>
    <w:p>
      <w:pPr>
        <w:spacing w:after="0"/>
        <w:ind w:left="0"/>
        <w:jc w:val="both"/>
      </w:pPr>
      <w:r>
        <w:rPr>
          <w:rFonts w:ascii="Times New Roman"/>
          <w:b w:val="false"/>
          <w:i w:val="false"/>
          <w:color w:val="000000"/>
          <w:sz w:val="28"/>
        </w:rPr>
        <w:t>
      3)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140"/>
    <w:bookmarkStart w:name="z159" w:id="141"/>
    <w:p>
      <w:pPr>
        <w:spacing w:after="0"/>
        <w:ind w:left="0"/>
        <w:jc w:val="both"/>
      </w:pPr>
      <w:r>
        <w:rPr>
          <w:rFonts w:ascii="Times New Roman"/>
          <w:b w:val="false"/>
          <w:i w:val="false"/>
          <w:color w:val="000000"/>
          <w:sz w:val="28"/>
        </w:rPr>
        <w:t>
      9-2. Мемлекеттік қызмет көрсету процесі:</w:t>
      </w:r>
    </w:p>
    <w:bookmarkEnd w:id="141"/>
    <w:bookmarkStart w:name="z160" w:id="142"/>
    <w:p>
      <w:pPr>
        <w:spacing w:after="0"/>
        <w:ind w:left="0"/>
        <w:jc w:val="both"/>
      </w:pPr>
      <w:r>
        <w:rPr>
          <w:rFonts w:ascii="Times New Roman"/>
          <w:b w:val="false"/>
          <w:i w:val="false"/>
          <w:color w:val="000000"/>
          <w:sz w:val="28"/>
        </w:rPr>
        <w:t>
      1) 9-1-тармағының 1) тармақшасында көзделген жағдайда – тиісті тұлғаның құқықтық мирасқоры айқындалғанға дейін;</w:t>
      </w:r>
    </w:p>
    <w:bookmarkEnd w:id="142"/>
    <w:bookmarkStart w:name="z161" w:id="143"/>
    <w:p>
      <w:pPr>
        <w:spacing w:after="0"/>
        <w:ind w:left="0"/>
        <w:jc w:val="both"/>
      </w:pPr>
      <w:r>
        <w:rPr>
          <w:rFonts w:ascii="Times New Roman"/>
          <w:b w:val="false"/>
          <w:i w:val="false"/>
          <w:color w:val="000000"/>
          <w:sz w:val="28"/>
        </w:rPr>
        <w:t xml:space="preserve">
      2) 9-1-тармағының 2)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143"/>
    <w:bookmarkStart w:name="z162" w:id="144"/>
    <w:p>
      <w:pPr>
        <w:spacing w:after="0"/>
        <w:ind w:left="0"/>
        <w:jc w:val="both"/>
      </w:pPr>
      <w:r>
        <w:rPr>
          <w:rFonts w:ascii="Times New Roman"/>
          <w:b w:val="false"/>
          <w:i w:val="false"/>
          <w:color w:val="000000"/>
          <w:sz w:val="28"/>
        </w:rPr>
        <w:t>
      3) 9-1-тармағының 3)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144"/>
    <w:bookmarkStart w:name="z163" w:id="145"/>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165" w:id="146"/>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146"/>
    <w:bookmarkStart w:name="z166" w:id="147"/>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147"/>
    <w:bookmarkStart w:name="z167" w:id="148"/>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148"/>
    <w:bookmarkStart w:name="z168" w:id="149"/>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149"/>
    <w:bookmarkStart w:name="z169" w:id="150"/>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150"/>
    <w:bookmarkStart w:name="z170" w:id="151"/>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151"/>
    <w:bookmarkStart w:name="z171" w:id="15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152"/>
    <w:bookmarkStart w:name="z172" w:id="153"/>
    <w:p>
      <w:pPr>
        <w:spacing w:after="0"/>
        <w:ind w:left="0"/>
        <w:jc w:val="both"/>
      </w:pPr>
      <w:r>
        <w:rPr>
          <w:rFonts w:ascii="Times New Roman"/>
          <w:b w:val="false"/>
          <w:i w:val="false"/>
          <w:color w:val="000000"/>
          <w:sz w:val="28"/>
        </w:rPr>
        <w:t>
      Лицензияны және (немесе) лицензияға қосымшаны қайта ресімдеу туралы өтініш портал арқылы келіп түскен жағдайда,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153"/>
    <w:bookmarkStart w:name="z173" w:id="154"/>
    <w:p>
      <w:pPr>
        <w:spacing w:after="0"/>
        <w:ind w:left="0"/>
        <w:jc w:val="both"/>
      </w:pPr>
      <w:r>
        <w:rPr>
          <w:rFonts w:ascii="Times New Roman"/>
          <w:b w:val="false"/>
          <w:i w:val="false"/>
          <w:color w:val="000000"/>
          <w:sz w:val="28"/>
        </w:rPr>
        <w:t>
      Лицензияны және (немесе) лицензияға қосымшаны қайта ресімдеу туралы өтініш қызмет көрсетушінің кеңсесіне келіп түскен жағдайда, мемлекеттік қызмет көрсетуден дәлелді бас тарту көрсетілетін қызметті алушыға пошта байланысы арқылы жіберіледі не қолма-қол тапсырылады.</w:t>
      </w:r>
    </w:p>
    <w:bookmarkEnd w:id="154"/>
    <w:bookmarkStart w:name="z174" w:id="155"/>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 </w:t>
      </w:r>
    </w:p>
    <w:bookmarkEnd w:id="155"/>
    <w:bookmarkStart w:name="z175" w:id="156"/>
    <w:p>
      <w:pPr>
        <w:spacing w:after="0"/>
        <w:ind w:left="0"/>
        <w:jc w:val="both"/>
      </w:pPr>
      <w:r>
        <w:rPr>
          <w:rFonts w:ascii="Times New Roman"/>
          <w:b w:val="false"/>
          <w:i w:val="false"/>
          <w:color w:val="000000"/>
          <w:sz w:val="28"/>
        </w:rPr>
        <w:t>
      Лицензияны және (немесе) лицензияға қосымшаны қайта ресімдеу туралы өтініш портал арқылы келіп түскен жағдайда,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156"/>
    <w:bookmarkStart w:name="z176" w:id="157"/>
    <w:p>
      <w:pPr>
        <w:spacing w:after="0"/>
        <w:ind w:left="0"/>
        <w:jc w:val="both"/>
      </w:pPr>
      <w:r>
        <w:rPr>
          <w:rFonts w:ascii="Times New Roman"/>
          <w:b w:val="false"/>
          <w:i w:val="false"/>
          <w:color w:val="000000"/>
          <w:sz w:val="28"/>
        </w:rPr>
        <w:t>
      Лицензияны және (немесе) лицензияға қосымшаны қайта ресімдеу туралы өтініш қызмет көрсетушінің кеңсесіне келіп түскен жағдайда, лицензия және (немесе) лицензияға қосымша көрсетілетін қызметті алушыға пошта байланысы арқылы жіберіледі не қолма-қол тапсырылады.</w:t>
      </w:r>
    </w:p>
    <w:bookmarkEnd w:id="157"/>
    <w:bookmarkStart w:name="z177" w:id="158"/>
    <w:p>
      <w:pPr>
        <w:spacing w:after="0"/>
        <w:ind w:left="0"/>
        <w:jc w:val="both"/>
      </w:pPr>
      <w:r>
        <w:rPr>
          <w:rFonts w:ascii="Times New Roman"/>
          <w:b w:val="false"/>
          <w:i w:val="false"/>
          <w:color w:val="000000"/>
          <w:sz w:val="28"/>
        </w:rPr>
        <w:t>
      Көрсетілетін қызметті беруші цифрландыру саласындағы уәкілетті орган белгілеген тәртіппен мемлекеттік қызметтерді көрсету мониторингінің цифрлық жүйесіне мемлекеттік қызметті көрсету кезеңі туралы мәліметтердің енгізілуін қамтамасыз етеді.</w:t>
      </w:r>
    </w:p>
    <w:bookmarkEnd w:id="158"/>
    <w:bookmarkStart w:name="z178" w:id="159"/>
    <w:p>
      <w:pPr>
        <w:spacing w:after="0"/>
        <w:ind w:left="0"/>
        <w:jc w:val="both"/>
      </w:pPr>
      <w:r>
        <w:rPr>
          <w:rFonts w:ascii="Times New Roman"/>
          <w:b w:val="false"/>
          <w:i w:val="false"/>
          <w:color w:val="000000"/>
          <w:sz w:val="28"/>
        </w:rPr>
        <w:t>
      Мемлекеттік қызметті мемлекеттік рұқсаттар мен хабарламалардың цифрлық жүйесі арқылы көрсету кезінде оны көрсету кезеңі туралы деректер мемлекеттік қызметтерді көрсету мониторингінің цифрлық жүйесіне автоматты түрде түседі.</w:t>
      </w:r>
    </w:p>
    <w:bookmarkEnd w:id="159"/>
    <w:bookmarkStart w:name="z179" w:id="160"/>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160"/>
    <w:bookmarkStart w:name="z180"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 </w:t>
      </w:r>
    </w:p>
    <w:bookmarkEnd w:id="161"/>
    <w:bookmarkStart w:name="z181" w:id="162"/>
    <w:p>
      <w:pPr>
        <w:spacing w:after="0"/>
        <w:ind w:left="0"/>
        <w:jc w:val="both"/>
      </w:pPr>
      <w:r>
        <w:rPr>
          <w:rFonts w:ascii="Times New Roman"/>
          <w:b w:val="false"/>
          <w:i w:val="false"/>
          <w:color w:val="000000"/>
          <w:sz w:val="28"/>
        </w:rPr>
        <w:t xml:space="preserve">
      көрсетілген бұйрықпен бекітілген "Ядролық материалдармен жұмыс iстеуге арналған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183" w:id="16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63"/>
    <w:bookmarkStart w:name="z184" w:id="164"/>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64"/>
    <w:bookmarkStart w:name="z185" w:id="165"/>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165"/>
    <w:bookmarkStart w:name="z186" w:id="166"/>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66"/>
    <w:bookmarkStart w:name="z187" w:id="167"/>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167"/>
    <w:bookmarkStart w:name="z188" w:id="168"/>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168"/>
    <w:bookmarkStart w:name="z189" w:id="169"/>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191" w:id="170"/>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170"/>
    <w:bookmarkStart w:name="z192" w:id="171"/>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71"/>
    <w:bookmarkStart w:name="z193" w:id="172"/>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172"/>
    <w:bookmarkStart w:name="z194" w:id="173"/>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173"/>
    <w:bookmarkStart w:name="z195" w:id="174"/>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174"/>
    <w:bookmarkStart w:name="z196" w:id="17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175"/>
    <w:bookmarkStart w:name="z197" w:id="176"/>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176"/>
    <w:bookmarkStart w:name="z198" w:id="17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177"/>
    <w:bookmarkStart w:name="z199" w:id="17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178"/>
    <w:bookmarkStart w:name="z200" w:id="17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6-қосымшаға сәйкес нысан бойынша өтінішті одан әрі қараудан дәлелді бас тартуды дайындайды.</w:t>
      </w:r>
    </w:p>
    <w:bookmarkEnd w:id="179"/>
    <w:bookmarkStart w:name="z201" w:id="180"/>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180"/>
    <w:bookmarkStart w:name="z202" w:id="181"/>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181"/>
    <w:bookmarkStart w:name="z203" w:id="182"/>
    <w:p>
      <w:pPr>
        <w:spacing w:after="0"/>
        <w:ind w:left="0"/>
        <w:jc w:val="both"/>
      </w:pPr>
      <w:r>
        <w:rPr>
          <w:rFonts w:ascii="Times New Roman"/>
          <w:b w:val="false"/>
          <w:i w:val="false"/>
          <w:color w:val="000000"/>
          <w:sz w:val="28"/>
        </w:rPr>
        <w:t xml:space="preserve">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құжаттар топтамасы және (немесе) мәліметтер мен бастапқы тексеру туралы қорытындысын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w:t>
      </w:r>
      <w:r>
        <w:rPr>
          <w:rFonts w:ascii="Times New Roman"/>
          <w:b w:val="false"/>
          <w:i w:val="false"/>
          <w:color w:val="000000"/>
          <w:sz w:val="28"/>
        </w:rPr>
        <w:t>бұйрығымен</w:t>
      </w:r>
      <w:r>
        <w:rPr>
          <w:rFonts w:ascii="Times New Roman"/>
          <w:b w:val="false"/>
          <w:i w:val="false"/>
          <w:color w:val="000000"/>
          <w:sz w:val="28"/>
        </w:rPr>
        <w:t xml:space="preserve">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материалдарды бақылау және халықаралық кепілдіктер басқармасына және ядролық физикалық қауіпсіздік басқармасына жібереді.</w:t>
      </w:r>
    </w:p>
    <w:bookmarkEnd w:id="182"/>
    <w:bookmarkStart w:name="z204" w:id="183"/>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материалдарды бақылау және халықаралық кепілдіктер басқармасының, ядролық физикалық қауіпсіздік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183"/>
    <w:bookmarkStart w:name="z205" w:id="184"/>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184"/>
    <w:bookmarkStart w:name="z206" w:id="18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185"/>
    <w:bookmarkStart w:name="z207" w:id="186"/>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186"/>
    <w:bookmarkStart w:name="z208" w:id="18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187"/>
    <w:bookmarkStart w:name="z209" w:id="18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188"/>
    <w:bookmarkStart w:name="z210" w:id="189"/>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189"/>
    <w:bookmarkStart w:name="z211" w:id="190"/>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7 және 8-қосымшаларға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190"/>
    <w:bookmarkStart w:name="z212" w:id="191"/>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191"/>
    <w:bookmarkStart w:name="z213" w:id="192"/>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192"/>
    <w:bookmarkStart w:name="z214" w:id="193"/>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193"/>
    <w:bookmarkStart w:name="z215" w:id="19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заңды тұлға қайта ұйымдастырылған, таратылған;</w:t>
      </w:r>
    </w:p>
    <w:bookmarkEnd w:id="194"/>
    <w:bookmarkStart w:name="z216" w:id="195"/>
    <w:p>
      <w:pPr>
        <w:spacing w:after="0"/>
        <w:ind w:left="0"/>
        <w:jc w:val="both"/>
      </w:pPr>
      <w:r>
        <w:rPr>
          <w:rFonts w:ascii="Times New Roman"/>
          <w:b w:val="false"/>
          <w:i w:val="false"/>
          <w:color w:val="000000"/>
          <w:sz w:val="28"/>
        </w:rPr>
        <w:t>
      2) мемлекеттік органдар қарайтын, не сот тәртібімен қаралатын мәселелер шешілгенге дейін мемлекеттік қызмет көрсету мүмкін болмаған;</w:t>
      </w:r>
    </w:p>
    <w:bookmarkEnd w:id="195"/>
    <w:bookmarkStart w:name="z217" w:id="196"/>
    <w:p>
      <w:pPr>
        <w:spacing w:after="0"/>
        <w:ind w:left="0"/>
        <w:jc w:val="both"/>
      </w:pPr>
      <w:r>
        <w:rPr>
          <w:rFonts w:ascii="Times New Roman"/>
          <w:b w:val="false"/>
          <w:i w:val="false"/>
          <w:color w:val="000000"/>
          <w:sz w:val="28"/>
        </w:rPr>
        <w:t>
      3)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196"/>
    <w:bookmarkStart w:name="z218" w:id="197"/>
    <w:p>
      <w:pPr>
        <w:spacing w:after="0"/>
        <w:ind w:left="0"/>
        <w:jc w:val="both"/>
      </w:pPr>
      <w:r>
        <w:rPr>
          <w:rFonts w:ascii="Times New Roman"/>
          <w:b w:val="false"/>
          <w:i w:val="false"/>
          <w:color w:val="000000"/>
          <w:sz w:val="28"/>
        </w:rPr>
        <w:t>
      9-2. Мемлекеттік қызмет көрсету процесі:</w:t>
      </w:r>
    </w:p>
    <w:bookmarkEnd w:id="197"/>
    <w:bookmarkStart w:name="z219" w:id="198"/>
    <w:p>
      <w:pPr>
        <w:spacing w:after="0"/>
        <w:ind w:left="0"/>
        <w:jc w:val="both"/>
      </w:pPr>
      <w:r>
        <w:rPr>
          <w:rFonts w:ascii="Times New Roman"/>
          <w:b w:val="false"/>
          <w:i w:val="false"/>
          <w:color w:val="000000"/>
          <w:sz w:val="28"/>
        </w:rPr>
        <w:t>
      1) 9-1-тармағының 1) тармақшасында көзделген жағдайда – тиісті тұлғаның құқықтық мирасқоры айқындалғанға дейін;</w:t>
      </w:r>
    </w:p>
    <w:bookmarkEnd w:id="198"/>
    <w:bookmarkStart w:name="z220" w:id="199"/>
    <w:p>
      <w:pPr>
        <w:spacing w:after="0"/>
        <w:ind w:left="0"/>
        <w:jc w:val="both"/>
      </w:pPr>
      <w:r>
        <w:rPr>
          <w:rFonts w:ascii="Times New Roman"/>
          <w:b w:val="false"/>
          <w:i w:val="false"/>
          <w:color w:val="000000"/>
          <w:sz w:val="28"/>
        </w:rPr>
        <w:t xml:space="preserve">
      2) 9-1-тармағының 2)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199"/>
    <w:bookmarkStart w:name="z221" w:id="200"/>
    <w:p>
      <w:pPr>
        <w:spacing w:after="0"/>
        <w:ind w:left="0"/>
        <w:jc w:val="both"/>
      </w:pPr>
      <w:r>
        <w:rPr>
          <w:rFonts w:ascii="Times New Roman"/>
          <w:b w:val="false"/>
          <w:i w:val="false"/>
          <w:color w:val="000000"/>
          <w:sz w:val="28"/>
        </w:rPr>
        <w:t>
      3) 9-1-тармағының 3)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200"/>
    <w:bookmarkStart w:name="z222" w:id="201"/>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224" w:id="202"/>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202"/>
    <w:bookmarkStart w:name="z225" w:id="203"/>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w:t>
      </w:r>
    </w:p>
    <w:bookmarkEnd w:id="203"/>
    <w:bookmarkStart w:name="z226" w:id="204"/>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04"/>
    <w:bookmarkStart w:name="z227" w:id="205"/>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205"/>
    <w:bookmarkStart w:name="z228" w:id="206"/>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06"/>
    <w:bookmarkStart w:name="z229" w:id="207"/>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07"/>
    <w:bookmarkStart w:name="z230" w:id="20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208"/>
    <w:bookmarkStart w:name="z231" w:id="209"/>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09"/>
    <w:bookmarkStart w:name="z232" w:id="210"/>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210"/>
    <w:bookmarkStart w:name="z233" w:id="211"/>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211"/>
    <w:bookmarkStart w:name="z234" w:id="212"/>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12"/>
    <w:bookmarkStart w:name="z235" w:id="213"/>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213"/>
    <w:bookmarkStart w:name="z236" w:id="21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214"/>
    <w:bookmarkStart w:name="z237" w:id="215"/>
    <w:p>
      <w:pPr>
        <w:spacing w:after="0"/>
        <w:ind w:left="0"/>
        <w:jc w:val="both"/>
      </w:pPr>
      <w:r>
        <w:rPr>
          <w:rFonts w:ascii="Times New Roman"/>
          <w:b w:val="false"/>
          <w:i w:val="false"/>
          <w:color w:val="000000"/>
          <w:sz w:val="28"/>
        </w:rPr>
        <w:t xml:space="preserve">
      көрсетілген бұйрықпен бекітілген "Радиоактивтi заттармен, құрамында радиоактивтi заттар бар аспаптармен және қондырғылармен жұмыс iстеуге арналған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239" w:id="21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16"/>
    <w:bookmarkStart w:name="z240" w:id="217"/>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217"/>
    <w:bookmarkStart w:name="z241" w:id="218"/>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218"/>
    <w:bookmarkStart w:name="z242" w:id="219"/>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219"/>
    <w:bookmarkStart w:name="z243" w:id="220"/>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20"/>
    <w:bookmarkStart w:name="z244" w:id="221"/>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221"/>
    <w:bookmarkStart w:name="z245" w:id="222"/>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247" w:id="223"/>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223"/>
    <w:bookmarkStart w:name="z248" w:id="224"/>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24"/>
    <w:bookmarkStart w:name="z249" w:id="225"/>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225"/>
    <w:bookmarkStart w:name="z250" w:id="226"/>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226"/>
    <w:bookmarkStart w:name="z251" w:id="227"/>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227"/>
    <w:bookmarkStart w:name="z252" w:id="228"/>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28"/>
    <w:bookmarkStart w:name="z253" w:id="229"/>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229"/>
    <w:bookmarkStart w:name="z254" w:id="230"/>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30"/>
    <w:bookmarkStart w:name="z255" w:id="231"/>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31"/>
    <w:bookmarkStart w:name="z256" w:id="23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6-қосымшаға сәйкес нысан бойынша өтінішті одан әрі қараудан дәлелді бас тартуды дайындайды.</w:t>
      </w:r>
    </w:p>
    <w:bookmarkEnd w:id="232"/>
    <w:bookmarkStart w:name="z257" w:id="233"/>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33"/>
    <w:bookmarkStart w:name="z258" w:id="234"/>
    <w:p>
      <w:pPr>
        <w:spacing w:after="0"/>
        <w:ind w:left="0"/>
        <w:jc w:val="both"/>
      </w:pPr>
      <w:r>
        <w:rPr>
          <w:rFonts w:ascii="Times New Roman"/>
          <w:b w:val="false"/>
          <w:i w:val="false"/>
          <w:color w:val="000000"/>
          <w:sz w:val="28"/>
        </w:rPr>
        <w:t xml:space="preserve">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 </w:t>
      </w:r>
    </w:p>
    <w:bookmarkEnd w:id="234"/>
    <w:bookmarkStart w:name="z259" w:id="235"/>
    <w:p>
      <w:pPr>
        <w:spacing w:after="0"/>
        <w:ind w:left="0"/>
        <w:jc w:val="both"/>
      </w:pPr>
      <w:r>
        <w:rPr>
          <w:rFonts w:ascii="Times New Roman"/>
          <w:b w:val="false"/>
          <w:i w:val="false"/>
          <w:color w:val="000000"/>
          <w:sz w:val="28"/>
        </w:rPr>
        <w:t xml:space="preserve">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қорытындыны қоса бере отырып, құжаттар топтамасын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w:t>
      </w:r>
      <w:r>
        <w:rPr>
          <w:rFonts w:ascii="Times New Roman"/>
          <w:b w:val="false"/>
          <w:i w:val="false"/>
          <w:color w:val="000000"/>
          <w:sz w:val="28"/>
        </w:rPr>
        <w:t>бұйрығымен</w:t>
      </w:r>
      <w:r>
        <w:rPr>
          <w:rFonts w:ascii="Times New Roman"/>
          <w:b w:val="false"/>
          <w:i w:val="false"/>
          <w:color w:val="000000"/>
          <w:sz w:val="28"/>
        </w:rPr>
        <w:t xml:space="preserve">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материалдарды бақылау және халықаралық кепілдіктер басқармасына және ядролық физикалық қауіпсіздік басқармасына жібереді.</w:t>
      </w:r>
    </w:p>
    <w:bookmarkEnd w:id="235"/>
    <w:bookmarkStart w:name="z260" w:id="236"/>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материалдарды бақылау және халықаралық кепілдіктер басқармасының, ядролық физикалық қауіпсіздік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236"/>
    <w:bookmarkStart w:name="z261" w:id="237"/>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237"/>
    <w:bookmarkStart w:name="z262" w:id="238"/>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38"/>
    <w:bookmarkStart w:name="z263" w:id="239"/>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239"/>
    <w:bookmarkStart w:name="z264" w:id="240"/>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40"/>
    <w:bookmarkStart w:name="z265" w:id="241"/>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41"/>
    <w:bookmarkStart w:name="z266" w:id="242"/>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қосымшаны беруден бас тарту туралы шешім қабылдайды.</w:t>
      </w:r>
    </w:p>
    <w:bookmarkEnd w:id="242"/>
    <w:bookmarkStart w:name="z267" w:id="243"/>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7 және 8-қосымшаларға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243"/>
    <w:bookmarkStart w:name="z268" w:id="244"/>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44"/>
    <w:bookmarkStart w:name="z269" w:id="245"/>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245"/>
    <w:bookmarkStart w:name="z270" w:id="246"/>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246"/>
    <w:bookmarkStart w:name="z271" w:id="24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заңды тұлға қайта ұйымдастырылған, таратылған;</w:t>
      </w:r>
    </w:p>
    <w:bookmarkEnd w:id="247"/>
    <w:bookmarkStart w:name="z272" w:id="248"/>
    <w:p>
      <w:pPr>
        <w:spacing w:after="0"/>
        <w:ind w:left="0"/>
        <w:jc w:val="both"/>
      </w:pPr>
      <w:r>
        <w:rPr>
          <w:rFonts w:ascii="Times New Roman"/>
          <w:b w:val="false"/>
          <w:i w:val="false"/>
          <w:color w:val="000000"/>
          <w:sz w:val="28"/>
        </w:rPr>
        <w:t>
      2) мемлекеттік органдар қарайтын, не сот тәртібімен қаралатын мәселелер шешілгенге дейін мемлекеттік қызмет көрсету мүмкін болмаған;</w:t>
      </w:r>
    </w:p>
    <w:bookmarkEnd w:id="248"/>
    <w:bookmarkStart w:name="z273" w:id="249"/>
    <w:p>
      <w:pPr>
        <w:spacing w:after="0"/>
        <w:ind w:left="0"/>
        <w:jc w:val="both"/>
      </w:pPr>
      <w:r>
        <w:rPr>
          <w:rFonts w:ascii="Times New Roman"/>
          <w:b w:val="false"/>
          <w:i w:val="false"/>
          <w:color w:val="000000"/>
          <w:sz w:val="28"/>
        </w:rPr>
        <w:t>
      3)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249"/>
    <w:bookmarkStart w:name="z274" w:id="250"/>
    <w:p>
      <w:pPr>
        <w:spacing w:after="0"/>
        <w:ind w:left="0"/>
        <w:jc w:val="both"/>
      </w:pPr>
      <w:r>
        <w:rPr>
          <w:rFonts w:ascii="Times New Roman"/>
          <w:b w:val="false"/>
          <w:i w:val="false"/>
          <w:color w:val="000000"/>
          <w:sz w:val="28"/>
        </w:rPr>
        <w:t>
      9-2. Мемлекеттік қызмет көрсету процесі:</w:t>
      </w:r>
    </w:p>
    <w:bookmarkEnd w:id="250"/>
    <w:bookmarkStart w:name="z275" w:id="251"/>
    <w:p>
      <w:pPr>
        <w:spacing w:after="0"/>
        <w:ind w:left="0"/>
        <w:jc w:val="both"/>
      </w:pPr>
      <w:r>
        <w:rPr>
          <w:rFonts w:ascii="Times New Roman"/>
          <w:b w:val="false"/>
          <w:i w:val="false"/>
          <w:color w:val="000000"/>
          <w:sz w:val="28"/>
        </w:rPr>
        <w:t>
      1) 9-1-тармағының 1) тармақшасында көзделген жағдайда – тиісті тұлғаның құқықтық мирасқоры айқындалғанға дейін;</w:t>
      </w:r>
    </w:p>
    <w:bookmarkEnd w:id="251"/>
    <w:bookmarkStart w:name="z276" w:id="252"/>
    <w:p>
      <w:pPr>
        <w:spacing w:after="0"/>
        <w:ind w:left="0"/>
        <w:jc w:val="both"/>
      </w:pPr>
      <w:r>
        <w:rPr>
          <w:rFonts w:ascii="Times New Roman"/>
          <w:b w:val="false"/>
          <w:i w:val="false"/>
          <w:color w:val="000000"/>
          <w:sz w:val="28"/>
        </w:rPr>
        <w:t xml:space="preserve">
      2) 9-1-тармағының 2)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252"/>
    <w:bookmarkStart w:name="z277" w:id="253"/>
    <w:p>
      <w:pPr>
        <w:spacing w:after="0"/>
        <w:ind w:left="0"/>
        <w:jc w:val="both"/>
      </w:pPr>
      <w:r>
        <w:rPr>
          <w:rFonts w:ascii="Times New Roman"/>
          <w:b w:val="false"/>
          <w:i w:val="false"/>
          <w:color w:val="000000"/>
          <w:sz w:val="28"/>
        </w:rPr>
        <w:t>
      3) 9-1-тармағының 3)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253"/>
    <w:bookmarkStart w:name="z278" w:id="254"/>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280" w:id="255"/>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255"/>
    <w:bookmarkStart w:name="z281" w:id="256"/>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 </w:t>
      </w:r>
    </w:p>
    <w:bookmarkEnd w:id="256"/>
    <w:bookmarkStart w:name="z282" w:id="257"/>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57"/>
    <w:bookmarkStart w:name="z283" w:id="258"/>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258"/>
    <w:bookmarkStart w:name="z284" w:id="259"/>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59"/>
    <w:bookmarkStart w:name="z285" w:id="260"/>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60"/>
    <w:bookmarkStart w:name="z286" w:id="26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6-қосымшаға сәйкес нысан бойынша мемлекеттік қызмет көрсетуден дәлелді бас тартуды дайындайды.</w:t>
      </w:r>
    </w:p>
    <w:bookmarkEnd w:id="261"/>
    <w:bookmarkStart w:name="z287" w:id="262"/>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62"/>
    <w:bookmarkStart w:name="z288" w:id="263"/>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263"/>
    <w:bookmarkStart w:name="z289" w:id="264"/>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264"/>
    <w:bookmarkStart w:name="z290" w:id="265"/>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65"/>
    <w:bookmarkStart w:name="z291" w:id="266"/>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266"/>
    <w:bookmarkStart w:name="z292" w:id="2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267"/>
    <w:bookmarkStart w:name="z293" w:id="268"/>
    <w:p>
      <w:pPr>
        <w:spacing w:after="0"/>
        <w:ind w:left="0"/>
        <w:jc w:val="both"/>
      </w:pPr>
      <w:r>
        <w:rPr>
          <w:rFonts w:ascii="Times New Roman"/>
          <w:b w:val="false"/>
          <w:i w:val="false"/>
          <w:color w:val="000000"/>
          <w:sz w:val="28"/>
        </w:rPr>
        <w:t xml:space="preserve">
      көрсетілген бұйрықпен бекітілген "Иондандырушы сәулеленудi генерациялайтын аспаптармен және қондырғылармен жұмыс iстеуге арналған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295" w:id="26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69"/>
    <w:bookmarkStart w:name="z296" w:id="270"/>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270"/>
    <w:bookmarkStart w:name="z297" w:id="271"/>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271"/>
    <w:bookmarkStart w:name="z298" w:id="272"/>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272"/>
    <w:bookmarkStart w:name="z299" w:id="273"/>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73"/>
    <w:bookmarkStart w:name="z300" w:id="274"/>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274"/>
    <w:bookmarkStart w:name="z301" w:id="275"/>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303" w:id="276"/>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276"/>
    <w:bookmarkStart w:name="z304" w:id="277"/>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77"/>
    <w:bookmarkStart w:name="z305" w:id="278"/>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278"/>
    <w:bookmarkStart w:name="z306" w:id="279"/>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279"/>
    <w:bookmarkStart w:name="z307" w:id="280"/>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280"/>
    <w:bookmarkStart w:name="z308" w:id="28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81"/>
    <w:bookmarkStart w:name="z309" w:id="282"/>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282"/>
    <w:bookmarkStart w:name="z310" w:id="28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83"/>
    <w:bookmarkStart w:name="z311" w:id="28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84"/>
    <w:bookmarkStart w:name="z312" w:id="285"/>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көрсетілетін қызметті беруші осы Қағидаларға 8-қосымшаға сәйкес нысан бойынша өтінішті одан әрі қараудан дәлелді бас тартуды дайындайды. </w:t>
      </w:r>
    </w:p>
    <w:bookmarkEnd w:id="285"/>
    <w:bookmarkStart w:name="z313" w:id="286"/>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86"/>
    <w:bookmarkStart w:name="z314" w:id="287"/>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287"/>
    <w:bookmarkStart w:name="z315" w:id="288"/>
    <w:p>
      <w:pPr>
        <w:spacing w:after="0"/>
        <w:ind w:left="0"/>
        <w:jc w:val="both"/>
      </w:pPr>
      <w:r>
        <w:rPr>
          <w:rFonts w:ascii="Times New Roman"/>
          <w:b w:val="false"/>
          <w:i w:val="false"/>
          <w:color w:val="000000"/>
          <w:sz w:val="28"/>
        </w:rPr>
        <w:t xml:space="preserve">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қорытындыны қоса бере отырып, құжаттар топтамасын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w:t>
      </w:r>
      <w:r>
        <w:rPr>
          <w:rFonts w:ascii="Times New Roman"/>
          <w:b w:val="false"/>
          <w:i w:val="false"/>
          <w:color w:val="000000"/>
          <w:sz w:val="28"/>
        </w:rPr>
        <w:t>бұйрығымен</w:t>
      </w:r>
      <w:r>
        <w:rPr>
          <w:rFonts w:ascii="Times New Roman"/>
          <w:b w:val="false"/>
          <w:i w:val="false"/>
          <w:color w:val="000000"/>
          <w:sz w:val="28"/>
        </w:rPr>
        <w:t xml:space="preserve">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және материалдарды бақылау және халықаралық кепілдіктер басқармасына жібереді.</w:t>
      </w:r>
    </w:p>
    <w:bookmarkEnd w:id="288"/>
    <w:bookmarkStart w:name="z316" w:id="289"/>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материалдарды бақылау және халықаралық кепілдіктер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289"/>
    <w:bookmarkStart w:name="z317" w:id="290"/>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290"/>
    <w:bookmarkStart w:name="z318" w:id="29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291"/>
    <w:bookmarkStart w:name="z319" w:id="292"/>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292"/>
    <w:bookmarkStart w:name="z320" w:id="29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293"/>
    <w:bookmarkStart w:name="z321" w:id="29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294"/>
    <w:bookmarkStart w:name="z322" w:id="295"/>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295"/>
    <w:bookmarkStart w:name="z323" w:id="296"/>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9 және 10-қосымшаларға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296"/>
    <w:bookmarkStart w:name="z324" w:id="297"/>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297"/>
    <w:bookmarkStart w:name="z325" w:id="298"/>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298"/>
    <w:bookmarkStart w:name="z326" w:id="299"/>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299"/>
    <w:bookmarkStart w:name="z327" w:id="300"/>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00"/>
    <w:bookmarkStart w:name="z328" w:id="30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01"/>
    <w:bookmarkStart w:name="z329" w:id="302"/>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w:t>
      </w:r>
    </w:p>
    <w:bookmarkEnd w:id="302"/>
    <w:bookmarkStart w:name="z330" w:id="30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303"/>
    <w:bookmarkStart w:name="z331" w:id="304"/>
    <w:p>
      <w:pPr>
        <w:spacing w:after="0"/>
        <w:ind w:left="0"/>
        <w:jc w:val="both"/>
      </w:pPr>
      <w:r>
        <w:rPr>
          <w:rFonts w:ascii="Times New Roman"/>
          <w:b w:val="false"/>
          <w:i w:val="false"/>
          <w:color w:val="000000"/>
          <w:sz w:val="28"/>
        </w:rPr>
        <w:t>
      9-2. Мемлекеттік қызмет көрсету процесі:</w:t>
      </w:r>
    </w:p>
    <w:bookmarkEnd w:id="304"/>
    <w:bookmarkStart w:name="z332" w:id="305"/>
    <w:p>
      <w:pPr>
        <w:spacing w:after="0"/>
        <w:ind w:left="0"/>
        <w:jc w:val="both"/>
      </w:pPr>
      <w:r>
        <w:rPr>
          <w:rFonts w:ascii="Times New Roman"/>
          <w:b w:val="false"/>
          <w:i w:val="false"/>
          <w:color w:val="000000"/>
          <w:sz w:val="28"/>
        </w:rPr>
        <w:t>
      1) 9-1-тармағының 1) және 2) тармақшаларында көзделген жағдайда – тиісті тұлғаның құқықтық мирасқоры айқындалғанға дейін немесе әрекетке қабілетсіз адамға қорғаншы тағайындалғанға дейін;</w:t>
      </w:r>
    </w:p>
    <w:bookmarkEnd w:id="305"/>
    <w:bookmarkStart w:name="z333" w:id="306"/>
    <w:p>
      <w:pPr>
        <w:spacing w:after="0"/>
        <w:ind w:left="0"/>
        <w:jc w:val="both"/>
      </w:pPr>
      <w:r>
        <w:rPr>
          <w:rFonts w:ascii="Times New Roman"/>
          <w:b w:val="false"/>
          <w:i w:val="false"/>
          <w:color w:val="000000"/>
          <w:sz w:val="28"/>
        </w:rPr>
        <w:t xml:space="preserve">
      2) 9-1-тармағының 3)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306"/>
    <w:bookmarkStart w:name="z334" w:id="307"/>
    <w:p>
      <w:pPr>
        <w:spacing w:after="0"/>
        <w:ind w:left="0"/>
        <w:jc w:val="both"/>
      </w:pPr>
      <w:r>
        <w:rPr>
          <w:rFonts w:ascii="Times New Roman"/>
          <w:b w:val="false"/>
          <w:i w:val="false"/>
          <w:color w:val="000000"/>
          <w:sz w:val="28"/>
        </w:rPr>
        <w:t>
      3) 9-1-тармағының 4)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307"/>
    <w:bookmarkStart w:name="z335" w:id="308"/>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 </w:t>
      </w:r>
    </w:p>
    <w:bookmarkStart w:name="z337" w:id="309"/>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309"/>
    <w:bookmarkStart w:name="z338" w:id="310"/>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 </w:t>
      </w:r>
    </w:p>
    <w:bookmarkEnd w:id="310"/>
    <w:bookmarkStart w:name="z339" w:id="31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11"/>
    <w:bookmarkStart w:name="z340" w:id="312"/>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312"/>
    <w:bookmarkStart w:name="z341" w:id="31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313"/>
    <w:bookmarkStart w:name="z342" w:id="31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14"/>
    <w:bookmarkStart w:name="z343" w:id="31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315"/>
    <w:bookmarkStart w:name="z344" w:id="316"/>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16"/>
    <w:bookmarkStart w:name="z345" w:id="317"/>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317"/>
    <w:bookmarkStart w:name="z346" w:id="318"/>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 </w:t>
      </w:r>
    </w:p>
    <w:bookmarkEnd w:id="318"/>
    <w:bookmarkStart w:name="z347" w:id="319"/>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19"/>
    <w:bookmarkStart w:name="z348" w:id="320"/>
    <w:p>
      <w:pPr>
        <w:spacing w:after="0"/>
        <w:ind w:left="0"/>
        <w:jc w:val="both"/>
      </w:pPr>
      <w:r>
        <w:rPr>
          <w:rFonts w:ascii="Times New Roman"/>
          <w:b w:val="false"/>
          <w:i w:val="false"/>
          <w:color w:val="000000"/>
          <w:sz w:val="28"/>
        </w:rPr>
        <w:t xml:space="preserve">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 </w:t>
      </w:r>
    </w:p>
    <w:bookmarkEnd w:id="320"/>
    <w:bookmarkStart w:name="z349" w:id="32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321"/>
    <w:bookmarkStart w:name="z350" w:id="322"/>
    <w:p>
      <w:pPr>
        <w:spacing w:after="0"/>
        <w:ind w:left="0"/>
        <w:jc w:val="both"/>
      </w:pPr>
      <w:r>
        <w:rPr>
          <w:rFonts w:ascii="Times New Roman"/>
          <w:b w:val="false"/>
          <w:i w:val="false"/>
          <w:color w:val="000000"/>
          <w:sz w:val="28"/>
        </w:rPr>
        <w:t xml:space="preserve">
      көрсетілген бұйрықпен бекітілген "Атом энергиясын пайдалану саласындағы қызметтерді көрсетуге арналған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352" w:id="32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23"/>
    <w:bookmarkStart w:name="z353" w:id="324"/>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324"/>
    <w:bookmarkStart w:name="z354" w:id="325"/>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325"/>
    <w:bookmarkStart w:name="z355" w:id="326"/>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326"/>
    <w:bookmarkStart w:name="z356" w:id="327"/>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327"/>
    <w:bookmarkStart w:name="z357" w:id="328"/>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328"/>
    <w:bookmarkStart w:name="z358" w:id="329"/>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360" w:id="330"/>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330"/>
    <w:bookmarkStart w:name="z361" w:id="331"/>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331"/>
    <w:bookmarkStart w:name="z362" w:id="332"/>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332"/>
    <w:bookmarkStart w:name="z363" w:id="333"/>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333"/>
    <w:bookmarkStart w:name="z364" w:id="334"/>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334"/>
    <w:bookmarkStart w:name="z365" w:id="33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35"/>
    <w:bookmarkStart w:name="z366" w:id="336"/>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336"/>
    <w:bookmarkStart w:name="z367" w:id="33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337"/>
    <w:bookmarkStart w:name="z368" w:id="33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38"/>
    <w:bookmarkStart w:name="z369" w:id="33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8-қосымшаға сәйкес нысан бойынша өтінішті одан әрі қараудан дәлелді бас тартуды дайындайды.</w:t>
      </w:r>
    </w:p>
    <w:bookmarkEnd w:id="339"/>
    <w:bookmarkStart w:name="z370" w:id="340"/>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40"/>
    <w:bookmarkStart w:name="z371" w:id="341"/>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341"/>
    <w:bookmarkStart w:name="z372" w:id="342"/>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қорытындыны қоса бере отырып, құжаттар топтамасын көрсетілетін қызметті алушының Қазақстан Республикасы Энергетика министрінің 2014 жылғы 13 қарашадағы № 122 бұйрығымен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және "құрамында иондаушы сәуле шығарудың радиоизотоптық көздері бар немесе иондаушы сәуле шығарудың генерациялайтын, медициналықты қоса алғанда, аспаптар мен қондырғыларға техникалық қызмет көрсету, оларды монтаждау, бөлшектеу, зарядтау, қайта зарядтау, жөндеу", "аумақтарды, үй-жайларды, жұмыс орындарын, тауарларды, материалдарды, металл сынықтарын, көлiк құралдарын радиациялық бақылау", "өнімдердегі, материалдардағы, қоршаған орта объектілеріндегі радионуклидтердің бар болуын анықтау, радон және басқа да радиоактивті газдардың шоғырлануын өлшеу" және "персоналды дозиметрлiк жеке бақылау" қызметтің кіші түрлері бойынша лицензия берудің ерекше шарттарын белгілеу үшін талдау, мемлекеттік бақылау және техникалық кооперация басқармасына жібереді.</w:t>
      </w:r>
    </w:p>
    <w:bookmarkEnd w:id="342"/>
    <w:bookmarkStart w:name="z373" w:id="343"/>
    <w:p>
      <w:pPr>
        <w:spacing w:after="0"/>
        <w:ind w:left="0"/>
        <w:jc w:val="both"/>
      </w:pPr>
      <w:r>
        <w:rPr>
          <w:rFonts w:ascii="Times New Roman"/>
          <w:b w:val="false"/>
          <w:i w:val="false"/>
          <w:color w:val="000000"/>
          <w:sz w:val="28"/>
        </w:rPr>
        <w:t xml:space="preserve">
      7-1. "Ядролық қондырғылар мен ядролық материалдарды физикалық қорғау" қызметінің кіші түрі бойынша лицензия берудің ерекше шарттарын белгілеу және көрсетілетін қызметті алушының Біліктілік талаптарына сәйкестігін немесе сәйкес еместігін анықтау үшін бастапқы тексеру туралы қорытындыны қоса бере отырып, құжаттар топтамасын талдау, мемлекеттік бақылау және техникалық кооперация басқармасына және ядролық физикалық қауіпсіздік басқармасына жібереді. </w:t>
      </w:r>
    </w:p>
    <w:bookmarkEnd w:id="343"/>
    <w:bookmarkStart w:name="z374" w:id="344"/>
    <w:p>
      <w:pPr>
        <w:spacing w:after="0"/>
        <w:ind w:left="0"/>
        <w:jc w:val="both"/>
      </w:pPr>
      <w:r>
        <w:rPr>
          <w:rFonts w:ascii="Times New Roman"/>
          <w:b w:val="false"/>
          <w:i w:val="false"/>
          <w:color w:val="000000"/>
          <w:sz w:val="28"/>
        </w:rPr>
        <w:t>
      "Иондаушы сәуле шығару көздерінің, сондай-ақ осындай көздер бар немесе иондаушы сәуле шығаруды генерациялайтын аспаптардың, жабдықтардың, қондырғылардың жұмыс сапасын бақылау" және "ядролық және радиациялық қауіпсіздікті қамтамасыз етуге жауапты персоналды арнайы даярлау" қызметінің кіші түрі бойынша мемлекеттік лицензия берудің ерекше шарттарын белгілеу және көрсетілетін қызметті алушының Біліктілік талаптарына сәйкестігін немесе сәйкес еместігін анықтау үшін бастапқы тексеру туралы қорытындыны қоса бере отырып, құжаттар топтамасын өзінде қалдырады.</w:t>
      </w:r>
    </w:p>
    <w:bookmarkEnd w:id="344"/>
    <w:bookmarkStart w:name="z375" w:id="345"/>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және (немесе) лицензиялау және персоналдың біліктілігі басқармасының және (немесе) ядролық физикалық қауіпсіздік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345"/>
    <w:bookmarkStart w:name="z376" w:id="346"/>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346"/>
    <w:bookmarkStart w:name="z377" w:id="347"/>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47"/>
    <w:bookmarkStart w:name="z378" w:id="348"/>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348"/>
    <w:bookmarkStart w:name="z379" w:id="349"/>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349"/>
    <w:bookmarkStart w:name="z380" w:id="350"/>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50"/>
    <w:bookmarkStart w:name="z381" w:id="351"/>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351"/>
    <w:bookmarkStart w:name="z382" w:id="352"/>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9 және 10-қосымшаларға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352"/>
    <w:bookmarkStart w:name="z383" w:id="353"/>
    <w:p>
      <w:pPr>
        <w:spacing w:after="0"/>
        <w:ind w:left="0"/>
        <w:jc w:val="both"/>
      </w:pPr>
      <w:r>
        <w:rPr>
          <w:rFonts w:ascii="Times New Roman"/>
          <w:b w:val="false"/>
          <w:i w:val="false"/>
          <w:color w:val="000000"/>
          <w:sz w:val="28"/>
        </w:rPr>
        <w:t xml:space="preserve">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 </w:t>
      </w:r>
    </w:p>
    <w:bookmarkEnd w:id="353"/>
    <w:bookmarkStart w:name="z384" w:id="354"/>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354"/>
    <w:bookmarkStart w:name="z385" w:id="355"/>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355"/>
    <w:bookmarkStart w:name="z386" w:id="356"/>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56"/>
    <w:bookmarkStart w:name="z387" w:id="35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57"/>
    <w:bookmarkStart w:name="z388" w:id="358"/>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w:t>
      </w:r>
    </w:p>
    <w:bookmarkEnd w:id="358"/>
    <w:bookmarkStart w:name="z389" w:id="35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359"/>
    <w:bookmarkStart w:name="z390" w:id="360"/>
    <w:p>
      <w:pPr>
        <w:spacing w:after="0"/>
        <w:ind w:left="0"/>
        <w:jc w:val="both"/>
      </w:pPr>
      <w:r>
        <w:rPr>
          <w:rFonts w:ascii="Times New Roman"/>
          <w:b w:val="false"/>
          <w:i w:val="false"/>
          <w:color w:val="000000"/>
          <w:sz w:val="28"/>
        </w:rPr>
        <w:t>
      9-2. Мемлекеттік қызмет көрсету процесі:</w:t>
      </w:r>
    </w:p>
    <w:bookmarkEnd w:id="360"/>
    <w:bookmarkStart w:name="z391" w:id="361"/>
    <w:p>
      <w:pPr>
        <w:spacing w:after="0"/>
        <w:ind w:left="0"/>
        <w:jc w:val="both"/>
      </w:pPr>
      <w:r>
        <w:rPr>
          <w:rFonts w:ascii="Times New Roman"/>
          <w:b w:val="false"/>
          <w:i w:val="false"/>
          <w:color w:val="000000"/>
          <w:sz w:val="28"/>
        </w:rPr>
        <w:t>
      1) 9-1-тармағының 1) және 2) тармақшаларында көзделген жағдайда – тиісті тұлғаның құқықтық мирасқоры айқындалғанға дейін немесе әрекетке қабілетсіз адамға қорғаншы тағайындалғанға дейін;</w:t>
      </w:r>
    </w:p>
    <w:bookmarkEnd w:id="361"/>
    <w:bookmarkStart w:name="z392" w:id="362"/>
    <w:p>
      <w:pPr>
        <w:spacing w:after="0"/>
        <w:ind w:left="0"/>
        <w:jc w:val="both"/>
      </w:pPr>
      <w:r>
        <w:rPr>
          <w:rFonts w:ascii="Times New Roman"/>
          <w:b w:val="false"/>
          <w:i w:val="false"/>
          <w:color w:val="000000"/>
          <w:sz w:val="28"/>
        </w:rPr>
        <w:t xml:space="preserve">
      2) 9-1-тармағының 3)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362"/>
    <w:bookmarkStart w:name="z393" w:id="363"/>
    <w:p>
      <w:pPr>
        <w:spacing w:after="0"/>
        <w:ind w:left="0"/>
        <w:jc w:val="both"/>
      </w:pPr>
      <w:r>
        <w:rPr>
          <w:rFonts w:ascii="Times New Roman"/>
          <w:b w:val="false"/>
          <w:i w:val="false"/>
          <w:color w:val="000000"/>
          <w:sz w:val="28"/>
        </w:rPr>
        <w:t>
      3) 9-1-тармағының 4)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363"/>
    <w:bookmarkStart w:name="z394" w:id="364"/>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 </w:t>
      </w:r>
    </w:p>
    <w:bookmarkStart w:name="z396" w:id="365"/>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365"/>
    <w:bookmarkStart w:name="z397" w:id="36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w:t>
      </w:r>
    </w:p>
    <w:bookmarkEnd w:id="366"/>
    <w:bookmarkStart w:name="z398" w:id="367"/>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67"/>
    <w:bookmarkStart w:name="z399" w:id="368"/>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368"/>
    <w:bookmarkStart w:name="z400" w:id="369"/>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369"/>
    <w:bookmarkStart w:name="z401" w:id="370"/>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70"/>
    <w:bookmarkStart w:name="z402" w:id="37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371"/>
    <w:bookmarkStart w:name="z403" w:id="372"/>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72"/>
    <w:bookmarkStart w:name="z404" w:id="373"/>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373"/>
    <w:bookmarkStart w:name="z405" w:id="374"/>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374"/>
    <w:bookmarkStart w:name="z406" w:id="375"/>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75"/>
    <w:bookmarkStart w:name="z407" w:id="376"/>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376"/>
    <w:bookmarkStart w:name="z408" w:id="37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377"/>
    <w:bookmarkStart w:name="z409" w:id="378"/>
    <w:p>
      <w:pPr>
        <w:spacing w:after="0"/>
        <w:ind w:left="0"/>
        <w:jc w:val="both"/>
      </w:pPr>
      <w:r>
        <w:rPr>
          <w:rFonts w:ascii="Times New Roman"/>
          <w:b w:val="false"/>
          <w:i w:val="false"/>
          <w:color w:val="000000"/>
          <w:sz w:val="28"/>
        </w:rPr>
        <w:t xml:space="preserve">
      көрсетілген бұйрықпен бекітілген "Радиоактивті қалдықтармен жұмыс істеу жөніндегі қызметке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3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411" w:id="37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79"/>
    <w:bookmarkStart w:name="z412" w:id="380"/>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380"/>
    <w:bookmarkStart w:name="z413" w:id="381"/>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381"/>
    <w:bookmarkStart w:name="z414" w:id="382"/>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382"/>
    <w:bookmarkStart w:name="z415" w:id="383"/>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383"/>
    <w:bookmarkStart w:name="z416" w:id="384"/>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384"/>
    <w:bookmarkStart w:name="z417" w:id="385"/>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3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419" w:id="386"/>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386"/>
    <w:bookmarkStart w:name="z420" w:id="387"/>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387"/>
    <w:bookmarkStart w:name="z421" w:id="388"/>
    <w:p>
      <w:pPr>
        <w:spacing w:after="0"/>
        <w:ind w:left="0"/>
        <w:jc w:val="both"/>
      </w:pPr>
      <w:r>
        <w:rPr>
          <w:rFonts w:ascii="Times New Roman"/>
          <w:b w:val="false"/>
          <w:i w:val="false"/>
          <w:color w:val="000000"/>
          <w:sz w:val="28"/>
        </w:rPr>
        <w:t xml:space="preserve">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 </w:t>
      </w:r>
    </w:p>
    <w:bookmarkEnd w:id="388"/>
    <w:bookmarkStart w:name="z422" w:id="389"/>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осы Қағидалардың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389"/>
    <w:bookmarkStart w:name="z423" w:id="390"/>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390"/>
    <w:bookmarkStart w:name="z424" w:id="39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391"/>
    <w:bookmarkStart w:name="z425" w:id="392"/>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392"/>
    <w:bookmarkStart w:name="z426" w:id="39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393"/>
    <w:bookmarkStart w:name="z427" w:id="39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394"/>
    <w:bookmarkStart w:name="z428" w:id="39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8-қосымшаға сәйкес нысан бойынша өтінішті одан әрі қараудан дәлелді бас тартуды дайындайды.</w:t>
      </w:r>
    </w:p>
    <w:bookmarkEnd w:id="395"/>
    <w:bookmarkStart w:name="z429" w:id="396"/>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396"/>
    <w:bookmarkStart w:name="z430" w:id="397"/>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397"/>
    <w:bookmarkStart w:name="z431" w:id="398"/>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қорытындысын қоса бере отырып, құжаттар топтамасын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бұйрығымен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және ядролық физикалық қауіпсіздік басқармасына жібереді.</w:t>
      </w:r>
    </w:p>
    <w:bookmarkEnd w:id="398"/>
    <w:bookmarkStart w:name="z432" w:id="399"/>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ядролық физикалық қауіпсіздік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399"/>
    <w:bookmarkStart w:name="z433" w:id="400"/>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400"/>
    <w:bookmarkStart w:name="z434" w:id="40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01"/>
    <w:bookmarkStart w:name="z435" w:id="402"/>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402"/>
    <w:bookmarkStart w:name="z436" w:id="40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403"/>
    <w:bookmarkStart w:name="z437" w:id="40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404"/>
    <w:bookmarkStart w:name="z438" w:id="405"/>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405"/>
    <w:bookmarkStart w:name="z439" w:id="406"/>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9 және 10-қосымшаларға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406"/>
    <w:bookmarkStart w:name="z440" w:id="407"/>
    <w:p>
      <w:pPr>
        <w:spacing w:after="0"/>
        <w:ind w:left="0"/>
        <w:jc w:val="both"/>
      </w:pPr>
      <w:r>
        <w:rPr>
          <w:rFonts w:ascii="Times New Roman"/>
          <w:b w:val="false"/>
          <w:i w:val="false"/>
          <w:color w:val="000000"/>
          <w:sz w:val="28"/>
        </w:rPr>
        <w:t xml:space="preserve">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 </w:t>
      </w:r>
    </w:p>
    <w:bookmarkEnd w:id="407"/>
    <w:bookmarkStart w:name="z441" w:id="408"/>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408"/>
    <w:bookmarkStart w:name="z442" w:id="409"/>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409"/>
    <w:bookmarkStart w:name="z443" w:id="410"/>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410"/>
    <w:bookmarkStart w:name="z444" w:id="41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411"/>
    <w:bookmarkStart w:name="z445" w:id="412"/>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w:t>
      </w:r>
    </w:p>
    <w:bookmarkEnd w:id="412"/>
    <w:bookmarkStart w:name="z446" w:id="41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413"/>
    <w:bookmarkStart w:name="z447" w:id="414"/>
    <w:p>
      <w:pPr>
        <w:spacing w:after="0"/>
        <w:ind w:left="0"/>
        <w:jc w:val="both"/>
      </w:pPr>
      <w:r>
        <w:rPr>
          <w:rFonts w:ascii="Times New Roman"/>
          <w:b w:val="false"/>
          <w:i w:val="false"/>
          <w:color w:val="000000"/>
          <w:sz w:val="28"/>
        </w:rPr>
        <w:t>
      9-2. Мемлекеттік қызмет көрсету процесі:</w:t>
      </w:r>
    </w:p>
    <w:bookmarkEnd w:id="414"/>
    <w:bookmarkStart w:name="z448" w:id="415"/>
    <w:p>
      <w:pPr>
        <w:spacing w:after="0"/>
        <w:ind w:left="0"/>
        <w:jc w:val="both"/>
      </w:pPr>
      <w:r>
        <w:rPr>
          <w:rFonts w:ascii="Times New Roman"/>
          <w:b w:val="false"/>
          <w:i w:val="false"/>
          <w:color w:val="000000"/>
          <w:sz w:val="28"/>
        </w:rPr>
        <w:t>
      1) 9-1-тармағының 1) және 2) тармақшаларында көзделген жағдайда – тиісті тұлғаның құқықтық мирасқоры айқындалғанға дейін немесе әрекетке қабілетсіз адамға қорғаншы тағайындалғанға дейін;</w:t>
      </w:r>
    </w:p>
    <w:bookmarkEnd w:id="415"/>
    <w:bookmarkStart w:name="z449" w:id="416"/>
    <w:p>
      <w:pPr>
        <w:spacing w:after="0"/>
        <w:ind w:left="0"/>
        <w:jc w:val="both"/>
      </w:pPr>
      <w:r>
        <w:rPr>
          <w:rFonts w:ascii="Times New Roman"/>
          <w:b w:val="false"/>
          <w:i w:val="false"/>
          <w:color w:val="000000"/>
          <w:sz w:val="28"/>
        </w:rPr>
        <w:t xml:space="preserve">
      2) 9-1-тармағының 3)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416"/>
    <w:bookmarkStart w:name="z450" w:id="417"/>
    <w:p>
      <w:pPr>
        <w:spacing w:after="0"/>
        <w:ind w:left="0"/>
        <w:jc w:val="both"/>
      </w:pPr>
      <w:r>
        <w:rPr>
          <w:rFonts w:ascii="Times New Roman"/>
          <w:b w:val="false"/>
          <w:i w:val="false"/>
          <w:color w:val="000000"/>
          <w:sz w:val="28"/>
        </w:rPr>
        <w:t>
      3) 9-1-тармағының 4)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417"/>
    <w:bookmarkStart w:name="z451" w:id="418"/>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 </w:t>
      </w:r>
    </w:p>
    <w:bookmarkStart w:name="z453" w:id="419"/>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419"/>
    <w:bookmarkStart w:name="z454" w:id="420"/>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 </w:t>
      </w:r>
    </w:p>
    <w:bookmarkEnd w:id="420"/>
    <w:bookmarkStart w:name="z455" w:id="421"/>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21"/>
    <w:bookmarkStart w:name="z456" w:id="422"/>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422"/>
    <w:bookmarkStart w:name="z457" w:id="423"/>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423"/>
    <w:bookmarkStart w:name="z458" w:id="424"/>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424"/>
    <w:bookmarkStart w:name="z459" w:id="42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425"/>
    <w:bookmarkStart w:name="z460" w:id="426"/>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426"/>
    <w:bookmarkStart w:name="z461" w:id="427"/>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427"/>
    <w:bookmarkStart w:name="z462" w:id="428"/>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428"/>
    <w:bookmarkStart w:name="z463" w:id="429"/>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429"/>
    <w:bookmarkStart w:name="z464" w:id="430"/>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430"/>
    <w:bookmarkStart w:name="z465" w:id="43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431"/>
    <w:bookmarkStart w:name="z466" w:id="432"/>
    <w:p>
      <w:pPr>
        <w:spacing w:after="0"/>
        <w:ind w:left="0"/>
        <w:jc w:val="both"/>
      </w:pPr>
      <w:r>
        <w:rPr>
          <w:rFonts w:ascii="Times New Roman"/>
          <w:b w:val="false"/>
          <w:i w:val="false"/>
          <w:color w:val="000000"/>
          <w:sz w:val="28"/>
        </w:rPr>
        <w:t xml:space="preserve">
      көрсетілген бұйрықпен бекітілген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тасымалдауға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4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468" w:id="43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33"/>
    <w:bookmarkStart w:name="z469" w:id="434"/>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434"/>
    <w:bookmarkStart w:name="z470" w:id="435"/>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435"/>
    <w:bookmarkStart w:name="z471" w:id="436"/>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436"/>
    <w:bookmarkStart w:name="z472" w:id="437"/>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437"/>
    <w:bookmarkStart w:name="z473" w:id="438"/>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438"/>
    <w:bookmarkStart w:name="z474" w:id="439"/>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4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476" w:id="440"/>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440"/>
    <w:bookmarkStart w:name="z477" w:id="441"/>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441"/>
    <w:bookmarkStart w:name="z478" w:id="442"/>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442"/>
    <w:bookmarkStart w:name="z479" w:id="443"/>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құжаттарды тіркеген сәттен бастап ұсынылған құжаттардың және (немесе) мәліметтердің толық болуын тексереді.</w:t>
      </w:r>
    </w:p>
    <w:bookmarkEnd w:id="443"/>
    <w:bookmarkStart w:name="z480" w:id="444"/>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444"/>
    <w:bookmarkStart w:name="z481" w:id="44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45"/>
    <w:bookmarkStart w:name="z482" w:id="446"/>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446"/>
    <w:bookmarkStart w:name="z483" w:id="44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447"/>
    <w:bookmarkStart w:name="z484" w:id="44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448"/>
    <w:bookmarkStart w:name="z485" w:id="44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8-қосымшаға сәйкес нысан бойынша өтінішті одан әрі қараудан дәлелді бас тартуды дайындайды.</w:t>
      </w:r>
    </w:p>
    <w:bookmarkEnd w:id="449"/>
    <w:bookmarkStart w:name="z486" w:id="450"/>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450"/>
    <w:bookmarkStart w:name="z487" w:id="451"/>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451"/>
    <w:bookmarkStart w:name="z488" w:id="452"/>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қорытындыны қоса бере отырып, құжаттар топтамасын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бұйрығымен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жібереді.</w:t>
      </w:r>
    </w:p>
    <w:bookmarkEnd w:id="452"/>
    <w:bookmarkStart w:name="z489" w:id="453"/>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453"/>
    <w:bookmarkStart w:name="z490" w:id="454"/>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454"/>
    <w:bookmarkStart w:name="z491" w:id="45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55"/>
    <w:bookmarkStart w:name="z492" w:id="456"/>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456"/>
    <w:bookmarkStart w:name="z493" w:id="45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457"/>
    <w:bookmarkStart w:name="z494" w:id="45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458"/>
    <w:bookmarkStart w:name="z495" w:id="459"/>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459"/>
    <w:bookmarkStart w:name="z496" w:id="460"/>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9 және 10-қосымшаларға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460"/>
    <w:bookmarkStart w:name="z497" w:id="461"/>
    <w:p>
      <w:pPr>
        <w:spacing w:after="0"/>
        <w:ind w:left="0"/>
        <w:jc w:val="both"/>
      </w:pPr>
      <w:r>
        <w:rPr>
          <w:rFonts w:ascii="Times New Roman"/>
          <w:b w:val="false"/>
          <w:i w:val="false"/>
          <w:color w:val="000000"/>
          <w:sz w:val="28"/>
        </w:rPr>
        <w:t xml:space="preserve">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 </w:t>
      </w:r>
    </w:p>
    <w:bookmarkEnd w:id="461"/>
    <w:bookmarkStart w:name="z498" w:id="462"/>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462"/>
    <w:bookmarkStart w:name="z499" w:id="463"/>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463"/>
    <w:bookmarkStart w:name="z500" w:id="46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464"/>
    <w:bookmarkStart w:name="z501" w:id="465"/>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465"/>
    <w:bookmarkStart w:name="z502" w:id="466"/>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w:t>
      </w:r>
    </w:p>
    <w:bookmarkEnd w:id="466"/>
    <w:bookmarkStart w:name="z503" w:id="467"/>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467"/>
    <w:bookmarkStart w:name="z504" w:id="468"/>
    <w:p>
      <w:pPr>
        <w:spacing w:after="0"/>
        <w:ind w:left="0"/>
        <w:jc w:val="both"/>
      </w:pPr>
      <w:r>
        <w:rPr>
          <w:rFonts w:ascii="Times New Roman"/>
          <w:b w:val="false"/>
          <w:i w:val="false"/>
          <w:color w:val="000000"/>
          <w:sz w:val="28"/>
        </w:rPr>
        <w:t>
      9-2. Мемлекеттік қызмет көрсету процесі:</w:t>
      </w:r>
    </w:p>
    <w:bookmarkEnd w:id="468"/>
    <w:bookmarkStart w:name="z505" w:id="469"/>
    <w:p>
      <w:pPr>
        <w:spacing w:after="0"/>
        <w:ind w:left="0"/>
        <w:jc w:val="both"/>
      </w:pPr>
      <w:r>
        <w:rPr>
          <w:rFonts w:ascii="Times New Roman"/>
          <w:b w:val="false"/>
          <w:i w:val="false"/>
          <w:color w:val="000000"/>
          <w:sz w:val="28"/>
        </w:rPr>
        <w:t>
      1) 9-1-тармағының 1) және 2) тармақшаларында көзделген жағдайда – тиісті тұлғаның құқықтық мирасқоры айқындалғанға дейін немесе әрекетке қабілетсіз адамға қорғаншы тағайындалғанға дейін;</w:t>
      </w:r>
    </w:p>
    <w:bookmarkEnd w:id="469"/>
    <w:bookmarkStart w:name="z506" w:id="470"/>
    <w:p>
      <w:pPr>
        <w:spacing w:after="0"/>
        <w:ind w:left="0"/>
        <w:jc w:val="both"/>
      </w:pPr>
      <w:r>
        <w:rPr>
          <w:rFonts w:ascii="Times New Roman"/>
          <w:b w:val="false"/>
          <w:i w:val="false"/>
          <w:color w:val="000000"/>
          <w:sz w:val="28"/>
        </w:rPr>
        <w:t xml:space="preserve">
      2) 9-1-тармағының 3)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470"/>
    <w:bookmarkStart w:name="z507" w:id="471"/>
    <w:p>
      <w:pPr>
        <w:spacing w:after="0"/>
        <w:ind w:left="0"/>
        <w:jc w:val="both"/>
      </w:pPr>
      <w:r>
        <w:rPr>
          <w:rFonts w:ascii="Times New Roman"/>
          <w:b w:val="false"/>
          <w:i w:val="false"/>
          <w:color w:val="000000"/>
          <w:sz w:val="28"/>
        </w:rPr>
        <w:t>
      3) 9-1-тармағының 4)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471"/>
    <w:bookmarkStart w:name="z508" w:id="472"/>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 </w:t>
      </w:r>
    </w:p>
    <w:bookmarkStart w:name="z510" w:id="473"/>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473"/>
    <w:bookmarkStart w:name="z511" w:id="474"/>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 </w:t>
      </w:r>
    </w:p>
    <w:bookmarkEnd w:id="474"/>
    <w:bookmarkStart w:name="z512" w:id="47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75"/>
    <w:bookmarkStart w:name="z513" w:id="476"/>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476"/>
    <w:bookmarkStart w:name="z514" w:id="477"/>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477"/>
    <w:bookmarkStart w:name="z515" w:id="478"/>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478"/>
    <w:bookmarkStart w:name="z516" w:id="47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479"/>
    <w:bookmarkStart w:name="z517" w:id="480"/>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480"/>
    <w:bookmarkStart w:name="z518" w:id="481"/>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481"/>
    <w:bookmarkStart w:name="z519" w:id="482"/>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482"/>
    <w:bookmarkStart w:name="z520" w:id="483"/>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483"/>
    <w:bookmarkStart w:name="z521" w:id="484"/>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484"/>
    <w:bookmarkStart w:name="z522" w:id="48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485"/>
    <w:bookmarkStart w:name="z523" w:id="486"/>
    <w:p>
      <w:pPr>
        <w:spacing w:after="0"/>
        <w:ind w:left="0"/>
        <w:jc w:val="both"/>
      </w:pPr>
      <w:r>
        <w:rPr>
          <w:rFonts w:ascii="Times New Roman"/>
          <w:b w:val="false"/>
          <w:i w:val="false"/>
          <w:color w:val="000000"/>
          <w:sz w:val="28"/>
        </w:rPr>
        <w:t xml:space="preserve">
      көрсетілген бұйрықпен бекітілген "Бұрынғы ядролық сынақ полигондары аумақтарындағы және жүргiзілген ядролық сынақтар салдарынан ластанған басқа да аумақтардағы қызметке арналған лицензия беру" мемлекеттік көрсетілетін қызмет </w:t>
      </w:r>
      <w:r>
        <w:rPr>
          <w:rFonts w:ascii="Times New Roman"/>
          <w:b w:val="false"/>
          <w:i w:val="false"/>
          <w:color w:val="000000"/>
          <w:sz w:val="28"/>
        </w:rPr>
        <w:t>қағидаларында</w:t>
      </w:r>
      <w:r>
        <w:rPr>
          <w:rFonts w:ascii="Times New Roman"/>
          <w:b w:val="false"/>
          <w:i w:val="false"/>
          <w:color w:val="000000"/>
          <w:sz w:val="28"/>
        </w:rPr>
        <w:t>:</w:t>
      </w:r>
    </w:p>
    <w:bookmarkEnd w:id="4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525" w:id="48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87"/>
    <w:bookmarkStart w:name="z526" w:id="488"/>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488"/>
    <w:bookmarkStart w:name="z527" w:id="489"/>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489"/>
    <w:bookmarkStart w:name="z528" w:id="490"/>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490"/>
    <w:bookmarkStart w:name="z529" w:id="491"/>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491"/>
    <w:bookmarkStart w:name="z530" w:id="492"/>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 болып табылады;</w:t>
      </w:r>
    </w:p>
    <w:bookmarkEnd w:id="492"/>
    <w:bookmarkStart w:name="z531" w:id="493"/>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4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жаңа редакцияда жазылсын:</w:t>
      </w:r>
    </w:p>
    <w:bookmarkStart w:name="z533" w:id="494"/>
    <w:p>
      <w:pPr>
        <w:spacing w:after="0"/>
        <w:ind w:left="0"/>
        <w:jc w:val="both"/>
      </w:pPr>
      <w:r>
        <w:rPr>
          <w:rFonts w:ascii="Times New Roman"/>
          <w:b w:val="false"/>
          <w:i w:val="false"/>
          <w:color w:val="000000"/>
          <w:sz w:val="28"/>
        </w:rPr>
        <w:t>
      "6. Лицензиялау және персоналдың біліктілігі басқармасы құжаттар келіп түскен күні оларды қабылдауды және тіркеуді жүзеге асырады.</w:t>
      </w:r>
    </w:p>
    <w:bookmarkEnd w:id="494"/>
    <w:bookmarkStart w:name="z534" w:id="495"/>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495"/>
    <w:bookmarkStart w:name="z535" w:id="496"/>
    <w:p>
      <w:pPr>
        <w:spacing w:after="0"/>
        <w:ind w:left="0"/>
        <w:jc w:val="both"/>
      </w:pPr>
      <w:r>
        <w:rPr>
          <w:rFonts w:ascii="Times New Roman"/>
          <w:b w:val="false"/>
          <w:i w:val="false"/>
          <w:color w:val="000000"/>
          <w:sz w:val="28"/>
        </w:rPr>
        <w:t>
      Мемлекеттік қызмет көрсетуге өтініш көрсетілетін қызметті берушінің жұмыс күні аяқталғанға дейін екі сағат бұрын келіп түскен жағдайда, мемлекеттік қызмет көрсету мерзімі келесі жұмыс күнінен басталады.</w:t>
      </w:r>
    </w:p>
    <w:bookmarkEnd w:id="496"/>
    <w:bookmarkStart w:name="z536" w:id="497"/>
    <w:p>
      <w:pPr>
        <w:spacing w:after="0"/>
        <w:ind w:left="0"/>
        <w:jc w:val="both"/>
      </w:pPr>
      <w:r>
        <w:rPr>
          <w:rFonts w:ascii="Times New Roman"/>
          <w:b w:val="false"/>
          <w:i w:val="false"/>
          <w:color w:val="000000"/>
          <w:sz w:val="28"/>
        </w:rPr>
        <w:t>
      7. Лицензиялау және персоналдың біліктілігі басқармасының қызметкері мемлекеттік қызмет көрсетуге қойылатын негізгі талаптар тізбесінің 8-тармағының 1) және 3) тармақшаларында көрсетілген мемлекеттік қызметті көрсету үшін қажетті құжаттарды тіркеген сәттен бастап ұсынылған құжаттардың және (немесе) мәліметтердің толық болуын тексереді.</w:t>
      </w:r>
    </w:p>
    <w:bookmarkEnd w:id="497"/>
    <w:bookmarkStart w:name="z537" w:id="498"/>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кезде лицензиялау және персоналдың біліктілігі басқармасының қызметкері өтінішті цифрлық күту парағы арқылы қабылдайды және мемлекеттік қызметті көрсету мерзімін тоқтата тұрады.</w:t>
      </w:r>
    </w:p>
    <w:bookmarkEnd w:id="498"/>
    <w:bookmarkStart w:name="z538" w:id="499"/>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499"/>
    <w:bookmarkStart w:name="z539" w:id="500"/>
    <w:p>
      <w:pPr>
        <w:spacing w:after="0"/>
        <w:ind w:left="0"/>
        <w:jc w:val="both"/>
      </w:pPr>
      <w:r>
        <w:rPr>
          <w:rFonts w:ascii="Times New Roman"/>
          <w:b w:val="false"/>
          <w:i w:val="false"/>
          <w:color w:val="000000"/>
          <w:sz w:val="28"/>
        </w:rPr>
        <w:t>
      Көрсетілетін қызметті алушыға анықталған кемшіліктерді жою үшін 5 (бес) жұмыс күні мерзімі белгіленеді, бұл мерзім мемлекеттік қызмет көрсету мерзімінің жалпы мерзіміне қосылмайды және одан аспайды.</w:t>
      </w:r>
    </w:p>
    <w:bookmarkEnd w:id="500"/>
    <w:bookmarkStart w:name="z540" w:id="501"/>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501"/>
    <w:bookmarkStart w:name="z541" w:id="502"/>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502"/>
    <w:bookmarkStart w:name="z542" w:id="50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осы Қағидаларға 8-қосымшаға сәйкес нысан бойынша өтінішті одан әрі қараудан дәлелді бас тартуды дайындайды.</w:t>
      </w:r>
    </w:p>
    <w:bookmarkEnd w:id="503"/>
    <w:bookmarkStart w:name="z543" w:id="504"/>
    <w:p>
      <w:pPr>
        <w:spacing w:after="0"/>
        <w:ind w:left="0"/>
        <w:jc w:val="both"/>
      </w:pPr>
      <w:r>
        <w:rPr>
          <w:rFonts w:ascii="Times New Roman"/>
          <w:b w:val="false"/>
          <w:i w:val="false"/>
          <w:color w:val="000000"/>
          <w:sz w:val="28"/>
        </w:rPr>
        <w:t>
      Өтінішті одан әрі қараудан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504"/>
    <w:bookmarkStart w:name="z544" w:id="505"/>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505"/>
    <w:bookmarkStart w:name="z545" w:id="506"/>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ұсынған кезде немесе көрсетілетін қызметті алушы кемшіліктерді жойғаннан кейін лицензиялау және персоналдың біліктілігі басқармасының қызметкері бастапқы тексеру туралы қорытындыны қоса бере отырып, құжаттар топтамасын лицензия берудің ерекше шарттарын белгілеу және көрсетілетін қызметті алушының Қазақстан Республикасы Энергетика министрінің 2014 жылғы 13 қарашадағы № 122 бұйрығымен бекітілген атом энергиясын пайдалану саласындағы қызметке қойылатын біліктілік талаптарына және оларға сәйкестікті растайтын құжаттар тізбесіне (Нормативтік құқықтық актілерді мемлекеттік тіркеу тізілімінде № 10022 болып тіркелген) (бұдан әрі – Біліктілік талаптары) сәйкестігін немесе сәйкес еместігін анықтау үшін талдау, мемлекеттік бақылау және техникалық кооперация басқармасына жібереді.</w:t>
      </w:r>
    </w:p>
    <w:bookmarkEnd w:id="506"/>
    <w:bookmarkStart w:name="z546" w:id="507"/>
    <w:p>
      <w:pPr>
        <w:spacing w:after="0"/>
        <w:ind w:left="0"/>
        <w:jc w:val="both"/>
      </w:pPr>
      <w:r>
        <w:rPr>
          <w:rFonts w:ascii="Times New Roman"/>
          <w:b w:val="false"/>
          <w:i w:val="false"/>
          <w:color w:val="000000"/>
          <w:sz w:val="28"/>
        </w:rPr>
        <w:t>
      8. Талдау, мемлекеттік бақылау және техникалық кооперация басқармасының және лицензиялау және персоналдың біліктілігі басқармасының қызметкерлері құжаттар топтамасы және (немесе) мәліметтер түскен сәттен бастап лицензия берудің ерекше шарттарын және көрсетілетін қызметті алушының Біліктілік талаптарына сәйкестігін немесе сәйкес еместігін анықтайды, оның нәтижелері бойынша аталған басқармалардың қызметкерлері қорытынды дайындайды.</w:t>
      </w:r>
    </w:p>
    <w:bookmarkEnd w:id="507"/>
    <w:bookmarkStart w:name="z547" w:id="508"/>
    <w:p>
      <w:pPr>
        <w:spacing w:after="0"/>
        <w:ind w:left="0"/>
        <w:jc w:val="both"/>
      </w:pPr>
      <w:r>
        <w:rPr>
          <w:rFonts w:ascii="Times New Roman"/>
          <w:b w:val="false"/>
          <w:i w:val="false"/>
          <w:color w:val="000000"/>
          <w:sz w:val="28"/>
        </w:rPr>
        <w:t xml:space="preserve">
      9. Көрсетілетін қызметті беруші қорытындылардың нәтижелері бойынша көрсетілетін қызметті алушының Біліктілік талаптарына сәйкес келмеуін, оның ішінде көрсетілетін қызметті алушы ұсынған құжаттарда қателер немесе дәлсіздіктер анықталғанын, олардың нысаны мен мазмұны бойынша қойылатын талаптарға сәйкес келмейтінін анықтаған жағдайда, мемлекеттік қызмет көрсету мерзімін тоқтата тұрады және өтінішті цифрлық күту парағы арқылы қабылдайды. </w:t>
      </w:r>
    </w:p>
    <w:bookmarkEnd w:id="508"/>
    <w:bookmarkStart w:name="z548" w:id="509"/>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509"/>
    <w:bookmarkStart w:name="z549" w:id="510"/>
    <w:p>
      <w:pPr>
        <w:spacing w:after="0"/>
        <w:ind w:left="0"/>
        <w:jc w:val="both"/>
      </w:pPr>
      <w:r>
        <w:rPr>
          <w:rFonts w:ascii="Times New Roman"/>
          <w:b w:val="false"/>
          <w:i w:val="false"/>
          <w:color w:val="000000"/>
          <w:sz w:val="28"/>
        </w:rPr>
        <w:t>
      Көрсетілетін қызметті алушыға анықталған кемшіліктерді жою үшін 10 (он) жұмыс күні мерзімі белгіленеді, бұл мерзім мемлекеттік қызмет көрсету мерзімінің жалпы мерзіміне қосылмайды және одан аспайды.</w:t>
      </w:r>
    </w:p>
    <w:bookmarkEnd w:id="510"/>
    <w:bookmarkStart w:name="z550" w:id="511"/>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511"/>
    <w:bookmarkStart w:name="z551" w:id="512"/>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512"/>
    <w:bookmarkStart w:name="z552" w:id="513"/>
    <w:p>
      <w:pPr>
        <w:spacing w:after="0"/>
        <w:ind w:left="0"/>
        <w:jc w:val="both"/>
      </w:pPr>
      <w:r>
        <w:rPr>
          <w:rFonts w:ascii="Times New Roman"/>
          <w:b w:val="false"/>
          <w:i w:val="false"/>
          <w:color w:val="000000"/>
          <w:sz w:val="28"/>
        </w:rPr>
        <w:t>
      Құжаттар топтамасы мен қорытындыларды қарау қорытындылары бойынша көрсетілетін қызметті беруші лицензияны және (немесе) лицензияға қосымшаны беру туралы немесе лицензияны және (немесе) лицензияға қосымшаны беруден бас тарту туралы шешім қабылдайды.</w:t>
      </w:r>
    </w:p>
    <w:bookmarkEnd w:id="513"/>
    <w:bookmarkStart w:name="z553" w:id="514"/>
    <w:p>
      <w:pPr>
        <w:spacing w:after="0"/>
        <w:ind w:left="0"/>
        <w:jc w:val="both"/>
      </w:pPr>
      <w:r>
        <w:rPr>
          <w:rFonts w:ascii="Times New Roman"/>
          <w:b w:val="false"/>
          <w:i w:val="false"/>
          <w:color w:val="000000"/>
          <w:sz w:val="28"/>
        </w:rPr>
        <w:t>
      Лицензиялау және персоналдың біліктілігі басқармасының қызметкері лицензияны және (немесе) лицензияға қосымшаны беру немесе лицензияны және (немесе) лицензияға қосымшаны беруден бас тарту туралы шешімді алғаннан кейін осы Қағидаларға 9 және 10-қосымшаларға сәйкес нысандар бойынша лицензияны және (немесе) лицензияға қосымшаны (бұдан әрі – лицензия және (немесе) лицензияға қосымша) немесе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514"/>
    <w:bookmarkStart w:name="z554" w:id="515"/>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515"/>
    <w:bookmarkStart w:name="z555" w:id="516"/>
    <w:p>
      <w:pPr>
        <w:spacing w:after="0"/>
        <w:ind w:left="0"/>
        <w:jc w:val="both"/>
      </w:pPr>
      <w:r>
        <w:rPr>
          <w:rFonts w:ascii="Times New Roman"/>
          <w:b w:val="false"/>
          <w:i w:val="false"/>
          <w:color w:val="000000"/>
          <w:sz w:val="28"/>
        </w:rPr>
        <w:t>
      мынадай мазмұндағы 9-1, 9-2 және 9-3-тармақтармен толықтырылсын:</w:t>
      </w:r>
    </w:p>
    <w:bookmarkEnd w:id="516"/>
    <w:bookmarkStart w:name="z556" w:id="517"/>
    <w:p>
      <w:pPr>
        <w:spacing w:after="0"/>
        <w:ind w:left="0"/>
        <w:jc w:val="both"/>
      </w:pPr>
      <w:r>
        <w:rPr>
          <w:rFonts w:ascii="Times New Roman"/>
          <w:b w:val="false"/>
          <w:i w:val="false"/>
          <w:color w:val="000000"/>
          <w:sz w:val="28"/>
        </w:rPr>
        <w:t>
      "9-1. Көрсетілетін қызметті беруші мемлекеттік қызмет көрсету процесін мынадай:</w:t>
      </w:r>
    </w:p>
    <w:bookmarkEnd w:id="517"/>
    <w:bookmarkStart w:name="z557" w:id="518"/>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518"/>
    <w:bookmarkStart w:name="z558" w:id="519"/>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519"/>
    <w:bookmarkStart w:name="z559" w:id="520"/>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w:t>
      </w:r>
    </w:p>
    <w:bookmarkEnd w:id="520"/>
    <w:bookmarkStart w:name="z560" w:id="52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жағдайларда тоқтата тұрады.</w:t>
      </w:r>
    </w:p>
    <w:bookmarkEnd w:id="521"/>
    <w:bookmarkStart w:name="z561" w:id="522"/>
    <w:p>
      <w:pPr>
        <w:spacing w:after="0"/>
        <w:ind w:left="0"/>
        <w:jc w:val="both"/>
      </w:pPr>
      <w:r>
        <w:rPr>
          <w:rFonts w:ascii="Times New Roman"/>
          <w:b w:val="false"/>
          <w:i w:val="false"/>
          <w:color w:val="000000"/>
          <w:sz w:val="28"/>
        </w:rPr>
        <w:t>
      9-2. Мемлекеттік қызмет көрсету процесі:</w:t>
      </w:r>
    </w:p>
    <w:bookmarkEnd w:id="522"/>
    <w:bookmarkStart w:name="z562" w:id="523"/>
    <w:p>
      <w:pPr>
        <w:spacing w:after="0"/>
        <w:ind w:left="0"/>
        <w:jc w:val="both"/>
      </w:pPr>
      <w:r>
        <w:rPr>
          <w:rFonts w:ascii="Times New Roman"/>
          <w:b w:val="false"/>
          <w:i w:val="false"/>
          <w:color w:val="000000"/>
          <w:sz w:val="28"/>
        </w:rPr>
        <w:t>
      1) 9-1-тармағының 1) және 2) тармақшаларында көзделген жағдайда – тиісті тұлғаның құқықтық мирасқоры айқындалғанға дейін немесе әрекетке қабілетсіз адамға қорғаншы тағайындалғанға дейін;</w:t>
      </w:r>
    </w:p>
    <w:bookmarkEnd w:id="523"/>
    <w:bookmarkStart w:name="z563" w:id="524"/>
    <w:p>
      <w:pPr>
        <w:spacing w:after="0"/>
        <w:ind w:left="0"/>
        <w:jc w:val="both"/>
      </w:pPr>
      <w:r>
        <w:rPr>
          <w:rFonts w:ascii="Times New Roman"/>
          <w:b w:val="false"/>
          <w:i w:val="false"/>
          <w:color w:val="000000"/>
          <w:sz w:val="28"/>
        </w:rPr>
        <w:t xml:space="preserve">
      2) 9-1-тармағының 3) тармақшасында көзделген жағдайда мемлекеттік орган ұстанымды айқындағанға дейін, сот актісі заңды күшіне енгенге дейін немесе мәселені Қазақстан Республикасының заңнамасында көзделген өзге тәртіппен шешкенге дейін; </w:t>
      </w:r>
    </w:p>
    <w:bookmarkEnd w:id="524"/>
    <w:bookmarkStart w:name="z564" w:id="525"/>
    <w:p>
      <w:pPr>
        <w:spacing w:after="0"/>
        <w:ind w:left="0"/>
        <w:jc w:val="both"/>
      </w:pPr>
      <w:r>
        <w:rPr>
          <w:rFonts w:ascii="Times New Roman"/>
          <w:b w:val="false"/>
          <w:i w:val="false"/>
          <w:color w:val="000000"/>
          <w:sz w:val="28"/>
        </w:rPr>
        <w:t>
      3) 9-1-тармағының 4) тармақшасында көзделген жағдайда анықталған кемшіліктер көрсетілетін қызметті беруші белгілеген ақылға қонымды мерзімде жойылғанға дейін тоқтатыла тұрады.</w:t>
      </w:r>
    </w:p>
    <w:bookmarkEnd w:id="525"/>
    <w:bookmarkStart w:name="z565" w:id="526"/>
    <w:p>
      <w:pPr>
        <w:spacing w:after="0"/>
        <w:ind w:left="0"/>
        <w:jc w:val="both"/>
      </w:pPr>
      <w:r>
        <w:rPr>
          <w:rFonts w:ascii="Times New Roman"/>
          <w:b w:val="false"/>
          <w:i w:val="false"/>
          <w:color w:val="000000"/>
          <w:sz w:val="28"/>
        </w:rPr>
        <w:t>
      9-3. Көрсетілетін қызметті беруші көрсетілетін қызметті алушының өтінішхаты бойынша немесе өз бастамасы бойынша мемлекеттік қызмет көрсету процесін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5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 </w:t>
      </w:r>
    </w:p>
    <w:bookmarkStart w:name="z567" w:id="527"/>
    <w:p>
      <w:pPr>
        <w:spacing w:after="0"/>
        <w:ind w:left="0"/>
        <w:jc w:val="both"/>
      </w:pPr>
      <w:r>
        <w:rPr>
          <w:rFonts w:ascii="Times New Roman"/>
          <w:b w:val="false"/>
          <w:i w:val="false"/>
          <w:color w:val="000000"/>
          <w:sz w:val="28"/>
        </w:rPr>
        <w:t>
      "12. Лицензияны және (немесе) лицензияға қосымшаны қайта ресімдеу кезінде лицензиялау және персоналдың біліктілігі басқармасының қызметкері мемлекеттік қызмет көрсетуге қойылатын негізгі талаптар тізбесінің 8-тармағының 2) тармақшасында көрсетілген құжаттарды тіркеген сәттен бастап ұсынылған құжаттардың толықтығын, көрсетілетін қызметті алушы ұсынған өтініште және (немесе) құжаттарда қателер немесе дәлсіздіктер бар болуын, олар нысаны мен мазмұны бойынша талаптарға сәйкес келуін тексереді.</w:t>
      </w:r>
    </w:p>
    <w:bookmarkEnd w:id="527"/>
    <w:bookmarkStart w:name="z568" w:id="528"/>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жағдайда лицензиялау және персоналдың біліктілігі басқармасының қызметкері өтінішті цифрлық күту парағы арқылы қабылдайды және мемлекеттік қызмет көрсету мерзімін тоқтата тұрады. </w:t>
      </w:r>
    </w:p>
    <w:bookmarkEnd w:id="528"/>
    <w:bookmarkStart w:name="z569" w:id="529"/>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хабарламаны көрсетілетін қызметті алушыға жіберген күнінен бастап есептеледі.</w:t>
      </w:r>
    </w:p>
    <w:bookmarkEnd w:id="529"/>
    <w:bookmarkStart w:name="z570" w:id="530"/>
    <w:p>
      <w:pPr>
        <w:spacing w:after="0"/>
        <w:ind w:left="0"/>
        <w:jc w:val="both"/>
      </w:pPr>
      <w:r>
        <w:rPr>
          <w:rFonts w:ascii="Times New Roman"/>
          <w:b w:val="false"/>
          <w:i w:val="false"/>
          <w:color w:val="000000"/>
          <w:sz w:val="28"/>
        </w:rPr>
        <w:t>
      Көрсетілетін қызметті алушыға анықталған кемшіліктерді жою үшін 2 (екі) жұмыс күні мерзімі белгіленеді, бұл мерзім мемлекеттік қызмет көрсету мерзімінің жалпы мерзіміне қосылмайды және одан аспайды.</w:t>
      </w:r>
    </w:p>
    <w:bookmarkEnd w:id="530"/>
    <w:bookmarkStart w:name="z571" w:id="531"/>
    <w:p>
      <w:pPr>
        <w:spacing w:after="0"/>
        <w:ind w:left="0"/>
        <w:jc w:val="both"/>
      </w:pPr>
      <w:r>
        <w:rPr>
          <w:rFonts w:ascii="Times New Roman"/>
          <w:b w:val="false"/>
          <w:i w:val="false"/>
          <w:color w:val="000000"/>
          <w:sz w:val="28"/>
        </w:rPr>
        <w:t xml:space="preserve">
      Құжаттарды қайта ұсынуды көрсетілетін қызметті алушы анықталған кемшіліктерді тоқтата тұру мерзімі шегінде жойғаннан кейін жүзеге асырады. </w:t>
      </w:r>
    </w:p>
    <w:bookmarkEnd w:id="531"/>
    <w:bookmarkStart w:name="z572" w:id="532"/>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беруші мемлекеттік қызмет көрсету процесін қайта бастау туралы шешім қабылдаған күнінен бастап қайта басталады.</w:t>
      </w:r>
    </w:p>
    <w:bookmarkEnd w:id="532"/>
    <w:bookmarkStart w:name="z573" w:id="53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лицензиялау және персоналдың біліктілігі басқармасының қызметкері мемлекеттік қызмет көрсетуге қойылатын негізгі талаптар тізбесінің 9-тармағында көрсетілген негіздер бойынша осы Қағидаларға 8-қосымшаға сәйкес нысан бойынша мемлекеттік қызмет көрсетуден дәлелді бас тартуды дайындайды.</w:t>
      </w:r>
    </w:p>
    <w:bookmarkEnd w:id="533"/>
    <w:bookmarkStart w:name="z574" w:id="534"/>
    <w:p>
      <w:pPr>
        <w:spacing w:after="0"/>
        <w:ind w:left="0"/>
        <w:jc w:val="both"/>
      </w:pPr>
      <w:r>
        <w:rPr>
          <w:rFonts w:ascii="Times New Roman"/>
          <w:b w:val="false"/>
          <w:i w:val="false"/>
          <w:color w:val="000000"/>
          <w:sz w:val="28"/>
        </w:rPr>
        <w:t>
      Мемлекеттік қызмет көрсетуден дәлелді бас тарту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534"/>
    <w:bookmarkStart w:name="z575" w:id="535"/>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берілген өтініш пен құжаттар топтамасын және (немесе) мәліметтерді қабылдау күні ретінде көрсетілетін қызметті алушының бастапқы жүгінген күні есептеледі.</w:t>
      </w:r>
    </w:p>
    <w:bookmarkEnd w:id="535"/>
    <w:bookmarkStart w:name="z576" w:id="536"/>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көрсетілетін қызметті алушы ұсынған өтініште және (немесе) құжаттарда қателер немесе дәлсіздіктер анықталмаған, олар нысаны мен мазмұны бойынша талаптарға сәйкес келген жағдайда немесе көрсетілетін қызметті алушы кемшіліктерді жойғаннан кейін лицензиялау және персоналдың біліктілігі басқармасының қызметкері лицензияны және (немесе) лицензияға қосымшаны дайындайды.</w:t>
      </w:r>
    </w:p>
    <w:bookmarkEnd w:id="536"/>
    <w:bookmarkStart w:name="z577" w:id="537"/>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басшысының ЭЦҚ-сы қойылған электрондық құжат нысанында жіберіледі.</w:t>
      </w:r>
    </w:p>
    <w:bookmarkEnd w:id="537"/>
    <w:bookmarkStart w:name="z578" w:id="538"/>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мемлекеттік көрсетілетін қызмет мемлекеттік қызмет көрсетуге қойылатын негізгі талаптар тізбесінің 3-тармағында көрсетілген мерзімде жүзеге асырылады.";</w:t>
      </w:r>
    </w:p>
    <w:bookmarkEnd w:id="538"/>
    <w:bookmarkStart w:name="z579" w:id="53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539"/>
    <w:bookmarkStart w:name="z580" w:id="540"/>
    <w:p>
      <w:pPr>
        <w:spacing w:after="0"/>
        <w:ind w:left="0"/>
        <w:jc w:val="both"/>
      </w:pPr>
      <w:r>
        <w:rPr>
          <w:rFonts w:ascii="Times New Roman"/>
          <w:b w:val="false"/>
          <w:i w:val="false"/>
          <w:color w:val="000000"/>
          <w:sz w:val="28"/>
        </w:rPr>
        <w:t xml:space="preserve">
      5.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Қазақстан Республикасы Энергетика министрінің 2023 жылғы 21 сәуірдегі № 153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32364 болып тіркелген) мынадай өзгеріс енгізілсін:</w:t>
      </w:r>
    </w:p>
    <w:bookmarkEnd w:id="540"/>
    <w:bookmarkStart w:name="z581" w:id="54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атом энергиясын пайдалану саласындағы қызметті жүзеге асыратын террористік тұрғыдан осал объектілерінің терроризмге қарсы қорғалуын ұйымдастыру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5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w:t>
      </w:r>
      <w:r>
        <w:rPr>
          <w:rFonts w:ascii="Times New Roman"/>
          <w:b w:val="false"/>
          <w:i w:val="false"/>
          <w:color w:val="000000"/>
          <w:sz w:val="28"/>
        </w:rPr>
        <w:t xml:space="preserve"> жаңа редакцияда жазылсын:</w:t>
      </w:r>
    </w:p>
    <w:bookmarkStart w:name="z583" w:id="542"/>
    <w:p>
      <w:pPr>
        <w:spacing w:after="0"/>
        <w:ind w:left="0"/>
        <w:jc w:val="both"/>
      </w:pPr>
      <w:r>
        <w:rPr>
          <w:rFonts w:ascii="Times New Roman"/>
          <w:b w:val="false"/>
          <w:i w:val="false"/>
          <w:color w:val="000000"/>
          <w:sz w:val="28"/>
        </w:rPr>
        <w:t>
      "73. Паспорттың жобасы атом энергиясын пайдалану объектісінің басшысы атом энергиясын пайдалану объектісін астананың, облыстың және республикалық маңызы бар қаланың террористік тұрғыдан осал объектілерінің тізбесіне (бұдан әрі – аумақтық тізбе) қосу туралы тиісті хабарлама алған кезден бастап 45 (қырық бес) жұмыс күні ішінде әзірленеді.</w:t>
      </w:r>
    </w:p>
    <w:bookmarkEnd w:id="542"/>
    <w:bookmarkStart w:name="z584" w:id="543"/>
    <w:p>
      <w:pPr>
        <w:spacing w:after="0"/>
        <w:ind w:left="0"/>
        <w:jc w:val="both"/>
      </w:pPr>
      <w:r>
        <w:rPr>
          <w:rFonts w:ascii="Times New Roman"/>
          <w:b w:val="false"/>
          <w:i w:val="false"/>
          <w:color w:val="000000"/>
          <w:sz w:val="28"/>
        </w:rPr>
        <w:t>
      Паспортты әзірлеу мерзімдерін ұлғайту қажет болған жағдайда (объектінің күрделілігін ескере отырып) объектінің басшысы ұзарту себептері мен мерзімдерін көрсете отырып, объектінің орналасқан жері бойынша терроризмге қарсы комиссияға тиісті өтініш жасауға бастама жасайды.".</w:t>
      </w:r>
    </w:p>
    <w:bookmarkEnd w:id="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bl>
    <w:bookmarkStart w:name="z586" w:id="544"/>
    <w:p>
      <w:pPr>
        <w:spacing w:after="0"/>
        <w:ind w:left="0"/>
        <w:jc w:val="left"/>
      </w:pPr>
      <w:r>
        <w:rPr>
          <w:rFonts w:ascii="Times New Roman"/>
          <w:b/>
          <w:i w:val="false"/>
          <w:color w:val="000000"/>
        </w:rPr>
        <w:t xml:space="preserve"> Атом энергиясын пайдалану саласындағы қызметке қойылатын біліктілік талаптары және оларға сәйкестікті растайтын құжаттардың тізбесі</w:t>
      </w:r>
    </w:p>
    <w:bookmarkEnd w:id="544"/>
    <w:bookmarkStart w:name="z587" w:id="545"/>
    <w:p>
      <w:pPr>
        <w:spacing w:after="0"/>
        <w:ind w:left="0"/>
        <w:jc w:val="left"/>
      </w:pPr>
      <w:r>
        <w:rPr>
          <w:rFonts w:ascii="Times New Roman"/>
          <w:b/>
          <w:i w:val="false"/>
          <w:color w:val="000000"/>
        </w:rPr>
        <w:t xml:space="preserve"> 1-тарау. Атом энергиясы пайдаланылатын объектiлердiң өмірлiк цикл кезеңдерiне байланысты жұмыстарды орындау жөніндегі қызметке қойылатын біліктілік талаптары және оларға сәйкестікті растайтын құжаттар тізбесі</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 меншік құқығындағы немесе өзге заңды негіздегі өндірістік-техникалық база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өндірістік-техникалық базаның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жұмыс тәжірибесі бар және мәлімделген қызметтің түрі мен кіші түрлерін жүзеге асыруға жіберілген мамандардың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 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46"/>
          <w:p>
            <w:pPr>
              <w:spacing w:after="20"/>
              <w:ind w:left="20"/>
              <w:jc w:val="both"/>
            </w:pPr>
            <w:r>
              <w:rPr>
                <w:rFonts w:ascii="Times New Roman"/>
                <w:b w:val="false"/>
                <w:i w:val="false"/>
                <w:color w:val="000000"/>
                <w:sz w:val="20"/>
              </w:rPr>
              <w:t>
ядролық қондырғыларды, радиоактивті қалдықтардың сақтау қоймаларын орналастыру жөніндегі қызметтің кіші түрі үшін осы тармақты орындау талап етілмейді.</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 атом электр станцияларын (бұдан әрі – АЭС) және ядролық зерттеу қондырғысын (бұдан әрі – ЯЗҚ) пайдалану және пайдаланудан шығару жөніндегі қызметтің кіші түрі үшін талап етіледі. </w:t>
            </w:r>
          </w:p>
          <w:p>
            <w:pPr>
              <w:spacing w:after="20"/>
              <w:ind w:left="20"/>
              <w:jc w:val="both"/>
            </w:pPr>
            <w:r>
              <w:rPr>
                <w:rFonts w:ascii="Times New Roman"/>
                <w:b w:val="false"/>
                <w:i w:val="false"/>
                <w:color w:val="000000"/>
                <w:sz w:val="20"/>
              </w:rPr>
              <w:t xml:space="preserve">
Персоналдың біліктілігін арттыру бес жылда кемінде бір рет өткізіледі. Мамандардың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жұмыстарына арналған лицензиялар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547"/>
          <w:p>
            <w:pPr>
              <w:spacing w:after="20"/>
              <w:ind w:left="20"/>
              <w:jc w:val="both"/>
            </w:pPr>
            <w:r>
              <w:rPr>
                <w:rFonts w:ascii="Times New Roman"/>
                <w:b w:val="false"/>
                <w:i w:val="false"/>
                <w:color w:val="000000"/>
                <w:sz w:val="20"/>
              </w:rPr>
              <w:t>
мынадай рұқсат етілген жұмыстармен атом энергиясын пайдалану саласындағы қызметке қойылатын осы біліктілік талаптары және оларға сәйкестікті растайтын құжаттар тізбесіне 3-қосымшаға сәйкес туралы ақпаратты қамтитын мәліметтер нысаны: 1. Жер қабатындағы арнаулы жұмыстар, оның ішінде іргетас негіздерді орналастыру; 2. Объектілерді күрделі жөндеу мен реконструкциялауды, оның ішінде: 1) металл конструкцияларды монтаждауды; 2) монолитті конструкцияларды орналастыру, сондай-ақ құрамабетон және темір-бетон конструкцияларын монтаждауды, қабырғалар мен аралық қабырғалардың жеке элементтерін қалауды және ойықтарды толтыруды;</w:t>
            </w:r>
          </w:p>
          <w:bookmarkEnd w:id="547"/>
          <w:p>
            <w:pPr>
              <w:spacing w:after="20"/>
              <w:ind w:left="20"/>
              <w:jc w:val="both"/>
            </w:pPr>
            <w:r>
              <w:rPr>
                <w:rFonts w:ascii="Times New Roman"/>
                <w:b w:val="false"/>
                <w:i w:val="false"/>
                <w:color w:val="000000"/>
                <w:sz w:val="20"/>
              </w:rPr>
              <w:t>
3) шатыр жұмыстары. 3. Байланыспен, аварияға қарсы қорғанумен, бақылау және дабыл беру жүйесімен, көліктегі, электр энергетикасы және сумен жабдықтау объектілеріндегі, өзге тіршілікті қамтамасыз ету объектілеріндегі бұғаттаумен, сондай-ақ өндірістік мақсаттағы есепке алу және бақылау аспаптарымен байланысты технологиялық жабдықтарды монтаждау, іске қосу-баптау жұмыстары; немесе атом энергиясын пайдалану саласындағы қызметке қойылатын осы біліктілік талаптары және оларға сәйкестікті растайтын құжаттар тізбесіне 13-қосымшаға сәйкес тиісті құрылыс-монтаждау жұмыстарын орындауға лицензиясы бар заңды тұлғамен жасалған шарт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ядролық қондырғыларды, радиоактивті қалдықтарды сақтау қоймаларын салу жөніндегі қызметтің кіші түрлеріне ғана қатысты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хаттамалары, жүйелерді және жабдықтарды пайдалануға қабылдау актілері, аяқталған объектілерді пайдалануға қабылдау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қабылдау актілерінің және сынау хаттамаларының, жүйенің, жабдықтардың және персоналдың іске қосуға дайындығы туралы акті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қауіпсіздігін талдау бойынша алдын ала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объектінің қауіпсіздігін талдау жөніндегі алдын ала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салу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пайдаланудан шығарудың алдын ала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 пайдаланудан шығарудың алдын ала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(жобаланатын ядролық қондырғылар, радиоактивті қалдықтарды сақтау қоймалары үшін) және пайдаланудан шығару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механизмдерді, технологиялық желілерді пайдалануды, техникалық қызмет көрсетуді, тексеруді және сынауды қамтамасыз ететін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қабілеттілікті қолдауға және қауіпсіздік жүйелеріндегі ақаулықтардың алдын алуға бағытталған жабдықтарды, механизмдерді, технологиялық желілерді пайдалануды, техникалық қызмет көрсетуді, тексеруді және сынауды қамтамасыз ететін қызметті құру туралы бұйрық және қызмет туралы ереже; техникалық қызмет көрсетуді жүргізу нұсқаулығы; техникалық қызмет көрсету жүргізу бағдарламасы және графигі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48"/>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Персоналдың біліктілігін арттыру бес жылда кемінде бір рет өткізіледі.</w:t>
            </w:r>
          </w:p>
          <w:p>
            <w:pPr>
              <w:spacing w:after="20"/>
              <w:ind w:left="20"/>
              <w:jc w:val="both"/>
            </w:pPr>
            <w:r>
              <w:rPr>
                <w:rFonts w:ascii="Times New Roman"/>
                <w:b w:val="false"/>
                <w:i w:val="false"/>
                <w:color w:val="000000"/>
                <w:sz w:val="20"/>
              </w:rPr>
              <w:t xml:space="preserve">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49"/>
          <w:p>
            <w:pPr>
              <w:spacing w:after="20"/>
              <w:ind w:left="20"/>
              <w:jc w:val="both"/>
            </w:pPr>
            <w:r>
              <w:rPr>
                <w:rFonts w:ascii="Times New Roman"/>
                <w:b w:val="false"/>
                <w:i w:val="false"/>
                <w:color w:val="000000"/>
                <w:sz w:val="20"/>
              </w:rPr>
              <w:t>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Радиациялық қауіпсіздік қызметінің персоналы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Персоналдың біліктілігін арттыру бес жылда кемінде бір рет өткізіледі.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w:t>
            </w:r>
          </w:p>
          <w:p>
            <w:pPr>
              <w:spacing w:after="20"/>
              <w:ind w:left="20"/>
              <w:jc w:val="both"/>
            </w:pPr>
            <w:r>
              <w:rPr>
                <w:rFonts w:ascii="Times New Roman"/>
                <w:b w:val="false"/>
                <w:i w:val="false"/>
                <w:color w:val="000000"/>
                <w:sz w:val="20"/>
              </w:rPr>
              <w:t xml:space="preserve">
Қызметті құру туралы бұйрық, радиациялық қауіпсіздік бойынша даярлау туралы сертификаттар және қызмет туралы ереже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 көздері мен радиоактивті қалдықтарды сақтауға және көмуге арналған меншік құқығындағы немесе өзге заңды негіздегі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қойманың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қызметті жүзеге асыру кезінде қауіпсіздік сапасын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50"/>
          <w:p>
            <w:pPr>
              <w:spacing w:after="20"/>
              <w:ind w:left="20"/>
              <w:jc w:val="both"/>
            </w:pPr>
            <w:r>
              <w:rPr>
                <w:rFonts w:ascii="Times New Roman"/>
                <w:b w:val="false"/>
                <w:i w:val="false"/>
                <w:color w:val="000000"/>
                <w:sz w:val="20"/>
              </w:rPr>
              <w:t>
ядролық қондырғыларды, радиоактивті қалдықтардың сақтау қоймаларын орналастыру жөніндегі қызметтің кіші түрі үшін осы тармақты орындау талап етілмейді.</w:t>
            </w:r>
          </w:p>
          <w:bookmarkEnd w:id="550"/>
          <w:p>
            <w:pPr>
              <w:spacing w:after="20"/>
              <w:ind w:left="20"/>
              <w:jc w:val="both"/>
            </w:pPr>
            <w:r>
              <w:rPr>
                <w:rFonts w:ascii="Times New Roman"/>
                <w:b w:val="false"/>
                <w:i w:val="false"/>
                <w:color w:val="000000"/>
                <w:sz w:val="20"/>
              </w:rPr>
              <w:t xml:space="preserve">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 радиациялық қауіпсіздік жөніндегі, персоналдың авариялық жағдайлардағы іс-әрекеті жөніндегі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физикалық іске қосуды жүргізу кезінде ядролық қауіпсіздікті қамтамасыз ету бойынша нұсқаулық; жаңа және пайдаланылған отынды тасымалдау, қайта тиеу және сақтау кезінде ядролық қауіпсіздікті қамтамасыз ету бойынша нұсқаулық; персоналдың авариялық жағдайлардағы іс-әрекеті бойынша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авариядан және оның салдарынан персоналды және халықты қорғау жөніндегі іс-шаралар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және астананың (облыстың, республикалық маңызы бар қаланың) жергілікті атқарушы органымен, радиациялық қауіпсіздікті қамтамасыз ету саласында мемлекеттік басқаруды, қадағалау мен бақылауды жүзеге асыратын уәкілетті мемлекеттік органдармен келісілген радиациялық авариядан және оның салдарынан персоналды және халықты қорғау жөніндегі іс-шаралар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Реакторлық қондырғыдағы авария кезінде және оны жою салдарынан персоналды және халықты қорғау жөніндегі іс-шаралар жоспары (бұдан әрі – Іс-шаралар жоспары) тек радиациялық қауіптіліктің 1 және 2-санаттағы объектілері үшін ғана талап етіледі. Көрсетілген Іс-шаралар жоспарының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авария жағдайында персоналдың іс-қимылын пысықтауға арналған аварияға қарсы іс-шаралар жүйесі, әлеуетті радиациялық авариялардың тізбесі, жедел шешімдер қабылдау өлшемшарттары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51"/>
          <w:p>
            <w:pPr>
              <w:spacing w:after="20"/>
              <w:ind w:left="20"/>
              <w:jc w:val="both"/>
            </w:pPr>
            <w:r>
              <w:rPr>
                <w:rFonts w:ascii="Times New Roman"/>
                <w:b w:val="false"/>
                <w:i w:val="false"/>
                <w:color w:val="000000"/>
                <w:sz w:val="20"/>
              </w:rPr>
              <w:t>
өтініш беруші бекіткен авария жағдайында персоналдың іс-қимылын пысықтауға арналған әдістемесі, аварияға қарсы жаттығуларды өткізу бағдарламасы; әлеуетті радиациялық авариялардың, олардың салдарының болжамы және радиациялық жағдайдың болжамы жасалып, уәкiлеттi мемлекеттiк органмен келiсiлген тiзбесi;</w:t>
            </w:r>
          </w:p>
          <w:bookmarkEnd w:id="551"/>
          <w:p>
            <w:pPr>
              <w:spacing w:after="20"/>
              <w:ind w:left="20"/>
              <w:jc w:val="both"/>
            </w:pPr>
            <w:r>
              <w:rPr>
                <w:rFonts w:ascii="Times New Roman"/>
                <w:b w:val="false"/>
                <w:i w:val="false"/>
                <w:color w:val="000000"/>
                <w:sz w:val="20"/>
              </w:rPr>
              <w:t xml:space="preserve">
радиациялық авария болған кезде жедел шешiмдер қабылдау өлшемшарттары және уәкiлеттi мемлекеттiк органмен келiсiлген араласу деңгейi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материалдарды есепке алу және бақылау жүйесі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5-қосымшаға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жөніндегі бұйрық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52"/>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bookmarkEnd w:id="552"/>
          <w:p>
            <w:pPr>
              <w:spacing w:after="20"/>
              <w:ind w:left="20"/>
              <w:jc w:val="both"/>
            </w:pPr>
            <w:r>
              <w:rPr>
                <w:rFonts w:ascii="Times New Roman"/>
                <w:b w:val="false"/>
                <w:i w:val="false"/>
                <w:color w:val="000000"/>
                <w:sz w:val="20"/>
              </w:rPr>
              <w:t xml:space="preserve">
Көрсетілген бұйрықтың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жобасында көзделген барлық жұмыс режимдері үшін, сондай-ақ жобалық және жобадан тыс авариялар кезінде қажет көлемде объектіде, санитариялық-қорғау аймағында және байқау аймағында радиациялық жағдайды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радиациялық жағдайды бағалау арқылы өндірістік бақылау бағдарламасы; радиациялық бақылауды жүргізу тәртібін бекітетін құжат; радиациялық бақылауды өлшеу құралдарын тексеру туралы сертификаттар;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және өлшеу құралдарының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Персоналды жеке дозиметрлік бақылау жүргізуге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органмен заңнамада белгіленген тәртіппен келісілген жобалау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жобалау құжаттамасының келісілгенін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АЭС-ті пайдалану, пайдаланудан шығару және салу жөніндегі қызметке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кәсіпорынның жабдыққа паспорты, құбырлардың бөлшектері мен құрастыру бірліктерін дайындау туралы куәлік немесе (және) құбырлар мен ыдыстарды монтаждау туралы куәлік, АС құбырларына паспорт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кәсіпорыннан жабдыққа паспорт, құбырлардың бөлшектері мен құрастыру бірліктерін дайындау туралы куәлік немесе (және) АС үшін тиісті жұмыстарды орындаған кәсіпорыннан (ұйымнан) құбырлар мен ыдыстарды монтаждау туралы куәлік, АСқұбырларына паспорт және оның атом энергиясын пайдалану саласындағы заңнама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АЭС-ті пайдалану, пайдаланудан шығару жөніндегі қызметке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талдау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қауіпсіздікті талдау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пайдаланудан шығару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негізгі тәсілдерін, операцияларды орындаудың ретті тәртібін, жұмыстың шегі мен жағдайын айқындайтын мәлімделетін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жұмыстың негізгі тәсілдерін, операцияларды орындаудың ретті тәртібін, жұмыстың шегі мен жағдайын айқындайтын мәлімделетін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53"/>
          <w:p>
            <w:pPr>
              <w:spacing w:after="20"/>
              <w:ind w:left="20"/>
              <w:jc w:val="both"/>
            </w:pPr>
            <w:r>
              <w:rPr>
                <w:rFonts w:ascii="Times New Roman"/>
                <w:b w:val="false"/>
                <w:i w:val="false"/>
                <w:color w:val="000000"/>
                <w:sz w:val="20"/>
              </w:rPr>
              <w:t>
осы тармақ ядролық қондырғыларды, радиоактивті қалдықтардың сақтау қоймаларын пайдалану және пайдаланудан шығару жөніндегі қызметтің кіші түрлеріне ғана қатысты.</w:t>
            </w:r>
          </w:p>
          <w:bookmarkEnd w:id="553"/>
          <w:p>
            <w:pPr>
              <w:spacing w:after="20"/>
              <w:ind w:left="20"/>
              <w:jc w:val="both"/>
            </w:pPr>
            <w:r>
              <w:rPr>
                <w:rFonts w:ascii="Times New Roman"/>
                <w:b w:val="false"/>
                <w:i w:val="false"/>
                <w:color w:val="000000"/>
                <w:sz w:val="20"/>
              </w:rPr>
              <w:t xml:space="preserve">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реакторындағы өзекті паспорты және (немесе) критстенд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Қазақстан Республикасы Энергетика министрінің 2017 жылғы 20 ақпандағы № 59 бұйрығымен бекітілген "Ядролық зерттеу қондырғыларының ядролық және радиациялық қауіпсіздігі" техникалық регламентке (Нормативтік құқықтық актілерді мемлекеттік тіркеу тізілімінде № 15006 болып тіркелген) 1 және 2-қосымшаларға сәйкес нысандар бойынша зерттеу реакторындағы өзекті паспорты және (немесе) критстенд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ЯЗҚ-ны пайдалану және пайдаланудан шығару жөніндегі қызметке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қауіпсіздікті қамтамасыз ететін жабдықтар мен жүйелердің сипаттамасын қамтитын техникалық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ядролық қауіпсіздікті қамтамасыз ететін жабдықтар мен жүйелердің сипаттамасын қамтитын техникалық құжаттама (паспорт, нұсқаулық немесе пайдалану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ЯЗҚ және АЭС-ті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құжаттама (жедел журналдар, картограмма журналдары)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жедел құжаттама (жедел журналдар, картограмма журналдары)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ЯЗҚ және АЭС-ті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реакторлық қондырғының басқару және қорғау жүйесі мен бақылау-өлшеу аспаптарын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басқару және қорғау жүйесін сынау актілері мен хаттамалары;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АЭС және ЯЗҚ-ны пайдалану және пайдаланудан шығару жөніндегі қызметтің кіші түрлеріне ғана қатысты. Реакторлық қондырғының бақылау-өлшеу аспаптарының және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жүйелер мен жабдықтарды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жүйелер мен жабдықтарды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дайындық және аварияға қарсы ден қою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авариялық дайындық және аварияға қарсы ден қою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пайдаланудан шығарудың түпкілікті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объектіні пайдаланудан шығарудың түпкілікті жоспары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пайдаланудан шығару жөніндегі қызметтің кіші түріне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радиациялық объектінің радиациялық қауіптілігі санатын келісу туралы хаты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қондырғыларды орналастыру, салу, пайдаланудан шығару кезiнде жұмыстарды және жобаларды басқару және ядролық қондырғыларды, радиоактивті қалдықтардың сақтау қоймаларын орналастыру жөніндегі қызметтің кіші түрлері үшін осы тармақты орындау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54"/>
          <w:p>
            <w:pPr>
              <w:spacing w:after="20"/>
              <w:ind w:left="20"/>
              <w:jc w:val="both"/>
            </w:pPr>
            <w:r>
              <w:rPr>
                <w:rFonts w:ascii="Times New Roman"/>
                <w:b w:val="false"/>
                <w:i w:val="false"/>
                <w:color w:val="000000"/>
                <w:sz w:val="20"/>
              </w:rPr>
              <w:t>
осы тармақ ядролық қондырғыларды, радиоактивті қалдықтардың сақтау қоймаларын пайдалану және пайдаланудан шығару жөніндегі қызметтің кіші түрлеріне ғана қатысты.</w:t>
            </w:r>
          </w:p>
          <w:bookmarkEnd w:id="554"/>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техникалық-экономикалық негіздеме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орналастыруды негіздеу бөлігіндегі техникалық-экономикалық негіздеме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55"/>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орналастыру жөніндегі қызметтің кіші түріне ғана қатысты. </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 ратификациялаған халықаралық шарттарға сәйкес құрылысқа техникалық-экономикалық негіздемені әзірлеу талап етілмесе, осы тармақтың талаптарын орындау талап етілмейді.</w:t>
            </w:r>
          </w:p>
          <w:p>
            <w:pPr>
              <w:spacing w:after="20"/>
              <w:ind w:left="20"/>
              <w:jc w:val="both"/>
            </w:pPr>
            <w:r>
              <w:rPr>
                <w:rFonts w:ascii="Times New Roman"/>
                <w:b w:val="false"/>
                <w:i w:val="false"/>
                <w:color w:val="000000"/>
                <w:sz w:val="20"/>
              </w:rPr>
              <w:t xml:space="preserve">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орналастыру алаңын таңдау кезінде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 орналастыру алаңын таңдау кезінде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орналастыру жөніндегі қызметтің кіші түріне ғана қатысты.Құжат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қондырғыларды және көму пункттерін орналастыру үшін алаңның жарамдылығын бағалау туралы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ядролық қондырғыларды және көму пункттерін орналастыру үшін алаңның жарамдылығын бағалау туралы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56"/>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орналастыру жөніндегі қызметтің кіші түріне ғана қатысты. </w:t>
            </w:r>
          </w:p>
          <w:bookmarkEnd w:id="556"/>
          <w:p>
            <w:pPr>
              <w:spacing w:after="20"/>
              <w:ind w:left="20"/>
              <w:jc w:val="both"/>
            </w:pPr>
            <w:r>
              <w:rPr>
                <w:rFonts w:ascii="Times New Roman"/>
                <w:b w:val="false"/>
                <w:i w:val="false"/>
                <w:color w:val="000000"/>
                <w:sz w:val="20"/>
              </w:rPr>
              <w:t xml:space="preserve">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бағалаудың қамту саласын айқындау туралы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бағалаудың қамту саласын айқындау туралы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57"/>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орналастыру жөніндегі қызметтің кіші түріне ғана қатысты. </w:t>
            </w:r>
          </w:p>
          <w:bookmarkEnd w:id="557"/>
          <w:p>
            <w:pPr>
              <w:spacing w:after="20"/>
              <w:ind w:left="20"/>
              <w:jc w:val="both"/>
            </w:pPr>
            <w:r>
              <w:rPr>
                <w:rFonts w:ascii="Times New Roman"/>
                <w:b w:val="false"/>
                <w:i w:val="false"/>
                <w:color w:val="000000"/>
                <w:sz w:val="20"/>
              </w:rPr>
              <w:t xml:space="preserve">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ортаға әсерді бағалау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 нәтижелері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58"/>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салу жөніндегі қызметтің кіші түріне ғана қатысты. </w:t>
            </w:r>
          </w:p>
          <w:bookmarkEnd w:id="558"/>
          <w:p>
            <w:pPr>
              <w:spacing w:after="20"/>
              <w:ind w:left="20"/>
              <w:jc w:val="both"/>
            </w:pPr>
            <w:r>
              <w:rPr>
                <w:rFonts w:ascii="Times New Roman"/>
                <w:b w:val="false"/>
                <w:i w:val="false"/>
                <w:color w:val="000000"/>
                <w:sz w:val="20"/>
              </w:rPr>
              <w:t xml:space="preserve">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алаңның қауіпсіздігін негіздеу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кіріспені, АЭС-тің жалпы сипаттамасын, АЭС орналасқан аудан мен алаңның сипаттамасын (табиғи, техногендік, әлеуметтік және демографиялық жағдайлар) қамтитын алаңның қауіпсіздігін негіздеу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559"/>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қалдықтардың сақтау қоймаларын орналастыру жөніндегі қызметтің кіші түріне ғана қатысты. </w:t>
            </w:r>
          </w:p>
          <w:bookmarkEnd w:id="559"/>
          <w:p>
            <w:pPr>
              <w:spacing w:after="20"/>
              <w:ind w:left="20"/>
              <w:jc w:val="both"/>
            </w:pPr>
            <w:r>
              <w:rPr>
                <w:rFonts w:ascii="Times New Roman"/>
                <w:b w:val="false"/>
                <w:i w:val="false"/>
                <w:color w:val="000000"/>
                <w:sz w:val="20"/>
              </w:rPr>
              <w:t xml:space="preserve">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bookmarkStart w:name="z607" w:id="560"/>
    <w:p>
      <w:pPr>
        <w:spacing w:after="0"/>
        <w:ind w:left="0"/>
        <w:jc w:val="left"/>
      </w:pPr>
      <w:r>
        <w:rPr>
          <w:rFonts w:ascii="Times New Roman"/>
          <w:b/>
          <w:i w:val="false"/>
          <w:color w:val="000000"/>
        </w:rPr>
        <w:t xml:space="preserve"> 2-тарау. Ядролық материалдармен жұмыс iстеу жөніндегі қызметке қойылатын біліктілік талаптары және оларға сәйкестікті растайтын құжаттардың тізбесі</w:t>
      </w:r>
    </w:p>
    <w:bookmarkEnd w:id="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 меншік құқығындағы немесе өзге заңды негіздегі өндірістік-техникалық база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уранның, торийдың және плутонийдың изотоптары бар радиоактивті заттармен жұмыс істеу жөніндегі қызметке және ядролық материалдарды өткізу және сақтау жөніндегі қызметтің кіші түрлеріне қатысты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қызметтері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өлшеу құралдарын және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61"/>
          <w:p>
            <w:pPr>
              <w:spacing w:after="20"/>
              <w:ind w:left="20"/>
              <w:jc w:val="both"/>
            </w:pPr>
            <w:r>
              <w:rPr>
                <w:rFonts w:ascii="Times New Roman"/>
                <w:b w:val="false"/>
                <w:i w:val="false"/>
                <w:color w:val="000000"/>
                <w:sz w:val="20"/>
              </w:rPr>
              <w:t>
өлшеу құралдарын және радиациялық бақылау аспаптарын тексеру сертификаттары және өлшеу құралдары, бақылау аспаптары, қосалқы материалдар мен жабдықтар туралы ақпаратты қамтитын мәліметтер нысаны ядролық материалдарды өткізу жөніндегі қызметтің кіші түріне талап етілмейді.</w:t>
            </w:r>
          </w:p>
          <w:bookmarkEnd w:id="561"/>
          <w:p>
            <w:pPr>
              <w:spacing w:after="20"/>
              <w:ind w:left="20"/>
              <w:jc w:val="both"/>
            </w:pPr>
            <w:r>
              <w:rPr>
                <w:rFonts w:ascii="Times New Roman"/>
                <w:b w:val="false"/>
                <w:i w:val="false"/>
                <w:color w:val="000000"/>
                <w:sz w:val="20"/>
              </w:rPr>
              <w:t>
</w:t>
            </w:r>
            <w:r>
              <w:rPr>
                <w:rFonts w:ascii="Times New Roman"/>
                <w:b w:val="false"/>
                <w:i w:val="false"/>
                <w:color w:val="000000"/>
                <w:sz w:val="20"/>
              </w:rPr>
              <w:t>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w:t>
            </w:r>
          </w:p>
          <w:p>
            <w:pPr>
              <w:spacing w:after="20"/>
              <w:ind w:left="20"/>
              <w:jc w:val="both"/>
            </w:pPr>
            <w:r>
              <w:rPr>
                <w:rFonts w:ascii="Times New Roman"/>
                <w:b w:val="false"/>
                <w:i w:val="false"/>
                <w:color w:val="000000"/>
                <w:sz w:val="20"/>
              </w:rPr>
              <w:t xml:space="preserve">
Персоналдың біліктілігін арттыру бес жылда кемінде бір рет өткізіледі.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есепке алу және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5-қосымшаға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 "Ядролық және радиациялық қауіпсіздік" Қазақстан Республикасы Энергетика министрінің 2017 жылғы 20 ақпандағы № 58 бұйрығымен бекітілген (Нормативтік құқықтық актілерді мемлекеттік тіркеу тізілімінде № 15005 болып тіркелген) техникалық регламентінің 192-тармағы 2) тармақшасында көрсетілген талаптарға сәйкес ядролық материалдарды есепке алу және бақылау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физикалық қорғауды қамтамасыз ету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Қазақстан Республикасы Энергетика министрінің 2016 жылғы 8 ақпандағы № 40 бұйрығымен бекітілген Ядролық материалдарды және ядролық қондырғыларды физикалық қорғау қағидаларының (Нормативтік құқықтық актілерді мемлекеттік тіркеу тізілімінде № 13498 болып тіркелген) 2-тармағы 42) тармақшасында, 31 және 33-тармақтарында көрсетілген талаптарға сәйкес ядролық материалдарды физикалық қорғау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материалдарды өткізу және табиғи уранды өндіру және қайта өңдеу жөніндегі қызметтің кіші түрлеріне қатысты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экспорттық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Қазақстан Республикасының аумағынан тыс жерде уранды қайта өңдеу өнімдерін өткізу жөніндегі жұмыстар болған кезде ядролық материалдарды өткізу және табиғи уранды өндіру және қайта өңдеу жөніндегі қызметтің кіші түрлеріне ғана қатысты болады.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физикалық іске қосуды жүргізу кезінде ядролық қауіпсіздікті қамтамасыз ету жөніндегі нұсқаулық; жаңа және пайдаланылған отынды тасымалдау, артық тиеу және сақтау кезінде ядролық қауіпсіздікті қамтамасыз ету жөніндегі нұсқаулық;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персоналдың авария жағдайындағы іс-қимылы жөніндегі нұсқаулық; радиациялық авариядан және оның салдарынан персоналды және халықты қорғау жөніндегі іс-шаралар жоспары; мәлімделетін қызметті жүзеге асыру кезінде қауіпсіздік сапасын қамтамасыз ету бағдарламасы; жұмыстың негізгі тәсілдерін, операцияларды орындаудың ретті тәртібін, жұмыстың шегі мен жағдайын анықтайтын мәлімделген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іске қосуды жүргізу кезінде ядролық қауіпсіздікті қамтамасыз ету жөніндегі нұсқаулықты, жаңа және пайдаланылған отынды тасымалдау, артық тиеу және сақтау кезінде ядролық қауіпсіздікті қамтамасыз ету жөніндегі нұсқаулықты ұсыну ядролық қондырғылар мен ядролық отынға жатады және тек ядролық материалдарды пайдалану қызметінің кіші түріне ғана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62"/>
          <w:p>
            <w:pPr>
              <w:spacing w:after="20"/>
              <w:ind w:left="20"/>
              <w:jc w:val="both"/>
            </w:pPr>
            <w:r>
              <w:rPr>
                <w:rFonts w:ascii="Times New Roman"/>
                <w:b w:val="false"/>
                <w:i w:val="false"/>
                <w:color w:val="000000"/>
                <w:sz w:val="20"/>
              </w:rPr>
              <w:t>
ядролық материалдарды өткізу қызметінің кіші түрі үшін осы тармақты орындау талап етілмейді.</w:t>
            </w:r>
          </w:p>
          <w:bookmarkEnd w:id="562"/>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және жұмыс тәжірибесі бар мәлімделген қызмет түрі мен кіші түрлерін жүзеге асыруға жіберілген мамандардың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63"/>
          <w:p>
            <w:pPr>
              <w:spacing w:after="20"/>
              <w:ind w:left="20"/>
              <w:jc w:val="both"/>
            </w:pPr>
            <w:r>
              <w:rPr>
                <w:rFonts w:ascii="Times New Roman"/>
                <w:b w:val="false"/>
                <w:i w:val="false"/>
                <w:color w:val="000000"/>
                <w:sz w:val="20"/>
              </w:rPr>
              <w:t>
ядролық материалдарды өткізу қызметінің кіші түрі үшін осы тармақты орындау талап етілмейді.</w:t>
            </w:r>
          </w:p>
          <w:bookmarkEnd w:id="563"/>
          <w:p>
            <w:pPr>
              <w:spacing w:after="20"/>
              <w:ind w:left="20"/>
              <w:jc w:val="both"/>
            </w:pPr>
            <w:r>
              <w:rPr>
                <w:rFonts w:ascii="Times New Roman"/>
                <w:b w:val="false"/>
                <w:i w:val="false"/>
                <w:color w:val="000000"/>
                <w:sz w:val="20"/>
              </w:rPr>
              <w:t xml:space="preserve">
Персоналдың біліктілігін арттыру бес жылда кемінде бір рет өткізіледі.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радиоактивті қалдықтарға арналған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ядролық материалдарды пайдалану қызметінің кіші түріне ғана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материалдарға арналған қоймалар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уранның, торийдың және плутонийдың изотоптары бар радиоактивті заттармен жұмыс істеу жөніндегі қызметке және ядролық материалдарды өткізу жөніндегі қызметтің кіші түріне қатысты емес; ядролық материалдарды сақтау кіші қызметі үшін жеке меншіктегі қойманың болуы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тасымалдауға арналған лицензиялар, ядролық материалдарды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3-қосымшаға сәйкес туралы ақпаратты қамтитын мәліметтер нысаны немесе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ядролық материалдарды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табиғи уранды өндіру және қайта өңдеу қызметінің кіші түрі үшін ғана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аварияға қарсы жаттығулардың бағдарламасы мен әдістемесі; әлеуетті радиациялық авариялардың тізбесі, жедел шешімдер қабылдау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аварияға қарсы жаттығулардың бағдарламасы мен әдістемесі; уәкілетті мемлекеттік органмен келісілген әлеуетті радиациялық авариялардың олардың салдарларының болжамымен және радиациялық жағдайдың болжамымен тізбесі; радиациялық авария туындаған кезде жедел шешімдер қабылдау өлшемшарттары және уәкілетті мемлекеттік органмен келісілген араласу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 орындау әлеуетті радиациялық қауіптің 1 және 2-санатындағы объектілер үшін ғана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радиациялық объектінің радиациялық қауіптілігі санатын келісу туралы хаты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егер өтініш беруші тапсырыс берушінің аумағында жұмыс жүргізсе және ядролық материалдарды өткізу жөніндегі қызметінің кіші түрі үшін орындау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өткізу жөніндегі қызметтің кіші түрі үшін осы тармақты орындау талап етілмейді.</w:t>
            </w:r>
          </w:p>
        </w:tc>
      </w:tr>
    </w:tbl>
    <w:bookmarkStart w:name="z612" w:id="564"/>
    <w:p>
      <w:pPr>
        <w:spacing w:after="0"/>
        <w:ind w:left="0"/>
        <w:jc w:val="left"/>
      </w:pPr>
      <w:r>
        <w:rPr>
          <w:rFonts w:ascii="Times New Roman"/>
          <w:b/>
          <w:i w:val="false"/>
          <w:color w:val="000000"/>
        </w:rPr>
        <w:t xml:space="preserve"> 3-тарау. Радиоактивтi заттармен, құрамында радиоактивтi заттар бар аспаптармен және қондырғылармен жұмыс iстеу жөніндегі қызметке қойылатын біліктілік талаптары және оларға сәйкестікті растайтын құжаттардың тізбесі</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өзге заңды негіздегі арнайы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егер өтініш беруші тапсырыс берушінің аумағында жұмыс жүргізсе және радиоактивті заттарды, құрамында радиоактивті заттар бар аспаптар мен қондырғыларды өткізу және сақтау жөніндегі қызметінің кіші түрі үшін орындау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мамандар мен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65"/>
          <w:p>
            <w:pPr>
              <w:spacing w:after="20"/>
              <w:ind w:left="20"/>
              <w:jc w:val="both"/>
            </w:pPr>
            <w:r>
              <w:rPr>
                <w:rFonts w:ascii="Times New Roman"/>
                <w:b w:val="false"/>
                <w:i w:val="false"/>
                <w:color w:val="000000"/>
                <w:sz w:val="20"/>
              </w:rPr>
              <w:t>
осы тармақты радиоактивті заттарды, құрамында радиоактивті заттар бар аспаптарды және қондырғыларды өткізу жөніндегі қызметтің кіші түрі үшін орындау талап етілмейді.</w:t>
            </w:r>
          </w:p>
          <w:bookmarkEnd w:id="565"/>
          <w:p>
            <w:pPr>
              <w:spacing w:after="20"/>
              <w:ind w:left="20"/>
              <w:jc w:val="both"/>
            </w:pPr>
            <w:r>
              <w:rPr>
                <w:rFonts w:ascii="Times New Roman"/>
                <w:b w:val="false"/>
                <w:i w:val="false"/>
                <w:color w:val="000000"/>
                <w:sz w:val="20"/>
              </w:rPr>
              <w:t xml:space="preserve">
Персоналдың біліктілігін арттыру бес жылда кемінде бір рет өткізіледі.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қызметтер (немесе жауапты адамдар), радиоактивті заттарды, құрамында радиоактивті заттар бар аспаптар мен қондырғыларды есепке алу және бақылау жүйесі, өзінің (олардың) қызметтік жұмысына байланысты емес міндеттер жүктелмейтін ұйымда физикалық қорғауды қамтамасыз ететін жауапты адам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5-қосымшаға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 өзінің (олардың) қызметтік жұмысына байланысты емес міндеттер жүктелмейтін ұйымда физикалық қорғауды қамтамасыз ететін жауапты адамды (адамдарды) тағайындау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66"/>
          <w:p>
            <w:pPr>
              <w:spacing w:after="20"/>
              <w:ind w:left="20"/>
              <w:jc w:val="both"/>
            </w:pPr>
            <w:r>
              <w:rPr>
                <w:rFonts w:ascii="Times New Roman"/>
                <w:b w:val="false"/>
                <w:i w:val="false"/>
                <w:color w:val="000000"/>
                <w:sz w:val="20"/>
              </w:rPr>
              <w:t>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w:t>
            </w:r>
          </w:p>
          <w:bookmarkEnd w:id="566"/>
          <w:p>
            <w:pPr>
              <w:spacing w:after="20"/>
              <w:ind w:left="20"/>
              <w:jc w:val="both"/>
            </w:pPr>
            <w:r>
              <w:rPr>
                <w:rFonts w:ascii="Times New Roman"/>
                <w:b w:val="false"/>
                <w:i w:val="false"/>
                <w:color w:val="000000"/>
                <w:sz w:val="20"/>
              </w:rPr>
              <w:t>
</w:t>
            </w:r>
            <w:r>
              <w:rPr>
                <w:rFonts w:ascii="Times New Roman"/>
                <w:b w:val="false"/>
                <w:i w:val="false"/>
                <w:color w:val="000000"/>
                <w:sz w:val="20"/>
              </w:rPr>
              <w:t>Персоналдың біліктілігін арттыру бес жылда кемінде бір рет өткізіледі.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w:t>
            </w:r>
          </w:p>
          <w:p>
            <w:pPr>
              <w:spacing w:after="20"/>
              <w:ind w:left="20"/>
              <w:jc w:val="both"/>
            </w:pPr>
            <w:r>
              <w:rPr>
                <w:rFonts w:ascii="Times New Roman"/>
                <w:b w:val="false"/>
                <w:i w:val="false"/>
                <w:color w:val="000000"/>
                <w:sz w:val="20"/>
              </w:rPr>
              <w:t xml:space="preserve">
Өзінің (олардың) қызметтік қызметіне байланысты емес міндеттер жүктелмейтін ұйымда физикалық қорғауды қамтамасыз ететін жауапты адамды (адамдарды) тағайындау туралы бұйрық радиоактивті заттарды, құрамында радиоактивті заттар бар аспаптар мен қондырғыларды дайындау және радиоактивті заттарды, құрамында радиоактивті заттар бар аспаптар мен қондырғыларды өткізу жөніндегі қызметтің кіші түрлеріне қатысты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орындарында өндірістік радиациялық бақылауды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атом энергиясын пайдалану саласында тиісті лицензиясы бар жеке немесе заңды тұлға берген радиациялық бақылау жүргізу хаттамасы (өтініш берушінің балансында радиоактивті заттар, аспаптар мен қондырғылар болмаған жағдайда, өтініш берушінің радиоактивті заттарды, құрамында радиоактивті заттар бар аспаптар мен қондырғыларды сатып алғаннан кейін бір ай ішінде радиациялық бақылау жүргізудің соңғы хаттамасын ұсыну туралы кепілді хат); немесе өзінің радиациялық бақылау қызметі болған жағдайда: радиациялық бақылау қызметін құру туралы бұйрық; радиациялық бақылау жүргізу жоспары; иондаушы сәулелену ықпалының барлық негізгі түрлерін қамтитын радиациялық бақылау аспаптарын тексеру сертификаттары және соңғы радиациялық бақылау жүргізу хаттамасы (өтініш берушінің балансында радиоактивті заттар, құрамында радиоактивті заттар бар аспаптар мен қондырғылар болмаған жағдайда, өтініш берушінің радиоактивті заттарды, құрамында радиоактивті заттар бар аспаптар мен қондырғыларды сатып алғаннан кейін бір ай ішінде радиациялық бақылау жүргізудің соңғы хаттамасын ұсыну туралы кепілді хат);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 тиісті лицензиясы бар жеке немесе заңды тұлға берген радиациялық бақылау жүргізу хаттамасын және өтініш беруші радиоактивті заттарды, құрамында радиоактивті заттар бар аспаптар мен қондырғыларды сатып алғаннан кейін бір ай ішінде радиациялық бақылау жүргізу хаттамасын ұсыну туралы кепілдік хатты беру тек құрамында радиоактивті заттар бар медициналық аспаптар мен қондырғыларға ғана қатысты. Егер өтініш беруші радиоактивті заттардың, құрамында радиоактивті заттар бар аспаптар мен қондырғылардың меншік иесі және/немесе баланс ұстаушысы болып табылмаса және радиоактивті заттарды, құрамында радиоактивті заттар бар аспаптар мен қондырғыларды өткізу жөніндегі қызметтің кіші түрі үшін осы тармақты орындау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белгіленген жұмыстарды жүргізу кезіндегі радиациялық қауіпсіздік жөніндегі нұсқаулық; персоналдың авария жағдайындағы іс-қимылы жөніндегі нұсқаулық; радиоактивті заттарды, құрамында радиоактивті заттар бар аспаптарды және қондырғыларды түгендеу актісі немесе өтініш берушінің балансында радиоактивті заттар, құрамында радиоактивті заттар бар аспаптар мен қондырғылар болмаған жағдайда өтініш беруші радиоактивті заттарды, құрамында радиоактивті заттар бар аспаптар мен қондырғыларды сатып алғаннан кейін бір ай ішінде радиоактивті заттарды, құрамында радиоактивті заттар бар аспаптар мен қондырғыларды түгендеу актісін беру туралы кепілді хат; жұмыстың негізгі тәсілдерін, операцияларды орындаудың ретті тәртібін, жұмыстың шегі мен жағдайын анықтайтын мәлімделетін жұмыстарды орындаудың технологиялық регламенті; радиациялық авариядан және оның салдарынан персоналды және халықты қорғау жөніндегі іс-шаралар жоспары; "Ядролық және радиациялық қауіпсіздік" Қазақстан Республикасы Энергетика министрінің 2017 жылғы 20 ақпандағы № 58 бұйрығымен бекітілген (Нормативтік құқықтық актілерді мемлекеттік тіркеу тізілімінде № 15005 болып тіркелген) техникалық регламентінің 193-тармағы 2) тармақшасында көрсетілген талаптарға сәйкес иондаушы сәуле шығару көздерін есепке алу және бақылау нұсқаулығы; аварияға қарсы жаттығулар бағдарламасы мен әдістемесі; әлеуетті радиациялық авариялардың, олардың салдарының болжамы және радиациялық жағдайдың болжамы жасалып, уәкiлеттi мемлекеттiк органмен келiсiлген тiзбесi; радиациялық авария болған кезде жедел шешiмдер қабылдау өлшемшарттары және уәкiлеттi мемлекеттiк органмен келiсiлген араласу деңгейi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567"/>
          <w:p>
            <w:pPr>
              <w:spacing w:after="20"/>
              <w:ind w:left="20"/>
              <w:jc w:val="both"/>
            </w:pPr>
            <w:r>
              <w:rPr>
                <w:rFonts w:ascii="Times New Roman"/>
                <w:b w:val="false"/>
                <w:i w:val="false"/>
                <w:color w:val="000000"/>
                <w:sz w:val="20"/>
              </w:rPr>
              <w:t>
радиациялық авариядан және оның салдарынан персоналды және халықты қорғау жөніндегі іс-шаралар жоспары, аварияға қарсы жаттығулар бағдарламасы мен әдістемесі, әлеуетті радиациялық авариялардың, олардың салдарының болжамы және радиациялық жағдайдың болжамы жасалып, уәкiлеттi мемлекеттiк органмен келiсiлген тiзбесi;</w:t>
            </w:r>
          </w:p>
          <w:bookmarkEnd w:id="567"/>
          <w:p>
            <w:pPr>
              <w:spacing w:after="20"/>
              <w:ind w:left="20"/>
              <w:jc w:val="both"/>
            </w:pPr>
            <w:r>
              <w:rPr>
                <w:rFonts w:ascii="Times New Roman"/>
                <w:b w:val="false"/>
                <w:i w:val="false"/>
                <w:color w:val="000000"/>
                <w:sz w:val="20"/>
              </w:rPr>
              <w:t xml:space="preserve">
радиациялық авария болған кезде жедел шешiмдер қабылдау өлшемшарттары және уәкiлеттi мемлекеттiк органмен келiсiлген араласу деңгейi радиациялық қауіптілігі 1 және 2-санаттағы объектілер үшін ғана талап етіледі; радиоактивті заттарды, құрамында радиоактивті заттар бар аспаптарды және қондырғыларды өткізу жөніндегі қызметтің кіші түрлері үшін радиоактивті заттарды, құрамында радиоактивті заттар бар аспаптарды және қондырғыларды түгендеу актісін ұсыну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радиоактивті заттарды, құрамында радиоактивті заттар бар аспаптарды және қондырғыларды өткізу қызметінің кіші түрі үшін осы тармақты орындау талап етілмейді.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 көздері жұмысының сапасын бақылауға және радиациялық шоғырларды калибрлеуді жүргізуге жауапты медициналық физиктер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физиктердің шоғырды калибрлеуді жүргізу және сапаны бақылау бойынша арнайы даярлығы туралы құжаттар; радиотерапиялық қондырғының сапасын бақылау бағдарламасы мен шоғырларды калибрлеу және сапасын бақылау жүргізудің соңғы хаттамасы;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құрамында радиоактивті заттар бар медициналық аспаптар мен қондырғыларды пайдалану бойынша жұмыстарға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аспаптарды және қондырғыларды сақтауға арналған меншік құқығындағы немесе өзге заңды негіздегі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568"/>
          <w:p>
            <w:pPr>
              <w:spacing w:after="20"/>
              <w:ind w:left="20"/>
              <w:jc w:val="both"/>
            </w:pPr>
            <w:r>
              <w:rPr>
                <w:rFonts w:ascii="Times New Roman"/>
                <w:b w:val="false"/>
                <w:i w:val="false"/>
                <w:color w:val="000000"/>
                <w:sz w:val="20"/>
              </w:rPr>
              <w:t>
егер құрамында радиоактивті заттары бар аспаптар аралық немесе уақытша жеке сақтауды талап етпесе және пайдалану мен қайта зарядтау процесінде жұмыс орындарында тұрақты түрде болса, онда осы тармақтың орындалуы талап етілмейді.</w:t>
            </w:r>
          </w:p>
          <w:bookmarkEnd w:id="568"/>
          <w:p>
            <w:pPr>
              <w:spacing w:after="20"/>
              <w:ind w:left="20"/>
              <w:jc w:val="both"/>
            </w:pPr>
            <w:r>
              <w:rPr>
                <w:rFonts w:ascii="Times New Roman"/>
                <w:b w:val="false"/>
                <w:i w:val="false"/>
                <w:color w:val="000000"/>
                <w:sz w:val="20"/>
              </w:rPr>
              <w:t xml:space="preserve">
Радиоактивті заттарды, құрамында радиоактивті заттар бар аспаптарды және қондырғыларды сақтау кіші қызметі үшін жеке меншіктегі қойманың болуы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радиоактивті заттар бар аспаптар мен қондырғыларға техникалық қызмет көрсету және жөндеу жүргізу туралы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құрамында радиоактивті заттар бар аспаптар мен қондырғыларға техникалық қызмет көрсету және жөндеу жүргізетін меншікті техник болған жағдайда: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69"/>
          <w:p>
            <w:pPr>
              <w:spacing w:after="20"/>
              <w:ind w:left="20"/>
              <w:jc w:val="both"/>
            </w:pPr>
            <w:r>
              <w:rPr>
                <w:rFonts w:ascii="Times New Roman"/>
                <w:b w:val="false"/>
                <w:i w:val="false"/>
                <w:color w:val="000000"/>
                <w:sz w:val="20"/>
              </w:rPr>
              <w:t xml:space="preserve">
осы тармақ құрамында радиоактивті заттар бар медициналық құралдар мен қондырғыларды және радиоизотоптық тексеріп қарау жабдықтарын пайдалану жөніндегі жұмыстарға ғана қатысты. Егер өтініш беруші құрамында радиоактивті заттар бар аспаптар мен қондырғыларды меншіктенуші және/немесе баланс ұстаушы болып табылмаса немесе дайындаушыдан сервистік (кепілдік) қызмет көрсету бар болса, осы тармақты орындау талап етілмейді. </w:t>
            </w:r>
          </w:p>
          <w:bookmarkEnd w:id="569"/>
          <w:p>
            <w:pPr>
              <w:spacing w:after="20"/>
              <w:ind w:left="20"/>
              <w:jc w:val="both"/>
            </w:pPr>
            <w:r>
              <w:rPr>
                <w:rFonts w:ascii="Times New Roman"/>
                <w:b w:val="false"/>
                <w:i w:val="false"/>
                <w:color w:val="000000"/>
                <w:sz w:val="20"/>
              </w:rPr>
              <w:t>
Меншікті техник болған жағдайда, оның тиісті біліктілікке ие болуы және лицензия беру туралы өтініште көрсетілген, құрамында радиоактивті заттар бар аспаптар мен қондырғылардың нақты түрлеріне техникалық қызмет көрсету және оларды жөндеу бойынша теориялық және практикалық дайындықтан өтуі талап етіледі.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құрамында радиоактивті заттар бар аспаптар мен қондырғыларды тасымалдау үшін лицензия, радиоактивті заттарды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3-қосымшаға сәйкес туралы ақпаратты қамтитын мәліметтер нысаны немесе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радиоактивті заттарды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қызмет құрамында радиоактивті заттар, құрамында радиоактивті заттар бар аспаптар мен қондырғыларды тасымалдау операциясы болған кезде осы тармақты орындау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құрамында радиоактивті заттар бар аспаптар мен қондырғыларды және сақтау пункттерін физикалық қорғауды қамтамасыз ету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Қазақстан Республикасы Энергетика министрінің 2016 жылғы 9 ақпандағы № 52 бұйрығымен бекітілген Иондандырушы сәулелену көздерін және сақтау пункттерін физикалық қорғау қағидаларының (Нормативтік құқықтық актілерді мемлекеттік тіркеу тізілімінде № 13455 болып тіркелген) 1-қосымшасы мен 3-қосымшасының 11-тармағында көрсетілген талаптарға сәйкес иондандырушы сәулелену көздерін және сақтау пункттерін физикалық қорғау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тармақты орындау радиоактивті заттарды, құрамында радиоактивті заттар бар аспаптар мен қондырғыларды сақтау жөніндегі қызметтің кіші түрі үшін ғана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радиациялық объектінің радиациялық қауіптілігі санатын келісу туралы хаты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тапсырыс берушінің аумағында жұмыс жүргізсе және радиоактивтi заттарды, құрамында радиоактивтi заттар бар аспаптар мен қондырғыларды өткізу жөніндегі қызметтің кіші түрі үшін осы тармақты орындау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 орындау радиоактивтi заттарды, құрамында радиоактивтi заттар бар аспаптар мен қондырғыларды өткізу жөніндегі қызметтің кіші түрі үшін талап етілмейді</w:t>
            </w:r>
          </w:p>
        </w:tc>
      </w:tr>
    </w:tbl>
    <w:bookmarkStart w:name="z619" w:id="570"/>
    <w:p>
      <w:pPr>
        <w:spacing w:after="0"/>
        <w:ind w:left="0"/>
        <w:jc w:val="left"/>
      </w:pPr>
      <w:r>
        <w:rPr>
          <w:rFonts w:ascii="Times New Roman"/>
          <w:b/>
          <w:i w:val="false"/>
          <w:color w:val="000000"/>
        </w:rPr>
        <w:t xml:space="preserve"> 4-тарау. Иондандырушы сәулеленудi генерациялайтын аспаптармен және қондырғылармен жұмыс істеу жөніндегі қызметке қойылатын біліктілік талаптары және оларға сәйкестікті растайтын құжаттардың тізбесі</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немесе басқа заңды негіздегі арнайы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өтініш беруші тапсырыс берушінің аумағында жұмыс жүргізсе, осы тармақты орындау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 және иондаушы сәуле шығаруды генерациялайтын аспаптар мен қондырғыларды есепке алу және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5-қосымшаға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71"/>
          <w:p>
            <w:pPr>
              <w:spacing w:after="20"/>
              <w:ind w:left="20"/>
              <w:jc w:val="both"/>
            </w:pPr>
            <w:r>
              <w:rPr>
                <w:rFonts w:ascii="Times New Roman"/>
                <w:b w:val="false"/>
                <w:i w:val="false"/>
                <w:color w:val="000000"/>
                <w:sz w:val="20"/>
              </w:rPr>
              <w:t>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w:t>
            </w:r>
          </w:p>
          <w:bookmarkEnd w:id="571"/>
          <w:p>
            <w:pPr>
              <w:spacing w:after="20"/>
              <w:ind w:left="20"/>
              <w:jc w:val="both"/>
            </w:pPr>
            <w:r>
              <w:rPr>
                <w:rFonts w:ascii="Times New Roman"/>
                <w:b w:val="false"/>
                <w:i w:val="false"/>
                <w:color w:val="000000"/>
                <w:sz w:val="20"/>
              </w:rPr>
              <w:t xml:space="preserve">
Персоналдың біліктілігін арттыру бес жылда кемінде бір рет өткізіледі.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атом энергиясын пайдалану саласында тиісті лицензиясы бар жеке немесе заңды тұлға берген радиациялық бақылау жүргізу хаттамасы (өтініш берушінің балансында иондаушы сәуле шығаруды генерациялайтын аспаптар мен қондырғылар болмаған жағдайда, өтініш беруші иондаушы сәуле шығаруды генерациялайтын аспаптар мен қондырғыларды сатып алғаннан кейін бір ай ішінде радиациялық бақылау жүргізу хаттамасын ұсыну туралы кепілдік хат); немесе өзінің радиациялық бақылау қызметі болған жағдайда: радиациялық бақылау қызметін құру туралы бұйрық; радиациялық бақылау жүргізу жоспары; иондаушы сәулелену ықпалының барлық негізгі түрлерін қамтитын радиациялық бақылау аспаптарын тексеру сертификаттары және соңғы радиациялық бақылау жүргізу хаттамасы немесе өтініш берушінің балансында иондаушы сәуле шығаруды генерациялайтын аспаптар мен қондырғылар болмаған жағдайда, өтініш иондаушы сәуле шығаруды генерациялайтын аспаптар мен қондырғыларды сатып алғаннан кейін бір ай ішінде радиациялық бақылау жүргізудің соңғы хаттамасын ұсыну туралы кепілді хат;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 тиісті лицензиясы бар жеке немесе заңды тұлға берген радиациялық бақылау жүргізу хаттамасын және өтініш беруші иондаушы сәуле шығаруды генерациялайтын аспаптар мен қондырғыларды сатып алғаннан кейін бір ай ішінде радиациялық бақылау жүргізу хаттамасын ұсыну туралы кепілдік хатты беру тек иондаушы сәуле шығаруды генерациялайтын медициналық аспаптар мен қондырғыларға ғана қатысты. Егер өтініш беруші қол жүгін, багажын тексеру үшін рентген жабдықтарының жұмысын жүргізген және осы жабдықтардың меншік иесі және/немесе баланс ұстаушысы болып табылмаған жағдайда, осы тармақты орындау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 иондаушы сәуле шығаруды өндіретін аспаптарды және қондырғыларды түгендеу актісі немесе өтініш берушінің балансында иондаушы сәуле шығаруды генерациялайтын аспаптар және қондырғылар болмаған жағдайда, өтініш беруші иондаушы сәуле шығаруды генерациялайтын аспаптар және қондырғылар сатып алғаннан кейін бір ай ішінде иондаушы сәуле шығаруды генерациялайтын аспаптарды және қондырғыларды түгендеу актісін ұсыну туралы кепілді хат; "Ядролық және радиациялық қауіпсіздік" Қазақстан Республикасы Энергетика министрінің 2017 жылғы 20 ақпандағы № 58 бұйрығымен бекітілген (Нормативтік құқықтық актілерді мемлекеттік тіркеу тізілімінде № 15005 болып тіркелген) техникалық регламентінің 193-тармағы 2) тармақшасында көрсетілген талаптарға сәйкес иондаушы сәуле шығару көздерін есепке алу және бақылау нұсқаулығы; жұмыстың негізгі тәсілдерін, операцияларды орындаудың ретті тәртібін, жұмыстың шегі мен жағдайларын айқындайтын мәлімделетін жұмыстарды орындаудың технологиялық регламентi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радиациялық қауіпті жұмыстарға рұқсаты бар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шығаруды генерациялайтын аспаптар мен қондырғылардың пайдалану параметрлеріне (сапасын бақылау) бақылау жүргізу туралы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қолдану саласында тиісті лицензиясы бар жеке немесе заңды тұлға берген аппараттың пайдалану параметрлеріне (сапасын бақылау) бақылау жүргізу хаттамасы немесе өтініш берушінің балансында иондаушы сәуле шығаруды генерациялайтын аспаптар мен қондырғылар болмаған жағдайда өтініш беруші иондаушы сәуле шығаруды генерациялайтын аспаптар мен қондырғылар сатып алғаннан кейін бір ай ішінде аппараттың пайдалану параметрлеріне (сапасын бақылау) бақылау жүргізу хаттамасын ұсыну туралы кепілді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шығаруды генерациялайтын медициналық аспаптарды және қондырғыларды пайдалану және дайындау бойынша жұмыстарға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және пациенттердің жеке қорғану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9-қосымшаға сәйкес жеке қорғану құралдары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шығаруды генерациялайтын медициналық аспаптарды және қондырғыларды пайдаланатын жұмыстарға ғана қатысты. Иондаушы сәуле шығаруды генерациялайтын медициналық аспаптар және қондырғылар пайдаланылатын кабинеттер "Радиациялық қауіпті объектілерге қойылатын санитариялық-эпидемиологиялық талаптар" Қазақстан Республикасы Денсаулық сақтау министрінің 2022 жылғы 25 тамыздағы № ҚР ДСМ-90 бұйрығымен бекітілген (Нормативтік құқықтық актілерді мемлекеттік тіркеу тізілімінде № 29292 болып тіркелген) санитариялық қағидаларына 14-қосымшада көрсетілген талаптарға сәйкес радиациялық қорғау құралдарымен жабдықталады.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қызметтің түрі мен кіші түрлерін жүзеге асыруға жіберілген мамандар мен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шығаруды генерациялайтын аспаптар мен қондырғыларды жөндеу және техникалық қызмет көрсету туралы құжаттамалар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иондаушы сәуле шығаруды генерациялайтын аспаптар мен қондырғыларға техникалық қызмет көрсету және жөндеу жүргізетін меншікті техник болған жағдайда: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72"/>
          <w:p>
            <w:pPr>
              <w:spacing w:after="20"/>
              <w:ind w:left="20"/>
              <w:jc w:val="both"/>
            </w:pPr>
            <w:r>
              <w:rPr>
                <w:rFonts w:ascii="Times New Roman"/>
                <w:b w:val="false"/>
                <w:i w:val="false"/>
                <w:color w:val="000000"/>
                <w:sz w:val="20"/>
              </w:rPr>
              <w:t xml:space="preserve">
осы тармақ өтініш беруші қол жүгін, багажды жете тексеруге арналған рентгендік жабдықтарда жұмыс жүргізетін және осы жабдықтардың меншік иесі және/немесе баланс ұстаушысы болып табылмайтын жағдайды қоспағанда, иондаушы сәуле шығаруды генерациялайтын медициналық аспаптар мен қондырғыларды және қол жүгі мен багажды жете тексеруге, көлікті, материалдарды, заттарды жете тексеруге, адамды жеке-дара жете тексеруге арналған жабдықтарды пайдаланатын жұмыстарға ғана қатысты. Егер дайындаушыдан сервистік (кепілдік) қызмет көрсету болса, осы тармақты орындау талап етілмейді. </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Меншікті техник болған жағдайда, оның тиісті біліктілікке ие болуы және лицензия беру туралы өтініште көрсетілген иондандырушы сәулеленудi генерациялайтын аспаптар мен қондырғылардың нақты түрлеріне техникалық қызмет көрсету және жөндеу бойынша теориялық және практикалық дайындықтан өтуі талап етіледі.</w:t>
            </w:r>
          </w:p>
          <w:p>
            <w:pPr>
              <w:spacing w:after="20"/>
              <w:ind w:left="20"/>
              <w:jc w:val="both"/>
            </w:pPr>
            <w:r>
              <w:rPr>
                <w:rFonts w:ascii="Times New Roman"/>
                <w:b w:val="false"/>
                <w:i w:val="false"/>
                <w:color w:val="000000"/>
                <w:sz w:val="20"/>
              </w:rPr>
              <w:t>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радиациялық объектінің радиациялық қауіптілігі санатын келісу туралы хаты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қол жүгі мен багажды жете тексеруге арналған жабдықты және иондаушы сәуле шығаратын медициналық аспаптар мен қондырғыларды пайдалану жөніндегі қызметтің кіші түрі үшін және өтініш беруші тапсырыс берушінің аумағында жұмыс жүргізсе және осы жабдықтардың меншік иесі және/немесе баланс ұстаушысы болып табылмаған жағдайда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3" w:id="573"/>
    <w:p>
      <w:pPr>
        <w:spacing w:after="0"/>
        <w:ind w:left="0"/>
        <w:jc w:val="left"/>
      </w:pPr>
      <w:r>
        <w:rPr>
          <w:rFonts w:ascii="Times New Roman"/>
          <w:b/>
          <w:i w:val="false"/>
          <w:color w:val="000000"/>
        </w:rPr>
        <w:t xml:space="preserve"> 5-тарау. Атом энергиясын пайдалану саласындағы қызметтерді көрсету жөніндегі қызметке қойылатын біліктілік талаптары және оларға сәйкестікті растайтын құжаттардың тізбесі</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арнайы даярлығы бар және мәлімделген қызметтің түрі мен кіші түрлерін жүзеге асыруға жіберілген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біліктілігін және тиісті лауазымның функционалдық міндеттеріне сәйкес теориялық және тәжірибелік дайындықтан өткенін растайтын құжаттар (сертификаттар, куәліктер, куәліктер);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74"/>
          <w:p>
            <w:pPr>
              <w:spacing w:after="20"/>
              <w:ind w:left="20"/>
              <w:jc w:val="both"/>
            </w:pPr>
            <w:r>
              <w:rPr>
                <w:rFonts w:ascii="Times New Roman"/>
                <w:b w:val="false"/>
                <w:i w:val="false"/>
                <w:color w:val="000000"/>
                <w:sz w:val="20"/>
              </w:rPr>
              <w:t xml:space="preserve">
ядролық және радиациялық қауіпсіздікті қамтамасыз етуге жауапты персоналды арнайы даярлау жөніндегі қызметтің кіші түрі үшін осы тармақты орындау талап етілмейді. Ядролық қондырғылар мен ядролық материалдарды физикалық қорғау қызметінің кіші түрі үшін құжаттарды (сертификаттарды, куәліктерді, куәліктерді) ұсыну талап етілмейді және кемінде екі техник талап етіледі. Қызметтің кіші түрі үшін иондаушы сәуле шығаруды генерациялайтын немесе құрамында радиоизотопты иондаушы сәуле шығару көздері бар немесе медициналық аспаптарды қоса алғанда, аспаптар мен қондырғыларға техникалық қызмет көрсету, монтаждау, бөлшектеу, зарядтау, қайта зарядтау, жөндеу отандық дайындаушы зауыттар немесе олардың уәкілетті ұйымдары берген құжаттарды (сертификаттарды, куәліктерді, куәліктерді) ұсыну талап етілмейді және кемінде екі техник талап етіледі. Техниктер құрамында иондандырушы сәулеленудің радиоизотоптық көздері бар немесе иондандырушы сәулеленуді генерациялайтын, медициналықты қоса алғанда, аспаптарға және қондырғыларға техникалық қызмет көрсетуді, оларды монтаждауды, бөлшектеуді, зарядтауды, қайта зарядтауды, жөндеуді, иондандырушы сәулелену көздерінің, сондай-ақ құрамында осындай көздер бар немесе иондандырушы сәулеленуді генерациялайтын аспаптардың, жабдықтардың, қондырғылардың жұмыс сапасын бақылауды, аумақтарды, үй-жайларды, жұмыс орындарын, тауарларды, материалдарды, металл сынықтарын, көлік құралдарын радиациялық бақылауды жүзеге асыратын бір ғана ұйымның құрамына кіреді. </w:t>
            </w:r>
          </w:p>
          <w:bookmarkEnd w:id="574"/>
          <w:p>
            <w:pPr>
              <w:spacing w:after="20"/>
              <w:ind w:left="20"/>
              <w:jc w:val="both"/>
            </w:pPr>
            <w:r>
              <w:rPr>
                <w:rFonts w:ascii="Times New Roman"/>
                <w:b w:val="false"/>
                <w:i w:val="false"/>
                <w:color w:val="000000"/>
                <w:sz w:val="20"/>
              </w:rPr>
              <w:t>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75"/>
          <w:p>
            <w:pPr>
              <w:spacing w:after="20"/>
              <w:ind w:left="20"/>
              <w:jc w:val="both"/>
            </w:pPr>
            <w:r>
              <w:rPr>
                <w:rFonts w:ascii="Times New Roman"/>
                <w:b w:val="false"/>
                <w:i w:val="false"/>
                <w:color w:val="000000"/>
                <w:sz w:val="20"/>
              </w:rPr>
              <w:t>
осы тармақты персоналды жеке дозиметрлік бақылау, ядролық және радиациялық қауіпсіздікті қамтамасыз етуге жауапты персоналды арнайы даярлау және ядролық қондырғылар мен ядролық материалдарды физикалық қорғау жөніндегі қызметтің кіші түрлері үшін орындау талап етілмейді. Радиациялық қауіпсіздік қызметінің персоналы және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 Персоналдың біліктілігін арттыру бес жылда кемінде бір рет өткізіледі.</w:t>
            </w:r>
          </w:p>
          <w:bookmarkEnd w:id="575"/>
          <w:p>
            <w:pPr>
              <w:spacing w:after="20"/>
              <w:ind w:left="20"/>
              <w:jc w:val="both"/>
            </w:pPr>
            <w:r>
              <w:rPr>
                <w:rFonts w:ascii="Times New Roman"/>
                <w:b w:val="false"/>
                <w:i w:val="false"/>
                <w:color w:val="000000"/>
                <w:sz w:val="20"/>
              </w:rPr>
              <w:t xml:space="preserve">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тармақты ядролық және радиациялық қауіпсіздікті қамтамасыз етуге жауапты персоналды арнайы даярлау, аумақтарды, үй-жайларды, жұмыс орындарын, тауарларды, материалдарды, металл сынықтарын, көлік құралдарын радиациялық бақылау және персоналды дозиметрлік жеке бақылау бойынша қызметтің кіші түрлері үшін орындау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жұмыстарға жіберілген өтініш берушінің персоналының сәуле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құрамында радиоизотоптық иондаушы сәуле шығару көздері бар немесе иондаушы сәуле шығаруды генерациялайтын, медициналықты қоса алғанда, аспаптар мен қондырғыларға техникалық қызмет көрсету, монтаждау, бөлшектеу, зарядтау, қайта зарядтау, жөндеу, иондаушы сәуле шығаруды көздерінің сондай-ақ құрамында осындай көздер бар немесе иондаушы сәуле шығаруды генерациялайтын аспаптардың, жабдықтардың, қондырғылардың жұмыс сапасын бақылау бойынша қызметтердің кіші түрлеріне ғана қатысты.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аспаптардың әрбір параметрі бойынша сынау мерзімділігі бойынша тестілеудің түрлері мен әдістемелерін сипаттай отырып тестілік сынаулар жүргізу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"Радиациялық қауіпті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25 тамыздағы № ҚР ДСМ-90 бұйрығымен (Нормативтік құқықтық актілерді мемлекеттік тіркеу тізілімінде № 29292 болып тіркелген) белгіленген медициналық рентген жабдықтарының пайдалану параметрлеріне бақылау жүргізу талаптарына сәйкес рентген аппаратының әрбір типінің тексерілетін негізгі параметрлерін, түсірілген суреттерді алу жүйесін және оларды бағалау шарттарын, пайдаланылатын қосалқы жабдықтарды сипаттай отырып сынау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 көздерінің, сондай-ақ құрамында осындай көздер бар немесе иондаушы сәуле шығаруды генерациялайтын аспаптардың, жабдықтардың, қондырғылардың жұмыс сапасын бақылау бойынша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қажетті өлшеу құралдары, бақылау аспаптары, қосалқы материалдар мен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нысанының 1-бағанында көрсетілген өзге заңды құқықтарды растайтын құжат, меншік құқығын растайтын құжат; өлшеу құралдары мен бақылау аспаптарын тексеру сертификаттары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құрамында радиоизотопты иондаушы сәуле шығару көздері бар немесе иондаушы сәуле шығаруды генерациялайтын медициналық құралдарды қоса алғанда, ядролық және радиациялық қауіпсіздікті қамтамасыз етуге, ядролық қондырғылар мен ядролық материалдарды физикалық қорғауға және аспаптар мен қондырғыларға техникалық қызмет көрсетуге, монтаждауға, бөлшектеуге, зарядтауға, қайта зарядтауға, жөндеуге жауапты персоналды арнайы даярлау жөніндегі қызметтің кіші түрлері үшін осы тармақты орындау талап етілмейді. Радиациялық бақылау аспаптары иондаушы сәулелену ықпалының барлық негізгі түрлерін қамтуы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немесе өзге заңды негіздегі арнайы үй-жайлар, зертханалар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өнімдердегі, материалдардағы, қоршаған орта объектілеріндегі радионуклидтердің құрамын анықтау және персоналды жеке дозиметрлік бақылау бойынша жұмыстарды орындауға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авариялық жағдайлардағы іс-қимылдары жөніндегі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персоналдың авариялық жағдайлардағы іс-қимылдары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ядролық және радиоактивті материалдарды тасымалдау кезінде физикалық қорғау бойынша операциясы болғанда ядролық қондырғылар мен ядролық материалдарды физикалық қорғау жөніндегі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заңды негіздерде оқыту жүргізуге арналған өндірістік-техникалық база (теориялық және практикалық сабақтар өткізуге арналған оқу сыныптары, жабдықтар, аспаптар)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10-қосымшаға сәйкес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 атом энергиясын пайдалану саласындағы қызметке қойылатын осы біліктілік талаптары және оларға сәйкестікті растайтын құжаттар тізбесіне 10-қосымшаға сәйкес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нысанының 2-бағанында көрсетілген меншік құқығын растайтын құжат немесе өзге заңды құқықтарды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және/немесе радиациялық қауіпсіздікті қамтамасыз ету саласында оқыту тәжірибесі, арнайы даярлығы және практикалық жұмыс тәжірибесі бар оқытушылардың білікті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және/немесе радиациялық қауіпсіздікті қамтамасыз ету саласындағы мамандығы бойынша кемінде үш жыл оқыту тәжірибесі, арнайы даярлығы және практикалық жұмыс тәжірибесі (еңбек кітапшалары және/немесе оны тоқтату күні мен негізі туралы жұмыс берушінің белгісі бар еңбек шарттары) бар оқытушылардың білімі, арнайы даярлау (даярлау бағдарламаларын қоса бере отырып) туралы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бағдарламалары және оқитындардың білімін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сағаттарға бөлінген, теориялық және практикалық дайындығы бөліп көрсетілген, нақты сабақтарды өткізетін оқытушының тегі көрсетілген оқыту бағдарламасы; тыңдаушылардың білімін тексеруге арналған билеттер (тесттер)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мәлімделетін қызметтің сапасын қамтамасыз ету саласындағы өтініш берушінің саясатын сипаттай отырып, мәлімделген жұмыстарды жүзеге асыру кезінде сапаны қамтамасыз ету бағдарламасы, оқытушыларды іріктеу, жұмысқа жіберу, қолдау және біліктілігін арттыру рәсімі мен тәртібі, өтініш беруші мәлімделетін қызметті жүзеге асыру кезінде басшылыққа алатын нормативтік құжаттар тізбесі, құжаттаманы басқару жүйесі, оқитындардың білімін бақылау рәсімдері, мәлімделген қызметте пайдаланылатын әдістемелердің сапасын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асыруға арналған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11-қосымшаға сәйкес тиісті лицензиясы бар жеке немесе заңды тұлғамен күзет қызметтерін көрсетуге көрсетуге арналған шарт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ядролық және радиоактивті материалдарды тасымалдау кезінде физикалық қорғау бойынша операциясы болғанда ядролық қондырғылар мен ядролық материалдарды физикалық қорғау жөніндегі қызметтің кіші түріне ғана қатысты. </w:t>
            </w:r>
          </w:p>
        </w:tc>
      </w:tr>
    </w:tbl>
    <w:bookmarkStart w:name="z626" w:id="576"/>
    <w:p>
      <w:pPr>
        <w:spacing w:after="0"/>
        <w:ind w:left="0"/>
        <w:jc w:val="left"/>
      </w:pPr>
      <w:r>
        <w:rPr>
          <w:rFonts w:ascii="Times New Roman"/>
          <w:b/>
          <w:i w:val="false"/>
          <w:color w:val="000000"/>
        </w:rPr>
        <w:t xml:space="preserve"> 6-тарау. Радиоактивті қалдықтармен жұмыс істеу жөніндегі қызметке қойылатын біліктілік талаптары және оларға сәйкестікті растайтын құжаттардың тізбесі</w:t>
      </w:r>
    </w:p>
    <w:bookmarkEnd w:id="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қажетті меншік құқығында немесе өзге заңды негіздегі арнайы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өтініш беруші тапсырыс берушінің аумағында жұмыс жүргізсе және аумақтар мен объектілерді радиациялық оңалту, өңдеп қалпына келтіру қызметінің кіші түрі үшін жұмыс жүргізсе, осы тармақты орындау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 және радиоактивті қалдықтарды жинауды, сақтауды және өткізуді ұйымдастыруға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радиоактивті қалдықтарды жинауды, сақтауды және өткізуді ұйымдастыруға жауапты адамды тағайындау туралы бұйрық;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577"/>
          <w:p>
            <w:pPr>
              <w:spacing w:after="20"/>
              <w:ind w:left="20"/>
              <w:jc w:val="both"/>
            </w:pPr>
            <w:r>
              <w:rPr>
                <w:rFonts w:ascii="Times New Roman"/>
                <w:b w:val="false"/>
                <w:i w:val="false"/>
                <w:color w:val="000000"/>
                <w:sz w:val="20"/>
              </w:rPr>
              <w:t>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 Персоналдың біліктілігін арттыру бес жылда кемінде бір рет өткізіледі.</w:t>
            </w:r>
          </w:p>
          <w:bookmarkEnd w:id="577"/>
          <w:p>
            <w:pPr>
              <w:spacing w:after="20"/>
              <w:ind w:left="20"/>
              <w:jc w:val="both"/>
            </w:pPr>
            <w:r>
              <w:rPr>
                <w:rFonts w:ascii="Times New Roman"/>
                <w:b w:val="false"/>
                <w:i w:val="false"/>
                <w:color w:val="000000"/>
                <w:sz w:val="20"/>
              </w:rPr>
              <w:t xml:space="preserve">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ластанған жабдықтарда, бұйымдарда, топырақта, қалдықтарда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өзінің радиациялық бақылау қызметі болған жағдайда: радиациялық бақылау қызметін құру туралы бұйрық; радиациялық бақылауды жүргізу жоспары; иондаушы сәулелену ықпалының барлық негізгі түрлерін қамтитын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персоналдың авария жағдайындағы іс-қимылы жөніндегі нұсқаулық; радиациялық авариядан және оның салдарынан персоналды және халықты қорғау жөніндегі іс-шаралар жоспары; радиоактивті қалдықтарды тіркеу журналы; қалдықтарды жинау, сұрыптау, сақтауға беру, өңдеу, қайта өңдеу, кондиционерлеу, сақтау, көму тәсілдерін және кезеңдерін, үй-жайларды, жабдықтарды, материалдарды залалсыздандыруды қоса алғанда, жұмыстың негізгі тәсілдерін, операцияларды орындаудың ретті тәртібін, жұмыстың шегі мен жағдайларын айқындайтын мәлімделетін жұмыстарды орындаудың технологиялық регламенті; радиоактивті қалдықтармен жұмыс істеу кезінде қауіпсіздікке әсер ететін сапаны қамтамасыз ету жөніндегі ұйымдық-техникалық іс-шаралардың жиынтығын қамтитын сапаны қамтамасыз ету бағдарламасы; авариялық әзірлік және ден қою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авариядан және оның салдарынан персоналды және халықты қорғау жөніндегі іс-шаралар жоспары радиациялық қауіптіліктің 1 және 2-санаттағы объектілері үшін ғана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персоналының сәул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техниктердің және жұмысшылардың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сақтауға арналған меншік құқығындағы немесе өзге заңды негіздегі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1-қосымшаға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радиоактивті қалдықтарды кондиционерлеу, сақтау және көму жөніндегі қызметтің кіші түрлеріне ғана қатысты. Радиоактивті қалдықтарды сақтау және көму үшін меншікті қойманың болуы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радиациялық объектінің радиациялық қауіптілігі санатын келісу туралы хаты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егер өтініш беруші тапсырыс берушінің аумағында жұмыс жүргізсе және радиоактивті қалдықтарды жинау және сұрыптау, үй-жайларды, жабдық пен материалдарды активсіздендіру (радиоактивті ластанудан тазарту), аумақтар мен объектілерді радиациялық оңалту, өңдеп қалпына келтіру жөніндегі қызметінің кіші түрлері үшін орындау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қайта өңдеу және (немесе) кондиционерлеу қондырғылары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паспорты және (немесе) жобалау құжаттамасы, пайдалануға енгізу актісі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578"/>
          <w:p>
            <w:pPr>
              <w:spacing w:after="20"/>
              <w:ind w:left="20"/>
              <w:jc w:val="both"/>
            </w:pPr>
            <w:r>
              <w:rPr>
                <w:rFonts w:ascii="Times New Roman"/>
                <w:b w:val="false"/>
                <w:i w:val="false"/>
                <w:color w:val="000000"/>
                <w:sz w:val="20"/>
              </w:rPr>
              <w:t>
осы тармақтың талаптарын орындау радиоактивті қалдықтарды қайта өңдеу және кондиционерлеу жөніндегі қызметтің кіші түрлері үшін ғана талап етіледі.</w:t>
            </w:r>
          </w:p>
          <w:bookmarkEnd w:id="578"/>
          <w:p>
            <w:pPr>
              <w:spacing w:after="20"/>
              <w:ind w:left="20"/>
              <w:jc w:val="both"/>
            </w:pPr>
            <w:r>
              <w:rPr>
                <w:rFonts w:ascii="Times New Roman"/>
                <w:b w:val="false"/>
                <w:i w:val="false"/>
                <w:color w:val="000000"/>
                <w:sz w:val="20"/>
              </w:rPr>
              <w:t>
Пайдалануға енгізу актісі бұрын пайдалануға берілген қондырғы үшін ғана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(олардың) қызметтік жұмысына байланысты емес міндеттер жүктелмейтін ұйымда физикалық қорғауды қамтамасыз ететін жауапты адам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(олардың) қызметтік жұмысына байланысты емес міндеттер жүктелмейтін ұйымда физикалық қорғауды қамтамасыз ететін жауапты адамды (адамдарды) тағайындау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(олардың) қызметтік жұмысына байланысты емес міндеттер жүктелмейтін ұйымда физикалық қорғауды қамтамасыз ететін жауапты адамды (адамдарды) тағайындау туралы бұйрықты ұсыну радиоактивті қалдықтарды қайта өңдеу, кондиционерлеу, сақтау және көму жөніндегі қызметтің кіші түрлеріне қатысты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және радиоактивті қалдықтармен жұмыс істеу объектілерін физикалық қорғауды қамтамасыз ету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радиоактивті қалдықтарды және радиоактивті қалдықтармен жұмыс істеу объектілерін физикалық қорғау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тармақтың талаптарын орындау радиоактивті қалдықтарды қайта өңдеу, кондиционерлеу, сақтау және көму жөніндегі қызметтің кіші түрлері үшін ғана талап етіледі</w:t>
            </w:r>
          </w:p>
        </w:tc>
      </w:tr>
    </w:tbl>
    <w:bookmarkStart w:name="z629" w:id="579"/>
    <w:p>
      <w:pPr>
        <w:spacing w:after="0"/>
        <w:ind w:left="0"/>
        <w:jc w:val="left"/>
      </w:pPr>
      <w:r>
        <w:rPr>
          <w:rFonts w:ascii="Times New Roman"/>
          <w:b/>
          <w:i w:val="false"/>
          <w:color w:val="000000"/>
        </w:rPr>
        <w:t xml:space="preserve"> 7-тарау.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 жөніндегі қызметке қойылатын біліктілік талаптары және оларға сәйкестікті растайтын құжаттардың тізбесі</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түрін жүзеге асыруға жіберілген мамандар мен техниктердің біліктілік құрамы, радиациялық қауіпсіздік бойынша нұсқаулық өткізу журналы, персоналдың жүкті тасымалдау салдарынан болған төтенше жағдайларда, аварияларда іс-қимылдары бойынша тиісті нұсқамадан өткенін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 жүкті тасымалдауға қатысатын тасымалдаушының персоналы жүкті тасымалдау салдарынан болған төтенше жағдайларда, апаттарда іс-қимылдары бойынша тиісті нұсқамадан өткенін растайтын құжат; жүргізушіге Қазақстан Республикасының аумағы бойынша қауіпті жүкті тасымалдауға рұқсат беру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580"/>
          <w:p>
            <w:pPr>
              <w:spacing w:after="20"/>
              <w:ind w:left="20"/>
              <w:jc w:val="both"/>
            </w:pPr>
            <w:r>
              <w:rPr>
                <w:rFonts w:ascii="Times New Roman"/>
                <w:b w:val="false"/>
                <w:i w:val="false"/>
                <w:color w:val="000000"/>
                <w:sz w:val="20"/>
              </w:rPr>
              <w:t xml:space="preserve">
жүргізушіге қауіпті жүкті тасымалдауға рұқсат беру туралы куәлік автомобиль көлігімен тасымалдау үшін талап етіледі. </w:t>
            </w:r>
          </w:p>
          <w:bookmarkEnd w:id="580"/>
          <w:p>
            <w:pPr>
              <w:spacing w:after="20"/>
              <w:ind w:left="20"/>
              <w:jc w:val="both"/>
            </w:pPr>
            <w:r>
              <w:rPr>
                <w:rFonts w:ascii="Times New Roman"/>
                <w:b w:val="false"/>
                <w:i w:val="false"/>
                <w:color w:val="000000"/>
                <w:sz w:val="20"/>
              </w:rPr>
              <w:t>
Персоналдың біліктілігін арттыру бес жылда кемінде бір рет өткізіледі.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581"/>
          <w:p>
            <w:pPr>
              <w:spacing w:after="20"/>
              <w:ind w:left="20"/>
              <w:jc w:val="both"/>
            </w:pPr>
            <w:r>
              <w:rPr>
                <w:rFonts w:ascii="Times New Roman"/>
                <w:b w:val="false"/>
                <w:i w:val="false"/>
                <w:color w:val="000000"/>
                <w:sz w:val="20"/>
              </w:rPr>
              <w:t>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 Персоналдың біліктілігін арттыру бес жылда кемінде бір рет өткізіледі.</w:t>
            </w:r>
          </w:p>
          <w:bookmarkEnd w:id="581"/>
          <w:p>
            <w:pPr>
              <w:spacing w:after="20"/>
              <w:ind w:left="20"/>
              <w:jc w:val="both"/>
            </w:pPr>
            <w:r>
              <w:rPr>
                <w:rFonts w:ascii="Times New Roman"/>
                <w:b w:val="false"/>
                <w:i w:val="false"/>
                <w:color w:val="000000"/>
                <w:sz w:val="20"/>
              </w:rPr>
              <w:t xml:space="preserve">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бақылау жүргізу жоспары; радиациялық бақылау аспаптарын тексеру сертификаттары; радиациялық бақылау аспаптарын жалға алған жағдайда: радиациялық бақылау аспабын жалға алу шарты;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жаңа және пайдаланылған отынды тасымалдау, тиеу және сақтау кезіндегі ядролық қауіпсіздікті қамтамасыз ету жөніндегі нұсқаулық; авария жағдайында персоналдың іс-қимылы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және пайдаланылған отынды тасымалдау, тиеу және сақтау кезіндегі ядролық қауіпсіздікті қамтамасыз ету жөніндегі нұсқаулық жаңа және пайдаланылған ядролық отынды тасымалдаған жағдайда талап 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радиациялық қауіпті жұмыстарға рұқсаты бар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болжанған аспаптардың, қондырғылардың, материалдардың, заттардың, қалдықтардың түрлері туралы, сондай-ақ тасымалдау болжанатын көліктік қаптама комплектілері туралы түсіндірме 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немесе лицензиат тасымалдайтын болжанған аспаптардың, қондырғылардың, материалдардың, заттардың, қалдықтардың түрлерінің тізімі, сондай-ақ тасымалдау болжанатын көліктік қаптама комплектілері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 нысанда, түсіндірме жазбаға өтініш беруші немесе лицензиат қол қоюға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радиоактивті заттарды, радиоизотоптық көздерді, радиоактивті қалдықтарды, құрамында радиоактивті заттарды, құрамында радиоактивті заттар бар аспаптар мен қондырғыларды тасымалдауға арналған арнайы 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12-қосымшаға сәйкес ядролық материалдарды, радиоактивті заттарды, радиоизотоптық көздерді, радиоактивті қалдықтарды, құрамында радиоактивті заттар бар аспаптар мен қондырғыларды тасымалдауға арналған арнайы көлік құралдары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2" w:id="582"/>
    <w:p>
      <w:pPr>
        <w:spacing w:after="0"/>
        <w:ind w:left="0"/>
        <w:jc w:val="left"/>
      </w:pPr>
      <w:r>
        <w:rPr>
          <w:rFonts w:ascii="Times New Roman"/>
          <w:b/>
          <w:i w:val="false"/>
          <w:color w:val="000000"/>
        </w:rPr>
        <w:t xml:space="preserve"> 8-тарау. Бұрынғы ядролық сынақ полигондары аумақтарындағы және жүргiзілген ядролық сынақтар салдарынан ластанған басқа да аумақтардағы қызметке қойылатын біліктілік талаптары және оларға сәйкестікті растайтын құжаттардың тізбесі</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 болжанған жұмыстар бойынша түсіндірме 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немесе лицензиат полигонда жүргізетін болжамды жұмыстар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нысанда, түсіндірме жазбаға өтініш беруші немесе лицензиат қол қоюға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сәуле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7-қосымшаға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жүргізу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8-қосымшаға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меншікті радиациялық бақылау қызметі болған жағдайда: радиациялық бақылау қызметін құру туралы бұйрық; радиациялық бақылауды жүргізу жоспары; иондаушы сәулелену ықпалының барлық негізгі түрлерін қамтитын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6-қосымшаға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сынақтар жүргізу салдарынан ластанған бұрынғы ядролық сынақ полигондарының аумақтарында және басқа да аумақтарда радиациялық бақылауды "Атом энергиясын пайдалану саласында қызметтер көрсету" және "Бұрынғы ядролық сынақ полигондары аумақтарында және жүргізілген ядролық сынақтардың салдарынан ластанған басқа аумақтардағы қызмет" қызмет түрлеріне лицензиясы бар жеке немесе заңды тұлғалар жүргізеді.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№21822 болып тіркелген) санитариялық қағидаларына 54-тармағына сәйкес өтініш беруші бекіткен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4-қосымшаға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ядролық және радиациялық қауіпсіздік бойынша арнайы даярлықтан өткен қызметкерлер ішінен тағайындалады және тиісті функцияларды атом энергиясы пайдаланылатын объектілерімен қызметті жүзеге асыратын бір ұйымда ғана орындайды. Персоналдың біліктілігін арттыру бес жылда кемінде бір рет өткізіледі.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техниктер мен жұмысшылардың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қызметке қойылатын осы біліктілік талаптары және оларға сәйкестікті растайтын құжаттар тізбесіне 2-қосымшаға сәйкес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бұйрығымен бекітілген (Нормативтік құқықтық актілерді мемлекеттік тіркеу тізілімінде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1-қосымша</w:t>
            </w:r>
          </w:p>
        </w:tc>
      </w:tr>
    </w:tbl>
    <w:bookmarkStart w:name="z634" w:id="583"/>
    <w:p>
      <w:pPr>
        <w:spacing w:after="0"/>
        <w:ind w:left="0"/>
        <w:jc w:val="left"/>
      </w:pPr>
      <w:r>
        <w:rPr>
          <w:rFonts w:ascii="Times New Roman"/>
          <w:b/>
          <w:i w:val="false"/>
          <w:color w:val="000000"/>
        </w:rPr>
        <w:t xml:space="preserve">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w:t>
      </w:r>
    </w:p>
    <w:bookmarkEnd w:id="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(өндірістік-техникалық базаның/ қойманың/арнайы үй-жайдың/зертхананың)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растайтын құжат немесе өзге заңды құқықтарды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құқығы болған жағдайда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(өндірістік-техникалық базаның/ қойманың/арнайы үй-жайдың/зертхананың) орналасқан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тұлғаның/жеке кәсіпкердің/жеке тұлғаның атауы және Бизнес-сәйкестендіру нөмірі/Жеке сәйкестендіру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2-қосымша</w:t>
            </w:r>
          </w:p>
        </w:tc>
      </w:tr>
    </w:tbl>
    <w:bookmarkStart w:name="z636" w:id="584"/>
    <w:p>
      <w:pPr>
        <w:spacing w:after="0"/>
        <w:ind w:left="0"/>
        <w:jc w:val="left"/>
      </w:pPr>
      <w:r>
        <w:rPr>
          <w:rFonts w:ascii="Times New Roman"/>
          <w:b/>
          <w:i w:val="false"/>
          <w:color w:val="000000"/>
        </w:rPr>
        <w:t xml:space="preserve"> Мамандардың, техниктердің, жұмысшылардың біліктілік құрамы туралы ақпаратты қамтитын мәліметтер нысаны</w:t>
      </w:r>
    </w:p>
    <w:bookmarkEnd w:id="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ның, техник тің, жұмысшының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атқаратын қызме 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туралы бұйрық тың/жеке еңбек шарты ның нөмірі және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жұмысының бағдарына сәйкес мамандықтар бойынша дипломның нөмірі және берілген күні, оқу орнының атауы, мамандығы және біліктілігі (дипломды шетелдік оқу орны берген жағдайда – тану/нострификациялау туралы мәліметтер) (осы баған рентгендік тексеру аппараттарында жұмыс істейтін персонал үшін және жұмысшылар үшін толтырылмайды)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Біліктілігіне және тиісті лауазымның функционалдық міндеттеріне сәйкес теориялық және практикалық даярлықтан өткенін растайтын сертификат тардың, куәліктердің нөмірі және берілген күні (осы баған жұмысшылар үшін толтырылмайды)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(немесе) дайындық курсының атауы (тақырыбы) (осы баған жұмысшы лар үшін толтырыл 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объектілердегі жұмыс өтілі туралы мәлімет (лауазым атауы, жұмыс кезеңі, Қазақстан Республикасы Еңбек кодексінің 35-бабына сәйкес еңбек қызметін растайтын құжаттың атауы (осы баған тек радиациялық қауіптілігі І және ІІ санатты объектілерде, ядролық материал дарды өткізуден басқа ядролық қондырғыларда жұмыс істейтін мамандар мен техниктер үшін толтырылады)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 налды "А" тобының персона лына жатқызу (иә/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3-қосымша</w:t>
            </w:r>
          </w:p>
        </w:tc>
      </w:tr>
    </w:tbl>
    <w:bookmarkStart w:name="z638" w:id="585"/>
    <w:p>
      <w:pPr>
        <w:spacing w:after="0"/>
        <w:ind w:left="0"/>
        <w:jc w:val="left"/>
      </w:pPr>
      <w:r>
        <w:rPr>
          <w:rFonts w:ascii="Times New Roman"/>
          <w:b/>
          <w:i w:val="false"/>
          <w:color w:val="000000"/>
        </w:rPr>
        <w:t xml:space="preserve"> Лицензия туралы ақпаратты қамтитын мәліметтер нысаны</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4-қосымша</w:t>
            </w:r>
          </w:p>
        </w:tc>
      </w:tr>
    </w:tbl>
    <w:bookmarkStart w:name="z640" w:id="586"/>
    <w:p>
      <w:pPr>
        <w:spacing w:after="0"/>
        <w:ind w:left="0"/>
        <w:jc w:val="left"/>
      </w:pPr>
      <w:r>
        <w:rPr>
          <w:rFonts w:ascii="Times New Roman"/>
          <w:b/>
          <w:i w:val="false"/>
          <w:color w:val="000000"/>
        </w:rPr>
        <w:t xml:space="preserve"> Қызмет немесе жауапты адам туралы ақпаратты қамтитын мәліметтер нысаны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құру туралы (немесе жауапты адам туралы) бұйрықтың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тегі, аты, әкесінің аты (болған жағдайда) және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сертификатының немесе куәліктің нөмірі және берілген күні (сертификатты немесе куәлікті шетелдік оқу орны берген жағдайда – тану және нострификациялау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курсының атауы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жүргізілген жеке немесе заңды тұлғаның атауы (ядролық және радиациялық қауіпсіздікті қамтамасыз етуге жауапты персоналды арнайы даярлау жүргізу құқығына берілген оның лицензиясының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куәліктің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5-қосымша</w:t>
            </w:r>
          </w:p>
        </w:tc>
      </w:tr>
    </w:tbl>
    <w:bookmarkStart w:name="z642" w:id="587"/>
    <w:p>
      <w:pPr>
        <w:spacing w:after="0"/>
        <w:ind w:left="0"/>
        <w:jc w:val="left"/>
      </w:pPr>
      <w:r>
        <w:rPr>
          <w:rFonts w:ascii="Times New Roman"/>
          <w:b/>
          <w:i w:val="false"/>
          <w:color w:val="000000"/>
        </w:rPr>
        <w:t xml:space="preserve">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w:t>
      </w:r>
    </w:p>
    <w:bookmarkEnd w:id="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және атқаратын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туралы бұйрықтың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туралы бұйрықтың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куәліктің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6-қосымша</w:t>
            </w:r>
          </w:p>
        </w:tc>
      </w:tr>
    </w:tbl>
    <w:bookmarkStart w:name="z644" w:id="588"/>
    <w:p>
      <w:pPr>
        <w:spacing w:after="0"/>
        <w:ind w:left="0"/>
        <w:jc w:val="left"/>
      </w:pPr>
      <w:r>
        <w:rPr>
          <w:rFonts w:ascii="Times New Roman"/>
          <w:b/>
          <w:i w:val="false"/>
          <w:color w:val="000000"/>
        </w:rPr>
        <w:t xml:space="preserve"> Өлшеу құралдары, бақылау аспаптары, қосалқы материалдар мен жабдықтар туралы ақпаратты қамтитын мәліметтер нысаны</w:t>
      </w:r>
    </w:p>
    <w:bookmarkEnd w:id="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 растайтын немесе өзге заңды құқықтарды растайтың құжат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 бақылау аспаптары, қосалқы материалдар мен жабдықтардың атауы және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 бақылау аспаптары, қосалқы материалдар мен жабдықтардың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 және өндіруші 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 және түгендеу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лық паспорт тың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7-қосымша</w:t>
            </w:r>
          </w:p>
        </w:tc>
      </w:tr>
    </w:tbl>
    <w:bookmarkStart w:name="z646" w:id="589"/>
    <w:p>
      <w:pPr>
        <w:spacing w:after="0"/>
        <w:ind w:left="0"/>
        <w:jc w:val="left"/>
      </w:pPr>
      <w:r>
        <w:rPr>
          <w:rFonts w:ascii="Times New Roman"/>
          <w:b/>
          <w:i w:val="false"/>
          <w:color w:val="000000"/>
        </w:rPr>
        <w:t xml:space="preserve"> Персоналды жеке дозиметрлік бақылаумен қамтамасыз ету туралы ақпаратты қамтитын мәліметтер нысаны</w:t>
      </w:r>
    </w:p>
    <w:bookmarkEnd w:id="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тұлға/жеке кәсіпкер/ жеке тұлға атауы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күні, шарттың қолданылу мерзімі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 қызметтер көрсету құқығына рұқсат беретін лицензияның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дозиметрлік бақылаумен қамтылған қызметкерлер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министрінің 2020 жылғы 15 желтоқсандағы № ҚР ДСМ-275/2020 бұйрығымен (Нормативтік құқықтық актілерді мемлекеттік тіркеу тізілімінде №21822 болып тіркелген) бекітілген "Радиациялық қауіпсіздікті қамтамасыз етуге қойылатын санитариялық-эпидемиологиялық талаптар" санитариялық қағидаларына 13-қосымшаға сәйкес жеке сәулелену дозаларын есепке алу карточкаларының бар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8-қосымша</w:t>
            </w:r>
          </w:p>
        </w:tc>
      </w:tr>
    </w:tbl>
    <w:bookmarkStart w:name="z648" w:id="590"/>
    <w:p>
      <w:pPr>
        <w:spacing w:after="0"/>
        <w:ind w:left="0"/>
        <w:jc w:val="left"/>
      </w:pPr>
      <w:r>
        <w:rPr>
          <w:rFonts w:ascii="Times New Roman"/>
          <w:b/>
          <w:i w:val="false"/>
          <w:color w:val="000000"/>
        </w:rPr>
        <w:t xml:space="preserve">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w:t>
      </w:r>
    </w:p>
    <w:bookmarkEnd w:id="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 және жасалған күні, шарттың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көрсетумен қамтылған аппараттардың атаулары (бұл мәліметтер иондандырушы сәулеленудi генерациялайтын аспаптар мен қондырғыларды жөндеу және техникалық қызмет көрсету туралы шарт үшін толтырылады)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тұлғаның/жеке кәсіпкердің/ жеке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9-қосымша</w:t>
            </w:r>
          </w:p>
        </w:tc>
      </w:tr>
    </w:tbl>
    <w:bookmarkStart w:name="z650" w:id="591"/>
    <w:p>
      <w:pPr>
        <w:spacing w:after="0"/>
        <w:ind w:left="0"/>
        <w:jc w:val="left"/>
      </w:pPr>
      <w:r>
        <w:rPr>
          <w:rFonts w:ascii="Times New Roman"/>
          <w:b/>
          <w:i w:val="false"/>
          <w:color w:val="000000"/>
        </w:rPr>
        <w:t xml:space="preserve"> Жеке қорғану құралдары туралы ақпаратты қамтитын мәліметтер нысаны</w:t>
      </w:r>
    </w:p>
    <w:bookmarkEnd w:id="5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атауы және қысқаша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эквиваленті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10-қосымша</w:t>
            </w:r>
          </w:p>
        </w:tc>
      </w:tr>
    </w:tbl>
    <w:bookmarkStart w:name="z652" w:id="592"/>
    <w:p>
      <w:pPr>
        <w:spacing w:after="0"/>
        <w:ind w:left="0"/>
        <w:jc w:val="left"/>
      </w:pPr>
      <w:r>
        <w:rPr>
          <w:rFonts w:ascii="Times New Roman"/>
          <w:b/>
          <w:i w:val="false"/>
          <w:color w:val="000000"/>
        </w:rPr>
        <w:t xml:space="preserve">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w:t>
      </w:r>
    </w:p>
    <w:bookmarkEnd w:id="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сыныбы ның, оқыту жабдықтарының, техникалық құралдың, радиациялық бақылау аспабының атауы және қысқаша сипаттамасы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растайтын немесе өзге заңды құқықтар ды растайтын құжаттың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құқықтар болған жағдайда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жабдығы ның, техникалық құралдың немесе радиация лық бақылау аспабының тағайында луы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 және түгендеу күні (оқыту сыныптарына толтырыл майды)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 калық паспорттың нөмірі (радиа циялық бақылау аспаптары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қолдану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тұлғаның/жеке кәсіпкердің/жеке тұлғаның атауы және Бизнес-сәйкестендіру нөмірі / Жеке сәйкестендіру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11-қосымша</w:t>
            </w:r>
          </w:p>
        </w:tc>
      </w:tr>
    </w:tbl>
    <w:bookmarkStart w:name="z654" w:id="593"/>
    <w:p>
      <w:pPr>
        <w:spacing w:after="0"/>
        <w:ind w:left="0"/>
        <w:jc w:val="left"/>
      </w:pPr>
      <w:r>
        <w:rPr>
          <w:rFonts w:ascii="Times New Roman"/>
          <w:b/>
          <w:i w:val="false"/>
          <w:color w:val="000000"/>
        </w:rPr>
        <w:t xml:space="preserve"> Тиісті лицензиясы бар жеке немесе заңды тұлғамен күзет қызметтерін көрсетуге көрсетуге арналған шарт туралы ақпаратты қамтитын мәліметтер нысаны</w:t>
      </w:r>
    </w:p>
    <w:bookmarkEnd w:id="5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 және жасалған күні, шарттың қолданылу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тұлғаның заңды тұлға/жеке кәсіпкер/жеке тұлға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12-қосымша</w:t>
            </w:r>
          </w:p>
        </w:tc>
      </w:tr>
    </w:tbl>
    <w:bookmarkStart w:name="z656" w:id="594"/>
    <w:p>
      <w:pPr>
        <w:spacing w:after="0"/>
        <w:ind w:left="0"/>
        <w:jc w:val="left"/>
      </w:pPr>
      <w:r>
        <w:rPr>
          <w:rFonts w:ascii="Times New Roman"/>
          <w:b/>
          <w:i w:val="false"/>
          <w:color w:val="000000"/>
        </w:rPr>
        <w:t xml:space="preserve"> Ядролық материалдарды, радиоактивті заттарды, радиоизотоптық көздерді, радиоактивті қалдықтарды, құрамында радиоактивті заттар бар аспаптар мен қондырғыларды тасымалдауға арналған арнайы көлік құралдары туралы ақпаратты қамтитын мәліметтер нысаны</w:t>
      </w:r>
    </w:p>
    <w:bookmarkEnd w:id="5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құралының атауы, маркасы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құралының мемлекеттік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құралына меншік құқығын растайтын құжат немесе өзге заңды құқықтарды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құқығы болған жағдайда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қорғаудың инженерлік құралдары (тек ядролық материалдарды тасымалдау кезінде толтырылады)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қолданылу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тұлға/жеке кәсіпкер/жеке тұлғаның атауы және Бизнес-сәйкестендіру нөмірі / Жеке сәйкестендіру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13-қосымша</w:t>
            </w:r>
          </w:p>
        </w:tc>
      </w:tr>
    </w:tbl>
    <w:bookmarkStart w:name="z658" w:id="595"/>
    <w:p>
      <w:pPr>
        <w:spacing w:after="0"/>
        <w:ind w:left="0"/>
        <w:jc w:val="left"/>
      </w:pPr>
      <w:r>
        <w:rPr>
          <w:rFonts w:ascii="Times New Roman"/>
          <w:b/>
          <w:i w:val="false"/>
          <w:color w:val="000000"/>
        </w:rPr>
        <w:t xml:space="preserve"> Тиісті құрылыс-монтаждау жұмыстарын орындауға лицензиясы бар заңды тұлғамен жасалған шарт туралы ақпаратты қамтитын мәліметтер нысаны</w:t>
      </w:r>
    </w:p>
    <w:bookmarkEnd w:id="5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 және жасалған күні, шарттың қолданылу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bl>
    <w:bookmarkStart w:name="z660" w:id="596"/>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мемлекеттік қызмет көрсетуге қойылатын негізгі талаптар тізбесі</w:t>
      </w:r>
    </w:p>
    <w:bookmarkEnd w:id="5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құжаттарын қабылдау және нәтижелерін беру "цифрлық үкіметтің" www.egov.kz (бұдан әрі – портал)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 көрсетілетін қызметті алушының біліктілігі мен кәсіби даярлығы деңгейінің атқаратын лауазымына сәйкес еместігі туралы комиссияның қорытындысы не осы мемлекеттік қызмет көрсетуге қойылатын негізгі талаптар тізбесінің 9-тармағында көзделген жағдайлар мен негіздер бойынша мемлекеттік қызмет көрсетуден бас тарту туралы дәлелді жауап.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597"/>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597"/>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(қызмет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98"/>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өтініш;</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2) лауазымға тағайындау туралы бұйрықтың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атқаруы лауазымға жүктелетін функциялардың нақты тізбесін қамтитын жұмыс берушінің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 басшылығының жауапты болып тағайындау туралы өкімдік құжаты (бұйрығы) (радиациялық қауіпсіздік жөніндегі бақылауға және иондаушы сәулелену көздерін есепке алуға және бақылауға жауапты адамдар үшін талап етіледі).</w:t>
            </w:r>
          </w:p>
          <w:p>
            <w:pPr>
              <w:spacing w:after="20"/>
              <w:ind w:left="20"/>
              <w:jc w:val="both"/>
            </w:pPr>
            <w:r>
              <w:rPr>
                <w:rFonts w:ascii="Times New Roman"/>
                <w:b w:val="false"/>
                <w:i w:val="false"/>
                <w:color w:val="000000"/>
                <w:sz w:val="20"/>
              </w:rPr>
              <w:t>
Жеке басты куәландыратын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99"/>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құжаттардың, объектілердің, деректердің және мәліметтердің Қазақстан Республикасы Энергетика министрінің 2016 жылғы 20 қаңтардағы №12 бұйрығымен бекітілген (Нормативтік құқықтық актілерді мемлекеттік тіркеу тізілімінде № 13468 болып тіркелген) Атом энергиясы пайдаланылатын объектілерде жұмыс істейтін персоналды аттестаттау қағидаларының талаптарына сәйкес келмеуі;</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5) мемлекеттік қызмет көрсету мерзімін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600"/>
          <w:p>
            <w:pPr>
              <w:spacing w:after="20"/>
              <w:ind w:left="20"/>
              <w:jc w:val="both"/>
            </w:pPr>
            <w:r>
              <w:rPr>
                <w:rFonts w:ascii="Times New Roman"/>
                <w:b w:val="false"/>
                <w:i w:val="false"/>
                <w:color w:val="000000"/>
                <w:sz w:val="20"/>
              </w:rPr>
              <w:t>
1) Мемлекеттік қызмет көрсету орындарының мекенжайлары:</w:t>
            </w:r>
          </w:p>
          <w:bookmarkEnd w:id="600"/>
          <w:p>
            <w:pPr>
              <w:spacing w:after="20"/>
              <w:ind w:left="20"/>
              <w:jc w:val="both"/>
            </w:pPr>
            <w:r>
              <w:rPr>
                <w:rFonts w:ascii="Times New Roman"/>
                <w:b w:val="false"/>
                <w:i w:val="false"/>
                <w:color w:val="000000"/>
                <w:sz w:val="20"/>
              </w:rPr>
              <w:t>
</w:t>
            </w:r>
            <w:r>
              <w:rPr>
                <w:rFonts w:ascii="Times New Roman"/>
                <w:b w:val="false"/>
                <w:i w:val="false"/>
                <w:color w:val="000000"/>
                <w:sz w:val="20"/>
              </w:rPr>
              <w:t>www.egov. kz – мемлекеттік органдардың интернет-ресурстарының бірыңғай платформасының "Қазақстан Республикасының Атом энергиясы жөніндегі агенттігі" деген бөлімдегі "Көрсетілетін қызметтерә кіші бөлімінде; 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www.egov.kz – мемлекеттік органдардың интернет-ресурстарының бірыңғай платформасының "Қазақстан Республикасының Атом энергиясы жөніндегі агенттігі" деген бөлімнің "Көрсетілетін қызметтер" кіші бөлімінде көрсетілген.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r>
              <w:br/>
            </w: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4-қосымша</w:t>
            </w:r>
          </w:p>
        </w:tc>
      </w:tr>
    </w:tbl>
    <w:bookmarkStart w:name="z676" w:id="601"/>
    <w:p>
      <w:pPr>
        <w:spacing w:after="0"/>
        <w:ind w:left="0"/>
        <w:jc w:val="both"/>
      </w:pPr>
      <w:r>
        <w:rPr>
          <w:rFonts w:ascii="Times New Roman"/>
          <w:b w:val="false"/>
          <w:i w:val="false"/>
          <w:color w:val="000000"/>
          <w:sz w:val="28"/>
        </w:rPr>
        <w:t>
      Нысан</w:t>
      </w:r>
    </w:p>
    <w:bookmarkEnd w:id="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602"/>
          <w:p>
            <w:pPr>
              <w:spacing w:after="20"/>
              <w:ind w:left="20"/>
              <w:jc w:val="both"/>
            </w:pPr>
            <w:r>
              <w:rPr>
                <w:rFonts w:ascii="Times New Roman"/>
                <w:b w:val="false"/>
                <w:i w:val="false"/>
                <w:color w:val="000000"/>
                <w:sz w:val="20"/>
              </w:rPr>
              <w:t xml:space="preserve">
[МО атауы (мемлекеттік тілде)] </w:t>
            </w:r>
          </w:p>
          <w:bookmarkEnd w:id="602"/>
          <w:p>
            <w:pPr>
              <w:spacing w:after="20"/>
              <w:ind w:left="20"/>
              <w:jc w:val="both"/>
            </w:pPr>
            <w:r>
              <w:rPr>
                <w:rFonts w:ascii="Times New Roman"/>
                <w:b w:val="false"/>
                <w:i w:val="false"/>
                <w:color w:val="000000"/>
                <w:sz w:val="20"/>
              </w:rPr>
              <w:t xml:space="preserve">
МО реквизиттері мемлекеттік тілде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603"/>
          <w:p>
            <w:pPr>
              <w:spacing w:after="20"/>
              <w:ind w:left="20"/>
              <w:jc w:val="both"/>
            </w:pPr>
          </w:p>
          <w:bookmarkEnd w:id="603"/>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604"/>
          <w:p>
            <w:pPr>
              <w:spacing w:after="20"/>
              <w:ind w:left="20"/>
              <w:jc w:val="both"/>
            </w:pPr>
            <w:r>
              <w:rPr>
                <w:rFonts w:ascii="Times New Roman"/>
                <w:b w:val="false"/>
                <w:i w:val="false"/>
                <w:color w:val="000000"/>
                <w:sz w:val="20"/>
              </w:rPr>
              <w:t xml:space="preserve">
[МО атауы (орыс тілінде)] </w:t>
            </w:r>
          </w:p>
          <w:bookmarkEnd w:id="604"/>
          <w:p>
            <w:pPr>
              <w:spacing w:after="20"/>
              <w:ind w:left="20"/>
              <w:jc w:val="both"/>
            </w:pPr>
            <w:r>
              <w:rPr>
                <w:rFonts w:ascii="Times New Roman"/>
                <w:b w:val="false"/>
                <w:i w:val="false"/>
                <w:color w:val="000000"/>
                <w:sz w:val="20"/>
              </w:rPr>
              <w:t>
МО реквизиттері орыс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дәлелді бас тарту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[РҚ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[РҚ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605"/>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қарастырып,. ______________________________________ хабарлайды.</w:t>
            </w:r>
          </w:p>
          <w:bookmarkEnd w:id="605"/>
          <w:p>
            <w:pPr>
              <w:spacing w:after="20"/>
              <w:ind w:left="20"/>
              <w:jc w:val="both"/>
            </w:pPr>
            <w:r>
              <w:rPr>
                <w:rFonts w:ascii="Times New Roman"/>
                <w:b w:val="false"/>
                <w:i w:val="false"/>
                <w:color w:val="000000"/>
                <w:sz w:val="20"/>
              </w:rPr>
              <w:t>
[Бас тарту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жағдайда)]</w:t>
            </w:r>
          </w:p>
        </w:tc>
      </w:tr>
    </w:tbl>
    <w:bookmarkStart w:name="z681" w:id="606"/>
    <w:p>
      <w:pPr>
        <w:spacing w:after="0"/>
        <w:ind w:left="0"/>
        <w:jc w:val="both"/>
      </w:pPr>
      <w:r>
        <w:rPr>
          <w:rFonts w:ascii="Times New Roman"/>
          <w:b w:val="false"/>
          <w:i w:val="false"/>
          <w:color w:val="000000"/>
          <w:sz w:val="28"/>
        </w:rPr>
        <w:t xml:space="preserve">
      </w:t>
      </w:r>
    </w:p>
    <w:bookmarkEnd w:id="606"/>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r>
              <w:br/>
            </w: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объектiлердiң</w:t>
            </w:r>
            <w:r>
              <w:br/>
            </w:r>
            <w:r>
              <w:rPr>
                <w:rFonts w:ascii="Times New Roman"/>
                <w:b w:val="false"/>
                <w:i w:val="false"/>
                <w:color w:val="000000"/>
                <w:sz w:val="20"/>
              </w:rPr>
              <w:t>өмірлiк цикл кезеңдеріне</w:t>
            </w:r>
            <w:r>
              <w:br/>
            </w:r>
            <w:r>
              <w:rPr>
                <w:rFonts w:ascii="Times New Roman"/>
                <w:b w:val="false"/>
                <w:i w:val="false"/>
                <w:color w:val="000000"/>
                <w:sz w:val="20"/>
              </w:rPr>
              <w:t>байланысты жұмыстарды</w:t>
            </w:r>
            <w:r>
              <w:br/>
            </w:r>
            <w:r>
              <w:rPr>
                <w:rFonts w:ascii="Times New Roman"/>
                <w:b w:val="false"/>
                <w:i w:val="false"/>
                <w:color w:val="000000"/>
                <w:sz w:val="20"/>
              </w:rPr>
              <w:t>орындауға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683" w:id="607"/>
    <w:p>
      <w:pPr>
        <w:spacing w:after="0"/>
        <w:ind w:left="0"/>
        <w:jc w:val="left"/>
      </w:pPr>
      <w:r>
        <w:rPr>
          <w:rFonts w:ascii="Times New Roman"/>
          <w:b/>
          <w:i w:val="false"/>
          <w:color w:val="000000"/>
        </w:rPr>
        <w:t xml:space="preserve"> "Атом энергиясы пайдаланылатын объектiлердiң өмірлiк цикл кезеңдеріне байланысты жұмыстарды орындауға лицензия беру" мемлекеттік қызмет көрсетуге қойылатын негізгі талаптар тізбесі</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 пайдаланылатын объектiлердiң өмірлiк цикл кезеңдеріне байланысты жұмыстарды орындауға лицензия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608"/>
          <w:p>
            <w:pPr>
              <w:spacing w:after="20"/>
              <w:ind w:left="20"/>
              <w:jc w:val="both"/>
            </w:pPr>
            <w:r>
              <w:rPr>
                <w:rFonts w:ascii="Times New Roman"/>
                <w:b w:val="false"/>
                <w:i w:val="false"/>
                <w:color w:val="000000"/>
                <w:sz w:val="20"/>
              </w:rPr>
              <w:t>
1) ядролық қондырғыларды, радиоактивтi қалдықтардың сақтау қоймаларын салу;</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2) ядролық қондырғыларды, радиоактивтi қалдықтардың сақтау қоймаларын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ядролық қондырғыларды, радиоактивтi қалдықтардың сақтау қоймаларын пайдаланудан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ядролық қондырғыларды орналастыру, салу, пайдаланудан шығару кезiнде жұмыстарды және жобаларды басқару;</w:t>
            </w:r>
          </w:p>
          <w:p>
            <w:pPr>
              <w:spacing w:after="20"/>
              <w:ind w:left="20"/>
              <w:jc w:val="both"/>
            </w:pPr>
            <w:r>
              <w:rPr>
                <w:rFonts w:ascii="Times New Roman"/>
                <w:b w:val="false"/>
                <w:i w:val="false"/>
                <w:color w:val="000000"/>
                <w:sz w:val="20"/>
              </w:rPr>
              <w:t>
5) ядролық қондырғыларды, радиоактивті қалдықтардың сақтау қоймаларын орналастыру.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және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609"/>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кезіндегі – 60 (алпыс) жұмыс күні;</w:t>
            </w:r>
          </w:p>
          <w:bookmarkEnd w:id="609"/>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қағаз түрінде және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610"/>
          <w:p>
            <w:pPr>
              <w:spacing w:after="20"/>
              <w:ind w:left="20"/>
              <w:jc w:val="both"/>
            </w:pPr>
            <w:r>
              <w:rPr>
                <w:rFonts w:ascii="Times New Roman"/>
                <w:b w:val="false"/>
                <w:i w:val="false"/>
                <w:color w:val="000000"/>
                <w:sz w:val="20"/>
              </w:rPr>
              <w:t xml:space="preserve">
 Лицензия және (немесе) лицензияға қосымша немесе мемлекеттік қызмет көрсетуден дәлелді бас тарту. </w:t>
            </w:r>
          </w:p>
          <w:bookmarkEnd w:id="610"/>
          <w:p>
            <w:pPr>
              <w:spacing w:after="20"/>
              <w:ind w:left="20"/>
              <w:jc w:val="both"/>
            </w:pPr>
            <w:r>
              <w:rPr>
                <w:rFonts w:ascii="Times New Roman"/>
                <w:b w:val="false"/>
                <w:i w:val="false"/>
                <w:color w:val="000000"/>
                <w:sz w:val="20"/>
              </w:rPr>
              <w:t>
Мемлекеттік көрсетілетін қызметті жоғарыда көрсетілген барлық кіші түрлерімен бірге көрсету нәтижесін ұсыну нысаны: қағаз түрінде және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611"/>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бюджетке жекелеген қызмет түрлерімен айналысу құқығы үшін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100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порталда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612"/>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612"/>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613"/>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 алу үшін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1-тарауында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атом энергиясын пайдалану объектілерінің тіршілік циклінің кезеңдеріне байланысты жұмыстарды орындау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көрсетілетін қызметті алушының ЭЦҚ -сымен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1-тарауында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атом энергиясын пайдалану объектілерінің өмірлік циклінің кезеңдеріне байланысты жұмыстарды орындау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xml:space="preserve">
Шетелдік заңды тұлға болып табылатын көрсетілетін қызметті алушы – заңды тұлғаны мемлекеттік тіркеу (қайта тіркеу) туралы анықтамасы болмаған кезде көрсетілетін қызметті алушы туралы ұқсас мәліметтерді қамтитын басқа да құжаттарды ұсынады.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14"/>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заңды тұлға-лицензиат бөліп шығару және бөліну нысандарында қайта ұйымдастырылған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өтініш беруші біліктілік талаптарына сәйкес келмесе; </w:t>
            </w:r>
          </w:p>
          <w:p>
            <w:pPr>
              <w:spacing w:after="20"/>
              <w:ind w:left="20"/>
              <w:jc w:val="both"/>
            </w:pPr>
            <w:r>
              <w:rPr>
                <w:rFonts w:ascii="Times New Roman"/>
                <w:b w:val="false"/>
                <w:i w:val="false"/>
                <w:color w:val="000000"/>
                <w:sz w:val="20"/>
              </w:rPr>
              <w:t xml:space="preserve">
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оның ішінде электрондық нысанда көрсетілетін қызмет ерекшеліктерін ескере отырып қойылатын өзге де талаптар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15"/>
          <w:p>
            <w:pPr>
              <w:spacing w:after="20"/>
              <w:ind w:left="20"/>
              <w:jc w:val="both"/>
            </w:pPr>
            <w:r>
              <w:rPr>
                <w:rFonts w:ascii="Times New Roman"/>
                <w:b w:val="false"/>
                <w:i w:val="false"/>
                <w:color w:val="000000"/>
                <w:sz w:val="20"/>
              </w:rPr>
              <w:t xml:space="preserve">
 1) Қазақстан Республикасы мемлекеттік органдарының интернет-ресурстары www.gov.kz бірыңғай платформасының "Қазақстан Республикасы Атом энергиясы жөніндегі агенттігі" бөлімінің "Көрсетілетін қызметтер" кіші бөлімінде; </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порталда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объектiлердiң</w:t>
            </w:r>
            <w:r>
              <w:br/>
            </w:r>
            <w:r>
              <w:rPr>
                <w:rFonts w:ascii="Times New Roman"/>
                <w:b w:val="false"/>
                <w:i w:val="false"/>
                <w:color w:val="000000"/>
                <w:sz w:val="20"/>
              </w:rPr>
              <w:t>өмірлiк цикл кезеңдеріне</w:t>
            </w:r>
            <w:r>
              <w:br/>
            </w:r>
            <w:r>
              <w:rPr>
                <w:rFonts w:ascii="Times New Roman"/>
                <w:b w:val="false"/>
                <w:i w:val="false"/>
                <w:color w:val="000000"/>
                <w:sz w:val="20"/>
              </w:rPr>
              <w:t>байланысты жұмыстарды</w:t>
            </w:r>
            <w:r>
              <w:br/>
            </w:r>
            <w:r>
              <w:rPr>
                <w:rFonts w:ascii="Times New Roman"/>
                <w:b w:val="false"/>
                <w:i w:val="false"/>
                <w:color w:val="000000"/>
                <w:sz w:val="20"/>
              </w:rPr>
              <w:t>орындауға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30" w:id="616"/>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616"/>
    <w:bookmarkStart w:name="z731" w:id="617"/>
    <w:p>
      <w:pPr>
        <w:spacing w:after="0"/>
        <w:ind w:left="0"/>
        <w:jc w:val="both"/>
      </w:pPr>
      <w:r>
        <w:rPr>
          <w:rFonts w:ascii="Times New Roman"/>
          <w:b w:val="false"/>
          <w:i w:val="false"/>
          <w:color w:val="000000"/>
          <w:sz w:val="28"/>
        </w:rPr>
        <w:t>
      _____________________________________________________________</w:t>
      </w:r>
    </w:p>
    <w:bookmarkEnd w:id="617"/>
    <w:bookmarkStart w:name="z732" w:id="618"/>
    <w:p>
      <w:pPr>
        <w:spacing w:after="0"/>
        <w:ind w:left="0"/>
        <w:jc w:val="both"/>
      </w:pPr>
      <w:r>
        <w:rPr>
          <w:rFonts w:ascii="Times New Roman"/>
          <w:b w:val="false"/>
          <w:i w:val="false"/>
          <w:color w:val="000000"/>
          <w:sz w:val="28"/>
        </w:rPr>
        <w:t>
      (лицензиардың толық атауы)</w:t>
      </w:r>
    </w:p>
    <w:bookmarkEnd w:id="618"/>
    <w:bookmarkStart w:name="z733" w:id="619"/>
    <w:p>
      <w:pPr>
        <w:spacing w:after="0"/>
        <w:ind w:left="0"/>
        <w:jc w:val="both"/>
      </w:pPr>
      <w:r>
        <w:rPr>
          <w:rFonts w:ascii="Times New Roman"/>
          <w:b w:val="false"/>
          <w:i w:val="false"/>
          <w:color w:val="000000"/>
          <w:sz w:val="28"/>
        </w:rPr>
        <w:t>
      _____________________________________________________________</w:t>
      </w:r>
    </w:p>
    <w:bookmarkEnd w:id="619"/>
    <w:bookmarkStart w:name="z734" w:id="620"/>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620"/>
    <w:bookmarkStart w:name="z735" w:id="621"/>
    <w:p>
      <w:pPr>
        <w:spacing w:after="0"/>
        <w:ind w:left="0"/>
        <w:jc w:val="both"/>
      </w:pPr>
      <w:r>
        <w:rPr>
          <w:rFonts w:ascii="Times New Roman"/>
          <w:b w:val="false"/>
          <w:i w:val="false"/>
          <w:color w:val="000000"/>
          <w:sz w:val="28"/>
        </w:rPr>
        <w:t>
      _____________________________________________________________</w:t>
      </w:r>
    </w:p>
    <w:bookmarkEnd w:id="621"/>
    <w:bookmarkStart w:name="z736" w:id="622"/>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622"/>
    <w:bookmarkStart w:name="z737" w:id="623"/>
    <w:p>
      <w:pPr>
        <w:spacing w:after="0"/>
        <w:ind w:left="0"/>
        <w:jc w:val="both"/>
      </w:pPr>
      <w:r>
        <w:rPr>
          <w:rFonts w:ascii="Times New Roman"/>
          <w:b w:val="false"/>
          <w:i w:val="false"/>
          <w:color w:val="000000"/>
          <w:sz w:val="28"/>
        </w:rPr>
        <w:t>
      _____________________________________________________________</w:t>
      </w:r>
    </w:p>
    <w:bookmarkEnd w:id="623"/>
    <w:bookmarkStart w:name="z738" w:id="624"/>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624"/>
    <w:bookmarkStart w:name="z739" w:id="625"/>
    <w:p>
      <w:pPr>
        <w:spacing w:after="0"/>
        <w:ind w:left="0"/>
        <w:jc w:val="both"/>
      </w:pPr>
      <w:r>
        <w:rPr>
          <w:rFonts w:ascii="Times New Roman"/>
          <w:b w:val="false"/>
          <w:i w:val="false"/>
          <w:color w:val="000000"/>
          <w:sz w:val="28"/>
        </w:rPr>
        <w:t>
      жеткізгіште __________________________________________________</w:t>
      </w:r>
    </w:p>
    <w:bookmarkEnd w:id="625"/>
    <w:bookmarkStart w:name="z740" w:id="626"/>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626"/>
    <w:bookmarkStart w:name="z741" w:id="627"/>
    <w:p>
      <w:pPr>
        <w:spacing w:after="0"/>
        <w:ind w:left="0"/>
        <w:jc w:val="both"/>
      </w:pPr>
      <w:r>
        <w:rPr>
          <w:rFonts w:ascii="Times New Roman"/>
          <w:b w:val="false"/>
          <w:i w:val="false"/>
          <w:color w:val="000000"/>
          <w:sz w:val="28"/>
        </w:rPr>
        <w:t>
      беруiңiздi сұраймын.</w:t>
      </w:r>
    </w:p>
    <w:bookmarkEnd w:id="627"/>
    <w:bookmarkStart w:name="z742" w:id="628"/>
    <w:p>
      <w:pPr>
        <w:spacing w:after="0"/>
        <w:ind w:left="0"/>
        <w:jc w:val="both"/>
      </w:pPr>
      <w:r>
        <w:rPr>
          <w:rFonts w:ascii="Times New Roman"/>
          <w:b w:val="false"/>
          <w:i w:val="false"/>
          <w:color w:val="000000"/>
          <w:sz w:val="28"/>
        </w:rPr>
        <w:t>
      Заңды тұлғаның мекенжайы _____________________________________</w:t>
      </w:r>
    </w:p>
    <w:bookmarkEnd w:id="628"/>
    <w:bookmarkStart w:name="z743" w:id="629"/>
    <w:p>
      <w:pPr>
        <w:spacing w:after="0"/>
        <w:ind w:left="0"/>
        <w:jc w:val="both"/>
      </w:pPr>
      <w:r>
        <w:rPr>
          <w:rFonts w:ascii="Times New Roman"/>
          <w:b w:val="false"/>
          <w:i w:val="false"/>
          <w:color w:val="000000"/>
          <w:sz w:val="28"/>
        </w:rPr>
        <w:t xml:space="preserve">
      __________________________________________________________________ </w:t>
      </w:r>
    </w:p>
    <w:bookmarkEnd w:id="629"/>
    <w:bookmarkStart w:name="z744" w:id="630"/>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 елді мекені, көше атауы, үй/ғимарат (стационарлық үй-жайлар) нөмірі)</w:t>
      </w:r>
    </w:p>
    <w:bookmarkEnd w:id="630"/>
    <w:bookmarkStart w:name="z745" w:id="631"/>
    <w:p>
      <w:pPr>
        <w:spacing w:after="0"/>
        <w:ind w:left="0"/>
        <w:jc w:val="both"/>
      </w:pPr>
      <w:r>
        <w:rPr>
          <w:rFonts w:ascii="Times New Roman"/>
          <w:b w:val="false"/>
          <w:i w:val="false"/>
          <w:color w:val="000000"/>
          <w:sz w:val="28"/>
        </w:rPr>
        <w:t>
      Электрондық пошта __________________________________________</w:t>
      </w:r>
    </w:p>
    <w:bookmarkEnd w:id="631"/>
    <w:bookmarkStart w:name="z746" w:id="632"/>
    <w:p>
      <w:pPr>
        <w:spacing w:after="0"/>
        <w:ind w:left="0"/>
        <w:jc w:val="both"/>
      </w:pPr>
      <w:r>
        <w:rPr>
          <w:rFonts w:ascii="Times New Roman"/>
          <w:b w:val="false"/>
          <w:i w:val="false"/>
          <w:color w:val="000000"/>
          <w:sz w:val="28"/>
        </w:rPr>
        <w:t>
      Телефондары__________________________________________________</w:t>
      </w:r>
    </w:p>
    <w:bookmarkEnd w:id="632"/>
    <w:bookmarkStart w:name="z747" w:id="633"/>
    <w:p>
      <w:pPr>
        <w:spacing w:after="0"/>
        <w:ind w:left="0"/>
        <w:jc w:val="both"/>
      </w:pPr>
      <w:r>
        <w:rPr>
          <w:rFonts w:ascii="Times New Roman"/>
          <w:b w:val="false"/>
          <w:i w:val="false"/>
          <w:color w:val="000000"/>
          <w:sz w:val="28"/>
        </w:rPr>
        <w:t>
      Факс_________________________________________________________</w:t>
      </w:r>
    </w:p>
    <w:bookmarkEnd w:id="633"/>
    <w:bookmarkStart w:name="z748" w:id="634"/>
    <w:p>
      <w:pPr>
        <w:spacing w:after="0"/>
        <w:ind w:left="0"/>
        <w:jc w:val="both"/>
      </w:pPr>
      <w:r>
        <w:rPr>
          <w:rFonts w:ascii="Times New Roman"/>
          <w:b w:val="false"/>
          <w:i w:val="false"/>
          <w:color w:val="000000"/>
          <w:sz w:val="28"/>
        </w:rPr>
        <w:t>
      Банк шоты ___________________________________________________</w:t>
      </w:r>
    </w:p>
    <w:bookmarkEnd w:id="634"/>
    <w:bookmarkStart w:name="z749" w:id="635"/>
    <w:p>
      <w:pPr>
        <w:spacing w:after="0"/>
        <w:ind w:left="0"/>
        <w:jc w:val="both"/>
      </w:pPr>
      <w:r>
        <w:rPr>
          <w:rFonts w:ascii="Times New Roman"/>
          <w:b w:val="false"/>
          <w:i w:val="false"/>
          <w:color w:val="000000"/>
          <w:sz w:val="28"/>
        </w:rPr>
        <w:t>
      (шот нөмірі, банктің атауы және орналасқан жерi)</w:t>
      </w:r>
    </w:p>
    <w:bookmarkEnd w:id="635"/>
    <w:bookmarkStart w:name="z750" w:id="636"/>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636"/>
    <w:bookmarkStart w:name="z751" w:id="637"/>
    <w:p>
      <w:pPr>
        <w:spacing w:after="0"/>
        <w:ind w:left="0"/>
        <w:jc w:val="both"/>
      </w:pPr>
      <w:r>
        <w:rPr>
          <w:rFonts w:ascii="Times New Roman"/>
          <w:b w:val="false"/>
          <w:i w:val="false"/>
          <w:color w:val="000000"/>
          <w:sz w:val="28"/>
        </w:rPr>
        <w:t>
      мекенжайы _____________________________________________</w:t>
      </w:r>
    </w:p>
    <w:bookmarkEnd w:id="637"/>
    <w:bookmarkStart w:name="z752" w:id="638"/>
    <w:p>
      <w:pPr>
        <w:spacing w:after="0"/>
        <w:ind w:left="0"/>
        <w:jc w:val="both"/>
      </w:pPr>
      <w:r>
        <w:rPr>
          <w:rFonts w:ascii="Times New Roman"/>
          <w:b w:val="false"/>
          <w:i w:val="false"/>
          <w:color w:val="000000"/>
          <w:sz w:val="28"/>
        </w:rPr>
        <w:t>
      __________________________________________________________________</w:t>
      </w:r>
    </w:p>
    <w:bookmarkEnd w:id="638"/>
    <w:bookmarkStart w:name="z753" w:id="639"/>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639"/>
    <w:bookmarkStart w:name="z754" w:id="640"/>
    <w:p>
      <w:pPr>
        <w:spacing w:after="0"/>
        <w:ind w:left="0"/>
        <w:jc w:val="both"/>
      </w:pPr>
      <w:r>
        <w:rPr>
          <w:rFonts w:ascii="Times New Roman"/>
          <w:b w:val="false"/>
          <w:i w:val="false"/>
          <w:color w:val="000000"/>
          <w:sz w:val="28"/>
        </w:rPr>
        <w:t>
      ______ парақ қоса беріледі.</w:t>
      </w:r>
    </w:p>
    <w:bookmarkEnd w:id="640"/>
    <w:bookmarkStart w:name="z755" w:id="641"/>
    <w:p>
      <w:pPr>
        <w:spacing w:after="0"/>
        <w:ind w:left="0"/>
        <w:jc w:val="both"/>
      </w:pPr>
      <w:r>
        <w:rPr>
          <w:rFonts w:ascii="Times New Roman"/>
          <w:b w:val="false"/>
          <w:i w:val="false"/>
          <w:color w:val="000000"/>
          <w:sz w:val="28"/>
        </w:rPr>
        <w:t>
      Осымен:</w:t>
      </w:r>
    </w:p>
    <w:bookmarkEnd w:id="641"/>
    <w:bookmarkStart w:name="z756" w:id="642"/>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642"/>
    <w:bookmarkStart w:name="z757" w:id="643"/>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643"/>
    <w:bookmarkStart w:name="z758" w:id="644"/>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644"/>
    <w:bookmarkStart w:name="z759" w:id="645"/>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645"/>
    <w:bookmarkStart w:name="z760" w:id="646"/>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646"/>
    <w:bookmarkStart w:name="z761" w:id="647"/>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647"/>
    <w:bookmarkStart w:name="z762" w:id="648"/>
    <w:p>
      <w:pPr>
        <w:spacing w:after="0"/>
        <w:ind w:left="0"/>
        <w:jc w:val="both"/>
      </w:pPr>
      <w:r>
        <w:rPr>
          <w:rFonts w:ascii="Times New Roman"/>
          <w:b w:val="false"/>
          <w:i w:val="false"/>
          <w:color w:val="000000"/>
          <w:sz w:val="28"/>
        </w:rPr>
        <w:t>
      Басшы ____________ ________________________________</w:t>
      </w:r>
    </w:p>
    <w:bookmarkEnd w:id="648"/>
    <w:bookmarkStart w:name="z763" w:id="649"/>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649"/>
    <w:bookmarkStart w:name="z764" w:id="650"/>
    <w:p>
      <w:pPr>
        <w:spacing w:after="0"/>
        <w:ind w:left="0"/>
        <w:jc w:val="both"/>
      </w:pPr>
      <w:r>
        <w:rPr>
          <w:rFonts w:ascii="Times New Roman"/>
          <w:b w:val="false"/>
          <w:i w:val="false"/>
          <w:color w:val="000000"/>
          <w:sz w:val="28"/>
        </w:rPr>
        <w:t>
      Толтыру күні: 20__ жылғы "__" ____________________</w:t>
      </w:r>
    </w:p>
    <w:bookmarkEnd w:id="6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объектiлердiң</w:t>
            </w:r>
            <w:r>
              <w:br/>
            </w:r>
            <w:r>
              <w:rPr>
                <w:rFonts w:ascii="Times New Roman"/>
                <w:b w:val="false"/>
                <w:i w:val="false"/>
                <w:color w:val="000000"/>
                <w:sz w:val="20"/>
              </w:rPr>
              <w:t>өмірлiк цикл кезеңдеріне</w:t>
            </w:r>
            <w:r>
              <w:br/>
            </w:r>
            <w:r>
              <w:rPr>
                <w:rFonts w:ascii="Times New Roman"/>
                <w:b w:val="false"/>
                <w:i w:val="false"/>
                <w:color w:val="000000"/>
                <w:sz w:val="20"/>
              </w:rPr>
              <w:t>байланысты жұмыстарды</w:t>
            </w:r>
            <w:r>
              <w:br/>
            </w:r>
            <w:r>
              <w:rPr>
                <w:rFonts w:ascii="Times New Roman"/>
                <w:b w:val="false"/>
                <w:i w:val="false"/>
                <w:color w:val="000000"/>
                <w:sz w:val="20"/>
              </w:rPr>
              <w:t>орындауға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766" w:id="651"/>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651"/>
    <w:bookmarkStart w:name="z767" w:id="652"/>
    <w:p>
      <w:pPr>
        <w:spacing w:after="0"/>
        <w:ind w:left="0"/>
        <w:jc w:val="both"/>
      </w:pPr>
      <w:r>
        <w:rPr>
          <w:rFonts w:ascii="Times New Roman"/>
          <w:b w:val="false"/>
          <w:i w:val="false"/>
          <w:color w:val="000000"/>
          <w:sz w:val="28"/>
        </w:rPr>
        <w:t>
      ____________________________________________________________</w:t>
      </w:r>
    </w:p>
    <w:bookmarkEnd w:id="652"/>
    <w:bookmarkStart w:name="z768" w:id="653"/>
    <w:p>
      <w:pPr>
        <w:spacing w:after="0"/>
        <w:ind w:left="0"/>
        <w:jc w:val="both"/>
      </w:pPr>
      <w:r>
        <w:rPr>
          <w:rFonts w:ascii="Times New Roman"/>
          <w:b w:val="false"/>
          <w:i w:val="false"/>
          <w:color w:val="000000"/>
          <w:sz w:val="28"/>
        </w:rPr>
        <w:t>
      (лицензиардың толық атауы)</w:t>
      </w:r>
    </w:p>
    <w:bookmarkEnd w:id="653"/>
    <w:bookmarkStart w:name="z769" w:id="654"/>
    <w:p>
      <w:pPr>
        <w:spacing w:after="0"/>
        <w:ind w:left="0"/>
        <w:jc w:val="both"/>
      </w:pPr>
      <w:r>
        <w:rPr>
          <w:rFonts w:ascii="Times New Roman"/>
          <w:b w:val="false"/>
          <w:i w:val="false"/>
          <w:color w:val="000000"/>
          <w:sz w:val="28"/>
        </w:rPr>
        <w:t>
      ____________________________________________________________</w:t>
      </w:r>
    </w:p>
    <w:bookmarkEnd w:id="654"/>
    <w:bookmarkStart w:name="z770" w:id="655"/>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655"/>
    <w:bookmarkStart w:name="z771" w:id="656"/>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656"/>
    <w:bookmarkStart w:name="z772" w:id="657"/>
    <w:p>
      <w:pPr>
        <w:spacing w:after="0"/>
        <w:ind w:left="0"/>
        <w:jc w:val="both"/>
      </w:pPr>
      <w:r>
        <w:rPr>
          <w:rFonts w:ascii="Times New Roman"/>
          <w:b w:val="false"/>
          <w:i w:val="false"/>
          <w:color w:val="000000"/>
          <w:sz w:val="28"/>
        </w:rPr>
        <w:t>
      ____________________________________________________________</w:t>
      </w:r>
    </w:p>
    <w:bookmarkEnd w:id="657"/>
    <w:bookmarkStart w:name="z773" w:id="658"/>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658"/>
    <w:bookmarkStart w:name="z774" w:id="659"/>
    <w:p>
      <w:pPr>
        <w:spacing w:after="0"/>
        <w:ind w:left="0"/>
        <w:jc w:val="both"/>
      </w:pPr>
      <w:r>
        <w:rPr>
          <w:rFonts w:ascii="Times New Roman"/>
          <w:b w:val="false"/>
          <w:i w:val="false"/>
          <w:color w:val="000000"/>
          <w:sz w:val="28"/>
        </w:rPr>
        <w:t>
      _________________________________________________ жүзеге асыруға</w:t>
      </w:r>
    </w:p>
    <w:bookmarkEnd w:id="659"/>
    <w:bookmarkStart w:name="z775" w:id="660"/>
    <w:p>
      <w:pPr>
        <w:spacing w:after="0"/>
        <w:ind w:left="0"/>
        <w:jc w:val="both"/>
      </w:pPr>
      <w:r>
        <w:rPr>
          <w:rFonts w:ascii="Times New Roman"/>
          <w:b w:val="false"/>
          <w:i w:val="false"/>
          <w:color w:val="000000"/>
          <w:sz w:val="28"/>
        </w:rPr>
        <w:t>
      (қызмет түрінің және(немесе) қызметтің кіші түрі(лері)нің толық атауы) (тиісті тор көзде Х көрсетіңіз):</w:t>
      </w:r>
    </w:p>
    <w:bookmarkEnd w:id="660"/>
    <w:bookmarkStart w:name="z776" w:id="661"/>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661"/>
    <w:bookmarkStart w:name="z777" w:id="662"/>
    <w:p>
      <w:pPr>
        <w:spacing w:after="0"/>
        <w:ind w:left="0"/>
        <w:jc w:val="both"/>
      </w:pPr>
      <w:r>
        <w:rPr>
          <w:rFonts w:ascii="Times New Roman"/>
          <w:b w:val="false"/>
          <w:i w:val="false"/>
          <w:color w:val="000000"/>
          <w:sz w:val="28"/>
        </w:rPr>
        <w:t>
      бірігу _______________________________________________________</w:t>
      </w:r>
    </w:p>
    <w:bookmarkEnd w:id="662"/>
    <w:bookmarkStart w:name="z778" w:id="663"/>
    <w:p>
      <w:pPr>
        <w:spacing w:after="0"/>
        <w:ind w:left="0"/>
        <w:jc w:val="both"/>
      </w:pPr>
      <w:r>
        <w:rPr>
          <w:rFonts w:ascii="Times New Roman"/>
          <w:b w:val="false"/>
          <w:i w:val="false"/>
          <w:color w:val="000000"/>
          <w:sz w:val="28"/>
        </w:rPr>
        <w:t>
      қайта құру ___________________________________________________</w:t>
      </w:r>
    </w:p>
    <w:bookmarkEnd w:id="663"/>
    <w:bookmarkStart w:name="z779" w:id="664"/>
    <w:p>
      <w:pPr>
        <w:spacing w:after="0"/>
        <w:ind w:left="0"/>
        <w:jc w:val="both"/>
      </w:pPr>
      <w:r>
        <w:rPr>
          <w:rFonts w:ascii="Times New Roman"/>
          <w:b w:val="false"/>
          <w:i w:val="false"/>
          <w:color w:val="000000"/>
          <w:sz w:val="28"/>
        </w:rPr>
        <w:t>
      қосылу ______________________________________________________</w:t>
      </w:r>
    </w:p>
    <w:bookmarkEnd w:id="664"/>
    <w:bookmarkStart w:name="z780" w:id="665"/>
    <w:p>
      <w:pPr>
        <w:spacing w:after="0"/>
        <w:ind w:left="0"/>
        <w:jc w:val="both"/>
      </w:pPr>
      <w:r>
        <w:rPr>
          <w:rFonts w:ascii="Times New Roman"/>
          <w:b w:val="false"/>
          <w:i w:val="false"/>
          <w:color w:val="000000"/>
          <w:sz w:val="28"/>
        </w:rPr>
        <w:t>
      бөліп шығару________________________________________________</w:t>
      </w:r>
    </w:p>
    <w:bookmarkEnd w:id="665"/>
    <w:bookmarkStart w:name="z781" w:id="666"/>
    <w:p>
      <w:pPr>
        <w:spacing w:after="0"/>
        <w:ind w:left="0"/>
        <w:jc w:val="both"/>
      </w:pPr>
      <w:r>
        <w:rPr>
          <w:rFonts w:ascii="Times New Roman"/>
          <w:b w:val="false"/>
          <w:i w:val="false"/>
          <w:color w:val="000000"/>
          <w:sz w:val="28"/>
        </w:rPr>
        <w:t>
      бөліну ___________________________жолымен қайта ұйымдастырылуы;</w:t>
      </w:r>
    </w:p>
    <w:bookmarkEnd w:id="666"/>
    <w:bookmarkStart w:name="z782" w:id="667"/>
    <w:p>
      <w:pPr>
        <w:spacing w:after="0"/>
        <w:ind w:left="0"/>
        <w:jc w:val="both"/>
      </w:pPr>
      <w:r>
        <w:rPr>
          <w:rFonts w:ascii="Times New Roman"/>
          <w:b w:val="false"/>
          <w:i w:val="false"/>
          <w:color w:val="000000"/>
          <w:sz w:val="28"/>
        </w:rPr>
        <w:t>
      2) заңды тұлға-лицензиат атауының өзгеруі ______________________;</w:t>
      </w:r>
    </w:p>
    <w:bookmarkEnd w:id="667"/>
    <w:bookmarkStart w:name="z783" w:id="668"/>
    <w:p>
      <w:pPr>
        <w:spacing w:after="0"/>
        <w:ind w:left="0"/>
        <w:jc w:val="both"/>
      </w:pPr>
      <w:r>
        <w:rPr>
          <w:rFonts w:ascii="Times New Roman"/>
          <w:b w:val="false"/>
          <w:i w:val="false"/>
          <w:color w:val="000000"/>
          <w:sz w:val="28"/>
        </w:rPr>
        <w:t>
      3) заңды тұлға-лицензиаттың орналасқан жерінің өзгеруі __________;</w:t>
      </w:r>
    </w:p>
    <w:bookmarkEnd w:id="668"/>
    <w:bookmarkStart w:name="z784" w:id="669"/>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669"/>
    <w:bookmarkStart w:name="z785" w:id="670"/>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_________________________________________________________________;</w:t>
      </w:r>
    </w:p>
    <w:bookmarkEnd w:id="670"/>
    <w:bookmarkStart w:name="z786" w:id="671"/>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w:t>
      </w:r>
    </w:p>
    <w:bookmarkEnd w:id="671"/>
    <w:bookmarkStart w:name="z787" w:id="672"/>
    <w:p>
      <w:pPr>
        <w:spacing w:after="0"/>
        <w:ind w:left="0"/>
        <w:jc w:val="both"/>
      </w:pPr>
      <w:r>
        <w:rPr>
          <w:rFonts w:ascii="Times New Roman"/>
          <w:b w:val="false"/>
          <w:i w:val="false"/>
          <w:color w:val="000000"/>
          <w:sz w:val="28"/>
        </w:rPr>
        <w:t>
      7) қызмет түрі атауының өзгеруі _______________________________;</w:t>
      </w:r>
    </w:p>
    <w:bookmarkEnd w:id="672"/>
    <w:bookmarkStart w:name="z788" w:id="673"/>
    <w:p>
      <w:pPr>
        <w:spacing w:after="0"/>
        <w:ind w:left="0"/>
        <w:jc w:val="both"/>
      </w:pPr>
      <w:r>
        <w:rPr>
          <w:rFonts w:ascii="Times New Roman"/>
          <w:b w:val="false"/>
          <w:i w:val="false"/>
          <w:color w:val="000000"/>
          <w:sz w:val="28"/>
        </w:rPr>
        <w:t>
      8) қызметтің кіші түрі атауының өзгеруі _________________________;</w:t>
      </w:r>
    </w:p>
    <w:bookmarkEnd w:id="673"/>
    <w:bookmarkStart w:name="z789" w:id="674"/>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674"/>
    <w:bookmarkStart w:name="z790" w:id="675"/>
    <w:p>
      <w:pPr>
        <w:spacing w:after="0"/>
        <w:ind w:left="0"/>
        <w:jc w:val="both"/>
      </w:pPr>
      <w:r>
        <w:rPr>
          <w:rFonts w:ascii="Times New Roman"/>
          <w:b w:val="false"/>
          <w:i w:val="false"/>
          <w:color w:val="000000"/>
          <w:sz w:val="28"/>
        </w:rPr>
        <w:t>
      Заңды тұлғаның мекенжайы ____________________________________</w:t>
      </w:r>
    </w:p>
    <w:bookmarkEnd w:id="675"/>
    <w:bookmarkStart w:name="z791" w:id="676"/>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676"/>
    <w:bookmarkStart w:name="z792" w:id="677"/>
    <w:p>
      <w:pPr>
        <w:spacing w:after="0"/>
        <w:ind w:left="0"/>
        <w:jc w:val="both"/>
      </w:pPr>
      <w:r>
        <w:rPr>
          <w:rFonts w:ascii="Times New Roman"/>
          <w:b w:val="false"/>
          <w:i w:val="false"/>
          <w:color w:val="000000"/>
          <w:sz w:val="28"/>
        </w:rPr>
        <w:t>
      Электрондық пошта __________________________________________</w:t>
      </w:r>
    </w:p>
    <w:bookmarkEnd w:id="677"/>
    <w:bookmarkStart w:name="z793" w:id="678"/>
    <w:p>
      <w:pPr>
        <w:spacing w:after="0"/>
        <w:ind w:left="0"/>
        <w:jc w:val="both"/>
      </w:pPr>
      <w:r>
        <w:rPr>
          <w:rFonts w:ascii="Times New Roman"/>
          <w:b w:val="false"/>
          <w:i w:val="false"/>
          <w:color w:val="000000"/>
          <w:sz w:val="28"/>
        </w:rPr>
        <w:t>
      Телефондар __________________________________________________</w:t>
      </w:r>
    </w:p>
    <w:bookmarkEnd w:id="678"/>
    <w:bookmarkStart w:name="z794" w:id="679"/>
    <w:p>
      <w:pPr>
        <w:spacing w:after="0"/>
        <w:ind w:left="0"/>
        <w:jc w:val="both"/>
      </w:pPr>
      <w:r>
        <w:rPr>
          <w:rFonts w:ascii="Times New Roman"/>
          <w:b w:val="false"/>
          <w:i w:val="false"/>
          <w:color w:val="000000"/>
          <w:sz w:val="28"/>
        </w:rPr>
        <w:t>
      Факс ________________________________________________________</w:t>
      </w:r>
    </w:p>
    <w:bookmarkEnd w:id="679"/>
    <w:bookmarkStart w:name="z795" w:id="680"/>
    <w:p>
      <w:pPr>
        <w:spacing w:after="0"/>
        <w:ind w:left="0"/>
        <w:jc w:val="both"/>
      </w:pPr>
      <w:r>
        <w:rPr>
          <w:rFonts w:ascii="Times New Roman"/>
          <w:b w:val="false"/>
          <w:i w:val="false"/>
          <w:color w:val="000000"/>
          <w:sz w:val="28"/>
        </w:rPr>
        <w:t>
      Банктік шот _________________________________________________</w:t>
      </w:r>
    </w:p>
    <w:bookmarkEnd w:id="680"/>
    <w:bookmarkStart w:name="z796" w:id="681"/>
    <w:p>
      <w:pPr>
        <w:spacing w:after="0"/>
        <w:ind w:left="0"/>
        <w:jc w:val="both"/>
      </w:pPr>
      <w:r>
        <w:rPr>
          <w:rFonts w:ascii="Times New Roman"/>
          <w:b w:val="false"/>
          <w:i w:val="false"/>
          <w:color w:val="000000"/>
          <w:sz w:val="28"/>
        </w:rPr>
        <w:t>
      (шот нөмірі, банктiң атауы және орналасқан жерi)</w:t>
      </w:r>
    </w:p>
    <w:bookmarkEnd w:id="681"/>
    <w:bookmarkStart w:name="z797" w:id="682"/>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 ____________________________________________</w:t>
      </w:r>
    </w:p>
    <w:bookmarkEnd w:id="682"/>
    <w:bookmarkStart w:name="z798" w:id="683"/>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683"/>
    <w:bookmarkStart w:name="z799" w:id="684"/>
    <w:p>
      <w:pPr>
        <w:spacing w:after="0"/>
        <w:ind w:left="0"/>
        <w:jc w:val="both"/>
      </w:pPr>
      <w:r>
        <w:rPr>
          <w:rFonts w:ascii="Times New Roman"/>
          <w:b w:val="false"/>
          <w:i w:val="false"/>
          <w:color w:val="000000"/>
          <w:sz w:val="28"/>
        </w:rPr>
        <w:t xml:space="preserve">
      ______ парақ қоса беріледі. </w:t>
      </w:r>
    </w:p>
    <w:bookmarkEnd w:id="684"/>
    <w:bookmarkStart w:name="z800" w:id="685"/>
    <w:p>
      <w:pPr>
        <w:spacing w:after="0"/>
        <w:ind w:left="0"/>
        <w:jc w:val="both"/>
      </w:pPr>
      <w:r>
        <w:rPr>
          <w:rFonts w:ascii="Times New Roman"/>
          <w:b w:val="false"/>
          <w:i w:val="false"/>
          <w:color w:val="000000"/>
          <w:sz w:val="28"/>
        </w:rPr>
        <w:t>
      Осымен:</w:t>
      </w:r>
    </w:p>
    <w:bookmarkEnd w:id="685"/>
    <w:bookmarkStart w:name="z801" w:id="686"/>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686"/>
    <w:bookmarkStart w:name="z802" w:id="68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687"/>
    <w:bookmarkStart w:name="z803" w:id="688"/>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688"/>
    <w:bookmarkStart w:name="z804" w:id="68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689"/>
    <w:bookmarkStart w:name="z805" w:id="690"/>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690"/>
    <w:bookmarkStart w:name="z806" w:id="691"/>
    <w:p>
      <w:pPr>
        <w:spacing w:after="0"/>
        <w:ind w:left="0"/>
        <w:jc w:val="both"/>
      </w:pPr>
      <w:r>
        <w:rPr>
          <w:rFonts w:ascii="Times New Roman"/>
          <w:b w:val="false"/>
          <w:i w:val="false"/>
          <w:color w:val="000000"/>
          <w:sz w:val="28"/>
        </w:rPr>
        <w:t>
      Басшы _________________ ______________________________</w:t>
      </w:r>
    </w:p>
    <w:bookmarkEnd w:id="691"/>
    <w:bookmarkStart w:name="z807" w:id="692"/>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692"/>
    <w:bookmarkStart w:name="z808" w:id="693"/>
    <w:p>
      <w:pPr>
        <w:spacing w:after="0"/>
        <w:ind w:left="0"/>
        <w:jc w:val="both"/>
      </w:pPr>
      <w:r>
        <w:rPr>
          <w:rFonts w:ascii="Times New Roman"/>
          <w:b w:val="false"/>
          <w:i w:val="false"/>
          <w:color w:val="000000"/>
          <w:sz w:val="28"/>
        </w:rPr>
        <w:t xml:space="preserve">
      Толтыру күні: 20__ жылғы "__" _________________ </w:t>
      </w:r>
    </w:p>
    <w:bookmarkEnd w:id="6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r>
              <w:br/>
            </w:r>
            <w:r>
              <w:rPr>
                <w:rFonts w:ascii="Times New Roman"/>
                <w:b w:val="false"/>
                <w:i w:val="false"/>
                <w:color w:val="000000"/>
                <w:sz w:val="20"/>
              </w:rPr>
              <w:t>Ядролық материалдармен</w:t>
            </w:r>
            <w:r>
              <w:br/>
            </w:r>
            <w:r>
              <w:rPr>
                <w:rFonts w:ascii="Times New Roman"/>
                <w:b w:val="false"/>
                <w:i w:val="false"/>
                <w:color w:val="000000"/>
                <w:sz w:val="20"/>
              </w:rPr>
              <w:t>жұмыс iстеуге арналған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810" w:id="694"/>
    <w:p>
      <w:pPr>
        <w:spacing w:after="0"/>
        <w:ind w:left="0"/>
        <w:jc w:val="left"/>
      </w:pPr>
      <w:r>
        <w:rPr>
          <w:rFonts w:ascii="Times New Roman"/>
          <w:b/>
          <w:i w:val="false"/>
          <w:color w:val="000000"/>
        </w:rPr>
        <w:t xml:space="preserve"> "Ядролық материалдармен жұмыс iстеуге арналған лицензия беру" мемлекеттік қызмет көрсетуге қойылатын негізгі талаптар тізбесі</w:t>
      </w:r>
    </w:p>
    <w:bookmarkEnd w:id="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материалдармен жұмыс iстеуге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Атом энергиясы жөніндегі агенттігінің Атомдық қадағалау және бақылау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695"/>
          <w:p>
            <w:pPr>
              <w:spacing w:after="20"/>
              <w:ind w:left="20"/>
              <w:jc w:val="both"/>
            </w:pPr>
            <w:r>
              <w:rPr>
                <w:rFonts w:ascii="Times New Roman"/>
                <w:b w:val="false"/>
                <w:i w:val="false"/>
                <w:color w:val="000000"/>
                <w:sz w:val="20"/>
              </w:rPr>
              <w:t>
1) ядролық материалдарды пайдалану;</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ядролық материалдарды өткiзу;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ядролық материалдарды сақтау;</w:t>
            </w:r>
          </w:p>
          <w:p>
            <w:pPr>
              <w:spacing w:after="20"/>
              <w:ind w:left="20"/>
              <w:jc w:val="both"/>
            </w:pPr>
            <w:r>
              <w:rPr>
                <w:rFonts w:ascii="Times New Roman"/>
                <w:b w:val="false"/>
                <w:i w:val="false"/>
                <w:color w:val="000000"/>
                <w:sz w:val="20"/>
              </w:rPr>
              <w:t>
4) табиғи уранды өндіру және қайта өңдеу.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696"/>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кезінде – 25 (жиырма бес) жұмыс күні;</w:t>
            </w:r>
          </w:p>
          <w:bookmarkEnd w:id="696"/>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кезіндегі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697"/>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 көрсетуден дәлелді бас тарту.</w:t>
            </w:r>
          </w:p>
          <w:bookmarkEnd w:id="697"/>
          <w:p>
            <w:pPr>
              <w:spacing w:after="20"/>
              <w:ind w:left="20"/>
              <w:jc w:val="both"/>
            </w:pPr>
            <w:r>
              <w:rPr>
                <w:rFonts w:ascii="Times New Roman"/>
                <w:b w:val="false"/>
                <w:i w:val="false"/>
                <w:color w:val="000000"/>
                <w:sz w:val="20"/>
              </w:rPr>
              <w:t xml:space="preserve">
Мемлекеттік көрсетілетін қызметті жоғарыда көрсетілген барлық кіші түрлерімен бірге көрсету нәтижесін ұсыну нысаны: электрондық.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698"/>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50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xml:space="preserve">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99"/>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699"/>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700"/>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алу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2-тарауында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ядролық материалдармен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2-тарауында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ядролық материалдармен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болып табылатын көрсетілетін қызметті алушы – заңды тұлғаны мемлекеттік тіркеу (қайта тіркеу) туралы анықтамасы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701"/>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мемлекеттік қызметті көрсетуден бас тарту үшін негіздер: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 біліктілік талаптарына сәйкес келмеген;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702"/>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702"/>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қызметті көрсету кезінде порталда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материалдармен</w:t>
            </w:r>
            <w:r>
              <w:br/>
            </w:r>
            <w:r>
              <w:rPr>
                <w:rFonts w:ascii="Times New Roman"/>
                <w:b w:val="false"/>
                <w:i w:val="false"/>
                <w:color w:val="000000"/>
                <w:sz w:val="20"/>
              </w:rPr>
              <w:t>жұмыс iстеуге арналған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859" w:id="703"/>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703"/>
    <w:bookmarkStart w:name="z860" w:id="704"/>
    <w:p>
      <w:pPr>
        <w:spacing w:after="0"/>
        <w:ind w:left="0"/>
        <w:jc w:val="both"/>
      </w:pPr>
      <w:r>
        <w:rPr>
          <w:rFonts w:ascii="Times New Roman"/>
          <w:b w:val="false"/>
          <w:i w:val="false"/>
          <w:color w:val="000000"/>
          <w:sz w:val="28"/>
        </w:rPr>
        <w:t>
      ____________________________________________________________</w:t>
      </w:r>
    </w:p>
    <w:bookmarkEnd w:id="704"/>
    <w:bookmarkStart w:name="z861" w:id="705"/>
    <w:p>
      <w:pPr>
        <w:spacing w:after="0"/>
        <w:ind w:left="0"/>
        <w:jc w:val="both"/>
      </w:pPr>
      <w:r>
        <w:rPr>
          <w:rFonts w:ascii="Times New Roman"/>
          <w:b w:val="false"/>
          <w:i w:val="false"/>
          <w:color w:val="000000"/>
          <w:sz w:val="28"/>
        </w:rPr>
        <w:t>
      (лицензиардың толық атауы)</w:t>
      </w:r>
    </w:p>
    <w:bookmarkEnd w:id="705"/>
    <w:bookmarkStart w:name="z862" w:id="706"/>
    <w:p>
      <w:pPr>
        <w:spacing w:after="0"/>
        <w:ind w:left="0"/>
        <w:jc w:val="both"/>
      </w:pPr>
      <w:r>
        <w:rPr>
          <w:rFonts w:ascii="Times New Roman"/>
          <w:b w:val="false"/>
          <w:i w:val="false"/>
          <w:color w:val="000000"/>
          <w:sz w:val="28"/>
        </w:rPr>
        <w:t>
      _____________________________________________________________</w:t>
      </w:r>
    </w:p>
    <w:bookmarkEnd w:id="706"/>
    <w:bookmarkStart w:name="z863" w:id="707"/>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707"/>
    <w:bookmarkStart w:name="z864" w:id="708"/>
    <w:p>
      <w:pPr>
        <w:spacing w:after="0"/>
        <w:ind w:left="0"/>
        <w:jc w:val="both"/>
      </w:pPr>
      <w:r>
        <w:rPr>
          <w:rFonts w:ascii="Times New Roman"/>
          <w:b w:val="false"/>
          <w:i w:val="false"/>
          <w:color w:val="000000"/>
          <w:sz w:val="28"/>
        </w:rPr>
        <w:t>
      _____________________________________________________________</w:t>
      </w:r>
    </w:p>
    <w:bookmarkEnd w:id="708"/>
    <w:bookmarkStart w:name="z865" w:id="709"/>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709"/>
    <w:bookmarkStart w:name="z866" w:id="710"/>
    <w:p>
      <w:pPr>
        <w:spacing w:after="0"/>
        <w:ind w:left="0"/>
        <w:jc w:val="both"/>
      </w:pPr>
      <w:r>
        <w:rPr>
          <w:rFonts w:ascii="Times New Roman"/>
          <w:b w:val="false"/>
          <w:i w:val="false"/>
          <w:color w:val="000000"/>
          <w:sz w:val="28"/>
        </w:rPr>
        <w:t>
      _____________________________________________________________</w:t>
      </w:r>
    </w:p>
    <w:bookmarkEnd w:id="710"/>
    <w:bookmarkStart w:name="z867" w:id="711"/>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711"/>
    <w:bookmarkStart w:name="z868" w:id="712"/>
    <w:p>
      <w:pPr>
        <w:spacing w:after="0"/>
        <w:ind w:left="0"/>
        <w:jc w:val="both"/>
      </w:pPr>
      <w:r>
        <w:rPr>
          <w:rFonts w:ascii="Times New Roman"/>
          <w:b w:val="false"/>
          <w:i w:val="false"/>
          <w:color w:val="000000"/>
          <w:sz w:val="28"/>
        </w:rPr>
        <w:t>
      жеткізгіште __________________________________________________</w:t>
      </w:r>
    </w:p>
    <w:bookmarkEnd w:id="712"/>
    <w:bookmarkStart w:name="z869" w:id="713"/>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713"/>
    <w:bookmarkStart w:name="z870" w:id="714"/>
    <w:p>
      <w:pPr>
        <w:spacing w:after="0"/>
        <w:ind w:left="0"/>
        <w:jc w:val="both"/>
      </w:pPr>
      <w:r>
        <w:rPr>
          <w:rFonts w:ascii="Times New Roman"/>
          <w:b w:val="false"/>
          <w:i w:val="false"/>
          <w:color w:val="000000"/>
          <w:sz w:val="28"/>
        </w:rPr>
        <w:t>
      беруiңiздi сұраймын.</w:t>
      </w:r>
    </w:p>
    <w:bookmarkEnd w:id="714"/>
    <w:bookmarkStart w:name="z871" w:id="715"/>
    <w:p>
      <w:pPr>
        <w:spacing w:after="0"/>
        <w:ind w:left="0"/>
        <w:jc w:val="both"/>
      </w:pPr>
      <w:r>
        <w:rPr>
          <w:rFonts w:ascii="Times New Roman"/>
          <w:b w:val="false"/>
          <w:i w:val="false"/>
          <w:color w:val="000000"/>
          <w:sz w:val="28"/>
        </w:rPr>
        <w:t>
      Заңды тұлғаның мекенжайы ____________________________________</w:t>
      </w:r>
    </w:p>
    <w:bookmarkEnd w:id="715"/>
    <w:bookmarkStart w:name="z872" w:id="716"/>
    <w:p>
      <w:pPr>
        <w:spacing w:after="0"/>
        <w:ind w:left="0"/>
        <w:jc w:val="both"/>
      </w:pPr>
      <w:r>
        <w:rPr>
          <w:rFonts w:ascii="Times New Roman"/>
          <w:b w:val="false"/>
          <w:i w:val="false"/>
          <w:color w:val="000000"/>
          <w:sz w:val="28"/>
        </w:rPr>
        <w:t>
      __________________________________________________________________</w:t>
      </w:r>
    </w:p>
    <w:bookmarkEnd w:id="716"/>
    <w:bookmarkStart w:name="z873" w:id="717"/>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 елді мекені, көше атауы, үй/ғимарат (стационарлық үй-жайлар) нөмірі)</w:t>
      </w:r>
    </w:p>
    <w:bookmarkEnd w:id="717"/>
    <w:bookmarkStart w:name="z874" w:id="718"/>
    <w:p>
      <w:pPr>
        <w:spacing w:after="0"/>
        <w:ind w:left="0"/>
        <w:jc w:val="both"/>
      </w:pPr>
      <w:r>
        <w:rPr>
          <w:rFonts w:ascii="Times New Roman"/>
          <w:b w:val="false"/>
          <w:i w:val="false"/>
          <w:color w:val="000000"/>
          <w:sz w:val="28"/>
        </w:rPr>
        <w:t>
      Электрондық пошта ___________________________________________</w:t>
      </w:r>
    </w:p>
    <w:bookmarkEnd w:id="718"/>
    <w:bookmarkStart w:name="z875" w:id="719"/>
    <w:p>
      <w:pPr>
        <w:spacing w:after="0"/>
        <w:ind w:left="0"/>
        <w:jc w:val="both"/>
      </w:pPr>
      <w:r>
        <w:rPr>
          <w:rFonts w:ascii="Times New Roman"/>
          <w:b w:val="false"/>
          <w:i w:val="false"/>
          <w:color w:val="000000"/>
          <w:sz w:val="28"/>
        </w:rPr>
        <w:t>
      Телефондары__________________________________________________</w:t>
      </w:r>
    </w:p>
    <w:bookmarkEnd w:id="719"/>
    <w:bookmarkStart w:name="z876" w:id="720"/>
    <w:p>
      <w:pPr>
        <w:spacing w:after="0"/>
        <w:ind w:left="0"/>
        <w:jc w:val="both"/>
      </w:pPr>
      <w:r>
        <w:rPr>
          <w:rFonts w:ascii="Times New Roman"/>
          <w:b w:val="false"/>
          <w:i w:val="false"/>
          <w:color w:val="000000"/>
          <w:sz w:val="28"/>
        </w:rPr>
        <w:t>
      Факс_________________________________________________________</w:t>
      </w:r>
    </w:p>
    <w:bookmarkEnd w:id="720"/>
    <w:bookmarkStart w:name="z877" w:id="721"/>
    <w:p>
      <w:pPr>
        <w:spacing w:after="0"/>
        <w:ind w:left="0"/>
        <w:jc w:val="both"/>
      </w:pPr>
      <w:r>
        <w:rPr>
          <w:rFonts w:ascii="Times New Roman"/>
          <w:b w:val="false"/>
          <w:i w:val="false"/>
          <w:color w:val="000000"/>
          <w:sz w:val="28"/>
        </w:rPr>
        <w:t>
      Банк шоты ___________________________________________________</w:t>
      </w:r>
    </w:p>
    <w:bookmarkEnd w:id="721"/>
    <w:bookmarkStart w:name="z878" w:id="722"/>
    <w:p>
      <w:pPr>
        <w:spacing w:after="0"/>
        <w:ind w:left="0"/>
        <w:jc w:val="both"/>
      </w:pPr>
      <w:r>
        <w:rPr>
          <w:rFonts w:ascii="Times New Roman"/>
          <w:b w:val="false"/>
          <w:i w:val="false"/>
          <w:color w:val="000000"/>
          <w:sz w:val="28"/>
        </w:rPr>
        <w:t>
      (шот нөмірі, банктің атауы және орналасқан жерi)</w:t>
      </w:r>
    </w:p>
    <w:bookmarkEnd w:id="722"/>
    <w:bookmarkStart w:name="z879" w:id="72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723"/>
    <w:bookmarkStart w:name="z880" w:id="724"/>
    <w:p>
      <w:pPr>
        <w:spacing w:after="0"/>
        <w:ind w:left="0"/>
        <w:jc w:val="both"/>
      </w:pPr>
      <w:r>
        <w:rPr>
          <w:rFonts w:ascii="Times New Roman"/>
          <w:b w:val="false"/>
          <w:i w:val="false"/>
          <w:color w:val="000000"/>
          <w:sz w:val="28"/>
        </w:rPr>
        <w:t>
      мекенжайы _____________________________________________</w:t>
      </w:r>
    </w:p>
    <w:bookmarkEnd w:id="724"/>
    <w:bookmarkStart w:name="z881" w:id="725"/>
    <w:p>
      <w:pPr>
        <w:spacing w:after="0"/>
        <w:ind w:left="0"/>
        <w:jc w:val="both"/>
      </w:pPr>
      <w:r>
        <w:rPr>
          <w:rFonts w:ascii="Times New Roman"/>
          <w:b w:val="false"/>
          <w:i w:val="false"/>
          <w:color w:val="000000"/>
          <w:sz w:val="28"/>
        </w:rPr>
        <w:t>
      __________________________________________________________________</w:t>
      </w:r>
    </w:p>
    <w:bookmarkEnd w:id="725"/>
    <w:bookmarkStart w:name="z882" w:id="726"/>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726"/>
    <w:bookmarkStart w:name="z883" w:id="727"/>
    <w:p>
      <w:pPr>
        <w:spacing w:after="0"/>
        <w:ind w:left="0"/>
        <w:jc w:val="both"/>
      </w:pPr>
      <w:r>
        <w:rPr>
          <w:rFonts w:ascii="Times New Roman"/>
          <w:b w:val="false"/>
          <w:i w:val="false"/>
          <w:color w:val="000000"/>
          <w:sz w:val="28"/>
        </w:rPr>
        <w:t>
      ______ парақ қоса беріледі.</w:t>
      </w:r>
    </w:p>
    <w:bookmarkEnd w:id="727"/>
    <w:bookmarkStart w:name="z884" w:id="728"/>
    <w:p>
      <w:pPr>
        <w:spacing w:after="0"/>
        <w:ind w:left="0"/>
        <w:jc w:val="both"/>
      </w:pPr>
      <w:r>
        <w:rPr>
          <w:rFonts w:ascii="Times New Roman"/>
          <w:b w:val="false"/>
          <w:i w:val="false"/>
          <w:color w:val="000000"/>
          <w:sz w:val="28"/>
        </w:rPr>
        <w:t>
      Осымен:</w:t>
      </w:r>
    </w:p>
    <w:bookmarkEnd w:id="728"/>
    <w:bookmarkStart w:name="z885" w:id="729"/>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729"/>
    <w:bookmarkStart w:name="z886" w:id="730"/>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730"/>
    <w:bookmarkStart w:name="z887" w:id="731"/>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731"/>
    <w:bookmarkStart w:name="z888" w:id="732"/>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732"/>
    <w:bookmarkStart w:name="z889" w:id="733"/>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733"/>
    <w:bookmarkStart w:name="z890" w:id="734"/>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734"/>
    <w:bookmarkStart w:name="z891" w:id="735"/>
    <w:p>
      <w:pPr>
        <w:spacing w:after="0"/>
        <w:ind w:left="0"/>
        <w:jc w:val="both"/>
      </w:pPr>
      <w:r>
        <w:rPr>
          <w:rFonts w:ascii="Times New Roman"/>
          <w:b w:val="false"/>
          <w:i w:val="false"/>
          <w:color w:val="000000"/>
          <w:sz w:val="28"/>
        </w:rPr>
        <w:t>
      Басшы ____________ ________________________________</w:t>
      </w:r>
    </w:p>
    <w:bookmarkEnd w:id="735"/>
    <w:bookmarkStart w:name="z892" w:id="736"/>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736"/>
    <w:bookmarkStart w:name="z893" w:id="737"/>
    <w:p>
      <w:pPr>
        <w:spacing w:after="0"/>
        <w:ind w:left="0"/>
        <w:jc w:val="both"/>
      </w:pPr>
      <w:r>
        <w:rPr>
          <w:rFonts w:ascii="Times New Roman"/>
          <w:b w:val="false"/>
          <w:i w:val="false"/>
          <w:color w:val="000000"/>
          <w:sz w:val="28"/>
        </w:rPr>
        <w:t>
      Толтыру күні: 20__ жылғы "__" ____________________</w:t>
      </w:r>
    </w:p>
    <w:bookmarkEnd w:id="7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материалдармен</w:t>
            </w:r>
            <w:r>
              <w:br/>
            </w:r>
            <w:r>
              <w:rPr>
                <w:rFonts w:ascii="Times New Roman"/>
                <w:b w:val="false"/>
                <w:i w:val="false"/>
                <w:color w:val="000000"/>
                <w:sz w:val="20"/>
              </w:rPr>
              <w:t>жұмыс iстеуге арналған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6" w:id="73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738"/>
    <w:bookmarkStart w:name="z897" w:id="739"/>
    <w:p>
      <w:pPr>
        <w:spacing w:after="0"/>
        <w:ind w:left="0"/>
        <w:jc w:val="both"/>
      </w:pPr>
      <w:r>
        <w:rPr>
          <w:rFonts w:ascii="Times New Roman"/>
          <w:b w:val="false"/>
          <w:i w:val="false"/>
          <w:color w:val="000000"/>
          <w:sz w:val="28"/>
        </w:rPr>
        <w:t>
      ____________________________________________________________</w:t>
      </w:r>
    </w:p>
    <w:bookmarkEnd w:id="739"/>
    <w:bookmarkStart w:name="z898" w:id="740"/>
    <w:p>
      <w:pPr>
        <w:spacing w:after="0"/>
        <w:ind w:left="0"/>
        <w:jc w:val="both"/>
      </w:pPr>
      <w:r>
        <w:rPr>
          <w:rFonts w:ascii="Times New Roman"/>
          <w:b w:val="false"/>
          <w:i w:val="false"/>
          <w:color w:val="000000"/>
          <w:sz w:val="28"/>
        </w:rPr>
        <w:t>
      (лицензиардың толық атауы)</w:t>
      </w:r>
    </w:p>
    <w:bookmarkEnd w:id="740"/>
    <w:bookmarkStart w:name="z899" w:id="741"/>
    <w:p>
      <w:pPr>
        <w:spacing w:after="0"/>
        <w:ind w:left="0"/>
        <w:jc w:val="both"/>
      </w:pPr>
      <w:r>
        <w:rPr>
          <w:rFonts w:ascii="Times New Roman"/>
          <w:b w:val="false"/>
          <w:i w:val="false"/>
          <w:color w:val="000000"/>
          <w:sz w:val="28"/>
        </w:rPr>
        <w:t>
      ____________________________________________________________</w:t>
      </w:r>
    </w:p>
    <w:bookmarkEnd w:id="741"/>
    <w:bookmarkStart w:name="z900" w:id="742"/>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742"/>
    <w:bookmarkStart w:name="z901" w:id="743"/>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743"/>
    <w:bookmarkStart w:name="z902" w:id="744"/>
    <w:p>
      <w:pPr>
        <w:spacing w:after="0"/>
        <w:ind w:left="0"/>
        <w:jc w:val="both"/>
      </w:pPr>
      <w:r>
        <w:rPr>
          <w:rFonts w:ascii="Times New Roman"/>
          <w:b w:val="false"/>
          <w:i w:val="false"/>
          <w:color w:val="000000"/>
          <w:sz w:val="28"/>
        </w:rPr>
        <w:t>
      ____________________________________________________________</w:t>
      </w:r>
    </w:p>
    <w:bookmarkEnd w:id="744"/>
    <w:bookmarkStart w:name="z903" w:id="745"/>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745"/>
    <w:bookmarkStart w:name="z904" w:id="746"/>
    <w:p>
      <w:pPr>
        <w:spacing w:after="0"/>
        <w:ind w:left="0"/>
        <w:jc w:val="both"/>
      </w:pPr>
      <w:r>
        <w:rPr>
          <w:rFonts w:ascii="Times New Roman"/>
          <w:b w:val="false"/>
          <w:i w:val="false"/>
          <w:color w:val="000000"/>
          <w:sz w:val="28"/>
        </w:rPr>
        <w:t>
      _________________________________________________жүзеге асыруға (қызмет түрінің және(немесе) қызметтің кіші түрі(лері)нің толық атауы) (тиісті тор көзде Х көрсетіңіз):</w:t>
      </w:r>
    </w:p>
    <w:bookmarkEnd w:id="746"/>
    <w:bookmarkStart w:name="z905" w:id="747"/>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747"/>
    <w:bookmarkStart w:name="z906" w:id="748"/>
    <w:p>
      <w:pPr>
        <w:spacing w:after="0"/>
        <w:ind w:left="0"/>
        <w:jc w:val="both"/>
      </w:pPr>
      <w:r>
        <w:rPr>
          <w:rFonts w:ascii="Times New Roman"/>
          <w:b w:val="false"/>
          <w:i w:val="false"/>
          <w:color w:val="000000"/>
          <w:sz w:val="28"/>
        </w:rPr>
        <w:t>
      бірігу _______________________________________________________</w:t>
      </w:r>
    </w:p>
    <w:bookmarkEnd w:id="748"/>
    <w:bookmarkStart w:name="z907" w:id="749"/>
    <w:p>
      <w:pPr>
        <w:spacing w:after="0"/>
        <w:ind w:left="0"/>
        <w:jc w:val="both"/>
      </w:pPr>
      <w:r>
        <w:rPr>
          <w:rFonts w:ascii="Times New Roman"/>
          <w:b w:val="false"/>
          <w:i w:val="false"/>
          <w:color w:val="000000"/>
          <w:sz w:val="28"/>
        </w:rPr>
        <w:t>
      қайта құру ___________________________________________________</w:t>
      </w:r>
    </w:p>
    <w:bookmarkEnd w:id="749"/>
    <w:bookmarkStart w:name="z908" w:id="750"/>
    <w:p>
      <w:pPr>
        <w:spacing w:after="0"/>
        <w:ind w:left="0"/>
        <w:jc w:val="both"/>
      </w:pPr>
      <w:r>
        <w:rPr>
          <w:rFonts w:ascii="Times New Roman"/>
          <w:b w:val="false"/>
          <w:i w:val="false"/>
          <w:color w:val="000000"/>
          <w:sz w:val="28"/>
        </w:rPr>
        <w:t>
      қосылу ______________________________________________________</w:t>
      </w:r>
    </w:p>
    <w:bookmarkEnd w:id="750"/>
    <w:bookmarkStart w:name="z909" w:id="751"/>
    <w:p>
      <w:pPr>
        <w:spacing w:after="0"/>
        <w:ind w:left="0"/>
        <w:jc w:val="both"/>
      </w:pPr>
      <w:r>
        <w:rPr>
          <w:rFonts w:ascii="Times New Roman"/>
          <w:b w:val="false"/>
          <w:i w:val="false"/>
          <w:color w:val="000000"/>
          <w:sz w:val="28"/>
        </w:rPr>
        <w:t>
      бөліп шығару_________________________________________________</w:t>
      </w:r>
    </w:p>
    <w:bookmarkEnd w:id="751"/>
    <w:bookmarkStart w:name="z910" w:id="752"/>
    <w:p>
      <w:pPr>
        <w:spacing w:after="0"/>
        <w:ind w:left="0"/>
        <w:jc w:val="both"/>
      </w:pPr>
      <w:r>
        <w:rPr>
          <w:rFonts w:ascii="Times New Roman"/>
          <w:b w:val="false"/>
          <w:i w:val="false"/>
          <w:color w:val="000000"/>
          <w:sz w:val="28"/>
        </w:rPr>
        <w:t>
      бөліну ___________________________жолымен қайта ұйымдастырылуы;</w:t>
      </w:r>
    </w:p>
    <w:bookmarkEnd w:id="752"/>
    <w:bookmarkStart w:name="z911" w:id="753"/>
    <w:p>
      <w:pPr>
        <w:spacing w:after="0"/>
        <w:ind w:left="0"/>
        <w:jc w:val="both"/>
      </w:pPr>
      <w:r>
        <w:rPr>
          <w:rFonts w:ascii="Times New Roman"/>
          <w:b w:val="false"/>
          <w:i w:val="false"/>
          <w:color w:val="000000"/>
          <w:sz w:val="28"/>
        </w:rPr>
        <w:t>
      2) заңды тұлға-лицензиат атауының өзгеруі ______________________;</w:t>
      </w:r>
    </w:p>
    <w:bookmarkEnd w:id="753"/>
    <w:bookmarkStart w:name="z912" w:id="754"/>
    <w:p>
      <w:pPr>
        <w:spacing w:after="0"/>
        <w:ind w:left="0"/>
        <w:jc w:val="both"/>
      </w:pPr>
      <w:r>
        <w:rPr>
          <w:rFonts w:ascii="Times New Roman"/>
          <w:b w:val="false"/>
          <w:i w:val="false"/>
          <w:color w:val="000000"/>
          <w:sz w:val="28"/>
        </w:rPr>
        <w:t>
      3) заңды тұлға-лицензиаттың орналасқан жерінің өзгеруі __________;</w:t>
      </w:r>
    </w:p>
    <w:bookmarkEnd w:id="754"/>
    <w:bookmarkStart w:name="z913" w:id="755"/>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w:t>
      </w:r>
    </w:p>
    <w:bookmarkEnd w:id="755"/>
    <w:bookmarkStart w:name="z914" w:id="756"/>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w:t>
      </w:r>
    </w:p>
    <w:bookmarkEnd w:id="756"/>
    <w:bookmarkStart w:name="z915" w:id="757"/>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w:t>
      </w:r>
    </w:p>
    <w:bookmarkEnd w:id="757"/>
    <w:bookmarkStart w:name="z916" w:id="758"/>
    <w:p>
      <w:pPr>
        <w:spacing w:after="0"/>
        <w:ind w:left="0"/>
        <w:jc w:val="both"/>
      </w:pPr>
      <w:r>
        <w:rPr>
          <w:rFonts w:ascii="Times New Roman"/>
          <w:b w:val="false"/>
          <w:i w:val="false"/>
          <w:color w:val="000000"/>
          <w:sz w:val="28"/>
        </w:rPr>
        <w:t>
      7) қызмет түрі атауының өзгеруі _______________________________;</w:t>
      </w:r>
    </w:p>
    <w:bookmarkEnd w:id="758"/>
    <w:bookmarkStart w:name="z917" w:id="759"/>
    <w:p>
      <w:pPr>
        <w:spacing w:after="0"/>
        <w:ind w:left="0"/>
        <w:jc w:val="both"/>
      </w:pPr>
      <w:r>
        <w:rPr>
          <w:rFonts w:ascii="Times New Roman"/>
          <w:b w:val="false"/>
          <w:i w:val="false"/>
          <w:color w:val="000000"/>
          <w:sz w:val="28"/>
        </w:rPr>
        <w:t>
      8) қызметтің кіші түрі атауының өзгеруі ________________________;</w:t>
      </w:r>
    </w:p>
    <w:bookmarkEnd w:id="759"/>
    <w:bookmarkStart w:name="z918" w:id="760"/>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760"/>
    <w:bookmarkStart w:name="z919" w:id="761"/>
    <w:p>
      <w:pPr>
        <w:spacing w:after="0"/>
        <w:ind w:left="0"/>
        <w:jc w:val="both"/>
      </w:pPr>
      <w:r>
        <w:rPr>
          <w:rFonts w:ascii="Times New Roman"/>
          <w:b w:val="false"/>
          <w:i w:val="false"/>
          <w:color w:val="000000"/>
          <w:sz w:val="28"/>
        </w:rPr>
        <w:t>
      Заңды тұлғаның мекенжайы ___________________________________</w:t>
      </w:r>
    </w:p>
    <w:bookmarkEnd w:id="761"/>
    <w:bookmarkStart w:name="z920" w:id="762"/>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762"/>
    <w:bookmarkStart w:name="z921" w:id="763"/>
    <w:p>
      <w:pPr>
        <w:spacing w:after="0"/>
        <w:ind w:left="0"/>
        <w:jc w:val="both"/>
      </w:pPr>
      <w:r>
        <w:rPr>
          <w:rFonts w:ascii="Times New Roman"/>
          <w:b w:val="false"/>
          <w:i w:val="false"/>
          <w:color w:val="000000"/>
          <w:sz w:val="28"/>
        </w:rPr>
        <w:t>
      Электрондық пошта __________________________________________</w:t>
      </w:r>
    </w:p>
    <w:bookmarkEnd w:id="763"/>
    <w:bookmarkStart w:name="z922" w:id="764"/>
    <w:p>
      <w:pPr>
        <w:spacing w:after="0"/>
        <w:ind w:left="0"/>
        <w:jc w:val="both"/>
      </w:pPr>
      <w:r>
        <w:rPr>
          <w:rFonts w:ascii="Times New Roman"/>
          <w:b w:val="false"/>
          <w:i w:val="false"/>
          <w:color w:val="000000"/>
          <w:sz w:val="28"/>
        </w:rPr>
        <w:t>
      Телефондар __________________________________________________</w:t>
      </w:r>
    </w:p>
    <w:bookmarkEnd w:id="764"/>
    <w:bookmarkStart w:name="z923" w:id="765"/>
    <w:p>
      <w:pPr>
        <w:spacing w:after="0"/>
        <w:ind w:left="0"/>
        <w:jc w:val="both"/>
      </w:pPr>
      <w:r>
        <w:rPr>
          <w:rFonts w:ascii="Times New Roman"/>
          <w:b w:val="false"/>
          <w:i w:val="false"/>
          <w:color w:val="000000"/>
          <w:sz w:val="28"/>
        </w:rPr>
        <w:t>
      Факс ________________________________________________________</w:t>
      </w:r>
    </w:p>
    <w:bookmarkEnd w:id="765"/>
    <w:bookmarkStart w:name="z924" w:id="766"/>
    <w:p>
      <w:pPr>
        <w:spacing w:after="0"/>
        <w:ind w:left="0"/>
        <w:jc w:val="both"/>
      </w:pPr>
      <w:r>
        <w:rPr>
          <w:rFonts w:ascii="Times New Roman"/>
          <w:b w:val="false"/>
          <w:i w:val="false"/>
          <w:color w:val="000000"/>
          <w:sz w:val="28"/>
        </w:rPr>
        <w:t>
      Банктік шот ________________________________________________</w:t>
      </w:r>
    </w:p>
    <w:bookmarkEnd w:id="766"/>
    <w:bookmarkStart w:name="z925" w:id="767"/>
    <w:p>
      <w:pPr>
        <w:spacing w:after="0"/>
        <w:ind w:left="0"/>
        <w:jc w:val="both"/>
      </w:pPr>
      <w:r>
        <w:rPr>
          <w:rFonts w:ascii="Times New Roman"/>
          <w:b w:val="false"/>
          <w:i w:val="false"/>
          <w:color w:val="000000"/>
          <w:sz w:val="28"/>
        </w:rPr>
        <w:t>
      (шот нөмірі, банктiң атауы және орналасқан жерi)</w:t>
      </w:r>
    </w:p>
    <w:bookmarkEnd w:id="767"/>
    <w:bookmarkStart w:name="z926" w:id="768"/>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768"/>
    <w:bookmarkStart w:name="z927" w:id="769"/>
    <w:p>
      <w:pPr>
        <w:spacing w:after="0"/>
        <w:ind w:left="0"/>
        <w:jc w:val="both"/>
      </w:pPr>
      <w:r>
        <w:rPr>
          <w:rFonts w:ascii="Times New Roman"/>
          <w:b w:val="false"/>
          <w:i w:val="false"/>
          <w:color w:val="000000"/>
          <w:sz w:val="28"/>
        </w:rPr>
        <w:t>
      мекенжайы ____________________________________________</w:t>
      </w:r>
    </w:p>
    <w:bookmarkEnd w:id="769"/>
    <w:bookmarkStart w:name="z928" w:id="770"/>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770"/>
    <w:bookmarkStart w:name="z929" w:id="771"/>
    <w:p>
      <w:pPr>
        <w:spacing w:after="0"/>
        <w:ind w:left="0"/>
        <w:jc w:val="both"/>
      </w:pPr>
      <w:r>
        <w:rPr>
          <w:rFonts w:ascii="Times New Roman"/>
          <w:b w:val="false"/>
          <w:i w:val="false"/>
          <w:color w:val="000000"/>
          <w:sz w:val="28"/>
        </w:rPr>
        <w:t>
      ______ парақ қоса беріледі.</w:t>
      </w:r>
    </w:p>
    <w:bookmarkEnd w:id="771"/>
    <w:bookmarkStart w:name="z930" w:id="772"/>
    <w:p>
      <w:pPr>
        <w:spacing w:after="0"/>
        <w:ind w:left="0"/>
        <w:jc w:val="both"/>
      </w:pPr>
      <w:r>
        <w:rPr>
          <w:rFonts w:ascii="Times New Roman"/>
          <w:b w:val="false"/>
          <w:i w:val="false"/>
          <w:color w:val="000000"/>
          <w:sz w:val="28"/>
        </w:rPr>
        <w:t>
      Осымен:</w:t>
      </w:r>
    </w:p>
    <w:bookmarkEnd w:id="772"/>
    <w:bookmarkStart w:name="z931" w:id="773"/>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773"/>
    <w:bookmarkStart w:name="z932" w:id="774"/>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774"/>
    <w:bookmarkStart w:name="z933" w:id="775"/>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775"/>
    <w:bookmarkStart w:name="z934" w:id="776"/>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776"/>
    <w:bookmarkStart w:name="z935" w:id="777"/>
    <w:p>
      <w:pPr>
        <w:spacing w:after="0"/>
        <w:ind w:left="0"/>
        <w:jc w:val="both"/>
      </w:pPr>
      <w:r>
        <w:rPr>
          <w:rFonts w:ascii="Times New Roman"/>
          <w:b w:val="false"/>
          <w:i w:val="false"/>
          <w:color w:val="000000"/>
          <w:sz w:val="28"/>
        </w:rPr>
        <w:t xml:space="preserve">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 </w:t>
      </w:r>
    </w:p>
    <w:bookmarkEnd w:id="777"/>
    <w:bookmarkStart w:name="z936" w:id="778"/>
    <w:p>
      <w:pPr>
        <w:spacing w:after="0"/>
        <w:ind w:left="0"/>
        <w:jc w:val="both"/>
      </w:pPr>
      <w:r>
        <w:rPr>
          <w:rFonts w:ascii="Times New Roman"/>
          <w:b w:val="false"/>
          <w:i w:val="false"/>
          <w:color w:val="000000"/>
          <w:sz w:val="28"/>
        </w:rPr>
        <w:t>
      Басшы ________________ _______________________________</w:t>
      </w:r>
    </w:p>
    <w:bookmarkEnd w:id="778"/>
    <w:bookmarkStart w:name="z937" w:id="779"/>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779"/>
    <w:bookmarkStart w:name="z938" w:id="780"/>
    <w:p>
      <w:pPr>
        <w:spacing w:after="0"/>
        <w:ind w:left="0"/>
        <w:jc w:val="both"/>
      </w:pPr>
      <w:r>
        <w:rPr>
          <w:rFonts w:ascii="Times New Roman"/>
          <w:b w:val="false"/>
          <w:i w:val="false"/>
          <w:color w:val="000000"/>
          <w:sz w:val="28"/>
        </w:rPr>
        <w:t>
      Толтыру күні: 20__ жылғы "__" _________________</w:t>
      </w:r>
    </w:p>
    <w:bookmarkEnd w:id="7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r>
              <w:br/>
            </w:r>
            <w:r>
              <w:rPr>
                <w:rFonts w:ascii="Times New Roman"/>
                <w:b w:val="false"/>
                <w:i w:val="false"/>
                <w:color w:val="000000"/>
                <w:sz w:val="20"/>
              </w:rPr>
              <w:t>"Радиоактивтi заттармен,</w:t>
            </w:r>
            <w:r>
              <w:br/>
            </w:r>
            <w:r>
              <w:rPr>
                <w:rFonts w:ascii="Times New Roman"/>
                <w:b w:val="false"/>
                <w:i w:val="false"/>
                <w:color w:val="000000"/>
                <w:sz w:val="20"/>
              </w:rPr>
              <w:t>құрамында радиоактивтi заттар</w:t>
            </w:r>
            <w:r>
              <w:br/>
            </w:r>
            <w:r>
              <w:rPr>
                <w:rFonts w:ascii="Times New Roman"/>
                <w:b w:val="false"/>
                <w:i w:val="false"/>
                <w:color w:val="000000"/>
                <w:sz w:val="20"/>
              </w:rPr>
              <w:t>бар аспаптармен және</w:t>
            </w:r>
            <w:r>
              <w:br/>
            </w:r>
            <w:r>
              <w:rPr>
                <w:rFonts w:ascii="Times New Roman"/>
                <w:b w:val="false"/>
                <w:i w:val="false"/>
                <w:color w:val="000000"/>
                <w:sz w:val="20"/>
              </w:rPr>
              <w:t>қондырғылармен жұмыс iстеуге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940" w:id="781"/>
    <w:p>
      <w:pPr>
        <w:spacing w:after="0"/>
        <w:ind w:left="0"/>
        <w:jc w:val="left"/>
      </w:pPr>
      <w:r>
        <w:rPr>
          <w:rFonts w:ascii="Times New Roman"/>
          <w:b/>
          <w:i w:val="false"/>
          <w:color w:val="000000"/>
        </w:rPr>
        <w:t xml:space="preserve"> "Радиоактивтi заттармен, құрамында радиоактивтi заттар бар аспаптармен және қондырғылармен жұмыс iстеуге арналған лицензия беру" мемлекеттік қызмет көрсетуге қойылатын негізгі талаптар тізбесі</w:t>
      </w:r>
    </w:p>
    <w:bookmarkEnd w:id="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Радиоактивтi заттармен, құрамында радиоактивтi заттар бар аспаптармен және қондырғылармен жұмыс iстеуге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Атом энергиясы жөніндегі агенттігінің Атомдық қадағалау және бақылау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782"/>
          <w:p>
            <w:pPr>
              <w:spacing w:after="20"/>
              <w:ind w:left="20"/>
              <w:jc w:val="both"/>
            </w:pPr>
            <w:r>
              <w:rPr>
                <w:rFonts w:ascii="Times New Roman"/>
                <w:b w:val="false"/>
                <w:i w:val="false"/>
                <w:color w:val="000000"/>
                <w:sz w:val="20"/>
              </w:rPr>
              <w:t>
1) радиоактивті заттарды, құрамында радиоактивті заттар бар аспаптар мен қондырғыларды дайындау;</w:t>
            </w:r>
          </w:p>
          <w:bookmarkEnd w:id="782"/>
          <w:p>
            <w:pPr>
              <w:spacing w:after="20"/>
              <w:ind w:left="20"/>
              <w:jc w:val="both"/>
            </w:pPr>
            <w:r>
              <w:rPr>
                <w:rFonts w:ascii="Times New Roman"/>
                <w:b w:val="false"/>
                <w:i w:val="false"/>
                <w:color w:val="000000"/>
                <w:sz w:val="20"/>
              </w:rPr>
              <w:t>
</w:t>
            </w:r>
            <w:r>
              <w:rPr>
                <w:rFonts w:ascii="Times New Roman"/>
                <w:b w:val="false"/>
                <w:i w:val="false"/>
                <w:color w:val="000000"/>
                <w:sz w:val="20"/>
              </w:rPr>
              <w:t>2) радиоактивті заттарды, құрамында радиоактивті заттар бар аспаптар мен қондырғыларды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радиоактивті заттарды, құрамында радиоактивті заттар бар аспаптарды және қондырғыларды өткізу;</w:t>
            </w:r>
          </w:p>
          <w:p>
            <w:pPr>
              <w:spacing w:after="20"/>
              <w:ind w:left="20"/>
              <w:jc w:val="both"/>
            </w:pPr>
            <w:r>
              <w:rPr>
                <w:rFonts w:ascii="Times New Roman"/>
                <w:b w:val="false"/>
                <w:i w:val="false"/>
                <w:color w:val="000000"/>
                <w:sz w:val="20"/>
              </w:rPr>
              <w:t>
4) радиоактивті заттарды, құрамында радиоактивті заттар бар аспаптарды және қондырғыларды сақтау.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783"/>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кезінде – 25 (жиырма бес) жұмыс күні;</w:t>
            </w:r>
          </w:p>
          <w:bookmarkEnd w:id="783"/>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 w:id="784"/>
          <w:p>
            <w:pPr>
              <w:spacing w:after="20"/>
              <w:ind w:left="20"/>
              <w:jc w:val="both"/>
            </w:pPr>
            <w:r>
              <w:rPr>
                <w:rFonts w:ascii="Times New Roman"/>
                <w:b w:val="false"/>
                <w:i w:val="false"/>
                <w:color w:val="000000"/>
                <w:sz w:val="20"/>
              </w:rPr>
              <w:t xml:space="preserve">
Лицензия және (немесе) лицензияға қосымша немесе мемлекеттік қызмет көрсетуден дәлелді бас тарту. </w:t>
            </w:r>
          </w:p>
          <w:bookmarkEnd w:id="784"/>
          <w:p>
            <w:pPr>
              <w:spacing w:after="20"/>
              <w:ind w:left="20"/>
              <w:jc w:val="both"/>
            </w:pPr>
            <w:r>
              <w:rPr>
                <w:rFonts w:ascii="Times New Roman"/>
                <w:b w:val="false"/>
                <w:i w:val="false"/>
                <w:color w:val="000000"/>
                <w:sz w:val="20"/>
              </w:rPr>
              <w:t>
Мемлекеттік көрсетілетін қызметті жоғарыда көрсетілген барлық кіші түрлерімен бірге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785"/>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10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786"/>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786"/>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787"/>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787"/>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алу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3-тарауында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радиоактивті заттармен, құрамында радиоактивті заттар бар аспаптармен және қондырғылармен жұмыстарды орындау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2-қосымшаға сәйкес нысан бойынша көрсетілетін қызметті алушының ЭЦҚ-сымен куәландырылған лицензияны және (немесе) лицензияға қосымшаны электрондық түрде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3-тарауында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радиоактивті заттармен, құрамында радиоактивті заттар бар аспаптармен және қондырғылармен жұмыстарды орындау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болып табылатын көрсетілетін қызметті алушы – заңды тұлғаны мемлекеттік тіркеу (қайта тіркеу) туралы анықтамасы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788"/>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78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мемлекеттік қызметті көрсетуден бас тарту үшін негіздер: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 біліктілік талаптарына сәйкес келмесе;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789"/>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қызметтерді көрсету кезінде порталда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"Радиоактивтi заттармен,</w:t>
            </w:r>
            <w:r>
              <w:br/>
            </w:r>
            <w:r>
              <w:rPr>
                <w:rFonts w:ascii="Times New Roman"/>
                <w:b w:val="false"/>
                <w:i w:val="false"/>
                <w:color w:val="000000"/>
                <w:sz w:val="20"/>
              </w:rPr>
              <w:t>құрамында радиоактивтi заттар</w:t>
            </w:r>
            <w:r>
              <w:br/>
            </w:r>
            <w:r>
              <w:rPr>
                <w:rFonts w:ascii="Times New Roman"/>
                <w:b w:val="false"/>
                <w:i w:val="false"/>
                <w:color w:val="000000"/>
                <w:sz w:val="20"/>
              </w:rPr>
              <w:t>бар аспаптармен және</w:t>
            </w:r>
            <w:r>
              <w:br/>
            </w:r>
            <w:r>
              <w:rPr>
                <w:rFonts w:ascii="Times New Roman"/>
                <w:b w:val="false"/>
                <w:i w:val="false"/>
                <w:color w:val="000000"/>
                <w:sz w:val="20"/>
              </w:rPr>
              <w:t>қондырғылармен жұмыс iстеуге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988" w:id="790"/>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790"/>
    <w:bookmarkStart w:name="z989" w:id="791"/>
    <w:p>
      <w:pPr>
        <w:spacing w:after="0"/>
        <w:ind w:left="0"/>
        <w:jc w:val="both"/>
      </w:pPr>
      <w:r>
        <w:rPr>
          <w:rFonts w:ascii="Times New Roman"/>
          <w:b w:val="false"/>
          <w:i w:val="false"/>
          <w:color w:val="000000"/>
          <w:sz w:val="28"/>
        </w:rPr>
        <w:t>
      _____________________________________________________________</w:t>
      </w:r>
    </w:p>
    <w:bookmarkEnd w:id="791"/>
    <w:bookmarkStart w:name="z990" w:id="792"/>
    <w:p>
      <w:pPr>
        <w:spacing w:after="0"/>
        <w:ind w:left="0"/>
        <w:jc w:val="both"/>
      </w:pPr>
      <w:r>
        <w:rPr>
          <w:rFonts w:ascii="Times New Roman"/>
          <w:b w:val="false"/>
          <w:i w:val="false"/>
          <w:color w:val="000000"/>
          <w:sz w:val="28"/>
        </w:rPr>
        <w:t>
      (лицензиардың толық атауы)</w:t>
      </w:r>
    </w:p>
    <w:bookmarkEnd w:id="792"/>
    <w:bookmarkStart w:name="z991" w:id="793"/>
    <w:p>
      <w:pPr>
        <w:spacing w:after="0"/>
        <w:ind w:left="0"/>
        <w:jc w:val="both"/>
      </w:pPr>
      <w:r>
        <w:rPr>
          <w:rFonts w:ascii="Times New Roman"/>
          <w:b w:val="false"/>
          <w:i w:val="false"/>
          <w:color w:val="000000"/>
          <w:sz w:val="28"/>
        </w:rPr>
        <w:t>
      _____________________________________________________________</w:t>
      </w:r>
    </w:p>
    <w:bookmarkEnd w:id="793"/>
    <w:bookmarkStart w:name="z992" w:id="794"/>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794"/>
    <w:bookmarkStart w:name="z993" w:id="795"/>
    <w:p>
      <w:pPr>
        <w:spacing w:after="0"/>
        <w:ind w:left="0"/>
        <w:jc w:val="both"/>
      </w:pPr>
      <w:r>
        <w:rPr>
          <w:rFonts w:ascii="Times New Roman"/>
          <w:b w:val="false"/>
          <w:i w:val="false"/>
          <w:color w:val="000000"/>
          <w:sz w:val="28"/>
        </w:rPr>
        <w:t>
      _____________________________________________________________</w:t>
      </w:r>
    </w:p>
    <w:bookmarkEnd w:id="795"/>
    <w:bookmarkStart w:name="z994" w:id="796"/>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796"/>
    <w:bookmarkStart w:name="z995" w:id="797"/>
    <w:p>
      <w:pPr>
        <w:spacing w:after="0"/>
        <w:ind w:left="0"/>
        <w:jc w:val="both"/>
      </w:pPr>
      <w:r>
        <w:rPr>
          <w:rFonts w:ascii="Times New Roman"/>
          <w:b w:val="false"/>
          <w:i w:val="false"/>
          <w:color w:val="000000"/>
          <w:sz w:val="28"/>
        </w:rPr>
        <w:t>
      _____________________________________________________________</w:t>
      </w:r>
    </w:p>
    <w:bookmarkEnd w:id="797"/>
    <w:bookmarkStart w:name="z996" w:id="798"/>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798"/>
    <w:bookmarkStart w:name="z997" w:id="799"/>
    <w:p>
      <w:pPr>
        <w:spacing w:after="0"/>
        <w:ind w:left="0"/>
        <w:jc w:val="both"/>
      </w:pPr>
      <w:r>
        <w:rPr>
          <w:rFonts w:ascii="Times New Roman"/>
          <w:b w:val="false"/>
          <w:i w:val="false"/>
          <w:color w:val="000000"/>
          <w:sz w:val="28"/>
        </w:rPr>
        <w:t>
      жеткізгіште __________________________________________________</w:t>
      </w:r>
    </w:p>
    <w:bookmarkEnd w:id="799"/>
    <w:bookmarkStart w:name="z998" w:id="800"/>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800"/>
    <w:bookmarkStart w:name="z999" w:id="801"/>
    <w:p>
      <w:pPr>
        <w:spacing w:after="0"/>
        <w:ind w:left="0"/>
        <w:jc w:val="both"/>
      </w:pPr>
      <w:r>
        <w:rPr>
          <w:rFonts w:ascii="Times New Roman"/>
          <w:b w:val="false"/>
          <w:i w:val="false"/>
          <w:color w:val="000000"/>
          <w:sz w:val="28"/>
        </w:rPr>
        <w:t>
      беруiңiздi сұраймын.</w:t>
      </w:r>
    </w:p>
    <w:bookmarkEnd w:id="801"/>
    <w:bookmarkStart w:name="z1000" w:id="802"/>
    <w:p>
      <w:pPr>
        <w:spacing w:after="0"/>
        <w:ind w:left="0"/>
        <w:jc w:val="both"/>
      </w:pPr>
      <w:r>
        <w:rPr>
          <w:rFonts w:ascii="Times New Roman"/>
          <w:b w:val="false"/>
          <w:i w:val="false"/>
          <w:color w:val="000000"/>
          <w:sz w:val="28"/>
        </w:rPr>
        <w:t>
      Заңды тұлғаның мекенжайы ____________________________________</w:t>
      </w:r>
    </w:p>
    <w:bookmarkEnd w:id="802"/>
    <w:bookmarkStart w:name="z1001" w:id="803"/>
    <w:p>
      <w:pPr>
        <w:spacing w:after="0"/>
        <w:ind w:left="0"/>
        <w:jc w:val="both"/>
      </w:pPr>
      <w:r>
        <w:rPr>
          <w:rFonts w:ascii="Times New Roman"/>
          <w:b w:val="false"/>
          <w:i w:val="false"/>
          <w:color w:val="000000"/>
          <w:sz w:val="28"/>
        </w:rPr>
        <w:t>
      __________________________________________________________________ (пошталық индексі, елі (шетелдік заңды тұлға үшін), облысы, қаласы, ауданы, елді мекені, көше атауы, үй/ғимарат (стационарлық үй-жайлар) нөмірі)</w:t>
      </w:r>
    </w:p>
    <w:bookmarkEnd w:id="803"/>
    <w:bookmarkStart w:name="z1002" w:id="804"/>
    <w:p>
      <w:pPr>
        <w:spacing w:after="0"/>
        <w:ind w:left="0"/>
        <w:jc w:val="both"/>
      </w:pPr>
      <w:r>
        <w:rPr>
          <w:rFonts w:ascii="Times New Roman"/>
          <w:b w:val="false"/>
          <w:i w:val="false"/>
          <w:color w:val="000000"/>
          <w:sz w:val="28"/>
        </w:rPr>
        <w:t>
      Электрондық пошта __________________________________________</w:t>
      </w:r>
    </w:p>
    <w:bookmarkEnd w:id="804"/>
    <w:bookmarkStart w:name="z1003" w:id="805"/>
    <w:p>
      <w:pPr>
        <w:spacing w:after="0"/>
        <w:ind w:left="0"/>
        <w:jc w:val="both"/>
      </w:pPr>
      <w:r>
        <w:rPr>
          <w:rFonts w:ascii="Times New Roman"/>
          <w:b w:val="false"/>
          <w:i w:val="false"/>
          <w:color w:val="000000"/>
          <w:sz w:val="28"/>
        </w:rPr>
        <w:t>
      Телефондары__________________________________________________</w:t>
      </w:r>
    </w:p>
    <w:bookmarkEnd w:id="805"/>
    <w:bookmarkStart w:name="z1004" w:id="806"/>
    <w:p>
      <w:pPr>
        <w:spacing w:after="0"/>
        <w:ind w:left="0"/>
        <w:jc w:val="both"/>
      </w:pPr>
      <w:r>
        <w:rPr>
          <w:rFonts w:ascii="Times New Roman"/>
          <w:b w:val="false"/>
          <w:i w:val="false"/>
          <w:color w:val="000000"/>
          <w:sz w:val="28"/>
        </w:rPr>
        <w:t>
      Факс_________________________________________________________</w:t>
      </w:r>
    </w:p>
    <w:bookmarkEnd w:id="806"/>
    <w:bookmarkStart w:name="z1005" w:id="807"/>
    <w:p>
      <w:pPr>
        <w:spacing w:after="0"/>
        <w:ind w:left="0"/>
        <w:jc w:val="both"/>
      </w:pPr>
      <w:r>
        <w:rPr>
          <w:rFonts w:ascii="Times New Roman"/>
          <w:b w:val="false"/>
          <w:i w:val="false"/>
          <w:color w:val="000000"/>
          <w:sz w:val="28"/>
        </w:rPr>
        <w:t>
      Банк шоты ___________________________________________________</w:t>
      </w:r>
    </w:p>
    <w:bookmarkEnd w:id="807"/>
    <w:bookmarkStart w:name="z1006" w:id="808"/>
    <w:p>
      <w:pPr>
        <w:spacing w:after="0"/>
        <w:ind w:left="0"/>
        <w:jc w:val="both"/>
      </w:pPr>
      <w:r>
        <w:rPr>
          <w:rFonts w:ascii="Times New Roman"/>
          <w:b w:val="false"/>
          <w:i w:val="false"/>
          <w:color w:val="000000"/>
          <w:sz w:val="28"/>
        </w:rPr>
        <w:t>
      (шот нөмірі, банктің атауы және орналасқан жерi)</w:t>
      </w:r>
    </w:p>
    <w:bookmarkEnd w:id="808"/>
    <w:bookmarkStart w:name="z1007" w:id="809"/>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809"/>
    <w:bookmarkStart w:name="z1008" w:id="810"/>
    <w:p>
      <w:pPr>
        <w:spacing w:after="0"/>
        <w:ind w:left="0"/>
        <w:jc w:val="both"/>
      </w:pPr>
      <w:r>
        <w:rPr>
          <w:rFonts w:ascii="Times New Roman"/>
          <w:b w:val="false"/>
          <w:i w:val="false"/>
          <w:color w:val="000000"/>
          <w:sz w:val="28"/>
        </w:rPr>
        <w:t>
      мекенжайы _____________________________________________</w:t>
      </w:r>
    </w:p>
    <w:bookmarkEnd w:id="810"/>
    <w:bookmarkStart w:name="z1009" w:id="811"/>
    <w:p>
      <w:pPr>
        <w:spacing w:after="0"/>
        <w:ind w:left="0"/>
        <w:jc w:val="both"/>
      </w:pPr>
      <w:r>
        <w:rPr>
          <w:rFonts w:ascii="Times New Roman"/>
          <w:b w:val="false"/>
          <w:i w:val="false"/>
          <w:color w:val="000000"/>
          <w:sz w:val="28"/>
        </w:rPr>
        <w:t>
      __________________________________________________________________</w:t>
      </w:r>
    </w:p>
    <w:bookmarkEnd w:id="811"/>
    <w:bookmarkStart w:name="z1010" w:id="812"/>
    <w:p>
      <w:pPr>
        <w:spacing w:after="0"/>
        <w:ind w:left="0"/>
        <w:jc w:val="both"/>
      </w:pPr>
      <w:r>
        <w:rPr>
          <w:rFonts w:ascii="Times New Roman"/>
          <w:b w:val="false"/>
          <w:i w:val="false"/>
          <w:color w:val="000000"/>
          <w:sz w:val="28"/>
        </w:rPr>
        <w:t>
      (пошталық индексі, облысы, қаласы, ауданы, елді мекені, көше атауы,</w:t>
      </w:r>
    </w:p>
    <w:bookmarkEnd w:id="812"/>
    <w:bookmarkStart w:name="z1011" w:id="813"/>
    <w:p>
      <w:pPr>
        <w:spacing w:after="0"/>
        <w:ind w:left="0"/>
        <w:jc w:val="both"/>
      </w:pPr>
      <w:r>
        <w:rPr>
          <w:rFonts w:ascii="Times New Roman"/>
          <w:b w:val="false"/>
          <w:i w:val="false"/>
          <w:color w:val="000000"/>
          <w:sz w:val="28"/>
        </w:rPr>
        <w:t>
      үй/ғимарат нөмірі (стационарлық үй-жайлар) нәмірі)</w:t>
      </w:r>
    </w:p>
    <w:bookmarkEnd w:id="813"/>
    <w:bookmarkStart w:name="z1012" w:id="814"/>
    <w:p>
      <w:pPr>
        <w:spacing w:after="0"/>
        <w:ind w:left="0"/>
        <w:jc w:val="both"/>
      </w:pPr>
      <w:r>
        <w:rPr>
          <w:rFonts w:ascii="Times New Roman"/>
          <w:b w:val="false"/>
          <w:i w:val="false"/>
          <w:color w:val="000000"/>
          <w:sz w:val="28"/>
        </w:rPr>
        <w:t>
      ______ парақ қоса беріледі.</w:t>
      </w:r>
    </w:p>
    <w:bookmarkEnd w:id="814"/>
    <w:bookmarkStart w:name="z1013" w:id="815"/>
    <w:p>
      <w:pPr>
        <w:spacing w:after="0"/>
        <w:ind w:left="0"/>
        <w:jc w:val="both"/>
      </w:pPr>
      <w:r>
        <w:rPr>
          <w:rFonts w:ascii="Times New Roman"/>
          <w:b w:val="false"/>
          <w:i w:val="false"/>
          <w:color w:val="000000"/>
          <w:sz w:val="28"/>
        </w:rPr>
        <w:t>
      Осымен:</w:t>
      </w:r>
    </w:p>
    <w:bookmarkEnd w:id="815"/>
    <w:bookmarkStart w:name="z1014" w:id="816"/>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816"/>
    <w:bookmarkStart w:name="z1015" w:id="81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817"/>
    <w:bookmarkStart w:name="z1016" w:id="818"/>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818"/>
    <w:bookmarkStart w:name="z1017" w:id="81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819"/>
    <w:bookmarkStart w:name="z1018" w:id="820"/>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820"/>
    <w:bookmarkStart w:name="z1019" w:id="821"/>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821"/>
    <w:bookmarkStart w:name="z1020" w:id="822"/>
    <w:p>
      <w:pPr>
        <w:spacing w:after="0"/>
        <w:ind w:left="0"/>
        <w:jc w:val="both"/>
      </w:pPr>
      <w:r>
        <w:rPr>
          <w:rFonts w:ascii="Times New Roman"/>
          <w:b w:val="false"/>
          <w:i w:val="false"/>
          <w:color w:val="000000"/>
          <w:sz w:val="28"/>
        </w:rPr>
        <w:t>
      Басшы _______________________ _____________________</w:t>
      </w:r>
    </w:p>
    <w:bookmarkEnd w:id="822"/>
    <w:bookmarkStart w:name="z1021" w:id="823"/>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823"/>
    <w:bookmarkStart w:name="z1022" w:id="824"/>
    <w:p>
      <w:pPr>
        <w:spacing w:after="0"/>
        <w:ind w:left="0"/>
        <w:jc w:val="both"/>
      </w:pPr>
      <w:r>
        <w:rPr>
          <w:rFonts w:ascii="Times New Roman"/>
          <w:b w:val="false"/>
          <w:i w:val="false"/>
          <w:color w:val="000000"/>
          <w:sz w:val="28"/>
        </w:rPr>
        <w:t>
      Толтыру күні: 20__ жылғы "__" ____________________</w:t>
      </w:r>
    </w:p>
    <w:bookmarkEnd w:id="8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"Радиоактивтi заттармен,</w:t>
            </w:r>
            <w:r>
              <w:br/>
            </w:r>
            <w:r>
              <w:rPr>
                <w:rFonts w:ascii="Times New Roman"/>
                <w:b w:val="false"/>
                <w:i w:val="false"/>
                <w:color w:val="000000"/>
                <w:sz w:val="20"/>
              </w:rPr>
              <w:t>құрамында радиоактивтi заттар</w:t>
            </w:r>
            <w:r>
              <w:br/>
            </w:r>
            <w:r>
              <w:rPr>
                <w:rFonts w:ascii="Times New Roman"/>
                <w:b w:val="false"/>
                <w:i w:val="false"/>
                <w:color w:val="000000"/>
                <w:sz w:val="20"/>
              </w:rPr>
              <w:t>бар аспаптармен және</w:t>
            </w:r>
            <w:r>
              <w:br/>
            </w:r>
            <w:r>
              <w:rPr>
                <w:rFonts w:ascii="Times New Roman"/>
                <w:b w:val="false"/>
                <w:i w:val="false"/>
                <w:color w:val="000000"/>
                <w:sz w:val="20"/>
              </w:rPr>
              <w:t>қондырғылармен жұмыс iстеуге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024" w:id="82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825"/>
    <w:bookmarkStart w:name="z1025" w:id="826"/>
    <w:p>
      <w:pPr>
        <w:spacing w:after="0"/>
        <w:ind w:left="0"/>
        <w:jc w:val="both"/>
      </w:pPr>
      <w:r>
        <w:rPr>
          <w:rFonts w:ascii="Times New Roman"/>
          <w:b w:val="false"/>
          <w:i w:val="false"/>
          <w:color w:val="000000"/>
          <w:sz w:val="28"/>
        </w:rPr>
        <w:t>
      ____________________________________________________________</w:t>
      </w:r>
    </w:p>
    <w:bookmarkEnd w:id="826"/>
    <w:bookmarkStart w:name="z1026" w:id="827"/>
    <w:p>
      <w:pPr>
        <w:spacing w:after="0"/>
        <w:ind w:left="0"/>
        <w:jc w:val="both"/>
      </w:pPr>
      <w:r>
        <w:rPr>
          <w:rFonts w:ascii="Times New Roman"/>
          <w:b w:val="false"/>
          <w:i w:val="false"/>
          <w:color w:val="000000"/>
          <w:sz w:val="28"/>
        </w:rPr>
        <w:t>
      (лицензиардың толық атауы)</w:t>
      </w:r>
    </w:p>
    <w:bookmarkEnd w:id="827"/>
    <w:bookmarkStart w:name="z1027" w:id="828"/>
    <w:p>
      <w:pPr>
        <w:spacing w:after="0"/>
        <w:ind w:left="0"/>
        <w:jc w:val="both"/>
      </w:pPr>
      <w:r>
        <w:rPr>
          <w:rFonts w:ascii="Times New Roman"/>
          <w:b w:val="false"/>
          <w:i w:val="false"/>
          <w:color w:val="000000"/>
          <w:sz w:val="28"/>
        </w:rPr>
        <w:t>
      ___________________________________________________________</w:t>
      </w:r>
    </w:p>
    <w:bookmarkEnd w:id="828"/>
    <w:bookmarkStart w:name="z1028" w:id="829"/>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829"/>
    <w:bookmarkStart w:name="z1029" w:id="830"/>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830"/>
    <w:bookmarkStart w:name="z1030" w:id="831"/>
    <w:p>
      <w:pPr>
        <w:spacing w:after="0"/>
        <w:ind w:left="0"/>
        <w:jc w:val="both"/>
      </w:pPr>
      <w:r>
        <w:rPr>
          <w:rFonts w:ascii="Times New Roman"/>
          <w:b w:val="false"/>
          <w:i w:val="false"/>
          <w:color w:val="000000"/>
          <w:sz w:val="28"/>
        </w:rPr>
        <w:t>
      ____________________________________________________________</w:t>
      </w:r>
    </w:p>
    <w:bookmarkEnd w:id="831"/>
    <w:bookmarkStart w:name="z1031" w:id="832"/>
    <w:p>
      <w:pPr>
        <w:spacing w:after="0"/>
        <w:ind w:left="0"/>
        <w:jc w:val="both"/>
      </w:pPr>
      <w:r>
        <w:rPr>
          <w:rFonts w:ascii="Times New Roman"/>
          <w:b w:val="false"/>
          <w:i w:val="false"/>
          <w:color w:val="000000"/>
          <w:sz w:val="28"/>
        </w:rPr>
        <w:t>
      (лицензияның және (немесе) лицензияға қосымшаның (лардың) нөмірі / (лері), берілген күні, лицензияны және (немесе) лицензияға қосымшаны (ларды) берген лицензиардың атауы)</w:t>
      </w:r>
    </w:p>
    <w:bookmarkEnd w:id="832"/>
    <w:bookmarkStart w:name="z1032" w:id="833"/>
    <w:p>
      <w:pPr>
        <w:spacing w:after="0"/>
        <w:ind w:left="0"/>
        <w:jc w:val="both"/>
      </w:pPr>
      <w:r>
        <w:rPr>
          <w:rFonts w:ascii="Times New Roman"/>
          <w:b w:val="false"/>
          <w:i w:val="false"/>
          <w:color w:val="000000"/>
          <w:sz w:val="28"/>
        </w:rPr>
        <w:t>
      _________________________________________________жүзеге асыруға</w:t>
      </w:r>
    </w:p>
    <w:bookmarkEnd w:id="833"/>
    <w:bookmarkStart w:name="z1033" w:id="834"/>
    <w:p>
      <w:pPr>
        <w:spacing w:after="0"/>
        <w:ind w:left="0"/>
        <w:jc w:val="both"/>
      </w:pPr>
      <w:r>
        <w:rPr>
          <w:rFonts w:ascii="Times New Roman"/>
          <w:b w:val="false"/>
          <w:i w:val="false"/>
          <w:color w:val="000000"/>
          <w:sz w:val="28"/>
        </w:rPr>
        <w:t>
      (қызмет түрінің және(немесе) қызметтің кіші түрі(лері)нің толық атауы) (тиісті тор көзде Х көрсетіңіз):</w:t>
      </w:r>
    </w:p>
    <w:bookmarkEnd w:id="834"/>
    <w:bookmarkStart w:name="z1034" w:id="835"/>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835"/>
    <w:bookmarkStart w:name="z1035" w:id="836"/>
    <w:p>
      <w:pPr>
        <w:spacing w:after="0"/>
        <w:ind w:left="0"/>
        <w:jc w:val="both"/>
      </w:pPr>
      <w:r>
        <w:rPr>
          <w:rFonts w:ascii="Times New Roman"/>
          <w:b w:val="false"/>
          <w:i w:val="false"/>
          <w:color w:val="000000"/>
          <w:sz w:val="28"/>
        </w:rPr>
        <w:t>
      бірігу _______________________________________________________</w:t>
      </w:r>
    </w:p>
    <w:bookmarkEnd w:id="836"/>
    <w:bookmarkStart w:name="z1036" w:id="837"/>
    <w:p>
      <w:pPr>
        <w:spacing w:after="0"/>
        <w:ind w:left="0"/>
        <w:jc w:val="both"/>
      </w:pPr>
      <w:r>
        <w:rPr>
          <w:rFonts w:ascii="Times New Roman"/>
          <w:b w:val="false"/>
          <w:i w:val="false"/>
          <w:color w:val="000000"/>
          <w:sz w:val="28"/>
        </w:rPr>
        <w:t>
      қайта құру ___________________________________________________</w:t>
      </w:r>
    </w:p>
    <w:bookmarkEnd w:id="837"/>
    <w:bookmarkStart w:name="z1037" w:id="838"/>
    <w:p>
      <w:pPr>
        <w:spacing w:after="0"/>
        <w:ind w:left="0"/>
        <w:jc w:val="both"/>
      </w:pPr>
      <w:r>
        <w:rPr>
          <w:rFonts w:ascii="Times New Roman"/>
          <w:b w:val="false"/>
          <w:i w:val="false"/>
          <w:color w:val="000000"/>
          <w:sz w:val="28"/>
        </w:rPr>
        <w:t>
      қосылу ______________________________________________________</w:t>
      </w:r>
    </w:p>
    <w:bookmarkEnd w:id="838"/>
    <w:bookmarkStart w:name="z1038" w:id="839"/>
    <w:p>
      <w:pPr>
        <w:spacing w:after="0"/>
        <w:ind w:left="0"/>
        <w:jc w:val="both"/>
      </w:pPr>
      <w:r>
        <w:rPr>
          <w:rFonts w:ascii="Times New Roman"/>
          <w:b w:val="false"/>
          <w:i w:val="false"/>
          <w:color w:val="000000"/>
          <w:sz w:val="28"/>
        </w:rPr>
        <w:t>
      бөліп шығару_________________________________________________</w:t>
      </w:r>
    </w:p>
    <w:bookmarkEnd w:id="839"/>
    <w:bookmarkStart w:name="z1039" w:id="840"/>
    <w:p>
      <w:pPr>
        <w:spacing w:after="0"/>
        <w:ind w:left="0"/>
        <w:jc w:val="both"/>
      </w:pPr>
      <w:r>
        <w:rPr>
          <w:rFonts w:ascii="Times New Roman"/>
          <w:b w:val="false"/>
          <w:i w:val="false"/>
          <w:color w:val="000000"/>
          <w:sz w:val="28"/>
        </w:rPr>
        <w:t>
      бөліну ___________________________жолымен қайта ұйымдастырылуы;</w:t>
      </w:r>
    </w:p>
    <w:bookmarkEnd w:id="840"/>
    <w:bookmarkStart w:name="z1040" w:id="841"/>
    <w:p>
      <w:pPr>
        <w:spacing w:after="0"/>
        <w:ind w:left="0"/>
        <w:jc w:val="both"/>
      </w:pPr>
      <w:r>
        <w:rPr>
          <w:rFonts w:ascii="Times New Roman"/>
          <w:b w:val="false"/>
          <w:i w:val="false"/>
          <w:color w:val="000000"/>
          <w:sz w:val="28"/>
        </w:rPr>
        <w:t>
      2) заңды тұлға-лицензиат атауының өзгеруі ______________________;</w:t>
      </w:r>
    </w:p>
    <w:bookmarkEnd w:id="841"/>
    <w:bookmarkStart w:name="z1041" w:id="842"/>
    <w:p>
      <w:pPr>
        <w:spacing w:after="0"/>
        <w:ind w:left="0"/>
        <w:jc w:val="both"/>
      </w:pPr>
      <w:r>
        <w:rPr>
          <w:rFonts w:ascii="Times New Roman"/>
          <w:b w:val="false"/>
          <w:i w:val="false"/>
          <w:color w:val="000000"/>
          <w:sz w:val="28"/>
        </w:rPr>
        <w:t>
      3) заңды тұлға-лицензиаттың орналасқан жерінің өзгеруі _____________;</w:t>
      </w:r>
    </w:p>
    <w:bookmarkEnd w:id="842"/>
    <w:bookmarkStart w:name="z1042" w:id="843"/>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843"/>
    <w:bookmarkStart w:name="z1043" w:id="844"/>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_________________________________________________________________;</w:t>
      </w:r>
    </w:p>
    <w:bookmarkEnd w:id="844"/>
    <w:bookmarkStart w:name="z1044" w:id="845"/>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w:t>
      </w:r>
    </w:p>
    <w:bookmarkEnd w:id="845"/>
    <w:bookmarkStart w:name="z1045" w:id="846"/>
    <w:p>
      <w:pPr>
        <w:spacing w:after="0"/>
        <w:ind w:left="0"/>
        <w:jc w:val="both"/>
      </w:pPr>
      <w:r>
        <w:rPr>
          <w:rFonts w:ascii="Times New Roman"/>
          <w:b w:val="false"/>
          <w:i w:val="false"/>
          <w:color w:val="000000"/>
          <w:sz w:val="28"/>
        </w:rPr>
        <w:t>
      7) қызмет түрі атауының өзгеруі ______________________________;</w:t>
      </w:r>
    </w:p>
    <w:bookmarkEnd w:id="846"/>
    <w:bookmarkStart w:name="z1046" w:id="847"/>
    <w:p>
      <w:pPr>
        <w:spacing w:after="0"/>
        <w:ind w:left="0"/>
        <w:jc w:val="both"/>
      </w:pPr>
      <w:r>
        <w:rPr>
          <w:rFonts w:ascii="Times New Roman"/>
          <w:b w:val="false"/>
          <w:i w:val="false"/>
          <w:color w:val="000000"/>
          <w:sz w:val="28"/>
        </w:rPr>
        <w:t>
      8) қызметтің кіші түрі атауының өзгеруі ________________________;</w:t>
      </w:r>
    </w:p>
    <w:bookmarkEnd w:id="847"/>
    <w:bookmarkStart w:name="z1047" w:id="848"/>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848"/>
    <w:bookmarkStart w:name="z1048" w:id="849"/>
    <w:p>
      <w:pPr>
        <w:spacing w:after="0"/>
        <w:ind w:left="0"/>
        <w:jc w:val="both"/>
      </w:pPr>
      <w:r>
        <w:rPr>
          <w:rFonts w:ascii="Times New Roman"/>
          <w:b w:val="false"/>
          <w:i w:val="false"/>
          <w:color w:val="000000"/>
          <w:sz w:val="28"/>
        </w:rPr>
        <w:t>
      Заңды тұлғаның мекенжайы ___________________________________</w:t>
      </w:r>
    </w:p>
    <w:bookmarkEnd w:id="849"/>
    <w:bookmarkStart w:name="z1049" w:id="850"/>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850"/>
    <w:bookmarkStart w:name="z1050" w:id="851"/>
    <w:p>
      <w:pPr>
        <w:spacing w:after="0"/>
        <w:ind w:left="0"/>
        <w:jc w:val="both"/>
      </w:pPr>
      <w:r>
        <w:rPr>
          <w:rFonts w:ascii="Times New Roman"/>
          <w:b w:val="false"/>
          <w:i w:val="false"/>
          <w:color w:val="000000"/>
          <w:sz w:val="28"/>
        </w:rPr>
        <w:t>
      Электрондық пошта __________________________________________</w:t>
      </w:r>
    </w:p>
    <w:bookmarkEnd w:id="851"/>
    <w:bookmarkStart w:name="z1051" w:id="852"/>
    <w:p>
      <w:pPr>
        <w:spacing w:after="0"/>
        <w:ind w:left="0"/>
        <w:jc w:val="both"/>
      </w:pPr>
      <w:r>
        <w:rPr>
          <w:rFonts w:ascii="Times New Roman"/>
          <w:b w:val="false"/>
          <w:i w:val="false"/>
          <w:color w:val="000000"/>
          <w:sz w:val="28"/>
        </w:rPr>
        <w:t>
      Телефондар _________________________________________________</w:t>
      </w:r>
    </w:p>
    <w:bookmarkEnd w:id="852"/>
    <w:bookmarkStart w:name="z1052" w:id="853"/>
    <w:p>
      <w:pPr>
        <w:spacing w:after="0"/>
        <w:ind w:left="0"/>
        <w:jc w:val="both"/>
      </w:pPr>
      <w:r>
        <w:rPr>
          <w:rFonts w:ascii="Times New Roman"/>
          <w:b w:val="false"/>
          <w:i w:val="false"/>
          <w:color w:val="000000"/>
          <w:sz w:val="28"/>
        </w:rPr>
        <w:t>
      Факс ________________________________________________________</w:t>
      </w:r>
    </w:p>
    <w:bookmarkEnd w:id="853"/>
    <w:bookmarkStart w:name="z1053" w:id="854"/>
    <w:p>
      <w:pPr>
        <w:spacing w:after="0"/>
        <w:ind w:left="0"/>
        <w:jc w:val="both"/>
      </w:pPr>
      <w:r>
        <w:rPr>
          <w:rFonts w:ascii="Times New Roman"/>
          <w:b w:val="false"/>
          <w:i w:val="false"/>
          <w:color w:val="000000"/>
          <w:sz w:val="28"/>
        </w:rPr>
        <w:t>
      Банктік шот _________________________________________________</w:t>
      </w:r>
    </w:p>
    <w:bookmarkEnd w:id="854"/>
    <w:bookmarkStart w:name="z1054" w:id="855"/>
    <w:p>
      <w:pPr>
        <w:spacing w:after="0"/>
        <w:ind w:left="0"/>
        <w:jc w:val="both"/>
      </w:pPr>
      <w:r>
        <w:rPr>
          <w:rFonts w:ascii="Times New Roman"/>
          <w:b w:val="false"/>
          <w:i w:val="false"/>
          <w:color w:val="000000"/>
          <w:sz w:val="28"/>
        </w:rPr>
        <w:t>
      (шот нөмірі, банктiң атауы және орналасқан жерi)</w:t>
      </w:r>
    </w:p>
    <w:bookmarkEnd w:id="855"/>
    <w:bookmarkStart w:name="z1055" w:id="856"/>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856"/>
    <w:bookmarkStart w:name="z1056" w:id="857"/>
    <w:p>
      <w:pPr>
        <w:spacing w:after="0"/>
        <w:ind w:left="0"/>
        <w:jc w:val="both"/>
      </w:pPr>
      <w:r>
        <w:rPr>
          <w:rFonts w:ascii="Times New Roman"/>
          <w:b w:val="false"/>
          <w:i w:val="false"/>
          <w:color w:val="000000"/>
          <w:sz w:val="28"/>
        </w:rPr>
        <w:t>
      мекенжайы ____________________________________________</w:t>
      </w:r>
    </w:p>
    <w:bookmarkEnd w:id="857"/>
    <w:bookmarkStart w:name="z1057" w:id="858"/>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858"/>
    <w:bookmarkStart w:name="z1058" w:id="859"/>
    <w:p>
      <w:pPr>
        <w:spacing w:after="0"/>
        <w:ind w:left="0"/>
        <w:jc w:val="both"/>
      </w:pPr>
      <w:r>
        <w:rPr>
          <w:rFonts w:ascii="Times New Roman"/>
          <w:b w:val="false"/>
          <w:i w:val="false"/>
          <w:color w:val="000000"/>
          <w:sz w:val="28"/>
        </w:rPr>
        <w:t>
      ______ парақ қоса беріледі.</w:t>
      </w:r>
    </w:p>
    <w:bookmarkEnd w:id="859"/>
    <w:bookmarkStart w:name="z1059" w:id="860"/>
    <w:p>
      <w:pPr>
        <w:spacing w:after="0"/>
        <w:ind w:left="0"/>
        <w:jc w:val="both"/>
      </w:pPr>
      <w:r>
        <w:rPr>
          <w:rFonts w:ascii="Times New Roman"/>
          <w:b w:val="false"/>
          <w:i w:val="false"/>
          <w:color w:val="000000"/>
          <w:sz w:val="28"/>
        </w:rPr>
        <w:t>
      Осымен:</w:t>
      </w:r>
    </w:p>
    <w:bookmarkEnd w:id="860"/>
    <w:bookmarkStart w:name="z1060" w:id="861"/>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861"/>
    <w:bookmarkStart w:name="z1061" w:id="862"/>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862"/>
    <w:bookmarkStart w:name="z1062" w:id="863"/>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863"/>
    <w:bookmarkStart w:name="z1063" w:id="864"/>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864"/>
    <w:bookmarkStart w:name="z1064" w:id="865"/>
    <w:p>
      <w:pPr>
        <w:spacing w:after="0"/>
        <w:ind w:left="0"/>
        <w:jc w:val="both"/>
      </w:pPr>
      <w:r>
        <w:rPr>
          <w:rFonts w:ascii="Times New Roman"/>
          <w:b w:val="false"/>
          <w:i w:val="false"/>
          <w:color w:val="000000"/>
          <w:sz w:val="28"/>
        </w:rPr>
        <w:t xml:space="preserve">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 </w:t>
      </w:r>
    </w:p>
    <w:bookmarkEnd w:id="865"/>
    <w:bookmarkStart w:name="z1065" w:id="866"/>
    <w:p>
      <w:pPr>
        <w:spacing w:after="0"/>
        <w:ind w:left="0"/>
        <w:jc w:val="both"/>
      </w:pPr>
      <w:r>
        <w:rPr>
          <w:rFonts w:ascii="Times New Roman"/>
          <w:b w:val="false"/>
          <w:i w:val="false"/>
          <w:color w:val="000000"/>
          <w:sz w:val="28"/>
        </w:rPr>
        <w:t>
      Басшы ________________ _______________________________</w:t>
      </w:r>
    </w:p>
    <w:bookmarkEnd w:id="866"/>
    <w:bookmarkStart w:name="z1066" w:id="867"/>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867"/>
    <w:bookmarkStart w:name="z1067" w:id="868"/>
    <w:p>
      <w:pPr>
        <w:spacing w:after="0"/>
        <w:ind w:left="0"/>
        <w:jc w:val="both"/>
      </w:pPr>
      <w:r>
        <w:rPr>
          <w:rFonts w:ascii="Times New Roman"/>
          <w:b w:val="false"/>
          <w:i w:val="false"/>
          <w:color w:val="000000"/>
          <w:sz w:val="28"/>
        </w:rPr>
        <w:t>
      Толтыру күні: 20__ жылғы "__" _________________</w:t>
      </w:r>
    </w:p>
    <w:bookmarkEnd w:id="8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 Энергетика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бұйрықтарының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r>
              <w:br/>
            </w:r>
            <w:r>
              <w:rPr>
                <w:rFonts w:ascii="Times New Roman"/>
                <w:b w:val="false"/>
                <w:i w:val="false"/>
                <w:color w:val="000000"/>
                <w:sz w:val="20"/>
              </w:rPr>
              <w:t>"Иондандырушы сәулеленудi</w:t>
            </w:r>
            <w:r>
              <w:br/>
            </w:r>
            <w:r>
              <w:rPr>
                <w:rFonts w:ascii="Times New Roman"/>
                <w:b w:val="false"/>
                <w:i w:val="false"/>
                <w:color w:val="000000"/>
                <w:sz w:val="20"/>
              </w:rPr>
              <w:t>генерациялайтын аспаптармен</w:t>
            </w:r>
            <w:r>
              <w:br/>
            </w:r>
            <w:r>
              <w:rPr>
                <w:rFonts w:ascii="Times New Roman"/>
                <w:b w:val="false"/>
                <w:i w:val="false"/>
                <w:color w:val="000000"/>
                <w:sz w:val="20"/>
              </w:rPr>
              <w:t>және қондырғылармен жұмыс</w:t>
            </w:r>
            <w:r>
              <w:br/>
            </w:r>
            <w:r>
              <w:rPr>
                <w:rFonts w:ascii="Times New Roman"/>
                <w:b w:val="false"/>
                <w:i w:val="false"/>
                <w:color w:val="000000"/>
                <w:sz w:val="20"/>
              </w:rPr>
              <w:t>iстеуге арналған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073" w:id="869"/>
    <w:p>
      <w:pPr>
        <w:spacing w:after="0"/>
        <w:ind w:left="0"/>
        <w:jc w:val="left"/>
      </w:pPr>
      <w:r>
        <w:rPr>
          <w:rFonts w:ascii="Times New Roman"/>
          <w:b/>
          <w:i w:val="false"/>
          <w:color w:val="000000"/>
        </w:rPr>
        <w:t xml:space="preserve"> "Иондандырушы сәулеленудi генерациялайтын аспаптармен және қондырғылармен жұмыс iстеуге арналған лицензия беру" мемлекеттік қызмет көрсетуге қойылатын негізгі талаптар тізбесі</w:t>
      </w:r>
    </w:p>
    <w:bookmarkEnd w:id="8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сәулеленудi генерациялайтын аспаптармен және қондырғылармен жұмыс iстеуге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870"/>
          <w:p>
            <w:pPr>
              <w:spacing w:after="20"/>
              <w:ind w:left="20"/>
              <w:jc w:val="both"/>
            </w:pPr>
            <w:r>
              <w:rPr>
                <w:rFonts w:ascii="Times New Roman"/>
                <w:b w:val="false"/>
                <w:i w:val="false"/>
                <w:color w:val="000000"/>
                <w:sz w:val="20"/>
              </w:rPr>
              <w:t>
1) иондандырушы сәулеленуді генерациялайтын аспаптар мен қондырғыларды дайындау;</w:t>
            </w:r>
          </w:p>
          <w:bookmarkEnd w:id="870"/>
          <w:p>
            <w:pPr>
              <w:spacing w:after="20"/>
              <w:ind w:left="20"/>
              <w:jc w:val="both"/>
            </w:pPr>
            <w:r>
              <w:rPr>
                <w:rFonts w:ascii="Times New Roman"/>
                <w:b w:val="false"/>
                <w:i w:val="false"/>
                <w:color w:val="000000"/>
                <w:sz w:val="20"/>
              </w:rPr>
              <w:t>
2) иондандырушы сәулеленуді генерациялайтын аспаптар мен қондырғыларды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871"/>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кезінде – 25 (жиырма бес) жұмыс күні;</w:t>
            </w:r>
          </w:p>
          <w:bookmarkEnd w:id="871"/>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872"/>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 көрсетуден дәлелді бас тарту.</w:t>
            </w:r>
          </w:p>
          <w:bookmarkEnd w:id="872"/>
          <w:p>
            <w:pPr>
              <w:spacing w:after="20"/>
              <w:ind w:left="20"/>
              <w:jc w:val="both"/>
            </w:pPr>
            <w:r>
              <w:rPr>
                <w:rFonts w:ascii="Times New Roman"/>
                <w:b w:val="false"/>
                <w:i w:val="false"/>
                <w:color w:val="000000"/>
                <w:sz w:val="20"/>
              </w:rPr>
              <w:t>
Мемлекеттік көрсетілетін қызметті жоғарыда көрсетілген барлық кіші түрлерімен бірге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873"/>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3) лицензияға қосымшаларды (лицензияға қосымшалардың төлнұсқаларын) беру кезінде лицензиялық алым алынбайды.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874"/>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874"/>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875"/>
          <w:p>
            <w:pPr>
              <w:spacing w:after="20"/>
              <w:ind w:left="20"/>
              <w:jc w:val="both"/>
            </w:pPr>
            <w:r>
              <w:rPr>
                <w:rFonts w:ascii="Times New Roman"/>
                <w:b w:val="false"/>
                <w:i w:val="false"/>
                <w:color w:val="000000"/>
                <w:sz w:val="20"/>
              </w:rPr>
              <w:t>
1) лицензияны және (немесе) лицензияға қосымшаны алу үшін: осы мемлекеттік қызмет көрсетуге қойылатын негізгі талаптар тізбесіне 1 және 2-қосымшаларына сәйкес нысан бойынша көрсетілетін қызметті алушының ЭЦҚ-сымен куәландырылған лицензияны және (немесе) лицензияға қосымшаны электрондық түрде алу үшін жеке және заңды тұлғаның өтініші;</w:t>
            </w:r>
          </w:p>
          <w:bookmarkEnd w:id="875"/>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алу үшін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4-тарауында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иондаушы сәулеленуді генерациялайтын аспаптармен және қондырғылармен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4-тарауында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иондаушы сәулеленуді генерациялайтын аспаптармен және қондырғылармен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Дара кәсіпкер ретінде тіркеу туралы, 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 заңды тұлғаны мемлекеттік тіркеу (қайта тіркеу) туралы анықтама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876"/>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жеке және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мемлекеттік қызметті көрсетуден бас тарту үшін негіздер: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877"/>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87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порталда мемлекеттік қызметтерді көрсету кезінде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Қазақстан Республикасы мемлекеттік органдарының www.gov.kz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"Иондандырушы сәулеленудi</w:t>
            </w:r>
            <w:r>
              <w:br/>
            </w:r>
            <w:r>
              <w:rPr>
                <w:rFonts w:ascii="Times New Roman"/>
                <w:b w:val="false"/>
                <w:i w:val="false"/>
                <w:color w:val="000000"/>
                <w:sz w:val="20"/>
              </w:rPr>
              <w:t>генерациялайтын аспаптармен</w:t>
            </w:r>
            <w:r>
              <w:br/>
            </w:r>
            <w:r>
              <w:rPr>
                <w:rFonts w:ascii="Times New Roman"/>
                <w:b w:val="false"/>
                <w:i w:val="false"/>
                <w:color w:val="000000"/>
                <w:sz w:val="20"/>
              </w:rPr>
              <w:t>және қондырғылармен жұмыс</w:t>
            </w:r>
            <w:r>
              <w:br/>
            </w:r>
            <w:r>
              <w:rPr>
                <w:rFonts w:ascii="Times New Roman"/>
                <w:b w:val="false"/>
                <w:i w:val="false"/>
                <w:color w:val="000000"/>
                <w:sz w:val="20"/>
              </w:rPr>
              <w:t>iстеуге 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117" w:id="878"/>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878"/>
    <w:bookmarkStart w:name="z1118" w:id="879"/>
    <w:p>
      <w:pPr>
        <w:spacing w:after="0"/>
        <w:ind w:left="0"/>
        <w:jc w:val="both"/>
      </w:pPr>
      <w:r>
        <w:rPr>
          <w:rFonts w:ascii="Times New Roman"/>
          <w:b w:val="false"/>
          <w:i w:val="false"/>
          <w:color w:val="000000"/>
          <w:sz w:val="28"/>
        </w:rPr>
        <w:t>
      _____________________________________________________________</w:t>
      </w:r>
    </w:p>
    <w:bookmarkEnd w:id="879"/>
    <w:bookmarkStart w:name="z1119" w:id="880"/>
    <w:p>
      <w:pPr>
        <w:spacing w:after="0"/>
        <w:ind w:left="0"/>
        <w:jc w:val="both"/>
      </w:pPr>
      <w:r>
        <w:rPr>
          <w:rFonts w:ascii="Times New Roman"/>
          <w:b w:val="false"/>
          <w:i w:val="false"/>
          <w:color w:val="000000"/>
          <w:sz w:val="28"/>
        </w:rPr>
        <w:t>
      (лицензиардың толық атауы)</w:t>
      </w:r>
    </w:p>
    <w:bookmarkEnd w:id="880"/>
    <w:bookmarkStart w:name="z1120" w:id="881"/>
    <w:p>
      <w:pPr>
        <w:spacing w:after="0"/>
        <w:ind w:left="0"/>
        <w:jc w:val="both"/>
      </w:pPr>
      <w:r>
        <w:rPr>
          <w:rFonts w:ascii="Times New Roman"/>
          <w:b w:val="false"/>
          <w:i w:val="false"/>
          <w:color w:val="000000"/>
          <w:sz w:val="28"/>
        </w:rPr>
        <w:t>
      _____________________________________________________________</w:t>
      </w:r>
    </w:p>
    <w:bookmarkEnd w:id="881"/>
    <w:bookmarkStart w:name="z1121" w:id="882"/>
    <w:p>
      <w:pPr>
        <w:spacing w:after="0"/>
        <w:ind w:left="0"/>
        <w:jc w:val="both"/>
      </w:pPr>
      <w:r>
        <w:rPr>
          <w:rFonts w:ascii="Times New Roman"/>
          <w:b w:val="false"/>
          <w:i w:val="false"/>
          <w:color w:val="000000"/>
          <w:sz w:val="28"/>
        </w:rPr>
        <w:t>
      (жеке тұлғаның, аты, әкесiнiң аты (болған жағдайда) тегі), жеке сәйкестендіру нөмірі)</w:t>
      </w:r>
    </w:p>
    <w:bookmarkEnd w:id="882"/>
    <w:bookmarkStart w:name="z1122" w:id="883"/>
    <w:p>
      <w:pPr>
        <w:spacing w:after="0"/>
        <w:ind w:left="0"/>
        <w:jc w:val="both"/>
      </w:pPr>
      <w:r>
        <w:rPr>
          <w:rFonts w:ascii="Times New Roman"/>
          <w:b w:val="false"/>
          <w:i w:val="false"/>
          <w:color w:val="000000"/>
          <w:sz w:val="28"/>
        </w:rPr>
        <w:t>
      ____________________________________________________________</w:t>
      </w:r>
    </w:p>
    <w:bookmarkEnd w:id="883"/>
    <w:bookmarkStart w:name="z1123" w:id="884"/>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w:t>
      </w:r>
    </w:p>
    <w:bookmarkEnd w:id="884"/>
    <w:bookmarkStart w:name="z1124" w:id="885"/>
    <w:p>
      <w:pPr>
        <w:spacing w:after="0"/>
        <w:ind w:left="0"/>
        <w:jc w:val="both"/>
      </w:pPr>
      <w:r>
        <w:rPr>
          <w:rFonts w:ascii="Times New Roman"/>
          <w:b w:val="false"/>
          <w:i w:val="false"/>
          <w:color w:val="000000"/>
          <w:sz w:val="28"/>
        </w:rPr>
        <w:t>
      көрсетiлсiн)</w:t>
      </w:r>
    </w:p>
    <w:bookmarkEnd w:id="885"/>
    <w:bookmarkStart w:name="z1125" w:id="886"/>
    <w:p>
      <w:pPr>
        <w:spacing w:after="0"/>
        <w:ind w:left="0"/>
        <w:jc w:val="both"/>
      </w:pPr>
      <w:r>
        <w:rPr>
          <w:rFonts w:ascii="Times New Roman"/>
          <w:b w:val="false"/>
          <w:i w:val="false"/>
          <w:color w:val="000000"/>
          <w:sz w:val="28"/>
        </w:rPr>
        <w:t>
      жүзеге асыруға лицензияны және (немесе) лицензияға қосымшаны қағаз жеткізгіште</w:t>
      </w:r>
    </w:p>
    <w:bookmarkEnd w:id="886"/>
    <w:bookmarkStart w:name="z1126" w:id="887"/>
    <w:p>
      <w:pPr>
        <w:spacing w:after="0"/>
        <w:ind w:left="0"/>
        <w:jc w:val="both"/>
      </w:pPr>
      <w:r>
        <w:rPr>
          <w:rFonts w:ascii="Times New Roman"/>
          <w:b w:val="false"/>
          <w:i w:val="false"/>
          <w:color w:val="000000"/>
          <w:sz w:val="28"/>
        </w:rPr>
        <w:t>
      ___________________________________________________</w:t>
      </w:r>
    </w:p>
    <w:bookmarkEnd w:id="887"/>
    <w:bookmarkStart w:name="z1127" w:id="888"/>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888"/>
    <w:bookmarkStart w:name="z1128" w:id="889"/>
    <w:p>
      <w:pPr>
        <w:spacing w:after="0"/>
        <w:ind w:left="0"/>
        <w:jc w:val="both"/>
      </w:pPr>
      <w:r>
        <w:rPr>
          <w:rFonts w:ascii="Times New Roman"/>
          <w:b w:val="false"/>
          <w:i w:val="false"/>
          <w:color w:val="000000"/>
          <w:sz w:val="28"/>
        </w:rPr>
        <w:t>
      беруiңiздi сұраймын.</w:t>
      </w:r>
    </w:p>
    <w:bookmarkEnd w:id="889"/>
    <w:bookmarkStart w:name="z1129" w:id="890"/>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890"/>
    <w:bookmarkStart w:name="z1130" w:id="891"/>
    <w:p>
      <w:pPr>
        <w:spacing w:after="0"/>
        <w:ind w:left="0"/>
        <w:jc w:val="both"/>
      </w:pPr>
      <w:r>
        <w:rPr>
          <w:rFonts w:ascii="Times New Roman"/>
          <w:b w:val="false"/>
          <w:i w:val="false"/>
          <w:color w:val="000000"/>
          <w:sz w:val="28"/>
        </w:rPr>
        <w:t>
      __________________________________________________________________</w:t>
      </w:r>
    </w:p>
    <w:bookmarkEnd w:id="891"/>
    <w:bookmarkStart w:name="z1131" w:id="89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892"/>
    <w:bookmarkStart w:name="z1132" w:id="893"/>
    <w:p>
      <w:pPr>
        <w:spacing w:after="0"/>
        <w:ind w:left="0"/>
        <w:jc w:val="both"/>
      </w:pPr>
      <w:r>
        <w:rPr>
          <w:rFonts w:ascii="Times New Roman"/>
          <w:b w:val="false"/>
          <w:i w:val="false"/>
          <w:color w:val="000000"/>
          <w:sz w:val="28"/>
        </w:rPr>
        <w:t>
      Электрондық пошта __________________________________________</w:t>
      </w:r>
    </w:p>
    <w:bookmarkEnd w:id="893"/>
    <w:bookmarkStart w:name="z1133" w:id="894"/>
    <w:p>
      <w:pPr>
        <w:spacing w:after="0"/>
        <w:ind w:left="0"/>
        <w:jc w:val="both"/>
      </w:pPr>
      <w:r>
        <w:rPr>
          <w:rFonts w:ascii="Times New Roman"/>
          <w:b w:val="false"/>
          <w:i w:val="false"/>
          <w:color w:val="000000"/>
          <w:sz w:val="28"/>
        </w:rPr>
        <w:t>
      Телефондары__________________________________________________</w:t>
      </w:r>
    </w:p>
    <w:bookmarkEnd w:id="894"/>
    <w:bookmarkStart w:name="z1134" w:id="895"/>
    <w:p>
      <w:pPr>
        <w:spacing w:after="0"/>
        <w:ind w:left="0"/>
        <w:jc w:val="both"/>
      </w:pPr>
      <w:r>
        <w:rPr>
          <w:rFonts w:ascii="Times New Roman"/>
          <w:b w:val="false"/>
          <w:i w:val="false"/>
          <w:color w:val="000000"/>
          <w:sz w:val="28"/>
        </w:rPr>
        <w:t>
      Факс ________________________________________________________</w:t>
      </w:r>
    </w:p>
    <w:bookmarkEnd w:id="895"/>
    <w:bookmarkStart w:name="z1135" w:id="896"/>
    <w:p>
      <w:pPr>
        <w:spacing w:after="0"/>
        <w:ind w:left="0"/>
        <w:jc w:val="both"/>
      </w:pPr>
      <w:r>
        <w:rPr>
          <w:rFonts w:ascii="Times New Roman"/>
          <w:b w:val="false"/>
          <w:i w:val="false"/>
          <w:color w:val="000000"/>
          <w:sz w:val="28"/>
        </w:rPr>
        <w:t>
      Банк шоты __________________________________________________</w:t>
      </w:r>
    </w:p>
    <w:bookmarkEnd w:id="896"/>
    <w:bookmarkStart w:name="z1136" w:id="897"/>
    <w:p>
      <w:pPr>
        <w:spacing w:after="0"/>
        <w:ind w:left="0"/>
        <w:jc w:val="both"/>
      </w:pPr>
      <w:r>
        <w:rPr>
          <w:rFonts w:ascii="Times New Roman"/>
          <w:b w:val="false"/>
          <w:i w:val="false"/>
          <w:color w:val="000000"/>
          <w:sz w:val="28"/>
        </w:rPr>
        <w:t>
      (шот нөмірі, банктiң атауы және орналасқан жерi)</w:t>
      </w:r>
    </w:p>
    <w:bookmarkEnd w:id="897"/>
    <w:bookmarkStart w:name="z1137" w:id="898"/>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898"/>
    <w:bookmarkStart w:name="z1138" w:id="899"/>
    <w:p>
      <w:pPr>
        <w:spacing w:after="0"/>
        <w:ind w:left="0"/>
        <w:jc w:val="both"/>
      </w:pPr>
      <w:r>
        <w:rPr>
          <w:rFonts w:ascii="Times New Roman"/>
          <w:b w:val="false"/>
          <w:i w:val="false"/>
          <w:color w:val="000000"/>
          <w:sz w:val="28"/>
        </w:rPr>
        <w:t>
      __________________________________________________________________________</w:t>
      </w:r>
    </w:p>
    <w:bookmarkEnd w:id="899"/>
    <w:bookmarkStart w:name="z1139" w:id="900"/>
    <w:p>
      <w:pPr>
        <w:spacing w:after="0"/>
        <w:ind w:left="0"/>
        <w:jc w:val="both"/>
      </w:pPr>
      <w:r>
        <w:rPr>
          <w:rFonts w:ascii="Times New Roman"/>
          <w:b w:val="false"/>
          <w:i w:val="false"/>
          <w:color w:val="000000"/>
          <w:sz w:val="28"/>
        </w:rPr>
        <w:t>
      ___________________________________</w:t>
      </w:r>
    </w:p>
    <w:bookmarkEnd w:id="900"/>
    <w:bookmarkStart w:name="z1140" w:id="901"/>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901"/>
    <w:bookmarkStart w:name="z1141" w:id="902"/>
    <w:p>
      <w:pPr>
        <w:spacing w:after="0"/>
        <w:ind w:left="0"/>
        <w:jc w:val="both"/>
      </w:pPr>
      <w:r>
        <w:rPr>
          <w:rFonts w:ascii="Times New Roman"/>
          <w:b w:val="false"/>
          <w:i w:val="false"/>
          <w:color w:val="000000"/>
          <w:sz w:val="28"/>
        </w:rPr>
        <w:t>
      ______ парақ қоса беріледі.</w:t>
      </w:r>
    </w:p>
    <w:bookmarkEnd w:id="902"/>
    <w:bookmarkStart w:name="z1142" w:id="903"/>
    <w:p>
      <w:pPr>
        <w:spacing w:after="0"/>
        <w:ind w:left="0"/>
        <w:jc w:val="both"/>
      </w:pPr>
      <w:r>
        <w:rPr>
          <w:rFonts w:ascii="Times New Roman"/>
          <w:b w:val="false"/>
          <w:i w:val="false"/>
          <w:color w:val="000000"/>
          <w:sz w:val="28"/>
        </w:rPr>
        <w:t>
      Осымен:</w:t>
      </w:r>
    </w:p>
    <w:bookmarkEnd w:id="903"/>
    <w:bookmarkStart w:name="z1143" w:id="904"/>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904"/>
    <w:bookmarkStart w:name="z1144" w:id="905"/>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905"/>
    <w:bookmarkStart w:name="z1145" w:id="906"/>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906"/>
    <w:bookmarkStart w:name="z1146" w:id="907"/>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907"/>
    <w:bookmarkStart w:name="z1147" w:id="908"/>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bookmarkEnd w:id="908"/>
    <w:bookmarkStart w:name="z1148" w:id="909"/>
    <w:p>
      <w:pPr>
        <w:spacing w:after="0"/>
        <w:ind w:left="0"/>
        <w:jc w:val="both"/>
      </w:pPr>
      <w:r>
        <w:rPr>
          <w:rFonts w:ascii="Times New Roman"/>
          <w:b w:val="false"/>
          <w:i w:val="false"/>
          <w:color w:val="000000"/>
          <w:sz w:val="28"/>
        </w:rPr>
        <w:t>
      Жеке тұлға _________ ______________________________</w:t>
      </w:r>
    </w:p>
    <w:bookmarkEnd w:id="909"/>
    <w:bookmarkStart w:name="z1149" w:id="910"/>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910"/>
    <w:bookmarkStart w:name="z1150" w:id="911"/>
    <w:p>
      <w:pPr>
        <w:spacing w:after="0"/>
        <w:ind w:left="0"/>
        <w:jc w:val="both"/>
      </w:pPr>
      <w:r>
        <w:rPr>
          <w:rFonts w:ascii="Times New Roman"/>
          <w:b w:val="false"/>
          <w:i w:val="false"/>
          <w:color w:val="000000"/>
          <w:sz w:val="28"/>
        </w:rPr>
        <w:t>
      Толтыру күні: 20___ жылғы "__" ___________</w:t>
      </w:r>
    </w:p>
    <w:bookmarkEnd w:id="9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"Иондандырушы сәулеленудi</w:t>
            </w:r>
            <w:r>
              <w:br/>
            </w:r>
            <w:r>
              <w:rPr>
                <w:rFonts w:ascii="Times New Roman"/>
                <w:b w:val="false"/>
                <w:i w:val="false"/>
                <w:color w:val="000000"/>
                <w:sz w:val="20"/>
              </w:rPr>
              <w:t>генерациялайтын аспаптармен</w:t>
            </w:r>
            <w:r>
              <w:br/>
            </w:r>
            <w:r>
              <w:rPr>
                <w:rFonts w:ascii="Times New Roman"/>
                <w:b w:val="false"/>
                <w:i w:val="false"/>
                <w:color w:val="000000"/>
                <w:sz w:val="20"/>
              </w:rPr>
              <w:t>және қондырғылармен жұмыс</w:t>
            </w:r>
            <w:r>
              <w:br/>
            </w:r>
            <w:r>
              <w:rPr>
                <w:rFonts w:ascii="Times New Roman"/>
                <w:b w:val="false"/>
                <w:i w:val="false"/>
                <w:color w:val="000000"/>
                <w:sz w:val="20"/>
              </w:rPr>
              <w:t>iстеуге 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152" w:id="912"/>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912"/>
    <w:bookmarkStart w:name="z1153" w:id="913"/>
    <w:p>
      <w:pPr>
        <w:spacing w:after="0"/>
        <w:ind w:left="0"/>
        <w:jc w:val="both"/>
      </w:pPr>
      <w:r>
        <w:rPr>
          <w:rFonts w:ascii="Times New Roman"/>
          <w:b w:val="false"/>
          <w:i w:val="false"/>
          <w:color w:val="000000"/>
          <w:sz w:val="28"/>
        </w:rPr>
        <w:t>
      _____________________________________________________________</w:t>
      </w:r>
    </w:p>
    <w:bookmarkEnd w:id="913"/>
    <w:bookmarkStart w:name="z1154" w:id="914"/>
    <w:p>
      <w:pPr>
        <w:spacing w:after="0"/>
        <w:ind w:left="0"/>
        <w:jc w:val="both"/>
      </w:pPr>
      <w:r>
        <w:rPr>
          <w:rFonts w:ascii="Times New Roman"/>
          <w:b w:val="false"/>
          <w:i w:val="false"/>
          <w:color w:val="000000"/>
          <w:sz w:val="28"/>
        </w:rPr>
        <w:t>
      (лицензиардың толық атауы)</w:t>
      </w:r>
    </w:p>
    <w:bookmarkEnd w:id="914"/>
    <w:bookmarkStart w:name="z1155" w:id="915"/>
    <w:p>
      <w:pPr>
        <w:spacing w:after="0"/>
        <w:ind w:left="0"/>
        <w:jc w:val="both"/>
      </w:pPr>
      <w:r>
        <w:rPr>
          <w:rFonts w:ascii="Times New Roman"/>
          <w:b w:val="false"/>
          <w:i w:val="false"/>
          <w:color w:val="000000"/>
          <w:sz w:val="28"/>
        </w:rPr>
        <w:t>
      _____________________________________________________________</w:t>
      </w:r>
    </w:p>
    <w:bookmarkEnd w:id="915"/>
    <w:bookmarkStart w:name="z1156" w:id="916"/>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916"/>
    <w:bookmarkStart w:name="z1157" w:id="917"/>
    <w:p>
      <w:pPr>
        <w:spacing w:after="0"/>
        <w:ind w:left="0"/>
        <w:jc w:val="both"/>
      </w:pPr>
      <w:r>
        <w:rPr>
          <w:rFonts w:ascii="Times New Roman"/>
          <w:b w:val="false"/>
          <w:i w:val="false"/>
          <w:color w:val="000000"/>
          <w:sz w:val="28"/>
        </w:rPr>
        <w:t>
      _____________________________________________________________</w:t>
      </w:r>
    </w:p>
    <w:bookmarkEnd w:id="917"/>
    <w:bookmarkStart w:name="z1158" w:id="918"/>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918"/>
    <w:bookmarkStart w:name="z1159" w:id="919"/>
    <w:p>
      <w:pPr>
        <w:spacing w:after="0"/>
        <w:ind w:left="0"/>
        <w:jc w:val="both"/>
      </w:pPr>
      <w:r>
        <w:rPr>
          <w:rFonts w:ascii="Times New Roman"/>
          <w:b w:val="false"/>
          <w:i w:val="false"/>
          <w:color w:val="000000"/>
          <w:sz w:val="28"/>
        </w:rPr>
        <w:t>
      _____________________________________________________________</w:t>
      </w:r>
    </w:p>
    <w:bookmarkEnd w:id="919"/>
    <w:bookmarkStart w:name="z1160" w:id="920"/>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920"/>
    <w:bookmarkStart w:name="z1161" w:id="921"/>
    <w:p>
      <w:pPr>
        <w:spacing w:after="0"/>
        <w:ind w:left="0"/>
        <w:jc w:val="both"/>
      </w:pPr>
      <w:r>
        <w:rPr>
          <w:rFonts w:ascii="Times New Roman"/>
          <w:b w:val="false"/>
          <w:i w:val="false"/>
          <w:color w:val="000000"/>
          <w:sz w:val="28"/>
        </w:rPr>
        <w:t>
      жеткізгіште ___________________________________________________</w:t>
      </w:r>
    </w:p>
    <w:bookmarkEnd w:id="921"/>
    <w:bookmarkStart w:name="z1162" w:id="922"/>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922"/>
    <w:bookmarkStart w:name="z1163" w:id="923"/>
    <w:p>
      <w:pPr>
        <w:spacing w:after="0"/>
        <w:ind w:left="0"/>
        <w:jc w:val="both"/>
      </w:pPr>
      <w:r>
        <w:rPr>
          <w:rFonts w:ascii="Times New Roman"/>
          <w:b w:val="false"/>
          <w:i w:val="false"/>
          <w:color w:val="000000"/>
          <w:sz w:val="28"/>
        </w:rPr>
        <w:t>
      беруiңiздi сұраймын.</w:t>
      </w:r>
    </w:p>
    <w:bookmarkEnd w:id="923"/>
    <w:bookmarkStart w:name="z1164" w:id="924"/>
    <w:p>
      <w:pPr>
        <w:spacing w:after="0"/>
        <w:ind w:left="0"/>
        <w:jc w:val="both"/>
      </w:pPr>
      <w:r>
        <w:rPr>
          <w:rFonts w:ascii="Times New Roman"/>
          <w:b w:val="false"/>
          <w:i w:val="false"/>
          <w:color w:val="000000"/>
          <w:sz w:val="28"/>
        </w:rPr>
        <w:t>
      Заңды тұлғаның мекенжайы ____________________________________</w:t>
      </w:r>
    </w:p>
    <w:bookmarkEnd w:id="924"/>
    <w:bookmarkStart w:name="z1165" w:id="925"/>
    <w:p>
      <w:pPr>
        <w:spacing w:after="0"/>
        <w:ind w:left="0"/>
        <w:jc w:val="both"/>
      </w:pPr>
      <w:r>
        <w:rPr>
          <w:rFonts w:ascii="Times New Roman"/>
          <w:b w:val="false"/>
          <w:i w:val="false"/>
          <w:color w:val="000000"/>
          <w:sz w:val="28"/>
        </w:rPr>
        <w:t>
      __________________________________________________________________ (пошталық индексі, елі (шетелдік заңды тұлға үшін), облысы, қаласы, ауданы, елді мекені, көше атауы, үй/ғимарат (стационарлық үй-жайлар) нөмірі)</w:t>
      </w:r>
    </w:p>
    <w:bookmarkEnd w:id="925"/>
    <w:bookmarkStart w:name="z1166" w:id="926"/>
    <w:p>
      <w:pPr>
        <w:spacing w:after="0"/>
        <w:ind w:left="0"/>
        <w:jc w:val="both"/>
      </w:pPr>
      <w:r>
        <w:rPr>
          <w:rFonts w:ascii="Times New Roman"/>
          <w:b w:val="false"/>
          <w:i w:val="false"/>
          <w:color w:val="000000"/>
          <w:sz w:val="28"/>
        </w:rPr>
        <w:t>
      Электрондық пошта __________________________________________</w:t>
      </w:r>
    </w:p>
    <w:bookmarkEnd w:id="926"/>
    <w:bookmarkStart w:name="z1167" w:id="927"/>
    <w:p>
      <w:pPr>
        <w:spacing w:after="0"/>
        <w:ind w:left="0"/>
        <w:jc w:val="both"/>
      </w:pPr>
      <w:r>
        <w:rPr>
          <w:rFonts w:ascii="Times New Roman"/>
          <w:b w:val="false"/>
          <w:i w:val="false"/>
          <w:color w:val="000000"/>
          <w:sz w:val="28"/>
        </w:rPr>
        <w:t>
      Телефондары__________________________________________________</w:t>
      </w:r>
    </w:p>
    <w:bookmarkEnd w:id="927"/>
    <w:bookmarkStart w:name="z1168" w:id="928"/>
    <w:p>
      <w:pPr>
        <w:spacing w:after="0"/>
        <w:ind w:left="0"/>
        <w:jc w:val="both"/>
      </w:pPr>
      <w:r>
        <w:rPr>
          <w:rFonts w:ascii="Times New Roman"/>
          <w:b w:val="false"/>
          <w:i w:val="false"/>
          <w:color w:val="000000"/>
          <w:sz w:val="28"/>
        </w:rPr>
        <w:t>
      Факс________________________________________________________</w:t>
      </w:r>
    </w:p>
    <w:bookmarkEnd w:id="928"/>
    <w:bookmarkStart w:name="z1169" w:id="929"/>
    <w:p>
      <w:pPr>
        <w:spacing w:after="0"/>
        <w:ind w:left="0"/>
        <w:jc w:val="both"/>
      </w:pPr>
      <w:r>
        <w:rPr>
          <w:rFonts w:ascii="Times New Roman"/>
          <w:b w:val="false"/>
          <w:i w:val="false"/>
          <w:color w:val="000000"/>
          <w:sz w:val="28"/>
        </w:rPr>
        <w:t>
      Банк шоты ___________________________________________________</w:t>
      </w:r>
    </w:p>
    <w:bookmarkEnd w:id="929"/>
    <w:bookmarkStart w:name="z1170" w:id="930"/>
    <w:p>
      <w:pPr>
        <w:spacing w:after="0"/>
        <w:ind w:left="0"/>
        <w:jc w:val="both"/>
      </w:pPr>
      <w:r>
        <w:rPr>
          <w:rFonts w:ascii="Times New Roman"/>
          <w:b w:val="false"/>
          <w:i w:val="false"/>
          <w:color w:val="000000"/>
          <w:sz w:val="28"/>
        </w:rPr>
        <w:t>
      (шот нөмірі, банктің атауы және орналасқан жерi)</w:t>
      </w:r>
    </w:p>
    <w:bookmarkEnd w:id="930"/>
    <w:bookmarkStart w:name="z1171" w:id="93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931"/>
    <w:bookmarkStart w:name="z1172" w:id="932"/>
    <w:p>
      <w:pPr>
        <w:spacing w:after="0"/>
        <w:ind w:left="0"/>
        <w:jc w:val="both"/>
      </w:pPr>
      <w:r>
        <w:rPr>
          <w:rFonts w:ascii="Times New Roman"/>
          <w:b w:val="false"/>
          <w:i w:val="false"/>
          <w:color w:val="000000"/>
          <w:sz w:val="28"/>
        </w:rPr>
        <w:t>
      мекенжайы ____________________________________________</w:t>
      </w:r>
    </w:p>
    <w:bookmarkEnd w:id="932"/>
    <w:bookmarkStart w:name="z1173" w:id="933"/>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нөмірі (стационарлық үй-жайлар) нәмірі)</w:t>
      </w:r>
    </w:p>
    <w:bookmarkEnd w:id="933"/>
    <w:bookmarkStart w:name="z1174" w:id="934"/>
    <w:p>
      <w:pPr>
        <w:spacing w:after="0"/>
        <w:ind w:left="0"/>
        <w:jc w:val="both"/>
      </w:pPr>
      <w:r>
        <w:rPr>
          <w:rFonts w:ascii="Times New Roman"/>
          <w:b w:val="false"/>
          <w:i w:val="false"/>
          <w:color w:val="000000"/>
          <w:sz w:val="28"/>
        </w:rPr>
        <w:t>
      ______ парақ қоса беріледі.</w:t>
      </w:r>
    </w:p>
    <w:bookmarkEnd w:id="934"/>
    <w:bookmarkStart w:name="z1175" w:id="935"/>
    <w:p>
      <w:pPr>
        <w:spacing w:after="0"/>
        <w:ind w:left="0"/>
        <w:jc w:val="both"/>
      </w:pPr>
      <w:r>
        <w:rPr>
          <w:rFonts w:ascii="Times New Roman"/>
          <w:b w:val="false"/>
          <w:i w:val="false"/>
          <w:color w:val="000000"/>
          <w:sz w:val="28"/>
        </w:rPr>
        <w:t>
      Осымен:</w:t>
      </w:r>
    </w:p>
    <w:bookmarkEnd w:id="935"/>
    <w:bookmarkStart w:name="z1176" w:id="936"/>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936"/>
    <w:bookmarkStart w:name="z1177" w:id="93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937"/>
    <w:bookmarkStart w:name="z1178" w:id="938"/>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938"/>
    <w:bookmarkStart w:name="z1179" w:id="93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939"/>
    <w:bookmarkStart w:name="z1180" w:id="940"/>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940"/>
    <w:bookmarkStart w:name="z1181" w:id="941"/>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941"/>
    <w:bookmarkStart w:name="z1182" w:id="942"/>
    <w:p>
      <w:pPr>
        <w:spacing w:after="0"/>
        <w:ind w:left="0"/>
        <w:jc w:val="both"/>
      </w:pPr>
      <w:r>
        <w:rPr>
          <w:rFonts w:ascii="Times New Roman"/>
          <w:b w:val="false"/>
          <w:i w:val="false"/>
          <w:color w:val="000000"/>
          <w:sz w:val="28"/>
        </w:rPr>
        <w:t>
      Басшы ____________ ________________________________</w:t>
      </w:r>
    </w:p>
    <w:bookmarkEnd w:id="942"/>
    <w:bookmarkStart w:name="z1183" w:id="943"/>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943"/>
    <w:bookmarkStart w:name="z1184" w:id="944"/>
    <w:p>
      <w:pPr>
        <w:spacing w:after="0"/>
        <w:ind w:left="0"/>
        <w:jc w:val="both"/>
      </w:pPr>
      <w:r>
        <w:rPr>
          <w:rFonts w:ascii="Times New Roman"/>
          <w:b w:val="false"/>
          <w:i w:val="false"/>
          <w:color w:val="000000"/>
          <w:sz w:val="28"/>
        </w:rPr>
        <w:t>
      Толтыру күні: 20__ жылғы "__" ____________________</w:t>
      </w:r>
    </w:p>
    <w:bookmarkEnd w:id="9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"Иондандырушы сәулеленудi</w:t>
            </w:r>
            <w:r>
              <w:br/>
            </w:r>
            <w:r>
              <w:rPr>
                <w:rFonts w:ascii="Times New Roman"/>
                <w:b w:val="false"/>
                <w:i w:val="false"/>
                <w:color w:val="000000"/>
                <w:sz w:val="20"/>
              </w:rPr>
              <w:t>генерациялайтын аспаптармен</w:t>
            </w:r>
            <w:r>
              <w:br/>
            </w:r>
            <w:r>
              <w:rPr>
                <w:rFonts w:ascii="Times New Roman"/>
                <w:b w:val="false"/>
                <w:i w:val="false"/>
                <w:color w:val="000000"/>
                <w:sz w:val="20"/>
              </w:rPr>
              <w:t>және қондырғылармен жұмыс</w:t>
            </w:r>
            <w:r>
              <w:br/>
            </w:r>
            <w:r>
              <w:rPr>
                <w:rFonts w:ascii="Times New Roman"/>
                <w:b w:val="false"/>
                <w:i w:val="false"/>
                <w:color w:val="000000"/>
                <w:sz w:val="20"/>
              </w:rPr>
              <w:t>iстеуге 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186" w:id="94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945"/>
    <w:bookmarkStart w:name="z1187" w:id="946"/>
    <w:p>
      <w:pPr>
        <w:spacing w:after="0"/>
        <w:ind w:left="0"/>
        <w:jc w:val="both"/>
      </w:pPr>
      <w:r>
        <w:rPr>
          <w:rFonts w:ascii="Times New Roman"/>
          <w:b w:val="false"/>
          <w:i w:val="false"/>
          <w:color w:val="000000"/>
          <w:sz w:val="28"/>
        </w:rPr>
        <w:t>
      _____________________________________________________________</w:t>
      </w:r>
    </w:p>
    <w:bookmarkEnd w:id="946"/>
    <w:bookmarkStart w:name="z1188" w:id="947"/>
    <w:p>
      <w:pPr>
        <w:spacing w:after="0"/>
        <w:ind w:left="0"/>
        <w:jc w:val="both"/>
      </w:pPr>
      <w:r>
        <w:rPr>
          <w:rFonts w:ascii="Times New Roman"/>
          <w:b w:val="false"/>
          <w:i w:val="false"/>
          <w:color w:val="000000"/>
          <w:sz w:val="28"/>
        </w:rPr>
        <w:t>
      (лицензиардың толық атауы)</w:t>
      </w:r>
    </w:p>
    <w:bookmarkEnd w:id="947"/>
    <w:bookmarkStart w:name="z1189" w:id="948"/>
    <w:p>
      <w:pPr>
        <w:spacing w:after="0"/>
        <w:ind w:left="0"/>
        <w:jc w:val="both"/>
      </w:pPr>
      <w:r>
        <w:rPr>
          <w:rFonts w:ascii="Times New Roman"/>
          <w:b w:val="false"/>
          <w:i w:val="false"/>
          <w:color w:val="000000"/>
          <w:sz w:val="28"/>
        </w:rPr>
        <w:t>
      _____________________________________________________________</w:t>
      </w:r>
    </w:p>
    <w:bookmarkEnd w:id="948"/>
    <w:bookmarkStart w:name="z1190" w:id="949"/>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bookmarkEnd w:id="949"/>
    <w:bookmarkStart w:name="z1191" w:id="950"/>
    <w:p>
      <w:pPr>
        <w:spacing w:after="0"/>
        <w:ind w:left="0"/>
        <w:jc w:val="both"/>
      </w:pPr>
      <w:r>
        <w:rPr>
          <w:rFonts w:ascii="Times New Roman"/>
          <w:b w:val="false"/>
          <w:i w:val="false"/>
          <w:color w:val="000000"/>
          <w:sz w:val="28"/>
        </w:rPr>
        <w:t>
      ____________________________________________________________</w:t>
      </w:r>
    </w:p>
    <w:bookmarkEnd w:id="950"/>
    <w:bookmarkStart w:name="z1192" w:id="951"/>
    <w:p>
      <w:pPr>
        <w:spacing w:after="0"/>
        <w:ind w:left="0"/>
        <w:jc w:val="both"/>
      </w:pPr>
      <w:r>
        <w:rPr>
          <w:rFonts w:ascii="Times New Roman"/>
          <w:b w:val="false"/>
          <w:i w:val="false"/>
          <w:color w:val="000000"/>
          <w:sz w:val="28"/>
        </w:rPr>
        <w:t>
      (қызмет түрінің және (немесе) кіші түрі(лері)нің толық атауы)</w:t>
      </w:r>
    </w:p>
    <w:bookmarkEnd w:id="951"/>
    <w:bookmarkStart w:name="z1193" w:id="952"/>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w:t>
      </w:r>
    </w:p>
    <w:bookmarkEnd w:id="952"/>
    <w:bookmarkStart w:name="z1194" w:id="953"/>
    <w:p>
      <w:pPr>
        <w:spacing w:after="0"/>
        <w:ind w:left="0"/>
        <w:jc w:val="both"/>
      </w:pPr>
      <w:r>
        <w:rPr>
          <w:rFonts w:ascii="Times New Roman"/>
          <w:b w:val="false"/>
          <w:i w:val="false"/>
          <w:color w:val="000000"/>
          <w:sz w:val="28"/>
        </w:rPr>
        <w:t>
      (керегінің астын сызу) №__________ бастап "___" ___________ 20____ берілген)</w:t>
      </w:r>
    </w:p>
    <w:bookmarkEnd w:id="953"/>
    <w:bookmarkStart w:name="z1195" w:id="954"/>
    <w:p>
      <w:pPr>
        <w:spacing w:after="0"/>
        <w:ind w:left="0"/>
        <w:jc w:val="both"/>
      </w:pPr>
      <w:r>
        <w:rPr>
          <w:rFonts w:ascii="Times New Roman"/>
          <w:b w:val="false"/>
          <w:i w:val="false"/>
          <w:color w:val="000000"/>
          <w:sz w:val="28"/>
        </w:rPr>
        <w:t>
      _____________________________________________________________</w:t>
      </w:r>
    </w:p>
    <w:bookmarkEnd w:id="954"/>
    <w:bookmarkStart w:name="z1196" w:id="955"/>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w:t>
      </w:r>
    </w:p>
    <w:bookmarkEnd w:id="955"/>
    <w:bookmarkStart w:name="z1197" w:id="956"/>
    <w:p>
      <w:pPr>
        <w:spacing w:after="0"/>
        <w:ind w:left="0"/>
        <w:jc w:val="both"/>
      </w:pPr>
      <w:r>
        <w:rPr>
          <w:rFonts w:ascii="Times New Roman"/>
          <w:b w:val="false"/>
          <w:i w:val="false"/>
          <w:color w:val="000000"/>
          <w:sz w:val="28"/>
        </w:rPr>
        <w:t>
      күні, лицензияны және (немесе) лицензияға қосымшаны (ларды) берген лицензиардың атауы)</w:t>
      </w:r>
    </w:p>
    <w:bookmarkEnd w:id="956"/>
    <w:bookmarkStart w:name="z1198" w:id="957"/>
    <w:p>
      <w:pPr>
        <w:spacing w:after="0"/>
        <w:ind w:left="0"/>
        <w:jc w:val="both"/>
      </w:pPr>
      <w:r>
        <w:rPr>
          <w:rFonts w:ascii="Times New Roman"/>
          <w:b w:val="false"/>
          <w:i w:val="false"/>
          <w:color w:val="000000"/>
          <w:sz w:val="28"/>
        </w:rPr>
        <w:t>
      __________________________________________________жүзеге асыруға</w:t>
      </w:r>
    </w:p>
    <w:bookmarkEnd w:id="957"/>
    <w:bookmarkStart w:name="z1199" w:id="958"/>
    <w:p>
      <w:pPr>
        <w:spacing w:after="0"/>
        <w:ind w:left="0"/>
        <w:jc w:val="both"/>
      </w:pPr>
      <w:r>
        <w:rPr>
          <w:rFonts w:ascii="Times New Roman"/>
          <w:b w:val="false"/>
          <w:i w:val="false"/>
          <w:color w:val="000000"/>
          <w:sz w:val="28"/>
        </w:rPr>
        <w:t>
      (қызмет түрінің және (немесе) қызметтің кіші түрі (лері) нің толық атауы) (тиісті тор</w:t>
      </w:r>
    </w:p>
    <w:bookmarkEnd w:id="958"/>
    <w:bookmarkStart w:name="z1200" w:id="959"/>
    <w:p>
      <w:pPr>
        <w:spacing w:after="0"/>
        <w:ind w:left="0"/>
        <w:jc w:val="both"/>
      </w:pPr>
      <w:r>
        <w:rPr>
          <w:rFonts w:ascii="Times New Roman"/>
          <w:b w:val="false"/>
          <w:i w:val="false"/>
          <w:color w:val="000000"/>
          <w:sz w:val="28"/>
        </w:rPr>
        <w:t>
      көзде Х көрсетіңіз):</w:t>
      </w:r>
    </w:p>
    <w:bookmarkEnd w:id="959"/>
    <w:bookmarkStart w:name="z1201" w:id="960"/>
    <w:p>
      <w:pPr>
        <w:spacing w:after="0"/>
        <w:ind w:left="0"/>
        <w:jc w:val="both"/>
      </w:pPr>
      <w:r>
        <w:rPr>
          <w:rFonts w:ascii="Times New Roman"/>
          <w:b w:val="false"/>
          <w:i w:val="false"/>
          <w:color w:val="000000"/>
          <w:sz w:val="28"/>
        </w:rPr>
        <w:t>
      1) жеке тұлға-лицензиаттың аты, әкесінің аты (болған жағдайда) тегі өзгерген _______________________________________________________;</w:t>
      </w:r>
    </w:p>
    <w:bookmarkEnd w:id="960"/>
    <w:bookmarkStart w:name="z1202" w:id="961"/>
    <w:p>
      <w:pPr>
        <w:spacing w:after="0"/>
        <w:ind w:left="0"/>
        <w:jc w:val="both"/>
      </w:pPr>
      <w:r>
        <w:rPr>
          <w:rFonts w:ascii="Times New Roman"/>
          <w:b w:val="false"/>
          <w:i w:val="false"/>
          <w:color w:val="000000"/>
          <w:sz w:val="28"/>
        </w:rPr>
        <w:t>
      2) жеке кәсіпкер-лицензиат қайта тіркелген, оның атауы өзгерген __________________________________________________________________;</w:t>
      </w:r>
    </w:p>
    <w:bookmarkEnd w:id="961"/>
    <w:bookmarkStart w:name="z1203" w:id="962"/>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өзгерген__________________________________________________________;</w:t>
      </w:r>
    </w:p>
    <w:bookmarkEnd w:id="962"/>
    <w:bookmarkStart w:name="z1204" w:id="963"/>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 _________________________;</w:t>
      </w:r>
    </w:p>
    <w:bookmarkEnd w:id="963"/>
    <w:bookmarkStart w:name="z1205" w:id="964"/>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 _________________________________________________________;</w:t>
      </w:r>
    </w:p>
    <w:bookmarkEnd w:id="964"/>
    <w:bookmarkStart w:name="z1206" w:id="965"/>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___________________________________________;</w:t>
      </w:r>
    </w:p>
    <w:bookmarkEnd w:id="965"/>
    <w:bookmarkStart w:name="z1207" w:id="966"/>
    <w:p>
      <w:pPr>
        <w:spacing w:after="0"/>
        <w:ind w:left="0"/>
        <w:jc w:val="both"/>
      </w:pPr>
      <w:r>
        <w:rPr>
          <w:rFonts w:ascii="Times New Roman"/>
          <w:b w:val="false"/>
          <w:i w:val="false"/>
          <w:color w:val="000000"/>
          <w:sz w:val="28"/>
        </w:rPr>
        <w:t>
      7) қызмет түрінің атауы өзгерген _______________________________;</w:t>
      </w:r>
    </w:p>
    <w:bookmarkEnd w:id="966"/>
    <w:bookmarkStart w:name="z1208" w:id="967"/>
    <w:p>
      <w:pPr>
        <w:spacing w:after="0"/>
        <w:ind w:left="0"/>
        <w:jc w:val="both"/>
      </w:pPr>
      <w:r>
        <w:rPr>
          <w:rFonts w:ascii="Times New Roman"/>
          <w:b w:val="false"/>
          <w:i w:val="false"/>
          <w:color w:val="000000"/>
          <w:sz w:val="28"/>
        </w:rPr>
        <w:t>
      8) қызметтің кіші түрінің атауы өзгерген_________________________;</w:t>
      </w:r>
    </w:p>
    <w:bookmarkEnd w:id="967"/>
    <w:bookmarkStart w:name="z1209" w:id="968"/>
    <w:p>
      <w:pPr>
        <w:spacing w:after="0"/>
        <w:ind w:left="0"/>
        <w:jc w:val="both"/>
      </w:pPr>
      <w:r>
        <w:rPr>
          <w:rFonts w:ascii="Times New Roman"/>
          <w:b w:val="false"/>
          <w:i w:val="false"/>
          <w:color w:val="000000"/>
          <w:sz w:val="28"/>
        </w:rPr>
        <w:t>
      қағаз жеткізгіште ________ (егер лицензияны қағаз жеткізгіште алу қажет болған жағдайда Х белгісін қою керек) қайта ресімдеуіңізді сұраймын.</w:t>
      </w:r>
    </w:p>
    <w:bookmarkEnd w:id="968"/>
    <w:bookmarkStart w:name="z1210" w:id="969"/>
    <w:p>
      <w:pPr>
        <w:spacing w:after="0"/>
        <w:ind w:left="0"/>
        <w:jc w:val="both"/>
      </w:pPr>
      <w:r>
        <w:rPr>
          <w:rFonts w:ascii="Times New Roman"/>
          <w:b w:val="false"/>
          <w:i w:val="false"/>
          <w:color w:val="000000"/>
          <w:sz w:val="28"/>
        </w:rPr>
        <w:t>
      Жеке тұлғаның тұрғылықты жерінің мекенжайы ___________________</w:t>
      </w:r>
    </w:p>
    <w:bookmarkEnd w:id="969"/>
    <w:bookmarkStart w:name="z1211" w:id="970"/>
    <w:p>
      <w:pPr>
        <w:spacing w:after="0"/>
        <w:ind w:left="0"/>
        <w:jc w:val="both"/>
      </w:pPr>
      <w:r>
        <w:rPr>
          <w:rFonts w:ascii="Times New Roman"/>
          <w:b w:val="false"/>
          <w:i w:val="false"/>
          <w:color w:val="000000"/>
          <w:sz w:val="28"/>
        </w:rPr>
        <w:t>
      __________________________________________________________________</w:t>
      </w:r>
    </w:p>
    <w:bookmarkEnd w:id="970"/>
    <w:bookmarkStart w:name="z1212" w:id="971"/>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971"/>
    <w:bookmarkStart w:name="z1213" w:id="972"/>
    <w:p>
      <w:pPr>
        <w:spacing w:after="0"/>
        <w:ind w:left="0"/>
        <w:jc w:val="both"/>
      </w:pPr>
      <w:r>
        <w:rPr>
          <w:rFonts w:ascii="Times New Roman"/>
          <w:b w:val="false"/>
          <w:i w:val="false"/>
          <w:color w:val="000000"/>
          <w:sz w:val="28"/>
        </w:rPr>
        <w:t>
      Электрондық пошта ___________________________________________</w:t>
      </w:r>
    </w:p>
    <w:bookmarkEnd w:id="972"/>
    <w:bookmarkStart w:name="z1214" w:id="973"/>
    <w:p>
      <w:pPr>
        <w:spacing w:after="0"/>
        <w:ind w:left="0"/>
        <w:jc w:val="both"/>
      </w:pPr>
      <w:r>
        <w:rPr>
          <w:rFonts w:ascii="Times New Roman"/>
          <w:b w:val="false"/>
          <w:i w:val="false"/>
          <w:color w:val="000000"/>
          <w:sz w:val="28"/>
        </w:rPr>
        <w:t>
      Телефондар __________________________________________________</w:t>
      </w:r>
    </w:p>
    <w:bookmarkEnd w:id="973"/>
    <w:bookmarkStart w:name="z1215" w:id="974"/>
    <w:p>
      <w:pPr>
        <w:spacing w:after="0"/>
        <w:ind w:left="0"/>
        <w:jc w:val="both"/>
      </w:pPr>
      <w:r>
        <w:rPr>
          <w:rFonts w:ascii="Times New Roman"/>
          <w:b w:val="false"/>
          <w:i w:val="false"/>
          <w:color w:val="000000"/>
          <w:sz w:val="28"/>
        </w:rPr>
        <w:t>
      Факс ________________________________________________________</w:t>
      </w:r>
    </w:p>
    <w:bookmarkEnd w:id="974"/>
    <w:bookmarkStart w:name="z1216" w:id="975"/>
    <w:p>
      <w:pPr>
        <w:spacing w:after="0"/>
        <w:ind w:left="0"/>
        <w:jc w:val="both"/>
      </w:pPr>
      <w:r>
        <w:rPr>
          <w:rFonts w:ascii="Times New Roman"/>
          <w:b w:val="false"/>
          <w:i w:val="false"/>
          <w:color w:val="000000"/>
          <w:sz w:val="28"/>
        </w:rPr>
        <w:t>
      Банктік шот __________________________________________________</w:t>
      </w:r>
    </w:p>
    <w:bookmarkEnd w:id="975"/>
    <w:bookmarkStart w:name="z1217" w:id="976"/>
    <w:p>
      <w:pPr>
        <w:spacing w:after="0"/>
        <w:ind w:left="0"/>
        <w:jc w:val="both"/>
      </w:pPr>
      <w:r>
        <w:rPr>
          <w:rFonts w:ascii="Times New Roman"/>
          <w:b w:val="false"/>
          <w:i w:val="false"/>
          <w:color w:val="000000"/>
          <w:sz w:val="28"/>
        </w:rPr>
        <w:t>
      (шот нөмірі, банктің атауы және орналасқан жері)</w:t>
      </w:r>
    </w:p>
    <w:bookmarkEnd w:id="976"/>
    <w:bookmarkStart w:name="z1218" w:id="977"/>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977"/>
    <w:bookmarkStart w:name="z1219" w:id="978"/>
    <w:p>
      <w:pPr>
        <w:spacing w:after="0"/>
        <w:ind w:left="0"/>
        <w:jc w:val="both"/>
      </w:pPr>
      <w:r>
        <w:rPr>
          <w:rFonts w:ascii="Times New Roman"/>
          <w:b w:val="false"/>
          <w:i w:val="false"/>
          <w:color w:val="000000"/>
          <w:sz w:val="28"/>
        </w:rPr>
        <w:t>
      мекенжайы ____________________________________________ (пошталық индексі, облысы, қаласы, ауданы, елді мекені, көше атауы, үй/ғимарат (стационарлық үй-жайлар нөмірі)</w:t>
      </w:r>
    </w:p>
    <w:bookmarkEnd w:id="978"/>
    <w:bookmarkStart w:name="z1220" w:id="979"/>
    <w:p>
      <w:pPr>
        <w:spacing w:after="0"/>
        <w:ind w:left="0"/>
        <w:jc w:val="both"/>
      </w:pPr>
      <w:r>
        <w:rPr>
          <w:rFonts w:ascii="Times New Roman"/>
          <w:b w:val="false"/>
          <w:i w:val="false"/>
          <w:color w:val="000000"/>
          <w:sz w:val="28"/>
        </w:rPr>
        <w:t>
      ______ парақ қоса беріледі.</w:t>
      </w:r>
    </w:p>
    <w:bookmarkEnd w:id="979"/>
    <w:bookmarkStart w:name="z1221" w:id="980"/>
    <w:p>
      <w:pPr>
        <w:spacing w:after="0"/>
        <w:ind w:left="0"/>
        <w:jc w:val="both"/>
      </w:pPr>
      <w:r>
        <w:rPr>
          <w:rFonts w:ascii="Times New Roman"/>
          <w:b w:val="false"/>
          <w:i w:val="false"/>
          <w:color w:val="000000"/>
          <w:sz w:val="28"/>
        </w:rPr>
        <w:t>
      Осымен:</w:t>
      </w:r>
    </w:p>
    <w:bookmarkEnd w:id="980"/>
    <w:bookmarkStart w:name="z1222" w:id="981"/>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981"/>
    <w:bookmarkStart w:name="z1223" w:id="982"/>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bookmarkEnd w:id="982"/>
    <w:bookmarkStart w:name="z1224" w:id="983"/>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983"/>
    <w:bookmarkStart w:name="z1225" w:id="984"/>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984"/>
    <w:bookmarkStart w:name="z1226" w:id="985"/>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985"/>
    <w:bookmarkStart w:name="z1227" w:id="986"/>
    <w:p>
      <w:pPr>
        <w:spacing w:after="0"/>
        <w:ind w:left="0"/>
        <w:jc w:val="both"/>
      </w:pPr>
      <w:r>
        <w:rPr>
          <w:rFonts w:ascii="Times New Roman"/>
          <w:b w:val="false"/>
          <w:i w:val="false"/>
          <w:color w:val="000000"/>
          <w:sz w:val="28"/>
        </w:rPr>
        <w:t>
      Жеке тұлға ______________ _______________________________</w:t>
      </w:r>
    </w:p>
    <w:bookmarkEnd w:id="986"/>
    <w:bookmarkStart w:name="z1228" w:id="987"/>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987"/>
    <w:bookmarkStart w:name="z1229" w:id="988"/>
    <w:p>
      <w:pPr>
        <w:spacing w:after="0"/>
        <w:ind w:left="0"/>
        <w:jc w:val="both"/>
      </w:pPr>
      <w:r>
        <w:rPr>
          <w:rFonts w:ascii="Times New Roman"/>
          <w:b w:val="false"/>
          <w:i w:val="false"/>
          <w:color w:val="000000"/>
          <w:sz w:val="28"/>
        </w:rPr>
        <w:t>
      Толтыру күні: 20__ жылғы "__" _________________</w:t>
      </w:r>
    </w:p>
    <w:bookmarkEnd w:id="9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"Иондандырушы сәулеленудi</w:t>
            </w:r>
            <w:r>
              <w:br/>
            </w:r>
            <w:r>
              <w:rPr>
                <w:rFonts w:ascii="Times New Roman"/>
                <w:b w:val="false"/>
                <w:i w:val="false"/>
                <w:color w:val="000000"/>
                <w:sz w:val="20"/>
              </w:rPr>
              <w:t>генерациялайтын аспаптармен</w:t>
            </w:r>
            <w:r>
              <w:br/>
            </w:r>
            <w:r>
              <w:rPr>
                <w:rFonts w:ascii="Times New Roman"/>
                <w:b w:val="false"/>
                <w:i w:val="false"/>
                <w:color w:val="000000"/>
                <w:sz w:val="20"/>
              </w:rPr>
              <w:t>және қондырғылармен жұмыс</w:t>
            </w:r>
            <w:r>
              <w:br/>
            </w:r>
            <w:r>
              <w:rPr>
                <w:rFonts w:ascii="Times New Roman"/>
                <w:b w:val="false"/>
                <w:i w:val="false"/>
                <w:color w:val="000000"/>
                <w:sz w:val="20"/>
              </w:rPr>
              <w:t>iстеуге 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231" w:id="989"/>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989"/>
    <w:bookmarkStart w:name="z1232" w:id="990"/>
    <w:p>
      <w:pPr>
        <w:spacing w:after="0"/>
        <w:ind w:left="0"/>
        <w:jc w:val="both"/>
      </w:pPr>
      <w:r>
        <w:rPr>
          <w:rFonts w:ascii="Times New Roman"/>
          <w:b w:val="false"/>
          <w:i w:val="false"/>
          <w:color w:val="000000"/>
          <w:sz w:val="28"/>
        </w:rPr>
        <w:t>
      ____________________________________________________________</w:t>
      </w:r>
    </w:p>
    <w:bookmarkEnd w:id="990"/>
    <w:bookmarkStart w:name="z1233" w:id="991"/>
    <w:p>
      <w:pPr>
        <w:spacing w:after="0"/>
        <w:ind w:left="0"/>
        <w:jc w:val="both"/>
      </w:pPr>
      <w:r>
        <w:rPr>
          <w:rFonts w:ascii="Times New Roman"/>
          <w:b w:val="false"/>
          <w:i w:val="false"/>
          <w:color w:val="000000"/>
          <w:sz w:val="28"/>
        </w:rPr>
        <w:t>
      (лицензиардың толық атауы)</w:t>
      </w:r>
    </w:p>
    <w:bookmarkEnd w:id="991"/>
    <w:bookmarkStart w:name="z1234" w:id="992"/>
    <w:p>
      <w:pPr>
        <w:spacing w:after="0"/>
        <w:ind w:left="0"/>
        <w:jc w:val="both"/>
      </w:pPr>
      <w:r>
        <w:rPr>
          <w:rFonts w:ascii="Times New Roman"/>
          <w:b w:val="false"/>
          <w:i w:val="false"/>
          <w:color w:val="000000"/>
          <w:sz w:val="28"/>
        </w:rPr>
        <w:t>
      ____________________________________________________________</w:t>
      </w:r>
    </w:p>
    <w:bookmarkEnd w:id="992"/>
    <w:bookmarkStart w:name="z1235" w:id="993"/>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993"/>
    <w:bookmarkStart w:name="z1236" w:id="994"/>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994"/>
    <w:bookmarkStart w:name="z1237" w:id="995"/>
    <w:p>
      <w:pPr>
        <w:spacing w:after="0"/>
        <w:ind w:left="0"/>
        <w:jc w:val="both"/>
      </w:pPr>
      <w:r>
        <w:rPr>
          <w:rFonts w:ascii="Times New Roman"/>
          <w:b w:val="false"/>
          <w:i w:val="false"/>
          <w:color w:val="000000"/>
          <w:sz w:val="28"/>
        </w:rPr>
        <w:t>
      ____________________________________________________________</w:t>
      </w:r>
    </w:p>
    <w:bookmarkEnd w:id="995"/>
    <w:bookmarkStart w:name="z1238" w:id="996"/>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996"/>
    <w:bookmarkStart w:name="z1239" w:id="997"/>
    <w:p>
      <w:pPr>
        <w:spacing w:after="0"/>
        <w:ind w:left="0"/>
        <w:jc w:val="both"/>
      </w:pPr>
      <w:r>
        <w:rPr>
          <w:rFonts w:ascii="Times New Roman"/>
          <w:b w:val="false"/>
          <w:i w:val="false"/>
          <w:color w:val="000000"/>
          <w:sz w:val="28"/>
        </w:rPr>
        <w:t>
      _________________________________________________жүзеге асыруға</w:t>
      </w:r>
    </w:p>
    <w:bookmarkEnd w:id="997"/>
    <w:bookmarkStart w:name="z1240" w:id="998"/>
    <w:p>
      <w:pPr>
        <w:spacing w:after="0"/>
        <w:ind w:left="0"/>
        <w:jc w:val="both"/>
      </w:pPr>
      <w:r>
        <w:rPr>
          <w:rFonts w:ascii="Times New Roman"/>
          <w:b w:val="false"/>
          <w:i w:val="false"/>
          <w:color w:val="000000"/>
          <w:sz w:val="28"/>
        </w:rPr>
        <w:t>
      (қызмет түрінің және(немесе) қызметтің кіші түрі(лері)нің толық атауы)</w:t>
      </w:r>
    </w:p>
    <w:bookmarkEnd w:id="998"/>
    <w:bookmarkStart w:name="z1241" w:id="999"/>
    <w:p>
      <w:pPr>
        <w:spacing w:after="0"/>
        <w:ind w:left="0"/>
        <w:jc w:val="both"/>
      </w:pPr>
      <w:r>
        <w:rPr>
          <w:rFonts w:ascii="Times New Roman"/>
          <w:b w:val="false"/>
          <w:i w:val="false"/>
          <w:color w:val="000000"/>
          <w:sz w:val="28"/>
        </w:rPr>
        <w:t>
      (тиісті тор көзде Х көрсетіңіз):</w:t>
      </w:r>
    </w:p>
    <w:bookmarkEnd w:id="999"/>
    <w:bookmarkStart w:name="z1242" w:id="1000"/>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1000"/>
    <w:bookmarkStart w:name="z1243" w:id="1001"/>
    <w:p>
      <w:pPr>
        <w:spacing w:after="0"/>
        <w:ind w:left="0"/>
        <w:jc w:val="both"/>
      </w:pPr>
      <w:r>
        <w:rPr>
          <w:rFonts w:ascii="Times New Roman"/>
          <w:b w:val="false"/>
          <w:i w:val="false"/>
          <w:color w:val="000000"/>
          <w:sz w:val="28"/>
        </w:rPr>
        <w:t>
      бірігу _______________________________________________________</w:t>
      </w:r>
    </w:p>
    <w:bookmarkEnd w:id="1001"/>
    <w:bookmarkStart w:name="z1244" w:id="1002"/>
    <w:p>
      <w:pPr>
        <w:spacing w:after="0"/>
        <w:ind w:left="0"/>
        <w:jc w:val="both"/>
      </w:pPr>
      <w:r>
        <w:rPr>
          <w:rFonts w:ascii="Times New Roman"/>
          <w:b w:val="false"/>
          <w:i w:val="false"/>
          <w:color w:val="000000"/>
          <w:sz w:val="28"/>
        </w:rPr>
        <w:t>
      қайта құру ___________________________________________________</w:t>
      </w:r>
    </w:p>
    <w:bookmarkEnd w:id="1002"/>
    <w:bookmarkStart w:name="z1245" w:id="1003"/>
    <w:p>
      <w:pPr>
        <w:spacing w:after="0"/>
        <w:ind w:left="0"/>
        <w:jc w:val="both"/>
      </w:pPr>
      <w:r>
        <w:rPr>
          <w:rFonts w:ascii="Times New Roman"/>
          <w:b w:val="false"/>
          <w:i w:val="false"/>
          <w:color w:val="000000"/>
          <w:sz w:val="28"/>
        </w:rPr>
        <w:t>
      қосылу ______________________________________________________</w:t>
      </w:r>
    </w:p>
    <w:bookmarkEnd w:id="1003"/>
    <w:bookmarkStart w:name="z1246" w:id="1004"/>
    <w:p>
      <w:pPr>
        <w:spacing w:after="0"/>
        <w:ind w:left="0"/>
        <w:jc w:val="both"/>
      </w:pPr>
      <w:r>
        <w:rPr>
          <w:rFonts w:ascii="Times New Roman"/>
          <w:b w:val="false"/>
          <w:i w:val="false"/>
          <w:color w:val="000000"/>
          <w:sz w:val="28"/>
        </w:rPr>
        <w:t>
      бөліп шығару_________________________________________________</w:t>
      </w:r>
    </w:p>
    <w:bookmarkEnd w:id="1004"/>
    <w:bookmarkStart w:name="z1247" w:id="1005"/>
    <w:p>
      <w:pPr>
        <w:spacing w:after="0"/>
        <w:ind w:left="0"/>
        <w:jc w:val="both"/>
      </w:pPr>
      <w:r>
        <w:rPr>
          <w:rFonts w:ascii="Times New Roman"/>
          <w:b w:val="false"/>
          <w:i w:val="false"/>
          <w:color w:val="000000"/>
          <w:sz w:val="28"/>
        </w:rPr>
        <w:t>
      бөліну _________________________жолымен қайта ұйымдастырылуы;</w:t>
      </w:r>
    </w:p>
    <w:bookmarkEnd w:id="1005"/>
    <w:bookmarkStart w:name="z1248" w:id="1006"/>
    <w:p>
      <w:pPr>
        <w:spacing w:after="0"/>
        <w:ind w:left="0"/>
        <w:jc w:val="both"/>
      </w:pPr>
      <w:r>
        <w:rPr>
          <w:rFonts w:ascii="Times New Roman"/>
          <w:b w:val="false"/>
          <w:i w:val="false"/>
          <w:color w:val="000000"/>
          <w:sz w:val="28"/>
        </w:rPr>
        <w:t>
      2) заңды тұлға-лицензиат атауының өзгеруі ______________________;</w:t>
      </w:r>
    </w:p>
    <w:bookmarkEnd w:id="1006"/>
    <w:bookmarkStart w:name="z1249" w:id="1007"/>
    <w:p>
      <w:pPr>
        <w:spacing w:after="0"/>
        <w:ind w:left="0"/>
        <w:jc w:val="both"/>
      </w:pPr>
      <w:r>
        <w:rPr>
          <w:rFonts w:ascii="Times New Roman"/>
          <w:b w:val="false"/>
          <w:i w:val="false"/>
          <w:color w:val="000000"/>
          <w:sz w:val="28"/>
        </w:rPr>
        <w:t>
      3) заңды тұлға-лицензиаттың орналасқан жерінің өзгеруі __________;</w:t>
      </w:r>
    </w:p>
    <w:bookmarkEnd w:id="1007"/>
    <w:bookmarkStart w:name="z1250" w:id="1008"/>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1008"/>
    <w:bookmarkStart w:name="z1251" w:id="1009"/>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w:t>
      </w:r>
    </w:p>
    <w:bookmarkEnd w:id="1009"/>
    <w:bookmarkStart w:name="z1252" w:id="1010"/>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w:t>
      </w:r>
    </w:p>
    <w:bookmarkEnd w:id="1010"/>
    <w:bookmarkStart w:name="z1253" w:id="1011"/>
    <w:p>
      <w:pPr>
        <w:spacing w:after="0"/>
        <w:ind w:left="0"/>
        <w:jc w:val="both"/>
      </w:pPr>
      <w:r>
        <w:rPr>
          <w:rFonts w:ascii="Times New Roman"/>
          <w:b w:val="false"/>
          <w:i w:val="false"/>
          <w:color w:val="000000"/>
          <w:sz w:val="28"/>
        </w:rPr>
        <w:t>
      7) қызмет түрі атауының өзгеруі _______________________________;</w:t>
      </w:r>
    </w:p>
    <w:bookmarkEnd w:id="1011"/>
    <w:bookmarkStart w:name="z1254" w:id="1012"/>
    <w:p>
      <w:pPr>
        <w:spacing w:after="0"/>
        <w:ind w:left="0"/>
        <w:jc w:val="both"/>
      </w:pPr>
      <w:r>
        <w:rPr>
          <w:rFonts w:ascii="Times New Roman"/>
          <w:b w:val="false"/>
          <w:i w:val="false"/>
          <w:color w:val="000000"/>
          <w:sz w:val="28"/>
        </w:rPr>
        <w:t>
      8) қызметтің кіші түрі атауының өзгеруі ________________________;</w:t>
      </w:r>
    </w:p>
    <w:bookmarkEnd w:id="1012"/>
    <w:bookmarkStart w:name="z1255" w:id="1013"/>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1013"/>
    <w:bookmarkStart w:name="z1256" w:id="1014"/>
    <w:p>
      <w:pPr>
        <w:spacing w:after="0"/>
        <w:ind w:left="0"/>
        <w:jc w:val="both"/>
      </w:pPr>
      <w:r>
        <w:rPr>
          <w:rFonts w:ascii="Times New Roman"/>
          <w:b w:val="false"/>
          <w:i w:val="false"/>
          <w:color w:val="000000"/>
          <w:sz w:val="28"/>
        </w:rPr>
        <w:t>
      Заңды тұлғаның мекенжайы ____________________________________</w:t>
      </w:r>
    </w:p>
    <w:bookmarkEnd w:id="1014"/>
    <w:bookmarkStart w:name="z1257" w:id="1015"/>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1015"/>
    <w:bookmarkStart w:name="z1258" w:id="1016"/>
    <w:p>
      <w:pPr>
        <w:spacing w:after="0"/>
        <w:ind w:left="0"/>
        <w:jc w:val="both"/>
      </w:pPr>
      <w:r>
        <w:rPr>
          <w:rFonts w:ascii="Times New Roman"/>
          <w:b w:val="false"/>
          <w:i w:val="false"/>
          <w:color w:val="000000"/>
          <w:sz w:val="28"/>
        </w:rPr>
        <w:t>
      Электрондық пошта _________________________________________</w:t>
      </w:r>
    </w:p>
    <w:bookmarkEnd w:id="1016"/>
    <w:bookmarkStart w:name="z1259" w:id="1017"/>
    <w:p>
      <w:pPr>
        <w:spacing w:after="0"/>
        <w:ind w:left="0"/>
        <w:jc w:val="both"/>
      </w:pPr>
      <w:r>
        <w:rPr>
          <w:rFonts w:ascii="Times New Roman"/>
          <w:b w:val="false"/>
          <w:i w:val="false"/>
          <w:color w:val="000000"/>
          <w:sz w:val="28"/>
        </w:rPr>
        <w:t>
      Телефондар __________________________________________________</w:t>
      </w:r>
    </w:p>
    <w:bookmarkEnd w:id="1017"/>
    <w:bookmarkStart w:name="z1260" w:id="1018"/>
    <w:p>
      <w:pPr>
        <w:spacing w:after="0"/>
        <w:ind w:left="0"/>
        <w:jc w:val="both"/>
      </w:pPr>
      <w:r>
        <w:rPr>
          <w:rFonts w:ascii="Times New Roman"/>
          <w:b w:val="false"/>
          <w:i w:val="false"/>
          <w:color w:val="000000"/>
          <w:sz w:val="28"/>
        </w:rPr>
        <w:t>
      Факс ________________________________________________________</w:t>
      </w:r>
    </w:p>
    <w:bookmarkEnd w:id="1018"/>
    <w:bookmarkStart w:name="z1261" w:id="1019"/>
    <w:p>
      <w:pPr>
        <w:spacing w:after="0"/>
        <w:ind w:left="0"/>
        <w:jc w:val="both"/>
      </w:pPr>
      <w:r>
        <w:rPr>
          <w:rFonts w:ascii="Times New Roman"/>
          <w:b w:val="false"/>
          <w:i w:val="false"/>
          <w:color w:val="000000"/>
          <w:sz w:val="28"/>
        </w:rPr>
        <w:t>
      Банктік шот _________________________________________________</w:t>
      </w:r>
    </w:p>
    <w:bookmarkEnd w:id="1019"/>
    <w:bookmarkStart w:name="z1262" w:id="1020"/>
    <w:p>
      <w:pPr>
        <w:spacing w:after="0"/>
        <w:ind w:left="0"/>
        <w:jc w:val="both"/>
      </w:pPr>
      <w:r>
        <w:rPr>
          <w:rFonts w:ascii="Times New Roman"/>
          <w:b w:val="false"/>
          <w:i w:val="false"/>
          <w:color w:val="000000"/>
          <w:sz w:val="28"/>
        </w:rPr>
        <w:t>
      (шот нөмірі, банктiң атауы және орналасқан жерi)</w:t>
      </w:r>
    </w:p>
    <w:bookmarkEnd w:id="1020"/>
    <w:bookmarkStart w:name="z1263" w:id="102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021"/>
    <w:bookmarkStart w:name="z1264" w:id="1022"/>
    <w:p>
      <w:pPr>
        <w:spacing w:after="0"/>
        <w:ind w:left="0"/>
        <w:jc w:val="both"/>
      </w:pPr>
      <w:r>
        <w:rPr>
          <w:rFonts w:ascii="Times New Roman"/>
          <w:b w:val="false"/>
          <w:i w:val="false"/>
          <w:color w:val="000000"/>
          <w:sz w:val="28"/>
        </w:rPr>
        <w:t>
      мекенжайы ____________________________________________ (пошталық индексі, облысы, қаласы, ауданы, елді мекені, көше атауы, үй/ғимарат (стационарлық үй-жайлар) нөмірі)</w:t>
      </w:r>
    </w:p>
    <w:bookmarkEnd w:id="1022"/>
    <w:bookmarkStart w:name="z1265" w:id="1023"/>
    <w:p>
      <w:pPr>
        <w:spacing w:after="0"/>
        <w:ind w:left="0"/>
        <w:jc w:val="both"/>
      </w:pPr>
      <w:r>
        <w:rPr>
          <w:rFonts w:ascii="Times New Roman"/>
          <w:b w:val="false"/>
          <w:i w:val="false"/>
          <w:color w:val="000000"/>
          <w:sz w:val="28"/>
        </w:rPr>
        <w:t xml:space="preserve">
      ______ парақ қоса беріледі. </w:t>
      </w:r>
    </w:p>
    <w:bookmarkEnd w:id="1023"/>
    <w:bookmarkStart w:name="z1266" w:id="1024"/>
    <w:p>
      <w:pPr>
        <w:spacing w:after="0"/>
        <w:ind w:left="0"/>
        <w:jc w:val="both"/>
      </w:pPr>
      <w:r>
        <w:rPr>
          <w:rFonts w:ascii="Times New Roman"/>
          <w:b w:val="false"/>
          <w:i w:val="false"/>
          <w:color w:val="000000"/>
          <w:sz w:val="28"/>
        </w:rPr>
        <w:t>
      Осымен:</w:t>
      </w:r>
    </w:p>
    <w:bookmarkEnd w:id="1024"/>
    <w:bookmarkStart w:name="z1267" w:id="102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025"/>
    <w:bookmarkStart w:name="z1268" w:id="102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026"/>
    <w:bookmarkStart w:name="z1269" w:id="102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027"/>
    <w:bookmarkStart w:name="z1270" w:id="1028"/>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028"/>
    <w:bookmarkStart w:name="z1271" w:id="1029"/>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029"/>
    <w:bookmarkStart w:name="z1272" w:id="1030"/>
    <w:p>
      <w:pPr>
        <w:spacing w:after="0"/>
        <w:ind w:left="0"/>
        <w:jc w:val="both"/>
      </w:pPr>
      <w:r>
        <w:rPr>
          <w:rFonts w:ascii="Times New Roman"/>
          <w:b w:val="false"/>
          <w:i w:val="false"/>
          <w:color w:val="000000"/>
          <w:sz w:val="28"/>
        </w:rPr>
        <w:t>
      Басшы _________________ _______________________________</w:t>
      </w:r>
    </w:p>
    <w:bookmarkEnd w:id="1030"/>
    <w:bookmarkStart w:name="z1273" w:id="1031"/>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031"/>
    <w:bookmarkStart w:name="z1274" w:id="1032"/>
    <w:p>
      <w:pPr>
        <w:spacing w:after="0"/>
        <w:ind w:left="0"/>
        <w:jc w:val="both"/>
      </w:pPr>
      <w:r>
        <w:rPr>
          <w:rFonts w:ascii="Times New Roman"/>
          <w:b w:val="false"/>
          <w:i w:val="false"/>
          <w:color w:val="000000"/>
          <w:sz w:val="28"/>
        </w:rPr>
        <w:t>
      Толтыру күні: 20__ жылғы "__" _________________</w:t>
      </w:r>
    </w:p>
    <w:bookmarkEnd w:id="10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қызметтерді</w:t>
            </w:r>
            <w:r>
              <w:br/>
            </w:r>
            <w:r>
              <w:rPr>
                <w:rFonts w:ascii="Times New Roman"/>
                <w:b w:val="false"/>
                <w:i w:val="false"/>
                <w:color w:val="000000"/>
                <w:sz w:val="20"/>
              </w:rPr>
              <w:t>көрсетуге арналған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7-қосымша</w:t>
            </w:r>
          </w:p>
        </w:tc>
      </w:tr>
    </w:tbl>
    <w:bookmarkStart w:name="z1276" w:id="1033"/>
    <w:p>
      <w:pPr>
        <w:spacing w:after="0"/>
        <w:ind w:left="0"/>
        <w:jc w:val="left"/>
      </w:pPr>
      <w:r>
        <w:rPr>
          <w:rFonts w:ascii="Times New Roman"/>
          <w:b/>
          <w:i w:val="false"/>
          <w:color w:val="000000"/>
        </w:rPr>
        <w:t xml:space="preserve"> "Атом энергиясын пайдалану саласындағы қызметтерді көрсетуге арналған лицензия беру" мемлекеттік қызмет көрсетуге қойылатын негізгі талаптар тізбесі</w:t>
      </w:r>
    </w:p>
    <w:bookmarkEnd w:id="10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қызметтерді көрсетуге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034"/>
          <w:p>
            <w:pPr>
              <w:spacing w:after="20"/>
              <w:ind w:left="20"/>
              <w:jc w:val="both"/>
            </w:pPr>
            <w:r>
              <w:rPr>
                <w:rFonts w:ascii="Times New Roman"/>
                <w:b w:val="false"/>
                <w:i w:val="false"/>
                <w:color w:val="000000"/>
                <w:sz w:val="20"/>
              </w:rPr>
              <w:t>
1) персоналды жеке дозиметриялық бақылау;</w:t>
            </w:r>
          </w:p>
          <w:bookmarkEnd w:id="1034"/>
          <w:p>
            <w:pPr>
              <w:spacing w:after="20"/>
              <w:ind w:left="20"/>
              <w:jc w:val="both"/>
            </w:pPr>
            <w:r>
              <w:rPr>
                <w:rFonts w:ascii="Times New Roman"/>
                <w:b w:val="false"/>
                <w:i w:val="false"/>
                <w:color w:val="000000"/>
                <w:sz w:val="20"/>
              </w:rPr>
              <w:t>
</w:t>
            </w:r>
            <w:r>
              <w:rPr>
                <w:rFonts w:ascii="Times New Roman"/>
                <w:b w:val="false"/>
                <w:i w:val="false"/>
                <w:color w:val="000000"/>
                <w:sz w:val="20"/>
              </w:rPr>
              <w:t>2) ядролық және радиациялық қауіпсіздікті қамтамасыз етуге жауапты персоналды арнайы даярлау;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ядролық қондырғылар мен ядролық материалдарды физикалық қорғау;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иондандырушы сәулелену көздерінің, сондай-ақ құрамында осындай көздер бар немесе иондандырушы сәулеленуді генерациялайтын аспаптардың, жабдықтардың, қондырғылардың жұмыс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өнімдердегі, материалдардағы, қоршаған орта объектілеріндегі радионуклидтердің құрамын анықтау, радон және басқа да радиоактивті газдардың шоғырлануын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аумақтарды, үй-жайларды, жұмыс орындарын, тауарларды, материалдарды, металл сынықтарын, көлік құралдарын радиациялық бақылау;</w:t>
            </w:r>
          </w:p>
          <w:p>
            <w:pPr>
              <w:spacing w:after="20"/>
              <w:ind w:left="20"/>
              <w:jc w:val="both"/>
            </w:pPr>
            <w:r>
              <w:rPr>
                <w:rFonts w:ascii="Times New Roman"/>
                <w:b w:val="false"/>
                <w:i w:val="false"/>
                <w:color w:val="000000"/>
                <w:sz w:val="20"/>
              </w:rPr>
              <w:t>
7) құрамында иондандырушы сәулеленудің радиоизотоптық көздері бар немесе иондандырушы сәулеленуді генерациялайтын, медициналықты қоса алғанда, аспаптарға және қондырғыларға техникалық қызмет көрсету, оларды монтаждау, бөлшектеу, зарядтау, қайта зарядтау, жөндеу.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1035"/>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кезде– 25 (жиырма бес) жұмыс күні;</w:t>
            </w:r>
          </w:p>
          <w:bookmarkEnd w:id="1035"/>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1036"/>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 көрсетуден дәлелді бас тарту.</w:t>
            </w:r>
          </w:p>
          <w:bookmarkEnd w:id="1036"/>
          <w:p>
            <w:pPr>
              <w:spacing w:after="20"/>
              <w:ind w:left="20"/>
              <w:jc w:val="both"/>
            </w:pPr>
            <w:r>
              <w:rPr>
                <w:rFonts w:ascii="Times New Roman"/>
                <w:b w:val="false"/>
                <w:i w:val="false"/>
                <w:color w:val="000000"/>
                <w:sz w:val="20"/>
              </w:rPr>
              <w:t>
Мемлекеттік көрсетілетін қызметті жоғарыда көрсетілген барлық кіші түрлерімен бірге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1037"/>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103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1038"/>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038"/>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 w:id="1039"/>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1039"/>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 және 2-қосымшаларына сәйкес нысын бойынша көрсетілетін қызметті алушының ЭЦҚ-сымен куәландырылған лицензияны және (немесе) лицензияға қосымшаны электрондық түрде алу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5-тарауында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атом энергиясын пайдалану саласында қызметтер көрсету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5-тарауында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атом энергиясын пайдалану саласында қызметтер көрсету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Дара кәсіпкер ретінде тіркеу туралы, 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 </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 заңды тұлғаны мемлекеттік тіркеу (қайта тіркеу) туралы анықтамасы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040"/>
          <w:p>
            <w:pPr>
              <w:spacing w:after="20"/>
              <w:ind w:left="20"/>
              <w:jc w:val="both"/>
            </w:pPr>
            <w:r>
              <w:rPr>
                <w:rFonts w:ascii="Times New Roman"/>
                <w:b w:val="false"/>
                <w:i w:val="false"/>
                <w:color w:val="000000"/>
                <w:sz w:val="20"/>
              </w:rPr>
              <w:t xml:space="preserve">
 1) лицензияны және (немесе) лицензияға қосымшаны алу кезінде мыналар: </w:t>
            </w:r>
          </w:p>
          <w:bookmarkEnd w:id="104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заңды тұлғалардың осы санаты үшін қызмет түрімен айналысуға тыйым салынғаны;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сотпен уақытша тыйым салғаны;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және (немесе) лицензияға қосымшаны қайта ресімдеу кезінде құжаттарды ұсынбау немесе тиісінше ресімделмеуі негіз болып табылады;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өтініш беруші біліктілік талаптарына сәйкес келмесе;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 мемлекеттік қызметті көрсетуден бас тарту үшін негіздер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1041"/>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1041"/>
          <w:p>
            <w:pPr>
              <w:spacing w:after="20"/>
              <w:ind w:left="20"/>
              <w:jc w:val="both"/>
            </w:pPr>
            <w:r>
              <w:rPr>
                <w:rFonts w:ascii="Times New Roman"/>
                <w:b w:val="false"/>
                <w:i w:val="false"/>
                <w:color w:val="000000"/>
                <w:sz w:val="20"/>
              </w:rPr>
              <w:t>
</w:t>
            </w:r>
            <w:r>
              <w:rPr>
                <w:rFonts w:ascii="Times New Roman"/>
                <w:b w:val="false"/>
                <w:i w:val="false"/>
                <w:color w:val="000000"/>
                <w:sz w:val="20"/>
              </w:rPr>
              <w:t>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кезінде портал арқылы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қызметтерді</w:t>
            </w:r>
            <w:r>
              <w:br/>
            </w:r>
            <w:r>
              <w:rPr>
                <w:rFonts w:ascii="Times New Roman"/>
                <w:b w:val="false"/>
                <w:i w:val="false"/>
                <w:color w:val="000000"/>
                <w:sz w:val="20"/>
              </w:rPr>
              <w:t>көрсетуге арналған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327" w:id="1042"/>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042"/>
    <w:bookmarkStart w:name="z1328" w:id="1043"/>
    <w:p>
      <w:pPr>
        <w:spacing w:after="0"/>
        <w:ind w:left="0"/>
        <w:jc w:val="both"/>
      </w:pPr>
      <w:r>
        <w:rPr>
          <w:rFonts w:ascii="Times New Roman"/>
          <w:b w:val="false"/>
          <w:i w:val="false"/>
          <w:color w:val="000000"/>
          <w:sz w:val="28"/>
        </w:rPr>
        <w:t>
      _____________________________________________________________</w:t>
      </w:r>
    </w:p>
    <w:bookmarkEnd w:id="1043"/>
    <w:bookmarkStart w:name="z1329" w:id="1044"/>
    <w:p>
      <w:pPr>
        <w:spacing w:after="0"/>
        <w:ind w:left="0"/>
        <w:jc w:val="both"/>
      </w:pPr>
      <w:r>
        <w:rPr>
          <w:rFonts w:ascii="Times New Roman"/>
          <w:b w:val="false"/>
          <w:i w:val="false"/>
          <w:color w:val="000000"/>
          <w:sz w:val="28"/>
        </w:rPr>
        <w:t>
      (лицензиардың толық атауы)</w:t>
      </w:r>
    </w:p>
    <w:bookmarkEnd w:id="1044"/>
    <w:bookmarkStart w:name="z1330" w:id="1045"/>
    <w:p>
      <w:pPr>
        <w:spacing w:after="0"/>
        <w:ind w:left="0"/>
        <w:jc w:val="both"/>
      </w:pPr>
      <w:r>
        <w:rPr>
          <w:rFonts w:ascii="Times New Roman"/>
          <w:b w:val="false"/>
          <w:i w:val="false"/>
          <w:color w:val="000000"/>
          <w:sz w:val="28"/>
        </w:rPr>
        <w:t>
      _____________________________________________________________</w:t>
      </w:r>
    </w:p>
    <w:bookmarkEnd w:id="1045"/>
    <w:bookmarkStart w:name="z1331" w:id="1046"/>
    <w:p>
      <w:pPr>
        <w:spacing w:after="0"/>
        <w:ind w:left="0"/>
        <w:jc w:val="both"/>
      </w:pPr>
      <w:r>
        <w:rPr>
          <w:rFonts w:ascii="Times New Roman"/>
          <w:b w:val="false"/>
          <w:i w:val="false"/>
          <w:color w:val="000000"/>
          <w:sz w:val="28"/>
        </w:rPr>
        <w:t>
      (жеке тұлғаның, аты, әкесiнiң аты (болған жағдайда) тегі), жеке сәйкестендіру нөмірі)</w:t>
      </w:r>
    </w:p>
    <w:bookmarkEnd w:id="1046"/>
    <w:bookmarkStart w:name="z1332" w:id="1047"/>
    <w:p>
      <w:pPr>
        <w:spacing w:after="0"/>
        <w:ind w:left="0"/>
        <w:jc w:val="both"/>
      </w:pPr>
      <w:r>
        <w:rPr>
          <w:rFonts w:ascii="Times New Roman"/>
          <w:b w:val="false"/>
          <w:i w:val="false"/>
          <w:color w:val="000000"/>
          <w:sz w:val="28"/>
        </w:rPr>
        <w:t>
      _____________________________________________________________</w:t>
      </w:r>
    </w:p>
    <w:bookmarkEnd w:id="1047"/>
    <w:bookmarkStart w:name="z1333" w:id="1048"/>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048"/>
    <w:bookmarkStart w:name="z1334" w:id="1049"/>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қағаз </w:t>
      </w:r>
    </w:p>
    <w:bookmarkEnd w:id="1049"/>
    <w:bookmarkStart w:name="z1335" w:id="1050"/>
    <w:p>
      <w:pPr>
        <w:spacing w:after="0"/>
        <w:ind w:left="0"/>
        <w:jc w:val="both"/>
      </w:pPr>
      <w:r>
        <w:rPr>
          <w:rFonts w:ascii="Times New Roman"/>
          <w:b w:val="false"/>
          <w:i w:val="false"/>
          <w:color w:val="000000"/>
          <w:sz w:val="28"/>
        </w:rPr>
        <w:t>
      жеткізгіште ___________________________________________________</w:t>
      </w:r>
    </w:p>
    <w:bookmarkEnd w:id="1050"/>
    <w:bookmarkStart w:name="z1336" w:id="1051"/>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051"/>
    <w:bookmarkStart w:name="z1337" w:id="1052"/>
    <w:p>
      <w:pPr>
        <w:spacing w:after="0"/>
        <w:ind w:left="0"/>
        <w:jc w:val="both"/>
      </w:pPr>
      <w:r>
        <w:rPr>
          <w:rFonts w:ascii="Times New Roman"/>
          <w:b w:val="false"/>
          <w:i w:val="false"/>
          <w:color w:val="000000"/>
          <w:sz w:val="28"/>
        </w:rPr>
        <w:t>
      беруiңiздi сұраймын.</w:t>
      </w:r>
    </w:p>
    <w:bookmarkEnd w:id="1052"/>
    <w:bookmarkStart w:name="z1338" w:id="1053"/>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053"/>
    <w:bookmarkStart w:name="z1339" w:id="1054"/>
    <w:p>
      <w:pPr>
        <w:spacing w:after="0"/>
        <w:ind w:left="0"/>
        <w:jc w:val="both"/>
      </w:pPr>
      <w:r>
        <w:rPr>
          <w:rFonts w:ascii="Times New Roman"/>
          <w:b w:val="false"/>
          <w:i w:val="false"/>
          <w:color w:val="000000"/>
          <w:sz w:val="28"/>
        </w:rPr>
        <w:t>
      __________________________________________________________________</w:t>
      </w:r>
    </w:p>
    <w:bookmarkEnd w:id="1054"/>
    <w:bookmarkStart w:name="z1340" w:id="1055"/>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1055"/>
    <w:bookmarkStart w:name="z1341" w:id="1056"/>
    <w:p>
      <w:pPr>
        <w:spacing w:after="0"/>
        <w:ind w:left="0"/>
        <w:jc w:val="both"/>
      </w:pPr>
      <w:r>
        <w:rPr>
          <w:rFonts w:ascii="Times New Roman"/>
          <w:b w:val="false"/>
          <w:i w:val="false"/>
          <w:color w:val="000000"/>
          <w:sz w:val="28"/>
        </w:rPr>
        <w:t>
      Электрондық пошта ____________________________________________</w:t>
      </w:r>
    </w:p>
    <w:bookmarkEnd w:id="1056"/>
    <w:bookmarkStart w:name="z1342" w:id="1057"/>
    <w:p>
      <w:pPr>
        <w:spacing w:after="0"/>
        <w:ind w:left="0"/>
        <w:jc w:val="both"/>
      </w:pPr>
      <w:r>
        <w:rPr>
          <w:rFonts w:ascii="Times New Roman"/>
          <w:b w:val="false"/>
          <w:i w:val="false"/>
          <w:color w:val="000000"/>
          <w:sz w:val="28"/>
        </w:rPr>
        <w:t>
      Телефондары__________________________________________________</w:t>
      </w:r>
    </w:p>
    <w:bookmarkEnd w:id="1057"/>
    <w:bookmarkStart w:name="z1343" w:id="1058"/>
    <w:p>
      <w:pPr>
        <w:spacing w:after="0"/>
        <w:ind w:left="0"/>
        <w:jc w:val="both"/>
      </w:pPr>
      <w:r>
        <w:rPr>
          <w:rFonts w:ascii="Times New Roman"/>
          <w:b w:val="false"/>
          <w:i w:val="false"/>
          <w:color w:val="000000"/>
          <w:sz w:val="28"/>
        </w:rPr>
        <w:t>
      Факс _________________________________________________________</w:t>
      </w:r>
    </w:p>
    <w:bookmarkEnd w:id="1058"/>
    <w:bookmarkStart w:name="z1344" w:id="1059"/>
    <w:p>
      <w:pPr>
        <w:spacing w:after="0"/>
        <w:ind w:left="0"/>
        <w:jc w:val="both"/>
      </w:pPr>
      <w:r>
        <w:rPr>
          <w:rFonts w:ascii="Times New Roman"/>
          <w:b w:val="false"/>
          <w:i w:val="false"/>
          <w:color w:val="000000"/>
          <w:sz w:val="28"/>
        </w:rPr>
        <w:t>
      Банк шоты ____________________________________________________</w:t>
      </w:r>
    </w:p>
    <w:bookmarkEnd w:id="1059"/>
    <w:bookmarkStart w:name="z1345" w:id="1060"/>
    <w:p>
      <w:pPr>
        <w:spacing w:after="0"/>
        <w:ind w:left="0"/>
        <w:jc w:val="both"/>
      </w:pPr>
      <w:r>
        <w:rPr>
          <w:rFonts w:ascii="Times New Roman"/>
          <w:b w:val="false"/>
          <w:i w:val="false"/>
          <w:color w:val="000000"/>
          <w:sz w:val="28"/>
        </w:rPr>
        <w:t>
      (шот нөмірі, банктiң атауы және орналасқан жерi)</w:t>
      </w:r>
    </w:p>
    <w:bookmarkEnd w:id="1060"/>
    <w:bookmarkStart w:name="z1346" w:id="106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061"/>
    <w:bookmarkStart w:name="z1347" w:id="1062"/>
    <w:p>
      <w:pPr>
        <w:spacing w:after="0"/>
        <w:ind w:left="0"/>
        <w:jc w:val="both"/>
      </w:pPr>
      <w:r>
        <w:rPr>
          <w:rFonts w:ascii="Times New Roman"/>
          <w:b w:val="false"/>
          <w:i w:val="false"/>
          <w:color w:val="000000"/>
          <w:sz w:val="28"/>
        </w:rPr>
        <w:t>
      мекенжайы ____________________________________________</w:t>
      </w:r>
    </w:p>
    <w:bookmarkEnd w:id="1062"/>
    <w:bookmarkStart w:name="z1348" w:id="1063"/>
    <w:p>
      <w:pPr>
        <w:spacing w:after="0"/>
        <w:ind w:left="0"/>
        <w:jc w:val="both"/>
      </w:pPr>
      <w:r>
        <w:rPr>
          <w:rFonts w:ascii="Times New Roman"/>
          <w:b w:val="false"/>
          <w:i w:val="false"/>
          <w:color w:val="000000"/>
          <w:sz w:val="28"/>
        </w:rPr>
        <w:t>
      __________________________________________________________________</w:t>
      </w:r>
    </w:p>
    <w:bookmarkEnd w:id="1063"/>
    <w:bookmarkStart w:name="z1349" w:id="1064"/>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064"/>
    <w:bookmarkStart w:name="z1350" w:id="1065"/>
    <w:p>
      <w:pPr>
        <w:spacing w:after="0"/>
        <w:ind w:left="0"/>
        <w:jc w:val="both"/>
      </w:pPr>
      <w:r>
        <w:rPr>
          <w:rFonts w:ascii="Times New Roman"/>
          <w:b w:val="false"/>
          <w:i w:val="false"/>
          <w:color w:val="000000"/>
          <w:sz w:val="28"/>
        </w:rPr>
        <w:t>
      ______ парақ қоса беріледі.</w:t>
      </w:r>
    </w:p>
    <w:bookmarkEnd w:id="1065"/>
    <w:bookmarkStart w:name="z1351" w:id="1066"/>
    <w:p>
      <w:pPr>
        <w:spacing w:after="0"/>
        <w:ind w:left="0"/>
        <w:jc w:val="both"/>
      </w:pPr>
      <w:r>
        <w:rPr>
          <w:rFonts w:ascii="Times New Roman"/>
          <w:b w:val="false"/>
          <w:i w:val="false"/>
          <w:color w:val="000000"/>
          <w:sz w:val="28"/>
        </w:rPr>
        <w:t>
      Осымен:</w:t>
      </w:r>
    </w:p>
    <w:bookmarkEnd w:id="1066"/>
    <w:bookmarkStart w:name="z1352" w:id="1067"/>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067"/>
    <w:bookmarkStart w:name="z1353" w:id="1068"/>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068"/>
    <w:bookmarkStart w:name="z1354" w:id="1069"/>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069"/>
    <w:bookmarkStart w:name="z1355" w:id="1070"/>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070"/>
    <w:bookmarkStart w:name="z1356" w:id="1071"/>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bookmarkEnd w:id="1071"/>
    <w:bookmarkStart w:name="z1357" w:id="1072"/>
    <w:p>
      <w:pPr>
        <w:spacing w:after="0"/>
        <w:ind w:left="0"/>
        <w:jc w:val="both"/>
      </w:pPr>
      <w:r>
        <w:rPr>
          <w:rFonts w:ascii="Times New Roman"/>
          <w:b w:val="false"/>
          <w:i w:val="false"/>
          <w:color w:val="000000"/>
          <w:sz w:val="28"/>
        </w:rPr>
        <w:t>
      Жеке тұлға ___________________ _____________________________</w:t>
      </w:r>
    </w:p>
    <w:bookmarkEnd w:id="1072"/>
    <w:bookmarkStart w:name="z1358" w:id="1073"/>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073"/>
    <w:bookmarkStart w:name="z1359" w:id="1074"/>
    <w:p>
      <w:pPr>
        <w:spacing w:after="0"/>
        <w:ind w:left="0"/>
        <w:jc w:val="both"/>
      </w:pPr>
      <w:r>
        <w:rPr>
          <w:rFonts w:ascii="Times New Roman"/>
          <w:b w:val="false"/>
          <w:i w:val="false"/>
          <w:color w:val="000000"/>
          <w:sz w:val="28"/>
        </w:rPr>
        <w:t>
      Толтыру күні: 20___ жылғы "__" ___________</w:t>
      </w:r>
    </w:p>
    <w:bookmarkEnd w:id="10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қызметтерді</w:t>
            </w:r>
            <w:r>
              <w:br/>
            </w:r>
            <w:r>
              <w:rPr>
                <w:rFonts w:ascii="Times New Roman"/>
                <w:b w:val="false"/>
                <w:i w:val="false"/>
                <w:color w:val="000000"/>
                <w:sz w:val="20"/>
              </w:rPr>
              <w:t>көрсетуге арналған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361" w:id="1075"/>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075"/>
    <w:bookmarkStart w:name="z1362" w:id="1076"/>
    <w:p>
      <w:pPr>
        <w:spacing w:after="0"/>
        <w:ind w:left="0"/>
        <w:jc w:val="both"/>
      </w:pPr>
      <w:r>
        <w:rPr>
          <w:rFonts w:ascii="Times New Roman"/>
          <w:b w:val="false"/>
          <w:i w:val="false"/>
          <w:color w:val="000000"/>
          <w:sz w:val="28"/>
        </w:rPr>
        <w:t>
      _____________________________________________________________</w:t>
      </w:r>
    </w:p>
    <w:bookmarkEnd w:id="1076"/>
    <w:bookmarkStart w:name="z1363" w:id="1077"/>
    <w:p>
      <w:pPr>
        <w:spacing w:after="0"/>
        <w:ind w:left="0"/>
        <w:jc w:val="both"/>
      </w:pPr>
      <w:r>
        <w:rPr>
          <w:rFonts w:ascii="Times New Roman"/>
          <w:b w:val="false"/>
          <w:i w:val="false"/>
          <w:color w:val="000000"/>
          <w:sz w:val="28"/>
        </w:rPr>
        <w:t>
      (лицензиардың толық атауы)</w:t>
      </w:r>
    </w:p>
    <w:bookmarkEnd w:id="1077"/>
    <w:bookmarkStart w:name="z1364" w:id="1078"/>
    <w:p>
      <w:pPr>
        <w:spacing w:after="0"/>
        <w:ind w:left="0"/>
        <w:jc w:val="both"/>
      </w:pPr>
      <w:r>
        <w:rPr>
          <w:rFonts w:ascii="Times New Roman"/>
          <w:b w:val="false"/>
          <w:i w:val="false"/>
          <w:color w:val="000000"/>
          <w:sz w:val="28"/>
        </w:rPr>
        <w:t>
      _____________________________________________________________</w:t>
      </w:r>
    </w:p>
    <w:bookmarkEnd w:id="1078"/>
    <w:bookmarkStart w:name="z1365" w:id="1079"/>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1079"/>
    <w:bookmarkStart w:name="z1366" w:id="1080"/>
    <w:p>
      <w:pPr>
        <w:spacing w:after="0"/>
        <w:ind w:left="0"/>
        <w:jc w:val="both"/>
      </w:pPr>
      <w:r>
        <w:rPr>
          <w:rFonts w:ascii="Times New Roman"/>
          <w:b w:val="false"/>
          <w:i w:val="false"/>
          <w:color w:val="000000"/>
          <w:sz w:val="28"/>
        </w:rPr>
        <w:t>
      _____________________________________________________________</w:t>
      </w:r>
    </w:p>
    <w:bookmarkEnd w:id="1080"/>
    <w:bookmarkStart w:name="z1367" w:id="1081"/>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081"/>
    <w:bookmarkStart w:name="z1368" w:id="1082"/>
    <w:p>
      <w:pPr>
        <w:spacing w:after="0"/>
        <w:ind w:left="0"/>
        <w:jc w:val="both"/>
      </w:pPr>
      <w:r>
        <w:rPr>
          <w:rFonts w:ascii="Times New Roman"/>
          <w:b w:val="false"/>
          <w:i w:val="false"/>
          <w:color w:val="000000"/>
          <w:sz w:val="28"/>
        </w:rPr>
        <w:t>
      _____________________________________________________________</w:t>
      </w:r>
    </w:p>
    <w:bookmarkEnd w:id="1082"/>
    <w:bookmarkStart w:name="z1369" w:id="1083"/>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083"/>
    <w:bookmarkStart w:name="z1370" w:id="1084"/>
    <w:p>
      <w:pPr>
        <w:spacing w:after="0"/>
        <w:ind w:left="0"/>
        <w:jc w:val="both"/>
      </w:pPr>
      <w:r>
        <w:rPr>
          <w:rFonts w:ascii="Times New Roman"/>
          <w:b w:val="false"/>
          <w:i w:val="false"/>
          <w:color w:val="000000"/>
          <w:sz w:val="28"/>
        </w:rPr>
        <w:t>
      жеткізгіште __________________________________________________ (лицензияны қағаз жеткізгіште алу қажет болған жағдайда Х белгісін қою керек)</w:t>
      </w:r>
    </w:p>
    <w:bookmarkEnd w:id="1084"/>
    <w:bookmarkStart w:name="z1371" w:id="1085"/>
    <w:p>
      <w:pPr>
        <w:spacing w:after="0"/>
        <w:ind w:left="0"/>
        <w:jc w:val="both"/>
      </w:pPr>
      <w:r>
        <w:rPr>
          <w:rFonts w:ascii="Times New Roman"/>
          <w:b w:val="false"/>
          <w:i w:val="false"/>
          <w:color w:val="000000"/>
          <w:sz w:val="28"/>
        </w:rPr>
        <w:t>
      беруiңiздi сұраймын.</w:t>
      </w:r>
    </w:p>
    <w:bookmarkEnd w:id="1085"/>
    <w:bookmarkStart w:name="z1372" w:id="1086"/>
    <w:p>
      <w:pPr>
        <w:spacing w:after="0"/>
        <w:ind w:left="0"/>
        <w:jc w:val="both"/>
      </w:pPr>
      <w:r>
        <w:rPr>
          <w:rFonts w:ascii="Times New Roman"/>
          <w:b w:val="false"/>
          <w:i w:val="false"/>
          <w:color w:val="000000"/>
          <w:sz w:val="28"/>
        </w:rPr>
        <w:t>
      Заңды тұлғаның мекенжайы _____________________________________</w:t>
      </w:r>
    </w:p>
    <w:bookmarkEnd w:id="1086"/>
    <w:bookmarkStart w:name="z1373" w:id="1087"/>
    <w:p>
      <w:pPr>
        <w:spacing w:after="0"/>
        <w:ind w:left="0"/>
        <w:jc w:val="both"/>
      </w:pPr>
      <w:r>
        <w:rPr>
          <w:rFonts w:ascii="Times New Roman"/>
          <w:b w:val="false"/>
          <w:i w:val="false"/>
          <w:color w:val="000000"/>
          <w:sz w:val="28"/>
        </w:rPr>
        <w:t>
      __________________________________________________________________ (пошталық индексі, елі (шетелдік заңды тұлға үшін), облысы, қаласы, ауданы, елді мекені, көше атауы, үй/ғимарат (стационарлық үй-жайлар) нөмірі)</w:t>
      </w:r>
    </w:p>
    <w:bookmarkEnd w:id="1087"/>
    <w:bookmarkStart w:name="z1374" w:id="1088"/>
    <w:p>
      <w:pPr>
        <w:spacing w:after="0"/>
        <w:ind w:left="0"/>
        <w:jc w:val="both"/>
      </w:pPr>
      <w:r>
        <w:rPr>
          <w:rFonts w:ascii="Times New Roman"/>
          <w:b w:val="false"/>
          <w:i w:val="false"/>
          <w:color w:val="000000"/>
          <w:sz w:val="28"/>
        </w:rPr>
        <w:t>
      Электрондық пошта ___________________________________________</w:t>
      </w:r>
    </w:p>
    <w:bookmarkEnd w:id="1088"/>
    <w:bookmarkStart w:name="z1375" w:id="1089"/>
    <w:p>
      <w:pPr>
        <w:spacing w:after="0"/>
        <w:ind w:left="0"/>
        <w:jc w:val="both"/>
      </w:pPr>
      <w:r>
        <w:rPr>
          <w:rFonts w:ascii="Times New Roman"/>
          <w:b w:val="false"/>
          <w:i w:val="false"/>
          <w:color w:val="000000"/>
          <w:sz w:val="28"/>
        </w:rPr>
        <w:t>
      Телефондары__________________________________________________</w:t>
      </w:r>
    </w:p>
    <w:bookmarkEnd w:id="1089"/>
    <w:bookmarkStart w:name="z1376" w:id="1090"/>
    <w:p>
      <w:pPr>
        <w:spacing w:after="0"/>
        <w:ind w:left="0"/>
        <w:jc w:val="both"/>
      </w:pPr>
      <w:r>
        <w:rPr>
          <w:rFonts w:ascii="Times New Roman"/>
          <w:b w:val="false"/>
          <w:i w:val="false"/>
          <w:color w:val="000000"/>
          <w:sz w:val="28"/>
        </w:rPr>
        <w:t>
      Факс_________________________________________________________</w:t>
      </w:r>
    </w:p>
    <w:bookmarkEnd w:id="1090"/>
    <w:bookmarkStart w:name="z1377" w:id="1091"/>
    <w:p>
      <w:pPr>
        <w:spacing w:after="0"/>
        <w:ind w:left="0"/>
        <w:jc w:val="both"/>
      </w:pPr>
      <w:r>
        <w:rPr>
          <w:rFonts w:ascii="Times New Roman"/>
          <w:b w:val="false"/>
          <w:i w:val="false"/>
          <w:color w:val="000000"/>
          <w:sz w:val="28"/>
        </w:rPr>
        <w:t>
      Банк шоты ___________________________________________________</w:t>
      </w:r>
    </w:p>
    <w:bookmarkEnd w:id="1091"/>
    <w:bookmarkStart w:name="z1378" w:id="1092"/>
    <w:p>
      <w:pPr>
        <w:spacing w:after="0"/>
        <w:ind w:left="0"/>
        <w:jc w:val="both"/>
      </w:pPr>
      <w:r>
        <w:rPr>
          <w:rFonts w:ascii="Times New Roman"/>
          <w:b w:val="false"/>
          <w:i w:val="false"/>
          <w:color w:val="000000"/>
          <w:sz w:val="28"/>
        </w:rPr>
        <w:t>
      (шот нөмірі, банктің атауы және орналасқан жерi)</w:t>
      </w:r>
    </w:p>
    <w:bookmarkEnd w:id="1092"/>
    <w:bookmarkStart w:name="z1379" w:id="109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093"/>
    <w:bookmarkStart w:name="z1380" w:id="1094"/>
    <w:p>
      <w:pPr>
        <w:spacing w:after="0"/>
        <w:ind w:left="0"/>
        <w:jc w:val="both"/>
      </w:pPr>
      <w:r>
        <w:rPr>
          <w:rFonts w:ascii="Times New Roman"/>
          <w:b w:val="false"/>
          <w:i w:val="false"/>
          <w:color w:val="000000"/>
          <w:sz w:val="28"/>
        </w:rPr>
        <w:t>
      мекенжайы ____________________________________________</w:t>
      </w:r>
    </w:p>
    <w:bookmarkEnd w:id="1094"/>
    <w:bookmarkStart w:name="z1381" w:id="1095"/>
    <w:p>
      <w:pPr>
        <w:spacing w:after="0"/>
        <w:ind w:left="0"/>
        <w:jc w:val="both"/>
      </w:pPr>
      <w:r>
        <w:rPr>
          <w:rFonts w:ascii="Times New Roman"/>
          <w:b w:val="false"/>
          <w:i w:val="false"/>
          <w:color w:val="000000"/>
          <w:sz w:val="28"/>
        </w:rPr>
        <w:t>
      __________________________________________________________________</w:t>
      </w:r>
    </w:p>
    <w:bookmarkEnd w:id="1095"/>
    <w:bookmarkStart w:name="z1382" w:id="1096"/>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1096"/>
    <w:bookmarkStart w:name="z1383" w:id="1097"/>
    <w:p>
      <w:pPr>
        <w:spacing w:after="0"/>
        <w:ind w:left="0"/>
        <w:jc w:val="both"/>
      </w:pPr>
      <w:r>
        <w:rPr>
          <w:rFonts w:ascii="Times New Roman"/>
          <w:b w:val="false"/>
          <w:i w:val="false"/>
          <w:color w:val="000000"/>
          <w:sz w:val="28"/>
        </w:rPr>
        <w:t>
      ______ парақ қоса беріледі.</w:t>
      </w:r>
    </w:p>
    <w:bookmarkEnd w:id="1097"/>
    <w:bookmarkStart w:name="z1384" w:id="1098"/>
    <w:p>
      <w:pPr>
        <w:spacing w:after="0"/>
        <w:ind w:left="0"/>
        <w:jc w:val="both"/>
      </w:pPr>
      <w:r>
        <w:rPr>
          <w:rFonts w:ascii="Times New Roman"/>
          <w:b w:val="false"/>
          <w:i w:val="false"/>
          <w:color w:val="000000"/>
          <w:sz w:val="28"/>
        </w:rPr>
        <w:t>
      Осымен:</w:t>
      </w:r>
    </w:p>
    <w:bookmarkEnd w:id="1098"/>
    <w:bookmarkStart w:name="z1385" w:id="1099"/>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099"/>
    <w:bookmarkStart w:name="z1386" w:id="1100"/>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100"/>
    <w:bookmarkStart w:name="z1387" w:id="1101"/>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101"/>
    <w:bookmarkStart w:name="z1388" w:id="1102"/>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102"/>
    <w:bookmarkStart w:name="z1389" w:id="1103"/>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1103"/>
    <w:bookmarkStart w:name="z1390" w:id="1104"/>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1104"/>
    <w:bookmarkStart w:name="z1391" w:id="1105"/>
    <w:p>
      <w:pPr>
        <w:spacing w:after="0"/>
        <w:ind w:left="0"/>
        <w:jc w:val="both"/>
      </w:pPr>
      <w:r>
        <w:rPr>
          <w:rFonts w:ascii="Times New Roman"/>
          <w:b w:val="false"/>
          <w:i w:val="false"/>
          <w:color w:val="000000"/>
          <w:sz w:val="28"/>
        </w:rPr>
        <w:t>
      Басшы ____________ ________________________________</w:t>
      </w:r>
    </w:p>
    <w:bookmarkEnd w:id="1105"/>
    <w:bookmarkStart w:name="z1392" w:id="1106"/>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106"/>
    <w:bookmarkStart w:name="z1393" w:id="1107"/>
    <w:p>
      <w:pPr>
        <w:spacing w:after="0"/>
        <w:ind w:left="0"/>
        <w:jc w:val="both"/>
      </w:pPr>
      <w:r>
        <w:rPr>
          <w:rFonts w:ascii="Times New Roman"/>
          <w:b w:val="false"/>
          <w:i w:val="false"/>
          <w:color w:val="000000"/>
          <w:sz w:val="28"/>
        </w:rPr>
        <w:t>
      Толтыру күні: 20__ жылғы "__" ____________________</w:t>
      </w:r>
    </w:p>
    <w:bookmarkEnd w:id="1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қызметтерді</w:t>
            </w:r>
            <w:r>
              <w:br/>
            </w:r>
            <w:r>
              <w:rPr>
                <w:rFonts w:ascii="Times New Roman"/>
                <w:b w:val="false"/>
                <w:i w:val="false"/>
                <w:color w:val="000000"/>
                <w:sz w:val="20"/>
              </w:rPr>
              <w:t>көрсетуге арналған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395" w:id="110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108"/>
    <w:bookmarkStart w:name="z1396" w:id="1109"/>
    <w:p>
      <w:pPr>
        <w:spacing w:after="0"/>
        <w:ind w:left="0"/>
        <w:jc w:val="both"/>
      </w:pPr>
      <w:r>
        <w:rPr>
          <w:rFonts w:ascii="Times New Roman"/>
          <w:b w:val="false"/>
          <w:i w:val="false"/>
          <w:color w:val="000000"/>
          <w:sz w:val="28"/>
        </w:rPr>
        <w:t>
      _____________________________________________________________</w:t>
      </w:r>
    </w:p>
    <w:bookmarkEnd w:id="1109"/>
    <w:bookmarkStart w:name="z1397" w:id="1110"/>
    <w:p>
      <w:pPr>
        <w:spacing w:after="0"/>
        <w:ind w:left="0"/>
        <w:jc w:val="both"/>
      </w:pPr>
      <w:r>
        <w:rPr>
          <w:rFonts w:ascii="Times New Roman"/>
          <w:b w:val="false"/>
          <w:i w:val="false"/>
          <w:color w:val="000000"/>
          <w:sz w:val="28"/>
        </w:rPr>
        <w:t>
      (лицензиардың толық атауы)</w:t>
      </w:r>
    </w:p>
    <w:bookmarkEnd w:id="1110"/>
    <w:bookmarkStart w:name="z1398" w:id="1111"/>
    <w:p>
      <w:pPr>
        <w:spacing w:after="0"/>
        <w:ind w:left="0"/>
        <w:jc w:val="both"/>
      </w:pPr>
      <w:r>
        <w:rPr>
          <w:rFonts w:ascii="Times New Roman"/>
          <w:b w:val="false"/>
          <w:i w:val="false"/>
          <w:color w:val="000000"/>
          <w:sz w:val="28"/>
        </w:rPr>
        <w:t>
      ____________________________________________________________</w:t>
      </w:r>
    </w:p>
    <w:bookmarkEnd w:id="1111"/>
    <w:bookmarkStart w:name="z1399" w:id="1112"/>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bookmarkEnd w:id="1112"/>
    <w:bookmarkStart w:name="z1400" w:id="1113"/>
    <w:p>
      <w:pPr>
        <w:spacing w:after="0"/>
        <w:ind w:left="0"/>
        <w:jc w:val="both"/>
      </w:pPr>
      <w:r>
        <w:rPr>
          <w:rFonts w:ascii="Times New Roman"/>
          <w:b w:val="false"/>
          <w:i w:val="false"/>
          <w:color w:val="000000"/>
          <w:sz w:val="28"/>
        </w:rPr>
        <w:t>
      _____________________________________________________________</w:t>
      </w:r>
    </w:p>
    <w:bookmarkEnd w:id="1113"/>
    <w:bookmarkStart w:name="z1401" w:id="1114"/>
    <w:p>
      <w:pPr>
        <w:spacing w:after="0"/>
        <w:ind w:left="0"/>
        <w:jc w:val="both"/>
      </w:pPr>
      <w:r>
        <w:rPr>
          <w:rFonts w:ascii="Times New Roman"/>
          <w:b w:val="false"/>
          <w:i w:val="false"/>
          <w:color w:val="000000"/>
          <w:sz w:val="28"/>
        </w:rPr>
        <w:t>
      (қызмет түрінің және (немесе) кіші түрі(лері)нің толық атауы)</w:t>
      </w:r>
    </w:p>
    <w:bookmarkEnd w:id="1114"/>
    <w:bookmarkStart w:name="z1402" w:id="1115"/>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___________ 20____ берілген)</w:t>
      </w:r>
    </w:p>
    <w:bookmarkEnd w:id="1115"/>
    <w:bookmarkStart w:name="z1403" w:id="1116"/>
    <w:p>
      <w:pPr>
        <w:spacing w:after="0"/>
        <w:ind w:left="0"/>
        <w:jc w:val="both"/>
      </w:pPr>
      <w:r>
        <w:rPr>
          <w:rFonts w:ascii="Times New Roman"/>
          <w:b w:val="false"/>
          <w:i w:val="false"/>
          <w:color w:val="000000"/>
          <w:sz w:val="28"/>
        </w:rPr>
        <w:t>
      _____________________________________________________________</w:t>
      </w:r>
    </w:p>
    <w:bookmarkEnd w:id="1116"/>
    <w:bookmarkStart w:name="z1404" w:id="1117"/>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117"/>
    <w:bookmarkStart w:name="z1405" w:id="1118"/>
    <w:p>
      <w:pPr>
        <w:spacing w:after="0"/>
        <w:ind w:left="0"/>
        <w:jc w:val="both"/>
      </w:pPr>
      <w:r>
        <w:rPr>
          <w:rFonts w:ascii="Times New Roman"/>
          <w:b w:val="false"/>
          <w:i w:val="false"/>
          <w:color w:val="000000"/>
          <w:sz w:val="28"/>
        </w:rPr>
        <w:t>
      __________________________________________________жүзеге асыруға</w:t>
      </w:r>
    </w:p>
    <w:bookmarkEnd w:id="1118"/>
    <w:bookmarkStart w:name="z1406" w:id="1119"/>
    <w:p>
      <w:pPr>
        <w:spacing w:after="0"/>
        <w:ind w:left="0"/>
        <w:jc w:val="both"/>
      </w:pPr>
      <w:r>
        <w:rPr>
          <w:rFonts w:ascii="Times New Roman"/>
          <w:b w:val="false"/>
          <w:i w:val="false"/>
          <w:color w:val="000000"/>
          <w:sz w:val="28"/>
        </w:rPr>
        <w:t>
      (қызмет түрінің және (немесе) қызметтің кіші түрі (лері) нің толық атауы) (тиісті тор көзде Х көрсетіңіз):</w:t>
      </w:r>
    </w:p>
    <w:bookmarkEnd w:id="1119"/>
    <w:bookmarkStart w:name="z1407" w:id="1120"/>
    <w:p>
      <w:pPr>
        <w:spacing w:after="0"/>
        <w:ind w:left="0"/>
        <w:jc w:val="both"/>
      </w:pPr>
      <w:r>
        <w:rPr>
          <w:rFonts w:ascii="Times New Roman"/>
          <w:b w:val="false"/>
          <w:i w:val="false"/>
          <w:color w:val="000000"/>
          <w:sz w:val="28"/>
        </w:rPr>
        <w:t>
      1) жеке тұлға-лицензиаттың аты, әкесінің аты (болған жағдайда) тегі өзгерген ______________________________________________________;</w:t>
      </w:r>
    </w:p>
    <w:bookmarkEnd w:id="1120"/>
    <w:bookmarkStart w:name="z1408" w:id="1121"/>
    <w:p>
      <w:pPr>
        <w:spacing w:after="0"/>
        <w:ind w:left="0"/>
        <w:jc w:val="both"/>
      </w:pPr>
      <w:r>
        <w:rPr>
          <w:rFonts w:ascii="Times New Roman"/>
          <w:b w:val="false"/>
          <w:i w:val="false"/>
          <w:color w:val="000000"/>
          <w:sz w:val="28"/>
        </w:rPr>
        <w:t>
      2) жеке кәсіпкер-лицензиат қайта тіркелген, оның атауы өзгерген __________________________________________________________________;</w:t>
      </w:r>
    </w:p>
    <w:bookmarkEnd w:id="1121"/>
    <w:bookmarkStart w:name="z1409" w:id="1122"/>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өзгерген___________________________________________________________;</w:t>
      </w:r>
    </w:p>
    <w:bookmarkEnd w:id="1122"/>
    <w:bookmarkStart w:name="z1410" w:id="1123"/>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 _________________________;</w:t>
      </w:r>
    </w:p>
    <w:bookmarkEnd w:id="1123"/>
    <w:bookmarkStart w:name="z1411" w:id="1124"/>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 __________________________________________________________;</w:t>
      </w:r>
    </w:p>
    <w:bookmarkEnd w:id="1124"/>
    <w:bookmarkStart w:name="z1412" w:id="1125"/>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w:t>
      </w:r>
    </w:p>
    <w:bookmarkEnd w:id="1125"/>
    <w:bookmarkStart w:name="z1413" w:id="1126"/>
    <w:p>
      <w:pPr>
        <w:spacing w:after="0"/>
        <w:ind w:left="0"/>
        <w:jc w:val="both"/>
      </w:pPr>
      <w:r>
        <w:rPr>
          <w:rFonts w:ascii="Times New Roman"/>
          <w:b w:val="false"/>
          <w:i w:val="false"/>
          <w:color w:val="000000"/>
          <w:sz w:val="28"/>
        </w:rPr>
        <w:t>
      7) қызмет түрінің атауы өзгерген ________________________________;</w:t>
      </w:r>
    </w:p>
    <w:bookmarkEnd w:id="1126"/>
    <w:bookmarkStart w:name="z1414" w:id="1127"/>
    <w:p>
      <w:pPr>
        <w:spacing w:after="0"/>
        <w:ind w:left="0"/>
        <w:jc w:val="both"/>
      </w:pPr>
      <w:r>
        <w:rPr>
          <w:rFonts w:ascii="Times New Roman"/>
          <w:b w:val="false"/>
          <w:i w:val="false"/>
          <w:color w:val="000000"/>
          <w:sz w:val="28"/>
        </w:rPr>
        <w:t>
      8) қызметтің кіші түрінің атауы өзгерген_________________________;</w:t>
      </w:r>
    </w:p>
    <w:bookmarkEnd w:id="1127"/>
    <w:bookmarkStart w:name="z1415" w:id="1128"/>
    <w:p>
      <w:pPr>
        <w:spacing w:after="0"/>
        <w:ind w:left="0"/>
        <w:jc w:val="both"/>
      </w:pPr>
      <w:r>
        <w:rPr>
          <w:rFonts w:ascii="Times New Roman"/>
          <w:b w:val="false"/>
          <w:i w:val="false"/>
          <w:color w:val="000000"/>
          <w:sz w:val="28"/>
        </w:rPr>
        <w:t>
      қағаз жеткізгіште ________ (егер лицензияны қағаз жеткізгіште алу қажет болған жағдайда Х белгісін қою керек) қайта ресімдеуіңізді сұраймын.</w:t>
      </w:r>
    </w:p>
    <w:bookmarkEnd w:id="1128"/>
    <w:bookmarkStart w:name="z1416" w:id="1129"/>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129"/>
    <w:bookmarkStart w:name="z1417" w:id="1130"/>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нөмірі)</w:t>
      </w:r>
    </w:p>
    <w:bookmarkEnd w:id="1130"/>
    <w:bookmarkStart w:name="z1418" w:id="1131"/>
    <w:p>
      <w:pPr>
        <w:spacing w:after="0"/>
        <w:ind w:left="0"/>
        <w:jc w:val="both"/>
      </w:pPr>
      <w:r>
        <w:rPr>
          <w:rFonts w:ascii="Times New Roman"/>
          <w:b w:val="false"/>
          <w:i w:val="false"/>
          <w:color w:val="000000"/>
          <w:sz w:val="28"/>
        </w:rPr>
        <w:t>
      Электрондық пошта ___________________________________________</w:t>
      </w:r>
    </w:p>
    <w:bookmarkEnd w:id="1131"/>
    <w:bookmarkStart w:name="z1419" w:id="1132"/>
    <w:p>
      <w:pPr>
        <w:spacing w:after="0"/>
        <w:ind w:left="0"/>
        <w:jc w:val="both"/>
      </w:pPr>
      <w:r>
        <w:rPr>
          <w:rFonts w:ascii="Times New Roman"/>
          <w:b w:val="false"/>
          <w:i w:val="false"/>
          <w:color w:val="000000"/>
          <w:sz w:val="28"/>
        </w:rPr>
        <w:t>
      Телефондар _________________________________________________</w:t>
      </w:r>
    </w:p>
    <w:bookmarkEnd w:id="1132"/>
    <w:bookmarkStart w:name="z1420" w:id="1133"/>
    <w:p>
      <w:pPr>
        <w:spacing w:after="0"/>
        <w:ind w:left="0"/>
        <w:jc w:val="both"/>
      </w:pPr>
      <w:r>
        <w:rPr>
          <w:rFonts w:ascii="Times New Roman"/>
          <w:b w:val="false"/>
          <w:i w:val="false"/>
          <w:color w:val="000000"/>
          <w:sz w:val="28"/>
        </w:rPr>
        <w:t>
      Факс ________________________________________________________</w:t>
      </w:r>
    </w:p>
    <w:bookmarkEnd w:id="1133"/>
    <w:bookmarkStart w:name="z1421" w:id="1134"/>
    <w:p>
      <w:pPr>
        <w:spacing w:after="0"/>
        <w:ind w:left="0"/>
        <w:jc w:val="both"/>
      </w:pPr>
      <w:r>
        <w:rPr>
          <w:rFonts w:ascii="Times New Roman"/>
          <w:b w:val="false"/>
          <w:i w:val="false"/>
          <w:color w:val="000000"/>
          <w:sz w:val="28"/>
        </w:rPr>
        <w:t>
      Банктік шот __________________________________________________</w:t>
      </w:r>
    </w:p>
    <w:bookmarkEnd w:id="1134"/>
    <w:bookmarkStart w:name="z1422" w:id="1135"/>
    <w:p>
      <w:pPr>
        <w:spacing w:after="0"/>
        <w:ind w:left="0"/>
        <w:jc w:val="both"/>
      </w:pPr>
      <w:r>
        <w:rPr>
          <w:rFonts w:ascii="Times New Roman"/>
          <w:b w:val="false"/>
          <w:i w:val="false"/>
          <w:color w:val="000000"/>
          <w:sz w:val="28"/>
        </w:rPr>
        <w:t>
      (шот нөмірі, банктің атауы және орналасқан жері)</w:t>
      </w:r>
    </w:p>
    <w:bookmarkEnd w:id="1135"/>
    <w:bookmarkStart w:name="z1423" w:id="1136"/>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136"/>
    <w:bookmarkStart w:name="z1424" w:id="1137"/>
    <w:p>
      <w:pPr>
        <w:spacing w:after="0"/>
        <w:ind w:left="0"/>
        <w:jc w:val="both"/>
      </w:pPr>
      <w:r>
        <w:rPr>
          <w:rFonts w:ascii="Times New Roman"/>
          <w:b w:val="false"/>
          <w:i w:val="false"/>
          <w:color w:val="000000"/>
          <w:sz w:val="28"/>
        </w:rPr>
        <w:t>
      мекенжайы ____________________________________________</w:t>
      </w:r>
    </w:p>
    <w:bookmarkEnd w:id="1137"/>
    <w:bookmarkStart w:name="z1425" w:id="1138"/>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138"/>
    <w:bookmarkStart w:name="z1426" w:id="1139"/>
    <w:p>
      <w:pPr>
        <w:spacing w:after="0"/>
        <w:ind w:left="0"/>
        <w:jc w:val="both"/>
      </w:pPr>
      <w:r>
        <w:rPr>
          <w:rFonts w:ascii="Times New Roman"/>
          <w:b w:val="false"/>
          <w:i w:val="false"/>
          <w:color w:val="000000"/>
          <w:sz w:val="28"/>
        </w:rPr>
        <w:t>
      ______ парақ қоса беріледі.</w:t>
      </w:r>
    </w:p>
    <w:bookmarkEnd w:id="1139"/>
    <w:bookmarkStart w:name="z1427" w:id="1140"/>
    <w:p>
      <w:pPr>
        <w:spacing w:after="0"/>
        <w:ind w:left="0"/>
        <w:jc w:val="both"/>
      </w:pPr>
      <w:r>
        <w:rPr>
          <w:rFonts w:ascii="Times New Roman"/>
          <w:b w:val="false"/>
          <w:i w:val="false"/>
          <w:color w:val="000000"/>
          <w:sz w:val="28"/>
        </w:rPr>
        <w:t>
      Осымен:</w:t>
      </w:r>
    </w:p>
    <w:bookmarkEnd w:id="1140"/>
    <w:bookmarkStart w:name="z1428" w:id="1141"/>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141"/>
    <w:bookmarkStart w:name="z1429" w:id="1142"/>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bookmarkEnd w:id="1142"/>
    <w:bookmarkStart w:name="z1430" w:id="1143"/>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143"/>
    <w:bookmarkStart w:name="z1431" w:id="1144"/>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144"/>
    <w:bookmarkStart w:name="z1432" w:id="1145"/>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145"/>
    <w:bookmarkStart w:name="z1433" w:id="1146"/>
    <w:p>
      <w:pPr>
        <w:spacing w:after="0"/>
        <w:ind w:left="0"/>
        <w:jc w:val="both"/>
      </w:pPr>
      <w:r>
        <w:rPr>
          <w:rFonts w:ascii="Times New Roman"/>
          <w:b w:val="false"/>
          <w:i w:val="false"/>
          <w:color w:val="000000"/>
          <w:sz w:val="28"/>
        </w:rPr>
        <w:t>
      Жеке тұлға ______________ _______________________________</w:t>
      </w:r>
    </w:p>
    <w:bookmarkEnd w:id="1146"/>
    <w:bookmarkStart w:name="z1434" w:id="1147"/>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147"/>
    <w:bookmarkStart w:name="z1435" w:id="1148"/>
    <w:p>
      <w:pPr>
        <w:spacing w:after="0"/>
        <w:ind w:left="0"/>
        <w:jc w:val="both"/>
      </w:pPr>
      <w:r>
        <w:rPr>
          <w:rFonts w:ascii="Times New Roman"/>
          <w:b w:val="false"/>
          <w:i w:val="false"/>
          <w:color w:val="000000"/>
          <w:sz w:val="28"/>
        </w:rPr>
        <w:t>
      Толтыру күні: 20__ жылғы "__" _________________</w:t>
      </w:r>
    </w:p>
    <w:bookmarkEnd w:id="1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қызметтерді</w:t>
            </w:r>
            <w:r>
              <w:br/>
            </w:r>
            <w:r>
              <w:rPr>
                <w:rFonts w:ascii="Times New Roman"/>
                <w:b w:val="false"/>
                <w:i w:val="false"/>
                <w:color w:val="000000"/>
                <w:sz w:val="20"/>
              </w:rPr>
              <w:t>көрсетуге арналған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437" w:id="1149"/>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149"/>
    <w:bookmarkStart w:name="z1438" w:id="1150"/>
    <w:p>
      <w:pPr>
        <w:spacing w:after="0"/>
        <w:ind w:left="0"/>
        <w:jc w:val="both"/>
      </w:pPr>
      <w:r>
        <w:rPr>
          <w:rFonts w:ascii="Times New Roman"/>
          <w:b w:val="false"/>
          <w:i w:val="false"/>
          <w:color w:val="000000"/>
          <w:sz w:val="28"/>
        </w:rPr>
        <w:t>
      ___________________________________________________________</w:t>
      </w:r>
    </w:p>
    <w:bookmarkEnd w:id="1150"/>
    <w:bookmarkStart w:name="z1439" w:id="1151"/>
    <w:p>
      <w:pPr>
        <w:spacing w:after="0"/>
        <w:ind w:left="0"/>
        <w:jc w:val="both"/>
      </w:pPr>
      <w:r>
        <w:rPr>
          <w:rFonts w:ascii="Times New Roman"/>
          <w:b w:val="false"/>
          <w:i w:val="false"/>
          <w:color w:val="000000"/>
          <w:sz w:val="28"/>
        </w:rPr>
        <w:t>
      (лицензиардың толық атауы)</w:t>
      </w:r>
    </w:p>
    <w:bookmarkEnd w:id="1151"/>
    <w:bookmarkStart w:name="z1440" w:id="1152"/>
    <w:p>
      <w:pPr>
        <w:spacing w:after="0"/>
        <w:ind w:left="0"/>
        <w:jc w:val="both"/>
      </w:pPr>
      <w:r>
        <w:rPr>
          <w:rFonts w:ascii="Times New Roman"/>
          <w:b w:val="false"/>
          <w:i w:val="false"/>
          <w:color w:val="000000"/>
          <w:sz w:val="28"/>
        </w:rPr>
        <w:t>
      ___________________________________________________________</w:t>
      </w:r>
    </w:p>
    <w:bookmarkEnd w:id="1152"/>
    <w:bookmarkStart w:name="z1441" w:id="1153"/>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153"/>
    <w:bookmarkStart w:name="z1442" w:id="1154"/>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1154"/>
    <w:bookmarkStart w:name="z1443" w:id="1155"/>
    <w:p>
      <w:pPr>
        <w:spacing w:after="0"/>
        <w:ind w:left="0"/>
        <w:jc w:val="both"/>
      </w:pPr>
      <w:r>
        <w:rPr>
          <w:rFonts w:ascii="Times New Roman"/>
          <w:b w:val="false"/>
          <w:i w:val="false"/>
          <w:color w:val="000000"/>
          <w:sz w:val="28"/>
        </w:rPr>
        <w:t>
      ____________________________________________________________</w:t>
      </w:r>
    </w:p>
    <w:bookmarkEnd w:id="1155"/>
    <w:bookmarkStart w:name="z1444" w:id="1156"/>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156"/>
    <w:bookmarkStart w:name="z1445" w:id="1157"/>
    <w:p>
      <w:pPr>
        <w:spacing w:after="0"/>
        <w:ind w:left="0"/>
        <w:jc w:val="both"/>
      </w:pPr>
      <w:r>
        <w:rPr>
          <w:rFonts w:ascii="Times New Roman"/>
          <w:b w:val="false"/>
          <w:i w:val="false"/>
          <w:color w:val="000000"/>
          <w:sz w:val="28"/>
        </w:rPr>
        <w:t>
      _________________________________________________жүзеге асыруға</w:t>
      </w:r>
    </w:p>
    <w:bookmarkEnd w:id="1157"/>
    <w:bookmarkStart w:name="z1446" w:id="1158"/>
    <w:p>
      <w:pPr>
        <w:spacing w:after="0"/>
        <w:ind w:left="0"/>
        <w:jc w:val="both"/>
      </w:pPr>
      <w:r>
        <w:rPr>
          <w:rFonts w:ascii="Times New Roman"/>
          <w:b w:val="false"/>
          <w:i w:val="false"/>
          <w:color w:val="000000"/>
          <w:sz w:val="28"/>
        </w:rPr>
        <w:t>
      (қызмет түрінің және(немесе) қызметтің кіші түрі(лері)нің толық атауы)</w:t>
      </w:r>
    </w:p>
    <w:bookmarkEnd w:id="1158"/>
    <w:bookmarkStart w:name="z1447" w:id="1159"/>
    <w:p>
      <w:pPr>
        <w:spacing w:after="0"/>
        <w:ind w:left="0"/>
        <w:jc w:val="both"/>
      </w:pPr>
      <w:r>
        <w:rPr>
          <w:rFonts w:ascii="Times New Roman"/>
          <w:b w:val="false"/>
          <w:i w:val="false"/>
          <w:color w:val="000000"/>
          <w:sz w:val="28"/>
        </w:rPr>
        <w:t>
      (тиісті тор көзде Х көрсетіңіз):</w:t>
      </w:r>
    </w:p>
    <w:bookmarkEnd w:id="1159"/>
    <w:bookmarkStart w:name="z1448" w:id="1160"/>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1160"/>
    <w:bookmarkStart w:name="z1449" w:id="1161"/>
    <w:p>
      <w:pPr>
        <w:spacing w:after="0"/>
        <w:ind w:left="0"/>
        <w:jc w:val="both"/>
      </w:pPr>
      <w:r>
        <w:rPr>
          <w:rFonts w:ascii="Times New Roman"/>
          <w:b w:val="false"/>
          <w:i w:val="false"/>
          <w:color w:val="000000"/>
          <w:sz w:val="28"/>
        </w:rPr>
        <w:t>
      бірігу ______________________________________________________</w:t>
      </w:r>
    </w:p>
    <w:bookmarkEnd w:id="1161"/>
    <w:bookmarkStart w:name="z1450" w:id="1162"/>
    <w:p>
      <w:pPr>
        <w:spacing w:after="0"/>
        <w:ind w:left="0"/>
        <w:jc w:val="both"/>
      </w:pPr>
      <w:r>
        <w:rPr>
          <w:rFonts w:ascii="Times New Roman"/>
          <w:b w:val="false"/>
          <w:i w:val="false"/>
          <w:color w:val="000000"/>
          <w:sz w:val="28"/>
        </w:rPr>
        <w:t>
      қайта құру __________________________________________________</w:t>
      </w:r>
    </w:p>
    <w:bookmarkEnd w:id="1162"/>
    <w:bookmarkStart w:name="z1451" w:id="1163"/>
    <w:p>
      <w:pPr>
        <w:spacing w:after="0"/>
        <w:ind w:left="0"/>
        <w:jc w:val="both"/>
      </w:pPr>
      <w:r>
        <w:rPr>
          <w:rFonts w:ascii="Times New Roman"/>
          <w:b w:val="false"/>
          <w:i w:val="false"/>
          <w:color w:val="000000"/>
          <w:sz w:val="28"/>
        </w:rPr>
        <w:t>
      қосылу ______________________________________________________</w:t>
      </w:r>
    </w:p>
    <w:bookmarkEnd w:id="1163"/>
    <w:bookmarkStart w:name="z1452" w:id="1164"/>
    <w:p>
      <w:pPr>
        <w:spacing w:after="0"/>
        <w:ind w:left="0"/>
        <w:jc w:val="both"/>
      </w:pPr>
      <w:r>
        <w:rPr>
          <w:rFonts w:ascii="Times New Roman"/>
          <w:b w:val="false"/>
          <w:i w:val="false"/>
          <w:color w:val="000000"/>
          <w:sz w:val="28"/>
        </w:rPr>
        <w:t>
      бөліп шығару_________________________________________________</w:t>
      </w:r>
    </w:p>
    <w:bookmarkEnd w:id="1164"/>
    <w:bookmarkStart w:name="z1453" w:id="1165"/>
    <w:p>
      <w:pPr>
        <w:spacing w:after="0"/>
        <w:ind w:left="0"/>
        <w:jc w:val="both"/>
      </w:pPr>
      <w:r>
        <w:rPr>
          <w:rFonts w:ascii="Times New Roman"/>
          <w:b w:val="false"/>
          <w:i w:val="false"/>
          <w:color w:val="000000"/>
          <w:sz w:val="28"/>
        </w:rPr>
        <w:t>
      бөліну _________________________жолымен қайта ұйымдастырылуы;</w:t>
      </w:r>
    </w:p>
    <w:bookmarkEnd w:id="1165"/>
    <w:bookmarkStart w:name="z1454" w:id="1166"/>
    <w:p>
      <w:pPr>
        <w:spacing w:after="0"/>
        <w:ind w:left="0"/>
        <w:jc w:val="both"/>
      </w:pPr>
      <w:r>
        <w:rPr>
          <w:rFonts w:ascii="Times New Roman"/>
          <w:b w:val="false"/>
          <w:i w:val="false"/>
          <w:color w:val="000000"/>
          <w:sz w:val="28"/>
        </w:rPr>
        <w:t>
      2) заңды тұлға-лицензиат атауының өзгеруі ______________________;</w:t>
      </w:r>
    </w:p>
    <w:bookmarkEnd w:id="1166"/>
    <w:bookmarkStart w:name="z1455" w:id="1167"/>
    <w:p>
      <w:pPr>
        <w:spacing w:after="0"/>
        <w:ind w:left="0"/>
        <w:jc w:val="both"/>
      </w:pPr>
      <w:r>
        <w:rPr>
          <w:rFonts w:ascii="Times New Roman"/>
          <w:b w:val="false"/>
          <w:i w:val="false"/>
          <w:color w:val="000000"/>
          <w:sz w:val="28"/>
        </w:rPr>
        <w:t>
      3) заңды тұлға-лицензиаттың орналасқан жерінің өзгеруі ___________;</w:t>
      </w:r>
    </w:p>
    <w:bookmarkEnd w:id="1167"/>
    <w:bookmarkStart w:name="z1456" w:id="1168"/>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1168"/>
    <w:bookmarkStart w:name="z1457" w:id="1169"/>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w:t>
      </w:r>
    </w:p>
    <w:bookmarkEnd w:id="1169"/>
    <w:bookmarkStart w:name="z1458" w:id="1170"/>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w:t>
      </w:r>
    </w:p>
    <w:bookmarkEnd w:id="1170"/>
    <w:bookmarkStart w:name="z1459" w:id="1171"/>
    <w:p>
      <w:pPr>
        <w:spacing w:after="0"/>
        <w:ind w:left="0"/>
        <w:jc w:val="both"/>
      </w:pPr>
      <w:r>
        <w:rPr>
          <w:rFonts w:ascii="Times New Roman"/>
          <w:b w:val="false"/>
          <w:i w:val="false"/>
          <w:color w:val="000000"/>
          <w:sz w:val="28"/>
        </w:rPr>
        <w:t>
      7) қызмет түрі атауының өзгеруі _______________________________;</w:t>
      </w:r>
    </w:p>
    <w:bookmarkEnd w:id="1171"/>
    <w:bookmarkStart w:name="z1460" w:id="1172"/>
    <w:p>
      <w:pPr>
        <w:spacing w:after="0"/>
        <w:ind w:left="0"/>
        <w:jc w:val="both"/>
      </w:pPr>
      <w:r>
        <w:rPr>
          <w:rFonts w:ascii="Times New Roman"/>
          <w:b w:val="false"/>
          <w:i w:val="false"/>
          <w:color w:val="000000"/>
          <w:sz w:val="28"/>
        </w:rPr>
        <w:t>
      8) қызметтің кіші түрі атауының өзгеруі _________________________;</w:t>
      </w:r>
    </w:p>
    <w:bookmarkEnd w:id="1172"/>
    <w:bookmarkStart w:name="z1461" w:id="1173"/>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1173"/>
    <w:bookmarkStart w:name="z1462" w:id="1174"/>
    <w:p>
      <w:pPr>
        <w:spacing w:after="0"/>
        <w:ind w:left="0"/>
        <w:jc w:val="both"/>
      </w:pPr>
      <w:r>
        <w:rPr>
          <w:rFonts w:ascii="Times New Roman"/>
          <w:b w:val="false"/>
          <w:i w:val="false"/>
          <w:color w:val="000000"/>
          <w:sz w:val="28"/>
        </w:rPr>
        <w:t>
      Заңды тұлғаның мекенжайы ____________________________________</w:t>
      </w:r>
    </w:p>
    <w:bookmarkEnd w:id="1174"/>
    <w:bookmarkStart w:name="z1463" w:id="1175"/>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1175"/>
    <w:bookmarkStart w:name="z1464" w:id="1176"/>
    <w:p>
      <w:pPr>
        <w:spacing w:after="0"/>
        <w:ind w:left="0"/>
        <w:jc w:val="both"/>
      </w:pPr>
      <w:r>
        <w:rPr>
          <w:rFonts w:ascii="Times New Roman"/>
          <w:b w:val="false"/>
          <w:i w:val="false"/>
          <w:color w:val="000000"/>
          <w:sz w:val="28"/>
        </w:rPr>
        <w:t>
      Электрондық пошта __________________________________________</w:t>
      </w:r>
    </w:p>
    <w:bookmarkEnd w:id="1176"/>
    <w:bookmarkStart w:name="z1465" w:id="1177"/>
    <w:p>
      <w:pPr>
        <w:spacing w:after="0"/>
        <w:ind w:left="0"/>
        <w:jc w:val="both"/>
      </w:pPr>
      <w:r>
        <w:rPr>
          <w:rFonts w:ascii="Times New Roman"/>
          <w:b w:val="false"/>
          <w:i w:val="false"/>
          <w:color w:val="000000"/>
          <w:sz w:val="28"/>
        </w:rPr>
        <w:t>
      Телефондар __________________________________________________</w:t>
      </w:r>
    </w:p>
    <w:bookmarkEnd w:id="1177"/>
    <w:bookmarkStart w:name="z1466" w:id="1178"/>
    <w:p>
      <w:pPr>
        <w:spacing w:after="0"/>
        <w:ind w:left="0"/>
        <w:jc w:val="both"/>
      </w:pPr>
      <w:r>
        <w:rPr>
          <w:rFonts w:ascii="Times New Roman"/>
          <w:b w:val="false"/>
          <w:i w:val="false"/>
          <w:color w:val="000000"/>
          <w:sz w:val="28"/>
        </w:rPr>
        <w:t>
      Факс ________________________________________________________</w:t>
      </w:r>
    </w:p>
    <w:bookmarkEnd w:id="1178"/>
    <w:bookmarkStart w:name="z1467" w:id="1179"/>
    <w:p>
      <w:pPr>
        <w:spacing w:after="0"/>
        <w:ind w:left="0"/>
        <w:jc w:val="both"/>
      </w:pPr>
      <w:r>
        <w:rPr>
          <w:rFonts w:ascii="Times New Roman"/>
          <w:b w:val="false"/>
          <w:i w:val="false"/>
          <w:color w:val="000000"/>
          <w:sz w:val="28"/>
        </w:rPr>
        <w:t>
      Банктік шот _________________________________________________</w:t>
      </w:r>
    </w:p>
    <w:bookmarkEnd w:id="1179"/>
    <w:bookmarkStart w:name="z1468" w:id="1180"/>
    <w:p>
      <w:pPr>
        <w:spacing w:after="0"/>
        <w:ind w:left="0"/>
        <w:jc w:val="both"/>
      </w:pPr>
      <w:r>
        <w:rPr>
          <w:rFonts w:ascii="Times New Roman"/>
          <w:b w:val="false"/>
          <w:i w:val="false"/>
          <w:color w:val="000000"/>
          <w:sz w:val="28"/>
        </w:rPr>
        <w:t>
      (шот нөмірі, банктiң атауы және орналасқан жерi)</w:t>
      </w:r>
    </w:p>
    <w:bookmarkEnd w:id="1180"/>
    <w:bookmarkStart w:name="z1469" w:id="118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181"/>
    <w:bookmarkStart w:name="z1470" w:id="1182"/>
    <w:p>
      <w:pPr>
        <w:spacing w:after="0"/>
        <w:ind w:left="0"/>
        <w:jc w:val="both"/>
      </w:pPr>
      <w:r>
        <w:rPr>
          <w:rFonts w:ascii="Times New Roman"/>
          <w:b w:val="false"/>
          <w:i w:val="false"/>
          <w:color w:val="000000"/>
          <w:sz w:val="28"/>
        </w:rPr>
        <w:t>
      мекенжайы_____________________________________________</w:t>
      </w:r>
    </w:p>
    <w:bookmarkEnd w:id="1182"/>
    <w:bookmarkStart w:name="z1471" w:id="1183"/>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183"/>
    <w:bookmarkStart w:name="z1472" w:id="1184"/>
    <w:p>
      <w:pPr>
        <w:spacing w:after="0"/>
        <w:ind w:left="0"/>
        <w:jc w:val="both"/>
      </w:pPr>
      <w:r>
        <w:rPr>
          <w:rFonts w:ascii="Times New Roman"/>
          <w:b w:val="false"/>
          <w:i w:val="false"/>
          <w:color w:val="000000"/>
          <w:sz w:val="28"/>
        </w:rPr>
        <w:t xml:space="preserve">
      ______ парақ қоса беріледі. </w:t>
      </w:r>
    </w:p>
    <w:bookmarkEnd w:id="1184"/>
    <w:bookmarkStart w:name="z1473" w:id="1185"/>
    <w:p>
      <w:pPr>
        <w:spacing w:after="0"/>
        <w:ind w:left="0"/>
        <w:jc w:val="both"/>
      </w:pPr>
      <w:r>
        <w:rPr>
          <w:rFonts w:ascii="Times New Roman"/>
          <w:b w:val="false"/>
          <w:i w:val="false"/>
          <w:color w:val="000000"/>
          <w:sz w:val="28"/>
        </w:rPr>
        <w:t>
      Осымен:</w:t>
      </w:r>
    </w:p>
    <w:bookmarkEnd w:id="1185"/>
    <w:bookmarkStart w:name="z1474" w:id="1186"/>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186"/>
    <w:bookmarkStart w:name="z1475" w:id="118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187"/>
    <w:bookmarkStart w:name="z1476" w:id="1188"/>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188"/>
    <w:bookmarkStart w:name="z1477" w:id="118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189"/>
    <w:bookmarkStart w:name="z1478" w:id="1190"/>
    <w:p>
      <w:pPr>
        <w:spacing w:after="0"/>
        <w:ind w:left="0"/>
        <w:jc w:val="both"/>
      </w:pPr>
      <w:r>
        <w:rPr>
          <w:rFonts w:ascii="Times New Roman"/>
          <w:b w:val="false"/>
          <w:i w:val="false"/>
          <w:color w:val="000000"/>
          <w:sz w:val="28"/>
        </w:rPr>
        <w:t xml:space="preserve">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 </w:t>
      </w:r>
    </w:p>
    <w:bookmarkEnd w:id="1190"/>
    <w:bookmarkStart w:name="z1479" w:id="1191"/>
    <w:p>
      <w:pPr>
        <w:spacing w:after="0"/>
        <w:ind w:left="0"/>
        <w:jc w:val="both"/>
      </w:pPr>
      <w:r>
        <w:rPr>
          <w:rFonts w:ascii="Times New Roman"/>
          <w:b w:val="false"/>
          <w:i w:val="false"/>
          <w:color w:val="000000"/>
          <w:sz w:val="28"/>
        </w:rPr>
        <w:t>
      Басшы _________________ _______________________________</w:t>
      </w:r>
    </w:p>
    <w:bookmarkEnd w:id="1191"/>
    <w:bookmarkStart w:name="z1480" w:id="1192"/>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192"/>
    <w:bookmarkStart w:name="z1481" w:id="1193"/>
    <w:p>
      <w:pPr>
        <w:spacing w:after="0"/>
        <w:ind w:left="0"/>
        <w:jc w:val="both"/>
      </w:pPr>
      <w:r>
        <w:rPr>
          <w:rFonts w:ascii="Times New Roman"/>
          <w:b w:val="false"/>
          <w:i w:val="false"/>
          <w:color w:val="000000"/>
          <w:sz w:val="28"/>
        </w:rPr>
        <w:t>
      Толтыру күні: 20__ жылғы "__" _________________</w:t>
      </w:r>
    </w:p>
    <w:bookmarkEnd w:id="1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r>
              <w:br/>
            </w:r>
            <w:r>
              <w:rPr>
                <w:rFonts w:ascii="Times New Roman"/>
                <w:b w:val="false"/>
                <w:i w:val="false"/>
                <w:color w:val="000000"/>
                <w:sz w:val="20"/>
              </w:rPr>
              <w:t>"Радиоактивті қалдықтармен</w:t>
            </w:r>
            <w:r>
              <w:br/>
            </w:r>
            <w:r>
              <w:rPr>
                <w:rFonts w:ascii="Times New Roman"/>
                <w:b w:val="false"/>
                <w:i w:val="false"/>
                <w:color w:val="000000"/>
                <w:sz w:val="20"/>
              </w:rPr>
              <w:t>жұмыс істеу жөніндегі қызметке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483" w:id="1194"/>
    <w:p>
      <w:pPr>
        <w:spacing w:after="0"/>
        <w:ind w:left="0"/>
        <w:jc w:val="left"/>
      </w:pPr>
      <w:r>
        <w:rPr>
          <w:rFonts w:ascii="Times New Roman"/>
          <w:b/>
          <w:i w:val="false"/>
          <w:color w:val="000000"/>
        </w:rPr>
        <w:t xml:space="preserve"> "Радиоактивті қалдықтармен жұмыс істеу жөніндегі қызметке лицензия беру" мемлекеттік қызмет көрсетуге қойылатын негізгі талаптар тізбесі</w:t>
      </w:r>
    </w:p>
    <w:bookmarkEnd w:id="1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қалдықтармен жұмыс істеу жөніндегі қызметке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Атом энергиясы жөніндегі агенттігінің Атомдық қадағалау және бақылау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1195"/>
          <w:p>
            <w:pPr>
              <w:spacing w:after="20"/>
              <w:ind w:left="20"/>
              <w:jc w:val="both"/>
            </w:pPr>
            <w:r>
              <w:rPr>
                <w:rFonts w:ascii="Times New Roman"/>
                <w:b w:val="false"/>
                <w:i w:val="false"/>
                <w:color w:val="000000"/>
                <w:sz w:val="20"/>
              </w:rPr>
              <w:t>
1) үй-жайларды, жабдықтар мен материалдарды дезактивациялау (радиоактивті ластанудан тазарту);</w:t>
            </w:r>
          </w:p>
          <w:bookmarkEnd w:id="1195"/>
          <w:p>
            <w:pPr>
              <w:spacing w:after="20"/>
              <w:ind w:left="20"/>
              <w:jc w:val="both"/>
            </w:pPr>
            <w:r>
              <w:rPr>
                <w:rFonts w:ascii="Times New Roman"/>
                <w:b w:val="false"/>
                <w:i w:val="false"/>
                <w:color w:val="000000"/>
                <w:sz w:val="20"/>
              </w:rPr>
              <w:t>
</w:t>
            </w:r>
            <w:r>
              <w:rPr>
                <w:rFonts w:ascii="Times New Roman"/>
                <w:b w:val="false"/>
                <w:i w:val="false"/>
                <w:color w:val="000000"/>
                <w:sz w:val="20"/>
              </w:rPr>
              <w:t>2) радиоактивті қалдықтарды қайта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радиациялық оңалту, аумақтар мен объектілерді рекультивациялау;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радиоактивті қалдықтарды жинау және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радиоактивті қалдықтарды сақтау және көму;</w:t>
            </w:r>
          </w:p>
          <w:p>
            <w:pPr>
              <w:spacing w:after="20"/>
              <w:ind w:left="20"/>
              <w:jc w:val="both"/>
            </w:pPr>
            <w:r>
              <w:rPr>
                <w:rFonts w:ascii="Times New Roman"/>
                <w:b w:val="false"/>
                <w:i w:val="false"/>
                <w:color w:val="000000"/>
                <w:sz w:val="20"/>
              </w:rPr>
              <w:t>
6) радиоактивті қалдықтарды кондиционерлеу.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1196"/>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кезде – 25 (жиырма бес) жұмыс күні;</w:t>
            </w:r>
          </w:p>
          <w:bookmarkEnd w:id="1196"/>
          <w:p>
            <w:pPr>
              <w:spacing w:after="20"/>
              <w:ind w:left="20"/>
              <w:jc w:val="both"/>
            </w:pPr>
            <w:r>
              <w:rPr>
                <w:rFonts w:ascii="Times New Roman"/>
                <w:b w:val="false"/>
                <w:i w:val="false"/>
                <w:color w:val="000000"/>
                <w:sz w:val="20"/>
              </w:rPr>
              <w:t xml:space="preserve">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 3 (үш)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1197"/>
          <w:p>
            <w:pPr>
              <w:spacing w:after="20"/>
              <w:ind w:left="20"/>
              <w:jc w:val="both"/>
            </w:pPr>
            <w:r>
              <w:rPr>
                <w:rFonts w:ascii="Times New Roman"/>
                <w:b w:val="false"/>
                <w:i w:val="false"/>
                <w:color w:val="000000"/>
                <w:sz w:val="20"/>
              </w:rPr>
              <w:t xml:space="preserve">
Лицензия және (немесе) лицензияға қосымша немесе мемлекеттік қызмет көрсетуден дәлелді бас тарту. </w:t>
            </w:r>
          </w:p>
          <w:bookmarkEnd w:id="1197"/>
          <w:p>
            <w:pPr>
              <w:spacing w:after="20"/>
              <w:ind w:left="20"/>
              <w:jc w:val="both"/>
            </w:pPr>
            <w:r>
              <w:rPr>
                <w:rFonts w:ascii="Times New Roman"/>
                <w:b w:val="false"/>
                <w:i w:val="false"/>
                <w:color w:val="000000"/>
                <w:sz w:val="20"/>
              </w:rPr>
              <w:t>
Мемлекеттік көрсетілетін қызметті жоғарыда көрсетілген барлық кіші түрлерімен бірге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198"/>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119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50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1199"/>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199"/>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7" w:id="1200"/>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1200"/>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 және 2-қосымшаларға сәйкес нысан бойынша көрсетілетін қызметті алушының ЭЦҚ-сымен куәландырылған лицензияны және (немесе) лицензияға қосымшаны электрондық түрде алу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 алу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6-тарауында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радиоактивті қалдықтармен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6-тарауында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радиоактивті қалдықтармен жұмыс істеу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Дара кәсіпкер ретінде тіркеу туралы, 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 </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 заңды тұлғаны мемлекеттік тіркеу (қайта тіркеу) туралы анықтама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1201"/>
          <w:p>
            <w:pPr>
              <w:spacing w:after="20"/>
              <w:ind w:left="20"/>
              <w:jc w:val="both"/>
            </w:pPr>
            <w:r>
              <w:rPr>
                <w:rFonts w:ascii="Times New Roman"/>
                <w:b w:val="false"/>
                <w:i w:val="false"/>
                <w:color w:val="000000"/>
                <w:sz w:val="20"/>
              </w:rPr>
              <w:t>
1) лицензияны және (немесе) лицензияға қосымшаны алу кезінде мемлекеттік қызметті көрсетуден бас тарту үшін негіздер:</w:t>
            </w:r>
          </w:p>
          <w:bookmarkEnd w:id="120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заңды тұлғалардың осы санаты үшін қызмет түрімен айналысуға тыйым салынғаны;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 біліктілік талаптарына сәйкес келмесе;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 мемлекеттік қызметті көрсетуден бас тарту үшін негіздер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202"/>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1202"/>
          <w:p>
            <w:pPr>
              <w:spacing w:after="20"/>
              <w:ind w:left="20"/>
              <w:jc w:val="both"/>
            </w:pPr>
            <w:r>
              <w:rPr>
                <w:rFonts w:ascii="Times New Roman"/>
                <w:b w:val="false"/>
                <w:i w:val="false"/>
                <w:color w:val="000000"/>
                <w:sz w:val="20"/>
              </w:rPr>
              <w:t>
</w:t>
            </w:r>
            <w:r>
              <w:rPr>
                <w:rFonts w:ascii="Times New Roman"/>
                <w:b w:val="false"/>
                <w:i w:val="false"/>
                <w:color w:val="000000"/>
                <w:sz w:val="20"/>
              </w:rPr>
              <w:t>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кезінде портал арқылы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"Радиоактивті қалдықтармен жұмыс істеу жөніндегі қызметке лицензия беру" мемлекеттік қызмет көрсетуге қойылатын негізгі талаптар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34" w:id="1203"/>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203"/>
    <w:bookmarkStart w:name="z1535" w:id="1204"/>
    <w:p>
      <w:pPr>
        <w:spacing w:after="0"/>
        <w:ind w:left="0"/>
        <w:jc w:val="both"/>
      </w:pPr>
      <w:r>
        <w:rPr>
          <w:rFonts w:ascii="Times New Roman"/>
          <w:b w:val="false"/>
          <w:i w:val="false"/>
          <w:color w:val="000000"/>
          <w:sz w:val="28"/>
        </w:rPr>
        <w:t>
      _____________________________________________________________</w:t>
      </w:r>
    </w:p>
    <w:bookmarkEnd w:id="1204"/>
    <w:bookmarkStart w:name="z1536" w:id="1205"/>
    <w:p>
      <w:pPr>
        <w:spacing w:after="0"/>
        <w:ind w:left="0"/>
        <w:jc w:val="both"/>
      </w:pPr>
      <w:r>
        <w:rPr>
          <w:rFonts w:ascii="Times New Roman"/>
          <w:b w:val="false"/>
          <w:i w:val="false"/>
          <w:color w:val="000000"/>
          <w:sz w:val="28"/>
        </w:rPr>
        <w:t>
      (лицензиардың толық атауы)</w:t>
      </w:r>
    </w:p>
    <w:bookmarkEnd w:id="1205"/>
    <w:bookmarkStart w:name="z1537" w:id="1206"/>
    <w:p>
      <w:pPr>
        <w:spacing w:after="0"/>
        <w:ind w:left="0"/>
        <w:jc w:val="both"/>
      </w:pPr>
      <w:r>
        <w:rPr>
          <w:rFonts w:ascii="Times New Roman"/>
          <w:b w:val="false"/>
          <w:i w:val="false"/>
          <w:color w:val="000000"/>
          <w:sz w:val="28"/>
        </w:rPr>
        <w:t>
      _____________________________________________________________</w:t>
      </w:r>
    </w:p>
    <w:bookmarkEnd w:id="1206"/>
    <w:bookmarkStart w:name="z1538" w:id="1207"/>
    <w:p>
      <w:pPr>
        <w:spacing w:after="0"/>
        <w:ind w:left="0"/>
        <w:jc w:val="both"/>
      </w:pPr>
      <w:r>
        <w:rPr>
          <w:rFonts w:ascii="Times New Roman"/>
          <w:b w:val="false"/>
          <w:i w:val="false"/>
          <w:color w:val="000000"/>
          <w:sz w:val="28"/>
        </w:rPr>
        <w:t>
      (жеке тұлғаның, аты, әкесiнiң аты (болған жағдайда) тегі), жеке сәйкестендіру нөмірі)</w:t>
      </w:r>
    </w:p>
    <w:bookmarkEnd w:id="1207"/>
    <w:bookmarkStart w:name="z1539" w:id="1208"/>
    <w:p>
      <w:pPr>
        <w:spacing w:after="0"/>
        <w:ind w:left="0"/>
        <w:jc w:val="both"/>
      </w:pPr>
      <w:r>
        <w:rPr>
          <w:rFonts w:ascii="Times New Roman"/>
          <w:b w:val="false"/>
          <w:i w:val="false"/>
          <w:color w:val="000000"/>
          <w:sz w:val="28"/>
        </w:rPr>
        <w:t>
      _____________________________________________________________</w:t>
      </w:r>
    </w:p>
    <w:bookmarkEnd w:id="1208"/>
    <w:bookmarkStart w:name="z1540" w:id="1209"/>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209"/>
    <w:bookmarkStart w:name="z1541" w:id="1210"/>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210"/>
    <w:bookmarkStart w:name="z1542" w:id="1211"/>
    <w:p>
      <w:pPr>
        <w:spacing w:after="0"/>
        <w:ind w:left="0"/>
        <w:jc w:val="both"/>
      </w:pPr>
      <w:r>
        <w:rPr>
          <w:rFonts w:ascii="Times New Roman"/>
          <w:b w:val="false"/>
          <w:i w:val="false"/>
          <w:color w:val="000000"/>
          <w:sz w:val="28"/>
        </w:rPr>
        <w:t>
      жеткізгіште __________________________________________________</w:t>
      </w:r>
    </w:p>
    <w:bookmarkEnd w:id="1211"/>
    <w:bookmarkStart w:name="z1543" w:id="1212"/>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212"/>
    <w:bookmarkStart w:name="z1544" w:id="1213"/>
    <w:p>
      <w:pPr>
        <w:spacing w:after="0"/>
        <w:ind w:left="0"/>
        <w:jc w:val="both"/>
      </w:pPr>
      <w:r>
        <w:rPr>
          <w:rFonts w:ascii="Times New Roman"/>
          <w:b w:val="false"/>
          <w:i w:val="false"/>
          <w:color w:val="000000"/>
          <w:sz w:val="28"/>
        </w:rPr>
        <w:t>
      беруiңiздi сұраймын.</w:t>
      </w:r>
    </w:p>
    <w:bookmarkEnd w:id="1213"/>
    <w:bookmarkStart w:name="z1545" w:id="1214"/>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214"/>
    <w:bookmarkStart w:name="z1546" w:id="1215"/>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нөмірі)</w:t>
      </w:r>
    </w:p>
    <w:bookmarkEnd w:id="1215"/>
    <w:bookmarkStart w:name="z1547" w:id="1216"/>
    <w:p>
      <w:pPr>
        <w:spacing w:after="0"/>
        <w:ind w:left="0"/>
        <w:jc w:val="both"/>
      </w:pPr>
      <w:r>
        <w:rPr>
          <w:rFonts w:ascii="Times New Roman"/>
          <w:b w:val="false"/>
          <w:i w:val="false"/>
          <w:color w:val="000000"/>
          <w:sz w:val="28"/>
        </w:rPr>
        <w:t>
      Электрондық пошта __________________________________________</w:t>
      </w:r>
    </w:p>
    <w:bookmarkEnd w:id="1216"/>
    <w:bookmarkStart w:name="z1548" w:id="1217"/>
    <w:p>
      <w:pPr>
        <w:spacing w:after="0"/>
        <w:ind w:left="0"/>
        <w:jc w:val="both"/>
      </w:pPr>
      <w:r>
        <w:rPr>
          <w:rFonts w:ascii="Times New Roman"/>
          <w:b w:val="false"/>
          <w:i w:val="false"/>
          <w:color w:val="000000"/>
          <w:sz w:val="28"/>
        </w:rPr>
        <w:t>
      Телефондары__________________________________________________</w:t>
      </w:r>
    </w:p>
    <w:bookmarkEnd w:id="1217"/>
    <w:bookmarkStart w:name="z1549" w:id="1218"/>
    <w:p>
      <w:pPr>
        <w:spacing w:after="0"/>
        <w:ind w:left="0"/>
        <w:jc w:val="both"/>
      </w:pPr>
      <w:r>
        <w:rPr>
          <w:rFonts w:ascii="Times New Roman"/>
          <w:b w:val="false"/>
          <w:i w:val="false"/>
          <w:color w:val="000000"/>
          <w:sz w:val="28"/>
        </w:rPr>
        <w:t>
      Факс ________________________________________________________</w:t>
      </w:r>
    </w:p>
    <w:bookmarkEnd w:id="1218"/>
    <w:bookmarkStart w:name="z1550" w:id="1219"/>
    <w:p>
      <w:pPr>
        <w:spacing w:after="0"/>
        <w:ind w:left="0"/>
        <w:jc w:val="both"/>
      </w:pPr>
      <w:r>
        <w:rPr>
          <w:rFonts w:ascii="Times New Roman"/>
          <w:b w:val="false"/>
          <w:i w:val="false"/>
          <w:color w:val="000000"/>
          <w:sz w:val="28"/>
        </w:rPr>
        <w:t>
      Банк шоты ___________________________________________________</w:t>
      </w:r>
    </w:p>
    <w:bookmarkEnd w:id="1219"/>
    <w:bookmarkStart w:name="z1551" w:id="1220"/>
    <w:p>
      <w:pPr>
        <w:spacing w:after="0"/>
        <w:ind w:left="0"/>
        <w:jc w:val="both"/>
      </w:pPr>
      <w:r>
        <w:rPr>
          <w:rFonts w:ascii="Times New Roman"/>
          <w:b w:val="false"/>
          <w:i w:val="false"/>
          <w:color w:val="000000"/>
          <w:sz w:val="28"/>
        </w:rPr>
        <w:t>
      (шот нөмірі, банктiң атауы және орналасқан жерi)</w:t>
      </w:r>
    </w:p>
    <w:bookmarkEnd w:id="1220"/>
    <w:bookmarkStart w:name="z1552" w:id="122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221"/>
    <w:bookmarkStart w:name="z1553" w:id="1222"/>
    <w:p>
      <w:pPr>
        <w:spacing w:after="0"/>
        <w:ind w:left="0"/>
        <w:jc w:val="both"/>
      </w:pPr>
      <w:r>
        <w:rPr>
          <w:rFonts w:ascii="Times New Roman"/>
          <w:b w:val="false"/>
          <w:i w:val="false"/>
          <w:color w:val="000000"/>
          <w:sz w:val="28"/>
        </w:rPr>
        <w:t>
      мекенжайы ____________________________________________</w:t>
      </w:r>
    </w:p>
    <w:bookmarkEnd w:id="1222"/>
    <w:bookmarkStart w:name="z1554" w:id="1223"/>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(стационарлық үй-жайлар) нөмірі)</w:t>
      </w:r>
    </w:p>
    <w:bookmarkEnd w:id="1223"/>
    <w:bookmarkStart w:name="z1555" w:id="1224"/>
    <w:p>
      <w:pPr>
        <w:spacing w:after="0"/>
        <w:ind w:left="0"/>
        <w:jc w:val="both"/>
      </w:pPr>
      <w:r>
        <w:rPr>
          <w:rFonts w:ascii="Times New Roman"/>
          <w:b w:val="false"/>
          <w:i w:val="false"/>
          <w:color w:val="000000"/>
          <w:sz w:val="28"/>
        </w:rPr>
        <w:t>
      ______ парақ қоса беріледі.</w:t>
      </w:r>
    </w:p>
    <w:bookmarkEnd w:id="1224"/>
    <w:bookmarkStart w:name="z1556" w:id="1225"/>
    <w:p>
      <w:pPr>
        <w:spacing w:after="0"/>
        <w:ind w:left="0"/>
        <w:jc w:val="both"/>
      </w:pPr>
      <w:r>
        <w:rPr>
          <w:rFonts w:ascii="Times New Roman"/>
          <w:b w:val="false"/>
          <w:i w:val="false"/>
          <w:color w:val="000000"/>
          <w:sz w:val="28"/>
        </w:rPr>
        <w:t>
      Осымен:</w:t>
      </w:r>
    </w:p>
    <w:bookmarkEnd w:id="1225"/>
    <w:bookmarkStart w:name="z1557" w:id="1226"/>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226"/>
    <w:bookmarkStart w:name="z1558" w:id="122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227"/>
    <w:bookmarkStart w:name="z1559" w:id="1228"/>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228"/>
    <w:bookmarkStart w:name="z1560" w:id="122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229"/>
    <w:bookmarkStart w:name="z1561" w:id="1230"/>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bookmarkEnd w:id="1230"/>
    <w:bookmarkStart w:name="z1562" w:id="1231"/>
    <w:p>
      <w:pPr>
        <w:spacing w:after="0"/>
        <w:ind w:left="0"/>
        <w:jc w:val="both"/>
      </w:pPr>
      <w:r>
        <w:rPr>
          <w:rFonts w:ascii="Times New Roman"/>
          <w:b w:val="false"/>
          <w:i w:val="false"/>
          <w:color w:val="000000"/>
          <w:sz w:val="28"/>
        </w:rPr>
        <w:t>
      Жеке тұлға _________ ______________________________</w:t>
      </w:r>
    </w:p>
    <w:bookmarkEnd w:id="1231"/>
    <w:bookmarkStart w:name="z1563" w:id="1232"/>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232"/>
    <w:bookmarkStart w:name="z1564" w:id="1233"/>
    <w:p>
      <w:pPr>
        <w:spacing w:after="0"/>
        <w:ind w:left="0"/>
        <w:jc w:val="both"/>
      </w:pPr>
      <w:r>
        <w:rPr>
          <w:rFonts w:ascii="Times New Roman"/>
          <w:b w:val="false"/>
          <w:i w:val="false"/>
          <w:color w:val="000000"/>
          <w:sz w:val="28"/>
        </w:rPr>
        <w:t>
      Толтыру күні: 20___ жылғы "__" ___________</w:t>
      </w:r>
    </w:p>
    <w:bookmarkEnd w:id="1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"Радиоактивті қалдықтармен жұмыс істеу жөніндегі қызметке лицензия беру" мемлекеттік қызмет көрсетуге қойылатын негізгі талаптар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68" w:id="1234"/>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234"/>
    <w:bookmarkStart w:name="z1569" w:id="1235"/>
    <w:p>
      <w:pPr>
        <w:spacing w:after="0"/>
        <w:ind w:left="0"/>
        <w:jc w:val="both"/>
      </w:pPr>
      <w:r>
        <w:rPr>
          <w:rFonts w:ascii="Times New Roman"/>
          <w:b w:val="false"/>
          <w:i w:val="false"/>
          <w:color w:val="000000"/>
          <w:sz w:val="28"/>
        </w:rPr>
        <w:t>
      _____________________________________________________________</w:t>
      </w:r>
    </w:p>
    <w:bookmarkEnd w:id="1235"/>
    <w:bookmarkStart w:name="z1570" w:id="1236"/>
    <w:p>
      <w:pPr>
        <w:spacing w:after="0"/>
        <w:ind w:left="0"/>
        <w:jc w:val="both"/>
      </w:pPr>
      <w:r>
        <w:rPr>
          <w:rFonts w:ascii="Times New Roman"/>
          <w:b w:val="false"/>
          <w:i w:val="false"/>
          <w:color w:val="000000"/>
          <w:sz w:val="28"/>
        </w:rPr>
        <w:t>
      (лицензиардың толық атауы)</w:t>
      </w:r>
    </w:p>
    <w:bookmarkEnd w:id="1236"/>
    <w:bookmarkStart w:name="z1571" w:id="1237"/>
    <w:p>
      <w:pPr>
        <w:spacing w:after="0"/>
        <w:ind w:left="0"/>
        <w:jc w:val="both"/>
      </w:pPr>
      <w:r>
        <w:rPr>
          <w:rFonts w:ascii="Times New Roman"/>
          <w:b w:val="false"/>
          <w:i w:val="false"/>
          <w:color w:val="000000"/>
          <w:sz w:val="28"/>
        </w:rPr>
        <w:t>
      _____________________________________________________________</w:t>
      </w:r>
    </w:p>
    <w:bookmarkEnd w:id="1237"/>
    <w:bookmarkStart w:name="z1572" w:id="1238"/>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жағдайда–шетелдік заңды тұлға филиалының немесе өкілдігінің бизнес-сәйкестендіру нөмірі)</w:t>
      </w:r>
    </w:p>
    <w:bookmarkEnd w:id="1238"/>
    <w:bookmarkStart w:name="z1573" w:id="1239"/>
    <w:p>
      <w:pPr>
        <w:spacing w:after="0"/>
        <w:ind w:left="0"/>
        <w:jc w:val="both"/>
      </w:pPr>
      <w:r>
        <w:rPr>
          <w:rFonts w:ascii="Times New Roman"/>
          <w:b w:val="false"/>
          <w:i w:val="false"/>
          <w:color w:val="000000"/>
          <w:sz w:val="28"/>
        </w:rPr>
        <w:t>
      _____________________________________________________________</w:t>
      </w:r>
    </w:p>
    <w:bookmarkEnd w:id="1239"/>
    <w:bookmarkStart w:name="z1574" w:id="1240"/>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240"/>
    <w:bookmarkStart w:name="z1575" w:id="1241"/>
    <w:p>
      <w:pPr>
        <w:spacing w:after="0"/>
        <w:ind w:left="0"/>
        <w:jc w:val="both"/>
      </w:pPr>
      <w:r>
        <w:rPr>
          <w:rFonts w:ascii="Times New Roman"/>
          <w:b w:val="false"/>
          <w:i w:val="false"/>
          <w:color w:val="000000"/>
          <w:sz w:val="28"/>
        </w:rPr>
        <w:t>
      _____________________________________________________________</w:t>
      </w:r>
    </w:p>
    <w:bookmarkEnd w:id="1241"/>
    <w:bookmarkStart w:name="z1576" w:id="1242"/>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242"/>
    <w:bookmarkStart w:name="z1577" w:id="1243"/>
    <w:p>
      <w:pPr>
        <w:spacing w:after="0"/>
        <w:ind w:left="0"/>
        <w:jc w:val="both"/>
      </w:pPr>
      <w:r>
        <w:rPr>
          <w:rFonts w:ascii="Times New Roman"/>
          <w:b w:val="false"/>
          <w:i w:val="false"/>
          <w:color w:val="000000"/>
          <w:sz w:val="28"/>
        </w:rPr>
        <w:t>
      жеткізгіште ___________________________________________________</w:t>
      </w:r>
    </w:p>
    <w:bookmarkEnd w:id="1243"/>
    <w:bookmarkStart w:name="z1578" w:id="1244"/>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244"/>
    <w:bookmarkStart w:name="z1579" w:id="1245"/>
    <w:p>
      <w:pPr>
        <w:spacing w:after="0"/>
        <w:ind w:left="0"/>
        <w:jc w:val="both"/>
      </w:pPr>
      <w:r>
        <w:rPr>
          <w:rFonts w:ascii="Times New Roman"/>
          <w:b w:val="false"/>
          <w:i w:val="false"/>
          <w:color w:val="000000"/>
          <w:sz w:val="28"/>
        </w:rPr>
        <w:t>
      беруiңiздi сұраймын.</w:t>
      </w:r>
    </w:p>
    <w:bookmarkEnd w:id="1245"/>
    <w:bookmarkStart w:name="z1580" w:id="1246"/>
    <w:p>
      <w:pPr>
        <w:spacing w:after="0"/>
        <w:ind w:left="0"/>
        <w:jc w:val="both"/>
      </w:pPr>
      <w:r>
        <w:rPr>
          <w:rFonts w:ascii="Times New Roman"/>
          <w:b w:val="false"/>
          <w:i w:val="false"/>
          <w:color w:val="000000"/>
          <w:sz w:val="28"/>
        </w:rPr>
        <w:t>
      Заңды тұлғаның мекенжайы ____________________________________</w:t>
      </w:r>
    </w:p>
    <w:bookmarkEnd w:id="1246"/>
    <w:bookmarkStart w:name="z1581" w:id="1247"/>
    <w:p>
      <w:pPr>
        <w:spacing w:after="0"/>
        <w:ind w:left="0"/>
        <w:jc w:val="both"/>
      </w:pPr>
      <w:r>
        <w:rPr>
          <w:rFonts w:ascii="Times New Roman"/>
          <w:b w:val="false"/>
          <w:i w:val="false"/>
          <w:color w:val="000000"/>
          <w:sz w:val="28"/>
        </w:rPr>
        <w:t>
      __________________________________________________________________ (пошталық индексі, елі (шетелдік заңды тұлға үшін), облысы, қаласы, ауданы, елді мекені, көше атауы, үй/ғимарат (стационарлық үй-жайлар) нөмірі)</w:t>
      </w:r>
    </w:p>
    <w:bookmarkEnd w:id="1247"/>
    <w:bookmarkStart w:name="z1582" w:id="1248"/>
    <w:p>
      <w:pPr>
        <w:spacing w:after="0"/>
        <w:ind w:left="0"/>
        <w:jc w:val="both"/>
      </w:pPr>
      <w:r>
        <w:rPr>
          <w:rFonts w:ascii="Times New Roman"/>
          <w:b w:val="false"/>
          <w:i w:val="false"/>
          <w:color w:val="000000"/>
          <w:sz w:val="28"/>
        </w:rPr>
        <w:t>
      Электрондық пошта ___________________________________________</w:t>
      </w:r>
    </w:p>
    <w:bookmarkEnd w:id="1248"/>
    <w:bookmarkStart w:name="z1583" w:id="1249"/>
    <w:p>
      <w:pPr>
        <w:spacing w:after="0"/>
        <w:ind w:left="0"/>
        <w:jc w:val="both"/>
      </w:pPr>
      <w:r>
        <w:rPr>
          <w:rFonts w:ascii="Times New Roman"/>
          <w:b w:val="false"/>
          <w:i w:val="false"/>
          <w:color w:val="000000"/>
          <w:sz w:val="28"/>
        </w:rPr>
        <w:t>
      Телефондары__________________________________________________</w:t>
      </w:r>
    </w:p>
    <w:bookmarkEnd w:id="1249"/>
    <w:bookmarkStart w:name="z1584" w:id="1250"/>
    <w:p>
      <w:pPr>
        <w:spacing w:after="0"/>
        <w:ind w:left="0"/>
        <w:jc w:val="both"/>
      </w:pPr>
      <w:r>
        <w:rPr>
          <w:rFonts w:ascii="Times New Roman"/>
          <w:b w:val="false"/>
          <w:i w:val="false"/>
          <w:color w:val="000000"/>
          <w:sz w:val="28"/>
        </w:rPr>
        <w:t>
      Факс_________________________________________________________</w:t>
      </w:r>
    </w:p>
    <w:bookmarkEnd w:id="1250"/>
    <w:bookmarkStart w:name="z1585" w:id="1251"/>
    <w:p>
      <w:pPr>
        <w:spacing w:after="0"/>
        <w:ind w:left="0"/>
        <w:jc w:val="both"/>
      </w:pPr>
      <w:r>
        <w:rPr>
          <w:rFonts w:ascii="Times New Roman"/>
          <w:b w:val="false"/>
          <w:i w:val="false"/>
          <w:color w:val="000000"/>
          <w:sz w:val="28"/>
        </w:rPr>
        <w:t>
      Банк шоты __________________________________________________</w:t>
      </w:r>
    </w:p>
    <w:bookmarkEnd w:id="1251"/>
    <w:bookmarkStart w:name="z1586" w:id="1252"/>
    <w:p>
      <w:pPr>
        <w:spacing w:after="0"/>
        <w:ind w:left="0"/>
        <w:jc w:val="both"/>
      </w:pPr>
      <w:r>
        <w:rPr>
          <w:rFonts w:ascii="Times New Roman"/>
          <w:b w:val="false"/>
          <w:i w:val="false"/>
          <w:color w:val="000000"/>
          <w:sz w:val="28"/>
        </w:rPr>
        <w:t>
      (шот нөмірі, банктің атауы және орналасқан жерi)</w:t>
      </w:r>
    </w:p>
    <w:bookmarkEnd w:id="1252"/>
    <w:bookmarkStart w:name="z1587" w:id="125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253"/>
    <w:bookmarkStart w:name="z1588" w:id="1254"/>
    <w:p>
      <w:pPr>
        <w:spacing w:after="0"/>
        <w:ind w:left="0"/>
        <w:jc w:val="both"/>
      </w:pPr>
      <w:r>
        <w:rPr>
          <w:rFonts w:ascii="Times New Roman"/>
          <w:b w:val="false"/>
          <w:i w:val="false"/>
          <w:color w:val="000000"/>
          <w:sz w:val="28"/>
        </w:rPr>
        <w:t>
      мекенжайы ____________________________________________</w:t>
      </w:r>
    </w:p>
    <w:bookmarkEnd w:id="1254"/>
    <w:bookmarkStart w:name="z1589" w:id="1255"/>
    <w:p>
      <w:pPr>
        <w:spacing w:after="0"/>
        <w:ind w:left="0"/>
        <w:jc w:val="both"/>
      </w:pPr>
      <w:r>
        <w:rPr>
          <w:rFonts w:ascii="Times New Roman"/>
          <w:b w:val="false"/>
          <w:i w:val="false"/>
          <w:color w:val="000000"/>
          <w:sz w:val="28"/>
        </w:rPr>
        <w:t>
      __________________________________________________________________</w:t>
      </w:r>
    </w:p>
    <w:bookmarkEnd w:id="1255"/>
    <w:bookmarkStart w:name="z1590" w:id="1256"/>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1256"/>
    <w:bookmarkStart w:name="z1591" w:id="1257"/>
    <w:p>
      <w:pPr>
        <w:spacing w:after="0"/>
        <w:ind w:left="0"/>
        <w:jc w:val="both"/>
      </w:pPr>
      <w:r>
        <w:rPr>
          <w:rFonts w:ascii="Times New Roman"/>
          <w:b w:val="false"/>
          <w:i w:val="false"/>
          <w:color w:val="000000"/>
          <w:sz w:val="28"/>
        </w:rPr>
        <w:t>
      ______ парақ қоса беріледі.</w:t>
      </w:r>
    </w:p>
    <w:bookmarkEnd w:id="1257"/>
    <w:bookmarkStart w:name="z1592" w:id="1258"/>
    <w:p>
      <w:pPr>
        <w:spacing w:after="0"/>
        <w:ind w:left="0"/>
        <w:jc w:val="both"/>
      </w:pPr>
      <w:r>
        <w:rPr>
          <w:rFonts w:ascii="Times New Roman"/>
          <w:b w:val="false"/>
          <w:i w:val="false"/>
          <w:color w:val="000000"/>
          <w:sz w:val="28"/>
        </w:rPr>
        <w:t>
      Осымен:</w:t>
      </w:r>
    </w:p>
    <w:bookmarkEnd w:id="1258"/>
    <w:bookmarkStart w:name="z1593" w:id="1259"/>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259"/>
    <w:bookmarkStart w:name="z1594" w:id="1260"/>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260"/>
    <w:bookmarkStart w:name="z1595" w:id="1261"/>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261"/>
    <w:bookmarkStart w:name="z1596" w:id="1262"/>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262"/>
    <w:bookmarkStart w:name="z1597" w:id="1263"/>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1263"/>
    <w:bookmarkStart w:name="z1598" w:id="1264"/>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1264"/>
    <w:bookmarkStart w:name="z1599" w:id="1265"/>
    <w:p>
      <w:pPr>
        <w:spacing w:after="0"/>
        <w:ind w:left="0"/>
        <w:jc w:val="both"/>
      </w:pPr>
      <w:r>
        <w:rPr>
          <w:rFonts w:ascii="Times New Roman"/>
          <w:b w:val="false"/>
          <w:i w:val="false"/>
          <w:color w:val="000000"/>
          <w:sz w:val="28"/>
        </w:rPr>
        <w:t>
      Басшы ____________ ________________________________</w:t>
      </w:r>
    </w:p>
    <w:bookmarkEnd w:id="1265"/>
    <w:bookmarkStart w:name="z1600" w:id="1266"/>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266"/>
    <w:bookmarkStart w:name="z1601" w:id="1267"/>
    <w:p>
      <w:pPr>
        <w:spacing w:after="0"/>
        <w:ind w:left="0"/>
        <w:jc w:val="both"/>
      </w:pPr>
      <w:r>
        <w:rPr>
          <w:rFonts w:ascii="Times New Roman"/>
          <w:b w:val="false"/>
          <w:i w:val="false"/>
          <w:color w:val="000000"/>
          <w:sz w:val="28"/>
        </w:rPr>
        <w:t>
      Толтыру күні: 20__ жылғы "__" ____________________</w:t>
      </w:r>
    </w:p>
    <w:bookmarkEnd w:id="1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"Радиоактивті қалдықтармен</w:t>
            </w:r>
            <w:r>
              <w:br/>
            </w:r>
            <w:r>
              <w:rPr>
                <w:rFonts w:ascii="Times New Roman"/>
                <w:b w:val="false"/>
                <w:i w:val="false"/>
                <w:color w:val="000000"/>
                <w:sz w:val="20"/>
              </w:rPr>
              <w:t>жұмыс істеу жөніндегі қызметке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603" w:id="126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268"/>
    <w:bookmarkStart w:name="z1604" w:id="1269"/>
    <w:p>
      <w:pPr>
        <w:spacing w:after="0"/>
        <w:ind w:left="0"/>
        <w:jc w:val="both"/>
      </w:pPr>
      <w:r>
        <w:rPr>
          <w:rFonts w:ascii="Times New Roman"/>
          <w:b w:val="false"/>
          <w:i w:val="false"/>
          <w:color w:val="000000"/>
          <w:sz w:val="28"/>
        </w:rPr>
        <w:t>
      _____________________________________________________________</w:t>
      </w:r>
    </w:p>
    <w:bookmarkEnd w:id="1269"/>
    <w:bookmarkStart w:name="z1605" w:id="1270"/>
    <w:p>
      <w:pPr>
        <w:spacing w:after="0"/>
        <w:ind w:left="0"/>
        <w:jc w:val="both"/>
      </w:pPr>
      <w:r>
        <w:rPr>
          <w:rFonts w:ascii="Times New Roman"/>
          <w:b w:val="false"/>
          <w:i w:val="false"/>
          <w:color w:val="000000"/>
          <w:sz w:val="28"/>
        </w:rPr>
        <w:t>
      (лицензиардың толық атауы)</w:t>
      </w:r>
    </w:p>
    <w:bookmarkEnd w:id="1270"/>
    <w:bookmarkStart w:name="z1606" w:id="1271"/>
    <w:p>
      <w:pPr>
        <w:spacing w:after="0"/>
        <w:ind w:left="0"/>
        <w:jc w:val="both"/>
      </w:pPr>
      <w:r>
        <w:rPr>
          <w:rFonts w:ascii="Times New Roman"/>
          <w:b w:val="false"/>
          <w:i w:val="false"/>
          <w:color w:val="000000"/>
          <w:sz w:val="28"/>
        </w:rPr>
        <w:t>
      ____________________________________________________________</w:t>
      </w:r>
    </w:p>
    <w:bookmarkEnd w:id="1271"/>
    <w:bookmarkStart w:name="z1607" w:id="1272"/>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bookmarkEnd w:id="1272"/>
    <w:bookmarkStart w:name="z1608" w:id="1273"/>
    <w:p>
      <w:pPr>
        <w:spacing w:after="0"/>
        <w:ind w:left="0"/>
        <w:jc w:val="both"/>
      </w:pPr>
      <w:r>
        <w:rPr>
          <w:rFonts w:ascii="Times New Roman"/>
          <w:b w:val="false"/>
          <w:i w:val="false"/>
          <w:color w:val="000000"/>
          <w:sz w:val="28"/>
        </w:rPr>
        <w:t>
      _____________________________________________________________</w:t>
      </w:r>
    </w:p>
    <w:bookmarkEnd w:id="1273"/>
    <w:bookmarkStart w:name="z1609" w:id="1274"/>
    <w:p>
      <w:pPr>
        <w:spacing w:after="0"/>
        <w:ind w:left="0"/>
        <w:jc w:val="both"/>
      </w:pPr>
      <w:r>
        <w:rPr>
          <w:rFonts w:ascii="Times New Roman"/>
          <w:b w:val="false"/>
          <w:i w:val="false"/>
          <w:color w:val="000000"/>
          <w:sz w:val="28"/>
        </w:rPr>
        <w:t>
      (қызмет түрінің және (немесе) кіші түрі(лері)нің толық атауы)</w:t>
      </w:r>
    </w:p>
    <w:bookmarkEnd w:id="1274"/>
    <w:bookmarkStart w:name="z1610" w:id="1275"/>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___________ 20____ берілген)</w:t>
      </w:r>
    </w:p>
    <w:bookmarkEnd w:id="1275"/>
    <w:bookmarkStart w:name="z1611" w:id="1276"/>
    <w:p>
      <w:pPr>
        <w:spacing w:after="0"/>
        <w:ind w:left="0"/>
        <w:jc w:val="both"/>
      </w:pPr>
      <w:r>
        <w:rPr>
          <w:rFonts w:ascii="Times New Roman"/>
          <w:b w:val="false"/>
          <w:i w:val="false"/>
          <w:color w:val="000000"/>
          <w:sz w:val="28"/>
        </w:rPr>
        <w:t>
      _____________________________________________________________</w:t>
      </w:r>
    </w:p>
    <w:bookmarkEnd w:id="1276"/>
    <w:bookmarkStart w:name="z1612" w:id="1277"/>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277"/>
    <w:bookmarkStart w:name="z1613" w:id="1278"/>
    <w:p>
      <w:pPr>
        <w:spacing w:after="0"/>
        <w:ind w:left="0"/>
        <w:jc w:val="both"/>
      </w:pPr>
      <w:r>
        <w:rPr>
          <w:rFonts w:ascii="Times New Roman"/>
          <w:b w:val="false"/>
          <w:i w:val="false"/>
          <w:color w:val="000000"/>
          <w:sz w:val="28"/>
        </w:rPr>
        <w:t>
      __________________________________________________жүзеге асыруға (қызмет түрінің және (немесе) қызметтің кіші түрі (лері) нің толық атауы) (тиісті тор көзде Х көрсетіңіз):</w:t>
      </w:r>
    </w:p>
    <w:bookmarkEnd w:id="1278"/>
    <w:bookmarkStart w:name="z1614" w:id="1279"/>
    <w:p>
      <w:pPr>
        <w:spacing w:after="0"/>
        <w:ind w:left="0"/>
        <w:jc w:val="both"/>
      </w:pPr>
      <w:r>
        <w:rPr>
          <w:rFonts w:ascii="Times New Roman"/>
          <w:b w:val="false"/>
          <w:i w:val="false"/>
          <w:color w:val="000000"/>
          <w:sz w:val="28"/>
        </w:rPr>
        <w:t>
      1) жеке тұлға-лицензиаттың аты, әкесінің аты (болған жағдайда) тегі өзгерген _______________________________________________________;</w:t>
      </w:r>
    </w:p>
    <w:bookmarkEnd w:id="1279"/>
    <w:bookmarkStart w:name="z1615" w:id="1280"/>
    <w:p>
      <w:pPr>
        <w:spacing w:after="0"/>
        <w:ind w:left="0"/>
        <w:jc w:val="both"/>
      </w:pPr>
      <w:r>
        <w:rPr>
          <w:rFonts w:ascii="Times New Roman"/>
          <w:b w:val="false"/>
          <w:i w:val="false"/>
          <w:color w:val="000000"/>
          <w:sz w:val="28"/>
        </w:rPr>
        <w:t>
      2) жеке кәсіпкер-лицензиат қайта тіркелген, оның атауы өзгерген __________________________________________________________________;</w:t>
      </w:r>
    </w:p>
    <w:bookmarkEnd w:id="1280"/>
    <w:bookmarkStart w:name="z1616" w:id="1281"/>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өзгерген__________________________________________________________;</w:t>
      </w:r>
    </w:p>
    <w:bookmarkEnd w:id="1281"/>
    <w:bookmarkStart w:name="z1617" w:id="1282"/>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 _________________________;</w:t>
      </w:r>
    </w:p>
    <w:bookmarkEnd w:id="1282"/>
    <w:bookmarkStart w:name="z1618" w:id="1283"/>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 __________________________________________________________________;</w:t>
      </w:r>
    </w:p>
    <w:bookmarkEnd w:id="1283"/>
    <w:bookmarkStart w:name="z1619" w:id="1284"/>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w:t>
      </w:r>
    </w:p>
    <w:bookmarkEnd w:id="1284"/>
    <w:bookmarkStart w:name="z1620" w:id="1285"/>
    <w:p>
      <w:pPr>
        <w:spacing w:after="0"/>
        <w:ind w:left="0"/>
        <w:jc w:val="both"/>
      </w:pPr>
      <w:r>
        <w:rPr>
          <w:rFonts w:ascii="Times New Roman"/>
          <w:b w:val="false"/>
          <w:i w:val="false"/>
          <w:color w:val="000000"/>
          <w:sz w:val="28"/>
        </w:rPr>
        <w:t>
      7) қызмет түрінің атауы өзгерген _______________________________;</w:t>
      </w:r>
    </w:p>
    <w:bookmarkEnd w:id="1285"/>
    <w:bookmarkStart w:name="z1621" w:id="1286"/>
    <w:p>
      <w:pPr>
        <w:spacing w:after="0"/>
        <w:ind w:left="0"/>
        <w:jc w:val="both"/>
      </w:pPr>
      <w:r>
        <w:rPr>
          <w:rFonts w:ascii="Times New Roman"/>
          <w:b w:val="false"/>
          <w:i w:val="false"/>
          <w:color w:val="000000"/>
          <w:sz w:val="28"/>
        </w:rPr>
        <w:t>
      8) қызметтің кіші түрінің атауы өзгерген____________________________;</w:t>
      </w:r>
    </w:p>
    <w:bookmarkEnd w:id="1286"/>
    <w:bookmarkStart w:name="z1622" w:id="1287"/>
    <w:p>
      <w:pPr>
        <w:spacing w:after="0"/>
        <w:ind w:left="0"/>
        <w:jc w:val="both"/>
      </w:pPr>
      <w:r>
        <w:rPr>
          <w:rFonts w:ascii="Times New Roman"/>
          <w:b w:val="false"/>
          <w:i w:val="false"/>
          <w:color w:val="000000"/>
          <w:sz w:val="28"/>
        </w:rPr>
        <w:t>
      қағаз жеткізгіште ________ (егер лицензияны қағаз жеткізгіште алу қажет болған жағдайда Х белгісін қою керек) қайта ресімдеуіңізді сұраймын.</w:t>
      </w:r>
    </w:p>
    <w:bookmarkEnd w:id="1287"/>
    <w:bookmarkStart w:name="z1623" w:id="1288"/>
    <w:p>
      <w:pPr>
        <w:spacing w:after="0"/>
        <w:ind w:left="0"/>
        <w:jc w:val="both"/>
      </w:pPr>
      <w:r>
        <w:rPr>
          <w:rFonts w:ascii="Times New Roman"/>
          <w:b w:val="false"/>
          <w:i w:val="false"/>
          <w:color w:val="000000"/>
          <w:sz w:val="28"/>
        </w:rPr>
        <w:t>
      Жеке тұлғаның тұрғылықты жерінің мекенжайы</w:t>
      </w:r>
    </w:p>
    <w:bookmarkEnd w:id="1288"/>
    <w:bookmarkStart w:name="z1624" w:id="1289"/>
    <w:p>
      <w:pPr>
        <w:spacing w:after="0"/>
        <w:ind w:left="0"/>
        <w:jc w:val="both"/>
      </w:pPr>
      <w:r>
        <w:rPr>
          <w:rFonts w:ascii="Times New Roman"/>
          <w:b w:val="false"/>
          <w:i w:val="false"/>
          <w:color w:val="000000"/>
          <w:sz w:val="28"/>
        </w:rPr>
        <w:t>
      __________________________________________________________________</w:t>
      </w:r>
    </w:p>
    <w:bookmarkEnd w:id="1289"/>
    <w:bookmarkStart w:name="z1625" w:id="1290"/>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1290"/>
    <w:bookmarkStart w:name="z1626" w:id="1291"/>
    <w:p>
      <w:pPr>
        <w:spacing w:after="0"/>
        <w:ind w:left="0"/>
        <w:jc w:val="both"/>
      </w:pPr>
      <w:r>
        <w:rPr>
          <w:rFonts w:ascii="Times New Roman"/>
          <w:b w:val="false"/>
          <w:i w:val="false"/>
          <w:color w:val="000000"/>
          <w:sz w:val="28"/>
        </w:rPr>
        <w:t>
      Электрондық пошта __________________________________________</w:t>
      </w:r>
    </w:p>
    <w:bookmarkEnd w:id="1291"/>
    <w:bookmarkStart w:name="z1627" w:id="1292"/>
    <w:p>
      <w:pPr>
        <w:spacing w:after="0"/>
        <w:ind w:left="0"/>
        <w:jc w:val="both"/>
      </w:pPr>
      <w:r>
        <w:rPr>
          <w:rFonts w:ascii="Times New Roman"/>
          <w:b w:val="false"/>
          <w:i w:val="false"/>
          <w:color w:val="000000"/>
          <w:sz w:val="28"/>
        </w:rPr>
        <w:t>
      Телефондар _________________________________________________</w:t>
      </w:r>
    </w:p>
    <w:bookmarkEnd w:id="1292"/>
    <w:bookmarkStart w:name="z1628" w:id="1293"/>
    <w:p>
      <w:pPr>
        <w:spacing w:after="0"/>
        <w:ind w:left="0"/>
        <w:jc w:val="both"/>
      </w:pPr>
      <w:r>
        <w:rPr>
          <w:rFonts w:ascii="Times New Roman"/>
          <w:b w:val="false"/>
          <w:i w:val="false"/>
          <w:color w:val="000000"/>
          <w:sz w:val="28"/>
        </w:rPr>
        <w:t>
      Факс _______________________________________________________</w:t>
      </w:r>
    </w:p>
    <w:bookmarkEnd w:id="1293"/>
    <w:bookmarkStart w:name="z1629" w:id="1294"/>
    <w:p>
      <w:pPr>
        <w:spacing w:after="0"/>
        <w:ind w:left="0"/>
        <w:jc w:val="both"/>
      </w:pPr>
      <w:r>
        <w:rPr>
          <w:rFonts w:ascii="Times New Roman"/>
          <w:b w:val="false"/>
          <w:i w:val="false"/>
          <w:color w:val="000000"/>
          <w:sz w:val="28"/>
        </w:rPr>
        <w:t>
      Банктік шот _________________________________________________</w:t>
      </w:r>
    </w:p>
    <w:bookmarkEnd w:id="1294"/>
    <w:bookmarkStart w:name="z1630" w:id="1295"/>
    <w:p>
      <w:pPr>
        <w:spacing w:after="0"/>
        <w:ind w:left="0"/>
        <w:jc w:val="both"/>
      </w:pPr>
      <w:r>
        <w:rPr>
          <w:rFonts w:ascii="Times New Roman"/>
          <w:b w:val="false"/>
          <w:i w:val="false"/>
          <w:color w:val="000000"/>
          <w:sz w:val="28"/>
        </w:rPr>
        <w:t>
      (шот нөмірі, банктің атауы және орналасқан жері)</w:t>
      </w:r>
    </w:p>
    <w:bookmarkEnd w:id="1295"/>
    <w:bookmarkStart w:name="z1631" w:id="1296"/>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296"/>
    <w:bookmarkStart w:name="z1632" w:id="1297"/>
    <w:p>
      <w:pPr>
        <w:spacing w:after="0"/>
        <w:ind w:left="0"/>
        <w:jc w:val="both"/>
      </w:pPr>
      <w:r>
        <w:rPr>
          <w:rFonts w:ascii="Times New Roman"/>
          <w:b w:val="false"/>
          <w:i w:val="false"/>
          <w:color w:val="000000"/>
          <w:sz w:val="28"/>
        </w:rPr>
        <w:t>
      мекенжайы ____________________________________________ (пошталық индексі, облысы, қаласы, ауданы, елді мекені, көше атауы, үй/ғимарат (стационарлық үй-жайлар нөмірі)</w:t>
      </w:r>
    </w:p>
    <w:bookmarkEnd w:id="1297"/>
    <w:bookmarkStart w:name="z1633" w:id="1298"/>
    <w:p>
      <w:pPr>
        <w:spacing w:after="0"/>
        <w:ind w:left="0"/>
        <w:jc w:val="both"/>
      </w:pPr>
      <w:r>
        <w:rPr>
          <w:rFonts w:ascii="Times New Roman"/>
          <w:b w:val="false"/>
          <w:i w:val="false"/>
          <w:color w:val="000000"/>
          <w:sz w:val="28"/>
        </w:rPr>
        <w:t>
      ______ парақ қоса беріледі.</w:t>
      </w:r>
    </w:p>
    <w:bookmarkEnd w:id="1298"/>
    <w:bookmarkStart w:name="z1634" w:id="1299"/>
    <w:p>
      <w:pPr>
        <w:spacing w:after="0"/>
        <w:ind w:left="0"/>
        <w:jc w:val="both"/>
      </w:pPr>
      <w:r>
        <w:rPr>
          <w:rFonts w:ascii="Times New Roman"/>
          <w:b w:val="false"/>
          <w:i w:val="false"/>
          <w:color w:val="000000"/>
          <w:sz w:val="28"/>
        </w:rPr>
        <w:t>
      Осымен:</w:t>
      </w:r>
    </w:p>
    <w:bookmarkEnd w:id="1299"/>
    <w:bookmarkStart w:name="z1635" w:id="1300"/>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300"/>
    <w:bookmarkStart w:name="z1636" w:id="1301"/>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bookmarkEnd w:id="1301"/>
    <w:bookmarkStart w:name="z1637" w:id="1302"/>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302"/>
    <w:bookmarkStart w:name="z1638" w:id="1303"/>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303"/>
    <w:bookmarkStart w:name="z1639" w:id="1304"/>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304"/>
    <w:bookmarkStart w:name="z1640" w:id="1305"/>
    <w:p>
      <w:pPr>
        <w:spacing w:after="0"/>
        <w:ind w:left="0"/>
        <w:jc w:val="both"/>
      </w:pPr>
      <w:r>
        <w:rPr>
          <w:rFonts w:ascii="Times New Roman"/>
          <w:b w:val="false"/>
          <w:i w:val="false"/>
          <w:color w:val="000000"/>
          <w:sz w:val="28"/>
        </w:rPr>
        <w:t>
      Жеке тұлға ______________ _______________________________</w:t>
      </w:r>
    </w:p>
    <w:bookmarkEnd w:id="1305"/>
    <w:bookmarkStart w:name="z1641" w:id="1306"/>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306"/>
    <w:bookmarkStart w:name="z1642" w:id="1307"/>
    <w:p>
      <w:pPr>
        <w:spacing w:after="0"/>
        <w:ind w:left="0"/>
        <w:jc w:val="both"/>
      </w:pPr>
      <w:r>
        <w:rPr>
          <w:rFonts w:ascii="Times New Roman"/>
          <w:b w:val="false"/>
          <w:i w:val="false"/>
          <w:color w:val="000000"/>
          <w:sz w:val="28"/>
        </w:rPr>
        <w:t>
      Толтыру күні: 20__ жылғы "__" _________________</w:t>
      </w:r>
    </w:p>
    <w:bookmarkEnd w:id="1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"Радиоактивті қалдықтармен</w:t>
            </w:r>
            <w:r>
              <w:br/>
            </w:r>
            <w:r>
              <w:rPr>
                <w:rFonts w:ascii="Times New Roman"/>
                <w:b w:val="false"/>
                <w:i w:val="false"/>
                <w:color w:val="000000"/>
                <w:sz w:val="20"/>
              </w:rPr>
              <w:t>жұмыс істеу жөніндегі қызметке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644" w:id="130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308"/>
    <w:bookmarkStart w:name="z1645" w:id="1309"/>
    <w:p>
      <w:pPr>
        <w:spacing w:after="0"/>
        <w:ind w:left="0"/>
        <w:jc w:val="both"/>
      </w:pPr>
      <w:r>
        <w:rPr>
          <w:rFonts w:ascii="Times New Roman"/>
          <w:b w:val="false"/>
          <w:i w:val="false"/>
          <w:color w:val="000000"/>
          <w:sz w:val="28"/>
        </w:rPr>
        <w:t>
      ____________________________________________________________</w:t>
      </w:r>
    </w:p>
    <w:bookmarkEnd w:id="1309"/>
    <w:bookmarkStart w:name="z1646" w:id="1310"/>
    <w:p>
      <w:pPr>
        <w:spacing w:after="0"/>
        <w:ind w:left="0"/>
        <w:jc w:val="both"/>
      </w:pPr>
      <w:r>
        <w:rPr>
          <w:rFonts w:ascii="Times New Roman"/>
          <w:b w:val="false"/>
          <w:i w:val="false"/>
          <w:color w:val="000000"/>
          <w:sz w:val="28"/>
        </w:rPr>
        <w:t>
      (лицензиардың толық атауы)</w:t>
      </w:r>
    </w:p>
    <w:bookmarkEnd w:id="1310"/>
    <w:bookmarkStart w:name="z1647" w:id="1311"/>
    <w:p>
      <w:pPr>
        <w:spacing w:after="0"/>
        <w:ind w:left="0"/>
        <w:jc w:val="both"/>
      </w:pPr>
      <w:r>
        <w:rPr>
          <w:rFonts w:ascii="Times New Roman"/>
          <w:b w:val="false"/>
          <w:i w:val="false"/>
          <w:color w:val="000000"/>
          <w:sz w:val="28"/>
        </w:rPr>
        <w:t>
      ___________________________________________________________</w:t>
      </w:r>
    </w:p>
    <w:bookmarkEnd w:id="1311"/>
    <w:bookmarkStart w:name="z1648" w:id="1312"/>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312"/>
    <w:bookmarkStart w:name="z1649" w:id="1313"/>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1313"/>
    <w:bookmarkStart w:name="z1650" w:id="1314"/>
    <w:p>
      <w:pPr>
        <w:spacing w:after="0"/>
        <w:ind w:left="0"/>
        <w:jc w:val="both"/>
      </w:pPr>
      <w:r>
        <w:rPr>
          <w:rFonts w:ascii="Times New Roman"/>
          <w:b w:val="false"/>
          <w:i w:val="false"/>
          <w:color w:val="000000"/>
          <w:sz w:val="28"/>
        </w:rPr>
        <w:t>
      ____________________________________________________________</w:t>
      </w:r>
    </w:p>
    <w:bookmarkEnd w:id="1314"/>
    <w:bookmarkStart w:name="z1651" w:id="1315"/>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315"/>
    <w:bookmarkStart w:name="z1652" w:id="1316"/>
    <w:p>
      <w:pPr>
        <w:spacing w:after="0"/>
        <w:ind w:left="0"/>
        <w:jc w:val="both"/>
      </w:pPr>
      <w:r>
        <w:rPr>
          <w:rFonts w:ascii="Times New Roman"/>
          <w:b w:val="false"/>
          <w:i w:val="false"/>
          <w:color w:val="000000"/>
          <w:sz w:val="28"/>
        </w:rPr>
        <w:t>
      _________________________________________________жүзеге асыруға (қызмет түрінің және(немесе) қызметтің кіші түрі(лері)нің толық атауы) (тиісті тор көзде Х көрсетіңіз):</w:t>
      </w:r>
    </w:p>
    <w:bookmarkEnd w:id="1316"/>
    <w:bookmarkStart w:name="z1653" w:id="1317"/>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1317"/>
    <w:bookmarkStart w:name="z1654" w:id="1318"/>
    <w:p>
      <w:pPr>
        <w:spacing w:after="0"/>
        <w:ind w:left="0"/>
        <w:jc w:val="both"/>
      </w:pPr>
      <w:r>
        <w:rPr>
          <w:rFonts w:ascii="Times New Roman"/>
          <w:b w:val="false"/>
          <w:i w:val="false"/>
          <w:color w:val="000000"/>
          <w:sz w:val="28"/>
        </w:rPr>
        <w:t>
      бірігу _______________________________________________________</w:t>
      </w:r>
    </w:p>
    <w:bookmarkEnd w:id="1318"/>
    <w:bookmarkStart w:name="z1655" w:id="1319"/>
    <w:p>
      <w:pPr>
        <w:spacing w:after="0"/>
        <w:ind w:left="0"/>
        <w:jc w:val="both"/>
      </w:pPr>
      <w:r>
        <w:rPr>
          <w:rFonts w:ascii="Times New Roman"/>
          <w:b w:val="false"/>
          <w:i w:val="false"/>
          <w:color w:val="000000"/>
          <w:sz w:val="28"/>
        </w:rPr>
        <w:t>
      қайта құру ___________________________________________________</w:t>
      </w:r>
    </w:p>
    <w:bookmarkEnd w:id="1319"/>
    <w:bookmarkStart w:name="z1656" w:id="1320"/>
    <w:p>
      <w:pPr>
        <w:spacing w:after="0"/>
        <w:ind w:left="0"/>
        <w:jc w:val="both"/>
      </w:pPr>
      <w:r>
        <w:rPr>
          <w:rFonts w:ascii="Times New Roman"/>
          <w:b w:val="false"/>
          <w:i w:val="false"/>
          <w:color w:val="000000"/>
          <w:sz w:val="28"/>
        </w:rPr>
        <w:t>
      қосылу ______________________________________________________</w:t>
      </w:r>
    </w:p>
    <w:bookmarkEnd w:id="1320"/>
    <w:bookmarkStart w:name="z1657" w:id="1321"/>
    <w:p>
      <w:pPr>
        <w:spacing w:after="0"/>
        <w:ind w:left="0"/>
        <w:jc w:val="both"/>
      </w:pPr>
      <w:r>
        <w:rPr>
          <w:rFonts w:ascii="Times New Roman"/>
          <w:b w:val="false"/>
          <w:i w:val="false"/>
          <w:color w:val="000000"/>
          <w:sz w:val="28"/>
        </w:rPr>
        <w:t>
      бөліп шығару_________________________________________________</w:t>
      </w:r>
    </w:p>
    <w:bookmarkEnd w:id="1321"/>
    <w:bookmarkStart w:name="z1658" w:id="1322"/>
    <w:p>
      <w:pPr>
        <w:spacing w:after="0"/>
        <w:ind w:left="0"/>
        <w:jc w:val="both"/>
      </w:pPr>
      <w:r>
        <w:rPr>
          <w:rFonts w:ascii="Times New Roman"/>
          <w:b w:val="false"/>
          <w:i w:val="false"/>
          <w:color w:val="000000"/>
          <w:sz w:val="28"/>
        </w:rPr>
        <w:t>
      бөліну ___________________________жолымен қайта ұйымдастырылуы;</w:t>
      </w:r>
    </w:p>
    <w:bookmarkEnd w:id="1322"/>
    <w:bookmarkStart w:name="z1659" w:id="1323"/>
    <w:p>
      <w:pPr>
        <w:spacing w:after="0"/>
        <w:ind w:left="0"/>
        <w:jc w:val="both"/>
      </w:pPr>
      <w:r>
        <w:rPr>
          <w:rFonts w:ascii="Times New Roman"/>
          <w:b w:val="false"/>
          <w:i w:val="false"/>
          <w:color w:val="000000"/>
          <w:sz w:val="28"/>
        </w:rPr>
        <w:t>
      2) заңды тұлға-лицензиат атауының өзгеруі ________________________;</w:t>
      </w:r>
    </w:p>
    <w:bookmarkEnd w:id="1323"/>
    <w:bookmarkStart w:name="z1660" w:id="1324"/>
    <w:p>
      <w:pPr>
        <w:spacing w:after="0"/>
        <w:ind w:left="0"/>
        <w:jc w:val="both"/>
      </w:pPr>
      <w:r>
        <w:rPr>
          <w:rFonts w:ascii="Times New Roman"/>
          <w:b w:val="false"/>
          <w:i w:val="false"/>
          <w:color w:val="000000"/>
          <w:sz w:val="28"/>
        </w:rPr>
        <w:t>
      3) заңды тұлға-лицензиаттың орналасқан жерінің өзгеруі _____________;</w:t>
      </w:r>
    </w:p>
    <w:bookmarkEnd w:id="1324"/>
    <w:bookmarkStart w:name="z1661" w:id="1325"/>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1325"/>
    <w:bookmarkStart w:name="z1662" w:id="1326"/>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w:t>
      </w:r>
    </w:p>
    <w:bookmarkEnd w:id="1326"/>
    <w:bookmarkStart w:name="z1663" w:id="1327"/>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w:t>
      </w:r>
    </w:p>
    <w:bookmarkEnd w:id="1327"/>
    <w:bookmarkStart w:name="z1664" w:id="1328"/>
    <w:p>
      <w:pPr>
        <w:spacing w:after="0"/>
        <w:ind w:left="0"/>
        <w:jc w:val="both"/>
      </w:pPr>
      <w:r>
        <w:rPr>
          <w:rFonts w:ascii="Times New Roman"/>
          <w:b w:val="false"/>
          <w:i w:val="false"/>
          <w:color w:val="000000"/>
          <w:sz w:val="28"/>
        </w:rPr>
        <w:t>
      7) қызмет түрі атауының өзгеруі ______________________________;</w:t>
      </w:r>
    </w:p>
    <w:bookmarkEnd w:id="1328"/>
    <w:bookmarkStart w:name="z1665" w:id="1329"/>
    <w:p>
      <w:pPr>
        <w:spacing w:after="0"/>
        <w:ind w:left="0"/>
        <w:jc w:val="both"/>
      </w:pPr>
      <w:r>
        <w:rPr>
          <w:rFonts w:ascii="Times New Roman"/>
          <w:b w:val="false"/>
          <w:i w:val="false"/>
          <w:color w:val="000000"/>
          <w:sz w:val="28"/>
        </w:rPr>
        <w:t>
      8) қызметтің кіші түрі атауының өзгеруі _________________________;</w:t>
      </w:r>
    </w:p>
    <w:bookmarkEnd w:id="1329"/>
    <w:bookmarkStart w:name="z1666" w:id="1330"/>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1330"/>
    <w:bookmarkStart w:name="z1667" w:id="1331"/>
    <w:p>
      <w:pPr>
        <w:spacing w:after="0"/>
        <w:ind w:left="0"/>
        <w:jc w:val="both"/>
      </w:pPr>
      <w:r>
        <w:rPr>
          <w:rFonts w:ascii="Times New Roman"/>
          <w:b w:val="false"/>
          <w:i w:val="false"/>
          <w:color w:val="000000"/>
          <w:sz w:val="28"/>
        </w:rPr>
        <w:t>
      Заңды тұлғаның мекенжайы ___________________________________</w:t>
      </w:r>
    </w:p>
    <w:bookmarkEnd w:id="1331"/>
    <w:bookmarkStart w:name="z1668" w:id="1332"/>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1332"/>
    <w:bookmarkStart w:name="z1669" w:id="1333"/>
    <w:p>
      <w:pPr>
        <w:spacing w:after="0"/>
        <w:ind w:left="0"/>
        <w:jc w:val="both"/>
      </w:pPr>
      <w:r>
        <w:rPr>
          <w:rFonts w:ascii="Times New Roman"/>
          <w:b w:val="false"/>
          <w:i w:val="false"/>
          <w:color w:val="000000"/>
          <w:sz w:val="28"/>
        </w:rPr>
        <w:t>
      Электрондық пошта __________________________________________</w:t>
      </w:r>
    </w:p>
    <w:bookmarkEnd w:id="1333"/>
    <w:bookmarkStart w:name="z1670" w:id="1334"/>
    <w:p>
      <w:pPr>
        <w:spacing w:after="0"/>
        <w:ind w:left="0"/>
        <w:jc w:val="both"/>
      </w:pPr>
      <w:r>
        <w:rPr>
          <w:rFonts w:ascii="Times New Roman"/>
          <w:b w:val="false"/>
          <w:i w:val="false"/>
          <w:color w:val="000000"/>
          <w:sz w:val="28"/>
        </w:rPr>
        <w:t>
      Телефондар __________________________________________________</w:t>
      </w:r>
    </w:p>
    <w:bookmarkEnd w:id="1334"/>
    <w:bookmarkStart w:name="z1671" w:id="1335"/>
    <w:p>
      <w:pPr>
        <w:spacing w:after="0"/>
        <w:ind w:left="0"/>
        <w:jc w:val="both"/>
      </w:pPr>
      <w:r>
        <w:rPr>
          <w:rFonts w:ascii="Times New Roman"/>
          <w:b w:val="false"/>
          <w:i w:val="false"/>
          <w:color w:val="000000"/>
          <w:sz w:val="28"/>
        </w:rPr>
        <w:t>
      Факс ________________________________________________________</w:t>
      </w:r>
    </w:p>
    <w:bookmarkEnd w:id="1335"/>
    <w:bookmarkStart w:name="z1672" w:id="1336"/>
    <w:p>
      <w:pPr>
        <w:spacing w:after="0"/>
        <w:ind w:left="0"/>
        <w:jc w:val="both"/>
      </w:pPr>
      <w:r>
        <w:rPr>
          <w:rFonts w:ascii="Times New Roman"/>
          <w:b w:val="false"/>
          <w:i w:val="false"/>
          <w:color w:val="000000"/>
          <w:sz w:val="28"/>
        </w:rPr>
        <w:t>
      Банктік шот _________________________________________________</w:t>
      </w:r>
    </w:p>
    <w:bookmarkEnd w:id="1336"/>
    <w:bookmarkStart w:name="z1673" w:id="1337"/>
    <w:p>
      <w:pPr>
        <w:spacing w:after="0"/>
        <w:ind w:left="0"/>
        <w:jc w:val="both"/>
      </w:pPr>
      <w:r>
        <w:rPr>
          <w:rFonts w:ascii="Times New Roman"/>
          <w:b w:val="false"/>
          <w:i w:val="false"/>
          <w:color w:val="000000"/>
          <w:sz w:val="28"/>
        </w:rPr>
        <w:t>
      (шот нөмірі, банктiң атауы және орналасқан жерi)</w:t>
      </w:r>
    </w:p>
    <w:bookmarkEnd w:id="1337"/>
    <w:bookmarkStart w:name="z1674" w:id="1338"/>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338"/>
    <w:bookmarkStart w:name="z1675" w:id="1339"/>
    <w:p>
      <w:pPr>
        <w:spacing w:after="0"/>
        <w:ind w:left="0"/>
        <w:jc w:val="both"/>
      </w:pPr>
      <w:r>
        <w:rPr>
          <w:rFonts w:ascii="Times New Roman"/>
          <w:b w:val="false"/>
          <w:i w:val="false"/>
          <w:color w:val="000000"/>
          <w:sz w:val="28"/>
        </w:rPr>
        <w:t>
      мекенжайы __________________________________________________________</w:t>
      </w:r>
    </w:p>
    <w:bookmarkEnd w:id="1339"/>
    <w:bookmarkStart w:name="z1676" w:id="1340"/>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340"/>
    <w:bookmarkStart w:name="z1677" w:id="1341"/>
    <w:p>
      <w:pPr>
        <w:spacing w:after="0"/>
        <w:ind w:left="0"/>
        <w:jc w:val="both"/>
      </w:pPr>
      <w:r>
        <w:rPr>
          <w:rFonts w:ascii="Times New Roman"/>
          <w:b w:val="false"/>
          <w:i w:val="false"/>
          <w:color w:val="000000"/>
          <w:sz w:val="28"/>
        </w:rPr>
        <w:t>
      ______ парақ қоса беріледі.</w:t>
      </w:r>
    </w:p>
    <w:bookmarkEnd w:id="1341"/>
    <w:bookmarkStart w:name="z1678" w:id="1342"/>
    <w:p>
      <w:pPr>
        <w:spacing w:after="0"/>
        <w:ind w:left="0"/>
        <w:jc w:val="both"/>
      </w:pPr>
      <w:r>
        <w:rPr>
          <w:rFonts w:ascii="Times New Roman"/>
          <w:b w:val="false"/>
          <w:i w:val="false"/>
          <w:color w:val="000000"/>
          <w:sz w:val="28"/>
        </w:rPr>
        <w:t>
      Осымен:</w:t>
      </w:r>
    </w:p>
    <w:bookmarkEnd w:id="1342"/>
    <w:bookmarkStart w:name="z1679" w:id="1343"/>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343"/>
    <w:bookmarkStart w:name="z1680" w:id="1344"/>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344"/>
    <w:bookmarkStart w:name="z1681" w:id="1345"/>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345"/>
    <w:bookmarkStart w:name="z1682" w:id="1346"/>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346"/>
    <w:bookmarkStart w:name="z1683" w:id="1347"/>
    <w:p>
      <w:pPr>
        <w:spacing w:after="0"/>
        <w:ind w:left="0"/>
        <w:jc w:val="both"/>
      </w:pPr>
      <w:r>
        <w:rPr>
          <w:rFonts w:ascii="Times New Roman"/>
          <w:b w:val="false"/>
          <w:i w:val="false"/>
          <w:color w:val="000000"/>
          <w:sz w:val="28"/>
        </w:rPr>
        <w:t xml:space="preserve">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 </w:t>
      </w:r>
    </w:p>
    <w:bookmarkEnd w:id="1347"/>
    <w:bookmarkStart w:name="z1684" w:id="1348"/>
    <w:p>
      <w:pPr>
        <w:spacing w:after="0"/>
        <w:ind w:left="0"/>
        <w:jc w:val="both"/>
      </w:pPr>
      <w:r>
        <w:rPr>
          <w:rFonts w:ascii="Times New Roman"/>
          <w:b w:val="false"/>
          <w:i w:val="false"/>
          <w:color w:val="000000"/>
          <w:sz w:val="28"/>
        </w:rPr>
        <w:t>
      Басшы _________________ _______________________________</w:t>
      </w:r>
    </w:p>
    <w:bookmarkEnd w:id="1348"/>
    <w:bookmarkStart w:name="z1685" w:id="1349"/>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349"/>
    <w:bookmarkStart w:name="z1686" w:id="1350"/>
    <w:p>
      <w:pPr>
        <w:spacing w:after="0"/>
        <w:ind w:left="0"/>
        <w:jc w:val="both"/>
      </w:pPr>
      <w:r>
        <w:rPr>
          <w:rFonts w:ascii="Times New Roman"/>
          <w:b w:val="false"/>
          <w:i w:val="false"/>
          <w:color w:val="000000"/>
          <w:sz w:val="28"/>
        </w:rPr>
        <w:t xml:space="preserve">
      Толтыру күні: 20__ жылғы "__" _________________ </w:t>
      </w:r>
    </w:p>
    <w:bookmarkEnd w:id="13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10-қосымша</w:t>
            </w:r>
            <w:r>
              <w:br/>
            </w:r>
            <w:r>
              <w:rPr>
                <w:rFonts w:ascii="Times New Roman"/>
                <w:b w:val="false"/>
                <w:i w:val="false"/>
                <w:color w:val="000000"/>
                <w:sz w:val="20"/>
              </w:rPr>
              <w:t>"Ядролық материалдарды,</w:t>
            </w:r>
            <w:r>
              <w:br/>
            </w:r>
            <w:r>
              <w:rPr>
                <w:rFonts w:ascii="Times New Roman"/>
                <w:b w:val="false"/>
                <w:i w:val="false"/>
                <w:color w:val="000000"/>
                <w:sz w:val="20"/>
              </w:rPr>
              <w:t>радиоактивті заттарды,</w:t>
            </w:r>
            <w:r>
              <w:br/>
            </w:r>
            <w:r>
              <w:rPr>
                <w:rFonts w:ascii="Times New Roman"/>
                <w:b w:val="false"/>
                <w:i w:val="false"/>
                <w:color w:val="000000"/>
                <w:sz w:val="20"/>
              </w:rPr>
              <w:t>иондаушы сәулеленудің</w:t>
            </w:r>
            <w:r>
              <w:br/>
            </w:r>
            <w:r>
              <w:rPr>
                <w:rFonts w:ascii="Times New Roman"/>
                <w:b w:val="false"/>
                <w:i w:val="false"/>
                <w:color w:val="000000"/>
                <w:sz w:val="20"/>
              </w:rPr>
              <w:t>радиоизотоптық көздерін,</w:t>
            </w:r>
            <w:r>
              <w:br/>
            </w:r>
            <w:r>
              <w:rPr>
                <w:rFonts w:ascii="Times New Roman"/>
                <w:b w:val="false"/>
                <w:i w:val="false"/>
                <w:color w:val="000000"/>
                <w:sz w:val="20"/>
              </w:rPr>
              <w:t>радиоактивті қалдықтарды</w:t>
            </w:r>
            <w:r>
              <w:br/>
            </w:r>
            <w:r>
              <w:rPr>
                <w:rFonts w:ascii="Times New Roman"/>
                <w:b w:val="false"/>
                <w:i w:val="false"/>
                <w:color w:val="000000"/>
                <w:sz w:val="20"/>
              </w:rPr>
              <w:t>транзиттік тасымалдауды қоса</w:t>
            </w:r>
            <w:r>
              <w:br/>
            </w:r>
            <w:r>
              <w:rPr>
                <w:rFonts w:ascii="Times New Roman"/>
                <w:b w:val="false"/>
                <w:i w:val="false"/>
                <w:color w:val="000000"/>
                <w:sz w:val="20"/>
              </w:rPr>
              <w:t>алғанда, Қазақстан</w:t>
            </w:r>
            <w:r>
              <w:br/>
            </w:r>
            <w:r>
              <w:rPr>
                <w:rFonts w:ascii="Times New Roman"/>
                <w:b w:val="false"/>
                <w:i w:val="false"/>
                <w:color w:val="000000"/>
                <w:sz w:val="20"/>
              </w:rPr>
              <w:t>Республикасы аумағының</w:t>
            </w:r>
            <w:r>
              <w:br/>
            </w:r>
            <w:r>
              <w:rPr>
                <w:rFonts w:ascii="Times New Roman"/>
                <w:b w:val="false"/>
                <w:i w:val="false"/>
                <w:color w:val="000000"/>
                <w:sz w:val="20"/>
              </w:rPr>
              <w:t>шегінде тасымалдауға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7-қосымша</w:t>
            </w:r>
          </w:p>
        </w:tc>
      </w:tr>
    </w:tbl>
    <w:bookmarkStart w:name="z1688" w:id="1351"/>
    <w:p>
      <w:pPr>
        <w:spacing w:after="0"/>
        <w:ind w:left="0"/>
        <w:jc w:val="left"/>
      </w:pPr>
      <w:r>
        <w:rPr>
          <w:rFonts w:ascii="Times New Roman"/>
          <w:b/>
          <w:i w:val="false"/>
          <w:color w:val="000000"/>
        </w:rPr>
        <w:t xml:space="preserve">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тасымалдауға лицензия беру" мемлекеттік қызмет көрсетуге қойылатын негізгі талаптар тізбесі</w:t>
      </w:r>
    </w:p>
    <w:bookmarkEnd w:id="1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тасымалдауға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Атом энергиясы жөніндегі агенттігінің Атомдық қадағалау және бақылау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"цифрлық үкіметтің" www.egov.kz www.elicense.kz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1352"/>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ресімдеген кезінде – 25 (жиырма бес) жұмыс күні;</w:t>
            </w:r>
          </w:p>
          <w:bookmarkEnd w:id="1352"/>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1353"/>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 көрсетуден дәлелді бас тарту.</w:t>
            </w:r>
          </w:p>
          <w:bookmarkEnd w:id="1353"/>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1354"/>
          <w:p>
            <w:pPr>
              <w:spacing w:after="20"/>
              <w:ind w:left="20"/>
              <w:jc w:val="both"/>
            </w:pPr>
            <w:r>
              <w:rPr>
                <w:rFonts w:ascii="Times New Roman"/>
                <w:b w:val="false"/>
                <w:i w:val="false"/>
                <w:color w:val="000000"/>
                <w:sz w:val="20"/>
              </w:rPr>
              <w:t>
Мемлекеттік көрсетілетін қызмет жоғарыда көрсетілген барлық кіші түрлерімен бірге қызметті алушыларға ақылы негізде көрсетіледі.</w:t>
            </w:r>
          </w:p>
          <w:bookmarkEnd w:id="135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50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1355"/>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355"/>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7" w:id="1356"/>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1356"/>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 және 2-қосымшаларға сәйкес нысандар бойынша көрсетілетін қызметті алушының ЭЦҚ-сымен куәландырылған лицензияны және (немесе) лицензияға қосымшаны электрондық түрде алу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 алу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7-тарауында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7-тарауында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 жөніндегі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Дара кәсіпкер ретінде тіркеу туралы, 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 заңды тұлғаны мемлекеттік тіркеу (қайта тіркеу) туралы анықтама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1357"/>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135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жеке және заңды тұлғалардың осы санаты үшін қызмет түрімен айналысуға тыйым салынғаны;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 біліктілік талаптарына сәйкес келмесе;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1358"/>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1358"/>
          <w:p>
            <w:pPr>
              <w:spacing w:after="20"/>
              <w:ind w:left="20"/>
              <w:jc w:val="both"/>
            </w:pPr>
            <w:r>
              <w:rPr>
                <w:rFonts w:ascii="Times New Roman"/>
                <w:b w:val="false"/>
                <w:i w:val="false"/>
                <w:color w:val="000000"/>
                <w:sz w:val="20"/>
              </w:rPr>
              <w:t>
</w:t>
            </w:r>
            <w:r>
              <w:rPr>
                <w:rFonts w:ascii="Times New Roman"/>
                <w:b w:val="false"/>
                <w:i w:val="false"/>
                <w:color w:val="000000"/>
                <w:sz w:val="20"/>
              </w:rPr>
              <w:t>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кезінде портал арқылы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материалдарды,</w:t>
            </w:r>
            <w:r>
              <w:br/>
            </w:r>
            <w:r>
              <w:rPr>
                <w:rFonts w:ascii="Times New Roman"/>
                <w:b w:val="false"/>
                <w:i w:val="false"/>
                <w:color w:val="000000"/>
                <w:sz w:val="20"/>
              </w:rPr>
              <w:t>радиоактивті заттарды,</w:t>
            </w:r>
            <w:r>
              <w:br/>
            </w:r>
            <w:r>
              <w:rPr>
                <w:rFonts w:ascii="Times New Roman"/>
                <w:b w:val="false"/>
                <w:i w:val="false"/>
                <w:color w:val="000000"/>
                <w:sz w:val="20"/>
              </w:rPr>
              <w:t>иондаушы сәулеленудің</w:t>
            </w:r>
            <w:r>
              <w:br/>
            </w:r>
            <w:r>
              <w:rPr>
                <w:rFonts w:ascii="Times New Roman"/>
                <w:b w:val="false"/>
                <w:i w:val="false"/>
                <w:color w:val="000000"/>
                <w:sz w:val="20"/>
              </w:rPr>
              <w:t>радиоизотоптық көздерін,</w:t>
            </w:r>
            <w:r>
              <w:br/>
            </w:r>
            <w:r>
              <w:rPr>
                <w:rFonts w:ascii="Times New Roman"/>
                <w:b w:val="false"/>
                <w:i w:val="false"/>
                <w:color w:val="000000"/>
                <w:sz w:val="20"/>
              </w:rPr>
              <w:t>радиоактивті қалдықтарды</w:t>
            </w:r>
            <w:r>
              <w:br/>
            </w:r>
            <w:r>
              <w:rPr>
                <w:rFonts w:ascii="Times New Roman"/>
                <w:b w:val="false"/>
                <w:i w:val="false"/>
                <w:color w:val="000000"/>
                <w:sz w:val="20"/>
              </w:rPr>
              <w:t>транзиттік тасымалдауды қоса</w:t>
            </w:r>
            <w:r>
              <w:br/>
            </w:r>
            <w:r>
              <w:rPr>
                <w:rFonts w:ascii="Times New Roman"/>
                <w:b w:val="false"/>
                <w:i w:val="false"/>
                <w:color w:val="000000"/>
                <w:sz w:val="20"/>
              </w:rPr>
              <w:t>алғанда, Қазақстан</w:t>
            </w:r>
            <w:r>
              <w:br/>
            </w:r>
            <w:r>
              <w:rPr>
                <w:rFonts w:ascii="Times New Roman"/>
                <w:b w:val="false"/>
                <w:i w:val="false"/>
                <w:color w:val="000000"/>
                <w:sz w:val="20"/>
              </w:rPr>
              <w:t>Республикасы аумағының</w:t>
            </w:r>
            <w:r>
              <w:br/>
            </w:r>
            <w:r>
              <w:rPr>
                <w:rFonts w:ascii="Times New Roman"/>
                <w:b w:val="false"/>
                <w:i w:val="false"/>
                <w:color w:val="000000"/>
                <w:sz w:val="20"/>
              </w:rPr>
              <w:t>шегінде тасымалдауға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732" w:id="1359"/>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359"/>
    <w:bookmarkStart w:name="z1733" w:id="1360"/>
    <w:p>
      <w:pPr>
        <w:spacing w:after="0"/>
        <w:ind w:left="0"/>
        <w:jc w:val="both"/>
      </w:pPr>
      <w:r>
        <w:rPr>
          <w:rFonts w:ascii="Times New Roman"/>
          <w:b w:val="false"/>
          <w:i w:val="false"/>
          <w:color w:val="000000"/>
          <w:sz w:val="28"/>
        </w:rPr>
        <w:t>
      _____________________________________________________________</w:t>
      </w:r>
    </w:p>
    <w:bookmarkEnd w:id="1360"/>
    <w:bookmarkStart w:name="z1734" w:id="1361"/>
    <w:p>
      <w:pPr>
        <w:spacing w:after="0"/>
        <w:ind w:left="0"/>
        <w:jc w:val="both"/>
      </w:pPr>
      <w:r>
        <w:rPr>
          <w:rFonts w:ascii="Times New Roman"/>
          <w:b w:val="false"/>
          <w:i w:val="false"/>
          <w:color w:val="000000"/>
          <w:sz w:val="28"/>
        </w:rPr>
        <w:t>
       (лицензиардың толық атауы)</w:t>
      </w:r>
    </w:p>
    <w:bookmarkEnd w:id="1361"/>
    <w:bookmarkStart w:name="z1735" w:id="1362"/>
    <w:p>
      <w:pPr>
        <w:spacing w:after="0"/>
        <w:ind w:left="0"/>
        <w:jc w:val="both"/>
      </w:pPr>
      <w:r>
        <w:rPr>
          <w:rFonts w:ascii="Times New Roman"/>
          <w:b w:val="false"/>
          <w:i w:val="false"/>
          <w:color w:val="000000"/>
          <w:sz w:val="28"/>
        </w:rPr>
        <w:t>
      _____________________________________________________________</w:t>
      </w:r>
    </w:p>
    <w:bookmarkEnd w:id="1362"/>
    <w:bookmarkStart w:name="z1736" w:id="1363"/>
    <w:p>
      <w:pPr>
        <w:spacing w:after="0"/>
        <w:ind w:left="0"/>
        <w:jc w:val="both"/>
      </w:pPr>
      <w:r>
        <w:rPr>
          <w:rFonts w:ascii="Times New Roman"/>
          <w:b w:val="false"/>
          <w:i w:val="false"/>
          <w:color w:val="000000"/>
          <w:sz w:val="28"/>
        </w:rPr>
        <w:t>
      (жеке тұлғаның, аты, әкесiнiң аты (болған жағдайда) тегі), жеке сәйкестендіру нөмірі)</w:t>
      </w:r>
    </w:p>
    <w:bookmarkEnd w:id="1363"/>
    <w:bookmarkStart w:name="z1737" w:id="1364"/>
    <w:p>
      <w:pPr>
        <w:spacing w:after="0"/>
        <w:ind w:left="0"/>
        <w:jc w:val="both"/>
      </w:pPr>
      <w:r>
        <w:rPr>
          <w:rFonts w:ascii="Times New Roman"/>
          <w:b w:val="false"/>
          <w:i w:val="false"/>
          <w:color w:val="000000"/>
          <w:sz w:val="28"/>
        </w:rPr>
        <w:t>
      ____________________________________________________________</w:t>
      </w:r>
    </w:p>
    <w:bookmarkEnd w:id="1364"/>
    <w:bookmarkStart w:name="z1738" w:id="1365"/>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365"/>
    <w:bookmarkStart w:name="z1739" w:id="1366"/>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366"/>
    <w:bookmarkStart w:name="z1740" w:id="1367"/>
    <w:p>
      <w:pPr>
        <w:spacing w:after="0"/>
        <w:ind w:left="0"/>
        <w:jc w:val="both"/>
      </w:pPr>
      <w:r>
        <w:rPr>
          <w:rFonts w:ascii="Times New Roman"/>
          <w:b w:val="false"/>
          <w:i w:val="false"/>
          <w:color w:val="000000"/>
          <w:sz w:val="28"/>
        </w:rPr>
        <w:t>
      жеткізгіште __________________________________________________</w:t>
      </w:r>
    </w:p>
    <w:bookmarkEnd w:id="1367"/>
    <w:bookmarkStart w:name="z1741" w:id="1368"/>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368"/>
    <w:bookmarkStart w:name="z1742" w:id="1369"/>
    <w:p>
      <w:pPr>
        <w:spacing w:after="0"/>
        <w:ind w:left="0"/>
        <w:jc w:val="both"/>
      </w:pPr>
      <w:r>
        <w:rPr>
          <w:rFonts w:ascii="Times New Roman"/>
          <w:b w:val="false"/>
          <w:i w:val="false"/>
          <w:color w:val="000000"/>
          <w:sz w:val="28"/>
        </w:rPr>
        <w:t>
      беруiңiздi сұраймын.</w:t>
      </w:r>
    </w:p>
    <w:bookmarkEnd w:id="1369"/>
    <w:bookmarkStart w:name="z1743" w:id="1370"/>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370"/>
    <w:bookmarkStart w:name="z1744" w:id="1371"/>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нөмірі)</w:t>
      </w:r>
    </w:p>
    <w:bookmarkEnd w:id="1371"/>
    <w:bookmarkStart w:name="z1745" w:id="1372"/>
    <w:p>
      <w:pPr>
        <w:spacing w:after="0"/>
        <w:ind w:left="0"/>
        <w:jc w:val="both"/>
      </w:pPr>
      <w:r>
        <w:rPr>
          <w:rFonts w:ascii="Times New Roman"/>
          <w:b w:val="false"/>
          <w:i w:val="false"/>
          <w:color w:val="000000"/>
          <w:sz w:val="28"/>
        </w:rPr>
        <w:t>
      Электрондық пошта ___________________________________________</w:t>
      </w:r>
    </w:p>
    <w:bookmarkEnd w:id="1372"/>
    <w:bookmarkStart w:name="z1746" w:id="1373"/>
    <w:p>
      <w:pPr>
        <w:spacing w:after="0"/>
        <w:ind w:left="0"/>
        <w:jc w:val="both"/>
      </w:pPr>
      <w:r>
        <w:rPr>
          <w:rFonts w:ascii="Times New Roman"/>
          <w:b w:val="false"/>
          <w:i w:val="false"/>
          <w:color w:val="000000"/>
          <w:sz w:val="28"/>
        </w:rPr>
        <w:t>
      Телефондары__________________________________________________</w:t>
      </w:r>
    </w:p>
    <w:bookmarkEnd w:id="1373"/>
    <w:bookmarkStart w:name="z1747" w:id="1374"/>
    <w:p>
      <w:pPr>
        <w:spacing w:after="0"/>
        <w:ind w:left="0"/>
        <w:jc w:val="both"/>
      </w:pPr>
      <w:r>
        <w:rPr>
          <w:rFonts w:ascii="Times New Roman"/>
          <w:b w:val="false"/>
          <w:i w:val="false"/>
          <w:color w:val="000000"/>
          <w:sz w:val="28"/>
        </w:rPr>
        <w:t>
      Факс ________________________________________________________</w:t>
      </w:r>
    </w:p>
    <w:bookmarkEnd w:id="1374"/>
    <w:bookmarkStart w:name="z1748" w:id="1375"/>
    <w:p>
      <w:pPr>
        <w:spacing w:after="0"/>
        <w:ind w:left="0"/>
        <w:jc w:val="both"/>
      </w:pPr>
      <w:r>
        <w:rPr>
          <w:rFonts w:ascii="Times New Roman"/>
          <w:b w:val="false"/>
          <w:i w:val="false"/>
          <w:color w:val="000000"/>
          <w:sz w:val="28"/>
        </w:rPr>
        <w:t>
      Банк шоты ___________________________________________________</w:t>
      </w:r>
    </w:p>
    <w:bookmarkEnd w:id="1375"/>
    <w:bookmarkStart w:name="z1749" w:id="1376"/>
    <w:p>
      <w:pPr>
        <w:spacing w:after="0"/>
        <w:ind w:left="0"/>
        <w:jc w:val="both"/>
      </w:pPr>
      <w:r>
        <w:rPr>
          <w:rFonts w:ascii="Times New Roman"/>
          <w:b w:val="false"/>
          <w:i w:val="false"/>
          <w:color w:val="000000"/>
          <w:sz w:val="28"/>
        </w:rPr>
        <w:t>
      (шот нөмірі, банктiң атауы және орналасқан жерi)</w:t>
      </w:r>
    </w:p>
    <w:bookmarkEnd w:id="1376"/>
    <w:bookmarkStart w:name="z1750" w:id="1377"/>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377"/>
    <w:bookmarkStart w:name="z1751" w:id="1378"/>
    <w:p>
      <w:pPr>
        <w:spacing w:after="0"/>
        <w:ind w:left="0"/>
        <w:jc w:val="both"/>
      </w:pPr>
      <w:r>
        <w:rPr>
          <w:rFonts w:ascii="Times New Roman"/>
          <w:b w:val="false"/>
          <w:i w:val="false"/>
          <w:color w:val="000000"/>
          <w:sz w:val="28"/>
        </w:rPr>
        <w:t>
      мекенжайы ____________________________________________</w:t>
      </w:r>
    </w:p>
    <w:bookmarkEnd w:id="1378"/>
    <w:bookmarkStart w:name="z1752" w:id="1379"/>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(стационарлық үй-жайлар) нөмірі)</w:t>
      </w:r>
    </w:p>
    <w:bookmarkEnd w:id="1379"/>
    <w:bookmarkStart w:name="z1753" w:id="1380"/>
    <w:p>
      <w:pPr>
        <w:spacing w:after="0"/>
        <w:ind w:left="0"/>
        <w:jc w:val="both"/>
      </w:pPr>
      <w:r>
        <w:rPr>
          <w:rFonts w:ascii="Times New Roman"/>
          <w:b w:val="false"/>
          <w:i w:val="false"/>
          <w:color w:val="000000"/>
          <w:sz w:val="28"/>
        </w:rPr>
        <w:t>
      ______ парақ қоса беріледі.</w:t>
      </w:r>
    </w:p>
    <w:bookmarkEnd w:id="1380"/>
    <w:bookmarkStart w:name="z1754" w:id="1381"/>
    <w:p>
      <w:pPr>
        <w:spacing w:after="0"/>
        <w:ind w:left="0"/>
        <w:jc w:val="both"/>
      </w:pPr>
      <w:r>
        <w:rPr>
          <w:rFonts w:ascii="Times New Roman"/>
          <w:b w:val="false"/>
          <w:i w:val="false"/>
          <w:color w:val="000000"/>
          <w:sz w:val="28"/>
        </w:rPr>
        <w:t>
      Осымен:</w:t>
      </w:r>
    </w:p>
    <w:bookmarkEnd w:id="1381"/>
    <w:bookmarkStart w:name="z1755" w:id="1382"/>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382"/>
    <w:bookmarkStart w:name="z1756" w:id="1383"/>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383"/>
    <w:bookmarkStart w:name="z1757" w:id="1384"/>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384"/>
    <w:bookmarkStart w:name="z1758" w:id="1385"/>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385"/>
    <w:bookmarkStart w:name="z1759" w:id="1386"/>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bookmarkEnd w:id="1386"/>
    <w:bookmarkStart w:name="z1760" w:id="1387"/>
    <w:p>
      <w:pPr>
        <w:spacing w:after="0"/>
        <w:ind w:left="0"/>
        <w:jc w:val="both"/>
      </w:pPr>
      <w:r>
        <w:rPr>
          <w:rFonts w:ascii="Times New Roman"/>
          <w:b w:val="false"/>
          <w:i w:val="false"/>
          <w:color w:val="000000"/>
          <w:sz w:val="28"/>
        </w:rPr>
        <w:t>
      Жеке тұлға _________ ______________________________</w:t>
      </w:r>
    </w:p>
    <w:bookmarkEnd w:id="1387"/>
    <w:bookmarkStart w:name="z1761" w:id="1388"/>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388"/>
    <w:bookmarkStart w:name="z1762" w:id="1389"/>
    <w:p>
      <w:pPr>
        <w:spacing w:after="0"/>
        <w:ind w:left="0"/>
        <w:jc w:val="both"/>
      </w:pPr>
      <w:r>
        <w:rPr>
          <w:rFonts w:ascii="Times New Roman"/>
          <w:b w:val="false"/>
          <w:i w:val="false"/>
          <w:color w:val="000000"/>
          <w:sz w:val="28"/>
        </w:rPr>
        <w:t>
      Толтыру күні: 20___ жылғы "__" ___________</w:t>
      </w:r>
    </w:p>
    <w:bookmarkEnd w:id="1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материалдарды,</w:t>
            </w:r>
            <w:r>
              <w:br/>
            </w:r>
            <w:r>
              <w:rPr>
                <w:rFonts w:ascii="Times New Roman"/>
                <w:b w:val="false"/>
                <w:i w:val="false"/>
                <w:color w:val="000000"/>
                <w:sz w:val="20"/>
              </w:rPr>
              <w:t>радиоактивті заттарды,</w:t>
            </w:r>
            <w:r>
              <w:br/>
            </w:r>
            <w:r>
              <w:rPr>
                <w:rFonts w:ascii="Times New Roman"/>
                <w:b w:val="false"/>
                <w:i w:val="false"/>
                <w:color w:val="000000"/>
                <w:sz w:val="20"/>
              </w:rPr>
              <w:t>иондаушы сәулеленудің</w:t>
            </w:r>
            <w:r>
              <w:br/>
            </w:r>
            <w:r>
              <w:rPr>
                <w:rFonts w:ascii="Times New Roman"/>
                <w:b w:val="false"/>
                <w:i w:val="false"/>
                <w:color w:val="000000"/>
                <w:sz w:val="20"/>
              </w:rPr>
              <w:t>радиоизотоптық көздерін,</w:t>
            </w:r>
            <w:r>
              <w:br/>
            </w:r>
            <w:r>
              <w:rPr>
                <w:rFonts w:ascii="Times New Roman"/>
                <w:b w:val="false"/>
                <w:i w:val="false"/>
                <w:color w:val="000000"/>
                <w:sz w:val="20"/>
              </w:rPr>
              <w:t>радиоактивті қалдықтарды</w:t>
            </w:r>
            <w:r>
              <w:br/>
            </w:r>
            <w:r>
              <w:rPr>
                <w:rFonts w:ascii="Times New Roman"/>
                <w:b w:val="false"/>
                <w:i w:val="false"/>
                <w:color w:val="000000"/>
                <w:sz w:val="20"/>
              </w:rPr>
              <w:t>транзиттік тасымалдауды қоса</w:t>
            </w:r>
            <w:r>
              <w:br/>
            </w:r>
            <w:r>
              <w:rPr>
                <w:rFonts w:ascii="Times New Roman"/>
                <w:b w:val="false"/>
                <w:i w:val="false"/>
                <w:color w:val="000000"/>
                <w:sz w:val="20"/>
              </w:rPr>
              <w:t>алғанда, Қазақстан</w:t>
            </w:r>
            <w:r>
              <w:br/>
            </w:r>
            <w:r>
              <w:rPr>
                <w:rFonts w:ascii="Times New Roman"/>
                <w:b w:val="false"/>
                <w:i w:val="false"/>
                <w:color w:val="000000"/>
                <w:sz w:val="20"/>
              </w:rPr>
              <w:t>Республикасы аумағының</w:t>
            </w:r>
            <w:r>
              <w:br/>
            </w:r>
            <w:r>
              <w:rPr>
                <w:rFonts w:ascii="Times New Roman"/>
                <w:b w:val="false"/>
                <w:i w:val="false"/>
                <w:color w:val="000000"/>
                <w:sz w:val="20"/>
              </w:rPr>
              <w:t>шегінде тасымалдауға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764" w:id="1390"/>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390"/>
    <w:bookmarkStart w:name="z1765" w:id="1391"/>
    <w:p>
      <w:pPr>
        <w:spacing w:after="0"/>
        <w:ind w:left="0"/>
        <w:jc w:val="both"/>
      </w:pPr>
      <w:r>
        <w:rPr>
          <w:rFonts w:ascii="Times New Roman"/>
          <w:b w:val="false"/>
          <w:i w:val="false"/>
          <w:color w:val="000000"/>
          <w:sz w:val="28"/>
        </w:rPr>
        <w:t>
      _____________________________________________________________</w:t>
      </w:r>
    </w:p>
    <w:bookmarkEnd w:id="1391"/>
    <w:bookmarkStart w:name="z1766" w:id="1392"/>
    <w:p>
      <w:pPr>
        <w:spacing w:after="0"/>
        <w:ind w:left="0"/>
        <w:jc w:val="both"/>
      </w:pPr>
      <w:r>
        <w:rPr>
          <w:rFonts w:ascii="Times New Roman"/>
          <w:b w:val="false"/>
          <w:i w:val="false"/>
          <w:color w:val="000000"/>
          <w:sz w:val="28"/>
        </w:rPr>
        <w:t>
      (лицензиардың толық атауы)</w:t>
      </w:r>
    </w:p>
    <w:bookmarkEnd w:id="1392"/>
    <w:bookmarkStart w:name="z1767" w:id="1393"/>
    <w:p>
      <w:pPr>
        <w:spacing w:after="0"/>
        <w:ind w:left="0"/>
        <w:jc w:val="both"/>
      </w:pPr>
      <w:r>
        <w:rPr>
          <w:rFonts w:ascii="Times New Roman"/>
          <w:b w:val="false"/>
          <w:i w:val="false"/>
          <w:color w:val="000000"/>
          <w:sz w:val="28"/>
        </w:rPr>
        <w:t>
      _____________________________________________________________</w:t>
      </w:r>
    </w:p>
    <w:bookmarkEnd w:id="1393"/>
    <w:bookmarkStart w:name="z1768" w:id="1394"/>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1394"/>
    <w:bookmarkStart w:name="z1769" w:id="1395"/>
    <w:p>
      <w:pPr>
        <w:spacing w:after="0"/>
        <w:ind w:left="0"/>
        <w:jc w:val="both"/>
      </w:pPr>
      <w:r>
        <w:rPr>
          <w:rFonts w:ascii="Times New Roman"/>
          <w:b w:val="false"/>
          <w:i w:val="false"/>
          <w:color w:val="000000"/>
          <w:sz w:val="28"/>
        </w:rPr>
        <w:t>
      ____________________________________________________________________</w:t>
      </w:r>
    </w:p>
    <w:bookmarkEnd w:id="1395"/>
    <w:bookmarkStart w:name="z1770" w:id="1396"/>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396"/>
    <w:bookmarkStart w:name="z1771" w:id="1397"/>
    <w:p>
      <w:pPr>
        <w:spacing w:after="0"/>
        <w:ind w:left="0"/>
        <w:jc w:val="both"/>
      </w:pPr>
      <w:r>
        <w:rPr>
          <w:rFonts w:ascii="Times New Roman"/>
          <w:b w:val="false"/>
          <w:i w:val="false"/>
          <w:color w:val="000000"/>
          <w:sz w:val="28"/>
        </w:rPr>
        <w:t>
      ____________________________________________________________</w:t>
      </w:r>
    </w:p>
    <w:bookmarkEnd w:id="1397"/>
    <w:bookmarkStart w:name="z1772" w:id="1398"/>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398"/>
    <w:bookmarkStart w:name="z1773" w:id="1399"/>
    <w:p>
      <w:pPr>
        <w:spacing w:after="0"/>
        <w:ind w:left="0"/>
        <w:jc w:val="both"/>
      </w:pPr>
      <w:r>
        <w:rPr>
          <w:rFonts w:ascii="Times New Roman"/>
          <w:b w:val="false"/>
          <w:i w:val="false"/>
          <w:color w:val="000000"/>
          <w:sz w:val="28"/>
        </w:rPr>
        <w:t>
      жеткізгіште ____________________________________________________________</w:t>
      </w:r>
    </w:p>
    <w:bookmarkEnd w:id="1399"/>
    <w:bookmarkStart w:name="z1774" w:id="1400"/>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400"/>
    <w:bookmarkStart w:name="z1775" w:id="1401"/>
    <w:p>
      <w:pPr>
        <w:spacing w:after="0"/>
        <w:ind w:left="0"/>
        <w:jc w:val="both"/>
      </w:pPr>
      <w:r>
        <w:rPr>
          <w:rFonts w:ascii="Times New Roman"/>
          <w:b w:val="false"/>
          <w:i w:val="false"/>
          <w:color w:val="000000"/>
          <w:sz w:val="28"/>
        </w:rPr>
        <w:t>
      беруiңiздi сұраймын.</w:t>
      </w:r>
    </w:p>
    <w:bookmarkEnd w:id="1401"/>
    <w:bookmarkStart w:name="z1776" w:id="1402"/>
    <w:p>
      <w:pPr>
        <w:spacing w:after="0"/>
        <w:ind w:left="0"/>
        <w:jc w:val="both"/>
      </w:pPr>
      <w:r>
        <w:rPr>
          <w:rFonts w:ascii="Times New Roman"/>
          <w:b w:val="false"/>
          <w:i w:val="false"/>
          <w:color w:val="000000"/>
          <w:sz w:val="28"/>
        </w:rPr>
        <w:t>
      Заңды тұлғаның мекенжайы _____________________________________</w:t>
      </w:r>
    </w:p>
    <w:bookmarkEnd w:id="1402"/>
    <w:bookmarkStart w:name="z1777" w:id="1403"/>
    <w:p>
      <w:pPr>
        <w:spacing w:after="0"/>
        <w:ind w:left="0"/>
        <w:jc w:val="both"/>
      </w:pPr>
      <w:r>
        <w:rPr>
          <w:rFonts w:ascii="Times New Roman"/>
          <w:b w:val="false"/>
          <w:i w:val="false"/>
          <w:color w:val="000000"/>
          <w:sz w:val="28"/>
        </w:rPr>
        <w:t>
      __________________________________________________________________ (пошталық индексі, елі (шетелдік заңды тұлға үшін), облысы, қаласы, ауданы, елді мекені, көше атауы, үй/ғимарат (стационарлық үй-жайлар) нөмірі)</w:t>
      </w:r>
    </w:p>
    <w:bookmarkEnd w:id="1403"/>
    <w:bookmarkStart w:name="z1778" w:id="1404"/>
    <w:p>
      <w:pPr>
        <w:spacing w:after="0"/>
        <w:ind w:left="0"/>
        <w:jc w:val="both"/>
      </w:pPr>
      <w:r>
        <w:rPr>
          <w:rFonts w:ascii="Times New Roman"/>
          <w:b w:val="false"/>
          <w:i w:val="false"/>
          <w:color w:val="000000"/>
          <w:sz w:val="28"/>
        </w:rPr>
        <w:t>
      Электрондық пошта __________________________________________</w:t>
      </w:r>
    </w:p>
    <w:bookmarkEnd w:id="1404"/>
    <w:bookmarkStart w:name="z1779" w:id="1405"/>
    <w:p>
      <w:pPr>
        <w:spacing w:after="0"/>
        <w:ind w:left="0"/>
        <w:jc w:val="both"/>
      </w:pPr>
      <w:r>
        <w:rPr>
          <w:rFonts w:ascii="Times New Roman"/>
          <w:b w:val="false"/>
          <w:i w:val="false"/>
          <w:color w:val="000000"/>
          <w:sz w:val="28"/>
        </w:rPr>
        <w:t>
      Телефондары_________________________________________________</w:t>
      </w:r>
    </w:p>
    <w:bookmarkEnd w:id="1405"/>
    <w:bookmarkStart w:name="z1780" w:id="1406"/>
    <w:p>
      <w:pPr>
        <w:spacing w:after="0"/>
        <w:ind w:left="0"/>
        <w:jc w:val="both"/>
      </w:pPr>
      <w:r>
        <w:rPr>
          <w:rFonts w:ascii="Times New Roman"/>
          <w:b w:val="false"/>
          <w:i w:val="false"/>
          <w:color w:val="000000"/>
          <w:sz w:val="28"/>
        </w:rPr>
        <w:t>
      Факс_________________________________________________________</w:t>
      </w:r>
    </w:p>
    <w:bookmarkEnd w:id="1406"/>
    <w:bookmarkStart w:name="z1781" w:id="1407"/>
    <w:p>
      <w:pPr>
        <w:spacing w:after="0"/>
        <w:ind w:left="0"/>
        <w:jc w:val="both"/>
      </w:pPr>
      <w:r>
        <w:rPr>
          <w:rFonts w:ascii="Times New Roman"/>
          <w:b w:val="false"/>
          <w:i w:val="false"/>
          <w:color w:val="000000"/>
          <w:sz w:val="28"/>
        </w:rPr>
        <w:t>
      Банк шоты __________________________________________________</w:t>
      </w:r>
    </w:p>
    <w:bookmarkEnd w:id="1407"/>
    <w:bookmarkStart w:name="z1782" w:id="1408"/>
    <w:p>
      <w:pPr>
        <w:spacing w:after="0"/>
        <w:ind w:left="0"/>
        <w:jc w:val="both"/>
      </w:pPr>
      <w:r>
        <w:rPr>
          <w:rFonts w:ascii="Times New Roman"/>
          <w:b w:val="false"/>
          <w:i w:val="false"/>
          <w:color w:val="000000"/>
          <w:sz w:val="28"/>
        </w:rPr>
        <w:t>
      (шот нөмірі, банктің атауы және орналасқан жерi)</w:t>
      </w:r>
    </w:p>
    <w:bookmarkEnd w:id="1408"/>
    <w:bookmarkStart w:name="z1783" w:id="1409"/>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409"/>
    <w:bookmarkStart w:name="z1784" w:id="1410"/>
    <w:p>
      <w:pPr>
        <w:spacing w:after="0"/>
        <w:ind w:left="0"/>
        <w:jc w:val="both"/>
      </w:pPr>
      <w:r>
        <w:rPr>
          <w:rFonts w:ascii="Times New Roman"/>
          <w:b w:val="false"/>
          <w:i w:val="false"/>
          <w:color w:val="000000"/>
          <w:sz w:val="28"/>
        </w:rPr>
        <w:t>
      мекенжайы ____________________________________________</w:t>
      </w:r>
    </w:p>
    <w:bookmarkEnd w:id="1410"/>
    <w:bookmarkStart w:name="z1785" w:id="1411"/>
    <w:p>
      <w:pPr>
        <w:spacing w:after="0"/>
        <w:ind w:left="0"/>
        <w:jc w:val="both"/>
      </w:pPr>
      <w:r>
        <w:rPr>
          <w:rFonts w:ascii="Times New Roman"/>
          <w:b w:val="false"/>
          <w:i w:val="false"/>
          <w:color w:val="000000"/>
          <w:sz w:val="28"/>
        </w:rPr>
        <w:t>
      __________________________________________________________________</w:t>
      </w:r>
    </w:p>
    <w:bookmarkEnd w:id="1411"/>
    <w:bookmarkStart w:name="z1786" w:id="141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1412"/>
    <w:bookmarkStart w:name="z1787" w:id="1413"/>
    <w:p>
      <w:pPr>
        <w:spacing w:after="0"/>
        <w:ind w:left="0"/>
        <w:jc w:val="both"/>
      </w:pPr>
      <w:r>
        <w:rPr>
          <w:rFonts w:ascii="Times New Roman"/>
          <w:b w:val="false"/>
          <w:i w:val="false"/>
          <w:color w:val="000000"/>
          <w:sz w:val="28"/>
        </w:rPr>
        <w:t>
      ______ парақ қоса беріледі.</w:t>
      </w:r>
    </w:p>
    <w:bookmarkEnd w:id="1413"/>
    <w:bookmarkStart w:name="z1788" w:id="1414"/>
    <w:p>
      <w:pPr>
        <w:spacing w:after="0"/>
        <w:ind w:left="0"/>
        <w:jc w:val="both"/>
      </w:pPr>
      <w:r>
        <w:rPr>
          <w:rFonts w:ascii="Times New Roman"/>
          <w:b w:val="false"/>
          <w:i w:val="false"/>
          <w:color w:val="000000"/>
          <w:sz w:val="28"/>
        </w:rPr>
        <w:t>
      Осымен:</w:t>
      </w:r>
    </w:p>
    <w:bookmarkEnd w:id="1414"/>
    <w:bookmarkStart w:name="z1789" w:id="141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415"/>
    <w:bookmarkStart w:name="z1790" w:id="141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416"/>
    <w:bookmarkStart w:name="z1791" w:id="141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417"/>
    <w:bookmarkStart w:name="z1792" w:id="1418"/>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418"/>
    <w:bookmarkStart w:name="z1793" w:id="1419"/>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1419"/>
    <w:bookmarkStart w:name="z1794" w:id="1420"/>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1420"/>
    <w:bookmarkStart w:name="z1795" w:id="1421"/>
    <w:p>
      <w:pPr>
        <w:spacing w:after="0"/>
        <w:ind w:left="0"/>
        <w:jc w:val="both"/>
      </w:pPr>
      <w:r>
        <w:rPr>
          <w:rFonts w:ascii="Times New Roman"/>
          <w:b w:val="false"/>
          <w:i w:val="false"/>
          <w:color w:val="000000"/>
          <w:sz w:val="28"/>
        </w:rPr>
        <w:t>
      Басшы ____________ ________________________________</w:t>
      </w:r>
    </w:p>
    <w:bookmarkEnd w:id="1421"/>
    <w:bookmarkStart w:name="z1796" w:id="1422"/>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422"/>
    <w:bookmarkStart w:name="z1797" w:id="1423"/>
    <w:p>
      <w:pPr>
        <w:spacing w:after="0"/>
        <w:ind w:left="0"/>
        <w:jc w:val="both"/>
      </w:pPr>
      <w:r>
        <w:rPr>
          <w:rFonts w:ascii="Times New Roman"/>
          <w:b w:val="false"/>
          <w:i w:val="false"/>
          <w:color w:val="000000"/>
          <w:sz w:val="28"/>
        </w:rPr>
        <w:t>
      Толтыру күні: 20__ жылғы "__" ____________________</w:t>
      </w:r>
    </w:p>
    <w:bookmarkEnd w:id="1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материалдарды,</w:t>
            </w:r>
            <w:r>
              <w:br/>
            </w:r>
            <w:r>
              <w:rPr>
                <w:rFonts w:ascii="Times New Roman"/>
                <w:b w:val="false"/>
                <w:i w:val="false"/>
                <w:color w:val="000000"/>
                <w:sz w:val="20"/>
              </w:rPr>
              <w:t>радиоактивті заттарды,</w:t>
            </w:r>
            <w:r>
              <w:br/>
            </w:r>
            <w:r>
              <w:rPr>
                <w:rFonts w:ascii="Times New Roman"/>
                <w:b w:val="false"/>
                <w:i w:val="false"/>
                <w:color w:val="000000"/>
                <w:sz w:val="20"/>
              </w:rPr>
              <w:t>иондаушы сәулеленудің</w:t>
            </w:r>
            <w:r>
              <w:br/>
            </w:r>
            <w:r>
              <w:rPr>
                <w:rFonts w:ascii="Times New Roman"/>
                <w:b w:val="false"/>
                <w:i w:val="false"/>
                <w:color w:val="000000"/>
                <w:sz w:val="20"/>
              </w:rPr>
              <w:t>радиоизотоптық көздерін,</w:t>
            </w:r>
            <w:r>
              <w:br/>
            </w:r>
            <w:r>
              <w:rPr>
                <w:rFonts w:ascii="Times New Roman"/>
                <w:b w:val="false"/>
                <w:i w:val="false"/>
                <w:color w:val="000000"/>
                <w:sz w:val="20"/>
              </w:rPr>
              <w:t>радиоактивті қалдықтарды</w:t>
            </w:r>
            <w:r>
              <w:br/>
            </w:r>
            <w:r>
              <w:rPr>
                <w:rFonts w:ascii="Times New Roman"/>
                <w:b w:val="false"/>
                <w:i w:val="false"/>
                <w:color w:val="000000"/>
                <w:sz w:val="20"/>
              </w:rPr>
              <w:t>транзиттік тасымалдауды қоса</w:t>
            </w:r>
            <w:r>
              <w:br/>
            </w:r>
            <w:r>
              <w:rPr>
                <w:rFonts w:ascii="Times New Roman"/>
                <w:b w:val="false"/>
                <w:i w:val="false"/>
                <w:color w:val="000000"/>
                <w:sz w:val="20"/>
              </w:rPr>
              <w:t>алғанда, Қазақстан</w:t>
            </w:r>
            <w:r>
              <w:br/>
            </w:r>
            <w:r>
              <w:rPr>
                <w:rFonts w:ascii="Times New Roman"/>
                <w:b w:val="false"/>
                <w:i w:val="false"/>
                <w:color w:val="000000"/>
                <w:sz w:val="20"/>
              </w:rPr>
              <w:t>Республикасы аумағының</w:t>
            </w:r>
            <w:r>
              <w:br/>
            </w:r>
            <w:r>
              <w:rPr>
                <w:rFonts w:ascii="Times New Roman"/>
                <w:b w:val="false"/>
                <w:i w:val="false"/>
                <w:color w:val="000000"/>
                <w:sz w:val="20"/>
              </w:rPr>
              <w:t>шегінде тасымалдауға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799" w:id="1424"/>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424"/>
    <w:bookmarkStart w:name="z1800" w:id="1425"/>
    <w:p>
      <w:pPr>
        <w:spacing w:after="0"/>
        <w:ind w:left="0"/>
        <w:jc w:val="both"/>
      </w:pPr>
      <w:r>
        <w:rPr>
          <w:rFonts w:ascii="Times New Roman"/>
          <w:b w:val="false"/>
          <w:i w:val="false"/>
          <w:color w:val="000000"/>
          <w:sz w:val="28"/>
        </w:rPr>
        <w:t>
      _____________________________________________________________</w:t>
      </w:r>
    </w:p>
    <w:bookmarkEnd w:id="1425"/>
    <w:bookmarkStart w:name="z1801" w:id="1426"/>
    <w:p>
      <w:pPr>
        <w:spacing w:after="0"/>
        <w:ind w:left="0"/>
        <w:jc w:val="both"/>
      </w:pPr>
      <w:r>
        <w:rPr>
          <w:rFonts w:ascii="Times New Roman"/>
          <w:b w:val="false"/>
          <w:i w:val="false"/>
          <w:color w:val="000000"/>
          <w:sz w:val="28"/>
        </w:rPr>
        <w:t>
      (лицензиардың толық атауы)</w:t>
      </w:r>
    </w:p>
    <w:bookmarkEnd w:id="1426"/>
    <w:bookmarkStart w:name="z1802" w:id="1427"/>
    <w:p>
      <w:pPr>
        <w:spacing w:after="0"/>
        <w:ind w:left="0"/>
        <w:jc w:val="both"/>
      </w:pPr>
      <w:r>
        <w:rPr>
          <w:rFonts w:ascii="Times New Roman"/>
          <w:b w:val="false"/>
          <w:i w:val="false"/>
          <w:color w:val="000000"/>
          <w:sz w:val="28"/>
        </w:rPr>
        <w:t>
      _____________________________________________________________</w:t>
      </w:r>
    </w:p>
    <w:bookmarkEnd w:id="1427"/>
    <w:bookmarkStart w:name="z1803" w:id="1428"/>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bookmarkEnd w:id="1428"/>
    <w:bookmarkStart w:name="z1804" w:id="1429"/>
    <w:p>
      <w:pPr>
        <w:spacing w:after="0"/>
        <w:ind w:left="0"/>
        <w:jc w:val="both"/>
      </w:pPr>
      <w:r>
        <w:rPr>
          <w:rFonts w:ascii="Times New Roman"/>
          <w:b w:val="false"/>
          <w:i w:val="false"/>
          <w:color w:val="000000"/>
          <w:sz w:val="28"/>
        </w:rPr>
        <w:t>
      _____________________________________________________________</w:t>
      </w:r>
    </w:p>
    <w:bookmarkEnd w:id="1429"/>
    <w:bookmarkStart w:name="z1805" w:id="1430"/>
    <w:p>
      <w:pPr>
        <w:spacing w:after="0"/>
        <w:ind w:left="0"/>
        <w:jc w:val="both"/>
      </w:pPr>
      <w:r>
        <w:rPr>
          <w:rFonts w:ascii="Times New Roman"/>
          <w:b w:val="false"/>
          <w:i w:val="false"/>
          <w:color w:val="000000"/>
          <w:sz w:val="28"/>
        </w:rPr>
        <w:t>
      (қызмет түрінің және (немесе) кіші түрі(лері)нің толық атауы)</w:t>
      </w:r>
    </w:p>
    <w:bookmarkEnd w:id="1430"/>
    <w:bookmarkStart w:name="z1806" w:id="1431"/>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w:t>
      </w:r>
    </w:p>
    <w:bookmarkEnd w:id="1431"/>
    <w:bookmarkStart w:name="z1807" w:id="1432"/>
    <w:p>
      <w:pPr>
        <w:spacing w:after="0"/>
        <w:ind w:left="0"/>
        <w:jc w:val="both"/>
      </w:pPr>
      <w:r>
        <w:rPr>
          <w:rFonts w:ascii="Times New Roman"/>
          <w:b w:val="false"/>
          <w:i w:val="false"/>
          <w:color w:val="000000"/>
          <w:sz w:val="28"/>
        </w:rPr>
        <w:t>
      сұраймын (керегінің астын сызу) №__________ бастап "___" ___________ 20____ берілген)</w:t>
      </w:r>
    </w:p>
    <w:bookmarkEnd w:id="1432"/>
    <w:bookmarkStart w:name="z1808" w:id="1433"/>
    <w:p>
      <w:pPr>
        <w:spacing w:after="0"/>
        <w:ind w:left="0"/>
        <w:jc w:val="both"/>
      </w:pPr>
      <w:r>
        <w:rPr>
          <w:rFonts w:ascii="Times New Roman"/>
          <w:b w:val="false"/>
          <w:i w:val="false"/>
          <w:color w:val="000000"/>
          <w:sz w:val="28"/>
        </w:rPr>
        <w:t>
      _____________________________________________________________</w:t>
      </w:r>
    </w:p>
    <w:bookmarkEnd w:id="1433"/>
    <w:bookmarkStart w:name="z1809" w:id="1434"/>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434"/>
    <w:bookmarkStart w:name="z1810" w:id="1435"/>
    <w:p>
      <w:pPr>
        <w:spacing w:after="0"/>
        <w:ind w:left="0"/>
        <w:jc w:val="both"/>
      </w:pPr>
      <w:r>
        <w:rPr>
          <w:rFonts w:ascii="Times New Roman"/>
          <w:b w:val="false"/>
          <w:i w:val="false"/>
          <w:color w:val="000000"/>
          <w:sz w:val="28"/>
        </w:rPr>
        <w:t>
      __________________________________________________жүзеге асыруға</w:t>
      </w:r>
    </w:p>
    <w:bookmarkEnd w:id="1435"/>
    <w:bookmarkStart w:name="z1811" w:id="1436"/>
    <w:p>
      <w:pPr>
        <w:spacing w:after="0"/>
        <w:ind w:left="0"/>
        <w:jc w:val="both"/>
      </w:pPr>
      <w:r>
        <w:rPr>
          <w:rFonts w:ascii="Times New Roman"/>
          <w:b w:val="false"/>
          <w:i w:val="false"/>
          <w:color w:val="000000"/>
          <w:sz w:val="28"/>
        </w:rPr>
        <w:t>
      (қызмет түрінің және (немесе) қызметтің кіші түрі (лері) нің толық атауы) (тиісті тор көзде Х көрсетіңіз):</w:t>
      </w:r>
    </w:p>
    <w:bookmarkEnd w:id="1436"/>
    <w:bookmarkStart w:name="z1812" w:id="1437"/>
    <w:p>
      <w:pPr>
        <w:spacing w:after="0"/>
        <w:ind w:left="0"/>
        <w:jc w:val="both"/>
      </w:pPr>
      <w:r>
        <w:rPr>
          <w:rFonts w:ascii="Times New Roman"/>
          <w:b w:val="false"/>
          <w:i w:val="false"/>
          <w:color w:val="000000"/>
          <w:sz w:val="28"/>
        </w:rPr>
        <w:t>
      1) жеке тұлға-лицензиаттың аты, әкесінің аты (болған жағдайда) тегі өзгерген ______________________________________________________;</w:t>
      </w:r>
    </w:p>
    <w:bookmarkEnd w:id="1437"/>
    <w:bookmarkStart w:name="z1813" w:id="1438"/>
    <w:p>
      <w:pPr>
        <w:spacing w:after="0"/>
        <w:ind w:left="0"/>
        <w:jc w:val="both"/>
      </w:pPr>
      <w:r>
        <w:rPr>
          <w:rFonts w:ascii="Times New Roman"/>
          <w:b w:val="false"/>
          <w:i w:val="false"/>
          <w:color w:val="000000"/>
          <w:sz w:val="28"/>
        </w:rPr>
        <w:t>
      2) жеке кәсіпкер-лицензиат қайта тіркелген, оның атауы өзгерген __________________________________________________________________;</w:t>
      </w:r>
    </w:p>
    <w:bookmarkEnd w:id="1438"/>
    <w:bookmarkStart w:name="z1814" w:id="1439"/>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өзгерген__________________________________________________________;</w:t>
      </w:r>
    </w:p>
    <w:bookmarkEnd w:id="1439"/>
    <w:bookmarkStart w:name="z1815" w:id="1440"/>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 _________________________;</w:t>
      </w:r>
    </w:p>
    <w:bookmarkEnd w:id="1440"/>
    <w:bookmarkStart w:name="z1816" w:id="1441"/>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 __________________________________________________________________;</w:t>
      </w:r>
    </w:p>
    <w:bookmarkEnd w:id="1441"/>
    <w:bookmarkStart w:name="z1817" w:id="1442"/>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w:t>
      </w:r>
    </w:p>
    <w:bookmarkEnd w:id="1442"/>
    <w:bookmarkStart w:name="z1818" w:id="1443"/>
    <w:p>
      <w:pPr>
        <w:spacing w:after="0"/>
        <w:ind w:left="0"/>
        <w:jc w:val="both"/>
      </w:pPr>
      <w:r>
        <w:rPr>
          <w:rFonts w:ascii="Times New Roman"/>
          <w:b w:val="false"/>
          <w:i w:val="false"/>
          <w:color w:val="000000"/>
          <w:sz w:val="28"/>
        </w:rPr>
        <w:t>
      7) қызмет түрінің атауы өзгерген _______________________________;</w:t>
      </w:r>
    </w:p>
    <w:bookmarkEnd w:id="1443"/>
    <w:bookmarkStart w:name="z1819" w:id="1444"/>
    <w:p>
      <w:pPr>
        <w:spacing w:after="0"/>
        <w:ind w:left="0"/>
        <w:jc w:val="both"/>
      </w:pPr>
      <w:r>
        <w:rPr>
          <w:rFonts w:ascii="Times New Roman"/>
          <w:b w:val="false"/>
          <w:i w:val="false"/>
          <w:color w:val="000000"/>
          <w:sz w:val="28"/>
        </w:rPr>
        <w:t>
      8) қызметтің кіші түрінің атауы өзгерген_________________________;</w:t>
      </w:r>
    </w:p>
    <w:bookmarkEnd w:id="1444"/>
    <w:bookmarkStart w:name="z1820" w:id="1445"/>
    <w:p>
      <w:pPr>
        <w:spacing w:after="0"/>
        <w:ind w:left="0"/>
        <w:jc w:val="both"/>
      </w:pPr>
      <w:r>
        <w:rPr>
          <w:rFonts w:ascii="Times New Roman"/>
          <w:b w:val="false"/>
          <w:i w:val="false"/>
          <w:color w:val="000000"/>
          <w:sz w:val="28"/>
        </w:rPr>
        <w:t>
      қағаз жеткізгіште ________ (егер лицензияны қағаз жеткізгіште алу қажет болған жағдайда Х белгісін қою керек) қайта ресімдеуіңізді сұраймын.</w:t>
      </w:r>
    </w:p>
    <w:bookmarkEnd w:id="1445"/>
    <w:bookmarkStart w:name="z1821" w:id="1446"/>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446"/>
    <w:bookmarkStart w:name="z1822" w:id="1447"/>
    <w:p>
      <w:pPr>
        <w:spacing w:after="0"/>
        <w:ind w:left="0"/>
        <w:jc w:val="both"/>
      </w:pPr>
      <w:r>
        <w:rPr>
          <w:rFonts w:ascii="Times New Roman"/>
          <w:b w:val="false"/>
          <w:i w:val="false"/>
          <w:color w:val="000000"/>
          <w:sz w:val="28"/>
        </w:rPr>
        <w:t>
      __________________________________________________________________ (пошталық индексі, облысы, қаласы, ауданы, елді мекені, көше атауы, үй/ғимарат нөмірі)</w:t>
      </w:r>
    </w:p>
    <w:bookmarkEnd w:id="1447"/>
    <w:bookmarkStart w:name="z1823" w:id="1448"/>
    <w:p>
      <w:pPr>
        <w:spacing w:after="0"/>
        <w:ind w:left="0"/>
        <w:jc w:val="both"/>
      </w:pPr>
      <w:r>
        <w:rPr>
          <w:rFonts w:ascii="Times New Roman"/>
          <w:b w:val="false"/>
          <w:i w:val="false"/>
          <w:color w:val="000000"/>
          <w:sz w:val="28"/>
        </w:rPr>
        <w:t>
      Электрондық пошта ___________________________________________</w:t>
      </w:r>
    </w:p>
    <w:bookmarkEnd w:id="1448"/>
    <w:bookmarkStart w:name="z1824" w:id="1449"/>
    <w:p>
      <w:pPr>
        <w:spacing w:after="0"/>
        <w:ind w:left="0"/>
        <w:jc w:val="both"/>
      </w:pPr>
      <w:r>
        <w:rPr>
          <w:rFonts w:ascii="Times New Roman"/>
          <w:b w:val="false"/>
          <w:i w:val="false"/>
          <w:color w:val="000000"/>
          <w:sz w:val="28"/>
        </w:rPr>
        <w:t>
      Телефондар _________________________________________________</w:t>
      </w:r>
    </w:p>
    <w:bookmarkEnd w:id="1449"/>
    <w:bookmarkStart w:name="z1825" w:id="1450"/>
    <w:p>
      <w:pPr>
        <w:spacing w:after="0"/>
        <w:ind w:left="0"/>
        <w:jc w:val="both"/>
      </w:pPr>
      <w:r>
        <w:rPr>
          <w:rFonts w:ascii="Times New Roman"/>
          <w:b w:val="false"/>
          <w:i w:val="false"/>
          <w:color w:val="000000"/>
          <w:sz w:val="28"/>
        </w:rPr>
        <w:t>
      Факс ________________________________________________________</w:t>
      </w:r>
    </w:p>
    <w:bookmarkEnd w:id="1450"/>
    <w:bookmarkStart w:name="z1826" w:id="1451"/>
    <w:p>
      <w:pPr>
        <w:spacing w:after="0"/>
        <w:ind w:left="0"/>
        <w:jc w:val="both"/>
      </w:pPr>
      <w:r>
        <w:rPr>
          <w:rFonts w:ascii="Times New Roman"/>
          <w:b w:val="false"/>
          <w:i w:val="false"/>
          <w:color w:val="000000"/>
          <w:sz w:val="28"/>
        </w:rPr>
        <w:t>
      Банктік шот __________________________________________________</w:t>
      </w:r>
    </w:p>
    <w:bookmarkEnd w:id="1451"/>
    <w:bookmarkStart w:name="z1827" w:id="1452"/>
    <w:p>
      <w:pPr>
        <w:spacing w:after="0"/>
        <w:ind w:left="0"/>
        <w:jc w:val="both"/>
      </w:pPr>
      <w:r>
        <w:rPr>
          <w:rFonts w:ascii="Times New Roman"/>
          <w:b w:val="false"/>
          <w:i w:val="false"/>
          <w:color w:val="000000"/>
          <w:sz w:val="28"/>
        </w:rPr>
        <w:t>
      (шот нөмірі, банктің атауы және орналасқан жері)</w:t>
      </w:r>
    </w:p>
    <w:bookmarkEnd w:id="1452"/>
    <w:bookmarkStart w:name="z1828" w:id="145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453"/>
    <w:bookmarkStart w:name="z1829" w:id="1454"/>
    <w:p>
      <w:pPr>
        <w:spacing w:after="0"/>
        <w:ind w:left="0"/>
        <w:jc w:val="both"/>
      </w:pPr>
      <w:r>
        <w:rPr>
          <w:rFonts w:ascii="Times New Roman"/>
          <w:b w:val="false"/>
          <w:i w:val="false"/>
          <w:color w:val="000000"/>
          <w:sz w:val="28"/>
        </w:rPr>
        <w:t>
      мекенжайы ____________________________________________ (пошталық индексі, облысы, қаласы, ауданы, елді мекені, көше атауы, үй/ғимарат (стационарлық үй-жайлар нөмірі)</w:t>
      </w:r>
    </w:p>
    <w:bookmarkEnd w:id="1454"/>
    <w:bookmarkStart w:name="z1830" w:id="1455"/>
    <w:p>
      <w:pPr>
        <w:spacing w:after="0"/>
        <w:ind w:left="0"/>
        <w:jc w:val="both"/>
      </w:pPr>
      <w:r>
        <w:rPr>
          <w:rFonts w:ascii="Times New Roman"/>
          <w:b w:val="false"/>
          <w:i w:val="false"/>
          <w:color w:val="000000"/>
          <w:sz w:val="28"/>
        </w:rPr>
        <w:t>
      ______ парақ қоса беріледі.</w:t>
      </w:r>
    </w:p>
    <w:bookmarkEnd w:id="1455"/>
    <w:bookmarkStart w:name="z1831" w:id="1456"/>
    <w:p>
      <w:pPr>
        <w:spacing w:after="0"/>
        <w:ind w:left="0"/>
        <w:jc w:val="both"/>
      </w:pPr>
      <w:r>
        <w:rPr>
          <w:rFonts w:ascii="Times New Roman"/>
          <w:b w:val="false"/>
          <w:i w:val="false"/>
          <w:color w:val="000000"/>
          <w:sz w:val="28"/>
        </w:rPr>
        <w:t>
      Осымен:</w:t>
      </w:r>
    </w:p>
    <w:bookmarkEnd w:id="1456"/>
    <w:bookmarkStart w:name="z1832" w:id="1457"/>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457"/>
    <w:bookmarkStart w:name="z1833" w:id="1458"/>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bookmarkEnd w:id="1458"/>
    <w:bookmarkStart w:name="z1834" w:id="1459"/>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459"/>
    <w:bookmarkStart w:name="z1835" w:id="1460"/>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460"/>
    <w:bookmarkStart w:name="z1836" w:id="1461"/>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461"/>
    <w:bookmarkStart w:name="z1837" w:id="1462"/>
    <w:p>
      <w:pPr>
        <w:spacing w:after="0"/>
        <w:ind w:left="0"/>
        <w:jc w:val="both"/>
      </w:pPr>
      <w:r>
        <w:rPr>
          <w:rFonts w:ascii="Times New Roman"/>
          <w:b w:val="false"/>
          <w:i w:val="false"/>
          <w:color w:val="000000"/>
          <w:sz w:val="28"/>
        </w:rPr>
        <w:t>
      Жеке тұлға ______________ ______________________________</w:t>
      </w:r>
    </w:p>
    <w:bookmarkEnd w:id="1462"/>
    <w:bookmarkStart w:name="z1838" w:id="1463"/>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463"/>
    <w:bookmarkStart w:name="z1839" w:id="1464"/>
    <w:p>
      <w:pPr>
        <w:spacing w:after="0"/>
        <w:ind w:left="0"/>
        <w:jc w:val="both"/>
      </w:pPr>
      <w:r>
        <w:rPr>
          <w:rFonts w:ascii="Times New Roman"/>
          <w:b w:val="false"/>
          <w:i w:val="false"/>
          <w:color w:val="000000"/>
          <w:sz w:val="28"/>
        </w:rPr>
        <w:t>
      Толтыру күні: 20__ жылғы "__" _________________</w:t>
      </w:r>
    </w:p>
    <w:bookmarkEnd w:id="1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"Ядролық материалдарды,</w:t>
            </w:r>
            <w:r>
              <w:br/>
            </w:r>
            <w:r>
              <w:rPr>
                <w:rFonts w:ascii="Times New Roman"/>
                <w:b w:val="false"/>
                <w:i w:val="false"/>
                <w:color w:val="000000"/>
                <w:sz w:val="20"/>
              </w:rPr>
              <w:t>радиоактивті заттарды,</w:t>
            </w:r>
            <w:r>
              <w:br/>
            </w:r>
            <w:r>
              <w:rPr>
                <w:rFonts w:ascii="Times New Roman"/>
                <w:b w:val="false"/>
                <w:i w:val="false"/>
                <w:color w:val="000000"/>
                <w:sz w:val="20"/>
              </w:rPr>
              <w:t>иондаушы сәулеленудің</w:t>
            </w:r>
            <w:r>
              <w:br/>
            </w:r>
            <w:r>
              <w:rPr>
                <w:rFonts w:ascii="Times New Roman"/>
                <w:b w:val="false"/>
                <w:i w:val="false"/>
                <w:color w:val="000000"/>
                <w:sz w:val="20"/>
              </w:rPr>
              <w:t>радиоизотоптық көздерін,</w:t>
            </w:r>
            <w:r>
              <w:br/>
            </w:r>
            <w:r>
              <w:rPr>
                <w:rFonts w:ascii="Times New Roman"/>
                <w:b w:val="false"/>
                <w:i w:val="false"/>
                <w:color w:val="000000"/>
                <w:sz w:val="20"/>
              </w:rPr>
              <w:t>радиоактивті қалдықтарды</w:t>
            </w:r>
            <w:r>
              <w:br/>
            </w:r>
            <w:r>
              <w:rPr>
                <w:rFonts w:ascii="Times New Roman"/>
                <w:b w:val="false"/>
                <w:i w:val="false"/>
                <w:color w:val="000000"/>
                <w:sz w:val="20"/>
              </w:rPr>
              <w:t>транзиттік тасымалдауды қоса</w:t>
            </w:r>
            <w:r>
              <w:br/>
            </w:r>
            <w:r>
              <w:rPr>
                <w:rFonts w:ascii="Times New Roman"/>
                <w:b w:val="false"/>
                <w:i w:val="false"/>
                <w:color w:val="000000"/>
                <w:sz w:val="20"/>
              </w:rPr>
              <w:t>алғанда, Қазақстан</w:t>
            </w:r>
            <w:r>
              <w:br/>
            </w:r>
            <w:r>
              <w:rPr>
                <w:rFonts w:ascii="Times New Roman"/>
                <w:b w:val="false"/>
                <w:i w:val="false"/>
                <w:color w:val="000000"/>
                <w:sz w:val="20"/>
              </w:rPr>
              <w:t>Республикасы аумағының</w:t>
            </w:r>
            <w:r>
              <w:br/>
            </w:r>
            <w:r>
              <w:rPr>
                <w:rFonts w:ascii="Times New Roman"/>
                <w:b w:val="false"/>
                <w:i w:val="false"/>
                <w:color w:val="000000"/>
                <w:sz w:val="20"/>
              </w:rPr>
              <w:t>шегінде тасымалдауға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841" w:id="146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465"/>
    <w:bookmarkStart w:name="z1842" w:id="1466"/>
    <w:p>
      <w:pPr>
        <w:spacing w:after="0"/>
        <w:ind w:left="0"/>
        <w:jc w:val="both"/>
      </w:pPr>
      <w:r>
        <w:rPr>
          <w:rFonts w:ascii="Times New Roman"/>
          <w:b w:val="false"/>
          <w:i w:val="false"/>
          <w:color w:val="000000"/>
          <w:sz w:val="28"/>
        </w:rPr>
        <w:t>
      ____________________________________________________________</w:t>
      </w:r>
    </w:p>
    <w:bookmarkEnd w:id="1466"/>
    <w:bookmarkStart w:name="z1843" w:id="1467"/>
    <w:p>
      <w:pPr>
        <w:spacing w:after="0"/>
        <w:ind w:left="0"/>
        <w:jc w:val="both"/>
      </w:pPr>
      <w:r>
        <w:rPr>
          <w:rFonts w:ascii="Times New Roman"/>
          <w:b w:val="false"/>
          <w:i w:val="false"/>
          <w:color w:val="000000"/>
          <w:sz w:val="28"/>
        </w:rPr>
        <w:t>
      (лицензиардың толық атауы)</w:t>
      </w:r>
    </w:p>
    <w:bookmarkEnd w:id="1467"/>
    <w:bookmarkStart w:name="z1844" w:id="1468"/>
    <w:p>
      <w:pPr>
        <w:spacing w:after="0"/>
        <w:ind w:left="0"/>
        <w:jc w:val="both"/>
      </w:pPr>
      <w:r>
        <w:rPr>
          <w:rFonts w:ascii="Times New Roman"/>
          <w:b w:val="false"/>
          <w:i w:val="false"/>
          <w:color w:val="000000"/>
          <w:sz w:val="28"/>
        </w:rPr>
        <w:t>
      ________________________________________________________________________</w:t>
      </w:r>
    </w:p>
    <w:bookmarkEnd w:id="1468"/>
    <w:bookmarkStart w:name="z1845" w:id="1469"/>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469"/>
    <w:bookmarkStart w:name="z1846" w:id="1470"/>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1470"/>
    <w:bookmarkStart w:name="z1847" w:id="1471"/>
    <w:p>
      <w:pPr>
        <w:spacing w:after="0"/>
        <w:ind w:left="0"/>
        <w:jc w:val="both"/>
      </w:pPr>
      <w:r>
        <w:rPr>
          <w:rFonts w:ascii="Times New Roman"/>
          <w:b w:val="false"/>
          <w:i w:val="false"/>
          <w:color w:val="000000"/>
          <w:sz w:val="28"/>
        </w:rPr>
        <w:t>
      ________________________________________________________________________</w:t>
      </w:r>
    </w:p>
    <w:bookmarkEnd w:id="1471"/>
    <w:bookmarkStart w:name="z1848" w:id="1472"/>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472"/>
    <w:bookmarkStart w:name="z1849" w:id="1473"/>
    <w:p>
      <w:pPr>
        <w:spacing w:after="0"/>
        <w:ind w:left="0"/>
        <w:jc w:val="both"/>
      </w:pPr>
      <w:r>
        <w:rPr>
          <w:rFonts w:ascii="Times New Roman"/>
          <w:b w:val="false"/>
          <w:i w:val="false"/>
          <w:color w:val="000000"/>
          <w:sz w:val="28"/>
        </w:rPr>
        <w:t>
      _________________________________________________жүзеге асыруға (қызмет түрінің және(немесе) қызметтің кіші түрі(лері)нің толық атауы) (тиісті тор көзде Х көрсетіңіз):</w:t>
      </w:r>
    </w:p>
    <w:bookmarkEnd w:id="1473"/>
    <w:bookmarkStart w:name="z1850" w:id="1474"/>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1474"/>
    <w:bookmarkStart w:name="z1851" w:id="1475"/>
    <w:p>
      <w:pPr>
        <w:spacing w:after="0"/>
        <w:ind w:left="0"/>
        <w:jc w:val="both"/>
      </w:pPr>
      <w:r>
        <w:rPr>
          <w:rFonts w:ascii="Times New Roman"/>
          <w:b w:val="false"/>
          <w:i w:val="false"/>
          <w:color w:val="000000"/>
          <w:sz w:val="28"/>
        </w:rPr>
        <w:t>
      бірігу _______________________________________________________</w:t>
      </w:r>
    </w:p>
    <w:bookmarkEnd w:id="1475"/>
    <w:bookmarkStart w:name="z1852" w:id="1476"/>
    <w:p>
      <w:pPr>
        <w:spacing w:after="0"/>
        <w:ind w:left="0"/>
        <w:jc w:val="both"/>
      </w:pPr>
      <w:r>
        <w:rPr>
          <w:rFonts w:ascii="Times New Roman"/>
          <w:b w:val="false"/>
          <w:i w:val="false"/>
          <w:color w:val="000000"/>
          <w:sz w:val="28"/>
        </w:rPr>
        <w:t>
      қайта құру ___________________________________________________</w:t>
      </w:r>
    </w:p>
    <w:bookmarkEnd w:id="1476"/>
    <w:bookmarkStart w:name="z1853" w:id="1477"/>
    <w:p>
      <w:pPr>
        <w:spacing w:after="0"/>
        <w:ind w:left="0"/>
        <w:jc w:val="both"/>
      </w:pPr>
      <w:r>
        <w:rPr>
          <w:rFonts w:ascii="Times New Roman"/>
          <w:b w:val="false"/>
          <w:i w:val="false"/>
          <w:color w:val="000000"/>
          <w:sz w:val="28"/>
        </w:rPr>
        <w:t>
      қосылу ______________________________________________________</w:t>
      </w:r>
    </w:p>
    <w:bookmarkEnd w:id="1477"/>
    <w:bookmarkStart w:name="z1854" w:id="1478"/>
    <w:p>
      <w:pPr>
        <w:spacing w:after="0"/>
        <w:ind w:left="0"/>
        <w:jc w:val="both"/>
      </w:pPr>
      <w:r>
        <w:rPr>
          <w:rFonts w:ascii="Times New Roman"/>
          <w:b w:val="false"/>
          <w:i w:val="false"/>
          <w:color w:val="000000"/>
          <w:sz w:val="28"/>
        </w:rPr>
        <w:t>
      бөліп шығару_________________________________________________</w:t>
      </w:r>
    </w:p>
    <w:bookmarkEnd w:id="1478"/>
    <w:bookmarkStart w:name="z1855" w:id="1479"/>
    <w:p>
      <w:pPr>
        <w:spacing w:after="0"/>
        <w:ind w:left="0"/>
        <w:jc w:val="both"/>
      </w:pPr>
      <w:r>
        <w:rPr>
          <w:rFonts w:ascii="Times New Roman"/>
          <w:b w:val="false"/>
          <w:i w:val="false"/>
          <w:color w:val="000000"/>
          <w:sz w:val="28"/>
        </w:rPr>
        <w:t>
      бөліну _________________________жолымен қайта ұйымдастырылуы;</w:t>
      </w:r>
    </w:p>
    <w:bookmarkEnd w:id="1479"/>
    <w:bookmarkStart w:name="z1856" w:id="1480"/>
    <w:p>
      <w:pPr>
        <w:spacing w:after="0"/>
        <w:ind w:left="0"/>
        <w:jc w:val="both"/>
      </w:pPr>
      <w:r>
        <w:rPr>
          <w:rFonts w:ascii="Times New Roman"/>
          <w:b w:val="false"/>
          <w:i w:val="false"/>
          <w:color w:val="000000"/>
          <w:sz w:val="28"/>
        </w:rPr>
        <w:t>
      2) заңды тұлға-лицензиат атауының өзгеруі ______________________;</w:t>
      </w:r>
    </w:p>
    <w:bookmarkEnd w:id="1480"/>
    <w:bookmarkStart w:name="z1857" w:id="1481"/>
    <w:p>
      <w:pPr>
        <w:spacing w:after="0"/>
        <w:ind w:left="0"/>
        <w:jc w:val="both"/>
      </w:pPr>
      <w:r>
        <w:rPr>
          <w:rFonts w:ascii="Times New Roman"/>
          <w:b w:val="false"/>
          <w:i w:val="false"/>
          <w:color w:val="000000"/>
          <w:sz w:val="28"/>
        </w:rPr>
        <w:t>
      3) заңды тұлға-лицензиаттың орналасқан жерінің өзгеруі __________;</w:t>
      </w:r>
    </w:p>
    <w:bookmarkEnd w:id="1481"/>
    <w:bookmarkStart w:name="z1858" w:id="1482"/>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________________________;</w:t>
      </w:r>
    </w:p>
    <w:bookmarkEnd w:id="1482"/>
    <w:bookmarkStart w:name="z1859" w:id="1483"/>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_________________________________________________________________;</w:t>
      </w:r>
    </w:p>
    <w:bookmarkEnd w:id="1483"/>
    <w:bookmarkStart w:name="z1860" w:id="1484"/>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w:t>
      </w:r>
    </w:p>
    <w:bookmarkEnd w:id="1484"/>
    <w:bookmarkStart w:name="z1861" w:id="1485"/>
    <w:p>
      <w:pPr>
        <w:spacing w:after="0"/>
        <w:ind w:left="0"/>
        <w:jc w:val="both"/>
      </w:pPr>
      <w:r>
        <w:rPr>
          <w:rFonts w:ascii="Times New Roman"/>
          <w:b w:val="false"/>
          <w:i w:val="false"/>
          <w:color w:val="000000"/>
          <w:sz w:val="28"/>
        </w:rPr>
        <w:t>
      7) қызмет түрі атауының өзгеруі ________________________________;</w:t>
      </w:r>
    </w:p>
    <w:bookmarkEnd w:id="1485"/>
    <w:bookmarkStart w:name="z1862" w:id="1486"/>
    <w:p>
      <w:pPr>
        <w:spacing w:after="0"/>
        <w:ind w:left="0"/>
        <w:jc w:val="both"/>
      </w:pPr>
      <w:r>
        <w:rPr>
          <w:rFonts w:ascii="Times New Roman"/>
          <w:b w:val="false"/>
          <w:i w:val="false"/>
          <w:color w:val="000000"/>
          <w:sz w:val="28"/>
        </w:rPr>
        <w:t>
      8) қызметтің кіші түрі атауының өзгеруі _________________________;</w:t>
      </w:r>
    </w:p>
    <w:bookmarkEnd w:id="1486"/>
    <w:bookmarkStart w:name="z1863" w:id="1487"/>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1487"/>
    <w:bookmarkStart w:name="z1864" w:id="1488"/>
    <w:p>
      <w:pPr>
        <w:spacing w:after="0"/>
        <w:ind w:left="0"/>
        <w:jc w:val="both"/>
      </w:pPr>
      <w:r>
        <w:rPr>
          <w:rFonts w:ascii="Times New Roman"/>
          <w:b w:val="false"/>
          <w:i w:val="false"/>
          <w:color w:val="000000"/>
          <w:sz w:val="28"/>
        </w:rPr>
        <w:t>
      Заңды тұлғаның мекенжайы ____________________________________</w:t>
      </w:r>
    </w:p>
    <w:bookmarkEnd w:id="1488"/>
    <w:bookmarkStart w:name="z1865" w:id="1489"/>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1489"/>
    <w:bookmarkStart w:name="z1866" w:id="1490"/>
    <w:p>
      <w:pPr>
        <w:spacing w:after="0"/>
        <w:ind w:left="0"/>
        <w:jc w:val="both"/>
      </w:pPr>
      <w:r>
        <w:rPr>
          <w:rFonts w:ascii="Times New Roman"/>
          <w:b w:val="false"/>
          <w:i w:val="false"/>
          <w:color w:val="000000"/>
          <w:sz w:val="28"/>
        </w:rPr>
        <w:t>
      Электрондық пошта __________________________________________</w:t>
      </w:r>
    </w:p>
    <w:bookmarkEnd w:id="1490"/>
    <w:bookmarkStart w:name="z1867" w:id="1491"/>
    <w:p>
      <w:pPr>
        <w:spacing w:after="0"/>
        <w:ind w:left="0"/>
        <w:jc w:val="both"/>
      </w:pPr>
      <w:r>
        <w:rPr>
          <w:rFonts w:ascii="Times New Roman"/>
          <w:b w:val="false"/>
          <w:i w:val="false"/>
          <w:color w:val="000000"/>
          <w:sz w:val="28"/>
        </w:rPr>
        <w:t>
      Телефондар __________________________________________________</w:t>
      </w:r>
    </w:p>
    <w:bookmarkEnd w:id="1491"/>
    <w:bookmarkStart w:name="z1868" w:id="1492"/>
    <w:p>
      <w:pPr>
        <w:spacing w:after="0"/>
        <w:ind w:left="0"/>
        <w:jc w:val="both"/>
      </w:pPr>
      <w:r>
        <w:rPr>
          <w:rFonts w:ascii="Times New Roman"/>
          <w:b w:val="false"/>
          <w:i w:val="false"/>
          <w:color w:val="000000"/>
          <w:sz w:val="28"/>
        </w:rPr>
        <w:t>
      Факс ________________________________________________________</w:t>
      </w:r>
    </w:p>
    <w:bookmarkEnd w:id="1492"/>
    <w:bookmarkStart w:name="z1869" w:id="1493"/>
    <w:p>
      <w:pPr>
        <w:spacing w:after="0"/>
        <w:ind w:left="0"/>
        <w:jc w:val="both"/>
      </w:pPr>
      <w:r>
        <w:rPr>
          <w:rFonts w:ascii="Times New Roman"/>
          <w:b w:val="false"/>
          <w:i w:val="false"/>
          <w:color w:val="000000"/>
          <w:sz w:val="28"/>
        </w:rPr>
        <w:t>
      Банктік шот _________________________________________________</w:t>
      </w:r>
    </w:p>
    <w:bookmarkEnd w:id="1493"/>
    <w:bookmarkStart w:name="z1870" w:id="1494"/>
    <w:p>
      <w:pPr>
        <w:spacing w:after="0"/>
        <w:ind w:left="0"/>
        <w:jc w:val="both"/>
      </w:pPr>
      <w:r>
        <w:rPr>
          <w:rFonts w:ascii="Times New Roman"/>
          <w:b w:val="false"/>
          <w:i w:val="false"/>
          <w:color w:val="000000"/>
          <w:sz w:val="28"/>
        </w:rPr>
        <w:t>
      (шот нөмірі, банктiң атауы және орналасқан жерi)</w:t>
      </w:r>
    </w:p>
    <w:bookmarkEnd w:id="1494"/>
    <w:bookmarkStart w:name="z1871" w:id="1495"/>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495"/>
    <w:bookmarkStart w:name="z1872" w:id="1496"/>
    <w:p>
      <w:pPr>
        <w:spacing w:after="0"/>
        <w:ind w:left="0"/>
        <w:jc w:val="both"/>
      </w:pPr>
      <w:r>
        <w:rPr>
          <w:rFonts w:ascii="Times New Roman"/>
          <w:b w:val="false"/>
          <w:i w:val="false"/>
          <w:color w:val="000000"/>
          <w:sz w:val="28"/>
        </w:rPr>
        <w:t>
      мекенжайы _______________________________________________________</w:t>
      </w:r>
    </w:p>
    <w:bookmarkEnd w:id="1496"/>
    <w:bookmarkStart w:name="z1873" w:id="1497"/>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497"/>
    <w:bookmarkStart w:name="z1874" w:id="1498"/>
    <w:p>
      <w:pPr>
        <w:spacing w:after="0"/>
        <w:ind w:left="0"/>
        <w:jc w:val="both"/>
      </w:pPr>
      <w:r>
        <w:rPr>
          <w:rFonts w:ascii="Times New Roman"/>
          <w:b w:val="false"/>
          <w:i w:val="false"/>
          <w:color w:val="000000"/>
          <w:sz w:val="28"/>
        </w:rPr>
        <w:t xml:space="preserve">
      ______ парақ қоса беріледі. </w:t>
      </w:r>
    </w:p>
    <w:bookmarkEnd w:id="1498"/>
    <w:bookmarkStart w:name="z1875" w:id="1499"/>
    <w:p>
      <w:pPr>
        <w:spacing w:after="0"/>
        <w:ind w:left="0"/>
        <w:jc w:val="both"/>
      </w:pPr>
      <w:r>
        <w:rPr>
          <w:rFonts w:ascii="Times New Roman"/>
          <w:b w:val="false"/>
          <w:i w:val="false"/>
          <w:color w:val="000000"/>
          <w:sz w:val="28"/>
        </w:rPr>
        <w:t>
      Осымен:</w:t>
      </w:r>
    </w:p>
    <w:bookmarkEnd w:id="1499"/>
    <w:bookmarkStart w:name="z1876" w:id="1500"/>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500"/>
    <w:bookmarkStart w:name="z1877" w:id="1501"/>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501"/>
    <w:bookmarkStart w:name="z1878" w:id="1502"/>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502"/>
    <w:bookmarkStart w:name="z1879" w:id="1503"/>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503"/>
    <w:bookmarkStart w:name="z1880" w:id="1504"/>
    <w:p>
      <w:pPr>
        <w:spacing w:after="0"/>
        <w:ind w:left="0"/>
        <w:jc w:val="both"/>
      </w:pPr>
      <w:r>
        <w:rPr>
          <w:rFonts w:ascii="Times New Roman"/>
          <w:b w:val="false"/>
          <w:i w:val="false"/>
          <w:color w:val="000000"/>
          <w:sz w:val="28"/>
        </w:rPr>
        <w:t xml:space="preserve">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 </w:t>
      </w:r>
    </w:p>
    <w:bookmarkEnd w:id="1504"/>
    <w:bookmarkStart w:name="z1881" w:id="1505"/>
    <w:p>
      <w:pPr>
        <w:spacing w:after="0"/>
        <w:ind w:left="0"/>
        <w:jc w:val="both"/>
      </w:pPr>
      <w:r>
        <w:rPr>
          <w:rFonts w:ascii="Times New Roman"/>
          <w:b w:val="false"/>
          <w:i w:val="false"/>
          <w:color w:val="000000"/>
          <w:sz w:val="28"/>
        </w:rPr>
        <w:t>
      Басшы _________________ _______________________________</w:t>
      </w:r>
    </w:p>
    <w:bookmarkEnd w:id="1505"/>
    <w:bookmarkStart w:name="z1882" w:id="1506"/>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506"/>
    <w:bookmarkStart w:name="z1883" w:id="1507"/>
    <w:p>
      <w:pPr>
        <w:spacing w:after="0"/>
        <w:ind w:left="0"/>
        <w:jc w:val="both"/>
      </w:pPr>
      <w:r>
        <w:rPr>
          <w:rFonts w:ascii="Times New Roman"/>
          <w:b w:val="false"/>
          <w:i w:val="false"/>
          <w:color w:val="000000"/>
          <w:sz w:val="28"/>
        </w:rPr>
        <w:t>
      Толтыру күні: 20__ жылғы "__" _________________</w:t>
      </w:r>
    </w:p>
    <w:bookmarkEnd w:id="15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Қазақстан</w:t>
            </w:r>
            <w:r>
              <w:br/>
            </w:r>
            <w:r>
              <w:rPr>
                <w:rFonts w:ascii="Times New Roman"/>
                <w:b w:val="false"/>
                <w:i w:val="false"/>
                <w:color w:val="000000"/>
                <w:sz w:val="20"/>
              </w:rPr>
              <w:t>Республикасы Энергетика</w:t>
            </w:r>
            <w:r>
              <w:br/>
            </w:r>
            <w:r>
              <w:rPr>
                <w:rFonts w:ascii="Times New Roman"/>
                <w:b w:val="false"/>
                <w:i w:val="false"/>
                <w:color w:val="000000"/>
                <w:sz w:val="20"/>
              </w:rPr>
              <w:t>министрінің кейбір</w:t>
            </w:r>
            <w:r>
              <w:br/>
            </w:r>
            <w:r>
              <w:rPr>
                <w:rFonts w:ascii="Times New Roman"/>
                <w:b w:val="false"/>
                <w:i w:val="false"/>
                <w:color w:val="000000"/>
                <w:sz w:val="20"/>
              </w:rPr>
              <w:t>бұйрықтарының және тізбесіне</w:t>
            </w:r>
            <w:r>
              <w:br/>
            </w:r>
            <w:r>
              <w:rPr>
                <w:rFonts w:ascii="Times New Roman"/>
                <w:b w:val="false"/>
                <w:i w:val="false"/>
                <w:color w:val="000000"/>
                <w:sz w:val="20"/>
              </w:rPr>
              <w:t>11-қосымша</w:t>
            </w:r>
            <w:r>
              <w:br/>
            </w:r>
            <w:r>
              <w:rPr>
                <w:rFonts w:ascii="Times New Roman"/>
                <w:b w:val="false"/>
                <w:i w:val="false"/>
                <w:color w:val="000000"/>
                <w:sz w:val="20"/>
              </w:rPr>
              <w:t>"Бұрынғы ядролық сынақ</w:t>
            </w:r>
            <w:r>
              <w:br/>
            </w:r>
            <w:r>
              <w:rPr>
                <w:rFonts w:ascii="Times New Roman"/>
                <w:b w:val="false"/>
                <w:i w:val="false"/>
                <w:color w:val="000000"/>
                <w:sz w:val="20"/>
              </w:rPr>
              <w:t>полигондары аумақтарындағы</w:t>
            </w:r>
            <w:r>
              <w:br/>
            </w:r>
            <w:r>
              <w:rPr>
                <w:rFonts w:ascii="Times New Roman"/>
                <w:b w:val="false"/>
                <w:i w:val="false"/>
                <w:color w:val="000000"/>
                <w:sz w:val="20"/>
              </w:rPr>
              <w:t>және жүргiзілген ядролық</w:t>
            </w:r>
            <w:r>
              <w:br/>
            </w:r>
            <w:r>
              <w:rPr>
                <w:rFonts w:ascii="Times New Roman"/>
                <w:b w:val="false"/>
                <w:i w:val="false"/>
                <w:color w:val="000000"/>
                <w:sz w:val="20"/>
              </w:rPr>
              <w:t>сынақтар салдарынан ластанған</w:t>
            </w:r>
            <w:r>
              <w:br/>
            </w:r>
            <w:r>
              <w:rPr>
                <w:rFonts w:ascii="Times New Roman"/>
                <w:b w:val="false"/>
                <w:i w:val="false"/>
                <w:color w:val="000000"/>
                <w:sz w:val="20"/>
              </w:rPr>
              <w:t>басқа да аумақтардағы қызметке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885" w:id="1508"/>
    <w:p>
      <w:pPr>
        <w:spacing w:after="0"/>
        <w:ind w:left="0"/>
        <w:jc w:val="left"/>
      </w:pPr>
      <w:r>
        <w:rPr>
          <w:rFonts w:ascii="Times New Roman"/>
          <w:b/>
          <w:i w:val="false"/>
          <w:color w:val="000000"/>
        </w:rPr>
        <w:t xml:space="preserve"> "Бұрынғы ядролық сынақ полигондары аумақтарындағы және жүргiзілген ядролық сынақтар салдарынан ластанған басқа да аумақтардағы қызметке арналған лицензия беру" мемлекеттік қызмет көрсетуге қойылатын негізгі талаптар тізбесі </w:t>
      </w:r>
    </w:p>
    <w:bookmarkEnd w:id="1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Бұрынғы ядролық сынақ полигондары аумақтарындағы және жүргiзілген ядролық сынақтар салдарынан ластанған басқа да аумақтардағы қызметке арналған лицензия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509"/>
          <w:p>
            <w:pPr>
              <w:spacing w:after="20"/>
              <w:ind w:left="20"/>
              <w:jc w:val="both"/>
            </w:pPr>
            <w:r>
              <w:rPr>
                <w:rFonts w:ascii="Times New Roman"/>
                <w:b w:val="false"/>
                <w:i w:val="false"/>
                <w:color w:val="000000"/>
                <w:sz w:val="20"/>
              </w:rPr>
              <w:t>
1) заңды тұлға-лицензиат бөліп шығару және бөліну нысанында қайта ұйымдастырылған жағдайда лицензияны және (немесе) лицензияға қосымшаны берген кезде, оның ішінде лицензия және (немесе) лицензияға қосымша қайта ресімделген кезде – 15 (он бес) жұмыс күні;</w:t>
            </w:r>
          </w:p>
          <w:bookmarkEnd w:id="1509"/>
          <w:p>
            <w:pPr>
              <w:spacing w:after="20"/>
              <w:ind w:left="20"/>
              <w:jc w:val="both"/>
            </w:pPr>
            <w:r>
              <w:rPr>
                <w:rFonts w:ascii="Times New Roman"/>
                <w:b w:val="false"/>
                <w:i w:val="false"/>
                <w:color w:val="000000"/>
                <w:sz w:val="20"/>
              </w:rPr>
              <w:t>
2) заңды тұлға-лицензиат бөліп шығару және бөліну нысанында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510"/>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 көрсетуден дәлелді бас тарту.</w:t>
            </w:r>
          </w:p>
          <w:bookmarkEnd w:id="1510"/>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1511"/>
          <w:p>
            <w:pPr>
              <w:spacing w:after="20"/>
              <w:ind w:left="20"/>
              <w:jc w:val="both"/>
            </w:pPr>
            <w:r>
              <w:rPr>
                <w:rFonts w:ascii="Times New Roman"/>
                <w:b w:val="false"/>
                <w:i w:val="false"/>
                <w:color w:val="000000"/>
                <w:sz w:val="20"/>
              </w:rPr>
              <w:t>
Мемлекеттік қызмет көрсетілетін қызметті алушыларға ақылы негізде көрсетіледі.</w:t>
            </w:r>
          </w:p>
          <w:bookmarkEnd w:id="151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 кезде көрсетілетін қызметті алушының тіркелген жері бойынша жекелеген қызмет түрлерімен айналысу құқығы үшін бюджетке лицензиялық алым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қызмет түрімен айналысу құқығы үшін лицензияны беру кезінде лицензиялық алым 10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лицензияға қосымшаларды (лицензияға қосымшалардың төлнұсқаларын) беру кезінде лицензиялық алым алынбайды.</w:t>
            </w:r>
          </w:p>
          <w:p>
            <w:pPr>
              <w:spacing w:after="20"/>
              <w:ind w:left="20"/>
              <w:jc w:val="both"/>
            </w:pPr>
            <w:r>
              <w:rPr>
                <w:rFonts w:ascii="Times New Roman"/>
                <w:b w:val="false"/>
                <w:i w:val="false"/>
                <w:color w:val="000000"/>
                <w:sz w:val="20"/>
              </w:rPr>
              <w:t xml:space="preserve">
Төлем қолма-қол ақшалай және қолма-қол ақшасыз нысанда екінші деңгейдегі банктер және банктік операциялардың жекелеген түрлерін жүзеге асыратын ұйымдар арқылы, сондай-ақ портал арқылы "цифрлық үкіметтің" төлем шлюзі (бұдан әрі – ЦҮТШ) арқылы жүзеге асырылады.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1512"/>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512"/>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 соң, одексе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1513"/>
          <w:p>
            <w:pPr>
              <w:spacing w:after="20"/>
              <w:ind w:left="20"/>
              <w:jc w:val="both"/>
            </w:pPr>
            <w:r>
              <w:rPr>
                <w:rFonts w:ascii="Times New Roman"/>
                <w:b w:val="false"/>
                <w:i w:val="false"/>
                <w:color w:val="000000"/>
                <w:sz w:val="20"/>
              </w:rPr>
              <w:t>
1) лицензияны және (немесе) лицензияға қосымшаны алу үшін:</w:t>
            </w:r>
          </w:p>
          <w:bookmarkEnd w:id="1513"/>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 және 2- қосымшаларға сәйкес нысандар бойынша көрсетілетін қызметті алушының ЭЦҚ-сымен куәландырылған лицензияны және (немесе) лицензияға қосымшаны электрондық түрде алу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 алу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министрінің 2014 жылғы 13 қарашадағы № 122 бұйрығымен бекітілген (Нормативтік құқықтық актілерді мемлекеттік тіркеу тізілімінде № 10022 болып тіркелген) атом энергиясын пайдалану саласындағы қызметке қойылатын біліктілік талаптары және оларға сәйкестікті растайтын құжаттардың тізбесінің (бұдан әрі – Біліктілік талаптар) 8-тарауында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бұрынғы ядролық сынақ полигондары аумақтарындағы және жүргiзілген ядролық сынақтар салдарынан ластанған басқа да аумақтардағы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бөлу нысандарында қайта ұйымдастырылған жағдайда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3 және 4-қосымшаларына сәйкес көрсетілетін қызметті алушының ЭЦҚ-сымен куәландырылған лицензияны және (немесе) лицензияға қосымшаны электрондық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ЦҮТШ-дан жекелеген қызмет түрлерiмен айналысу құқығы үшiн лицензиялық алымның төленгенiн растайтын мәліметтер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талаптарының 8-тарауында көрсетілген нысандар бойынша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талаптарына сәйкес бұрынғы ядролық сынақ полигондары аумақтарындағы және жүргiзілген ядролық сынақтар салдарынан ластанған басқа да аумақтардағы қызметке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Дара кәсіпкер ретінде тіркеу туралы, заңды тұлғаны мемлекеттік тіркеу (қайта тіркеу) туралы, лицензия туралы, алым сомасын бюджетке төлеу туралы анықтаманы (ЦҮТШ арқылы төленген жағдайда), үй-жайдың меншік құқығы және орналасқан мекенжайы, қызметкерлердің аты-жөні, еңбек шарттары, жоғары білім туралы, өлшеу құралдарын тексеру туралы сертификаттар туралы мәліметтерді көрсетілетін қызметті беруші цифрлық жүйелерде мәліметтер болған кезде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 заңды тұлғаны мемлекеттік тіркеу (қайта тіркеу) туралы анықтама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1514"/>
          <w:p>
            <w:pPr>
              <w:spacing w:after="20"/>
              <w:ind w:left="20"/>
              <w:jc w:val="both"/>
            </w:pPr>
            <w:r>
              <w:rPr>
                <w:rFonts w:ascii="Times New Roman"/>
                <w:b w:val="false"/>
                <w:i w:val="false"/>
                <w:color w:val="000000"/>
                <w:sz w:val="20"/>
              </w:rPr>
              <w:t>
1) лицензияны және (немесе) лицензияға қосымшаны алу кезінде:</w:t>
            </w:r>
          </w:p>
          <w:bookmarkEnd w:id="151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заңдарында жеке және заңды тұлғалардың осы санаты үшін қызмет түрімен айналысуға тыйым салынғаны;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орындаушысының ұсынуы негізінде сот өтініш беруші-борышкерге лицензия беруге уақытша тыйым салғаны;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ресімделмеуі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тұлға-лицензиат бөліп шығару және бөліну нысандарында қайта ұйымдастырылған жағдайда; лицензияны және (немесе) лицензияға қосымшаны қайта ресімдеу үшін қажетті құжаттарды ұсынбаса немесе тиісінше ресімдемесе;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 біліктілік талаптарына сәйкес келмесе; </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болса;</w:t>
            </w:r>
          </w:p>
          <w:p>
            <w:pPr>
              <w:spacing w:after="20"/>
              <w:ind w:left="20"/>
              <w:jc w:val="both"/>
            </w:pPr>
            <w:r>
              <w:rPr>
                <w:rFonts w:ascii="Times New Roman"/>
                <w:b w:val="false"/>
                <w:i w:val="false"/>
                <w:color w:val="000000"/>
                <w:sz w:val="20"/>
              </w:rPr>
              <w:t>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қызмет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1515"/>
          <w:p>
            <w:pPr>
              <w:spacing w:after="20"/>
              <w:ind w:left="20"/>
              <w:jc w:val="both"/>
            </w:pPr>
            <w:r>
              <w:rPr>
                <w:rFonts w:ascii="Times New Roman"/>
                <w:b w:val="false"/>
                <w:i w:val="false"/>
                <w:color w:val="000000"/>
                <w:sz w:val="20"/>
              </w:rPr>
              <w:t>
1) мемлекеттік қызметті көрсету орындарының мекенжайлары:</w:t>
            </w:r>
          </w:p>
          <w:bookmarkEnd w:id="1515"/>
          <w:p>
            <w:pPr>
              <w:spacing w:after="20"/>
              <w:ind w:left="20"/>
              <w:jc w:val="both"/>
            </w:pPr>
            <w:r>
              <w:rPr>
                <w:rFonts w:ascii="Times New Roman"/>
                <w:b w:val="false"/>
                <w:i w:val="false"/>
                <w:color w:val="000000"/>
                <w:sz w:val="20"/>
              </w:rPr>
              <w:t>
</w:t>
            </w:r>
            <w:r>
              <w:rPr>
                <w:rFonts w:ascii="Times New Roman"/>
                <w:b w:val="false"/>
                <w:i w:val="false"/>
                <w:color w:val="000000"/>
                <w:sz w:val="20"/>
              </w:rPr>
              <w:t>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бөлімінің "Мемлекеттік көрсетілетін қызметтер" кіші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алушыда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кезінде портал арқылы көру қабілеті нашар адамдарға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www.gov.kz Қазақстан Республикасы мемлекеттік органдарының интернет-ресурстары бірыңғай платформасының "Қазақстан Республикасы Атом энергиясы жөніндегі агенттігі"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"Бұрынғы ядролық сынақ</w:t>
            </w:r>
            <w:r>
              <w:br/>
            </w:r>
            <w:r>
              <w:rPr>
                <w:rFonts w:ascii="Times New Roman"/>
                <w:b w:val="false"/>
                <w:i w:val="false"/>
                <w:color w:val="000000"/>
                <w:sz w:val="20"/>
              </w:rPr>
              <w:t>полигондары аумақтарындағы</w:t>
            </w:r>
            <w:r>
              <w:br/>
            </w:r>
            <w:r>
              <w:rPr>
                <w:rFonts w:ascii="Times New Roman"/>
                <w:b w:val="false"/>
                <w:i w:val="false"/>
                <w:color w:val="000000"/>
                <w:sz w:val="20"/>
              </w:rPr>
              <w:t>және жүргiзілген ядролық</w:t>
            </w:r>
            <w:r>
              <w:br/>
            </w:r>
            <w:r>
              <w:rPr>
                <w:rFonts w:ascii="Times New Roman"/>
                <w:b w:val="false"/>
                <w:i w:val="false"/>
                <w:color w:val="000000"/>
                <w:sz w:val="20"/>
              </w:rPr>
              <w:t>сынақтар салдарынан ластанған</w:t>
            </w:r>
            <w:r>
              <w:br/>
            </w:r>
            <w:r>
              <w:rPr>
                <w:rFonts w:ascii="Times New Roman"/>
                <w:b w:val="false"/>
                <w:i w:val="false"/>
                <w:color w:val="000000"/>
                <w:sz w:val="20"/>
              </w:rPr>
              <w:t>басқа да аумақтардағы қызметке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929" w:id="1516"/>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516"/>
    <w:bookmarkStart w:name="z1930" w:id="1517"/>
    <w:p>
      <w:pPr>
        <w:spacing w:after="0"/>
        <w:ind w:left="0"/>
        <w:jc w:val="both"/>
      </w:pPr>
      <w:r>
        <w:rPr>
          <w:rFonts w:ascii="Times New Roman"/>
          <w:b w:val="false"/>
          <w:i w:val="false"/>
          <w:color w:val="000000"/>
          <w:sz w:val="28"/>
        </w:rPr>
        <w:t>
      _____________________________________________________________</w:t>
      </w:r>
    </w:p>
    <w:bookmarkEnd w:id="1517"/>
    <w:bookmarkStart w:name="z1931" w:id="1518"/>
    <w:p>
      <w:pPr>
        <w:spacing w:after="0"/>
        <w:ind w:left="0"/>
        <w:jc w:val="both"/>
      </w:pPr>
      <w:r>
        <w:rPr>
          <w:rFonts w:ascii="Times New Roman"/>
          <w:b w:val="false"/>
          <w:i w:val="false"/>
          <w:color w:val="000000"/>
          <w:sz w:val="28"/>
        </w:rPr>
        <w:t>
       (лицензиардың толық атауы)</w:t>
      </w:r>
    </w:p>
    <w:bookmarkEnd w:id="1518"/>
    <w:bookmarkStart w:name="z1932" w:id="1519"/>
    <w:p>
      <w:pPr>
        <w:spacing w:after="0"/>
        <w:ind w:left="0"/>
        <w:jc w:val="both"/>
      </w:pPr>
      <w:r>
        <w:rPr>
          <w:rFonts w:ascii="Times New Roman"/>
          <w:b w:val="false"/>
          <w:i w:val="false"/>
          <w:color w:val="000000"/>
          <w:sz w:val="28"/>
        </w:rPr>
        <w:t>
      ____________________________________________________________</w:t>
      </w:r>
    </w:p>
    <w:bookmarkEnd w:id="1519"/>
    <w:bookmarkStart w:name="z1933" w:id="1520"/>
    <w:p>
      <w:pPr>
        <w:spacing w:after="0"/>
        <w:ind w:left="0"/>
        <w:jc w:val="both"/>
      </w:pPr>
      <w:r>
        <w:rPr>
          <w:rFonts w:ascii="Times New Roman"/>
          <w:b w:val="false"/>
          <w:i w:val="false"/>
          <w:color w:val="000000"/>
          <w:sz w:val="28"/>
        </w:rPr>
        <w:t>
      (жеке тұлғаның, аты, әкесiнiң аты (болған жағдайда) тегі), жеке сәйкестендіру нөмірі)</w:t>
      </w:r>
    </w:p>
    <w:bookmarkEnd w:id="1520"/>
    <w:bookmarkStart w:name="z1934" w:id="1521"/>
    <w:p>
      <w:pPr>
        <w:spacing w:after="0"/>
        <w:ind w:left="0"/>
        <w:jc w:val="both"/>
      </w:pPr>
      <w:r>
        <w:rPr>
          <w:rFonts w:ascii="Times New Roman"/>
          <w:b w:val="false"/>
          <w:i w:val="false"/>
          <w:color w:val="000000"/>
          <w:sz w:val="28"/>
        </w:rPr>
        <w:t>
      _____________________________________________________________</w:t>
      </w:r>
    </w:p>
    <w:bookmarkEnd w:id="1521"/>
    <w:bookmarkStart w:name="z1935" w:id="1522"/>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522"/>
    <w:bookmarkStart w:name="z1936" w:id="1523"/>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523"/>
    <w:bookmarkStart w:name="z1937" w:id="1524"/>
    <w:p>
      <w:pPr>
        <w:spacing w:after="0"/>
        <w:ind w:left="0"/>
        <w:jc w:val="both"/>
      </w:pPr>
      <w:r>
        <w:rPr>
          <w:rFonts w:ascii="Times New Roman"/>
          <w:b w:val="false"/>
          <w:i w:val="false"/>
          <w:color w:val="000000"/>
          <w:sz w:val="28"/>
        </w:rPr>
        <w:t>
      жеткізгіште __________________________________________________</w:t>
      </w:r>
    </w:p>
    <w:bookmarkEnd w:id="1524"/>
    <w:bookmarkStart w:name="z1938" w:id="1525"/>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525"/>
    <w:bookmarkStart w:name="z1939" w:id="1526"/>
    <w:p>
      <w:pPr>
        <w:spacing w:after="0"/>
        <w:ind w:left="0"/>
        <w:jc w:val="both"/>
      </w:pPr>
      <w:r>
        <w:rPr>
          <w:rFonts w:ascii="Times New Roman"/>
          <w:b w:val="false"/>
          <w:i w:val="false"/>
          <w:color w:val="000000"/>
          <w:sz w:val="28"/>
        </w:rPr>
        <w:t>
      беруiңiздi сұраймын.</w:t>
      </w:r>
    </w:p>
    <w:bookmarkEnd w:id="1526"/>
    <w:bookmarkStart w:name="z1940" w:id="1527"/>
    <w:p>
      <w:pPr>
        <w:spacing w:after="0"/>
        <w:ind w:left="0"/>
        <w:jc w:val="both"/>
      </w:pPr>
      <w:r>
        <w:rPr>
          <w:rFonts w:ascii="Times New Roman"/>
          <w:b w:val="false"/>
          <w:i w:val="false"/>
          <w:color w:val="000000"/>
          <w:sz w:val="28"/>
        </w:rPr>
        <w:t>
      Жеке тұлғаның тұрғылықты жерінің мекенжайы</w:t>
      </w:r>
    </w:p>
    <w:bookmarkEnd w:id="1527"/>
    <w:bookmarkStart w:name="z1941" w:id="1528"/>
    <w:p>
      <w:pPr>
        <w:spacing w:after="0"/>
        <w:ind w:left="0"/>
        <w:jc w:val="both"/>
      </w:pPr>
      <w:r>
        <w:rPr>
          <w:rFonts w:ascii="Times New Roman"/>
          <w:b w:val="false"/>
          <w:i w:val="false"/>
          <w:color w:val="000000"/>
          <w:sz w:val="28"/>
        </w:rPr>
        <w:t>
      __________________________________________________________________</w:t>
      </w:r>
    </w:p>
    <w:bookmarkEnd w:id="1528"/>
    <w:bookmarkStart w:name="z1942" w:id="1529"/>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1529"/>
    <w:bookmarkStart w:name="z1943" w:id="1530"/>
    <w:p>
      <w:pPr>
        <w:spacing w:after="0"/>
        <w:ind w:left="0"/>
        <w:jc w:val="both"/>
      </w:pPr>
      <w:r>
        <w:rPr>
          <w:rFonts w:ascii="Times New Roman"/>
          <w:b w:val="false"/>
          <w:i w:val="false"/>
          <w:color w:val="000000"/>
          <w:sz w:val="28"/>
        </w:rPr>
        <w:t>
      Электрондық пошта __________________________________________</w:t>
      </w:r>
    </w:p>
    <w:bookmarkEnd w:id="1530"/>
    <w:bookmarkStart w:name="z1944" w:id="1531"/>
    <w:p>
      <w:pPr>
        <w:spacing w:after="0"/>
        <w:ind w:left="0"/>
        <w:jc w:val="both"/>
      </w:pPr>
      <w:r>
        <w:rPr>
          <w:rFonts w:ascii="Times New Roman"/>
          <w:b w:val="false"/>
          <w:i w:val="false"/>
          <w:color w:val="000000"/>
          <w:sz w:val="28"/>
        </w:rPr>
        <w:t>
      Телефондары__________________________________________________</w:t>
      </w:r>
    </w:p>
    <w:bookmarkEnd w:id="1531"/>
    <w:bookmarkStart w:name="z1945" w:id="1532"/>
    <w:p>
      <w:pPr>
        <w:spacing w:after="0"/>
        <w:ind w:left="0"/>
        <w:jc w:val="both"/>
      </w:pPr>
      <w:r>
        <w:rPr>
          <w:rFonts w:ascii="Times New Roman"/>
          <w:b w:val="false"/>
          <w:i w:val="false"/>
          <w:color w:val="000000"/>
          <w:sz w:val="28"/>
        </w:rPr>
        <w:t>
      Факс ________________________________________________________</w:t>
      </w:r>
    </w:p>
    <w:bookmarkEnd w:id="1532"/>
    <w:bookmarkStart w:name="z1946" w:id="1533"/>
    <w:p>
      <w:pPr>
        <w:spacing w:after="0"/>
        <w:ind w:left="0"/>
        <w:jc w:val="both"/>
      </w:pPr>
      <w:r>
        <w:rPr>
          <w:rFonts w:ascii="Times New Roman"/>
          <w:b w:val="false"/>
          <w:i w:val="false"/>
          <w:color w:val="000000"/>
          <w:sz w:val="28"/>
        </w:rPr>
        <w:t>
      Банк шоты ___________________________________________________</w:t>
      </w:r>
    </w:p>
    <w:bookmarkEnd w:id="1533"/>
    <w:bookmarkStart w:name="z1947" w:id="1534"/>
    <w:p>
      <w:pPr>
        <w:spacing w:after="0"/>
        <w:ind w:left="0"/>
        <w:jc w:val="both"/>
      </w:pPr>
      <w:r>
        <w:rPr>
          <w:rFonts w:ascii="Times New Roman"/>
          <w:b w:val="false"/>
          <w:i w:val="false"/>
          <w:color w:val="000000"/>
          <w:sz w:val="28"/>
        </w:rPr>
        <w:t>
      (шот нөмірі, банктiң атауы және орналасқан жерi)</w:t>
      </w:r>
    </w:p>
    <w:bookmarkEnd w:id="1534"/>
    <w:bookmarkStart w:name="z1948" w:id="1535"/>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535"/>
    <w:bookmarkStart w:name="z1949" w:id="1536"/>
    <w:p>
      <w:pPr>
        <w:spacing w:after="0"/>
        <w:ind w:left="0"/>
        <w:jc w:val="both"/>
      </w:pPr>
      <w:r>
        <w:rPr>
          <w:rFonts w:ascii="Times New Roman"/>
          <w:b w:val="false"/>
          <w:i w:val="false"/>
          <w:color w:val="000000"/>
          <w:sz w:val="28"/>
        </w:rPr>
        <w:t>
      мекенжайы __________________________________________</w:t>
      </w:r>
    </w:p>
    <w:bookmarkEnd w:id="1536"/>
    <w:bookmarkStart w:name="z1950" w:id="1537"/>
    <w:p>
      <w:pPr>
        <w:spacing w:after="0"/>
        <w:ind w:left="0"/>
        <w:jc w:val="both"/>
      </w:pPr>
      <w:r>
        <w:rPr>
          <w:rFonts w:ascii="Times New Roman"/>
          <w:b w:val="false"/>
          <w:i w:val="false"/>
          <w:color w:val="000000"/>
          <w:sz w:val="28"/>
        </w:rPr>
        <w:t>
      __________________________________________________________________</w:t>
      </w:r>
    </w:p>
    <w:bookmarkEnd w:id="1537"/>
    <w:bookmarkStart w:name="z1951" w:id="1538"/>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538"/>
    <w:bookmarkStart w:name="z1952" w:id="1539"/>
    <w:p>
      <w:pPr>
        <w:spacing w:after="0"/>
        <w:ind w:left="0"/>
        <w:jc w:val="both"/>
      </w:pPr>
      <w:r>
        <w:rPr>
          <w:rFonts w:ascii="Times New Roman"/>
          <w:b w:val="false"/>
          <w:i w:val="false"/>
          <w:color w:val="000000"/>
          <w:sz w:val="28"/>
        </w:rPr>
        <w:t>
      ______ парақ қоса беріледі.</w:t>
      </w:r>
    </w:p>
    <w:bookmarkEnd w:id="1539"/>
    <w:bookmarkStart w:name="z1953" w:id="1540"/>
    <w:p>
      <w:pPr>
        <w:spacing w:after="0"/>
        <w:ind w:left="0"/>
        <w:jc w:val="both"/>
      </w:pPr>
      <w:r>
        <w:rPr>
          <w:rFonts w:ascii="Times New Roman"/>
          <w:b w:val="false"/>
          <w:i w:val="false"/>
          <w:color w:val="000000"/>
          <w:sz w:val="28"/>
        </w:rPr>
        <w:t>
      Осымен:</w:t>
      </w:r>
    </w:p>
    <w:bookmarkEnd w:id="1540"/>
    <w:bookmarkStart w:name="z1954" w:id="1541"/>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541"/>
    <w:bookmarkStart w:name="z1955" w:id="1542"/>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542"/>
    <w:bookmarkStart w:name="z1956" w:id="1543"/>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543"/>
    <w:bookmarkStart w:name="z1957" w:id="1544"/>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544"/>
    <w:bookmarkStart w:name="z1958" w:id="1545"/>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bookmarkEnd w:id="1545"/>
    <w:bookmarkStart w:name="z1959" w:id="1546"/>
    <w:p>
      <w:pPr>
        <w:spacing w:after="0"/>
        <w:ind w:left="0"/>
        <w:jc w:val="both"/>
      </w:pPr>
      <w:r>
        <w:rPr>
          <w:rFonts w:ascii="Times New Roman"/>
          <w:b w:val="false"/>
          <w:i w:val="false"/>
          <w:color w:val="000000"/>
          <w:sz w:val="28"/>
        </w:rPr>
        <w:t>
      Жеке тұлға _________ ______________________________</w:t>
      </w:r>
    </w:p>
    <w:bookmarkEnd w:id="1546"/>
    <w:bookmarkStart w:name="z1960" w:id="1547"/>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547"/>
    <w:bookmarkStart w:name="z1961" w:id="1548"/>
    <w:p>
      <w:pPr>
        <w:spacing w:after="0"/>
        <w:ind w:left="0"/>
        <w:jc w:val="both"/>
      </w:pPr>
      <w:r>
        <w:rPr>
          <w:rFonts w:ascii="Times New Roman"/>
          <w:b w:val="false"/>
          <w:i w:val="false"/>
          <w:color w:val="000000"/>
          <w:sz w:val="28"/>
        </w:rPr>
        <w:t>
      Толтыру күні: 20___ жылғы "__" ___________</w:t>
      </w:r>
    </w:p>
    <w:bookmarkEnd w:id="1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"Бұрынғы ядролық сынақ</w:t>
            </w:r>
            <w:r>
              <w:br/>
            </w:r>
            <w:r>
              <w:rPr>
                <w:rFonts w:ascii="Times New Roman"/>
                <w:b w:val="false"/>
                <w:i w:val="false"/>
                <w:color w:val="000000"/>
                <w:sz w:val="20"/>
              </w:rPr>
              <w:t>полигондары аумақтарындағы</w:t>
            </w:r>
            <w:r>
              <w:br/>
            </w:r>
            <w:r>
              <w:rPr>
                <w:rFonts w:ascii="Times New Roman"/>
                <w:b w:val="false"/>
                <w:i w:val="false"/>
                <w:color w:val="000000"/>
                <w:sz w:val="20"/>
              </w:rPr>
              <w:t>және жүргiзілген ядролық</w:t>
            </w:r>
            <w:r>
              <w:br/>
            </w:r>
            <w:r>
              <w:rPr>
                <w:rFonts w:ascii="Times New Roman"/>
                <w:b w:val="false"/>
                <w:i w:val="false"/>
                <w:color w:val="000000"/>
                <w:sz w:val="20"/>
              </w:rPr>
              <w:t>сынақтар салдарынан ластанған</w:t>
            </w:r>
            <w:r>
              <w:br/>
            </w:r>
            <w:r>
              <w:rPr>
                <w:rFonts w:ascii="Times New Roman"/>
                <w:b w:val="false"/>
                <w:i w:val="false"/>
                <w:color w:val="000000"/>
                <w:sz w:val="20"/>
              </w:rPr>
              <w:t>басқа да аумақтардағы қызметке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963" w:id="1549"/>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549"/>
    <w:bookmarkStart w:name="z1964" w:id="1550"/>
    <w:p>
      <w:pPr>
        <w:spacing w:after="0"/>
        <w:ind w:left="0"/>
        <w:jc w:val="both"/>
      </w:pPr>
      <w:r>
        <w:rPr>
          <w:rFonts w:ascii="Times New Roman"/>
          <w:b w:val="false"/>
          <w:i w:val="false"/>
          <w:color w:val="000000"/>
          <w:sz w:val="28"/>
        </w:rPr>
        <w:t>
      _____________________________________________________________</w:t>
      </w:r>
    </w:p>
    <w:bookmarkEnd w:id="1550"/>
    <w:bookmarkStart w:name="z1965" w:id="1551"/>
    <w:p>
      <w:pPr>
        <w:spacing w:after="0"/>
        <w:ind w:left="0"/>
        <w:jc w:val="both"/>
      </w:pPr>
      <w:r>
        <w:rPr>
          <w:rFonts w:ascii="Times New Roman"/>
          <w:b w:val="false"/>
          <w:i w:val="false"/>
          <w:color w:val="000000"/>
          <w:sz w:val="28"/>
        </w:rPr>
        <w:t>
      (лицензиардың толық атауы)</w:t>
      </w:r>
    </w:p>
    <w:bookmarkEnd w:id="1551"/>
    <w:bookmarkStart w:name="z1966" w:id="1552"/>
    <w:p>
      <w:pPr>
        <w:spacing w:after="0"/>
        <w:ind w:left="0"/>
        <w:jc w:val="both"/>
      </w:pPr>
      <w:r>
        <w:rPr>
          <w:rFonts w:ascii="Times New Roman"/>
          <w:b w:val="false"/>
          <w:i w:val="false"/>
          <w:color w:val="000000"/>
          <w:sz w:val="28"/>
        </w:rPr>
        <w:t>
      _____________________________________________________________</w:t>
      </w:r>
    </w:p>
    <w:bookmarkEnd w:id="1552"/>
    <w:bookmarkStart w:name="z1967" w:id="1553"/>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орны, бизнес- 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w:t>
      </w:r>
    </w:p>
    <w:bookmarkEnd w:id="1553"/>
    <w:bookmarkStart w:name="z1968" w:id="1554"/>
    <w:p>
      <w:pPr>
        <w:spacing w:after="0"/>
        <w:ind w:left="0"/>
        <w:jc w:val="both"/>
      </w:pPr>
      <w:r>
        <w:rPr>
          <w:rFonts w:ascii="Times New Roman"/>
          <w:b w:val="false"/>
          <w:i w:val="false"/>
          <w:color w:val="000000"/>
          <w:sz w:val="28"/>
        </w:rPr>
        <w:t>
      _____________________________________________________________</w:t>
      </w:r>
    </w:p>
    <w:bookmarkEnd w:id="1554"/>
    <w:bookmarkStart w:name="z1969" w:id="1555"/>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 көрсетiлсiн)</w:t>
      </w:r>
    </w:p>
    <w:bookmarkEnd w:id="1555"/>
    <w:bookmarkStart w:name="z1970" w:id="1556"/>
    <w:p>
      <w:pPr>
        <w:spacing w:after="0"/>
        <w:ind w:left="0"/>
        <w:jc w:val="both"/>
      </w:pPr>
      <w:r>
        <w:rPr>
          <w:rFonts w:ascii="Times New Roman"/>
          <w:b w:val="false"/>
          <w:i w:val="false"/>
          <w:color w:val="000000"/>
          <w:sz w:val="28"/>
        </w:rPr>
        <w:t>
      _____________________________________________________________</w:t>
      </w:r>
    </w:p>
    <w:bookmarkEnd w:id="1556"/>
    <w:bookmarkStart w:name="z1971" w:id="1557"/>
    <w:p>
      <w:pPr>
        <w:spacing w:after="0"/>
        <w:ind w:left="0"/>
        <w:jc w:val="both"/>
      </w:pPr>
      <w:r>
        <w:rPr>
          <w:rFonts w:ascii="Times New Roman"/>
          <w:b w:val="false"/>
          <w:i w:val="false"/>
          <w:color w:val="000000"/>
          <w:sz w:val="28"/>
        </w:rPr>
        <w:t>
      жүзеге асыруға лицензияны және (немесе) лицензияға қосымшаны қағаз</w:t>
      </w:r>
    </w:p>
    <w:bookmarkEnd w:id="1557"/>
    <w:bookmarkStart w:name="z1972" w:id="1558"/>
    <w:p>
      <w:pPr>
        <w:spacing w:after="0"/>
        <w:ind w:left="0"/>
        <w:jc w:val="both"/>
      </w:pPr>
      <w:r>
        <w:rPr>
          <w:rFonts w:ascii="Times New Roman"/>
          <w:b w:val="false"/>
          <w:i w:val="false"/>
          <w:color w:val="000000"/>
          <w:sz w:val="28"/>
        </w:rPr>
        <w:t>
      жеткізгіште ___________________________________________________</w:t>
      </w:r>
    </w:p>
    <w:bookmarkEnd w:id="1558"/>
    <w:bookmarkStart w:name="z1973" w:id="1559"/>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bookmarkEnd w:id="1559"/>
    <w:bookmarkStart w:name="z1974" w:id="1560"/>
    <w:p>
      <w:pPr>
        <w:spacing w:after="0"/>
        <w:ind w:left="0"/>
        <w:jc w:val="both"/>
      </w:pPr>
      <w:r>
        <w:rPr>
          <w:rFonts w:ascii="Times New Roman"/>
          <w:b w:val="false"/>
          <w:i w:val="false"/>
          <w:color w:val="000000"/>
          <w:sz w:val="28"/>
        </w:rPr>
        <w:t>
      беруiңiздi сұраймын.</w:t>
      </w:r>
    </w:p>
    <w:bookmarkEnd w:id="1560"/>
    <w:bookmarkStart w:name="z1975" w:id="1561"/>
    <w:p>
      <w:pPr>
        <w:spacing w:after="0"/>
        <w:ind w:left="0"/>
        <w:jc w:val="both"/>
      </w:pPr>
      <w:r>
        <w:rPr>
          <w:rFonts w:ascii="Times New Roman"/>
          <w:b w:val="false"/>
          <w:i w:val="false"/>
          <w:color w:val="000000"/>
          <w:sz w:val="28"/>
        </w:rPr>
        <w:t>
      Заңды тұлғаның мекенжайы _____________________________________</w:t>
      </w:r>
    </w:p>
    <w:bookmarkEnd w:id="1561"/>
    <w:bookmarkStart w:name="z1976" w:id="1562"/>
    <w:p>
      <w:pPr>
        <w:spacing w:after="0"/>
        <w:ind w:left="0"/>
        <w:jc w:val="both"/>
      </w:pPr>
      <w:r>
        <w:rPr>
          <w:rFonts w:ascii="Times New Roman"/>
          <w:b w:val="false"/>
          <w:i w:val="false"/>
          <w:color w:val="000000"/>
          <w:sz w:val="28"/>
        </w:rPr>
        <w:t>
      __________________________________________________________________</w:t>
      </w:r>
    </w:p>
    <w:bookmarkEnd w:id="1562"/>
    <w:bookmarkStart w:name="z1977" w:id="1563"/>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 елді мекені, көше атауы, үй/ғимарат (стационарлық үй-жайлар) нөмірі)</w:t>
      </w:r>
    </w:p>
    <w:bookmarkEnd w:id="1563"/>
    <w:bookmarkStart w:name="z1978" w:id="1564"/>
    <w:p>
      <w:pPr>
        <w:spacing w:after="0"/>
        <w:ind w:left="0"/>
        <w:jc w:val="both"/>
      </w:pPr>
      <w:r>
        <w:rPr>
          <w:rFonts w:ascii="Times New Roman"/>
          <w:b w:val="false"/>
          <w:i w:val="false"/>
          <w:color w:val="000000"/>
          <w:sz w:val="28"/>
        </w:rPr>
        <w:t>
      Электрондық пошта ___________________________________________</w:t>
      </w:r>
    </w:p>
    <w:bookmarkEnd w:id="1564"/>
    <w:bookmarkStart w:name="z1979" w:id="1565"/>
    <w:p>
      <w:pPr>
        <w:spacing w:after="0"/>
        <w:ind w:left="0"/>
        <w:jc w:val="both"/>
      </w:pPr>
      <w:r>
        <w:rPr>
          <w:rFonts w:ascii="Times New Roman"/>
          <w:b w:val="false"/>
          <w:i w:val="false"/>
          <w:color w:val="000000"/>
          <w:sz w:val="28"/>
        </w:rPr>
        <w:t>
      Телефондары__________________________________________________</w:t>
      </w:r>
    </w:p>
    <w:bookmarkEnd w:id="1565"/>
    <w:bookmarkStart w:name="z1980" w:id="1566"/>
    <w:p>
      <w:pPr>
        <w:spacing w:after="0"/>
        <w:ind w:left="0"/>
        <w:jc w:val="both"/>
      </w:pPr>
      <w:r>
        <w:rPr>
          <w:rFonts w:ascii="Times New Roman"/>
          <w:b w:val="false"/>
          <w:i w:val="false"/>
          <w:color w:val="000000"/>
          <w:sz w:val="28"/>
        </w:rPr>
        <w:t>
      Факс_________________________________________________________</w:t>
      </w:r>
    </w:p>
    <w:bookmarkEnd w:id="1566"/>
    <w:bookmarkStart w:name="z1981" w:id="1567"/>
    <w:p>
      <w:pPr>
        <w:spacing w:after="0"/>
        <w:ind w:left="0"/>
        <w:jc w:val="both"/>
      </w:pPr>
      <w:r>
        <w:rPr>
          <w:rFonts w:ascii="Times New Roman"/>
          <w:b w:val="false"/>
          <w:i w:val="false"/>
          <w:color w:val="000000"/>
          <w:sz w:val="28"/>
        </w:rPr>
        <w:t>
      Банк шоты ___________________________________________________</w:t>
      </w:r>
    </w:p>
    <w:bookmarkEnd w:id="1567"/>
    <w:bookmarkStart w:name="z1982" w:id="1568"/>
    <w:p>
      <w:pPr>
        <w:spacing w:after="0"/>
        <w:ind w:left="0"/>
        <w:jc w:val="both"/>
      </w:pPr>
      <w:r>
        <w:rPr>
          <w:rFonts w:ascii="Times New Roman"/>
          <w:b w:val="false"/>
          <w:i w:val="false"/>
          <w:color w:val="000000"/>
          <w:sz w:val="28"/>
        </w:rPr>
        <w:t>
      (шот нөмірі, банктің атауы және орналасқан жерi)</w:t>
      </w:r>
    </w:p>
    <w:bookmarkEnd w:id="1568"/>
    <w:bookmarkStart w:name="z1983" w:id="1569"/>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569"/>
    <w:bookmarkStart w:name="z1984" w:id="1570"/>
    <w:p>
      <w:pPr>
        <w:spacing w:after="0"/>
        <w:ind w:left="0"/>
        <w:jc w:val="both"/>
      </w:pPr>
      <w:r>
        <w:rPr>
          <w:rFonts w:ascii="Times New Roman"/>
          <w:b w:val="false"/>
          <w:i w:val="false"/>
          <w:color w:val="000000"/>
          <w:sz w:val="28"/>
        </w:rPr>
        <w:t>
      мекенжайы _____________________________________________</w:t>
      </w:r>
    </w:p>
    <w:bookmarkEnd w:id="1570"/>
    <w:bookmarkStart w:name="z1985" w:id="1571"/>
    <w:p>
      <w:pPr>
        <w:spacing w:after="0"/>
        <w:ind w:left="0"/>
        <w:jc w:val="both"/>
      </w:pPr>
      <w:r>
        <w:rPr>
          <w:rFonts w:ascii="Times New Roman"/>
          <w:b w:val="false"/>
          <w:i w:val="false"/>
          <w:color w:val="000000"/>
          <w:sz w:val="28"/>
        </w:rPr>
        <w:t>
      __________________________________________________________________</w:t>
      </w:r>
    </w:p>
    <w:bookmarkEnd w:id="1571"/>
    <w:bookmarkStart w:name="z1986" w:id="157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 (стационарлық үй-жайлар) нәмірі)</w:t>
      </w:r>
    </w:p>
    <w:bookmarkEnd w:id="1572"/>
    <w:bookmarkStart w:name="z1987" w:id="1573"/>
    <w:p>
      <w:pPr>
        <w:spacing w:after="0"/>
        <w:ind w:left="0"/>
        <w:jc w:val="both"/>
      </w:pPr>
      <w:r>
        <w:rPr>
          <w:rFonts w:ascii="Times New Roman"/>
          <w:b w:val="false"/>
          <w:i w:val="false"/>
          <w:color w:val="000000"/>
          <w:sz w:val="28"/>
        </w:rPr>
        <w:t>
      ______ парақ қоса беріледі.</w:t>
      </w:r>
    </w:p>
    <w:bookmarkEnd w:id="1573"/>
    <w:bookmarkStart w:name="z1988" w:id="1574"/>
    <w:p>
      <w:pPr>
        <w:spacing w:after="0"/>
        <w:ind w:left="0"/>
        <w:jc w:val="both"/>
      </w:pPr>
      <w:r>
        <w:rPr>
          <w:rFonts w:ascii="Times New Roman"/>
          <w:b w:val="false"/>
          <w:i w:val="false"/>
          <w:color w:val="000000"/>
          <w:sz w:val="28"/>
        </w:rPr>
        <w:t>
      Осымен:</w:t>
      </w:r>
    </w:p>
    <w:bookmarkEnd w:id="1574"/>
    <w:bookmarkStart w:name="z1989" w:id="157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575"/>
    <w:bookmarkStart w:name="z1990" w:id="157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576"/>
    <w:bookmarkStart w:name="z1991" w:id="157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577"/>
    <w:bookmarkStart w:name="z1992" w:id="1578"/>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578"/>
    <w:bookmarkStart w:name="z1993" w:id="1579"/>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bookmarkEnd w:id="1579"/>
    <w:bookmarkStart w:name="z1994" w:id="1580"/>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bookmarkEnd w:id="1580"/>
    <w:bookmarkStart w:name="z1995" w:id="1581"/>
    <w:p>
      <w:pPr>
        <w:spacing w:after="0"/>
        <w:ind w:left="0"/>
        <w:jc w:val="both"/>
      </w:pPr>
      <w:r>
        <w:rPr>
          <w:rFonts w:ascii="Times New Roman"/>
          <w:b w:val="false"/>
          <w:i w:val="false"/>
          <w:color w:val="000000"/>
          <w:sz w:val="28"/>
        </w:rPr>
        <w:t>
      Басшы ____________ ________________________________</w:t>
      </w:r>
    </w:p>
    <w:bookmarkEnd w:id="1581"/>
    <w:bookmarkStart w:name="z1996" w:id="1582"/>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582"/>
    <w:bookmarkStart w:name="z1997" w:id="1583"/>
    <w:p>
      <w:pPr>
        <w:spacing w:after="0"/>
        <w:ind w:left="0"/>
        <w:jc w:val="both"/>
      </w:pPr>
      <w:r>
        <w:rPr>
          <w:rFonts w:ascii="Times New Roman"/>
          <w:b w:val="false"/>
          <w:i w:val="false"/>
          <w:color w:val="000000"/>
          <w:sz w:val="28"/>
        </w:rPr>
        <w:t>
      Толтыру күні: 20__ жылғы "__" ____________________</w:t>
      </w:r>
    </w:p>
    <w:bookmarkEnd w:id="15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"Бұрынғы ядролық сынақ</w:t>
            </w:r>
            <w:r>
              <w:br/>
            </w:r>
            <w:r>
              <w:rPr>
                <w:rFonts w:ascii="Times New Roman"/>
                <w:b w:val="false"/>
                <w:i w:val="false"/>
                <w:color w:val="000000"/>
                <w:sz w:val="20"/>
              </w:rPr>
              <w:t>полигондары аумақтарындағы</w:t>
            </w:r>
            <w:r>
              <w:br/>
            </w:r>
            <w:r>
              <w:rPr>
                <w:rFonts w:ascii="Times New Roman"/>
                <w:b w:val="false"/>
                <w:i w:val="false"/>
                <w:color w:val="000000"/>
                <w:sz w:val="20"/>
              </w:rPr>
              <w:t>және жүргiзілген ядролық</w:t>
            </w:r>
            <w:r>
              <w:br/>
            </w:r>
            <w:r>
              <w:rPr>
                <w:rFonts w:ascii="Times New Roman"/>
                <w:b w:val="false"/>
                <w:i w:val="false"/>
                <w:color w:val="000000"/>
                <w:sz w:val="20"/>
              </w:rPr>
              <w:t>сынақтар салдарынан ластанған</w:t>
            </w:r>
            <w:r>
              <w:br/>
            </w:r>
            <w:r>
              <w:rPr>
                <w:rFonts w:ascii="Times New Roman"/>
                <w:b w:val="false"/>
                <w:i w:val="false"/>
                <w:color w:val="000000"/>
                <w:sz w:val="20"/>
              </w:rPr>
              <w:t>басқа да аумақтардағы қызметке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999" w:id="1584"/>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584"/>
    <w:bookmarkStart w:name="z2000" w:id="1585"/>
    <w:p>
      <w:pPr>
        <w:spacing w:after="0"/>
        <w:ind w:left="0"/>
        <w:jc w:val="both"/>
      </w:pPr>
      <w:r>
        <w:rPr>
          <w:rFonts w:ascii="Times New Roman"/>
          <w:b w:val="false"/>
          <w:i w:val="false"/>
          <w:color w:val="000000"/>
          <w:sz w:val="28"/>
        </w:rPr>
        <w:t>
      _____________________________________________________________</w:t>
      </w:r>
    </w:p>
    <w:bookmarkEnd w:id="1585"/>
    <w:bookmarkStart w:name="z2001" w:id="1586"/>
    <w:p>
      <w:pPr>
        <w:spacing w:after="0"/>
        <w:ind w:left="0"/>
        <w:jc w:val="both"/>
      </w:pPr>
      <w:r>
        <w:rPr>
          <w:rFonts w:ascii="Times New Roman"/>
          <w:b w:val="false"/>
          <w:i w:val="false"/>
          <w:color w:val="000000"/>
          <w:sz w:val="28"/>
        </w:rPr>
        <w:t>
      (лицензиардың толық атауы)</w:t>
      </w:r>
    </w:p>
    <w:bookmarkEnd w:id="1586"/>
    <w:bookmarkStart w:name="z2002" w:id="1587"/>
    <w:p>
      <w:pPr>
        <w:spacing w:after="0"/>
        <w:ind w:left="0"/>
        <w:jc w:val="both"/>
      </w:pPr>
      <w:r>
        <w:rPr>
          <w:rFonts w:ascii="Times New Roman"/>
          <w:b w:val="false"/>
          <w:i w:val="false"/>
          <w:color w:val="000000"/>
          <w:sz w:val="28"/>
        </w:rPr>
        <w:t>
      _____________________________________________________________</w:t>
      </w:r>
    </w:p>
    <w:bookmarkEnd w:id="1587"/>
    <w:bookmarkStart w:name="z2003" w:id="1588"/>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bookmarkEnd w:id="1588"/>
    <w:bookmarkStart w:name="z2004" w:id="1589"/>
    <w:p>
      <w:pPr>
        <w:spacing w:after="0"/>
        <w:ind w:left="0"/>
        <w:jc w:val="both"/>
      </w:pPr>
      <w:r>
        <w:rPr>
          <w:rFonts w:ascii="Times New Roman"/>
          <w:b w:val="false"/>
          <w:i w:val="false"/>
          <w:color w:val="000000"/>
          <w:sz w:val="28"/>
        </w:rPr>
        <w:t>
      _____________________________________________________________</w:t>
      </w:r>
    </w:p>
    <w:bookmarkEnd w:id="1589"/>
    <w:bookmarkStart w:name="z2005" w:id="1590"/>
    <w:p>
      <w:pPr>
        <w:spacing w:after="0"/>
        <w:ind w:left="0"/>
        <w:jc w:val="both"/>
      </w:pPr>
      <w:r>
        <w:rPr>
          <w:rFonts w:ascii="Times New Roman"/>
          <w:b w:val="false"/>
          <w:i w:val="false"/>
          <w:color w:val="000000"/>
          <w:sz w:val="28"/>
        </w:rPr>
        <w:t>
      (қызмет түрінің және (немесе) кіші түрі(лері)нің толық атауы)</w:t>
      </w:r>
    </w:p>
    <w:bookmarkEnd w:id="1590"/>
    <w:bookmarkStart w:name="z2006" w:id="1591"/>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w:t>
      </w:r>
    </w:p>
    <w:bookmarkEnd w:id="1591"/>
    <w:bookmarkStart w:name="z2007" w:id="1592"/>
    <w:p>
      <w:pPr>
        <w:spacing w:after="0"/>
        <w:ind w:left="0"/>
        <w:jc w:val="both"/>
      </w:pPr>
      <w:r>
        <w:rPr>
          <w:rFonts w:ascii="Times New Roman"/>
          <w:b w:val="false"/>
          <w:i w:val="false"/>
          <w:color w:val="000000"/>
          <w:sz w:val="28"/>
        </w:rPr>
        <w:t>
      (керегінің астын сызу) №__________ бастап "___" ___________ 20____ берілген)</w:t>
      </w:r>
    </w:p>
    <w:bookmarkEnd w:id="1592"/>
    <w:bookmarkStart w:name="z2008" w:id="1593"/>
    <w:p>
      <w:pPr>
        <w:spacing w:after="0"/>
        <w:ind w:left="0"/>
        <w:jc w:val="both"/>
      </w:pPr>
      <w:r>
        <w:rPr>
          <w:rFonts w:ascii="Times New Roman"/>
          <w:b w:val="false"/>
          <w:i w:val="false"/>
          <w:color w:val="000000"/>
          <w:sz w:val="28"/>
        </w:rPr>
        <w:t>
      _____________________________________________________________</w:t>
      </w:r>
    </w:p>
    <w:bookmarkEnd w:id="1593"/>
    <w:bookmarkStart w:name="z2009" w:id="1594"/>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594"/>
    <w:bookmarkStart w:name="z2010" w:id="1595"/>
    <w:p>
      <w:pPr>
        <w:spacing w:after="0"/>
        <w:ind w:left="0"/>
        <w:jc w:val="both"/>
      </w:pPr>
      <w:r>
        <w:rPr>
          <w:rFonts w:ascii="Times New Roman"/>
          <w:b w:val="false"/>
          <w:i w:val="false"/>
          <w:color w:val="000000"/>
          <w:sz w:val="28"/>
        </w:rPr>
        <w:t>
      __________________________________________________жүзеге асыруға (қызмет түрінің және (немесе) қызметтің кіші түрі (лері) нің толық атауы)</w:t>
      </w:r>
    </w:p>
    <w:bookmarkEnd w:id="1595"/>
    <w:bookmarkStart w:name="z2011" w:id="1596"/>
    <w:p>
      <w:pPr>
        <w:spacing w:after="0"/>
        <w:ind w:left="0"/>
        <w:jc w:val="both"/>
      </w:pPr>
      <w:r>
        <w:rPr>
          <w:rFonts w:ascii="Times New Roman"/>
          <w:b w:val="false"/>
          <w:i w:val="false"/>
          <w:color w:val="000000"/>
          <w:sz w:val="28"/>
        </w:rPr>
        <w:t>
      (тиісті тор көзде Х көрсетіңіз):</w:t>
      </w:r>
    </w:p>
    <w:bookmarkEnd w:id="1596"/>
    <w:bookmarkStart w:name="z2012" w:id="1597"/>
    <w:p>
      <w:pPr>
        <w:spacing w:after="0"/>
        <w:ind w:left="0"/>
        <w:jc w:val="both"/>
      </w:pPr>
      <w:r>
        <w:rPr>
          <w:rFonts w:ascii="Times New Roman"/>
          <w:b w:val="false"/>
          <w:i w:val="false"/>
          <w:color w:val="000000"/>
          <w:sz w:val="28"/>
        </w:rPr>
        <w:t>
      1) жеке тұлға-лицензиаттың аты, әкесінің аты (болған жағдайда) тегі өзгерген</w:t>
      </w:r>
    </w:p>
    <w:bookmarkEnd w:id="1597"/>
    <w:bookmarkStart w:name="z2013" w:id="1598"/>
    <w:p>
      <w:pPr>
        <w:spacing w:after="0"/>
        <w:ind w:left="0"/>
        <w:jc w:val="both"/>
      </w:pPr>
      <w:r>
        <w:rPr>
          <w:rFonts w:ascii="Times New Roman"/>
          <w:b w:val="false"/>
          <w:i w:val="false"/>
          <w:color w:val="000000"/>
          <w:sz w:val="28"/>
        </w:rPr>
        <w:t>
      _______________________________________________________;</w:t>
      </w:r>
    </w:p>
    <w:bookmarkEnd w:id="1598"/>
    <w:bookmarkStart w:name="z2014" w:id="1599"/>
    <w:p>
      <w:pPr>
        <w:spacing w:after="0"/>
        <w:ind w:left="0"/>
        <w:jc w:val="both"/>
      </w:pPr>
      <w:r>
        <w:rPr>
          <w:rFonts w:ascii="Times New Roman"/>
          <w:b w:val="false"/>
          <w:i w:val="false"/>
          <w:color w:val="000000"/>
          <w:sz w:val="28"/>
        </w:rPr>
        <w:t>
      2) жеке кәсіпкер-лицензиат қайта тіркелген, оның атауы өзгерген</w:t>
      </w:r>
    </w:p>
    <w:bookmarkEnd w:id="1599"/>
    <w:bookmarkStart w:name="z2015" w:id="1600"/>
    <w:p>
      <w:pPr>
        <w:spacing w:after="0"/>
        <w:ind w:left="0"/>
        <w:jc w:val="both"/>
      </w:pPr>
      <w:r>
        <w:rPr>
          <w:rFonts w:ascii="Times New Roman"/>
          <w:b w:val="false"/>
          <w:i w:val="false"/>
          <w:color w:val="000000"/>
          <w:sz w:val="28"/>
        </w:rPr>
        <w:t>
      __________________________________________________________________;</w:t>
      </w:r>
    </w:p>
    <w:bookmarkEnd w:id="1600"/>
    <w:bookmarkStart w:name="z2016" w:id="1601"/>
    <w:p>
      <w:pPr>
        <w:spacing w:after="0"/>
        <w:ind w:left="0"/>
        <w:jc w:val="both"/>
      </w:pPr>
      <w:r>
        <w:rPr>
          <w:rFonts w:ascii="Times New Roman"/>
          <w:b w:val="false"/>
          <w:i w:val="false"/>
          <w:color w:val="000000"/>
          <w:sz w:val="28"/>
        </w:rPr>
        <w:t>
      3) жеке кәсіпкер-лицензиат қайта тіркелген, оның заңды мекенжайы</w:t>
      </w:r>
    </w:p>
    <w:bookmarkEnd w:id="1601"/>
    <w:bookmarkStart w:name="z2017" w:id="1602"/>
    <w:p>
      <w:pPr>
        <w:spacing w:after="0"/>
        <w:ind w:left="0"/>
        <w:jc w:val="both"/>
      </w:pPr>
      <w:r>
        <w:rPr>
          <w:rFonts w:ascii="Times New Roman"/>
          <w:b w:val="false"/>
          <w:i w:val="false"/>
          <w:color w:val="000000"/>
          <w:sz w:val="28"/>
        </w:rPr>
        <w:t>
      өзгерген_________________________________________________________;</w:t>
      </w:r>
    </w:p>
    <w:bookmarkEnd w:id="1602"/>
    <w:bookmarkStart w:name="z2018" w:id="1603"/>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 _________________________;</w:t>
      </w:r>
    </w:p>
    <w:bookmarkEnd w:id="1603"/>
    <w:bookmarkStart w:name="z2019" w:id="1604"/>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1604"/>
    <w:bookmarkStart w:name="z2020" w:id="1605"/>
    <w:p>
      <w:pPr>
        <w:spacing w:after="0"/>
        <w:ind w:left="0"/>
        <w:jc w:val="both"/>
      </w:pPr>
      <w:r>
        <w:rPr>
          <w:rFonts w:ascii="Times New Roman"/>
          <w:b w:val="false"/>
          <w:i w:val="false"/>
          <w:color w:val="000000"/>
          <w:sz w:val="28"/>
        </w:rPr>
        <w:t>
      __________________________________________________________;</w:t>
      </w:r>
    </w:p>
    <w:bookmarkEnd w:id="1605"/>
    <w:bookmarkStart w:name="z2021" w:id="1606"/>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w:t>
      </w:r>
    </w:p>
    <w:bookmarkEnd w:id="1606"/>
    <w:bookmarkStart w:name="z2022" w:id="1607"/>
    <w:p>
      <w:pPr>
        <w:spacing w:after="0"/>
        <w:ind w:left="0"/>
        <w:jc w:val="both"/>
      </w:pPr>
      <w:r>
        <w:rPr>
          <w:rFonts w:ascii="Times New Roman"/>
          <w:b w:val="false"/>
          <w:i w:val="false"/>
          <w:color w:val="000000"/>
          <w:sz w:val="28"/>
        </w:rPr>
        <w:t>
      7) қызмет түрінің атауы өзгерген _______________________________;</w:t>
      </w:r>
    </w:p>
    <w:bookmarkEnd w:id="1607"/>
    <w:bookmarkStart w:name="z2023" w:id="1608"/>
    <w:p>
      <w:pPr>
        <w:spacing w:after="0"/>
        <w:ind w:left="0"/>
        <w:jc w:val="both"/>
      </w:pPr>
      <w:r>
        <w:rPr>
          <w:rFonts w:ascii="Times New Roman"/>
          <w:b w:val="false"/>
          <w:i w:val="false"/>
          <w:color w:val="000000"/>
          <w:sz w:val="28"/>
        </w:rPr>
        <w:t>
      8) қызметтің кіші түрінің атауы өзгерген_________________________;</w:t>
      </w:r>
    </w:p>
    <w:bookmarkEnd w:id="1608"/>
    <w:bookmarkStart w:name="z2024" w:id="1609"/>
    <w:p>
      <w:pPr>
        <w:spacing w:after="0"/>
        <w:ind w:left="0"/>
        <w:jc w:val="both"/>
      </w:pPr>
      <w:r>
        <w:rPr>
          <w:rFonts w:ascii="Times New Roman"/>
          <w:b w:val="false"/>
          <w:i w:val="false"/>
          <w:color w:val="000000"/>
          <w:sz w:val="28"/>
        </w:rPr>
        <w:t>
      қағаз жеткізгіште ________ (егер лицензияны қағаз жеткізгіште алу қажет болған жағдайда Х белгісін қою керек) қайта ресімдеуіңізді сұраймын.</w:t>
      </w:r>
    </w:p>
    <w:bookmarkEnd w:id="1609"/>
    <w:bookmarkStart w:name="z2025" w:id="1610"/>
    <w:p>
      <w:pPr>
        <w:spacing w:after="0"/>
        <w:ind w:left="0"/>
        <w:jc w:val="both"/>
      </w:pPr>
      <w:r>
        <w:rPr>
          <w:rFonts w:ascii="Times New Roman"/>
          <w:b w:val="false"/>
          <w:i w:val="false"/>
          <w:color w:val="000000"/>
          <w:sz w:val="28"/>
        </w:rPr>
        <w:t>
      Жеке тұлғаның тұрғылықты жерінің мекенжайы __________________</w:t>
      </w:r>
    </w:p>
    <w:bookmarkEnd w:id="1610"/>
    <w:bookmarkStart w:name="z2026" w:id="1611"/>
    <w:p>
      <w:pPr>
        <w:spacing w:after="0"/>
        <w:ind w:left="0"/>
        <w:jc w:val="both"/>
      </w:pPr>
      <w:r>
        <w:rPr>
          <w:rFonts w:ascii="Times New Roman"/>
          <w:b w:val="false"/>
          <w:i w:val="false"/>
          <w:color w:val="000000"/>
          <w:sz w:val="28"/>
        </w:rPr>
        <w:t>
      __________________________________________________________________</w:t>
      </w:r>
    </w:p>
    <w:bookmarkEnd w:id="1611"/>
    <w:bookmarkStart w:name="z2027" w:id="161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bookmarkEnd w:id="1612"/>
    <w:bookmarkStart w:name="z2028" w:id="1613"/>
    <w:p>
      <w:pPr>
        <w:spacing w:after="0"/>
        <w:ind w:left="0"/>
        <w:jc w:val="both"/>
      </w:pPr>
      <w:r>
        <w:rPr>
          <w:rFonts w:ascii="Times New Roman"/>
          <w:b w:val="false"/>
          <w:i w:val="false"/>
          <w:color w:val="000000"/>
          <w:sz w:val="28"/>
        </w:rPr>
        <w:t>
      Электрондық пошта __________________________________________</w:t>
      </w:r>
    </w:p>
    <w:bookmarkEnd w:id="1613"/>
    <w:bookmarkStart w:name="z2029" w:id="1614"/>
    <w:p>
      <w:pPr>
        <w:spacing w:after="0"/>
        <w:ind w:left="0"/>
        <w:jc w:val="both"/>
      </w:pPr>
      <w:r>
        <w:rPr>
          <w:rFonts w:ascii="Times New Roman"/>
          <w:b w:val="false"/>
          <w:i w:val="false"/>
          <w:color w:val="000000"/>
          <w:sz w:val="28"/>
        </w:rPr>
        <w:t>
      Телефондар __________________________________________________</w:t>
      </w:r>
    </w:p>
    <w:bookmarkEnd w:id="1614"/>
    <w:bookmarkStart w:name="z2030" w:id="1615"/>
    <w:p>
      <w:pPr>
        <w:spacing w:after="0"/>
        <w:ind w:left="0"/>
        <w:jc w:val="both"/>
      </w:pPr>
      <w:r>
        <w:rPr>
          <w:rFonts w:ascii="Times New Roman"/>
          <w:b w:val="false"/>
          <w:i w:val="false"/>
          <w:color w:val="000000"/>
          <w:sz w:val="28"/>
        </w:rPr>
        <w:t>
      Факс ________________________________________________________</w:t>
      </w:r>
    </w:p>
    <w:bookmarkEnd w:id="1615"/>
    <w:bookmarkStart w:name="z2031" w:id="1616"/>
    <w:p>
      <w:pPr>
        <w:spacing w:after="0"/>
        <w:ind w:left="0"/>
        <w:jc w:val="both"/>
      </w:pPr>
      <w:r>
        <w:rPr>
          <w:rFonts w:ascii="Times New Roman"/>
          <w:b w:val="false"/>
          <w:i w:val="false"/>
          <w:color w:val="000000"/>
          <w:sz w:val="28"/>
        </w:rPr>
        <w:t>
      Банктік шот __________________________________________________</w:t>
      </w:r>
    </w:p>
    <w:bookmarkEnd w:id="1616"/>
    <w:bookmarkStart w:name="z2032" w:id="1617"/>
    <w:p>
      <w:pPr>
        <w:spacing w:after="0"/>
        <w:ind w:left="0"/>
        <w:jc w:val="both"/>
      </w:pPr>
      <w:r>
        <w:rPr>
          <w:rFonts w:ascii="Times New Roman"/>
          <w:b w:val="false"/>
          <w:i w:val="false"/>
          <w:color w:val="000000"/>
          <w:sz w:val="28"/>
        </w:rPr>
        <w:t>
      (шот нөмірі, банктің атауы және орналасқан жері)</w:t>
      </w:r>
    </w:p>
    <w:bookmarkEnd w:id="1617"/>
    <w:bookmarkStart w:name="z2033" w:id="1618"/>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618"/>
    <w:bookmarkStart w:name="z2034" w:id="1619"/>
    <w:p>
      <w:pPr>
        <w:spacing w:after="0"/>
        <w:ind w:left="0"/>
        <w:jc w:val="both"/>
      </w:pPr>
      <w:r>
        <w:rPr>
          <w:rFonts w:ascii="Times New Roman"/>
          <w:b w:val="false"/>
          <w:i w:val="false"/>
          <w:color w:val="000000"/>
          <w:sz w:val="28"/>
        </w:rPr>
        <w:t>
      мекенжайы ____________________________________________ (пошталық индексі, облысы, қаласы, ауданы, елді мекені, көше атауы, үй/ғимарат (стационарлық үй-жайлар нөмірі)</w:t>
      </w:r>
    </w:p>
    <w:bookmarkEnd w:id="1619"/>
    <w:bookmarkStart w:name="z2035" w:id="1620"/>
    <w:p>
      <w:pPr>
        <w:spacing w:after="0"/>
        <w:ind w:left="0"/>
        <w:jc w:val="both"/>
      </w:pPr>
      <w:r>
        <w:rPr>
          <w:rFonts w:ascii="Times New Roman"/>
          <w:b w:val="false"/>
          <w:i w:val="false"/>
          <w:color w:val="000000"/>
          <w:sz w:val="28"/>
        </w:rPr>
        <w:t>
      ______ парақ қоса беріледі.</w:t>
      </w:r>
    </w:p>
    <w:bookmarkEnd w:id="1620"/>
    <w:bookmarkStart w:name="z2036" w:id="1621"/>
    <w:p>
      <w:pPr>
        <w:spacing w:after="0"/>
        <w:ind w:left="0"/>
        <w:jc w:val="both"/>
      </w:pPr>
      <w:r>
        <w:rPr>
          <w:rFonts w:ascii="Times New Roman"/>
          <w:b w:val="false"/>
          <w:i w:val="false"/>
          <w:color w:val="000000"/>
          <w:sz w:val="28"/>
        </w:rPr>
        <w:t>
      Осымен:</w:t>
      </w:r>
    </w:p>
    <w:bookmarkEnd w:id="1621"/>
    <w:bookmarkStart w:name="z2037" w:id="1622"/>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622"/>
    <w:bookmarkStart w:name="z2038" w:id="1623"/>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bookmarkEnd w:id="1623"/>
    <w:bookmarkStart w:name="z2039" w:id="1624"/>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624"/>
    <w:bookmarkStart w:name="z2040" w:id="1625"/>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625"/>
    <w:bookmarkStart w:name="z2041" w:id="1626"/>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626"/>
    <w:bookmarkStart w:name="z2042" w:id="1627"/>
    <w:p>
      <w:pPr>
        <w:spacing w:after="0"/>
        <w:ind w:left="0"/>
        <w:jc w:val="both"/>
      </w:pPr>
      <w:r>
        <w:rPr>
          <w:rFonts w:ascii="Times New Roman"/>
          <w:b w:val="false"/>
          <w:i w:val="false"/>
          <w:color w:val="000000"/>
          <w:sz w:val="28"/>
        </w:rPr>
        <w:t>
      Жеке тұлға ______________ _______________________________</w:t>
      </w:r>
    </w:p>
    <w:bookmarkEnd w:id="1627"/>
    <w:bookmarkStart w:name="z2043" w:id="1628"/>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628"/>
    <w:bookmarkStart w:name="z2044" w:id="1629"/>
    <w:p>
      <w:pPr>
        <w:spacing w:after="0"/>
        <w:ind w:left="0"/>
        <w:jc w:val="both"/>
      </w:pPr>
      <w:r>
        <w:rPr>
          <w:rFonts w:ascii="Times New Roman"/>
          <w:b w:val="false"/>
          <w:i w:val="false"/>
          <w:color w:val="000000"/>
          <w:sz w:val="28"/>
        </w:rPr>
        <w:t>
      Толтыру күні: 20__ жылғы "__" _________________</w:t>
      </w:r>
    </w:p>
    <w:bookmarkEnd w:id="16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"Бұрынғы ядролық сынақ</w:t>
            </w:r>
            <w:r>
              <w:br/>
            </w:r>
            <w:r>
              <w:rPr>
                <w:rFonts w:ascii="Times New Roman"/>
                <w:b w:val="false"/>
                <w:i w:val="false"/>
                <w:color w:val="000000"/>
                <w:sz w:val="20"/>
              </w:rPr>
              <w:t>полигондары аумақтарындағы</w:t>
            </w:r>
            <w:r>
              <w:br/>
            </w:r>
            <w:r>
              <w:rPr>
                <w:rFonts w:ascii="Times New Roman"/>
                <w:b w:val="false"/>
                <w:i w:val="false"/>
                <w:color w:val="000000"/>
                <w:sz w:val="20"/>
              </w:rPr>
              <w:t>және жүргiзілген ядролық</w:t>
            </w:r>
            <w:r>
              <w:br/>
            </w:r>
            <w:r>
              <w:rPr>
                <w:rFonts w:ascii="Times New Roman"/>
                <w:b w:val="false"/>
                <w:i w:val="false"/>
                <w:color w:val="000000"/>
                <w:sz w:val="20"/>
              </w:rPr>
              <w:t>сынақтар салдарынан ластанған</w:t>
            </w:r>
            <w:r>
              <w:br/>
            </w:r>
            <w:r>
              <w:rPr>
                <w:rFonts w:ascii="Times New Roman"/>
                <w:b w:val="false"/>
                <w:i w:val="false"/>
                <w:color w:val="000000"/>
                <w:sz w:val="20"/>
              </w:rPr>
              <w:t>басқа да аумақтардағы қызметке</w:t>
            </w:r>
            <w:r>
              <w:br/>
            </w:r>
            <w:r>
              <w:rPr>
                <w:rFonts w:ascii="Times New Roman"/>
                <w:b w:val="false"/>
                <w:i w:val="false"/>
                <w:color w:val="000000"/>
                <w:sz w:val="20"/>
              </w:rPr>
              <w:t>арналған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046" w:id="1630"/>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630"/>
    <w:bookmarkStart w:name="z2047" w:id="1631"/>
    <w:p>
      <w:pPr>
        <w:spacing w:after="0"/>
        <w:ind w:left="0"/>
        <w:jc w:val="both"/>
      </w:pPr>
      <w:r>
        <w:rPr>
          <w:rFonts w:ascii="Times New Roman"/>
          <w:b w:val="false"/>
          <w:i w:val="false"/>
          <w:color w:val="000000"/>
          <w:sz w:val="28"/>
        </w:rPr>
        <w:t>
      ____________________________________________________________</w:t>
      </w:r>
    </w:p>
    <w:bookmarkEnd w:id="1631"/>
    <w:bookmarkStart w:name="z2048" w:id="1632"/>
    <w:p>
      <w:pPr>
        <w:spacing w:after="0"/>
        <w:ind w:left="0"/>
        <w:jc w:val="both"/>
      </w:pPr>
      <w:r>
        <w:rPr>
          <w:rFonts w:ascii="Times New Roman"/>
          <w:b w:val="false"/>
          <w:i w:val="false"/>
          <w:color w:val="000000"/>
          <w:sz w:val="28"/>
        </w:rPr>
        <w:t>
      (лицензиардың толық атауы)</w:t>
      </w:r>
    </w:p>
    <w:bookmarkEnd w:id="1632"/>
    <w:bookmarkStart w:name="z2049" w:id="1633"/>
    <w:p>
      <w:pPr>
        <w:spacing w:after="0"/>
        <w:ind w:left="0"/>
        <w:jc w:val="both"/>
      </w:pPr>
      <w:r>
        <w:rPr>
          <w:rFonts w:ascii="Times New Roman"/>
          <w:b w:val="false"/>
          <w:i w:val="false"/>
          <w:color w:val="000000"/>
          <w:sz w:val="28"/>
        </w:rPr>
        <w:t>
      ____________________________________________________________</w:t>
      </w:r>
    </w:p>
    <w:bookmarkEnd w:id="1633"/>
    <w:bookmarkStart w:name="z2050" w:id="1634"/>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634"/>
    <w:bookmarkStart w:name="z2051" w:id="1635"/>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 (керегінің астын сызу) №__________ бастап "___" _________ 20___ берілген)</w:t>
      </w:r>
    </w:p>
    <w:bookmarkEnd w:id="1635"/>
    <w:bookmarkStart w:name="z2052" w:id="1636"/>
    <w:p>
      <w:pPr>
        <w:spacing w:after="0"/>
        <w:ind w:left="0"/>
        <w:jc w:val="both"/>
      </w:pPr>
      <w:r>
        <w:rPr>
          <w:rFonts w:ascii="Times New Roman"/>
          <w:b w:val="false"/>
          <w:i w:val="false"/>
          <w:color w:val="000000"/>
          <w:sz w:val="28"/>
        </w:rPr>
        <w:t>
      ____________________________________________________________</w:t>
      </w:r>
    </w:p>
    <w:bookmarkEnd w:id="1636"/>
    <w:bookmarkStart w:name="z2053" w:id="1637"/>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bookmarkEnd w:id="1637"/>
    <w:bookmarkStart w:name="z2054" w:id="1638"/>
    <w:p>
      <w:pPr>
        <w:spacing w:after="0"/>
        <w:ind w:left="0"/>
        <w:jc w:val="both"/>
      </w:pPr>
      <w:r>
        <w:rPr>
          <w:rFonts w:ascii="Times New Roman"/>
          <w:b w:val="false"/>
          <w:i w:val="false"/>
          <w:color w:val="000000"/>
          <w:sz w:val="28"/>
        </w:rPr>
        <w:t>
      _________________________________________________ жүзеге асыруға (қызмет түрінің және(немесе) қызметтің кіші түрі(лері)нің толық атауы) (тиісті тор көзде Х көрсетіңіз):</w:t>
      </w:r>
    </w:p>
    <w:bookmarkEnd w:id="1638"/>
    <w:bookmarkStart w:name="z2055" w:id="1639"/>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34-бабында айқындалған тәртіпке сәйкес (тиісті тор көзде Х көрсетіңіз):</w:t>
      </w:r>
    </w:p>
    <w:bookmarkEnd w:id="1639"/>
    <w:bookmarkStart w:name="z2056" w:id="1640"/>
    <w:p>
      <w:pPr>
        <w:spacing w:after="0"/>
        <w:ind w:left="0"/>
        <w:jc w:val="both"/>
      </w:pPr>
      <w:r>
        <w:rPr>
          <w:rFonts w:ascii="Times New Roman"/>
          <w:b w:val="false"/>
          <w:i w:val="false"/>
          <w:color w:val="000000"/>
          <w:sz w:val="28"/>
        </w:rPr>
        <w:t>
      бірігу ______________________________________________________</w:t>
      </w:r>
    </w:p>
    <w:bookmarkEnd w:id="1640"/>
    <w:bookmarkStart w:name="z2057" w:id="1641"/>
    <w:p>
      <w:pPr>
        <w:spacing w:after="0"/>
        <w:ind w:left="0"/>
        <w:jc w:val="both"/>
      </w:pPr>
      <w:r>
        <w:rPr>
          <w:rFonts w:ascii="Times New Roman"/>
          <w:b w:val="false"/>
          <w:i w:val="false"/>
          <w:color w:val="000000"/>
          <w:sz w:val="28"/>
        </w:rPr>
        <w:t>
      қайта құру ___________________________________________________</w:t>
      </w:r>
    </w:p>
    <w:bookmarkEnd w:id="1641"/>
    <w:bookmarkStart w:name="z2058" w:id="1642"/>
    <w:p>
      <w:pPr>
        <w:spacing w:after="0"/>
        <w:ind w:left="0"/>
        <w:jc w:val="both"/>
      </w:pPr>
      <w:r>
        <w:rPr>
          <w:rFonts w:ascii="Times New Roman"/>
          <w:b w:val="false"/>
          <w:i w:val="false"/>
          <w:color w:val="000000"/>
          <w:sz w:val="28"/>
        </w:rPr>
        <w:t>
      қосылу ______________________________________________________</w:t>
      </w:r>
    </w:p>
    <w:bookmarkEnd w:id="1642"/>
    <w:bookmarkStart w:name="z2059" w:id="1643"/>
    <w:p>
      <w:pPr>
        <w:spacing w:after="0"/>
        <w:ind w:left="0"/>
        <w:jc w:val="both"/>
      </w:pPr>
      <w:r>
        <w:rPr>
          <w:rFonts w:ascii="Times New Roman"/>
          <w:b w:val="false"/>
          <w:i w:val="false"/>
          <w:color w:val="000000"/>
          <w:sz w:val="28"/>
        </w:rPr>
        <w:t>
      бөліп шығару________________________________________________</w:t>
      </w:r>
    </w:p>
    <w:bookmarkEnd w:id="1643"/>
    <w:bookmarkStart w:name="z2060" w:id="1644"/>
    <w:p>
      <w:pPr>
        <w:spacing w:after="0"/>
        <w:ind w:left="0"/>
        <w:jc w:val="both"/>
      </w:pPr>
      <w:r>
        <w:rPr>
          <w:rFonts w:ascii="Times New Roman"/>
          <w:b w:val="false"/>
          <w:i w:val="false"/>
          <w:color w:val="000000"/>
          <w:sz w:val="28"/>
        </w:rPr>
        <w:t>
      бөліну __________________________жолымен қайта ұйымдастырылуы;</w:t>
      </w:r>
    </w:p>
    <w:bookmarkEnd w:id="1644"/>
    <w:bookmarkStart w:name="z2061" w:id="1645"/>
    <w:p>
      <w:pPr>
        <w:spacing w:after="0"/>
        <w:ind w:left="0"/>
        <w:jc w:val="both"/>
      </w:pPr>
      <w:r>
        <w:rPr>
          <w:rFonts w:ascii="Times New Roman"/>
          <w:b w:val="false"/>
          <w:i w:val="false"/>
          <w:color w:val="000000"/>
          <w:sz w:val="28"/>
        </w:rPr>
        <w:t>
      2) заңды тұлға-лицензиат атауының өзгеруі _____________________;</w:t>
      </w:r>
    </w:p>
    <w:bookmarkEnd w:id="1645"/>
    <w:bookmarkStart w:name="z2062" w:id="1646"/>
    <w:p>
      <w:pPr>
        <w:spacing w:after="0"/>
        <w:ind w:left="0"/>
        <w:jc w:val="both"/>
      </w:pPr>
      <w:r>
        <w:rPr>
          <w:rFonts w:ascii="Times New Roman"/>
          <w:b w:val="false"/>
          <w:i w:val="false"/>
          <w:color w:val="000000"/>
          <w:sz w:val="28"/>
        </w:rPr>
        <w:t>
      3) заңды тұлға-лицензиаттың орналасқан жерінің өзгеруі __________;</w:t>
      </w:r>
    </w:p>
    <w:bookmarkEnd w:id="1646"/>
    <w:bookmarkStart w:name="z2063" w:id="1647"/>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сыныбыы бойынша берілген лицензияны иеліктен шығаруы ______________________;</w:t>
      </w:r>
    </w:p>
    <w:bookmarkEnd w:id="1647"/>
    <w:bookmarkStart w:name="z2064" w:id="1648"/>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__________________________________________________________;</w:t>
      </w:r>
    </w:p>
    <w:bookmarkEnd w:id="1648"/>
    <w:bookmarkStart w:name="z2065" w:id="1649"/>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w:t>
      </w:r>
    </w:p>
    <w:bookmarkEnd w:id="1649"/>
    <w:bookmarkStart w:name="z2066" w:id="1650"/>
    <w:p>
      <w:pPr>
        <w:spacing w:after="0"/>
        <w:ind w:left="0"/>
        <w:jc w:val="both"/>
      </w:pPr>
      <w:r>
        <w:rPr>
          <w:rFonts w:ascii="Times New Roman"/>
          <w:b w:val="false"/>
          <w:i w:val="false"/>
          <w:color w:val="000000"/>
          <w:sz w:val="28"/>
        </w:rPr>
        <w:t>
      7) қызмет түрі атауының өзгеруі _______________________________;</w:t>
      </w:r>
    </w:p>
    <w:bookmarkEnd w:id="1650"/>
    <w:bookmarkStart w:name="z2067" w:id="1651"/>
    <w:p>
      <w:pPr>
        <w:spacing w:after="0"/>
        <w:ind w:left="0"/>
        <w:jc w:val="both"/>
      </w:pPr>
      <w:r>
        <w:rPr>
          <w:rFonts w:ascii="Times New Roman"/>
          <w:b w:val="false"/>
          <w:i w:val="false"/>
          <w:color w:val="000000"/>
          <w:sz w:val="28"/>
        </w:rPr>
        <w:t>
      8) қызметтің кіші түрі атауының өзгеруі _________________________;</w:t>
      </w:r>
    </w:p>
    <w:bookmarkEnd w:id="1651"/>
    <w:bookmarkStart w:name="z2068" w:id="1652"/>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bookmarkEnd w:id="1652"/>
    <w:bookmarkStart w:name="z2069" w:id="1653"/>
    <w:p>
      <w:pPr>
        <w:spacing w:after="0"/>
        <w:ind w:left="0"/>
        <w:jc w:val="both"/>
      </w:pPr>
      <w:r>
        <w:rPr>
          <w:rFonts w:ascii="Times New Roman"/>
          <w:b w:val="false"/>
          <w:i w:val="false"/>
          <w:color w:val="000000"/>
          <w:sz w:val="28"/>
        </w:rPr>
        <w:t>
      Заңды тұлғаның мекенжайы __________________________________</w:t>
      </w:r>
    </w:p>
    <w:bookmarkEnd w:id="1653"/>
    <w:bookmarkStart w:name="z2070" w:id="1654"/>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1654"/>
    <w:bookmarkStart w:name="z2071" w:id="1655"/>
    <w:p>
      <w:pPr>
        <w:spacing w:after="0"/>
        <w:ind w:left="0"/>
        <w:jc w:val="both"/>
      </w:pPr>
      <w:r>
        <w:rPr>
          <w:rFonts w:ascii="Times New Roman"/>
          <w:b w:val="false"/>
          <w:i w:val="false"/>
          <w:color w:val="000000"/>
          <w:sz w:val="28"/>
        </w:rPr>
        <w:t>
      Электрондық пошта __________________________________________</w:t>
      </w:r>
    </w:p>
    <w:bookmarkEnd w:id="1655"/>
    <w:bookmarkStart w:name="z2072" w:id="1656"/>
    <w:p>
      <w:pPr>
        <w:spacing w:after="0"/>
        <w:ind w:left="0"/>
        <w:jc w:val="both"/>
      </w:pPr>
      <w:r>
        <w:rPr>
          <w:rFonts w:ascii="Times New Roman"/>
          <w:b w:val="false"/>
          <w:i w:val="false"/>
          <w:color w:val="000000"/>
          <w:sz w:val="28"/>
        </w:rPr>
        <w:t>
      Телефондар __________________________________________________</w:t>
      </w:r>
    </w:p>
    <w:bookmarkEnd w:id="1656"/>
    <w:bookmarkStart w:name="z2073" w:id="1657"/>
    <w:p>
      <w:pPr>
        <w:spacing w:after="0"/>
        <w:ind w:left="0"/>
        <w:jc w:val="both"/>
      </w:pPr>
      <w:r>
        <w:rPr>
          <w:rFonts w:ascii="Times New Roman"/>
          <w:b w:val="false"/>
          <w:i w:val="false"/>
          <w:color w:val="000000"/>
          <w:sz w:val="28"/>
        </w:rPr>
        <w:t>
      Факс ________________________________________________________</w:t>
      </w:r>
    </w:p>
    <w:bookmarkEnd w:id="1657"/>
    <w:bookmarkStart w:name="z2074" w:id="1658"/>
    <w:p>
      <w:pPr>
        <w:spacing w:after="0"/>
        <w:ind w:left="0"/>
        <w:jc w:val="both"/>
      </w:pPr>
      <w:r>
        <w:rPr>
          <w:rFonts w:ascii="Times New Roman"/>
          <w:b w:val="false"/>
          <w:i w:val="false"/>
          <w:color w:val="000000"/>
          <w:sz w:val="28"/>
        </w:rPr>
        <w:t>
      Банктік шот _________________________________________________</w:t>
      </w:r>
    </w:p>
    <w:bookmarkEnd w:id="1658"/>
    <w:bookmarkStart w:name="z2075" w:id="1659"/>
    <w:p>
      <w:pPr>
        <w:spacing w:after="0"/>
        <w:ind w:left="0"/>
        <w:jc w:val="both"/>
      </w:pPr>
      <w:r>
        <w:rPr>
          <w:rFonts w:ascii="Times New Roman"/>
          <w:b w:val="false"/>
          <w:i w:val="false"/>
          <w:color w:val="000000"/>
          <w:sz w:val="28"/>
        </w:rPr>
        <w:t>
      (шот нөмірі, банктiң атауы және орналасқан жерi)</w:t>
      </w:r>
    </w:p>
    <w:bookmarkEnd w:id="1659"/>
    <w:bookmarkStart w:name="z2076" w:id="1660"/>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660"/>
    <w:bookmarkStart w:name="z2077" w:id="1661"/>
    <w:p>
      <w:pPr>
        <w:spacing w:after="0"/>
        <w:ind w:left="0"/>
        <w:jc w:val="both"/>
      </w:pPr>
      <w:r>
        <w:rPr>
          <w:rFonts w:ascii="Times New Roman"/>
          <w:b w:val="false"/>
          <w:i w:val="false"/>
          <w:color w:val="000000"/>
          <w:sz w:val="28"/>
        </w:rPr>
        <w:t>
      мекенжайы ___________________________________________</w:t>
      </w:r>
    </w:p>
    <w:bookmarkEnd w:id="1661"/>
    <w:bookmarkStart w:name="z2078" w:id="166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w:t>
      </w:r>
    </w:p>
    <w:bookmarkEnd w:id="1662"/>
    <w:bookmarkStart w:name="z2079" w:id="1663"/>
    <w:p>
      <w:pPr>
        <w:spacing w:after="0"/>
        <w:ind w:left="0"/>
        <w:jc w:val="both"/>
      </w:pPr>
      <w:r>
        <w:rPr>
          <w:rFonts w:ascii="Times New Roman"/>
          <w:b w:val="false"/>
          <w:i w:val="false"/>
          <w:color w:val="000000"/>
          <w:sz w:val="28"/>
        </w:rPr>
        <w:t xml:space="preserve">
      ______ парақ қоса беріледі. </w:t>
      </w:r>
    </w:p>
    <w:bookmarkEnd w:id="1663"/>
    <w:bookmarkStart w:name="z2080" w:id="1664"/>
    <w:p>
      <w:pPr>
        <w:spacing w:after="0"/>
        <w:ind w:left="0"/>
        <w:jc w:val="both"/>
      </w:pPr>
      <w:r>
        <w:rPr>
          <w:rFonts w:ascii="Times New Roman"/>
          <w:b w:val="false"/>
          <w:i w:val="false"/>
          <w:color w:val="000000"/>
          <w:sz w:val="28"/>
        </w:rPr>
        <w:t>
      Осымен:</w:t>
      </w:r>
    </w:p>
    <w:bookmarkEnd w:id="1664"/>
    <w:bookmarkStart w:name="z2081" w:id="166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665"/>
    <w:bookmarkStart w:name="z2082" w:id="166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666"/>
    <w:bookmarkStart w:name="z2083" w:id="166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bookmarkEnd w:id="1667"/>
    <w:bookmarkStart w:name="z2084" w:id="1668"/>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bookmarkEnd w:id="1668"/>
    <w:bookmarkStart w:name="z2085" w:id="1669"/>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w:t>
      </w:r>
    </w:p>
    <w:bookmarkEnd w:id="1669"/>
    <w:bookmarkStart w:name="z2086" w:id="1670"/>
    <w:p>
      <w:pPr>
        <w:spacing w:after="0"/>
        <w:ind w:left="0"/>
        <w:jc w:val="both"/>
      </w:pPr>
      <w:r>
        <w:rPr>
          <w:rFonts w:ascii="Times New Roman"/>
          <w:b w:val="false"/>
          <w:i w:val="false"/>
          <w:color w:val="000000"/>
          <w:sz w:val="28"/>
        </w:rPr>
        <w:t>
      Басшы _________________ _______________________________</w:t>
      </w:r>
    </w:p>
    <w:bookmarkEnd w:id="1670"/>
    <w:bookmarkStart w:name="z2087" w:id="1671"/>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bookmarkEnd w:id="1671"/>
    <w:bookmarkStart w:name="z2088" w:id="1672"/>
    <w:p>
      <w:pPr>
        <w:spacing w:after="0"/>
        <w:ind w:left="0"/>
        <w:jc w:val="both"/>
      </w:pPr>
      <w:r>
        <w:rPr>
          <w:rFonts w:ascii="Times New Roman"/>
          <w:b w:val="false"/>
          <w:i w:val="false"/>
          <w:color w:val="000000"/>
          <w:sz w:val="28"/>
        </w:rPr>
        <w:t>
      Толтыру күні: 20__ жылғы "__" _________________</w:t>
      </w:r>
    </w:p>
    <w:bookmarkEnd w:id="16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