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cb67e" w14:textId="ffcb6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30 қыркүйектегі № 161 бұйрығы. Қазақстан Республикасының Әділет министрлігінде 2026 жылғы 30 қыркүйекте № 40035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10194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көрсетілген бұйрықпен бекітілген Хабарламаларды қабылдауды жүзеге асыратын мемлекеттік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реттік нөмірі 6-жол мынадай редакцияда жазылсын:</w:t>
      </w:r>
    </w:p>
    <w:bookmarkEnd w:id="4"/>
    <w:bookmarkStart w:name="z9" w:id="5"/>
    <w:p>
      <w:pPr>
        <w:spacing w:after="0"/>
        <w:ind w:left="0"/>
        <w:jc w:val="both"/>
      </w:pPr>
      <w:r>
        <w:rPr>
          <w:rFonts w:ascii="Times New Roman"/>
          <w:b w:val="false"/>
          <w:i w:val="false"/>
          <w:color w:val="000000"/>
          <w:sz w:val="28"/>
        </w:rPr>
        <w:t>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металдарды, бағалы металдарды, асыл тастарды, бағалы металдар мен асыл тастардан жасалған зергерлік және басқа да бұйымдарды, құрамында бағалы металдар бар шикізат тауарларын Қазақстан Республикасының аумағына әкелу және Қазақстан Республикасының аумағынан әкету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 және (немесе) энергия үнемдеу және энергия тиімділігін арттыру саласындағы қызметті жүзеге асыратын кадрларды қайта даярлау және (немесе) олардың біліктілігін арттыру жөніндегі қызметтің басталғаны немесе тоқтатылғаны туралы хабарлама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1" w:id="6"/>
    <w:p>
      <w:pPr>
        <w:spacing w:after="0"/>
        <w:ind w:left="0"/>
        <w:jc w:val="both"/>
      </w:pPr>
      <w:r>
        <w:rPr>
          <w:rFonts w:ascii="Times New Roman"/>
          <w:b w:val="false"/>
          <w:i w:val="false"/>
          <w:color w:val="000000"/>
          <w:sz w:val="28"/>
        </w:rPr>
        <w:t>
      мынадай мазмұндағы реттік нөмірі 18-1-жолмен толықтырылсын:</w:t>
      </w:r>
    </w:p>
    <w:bookmarkEnd w:id="6"/>
    <w:bookmarkStart w:name="z12"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Стратегиялық жоспарлау және реформалар агенттігі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агенттігінің Ұлттық статистика бюросы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деректер өнімдерімен алмасу және олардың айналымы платформасы қызметінің басталуы немесе тоқтатылуы туралы хабарлама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 w:id="8"/>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заңнамада белгіленген тәртіппен осы бұйрықтың Қазақстан Республикасының Әділет министрлігінде мемлекеттік тіркелуін және алғашқы ресми жарияланған күнінен кейін оның Қазақстан Республикасы Ұлттық экономика министрлігінің интернет-ресурсында орналастырылуын қамтамасыз етсін.</w:t>
      </w:r>
    </w:p>
    <w:bookmarkEnd w:id="8"/>
    <w:bookmarkStart w:name="z15"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9"/>
    <w:bookmarkStart w:name="z16"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161 Бұйрыққа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9" w:id="11"/>
    <w:p>
      <w:pPr>
        <w:spacing w:after="0"/>
        <w:ind w:left="0"/>
        <w:jc w:val="left"/>
      </w:pPr>
      <w:r>
        <w:rPr>
          <w:rFonts w:ascii="Times New Roman"/>
          <w:b/>
          <w:i w:val="false"/>
          <w:color w:val="000000"/>
        </w:rPr>
        <w:t xml:space="preserve"> Қызметті немесе белгілі бір іс-қимылдарды жүзеге асырудың басталғаны немесе тоқтатылғаны туралы хабарлама*</w:t>
      </w:r>
    </w:p>
    <w:bookmarkEnd w:id="11"/>
    <w:bookmarkStart w:name="z20" w:id="12"/>
    <w:p>
      <w:pPr>
        <w:spacing w:after="0"/>
        <w:ind w:left="0"/>
        <w:jc w:val="both"/>
      </w:pPr>
      <w:r>
        <w:rPr>
          <w:rFonts w:ascii="Times New Roman"/>
          <w:b w:val="false"/>
          <w:i w:val="false"/>
          <w:color w:val="000000"/>
          <w:sz w:val="28"/>
        </w:rPr>
        <w:t>
      1.____________________________________________________________</w:t>
      </w:r>
    </w:p>
    <w:bookmarkEnd w:id="12"/>
    <w:bookmarkStart w:name="z21" w:id="13"/>
    <w:p>
      <w:pPr>
        <w:spacing w:after="0"/>
        <w:ind w:left="0"/>
        <w:jc w:val="both"/>
      </w:pPr>
      <w:r>
        <w:rPr>
          <w:rFonts w:ascii="Times New Roman"/>
          <w:b w:val="false"/>
          <w:i w:val="false"/>
          <w:color w:val="000000"/>
          <w:sz w:val="28"/>
        </w:rPr>
        <w:t>
       (мемлекеттік органның толық атауы)</w:t>
      </w:r>
    </w:p>
    <w:bookmarkEnd w:id="13"/>
    <w:bookmarkStart w:name="z22" w:id="14"/>
    <w:p>
      <w:pPr>
        <w:spacing w:after="0"/>
        <w:ind w:left="0"/>
        <w:jc w:val="both"/>
      </w:pPr>
      <w:r>
        <w:rPr>
          <w:rFonts w:ascii="Times New Roman"/>
          <w:b w:val="false"/>
          <w:i w:val="false"/>
          <w:color w:val="000000"/>
          <w:sz w:val="28"/>
        </w:rPr>
        <w:t>
      2. Осымен _____________________________________________________</w:t>
      </w:r>
    </w:p>
    <w:bookmarkEnd w:id="14"/>
    <w:bookmarkStart w:name="z23" w:id="15"/>
    <w:p>
      <w:pPr>
        <w:spacing w:after="0"/>
        <w:ind w:left="0"/>
        <w:jc w:val="both"/>
      </w:pPr>
      <w:r>
        <w:rPr>
          <w:rFonts w:ascii="Times New Roman"/>
          <w:b w:val="false"/>
          <w:i w:val="false"/>
          <w:color w:val="000000"/>
          <w:sz w:val="28"/>
        </w:rPr>
        <w:t>
      (заңды тұлғаның (оның ішінде шетелдік заңды тұлғаның) толық атауы,</w:t>
      </w:r>
    </w:p>
    <w:bookmarkEnd w:id="15"/>
    <w:bookmarkStart w:name="z24" w:id="16"/>
    <w:p>
      <w:pPr>
        <w:spacing w:after="0"/>
        <w:ind w:left="0"/>
        <w:jc w:val="both"/>
      </w:pPr>
      <w:r>
        <w:rPr>
          <w:rFonts w:ascii="Times New Roman"/>
          <w:b w:val="false"/>
          <w:i w:val="false"/>
          <w:color w:val="000000"/>
          <w:sz w:val="28"/>
        </w:rPr>
        <w:t>
      бизнес-сәйкестендіру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 / жеке тұлғаның толық тегі, аты, әкесінің аты (егер ол жеке басты куәландыратын құжатта көрсетілсе), жеке сәйкестендіру нөмірі)</w:t>
      </w:r>
    </w:p>
    <w:bookmarkEnd w:id="16"/>
    <w:bookmarkStart w:name="z25" w:id="17"/>
    <w:p>
      <w:pPr>
        <w:spacing w:after="0"/>
        <w:ind w:left="0"/>
        <w:jc w:val="both"/>
      </w:pPr>
      <w:r>
        <w:rPr>
          <w:rFonts w:ascii="Times New Roman"/>
          <w:b w:val="false"/>
          <w:i w:val="false"/>
          <w:color w:val="000000"/>
          <w:sz w:val="28"/>
        </w:rPr>
        <w:t>
      ___________________________ бойынша қызметті жүзеге асыруды бастағаны</w:t>
      </w:r>
    </w:p>
    <w:bookmarkEnd w:id="17"/>
    <w:bookmarkStart w:name="z26" w:id="18"/>
    <w:p>
      <w:pPr>
        <w:spacing w:after="0"/>
        <w:ind w:left="0"/>
        <w:jc w:val="both"/>
      </w:pPr>
      <w:r>
        <w:rPr>
          <w:rFonts w:ascii="Times New Roman"/>
          <w:b w:val="false"/>
          <w:i w:val="false"/>
          <w:color w:val="000000"/>
          <w:sz w:val="28"/>
        </w:rPr>
        <w:t>
      ___________________________ бойынша іс-қимылды жүзеге асыруды бастағаны</w:t>
      </w:r>
    </w:p>
    <w:bookmarkEnd w:id="18"/>
    <w:bookmarkStart w:name="z27" w:id="19"/>
    <w:p>
      <w:pPr>
        <w:spacing w:after="0"/>
        <w:ind w:left="0"/>
        <w:jc w:val="both"/>
      </w:pPr>
      <w:r>
        <w:rPr>
          <w:rFonts w:ascii="Times New Roman"/>
          <w:b w:val="false"/>
          <w:i w:val="false"/>
          <w:color w:val="000000"/>
          <w:sz w:val="28"/>
        </w:rPr>
        <w:t>
      __________________________ бойынша қызметті жүзеге асыруды тоқтатқаны</w:t>
      </w:r>
    </w:p>
    <w:bookmarkEnd w:id="19"/>
    <w:bookmarkStart w:name="z28" w:id="20"/>
    <w:p>
      <w:pPr>
        <w:spacing w:after="0"/>
        <w:ind w:left="0"/>
        <w:jc w:val="both"/>
      </w:pPr>
      <w:r>
        <w:rPr>
          <w:rFonts w:ascii="Times New Roman"/>
          <w:b w:val="false"/>
          <w:i w:val="false"/>
          <w:color w:val="000000"/>
          <w:sz w:val="28"/>
        </w:rPr>
        <w:t>
      (қызметтің немесе іс-қимылдың атауы көрсетіледі)</w:t>
      </w:r>
    </w:p>
    <w:bookmarkEnd w:id="20"/>
    <w:bookmarkStart w:name="z29" w:id="21"/>
    <w:p>
      <w:pPr>
        <w:spacing w:after="0"/>
        <w:ind w:left="0"/>
        <w:jc w:val="both"/>
      </w:pPr>
      <w:r>
        <w:rPr>
          <w:rFonts w:ascii="Times New Roman"/>
          <w:b w:val="false"/>
          <w:i w:val="false"/>
          <w:color w:val="000000"/>
          <w:sz w:val="28"/>
        </w:rPr>
        <w:t>
      жеке тұлғаның заңды мекенжайының ______________________________</w:t>
      </w:r>
    </w:p>
    <w:bookmarkEnd w:id="21"/>
    <w:bookmarkStart w:name="z30" w:id="22"/>
    <w:p>
      <w:pPr>
        <w:spacing w:after="0"/>
        <w:ind w:left="0"/>
        <w:jc w:val="both"/>
      </w:pPr>
      <w:r>
        <w:rPr>
          <w:rFonts w:ascii="Times New Roman"/>
          <w:b w:val="false"/>
          <w:i w:val="false"/>
          <w:color w:val="000000"/>
          <w:sz w:val="28"/>
        </w:rPr>
        <w:t>
      заңды тұлғаның орналасқан жері ________________________________</w:t>
      </w:r>
    </w:p>
    <w:bookmarkEnd w:id="22"/>
    <w:bookmarkStart w:name="z31" w:id="23"/>
    <w:p>
      <w:pPr>
        <w:spacing w:after="0"/>
        <w:ind w:left="0"/>
        <w:jc w:val="both"/>
      </w:pPr>
      <w:r>
        <w:rPr>
          <w:rFonts w:ascii="Times New Roman"/>
          <w:b w:val="false"/>
          <w:i w:val="false"/>
          <w:color w:val="000000"/>
          <w:sz w:val="28"/>
        </w:rPr>
        <w:t>
      қызметті немесе іс-қимылды жүзеге асыру мекенжайының __________</w:t>
      </w:r>
    </w:p>
    <w:bookmarkEnd w:id="23"/>
    <w:bookmarkStart w:name="z32" w:id="24"/>
    <w:p>
      <w:pPr>
        <w:spacing w:after="0"/>
        <w:ind w:left="0"/>
        <w:jc w:val="both"/>
      </w:pPr>
      <w:r>
        <w:rPr>
          <w:rFonts w:ascii="Times New Roman"/>
          <w:b w:val="false"/>
          <w:i w:val="false"/>
          <w:color w:val="000000"/>
          <w:sz w:val="28"/>
        </w:rPr>
        <w:t>
      хабарламада көрсетілген деректердің**__________________________</w:t>
      </w:r>
    </w:p>
    <w:bookmarkEnd w:id="24"/>
    <w:bookmarkStart w:name="z33" w:id="25"/>
    <w:p>
      <w:pPr>
        <w:spacing w:after="0"/>
        <w:ind w:left="0"/>
        <w:jc w:val="both"/>
      </w:pPr>
      <w:r>
        <w:rPr>
          <w:rFonts w:ascii="Times New Roman"/>
          <w:b w:val="false"/>
          <w:i w:val="false"/>
          <w:color w:val="000000"/>
          <w:sz w:val="28"/>
        </w:rPr>
        <w:t>
      _____________________________________ өзгергені туралы хабарлайды.</w:t>
      </w:r>
    </w:p>
    <w:bookmarkEnd w:id="25"/>
    <w:bookmarkStart w:name="z34" w:id="26"/>
    <w:p>
      <w:pPr>
        <w:spacing w:after="0"/>
        <w:ind w:left="0"/>
        <w:jc w:val="both"/>
      </w:pPr>
      <w:r>
        <w:rPr>
          <w:rFonts w:ascii="Times New Roman"/>
          <w:b w:val="false"/>
          <w:i w:val="false"/>
          <w:color w:val="000000"/>
          <w:sz w:val="28"/>
        </w:rPr>
        <w:t>
      (тиісті жолда Х белгісі қойылады)</w:t>
      </w:r>
    </w:p>
    <w:bookmarkEnd w:id="26"/>
    <w:bookmarkStart w:name="z35" w:id="27"/>
    <w:p>
      <w:pPr>
        <w:spacing w:after="0"/>
        <w:ind w:left="0"/>
        <w:jc w:val="both"/>
      </w:pPr>
      <w:r>
        <w:rPr>
          <w:rFonts w:ascii="Times New Roman"/>
          <w:b w:val="false"/>
          <w:i w:val="false"/>
          <w:color w:val="000000"/>
          <w:sz w:val="28"/>
        </w:rPr>
        <w:t>
      3. Заңды тұлғаның орналасқан жерінің мекенжайы/жеке тұлғаның</w:t>
      </w:r>
    </w:p>
    <w:bookmarkEnd w:id="27"/>
    <w:bookmarkStart w:name="z36" w:id="28"/>
    <w:p>
      <w:pPr>
        <w:spacing w:after="0"/>
        <w:ind w:left="0"/>
        <w:jc w:val="both"/>
      </w:pPr>
      <w:r>
        <w:rPr>
          <w:rFonts w:ascii="Times New Roman"/>
          <w:b w:val="false"/>
          <w:i w:val="false"/>
          <w:color w:val="000000"/>
          <w:sz w:val="28"/>
        </w:rPr>
        <w:t>
      заңды мекенжайы</w:t>
      </w:r>
    </w:p>
    <w:bookmarkEnd w:id="28"/>
    <w:bookmarkStart w:name="z37" w:id="29"/>
    <w:p>
      <w:pPr>
        <w:spacing w:after="0"/>
        <w:ind w:left="0"/>
        <w:jc w:val="both"/>
      </w:pPr>
      <w:r>
        <w:rPr>
          <w:rFonts w:ascii="Times New Roman"/>
          <w:b w:val="false"/>
          <w:i w:val="false"/>
          <w:color w:val="000000"/>
          <w:sz w:val="28"/>
        </w:rPr>
        <w:t>
      ______________________________________________________</w:t>
      </w:r>
    </w:p>
    <w:bookmarkEnd w:id="29"/>
    <w:bookmarkStart w:name="z38" w:id="30"/>
    <w:p>
      <w:pPr>
        <w:spacing w:after="0"/>
        <w:ind w:left="0"/>
        <w:jc w:val="both"/>
      </w:pPr>
      <w:r>
        <w:rPr>
          <w:rFonts w:ascii="Times New Roman"/>
          <w:b w:val="false"/>
          <w:i w:val="false"/>
          <w:color w:val="000000"/>
          <w:sz w:val="28"/>
        </w:rPr>
        <w:t>
      (шетелдік заңды тұлға үшін-елі, пошта индексі, облыс, қала,</w:t>
      </w:r>
    </w:p>
    <w:bookmarkEnd w:id="30"/>
    <w:bookmarkStart w:name="z39" w:id="31"/>
    <w:p>
      <w:pPr>
        <w:spacing w:after="0"/>
        <w:ind w:left="0"/>
        <w:jc w:val="both"/>
      </w:pPr>
      <w:r>
        <w:rPr>
          <w:rFonts w:ascii="Times New Roman"/>
          <w:b w:val="false"/>
          <w:i w:val="false"/>
          <w:color w:val="000000"/>
          <w:sz w:val="28"/>
        </w:rPr>
        <w:t>
      аудан, елді мекен, көше атауы, үй/ғимарат</w:t>
      </w:r>
    </w:p>
    <w:bookmarkEnd w:id="31"/>
    <w:bookmarkStart w:name="z40" w:id="32"/>
    <w:p>
      <w:pPr>
        <w:spacing w:after="0"/>
        <w:ind w:left="0"/>
        <w:jc w:val="both"/>
      </w:pPr>
      <w:r>
        <w:rPr>
          <w:rFonts w:ascii="Times New Roman"/>
          <w:b w:val="false"/>
          <w:i w:val="false"/>
          <w:color w:val="000000"/>
          <w:sz w:val="28"/>
        </w:rPr>
        <w:t>
      (стационарлық үй-жай) нөмірі)</w:t>
      </w:r>
    </w:p>
    <w:bookmarkEnd w:id="32"/>
    <w:bookmarkStart w:name="z41" w:id="33"/>
    <w:p>
      <w:pPr>
        <w:spacing w:after="0"/>
        <w:ind w:left="0"/>
        <w:jc w:val="both"/>
      </w:pPr>
      <w:r>
        <w:rPr>
          <w:rFonts w:ascii="Times New Roman"/>
          <w:b w:val="false"/>
          <w:i w:val="false"/>
          <w:color w:val="000000"/>
          <w:sz w:val="28"/>
        </w:rPr>
        <w:t>
      _______________________________________________________________</w:t>
      </w:r>
    </w:p>
    <w:bookmarkEnd w:id="33"/>
    <w:bookmarkStart w:name="z42" w:id="34"/>
    <w:p>
      <w:pPr>
        <w:spacing w:after="0"/>
        <w:ind w:left="0"/>
        <w:jc w:val="both"/>
      </w:pPr>
      <w:r>
        <w:rPr>
          <w:rFonts w:ascii="Times New Roman"/>
          <w:b w:val="false"/>
          <w:i w:val="false"/>
          <w:color w:val="000000"/>
          <w:sz w:val="28"/>
        </w:rPr>
        <w:t>
      4. Электрондық пошта __________________________________________</w:t>
      </w:r>
    </w:p>
    <w:bookmarkEnd w:id="34"/>
    <w:bookmarkStart w:name="z43" w:id="35"/>
    <w:p>
      <w:pPr>
        <w:spacing w:after="0"/>
        <w:ind w:left="0"/>
        <w:jc w:val="both"/>
      </w:pPr>
      <w:r>
        <w:rPr>
          <w:rFonts w:ascii="Times New Roman"/>
          <w:b w:val="false"/>
          <w:i w:val="false"/>
          <w:color w:val="000000"/>
          <w:sz w:val="28"/>
        </w:rPr>
        <w:t>
      5. Телефондар _________________________________________________</w:t>
      </w:r>
    </w:p>
    <w:bookmarkEnd w:id="35"/>
    <w:bookmarkStart w:name="z44" w:id="36"/>
    <w:p>
      <w:pPr>
        <w:spacing w:after="0"/>
        <w:ind w:left="0"/>
        <w:jc w:val="both"/>
      </w:pPr>
      <w:r>
        <w:rPr>
          <w:rFonts w:ascii="Times New Roman"/>
          <w:b w:val="false"/>
          <w:i w:val="false"/>
          <w:color w:val="000000"/>
          <w:sz w:val="28"/>
        </w:rPr>
        <w:t>
      6. Факс _______________________________________________________</w:t>
      </w:r>
    </w:p>
    <w:bookmarkEnd w:id="36"/>
    <w:bookmarkStart w:name="z45" w:id="37"/>
    <w:p>
      <w:pPr>
        <w:spacing w:after="0"/>
        <w:ind w:left="0"/>
        <w:jc w:val="both"/>
      </w:pPr>
      <w:r>
        <w:rPr>
          <w:rFonts w:ascii="Times New Roman"/>
          <w:b w:val="false"/>
          <w:i w:val="false"/>
          <w:color w:val="000000"/>
          <w:sz w:val="28"/>
        </w:rPr>
        <w:t>
      7. Қызметті жүзеге асыру мекенжайы(лары) ______________________</w:t>
      </w:r>
    </w:p>
    <w:bookmarkEnd w:id="37"/>
    <w:bookmarkStart w:name="z46" w:id="38"/>
    <w:p>
      <w:pPr>
        <w:spacing w:after="0"/>
        <w:ind w:left="0"/>
        <w:jc w:val="both"/>
      </w:pPr>
      <w:r>
        <w:rPr>
          <w:rFonts w:ascii="Times New Roman"/>
          <w:b w:val="false"/>
          <w:i w:val="false"/>
          <w:color w:val="000000"/>
          <w:sz w:val="28"/>
        </w:rPr>
        <w:t>
      (пошта индексі, облыс, қала, аудан, елді мекен,</w:t>
      </w:r>
    </w:p>
    <w:bookmarkEnd w:id="38"/>
    <w:bookmarkStart w:name="z47" w:id="39"/>
    <w:p>
      <w:pPr>
        <w:spacing w:after="0"/>
        <w:ind w:left="0"/>
        <w:jc w:val="both"/>
      </w:pPr>
      <w:r>
        <w:rPr>
          <w:rFonts w:ascii="Times New Roman"/>
          <w:b w:val="false"/>
          <w:i w:val="false"/>
          <w:color w:val="000000"/>
          <w:sz w:val="28"/>
        </w:rPr>
        <w:t>
      көше атауы, үй/ғимарат (стационарлық үй-жай) нөмірі)</w:t>
      </w:r>
    </w:p>
    <w:bookmarkEnd w:id="39"/>
    <w:bookmarkStart w:name="z48" w:id="40"/>
    <w:p>
      <w:pPr>
        <w:spacing w:after="0"/>
        <w:ind w:left="0"/>
        <w:jc w:val="both"/>
      </w:pPr>
      <w:r>
        <w:rPr>
          <w:rFonts w:ascii="Times New Roman"/>
          <w:b w:val="false"/>
          <w:i w:val="false"/>
          <w:color w:val="000000"/>
          <w:sz w:val="28"/>
        </w:rPr>
        <w:t>
      8. Қосымша мәліметтер _________________________________________</w:t>
      </w:r>
    </w:p>
    <w:bookmarkEnd w:id="40"/>
    <w:bookmarkStart w:name="z49" w:id="41"/>
    <w:p>
      <w:pPr>
        <w:spacing w:after="0"/>
        <w:ind w:left="0"/>
        <w:jc w:val="both"/>
      </w:pPr>
      <w:r>
        <w:rPr>
          <w:rFonts w:ascii="Times New Roman"/>
          <w:b w:val="false"/>
          <w:i w:val="false"/>
          <w:color w:val="000000"/>
          <w:sz w:val="28"/>
        </w:rPr>
        <w:t>
      (Қазақстан Республикасының заңнамасында көзделген жағдайларда ақпарат көрсетіледі)</w:t>
      </w:r>
    </w:p>
    <w:bookmarkEnd w:id="41"/>
    <w:bookmarkStart w:name="z50" w:id="42"/>
    <w:p>
      <w:pPr>
        <w:spacing w:after="0"/>
        <w:ind w:left="0"/>
        <w:jc w:val="both"/>
      </w:pPr>
      <w:r>
        <w:rPr>
          <w:rFonts w:ascii="Times New Roman"/>
          <w:b w:val="false"/>
          <w:i w:val="false"/>
          <w:color w:val="000000"/>
          <w:sz w:val="28"/>
        </w:rPr>
        <w:t>
      9. Хабарламаға _______________________________________________</w:t>
      </w:r>
    </w:p>
    <w:bookmarkEnd w:id="42"/>
    <w:bookmarkStart w:name="z51" w:id="43"/>
    <w:p>
      <w:pPr>
        <w:spacing w:after="0"/>
        <w:ind w:left="0"/>
        <w:jc w:val="both"/>
      </w:pPr>
      <w:r>
        <w:rPr>
          <w:rFonts w:ascii="Times New Roman"/>
          <w:b w:val="false"/>
          <w:i w:val="false"/>
          <w:color w:val="000000"/>
          <w:sz w:val="28"/>
        </w:rPr>
        <w:t>
      ______________________________________________________ қоса беріледі.</w:t>
      </w:r>
    </w:p>
    <w:bookmarkEnd w:id="43"/>
    <w:bookmarkStart w:name="z52" w:id="44"/>
    <w:p>
      <w:pPr>
        <w:spacing w:after="0"/>
        <w:ind w:left="0"/>
        <w:jc w:val="both"/>
      </w:pPr>
      <w:r>
        <w:rPr>
          <w:rFonts w:ascii="Times New Roman"/>
          <w:b w:val="false"/>
          <w:i w:val="false"/>
          <w:color w:val="000000"/>
          <w:sz w:val="28"/>
        </w:rPr>
        <w:t>
      (құжаттар атауы және парақтар саны көрсетіледі)</w:t>
      </w:r>
    </w:p>
    <w:bookmarkEnd w:id="44"/>
    <w:bookmarkStart w:name="z53" w:id="45"/>
    <w:p>
      <w:pPr>
        <w:spacing w:after="0"/>
        <w:ind w:left="0"/>
        <w:jc w:val="both"/>
      </w:pPr>
      <w:r>
        <w:rPr>
          <w:rFonts w:ascii="Times New Roman"/>
          <w:b w:val="false"/>
          <w:i w:val="false"/>
          <w:color w:val="000000"/>
          <w:sz w:val="28"/>
        </w:rPr>
        <w:t>
      10. Қызметті немесе белгілі бір іс-қимылды жүзеге асыру</w:t>
      </w:r>
    </w:p>
    <w:bookmarkEnd w:id="45"/>
    <w:bookmarkStart w:name="z54" w:id="46"/>
    <w:p>
      <w:pPr>
        <w:spacing w:after="0"/>
        <w:ind w:left="0"/>
        <w:jc w:val="both"/>
      </w:pPr>
      <w:r>
        <w:rPr>
          <w:rFonts w:ascii="Times New Roman"/>
          <w:b w:val="false"/>
          <w:i w:val="false"/>
          <w:color w:val="000000"/>
          <w:sz w:val="28"/>
        </w:rPr>
        <w:t>
      _________________________ басталады.</w:t>
      </w:r>
    </w:p>
    <w:bookmarkEnd w:id="46"/>
    <w:bookmarkStart w:name="z55" w:id="47"/>
    <w:p>
      <w:pPr>
        <w:spacing w:after="0"/>
        <w:ind w:left="0"/>
        <w:jc w:val="both"/>
      </w:pPr>
      <w:r>
        <w:rPr>
          <w:rFonts w:ascii="Times New Roman"/>
          <w:b w:val="false"/>
          <w:i w:val="false"/>
          <w:color w:val="000000"/>
          <w:sz w:val="28"/>
        </w:rPr>
        <w:t>
      (уақыты мен күні)</w:t>
      </w:r>
    </w:p>
    <w:bookmarkEnd w:id="47"/>
    <w:bookmarkStart w:name="z56" w:id="48"/>
    <w:p>
      <w:pPr>
        <w:spacing w:after="0"/>
        <w:ind w:left="0"/>
        <w:jc w:val="both"/>
      </w:pPr>
      <w:r>
        <w:rPr>
          <w:rFonts w:ascii="Times New Roman"/>
          <w:b w:val="false"/>
          <w:i w:val="false"/>
          <w:color w:val="000000"/>
          <w:sz w:val="28"/>
        </w:rPr>
        <w:t>
      11. Қызметті немесе белгілі бір іс-қимылды жүзеге асыру ______</w:t>
      </w:r>
    </w:p>
    <w:bookmarkEnd w:id="48"/>
    <w:bookmarkStart w:name="z57" w:id="49"/>
    <w:p>
      <w:pPr>
        <w:spacing w:after="0"/>
        <w:ind w:left="0"/>
        <w:jc w:val="both"/>
      </w:pPr>
      <w:r>
        <w:rPr>
          <w:rFonts w:ascii="Times New Roman"/>
          <w:b w:val="false"/>
          <w:i w:val="false"/>
          <w:color w:val="000000"/>
          <w:sz w:val="28"/>
        </w:rPr>
        <w:t>
      тоқтатылады (уақыты мен күні)***</w:t>
      </w:r>
    </w:p>
    <w:bookmarkEnd w:id="49"/>
    <w:bookmarkStart w:name="z58" w:id="50"/>
    <w:p>
      <w:pPr>
        <w:spacing w:after="0"/>
        <w:ind w:left="0"/>
        <w:jc w:val="both"/>
      </w:pPr>
      <w:r>
        <w:rPr>
          <w:rFonts w:ascii="Times New Roman"/>
          <w:b w:val="false"/>
          <w:i w:val="false"/>
          <w:color w:val="000000"/>
          <w:sz w:val="28"/>
        </w:rPr>
        <w:t>
      Осы хабарламаны бере отырып, өтініш беруші мыналарды:</w:t>
      </w:r>
    </w:p>
    <w:bookmarkEnd w:id="50"/>
    <w:bookmarkStart w:name="z59" w:id="51"/>
    <w:p>
      <w:pPr>
        <w:spacing w:after="0"/>
        <w:ind w:left="0"/>
        <w:jc w:val="both"/>
      </w:pPr>
      <w:r>
        <w:rPr>
          <w:rFonts w:ascii="Times New Roman"/>
          <w:b w:val="false"/>
          <w:i w:val="false"/>
          <w:color w:val="000000"/>
          <w:sz w:val="28"/>
        </w:rPr>
        <w:t>
      көрсетілген барлық деректер ресми екенін және оларға</w:t>
      </w:r>
    </w:p>
    <w:bookmarkEnd w:id="51"/>
    <w:bookmarkStart w:name="z60" w:id="52"/>
    <w:p>
      <w:pPr>
        <w:spacing w:after="0"/>
        <w:ind w:left="0"/>
        <w:jc w:val="both"/>
      </w:pPr>
      <w:r>
        <w:rPr>
          <w:rFonts w:ascii="Times New Roman"/>
          <w:b w:val="false"/>
          <w:i w:val="false"/>
          <w:color w:val="000000"/>
          <w:sz w:val="28"/>
        </w:rPr>
        <w:t>
      қызметті немесе іс-қимылды жүзеге асыру мәселелері бойынша кез</w:t>
      </w:r>
    </w:p>
    <w:bookmarkEnd w:id="52"/>
    <w:bookmarkStart w:name="z61" w:id="53"/>
    <w:p>
      <w:pPr>
        <w:spacing w:after="0"/>
        <w:ind w:left="0"/>
        <w:jc w:val="both"/>
      </w:pPr>
      <w:r>
        <w:rPr>
          <w:rFonts w:ascii="Times New Roman"/>
          <w:b w:val="false"/>
          <w:i w:val="false"/>
          <w:color w:val="000000"/>
          <w:sz w:val="28"/>
        </w:rPr>
        <w:t>
      келген ақпаратты жолдауға болатынын;</w:t>
      </w:r>
    </w:p>
    <w:bookmarkEnd w:id="53"/>
    <w:bookmarkStart w:name="z62" w:id="54"/>
    <w:p>
      <w:pPr>
        <w:spacing w:after="0"/>
        <w:ind w:left="0"/>
        <w:jc w:val="both"/>
      </w:pPr>
      <w:r>
        <w:rPr>
          <w:rFonts w:ascii="Times New Roman"/>
          <w:b w:val="false"/>
          <w:i w:val="false"/>
          <w:color w:val="000000"/>
          <w:sz w:val="28"/>
        </w:rPr>
        <w:t>
      өтініш берушіге мәлімделген қызметтің түрімен немесе</w:t>
      </w:r>
    </w:p>
    <w:bookmarkEnd w:id="54"/>
    <w:bookmarkStart w:name="z63" w:id="55"/>
    <w:p>
      <w:pPr>
        <w:spacing w:after="0"/>
        <w:ind w:left="0"/>
        <w:jc w:val="both"/>
      </w:pPr>
      <w:r>
        <w:rPr>
          <w:rFonts w:ascii="Times New Roman"/>
          <w:b w:val="false"/>
          <w:i w:val="false"/>
          <w:color w:val="000000"/>
          <w:sz w:val="28"/>
        </w:rPr>
        <w:t>
      жекелеген іс-қимылдармен айналысуға сот тыйым салмағанын;</w:t>
      </w:r>
    </w:p>
    <w:bookmarkEnd w:id="55"/>
    <w:bookmarkStart w:name="z64" w:id="56"/>
    <w:p>
      <w:pPr>
        <w:spacing w:after="0"/>
        <w:ind w:left="0"/>
        <w:jc w:val="both"/>
      </w:pPr>
      <w:r>
        <w:rPr>
          <w:rFonts w:ascii="Times New Roman"/>
          <w:b w:val="false"/>
          <w:i w:val="false"/>
          <w:color w:val="000000"/>
          <w:sz w:val="28"/>
        </w:rPr>
        <w:t>
      қоса берілген барлық құжаттар шындыққа сәйкес келетінін және</w:t>
      </w:r>
    </w:p>
    <w:bookmarkEnd w:id="56"/>
    <w:bookmarkStart w:name="z65" w:id="57"/>
    <w:p>
      <w:pPr>
        <w:spacing w:after="0"/>
        <w:ind w:left="0"/>
        <w:jc w:val="both"/>
      </w:pPr>
      <w:r>
        <w:rPr>
          <w:rFonts w:ascii="Times New Roman"/>
          <w:b w:val="false"/>
          <w:i w:val="false"/>
          <w:color w:val="000000"/>
          <w:sz w:val="28"/>
        </w:rPr>
        <w:t>
      жарамды екенін;</w:t>
      </w:r>
    </w:p>
    <w:bookmarkEnd w:id="57"/>
    <w:bookmarkStart w:name="z66" w:id="58"/>
    <w:p>
      <w:pPr>
        <w:spacing w:after="0"/>
        <w:ind w:left="0"/>
        <w:jc w:val="both"/>
      </w:pPr>
      <w:r>
        <w:rPr>
          <w:rFonts w:ascii="Times New Roman"/>
          <w:b w:val="false"/>
          <w:i w:val="false"/>
          <w:color w:val="000000"/>
          <w:sz w:val="28"/>
        </w:rPr>
        <w:t>
      өтініш беруші қызметті немесе іс-қимылды жүзеге асыруды</w:t>
      </w:r>
    </w:p>
    <w:bookmarkEnd w:id="58"/>
    <w:bookmarkStart w:name="z67" w:id="59"/>
    <w:p>
      <w:pPr>
        <w:spacing w:after="0"/>
        <w:ind w:left="0"/>
        <w:jc w:val="both"/>
      </w:pPr>
      <w:r>
        <w:rPr>
          <w:rFonts w:ascii="Times New Roman"/>
          <w:b w:val="false"/>
          <w:i w:val="false"/>
          <w:color w:val="000000"/>
          <w:sz w:val="28"/>
        </w:rPr>
        <w:t>
      бастағанға дейін одан әрі де Қазақстан Республикасы заңнамасының орындалуы міндетті талаптарының сақталуын қамтамасыз ететінін растайды.</w:t>
      </w:r>
    </w:p>
    <w:bookmarkEnd w:id="59"/>
    <w:bookmarkStart w:name="z68" w:id="60"/>
    <w:p>
      <w:pPr>
        <w:spacing w:after="0"/>
        <w:ind w:left="0"/>
        <w:jc w:val="both"/>
      </w:pPr>
      <w:r>
        <w:rPr>
          <w:rFonts w:ascii="Times New Roman"/>
          <w:b w:val="false"/>
          <w:i w:val="false"/>
          <w:color w:val="000000"/>
          <w:sz w:val="28"/>
        </w:rPr>
        <w:t>
      12. Өтініш беруші _____________________________________________</w:t>
      </w:r>
    </w:p>
    <w:bookmarkEnd w:id="60"/>
    <w:bookmarkStart w:name="z69" w:id="61"/>
    <w:p>
      <w:pPr>
        <w:spacing w:after="0"/>
        <w:ind w:left="0"/>
        <w:jc w:val="both"/>
      </w:pPr>
      <w:r>
        <w:rPr>
          <w:rFonts w:ascii="Times New Roman"/>
          <w:b w:val="false"/>
          <w:i w:val="false"/>
          <w:color w:val="000000"/>
          <w:sz w:val="28"/>
        </w:rPr>
        <w:t>
      ________________________________________________________________</w:t>
      </w:r>
    </w:p>
    <w:bookmarkEnd w:id="61"/>
    <w:bookmarkStart w:name="z70" w:id="62"/>
    <w:p>
      <w:pPr>
        <w:spacing w:after="0"/>
        <w:ind w:left="0"/>
        <w:jc w:val="both"/>
      </w:pPr>
      <w:r>
        <w:rPr>
          <w:rFonts w:ascii="Times New Roman"/>
          <w:b w:val="false"/>
          <w:i w:val="false"/>
          <w:color w:val="000000"/>
          <w:sz w:val="28"/>
        </w:rPr>
        <w:t>
      (қолы) (тегі, аты, әкесінің аты (егер ол жеке басты куәландыратын құжатта көрсетілсе)</w:t>
      </w:r>
    </w:p>
    <w:bookmarkEnd w:id="62"/>
    <w:bookmarkStart w:name="z71" w:id="63"/>
    <w:p>
      <w:pPr>
        <w:spacing w:after="0"/>
        <w:ind w:left="0"/>
        <w:jc w:val="both"/>
      </w:pPr>
      <w:r>
        <w:rPr>
          <w:rFonts w:ascii="Times New Roman"/>
          <w:b w:val="false"/>
          <w:i w:val="false"/>
          <w:color w:val="000000"/>
          <w:sz w:val="28"/>
        </w:rPr>
        <w:t>
      Мөр орны (ол болған жағдайда) Берілген күні және уақыты</w:t>
      </w:r>
    </w:p>
    <w:bookmarkEnd w:id="63"/>
    <w:bookmarkStart w:name="z72" w:id="64"/>
    <w:p>
      <w:pPr>
        <w:spacing w:after="0"/>
        <w:ind w:left="0"/>
        <w:jc w:val="both"/>
      </w:pPr>
      <w:r>
        <w:rPr>
          <w:rFonts w:ascii="Times New Roman"/>
          <w:b w:val="false"/>
          <w:i w:val="false"/>
          <w:color w:val="000000"/>
          <w:sz w:val="28"/>
        </w:rPr>
        <w:t>
      20__ жылғы "__" ________ "__" сағ. "___" мин.</w:t>
      </w:r>
    </w:p>
    <w:bookmarkEnd w:id="64"/>
    <w:bookmarkStart w:name="z73" w:id="65"/>
    <w:p>
      <w:pPr>
        <w:spacing w:after="0"/>
        <w:ind w:left="0"/>
        <w:jc w:val="both"/>
      </w:pPr>
      <w:r>
        <w:rPr>
          <w:rFonts w:ascii="Times New Roman"/>
          <w:b w:val="false"/>
          <w:i w:val="false"/>
          <w:color w:val="000000"/>
          <w:sz w:val="28"/>
        </w:rPr>
        <w:t>
      13. Тұлға хабарламаны сенімхат бойынша ұсынған жағдайда:</w:t>
      </w:r>
    </w:p>
    <w:bookmarkEnd w:id="65"/>
    <w:bookmarkStart w:name="z74" w:id="66"/>
    <w:p>
      <w:pPr>
        <w:spacing w:after="0"/>
        <w:ind w:left="0"/>
        <w:jc w:val="both"/>
      </w:pPr>
      <w:r>
        <w:rPr>
          <w:rFonts w:ascii="Times New Roman"/>
          <w:b w:val="false"/>
          <w:i w:val="false"/>
          <w:color w:val="000000"/>
          <w:sz w:val="28"/>
        </w:rPr>
        <w:t>
      Сенім білдірілген тұлға ____________________________ __________</w:t>
      </w:r>
    </w:p>
    <w:bookmarkEnd w:id="66"/>
    <w:bookmarkStart w:name="z75" w:id="67"/>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 (қолы)</w:t>
      </w:r>
    </w:p>
    <w:bookmarkEnd w:id="67"/>
    <w:bookmarkStart w:name="z76" w:id="68"/>
    <w:p>
      <w:pPr>
        <w:spacing w:after="0"/>
        <w:ind w:left="0"/>
        <w:jc w:val="both"/>
      </w:pPr>
      <w:r>
        <w:rPr>
          <w:rFonts w:ascii="Times New Roman"/>
          <w:b w:val="false"/>
          <w:i w:val="false"/>
          <w:color w:val="000000"/>
          <w:sz w:val="28"/>
        </w:rPr>
        <w:t>
      ________________________________________________________________</w:t>
      </w:r>
    </w:p>
    <w:bookmarkEnd w:id="68"/>
    <w:bookmarkStart w:name="z77" w:id="69"/>
    <w:p>
      <w:pPr>
        <w:spacing w:after="0"/>
        <w:ind w:left="0"/>
        <w:jc w:val="both"/>
      </w:pPr>
      <w:r>
        <w:rPr>
          <w:rFonts w:ascii="Times New Roman"/>
          <w:b w:val="false"/>
          <w:i w:val="false"/>
          <w:color w:val="000000"/>
          <w:sz w:val="28"/>
        </w:rPr>
        <w:t>
      Сенімхаттың күні және нөмірі " ______" __ " сағ. "__" мин.</w:t>
      </w:r>
    </w:p>
    <w:bookmarkEnd w:id="69"/>
    <w:bookmarkStart w:name="z78" w:id="70"/>
    <w:p>
      <w:pPr>
        <w:spacing w:after="0"/>
        <w:ind w:left="0"/>
        <w:jc w:val="both"/>
      </w:pPr>
      <w:r>
        <w:rPr>
          <w:rFonts w:ascii="Times New Roman"/>
          <w:b w:val="false"/>
          <w:i w:val="false"/>
          <w:color w:val="000000"/>
          <w:sz w:val="28"/>
        </w:rPr>
        <w:t>
      Ескертпе:</w:t>
      </w:r>
    </w:p>
    <w:bookmarkEnd w:id="70"/>
    <w:bookmarkStart w:name="z79" w:id="71"/>
    <w:p>
      <w:pPr>
        <w:spacing w:after="0"/>
        <w:ind w:left="0"/>
        <w:jc w:val="both"/>
      </w:pPr>
      <w:r>
        <w:rPr>
          <w:rFonts w:ascii="Times New Roman"/>
          <w:b w:val="false"/>
          <w:i w:val="false"/>
          <w:color w:val="000000"/>
          <w:sz w:val="28"/>
        </w:rPr>
        <w:t>
      *белгілі бір іс-қимылдар деп Заңға 3-қосымшада көзделген Хабарламалар тізбесінің (бұдан әрі - Тізбе) 3, 36, 39, 40, 42, 48-тармақтарында көрсетілген іс-қимылдарды қоспағанда, Тізбеде көрсетілген іс-қимылдар түсініледі;</w:t>
      </w:r>
    </w:p>
    <w:bookmarkEnd w:id="71"/>
    <w:bookmarkStart w:name="z80" w:id="72"/>
    <w:p>
      <w:pPr>
        <w:spacing w:after="0"/>
        <w:ind w:left="0"/>
        <w:jc w:val="both"/>
      </w:pPr>
      <w:r>
        <w:rPr>
          <w:rFonts w:ascii="Times New Roman"/>
          <w:b w:val="false"/>
          <w:i w:val="false"/>
          <w:color w:val="000000"/>
          <w:sz w:val="28"/>
        </w:rPr>
        <w:t>
      **хабарламада көрсетілген тіркеу деректері өзгергенде толтырылады. Осы жолда заңды тұлғаның (оның ішінде шетелдік заңды тұлғаның) бұрынғы толық атауы, бизнес-сәйкестендіру нөмірі, заңды тұлғаның бизнес-сәйкестендіру нөмірі болмаған жағдайда шетелдік заңды тұлға филиалының немесе өкілдігінің бизнес-сәйкестендіру нөмірі/жеке тұлғаның толық тегі, аты, әкесінің аты (егер ол жеке басты куәландыратын құжатта көрсетілсе), жеке сәйкестендіру нөмірі көрсетіледі;</w:t>
      </w:r>
    </w:p>
    <w:bookmarkEnd w:id="72"/>
    <w:bookmarkStart w:name="z81" w:id="73"/>
    <w:p>
      <w:pPr>
        <w:spacing w:after="0"/>
        <w:ind w:left="0"/>
        <w:jc w:val="both"/>
      </w:pPr>
      <w:r>
        <w:rPr>
          <w:rFonts w:ascii="Times New Roman"/>
          <w:b w:val="false"/>
          <w:i w:val="false"/>
          <w:color w:val="000000"/>
          <w:sz w:val="28"/>
        </w:rPr>
        <w:t>
      ***осы жол егер Қазақстан Республикасының заңдарында хабарлама беру кезінде қызметті немесе іс-қимылды жүзеге асыруды тоқтату уақыты мен күні туралы ақпаратты ұсыну белгіленген жағдайда ғана толтырылады.</w:t>
      </w:r>
    </w:p>
    <w:bookmarkEnd w:id="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