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42abbf" w14:textId="e42abb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"Аудиторлық қызметті жүзеге асыруға лицензия беру" мемлекеттік қызметін көрсету қағидаларын бекіту туралы" Қазақстан Республикасы Премьер-Министрінің Бірінші орынбасары – Қазақстан Республикасы Қаржы министрінің 2020 жылғы 30 наурыздағы № 336 бұйрығына өзгерістер мен толықтыру енгізу туралы</w:t>
      </w:r>
    </w:p>
    <w:p>
      <w:pPr>
        <w:spacing w:after="0"/>
        <w:ind w:left="0"/>
        <w:jc w:val="both"/>
      </w:pPr>
      <w:r>
        <w:rPr>
          <w:rFonts w:ascii="Times New Roman"/>
          <w:b w:val="false"/>
          <w:i w:val="false"/>
          <w:color w:val="000000"/>
          <w:sz w:val="28"/>
        </w:rPr>
        <w:t>Қазақстан Республикасы Қаржы министрінің 2026 жылғы 30 қыркүйектегі № 659 бұйрығы. Қазақстан Республикасының Әділет министрлігінде 2026 жылғы 30 қыркүйекте № 40034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3-т</w:t>
      </w:r>
      <w:r>
        <w:rPr>
          <w:rFonts w:ascii="Times New Roman"/>
          <w:b w:val="false"/>
          <w:i w:val="false"/>
          <w:color w:val="ff0000"/>
          <w:sz w:val="28"/>
        </w:rPr>
        <w:t>. қараңыз.</w:t>
      </w:r>
    </w:p>
    <w:bookmarkStart w:name="z1" w:id="0"/>
    <w:p>
      <w:pPr>
        <w:spacing w:after="0"/>
        <w:ind w:left="0"/>
        <w:jc w:val="both"/>
      </w:pPr>
      <w:r>
        <w:rPr>
          <w:rFonts w:ascii="Times New Roman"/>
          <w:b w:val="false"/>
          <w:i w:val="false"/>
          <w:color w:val="000000"/>
          <w:sz w:val="28"/>
        </w:rPr>
        <w:t>
      БҰЙЫРАМЫН:</w:t>
      </w:r>
    </w:p>
    <w:bookmarkEnd w:id="0"/>
    <w:bookmarkStart w:name="z2" w:id="1"/>
    <w:p>
      <w:pPr>
        <w:spacing w:after="0"/>
        <w:ind w:left="0"/>
        <w:jc w:val="both"/>
      </w:pPr>
      <w:r>
        <w:rPr>
          <w:rFonts w:ascii="Times New Roman"/>
          <w:b w:val="false"/>
          <w:i w:val="false"/>
          <w:color w:val="000000"/>
          <w:sz w:val="28"/>
        </w:rPr>
        <w:t xml:space="preserve">
      1. "Аудиторлық қызметті жүзеге асыруға лицензия беру" мемлекеттік қызметін көрсету қағидаларын бекіту туралы" Қазақстан Республикасы Премьер-Министрінің Бірінші орынбасары – Қазақстан Республикасы Қаржы министрінің 2020 жылғы 30 наурыздағы № 336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20212 болып тіркелген) мынадай өзгерістер мен толықтыру енгізілсін:</w:t>
      </w:r>
    </w:p>
    <w:bookmarkEnd w:id="1"/>
    <w:bookmarkStart w:name="z3" w:id="2"/>
    <w:p>
      <w:pPr>
        <w:spacing w:after="0"/>
        <w:ind w:left="0"/>
        <w:jc w:val="both"/>
      </w:pPr>
      <w:r>
        <w:rPr>
          <w:rFonts w:ascii="Times New Roman"/>
          <w:b w:val="false"/>
          <w:i w:val="false"/>
          <w:color w:val="000000"/>
          <w:sz w:val="28"/>
        </w:rPr>
        <w:t xml:space="preserve">
      көрсетілген бұйрықпен бекітілген "Аудиторлық қызметті жүзеге асыруға лицензия беру" мемлекеттік қызметін көрсету </w:t>
      </w:r>
      <w:r>
        <w:rPr>
          <w:rFonts w:ascii="Times New Roman"/>
          <w:b w:val="false"/>
          <w:i w:val="false"/>
          <w:color w:val="000000"/>
          <w:sz w:val="28"/>
        </w:rPr>
        <w:t>қағидаларында</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6-1-тармақ</w:t>
      </w:r>
      <w:r>
        <w:rPr>
          <w:rFonts w:ascii="Times New Roman"/>
          <w:b w:val="false"/>
          <w:i w:val="false"/>
          <w:color w:val="000000"/>
          <w:sz w:val="28"/>
        </w:rPr>
        <w:t xml:space="preserve"> мынадай редакцияда жазылсын:</w:t>
      </w:r>
    </w:p>
    <w:bookmarkStart w:name="z5" w:id="3"/>
    <w:p>
      <w:pPr>
        <w:spacing w:after="0"/>
        <w:ind w:left="0"/>
        <w:jc w:val="both"/>
      </w:pPr>
      <w:r>
        <w:rPr>
          <w:rFonts w:ascii="Times New Roman"/>
          <w:b w:val="false"/>
          <w:i w:val="false"/>
          <w:color w:val="000000"/>
          <w:sz w:val="28"/>
        </w:rPr>
        <w:t>
      "6-1. Көрсетілетін қызметті алушы жұмыс уақыты аяқталғаннан кейін, демалыс және мереке күндері жүгінген кезде Қазақстан Республикасының Еңбек кодексіне сәйкес сұрау салуды қабылдау және мемлекеттік қызмет көрсету нәтижелерін беру келесі жұмыс күні жүзеге асырылады.";</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9-1-тармақ</w:t>
      </w:r>
      <w:r>
        <w:rPr>
          <w:rFonts w:ascii="Times New Roman"/>
          <w:b w:val="false"/>
          <w:i w:val="false"/>
          <w:color w:val="000000"/>
          <w:sz w:val="28"/>
        </w:rPr>
        <w:t xml:space="preserve"> мынадай редакцияда жазылсын:</w:t>
      </w:r>
    </w:p>
    <w:bookmarkStart w:name="z7" w:id="4"/>
    <w:p>
      <w:pPr>
        <w:spacing w:after="0"/>
        <w:ind w:left="0"/>
        <w:jc w:val="both"/>
      </w:pPr>
      <w:r>
        <w:rPr>
          <w:rFonts w:ascii="Times New Roman"/>
          <w:b w:val="false"/>
          <w:i w:val="false"/>
          <w:color w:val="000000"/>
          <w:sz w:val="28"/>
        </w:rPr>
        <w:t>
      "9-1. Мемлекеттік қызмет көрсетуден бас тартылған кезде көрсетілетін қызметті алушымен тыңдау өткізілмейді.";</w:t>
      </w:r>
    </w:p>
    <w:bookmarkEnd w:id="4"/>
    <w:bookmarkStart w:name="z8" w:id="5"/>
    <w:p>
      <w:pPr>
        <w:spacing w:after="0"/>
        <w:ind w:left="0"/>
        <w:jc w:val="both"/>
      </w:pPr>
      <w:r>
        <w:rPr>
          <w:rFonts w:ascii="Times New Roman"/>
          <w:b w:val="false"/>
          <w:i w:val="false"/>
          <w:color w:val="000000"/>
          <w:sz w:val="28"/>
        </w:rPr>
        <w:t>
      мынадай мазмұндағы 9-2-тармақпен толықтырылсын:</w:t>
      </w:r>
    </w:p>
    <w:bookmarkEnd w:id="5"/>
    <w:bookmarkStart w:name="z9" w:id="6"/>
    <w:p>
      <w:pPr>
        <w:spacing w:after="0"/>
        <w:ind w:left="0"/>
        <w:jc w:val="both"/>
      </w:pPr>
      <w:r>
        <w:rPr>
          <w:rFonts w:ascii="Times New Roman"/>
          <w:b w:val="false"/>
          <w:i w:val="false"/>
          <w:color w:val="000000"/>
          <w:sz w:val="28"/>
        </w:rPr>
        <w:t>
      "9-2.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көрсетілетін қызметті алушы осы Қағидаларда 1-қосымшаға сәйкес мемлекеттік қызметті көрсетуге қойылатын негізгі талаптар тізбесінің 8-тармағында көзделген құжаттардың толық топтамасын ұсынбаған жағдайларда көрсетілетін қызметті беруші өтініштерді цифрлық күту парағы арқылы қабылдайды.</w:t>
      </w:r>
    </w:p>
    <w:bookmarkEnd w:id="6"/>
    <w:bookmarkStart w:name="z10" w:id="7"/>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3 (үш) жұмыс күнінен аспайтын мерзім белгіленеді, ол мемлекеттік қызметтің тиісті кіші түрін көрсетудің жалпы мерзіміне қосылмайды.</w:t>
      </w:r>
    </w:p>
    <w:bookmarkEnd w:id="7"/>
    <w:bookmarkStart w:name="z11" w:id="8"/>
    <w:p>
      <w:pPr>
        <w:spacing w:after="0"/>
        <w:ind w:left="0"/>
        <w:jc w:val="both"/>
      </w:pPr>
      <w:r>
        <w:rPr>
          <w:rFonts w:ascii="Times New Roman"/>
          <w:b w:val="false"/>
          <w:i w:val="false"/>
          <w:color w:val="000000"/>
          <w:sz w:val="28"/>
        </w:rPr>
        <w:t>
      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bookmarkEnd w:id="8"/>
    <w:bookmarkStart w:name="z12" w:id="9"/>
    <w:p>
      <w:pPr>
        <w:spacing w:after="0"/>
        <w:ind w:left="0"/>
        <w:jc w:val="both"/>
      </w:pPr>
      <w:r>
        <w:rPr>
          <w:rFonts w:ascii="Times New Roman"/>
          <w:b w:val="false"/>
          <w:i w:val="false"/>
          <w:color w:val="000000"/>
          <w:sz w:val="28"/>
        </w:rPr>
        <w:t>
      Мемлекеттік қызмет көрсету мерзімінің өтуі анықталған кемшіліктер жойылған кезден бастап қайта басталады.</w:t>
      </w:r>
    </w:p>
    <w:bookmarkEnd w:id="9"/>
    <w:bookmarkStart w:name="z13" w:id="10"/>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көрсетілетін қызметті беруші өтініш пен құжаттарды қабылдаудан бас тартады.";</w:t>
      </w:r>
    </w:p>
    <w:bookmarkEnd w:id="10"/>
    <w:bookmarkStart w:name="z14" w:id="11"/>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1-қосымша</w:t>
      </w:r>
      <w:r>
        <w:rPr>
          <w:rFonts w:ascii="Times New Roman"/>
          <w:b w:val="false"/>
          <w:i w:val="false"/>
          <w:color w:val="000000"/>
          <w:sz w:val="28"/>
        </w:rPr>
        <w:t xml:space="preserve">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жаңа редакцияда жазылсын.</w:t>
      </w:r>
    </w:p>
    <w:bookmarkEnd w:id="11"/>
    <w:bookmarkStart w:name="z15" w:id="12"/>
    <w:p>
      <w:pPr>
        <w:spacing w:after="0"/>
        <w:ind w:left="0"/>
        <w:jc w:val="both"/>
      </w:pPr>
      <w:r>
        <w:rPr>
          <w:rFonts w:ascii="Times New Roman"/>
          <w:b w:val="false"/>
          <w:i w:val="false"/>
          <w:color w:val="000000"/>
          <w:sz w:val="28"/>
        </w:rPr>
        <w:t>
      2. Қазақстан Республикасы Қаржы министрлігінің Бухгалтерлік есеп, аудит және бағалау әдіснамасы департаменті Қазақстан Республикасының заңнамасында белгіленген тәртіппен:</w:t>
      </w:r>
    </w:p>
    <w:bookmarkEnd w:id="12"/>
    <w:bookmarkStart w:name="z16" w:id="13"/>
    <w:p>
      <w:pPr>
        <w:spacing w:after="0"/>
        <w:ind w:left="0"/>
        <w:jc w:val="both"/>
      </w:pPr>
      <w:r>
        <w:rPr>
          <w:rFonts w:ascii="Times New Roman"/>
          <w:b w:val="false"/>
          <w:i w:val="false"/>
          <w:color w:val="000000"/>
          <w:sz w:val="28"/>
        </w:rPr>
        <w:t>
      1) осы бұйрықты Қазақстан Республикасының Әділет министрлiгiнде мемлекеттiк тiркеуді;</w:t>
      </w:r>
    </w:p>
    <w:bookmarkEnd w:id="13"/>
    <w:bookmarkStart w:name="z17" w:id="14"/>
    <w:p>
      <w:pPr>
        <w:spacing w:after="0"/>
        <w:ind w:left="0"/>
        <w:jc w:val="both"/>
      </w:pPr>
      <w:r>
        <w:rPr>
          <w:rFonts w:ascii="Times New Roman"/>
          <w:b w:val="false"/>
          <w:i w:val="false"/>
          <w:color w:val="000000"/>
          <w:sz w:val="28"/>
        </w:rPr>
        <w:t>
      2) осы бұйрық алғашқы ресми жарияланған күнінен кейін оны Қазақстан Республикасы Қаржы министрлігінің интернет-ресурсында орналастыруды;</w:t>
      </w:r>
    </w:p>
    <w:bookmarkEnd w:id="14"/>
    <w:bookmarkStart w:name="z18" w:id="15"/>
    <w:p>
      <w:pPr>
        <w:spacing w:after="0"/>
        <w:ind w:left="0"/>
        <w:jc w:val="both"/>
      </w:pPr>
      <w:r>
        <w:rPr>
          <w:rFonts w:ascii="Times New Roman"/>
          <w:b w:val="false"/>
          <w:i w:val="false"/>
          <w:color w:val="000000"/>
          <w:sz w:val="28"/>
        </w:rPr>
        <w:t>
      3) осы бұйрық Қазақстан Республикасы Әділет министрлігінде мемлекеттік тіркелгеннен кейін он жұмыс күні ішінде осы тармақтың 1) және 2) тармақшасында көзделген іс-шаралардың орындалуы туралы мәліметтерді Қазақстан Республикасы Қаржы министрлігінің Заң қызметі департаментіне ұсынуды қамтамасыз етсін.</w:t>
      </w:r>
    </w:p>
    <w:bookmarkEnd w:id="15"/>
    <w:bookmarkStart w:name="z19" w:id="16"/>
    <w:p>
      <w:pPr>
        <w:spacing w:after="0"/>
        <w:ind w:left="0"/>
        <w:jc w:val="both"/>
      </w:pPr>
      <w:r>
        <w:rPr>
          <w:rFonts w:ascii="Times New Roman"/>
          <w:b w:val="false"/>
          <w:i w:val="false"/>
          <w:color w:val="000000"/>
          <w:sz w:val="28"/>
        </w:rPr>
        <w:t>
      3. Осы бұйрық алғашқы ресми жарияланған күнінен кейін күнтізбелік алпыс күн өткен соң қолданысқа енгізіледі.</w:t>
      </w:r>
    </w:p>
    <w:bookmarkEnd w:id="1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Қаржы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Такиев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Қазақстан Республикасы </w:t>
      </w:r>
    </w:p>
    <w:p>
      <w:pPr>
        <w:spacing w:after="0"/>
        <w:ind w:left="0"/>
        <w:jc w:val="both"/>
      </w:pPr>
      <w:r>
        <w:rPr>
          <w:rFonts w:ascii="Times New Roman"/>
          <w:b w:val="false"/>
          <w:i w:val="false"/>
          <w:color w:val="000000"/>
          <w:sz w:val="28"/>
        </w:rPr>
        <w:t>Бас прокуратурасының</w:t>
      </w:r>
    </w:p>
    <w:p>
      <w:pPr>
        <w:spacing w:after="0"/>
        <w:ind w:left="0"/>
        <w:jc w:val="both"/>
      </w:pPr>
      <w:r>
        <w:rPr>
          <w:rFonts w:ascii="Times New Roman"/>
          <w:b w:val="false"/>
          <w:i w:val="false"/>
          <w:color w:val="000000"/>
          <w:sz w:val="28"/>
        </w:rPr>
        <w:t>Құқықтық статистика және арнайы</w:t>
      </w:r>
    </w:p>
    <w:p>
      <w:pPr>
        <w:spacing w:after="0"/>
        <w:ind w:left="0"/>
        <w:jc w:val="both"/>
      </w:pPr>
      <w:r>
        <w:rPr>
          <w:rFonts w:ascii="Times New Roman"/>
          <w:b w:val="false"/>
          <w:i w:val="false"/>
          <w:color w:val="000000"/>
          <w:sz w:val="28"/>
        </w:rPr>
        <w:t>есепке алу жөніндегі комитеті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Қазақстан Республикасының </w:t>
      </w:r>
    </w:p>
    <w:p>
      <w:pPr>
        <w:spacing w:after="0"/>
        <w:ind w:left="0"/>
        <w:jc w:val="both"/>
      </w:pPr>
      <w:r>
        <w:rPr>
          <w:rFonts w:ascii="Times New Roman"/>
          <w:b w:val="false"/>
          <w:i w:val="false"/>
          <w:color w:val="000000"/>
          <w:sz w:val="28"/>
        </w:rPr>
        <w:t xml:space="preserve">Жасанды интеллект және </w:t>
      </w:r>
    </w:p>
    <w:p>
      <w:pPr>
        <w:spacing w:after="0"/>
        <w:ind w:left="0"/>
        <w:jc w:val="both"/>
      </w:pPr>
      <w:r>
        <w:rPr>
          <w:rFonts w:ascii="Times New Roman"/>
          <w:b w:val="false"/>
          <w:i w:val="false"/>
          <w:color w:val="000000"/>
          <w:sz w:val="28"/>
        </w:rPr>
        <w:t>цифрлық даму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Ұлттық экономика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министрі</w:t>
            </w:r>
            <w:r>
              <w:br/>
            </w:r>
            <w:r>
              <w:rPr>
                <w:rFonts w:ascii="Times New Roman"/>
                <w:b w:val="false"/>
                <w:i w:val="false"/>
                <w:color w:val="000000"/>
                <w:sz w:val="20"/>
              </w:rPr>
              <w:t>2026 жылғы 30 қыркүйектегі</w:t>
            </w:r>
            <w:r>
              <w:br/>
            </w:r>
            <w:r>
              <w:rPr>
                <w:rFonts w:ascii="Times New Roman"/>
                <w:b w:val="false"/>
                <w:i w:val="false"/>
                <w:color w:val="000000"/>
                <w:sz w:val="20"/>
              </w:rPr>
              <w:t xml:space="preserve">№ 659 бұйрығына </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"Аудиторлық қызметті жүзеге </w:t>
            </w:r>
            <w:r>
              <w:br/>
            </w:r>
            <w:r>
              <w:rPr>
                <w:rFonts w:ascii="Times New Roman"/>
                <w:b w:val="false"/>
                <w:i w:val="false"/>
                <w:color w:val="000000"/>
                <w:sz w:val="20"/>
              </w:rPr>
              <w:t xml:space="preserve">асыруға лицензия беру" </w:t>
            </w:r>
            <w:r>
              <w:br/>
            </w:r>
            <w:r>
              <w:rPr>
                <w:rFonts w:ascii="Times New Roman"/>
                <w:b w:val="false"/>
                <w:i w:val="false"/>
                <w:color w:val="000000"/>
                <w:sz w:val="20"/>
              </w:rPr>
              <w:t xml:space="preserve">мемлекеттік қызметін көрсету </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bl>
    <w:bookmarkStart w:name="z22" w:id="17"/>
    <w:p>
      <w:pPr>
        <w:spacing w:after="0"/>
        <w:ind w:left="0"/>
        <w:jc w:val="left"/>
      </w:pPr>
      <w:r>
        <w:rPr>
          <w:rFonts w:ascii="Times New Roman"/>
          <w:b/>
          <w:i w:val="false"/>
          <w:color w:val="000000"/>
        </w:rPr>
        <w:t xml:space="preserve"> "Аудиторлық қызметті жүзеге асыруға лицензия беру" мемлекеттік қызметін көрсетуге қойылатын негізгі талаптардың тізбесі (бұдан әрі – негізгі талаптар тізбесі)</w:t>
      </w:r>
    </w:p>
    <w:bookmarkEnd w:id="1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Мемлекеттік көрсетілетін қызметтің атауы: "Аудиторлық қызметті жүзеге асыруға лицензия беру" </w:t>
            </w:r>
          </w:p>
          <w:p>
            <w:pPr>
              <w:spacing w:after="20"/>
              <w:ind w:left="20"/>
              <w:jc w:val="both"/>
            </w:pPr>
            <w:r>
              <w:rPr>
                <w:rFonts w:ascii="Times New Roman"/>
                <w:b w:val="false"/>
                <w:i w:val="false"/>
                <w:color w:val="000000"/>
                <w:sz w:val="20"/>
              </w:rPr>
              <w:t>
</w:t>
            </w:r>
            <w:r>
              <w:rPr>
                <w:rFonts w:ascii="Times New Roman"/>
                <w:b/>
                <w:i w:val="false"/>
                <w:color w:val="000000"/>
                <w:sz w:val="20"/>
              </w:rPr>
              <w:t>Мемлекеттік көрсетілетін қызметтің кіші түрлерінің атауы:</w:t>
            </w:r>
          </w:p>
          <w:p>
            <w:pPr>
              <w:spacing w:after="20"/>
              <w:ind w:left="20"/>
              <w:jc w:val="both"/>
            </w:pPr>
            <w:r>
              <w:rPr>
                <w:rFonts w:ascii="Times New Roman"/>
                <w:b w:val="false"/>
                <w:i w:val="false"/>
                <w:color w:val="000000"/>
                <w:sz w:val="20"/>
              </w:rPr>
              <w:t>
</w:t>
            </w:r>
            <w:r>
              <w:rPr>
                <w:rFonts w:ascii="Times New Roman"/>
                <w:b/>
                <w:i w:val="false"/>
                <w:color w:val="000000"/>
                <w:sz w:val="20"/>
              </w:rPr>
              <w:t>1. Аудиторлық қызметті жүзеге асыруға лицензия беру;</w:t>
            </w:r>
          </w:p>
          <w:p>
            <w:pPr>
              <w:spacing w:after="20"/>
              <w:ind w:left="20"/>
              <w:jc w:val="both"/>
            </w:pPr>
            <w:r>
              <w:rPr>
                <w:rFonts w:ascii="Times New Roman"/>
                <w:b w:val="false"/>
                <w:i w:val="false"/>
                <w:color w:val="000000"/>
                <w:sz w:val="20"/>
              </w:rPr>
              <w:t>
</w:t>
            </w:r>
            <w:r>
              <w:rPr>
                <w:rFonts w:ascii="Times New Roman"/>
                <w:b/>
                <w:i w:val="false"/>
                <w:color w:val="000000"/>
                <w:sz w:val="20"/>
              </w:rPr>
              <w:t>2. Аудиторлық қызметті жүзеге асыруға лицензияны қа</w:t>
            </w:r>
            <w:r>
              <w:rPr>
                <w:rFonts w:ascii="Times New Roman"/>
                <w:b/>
                <w:i w:val="false"/>
                <w:color w:val="000000"/>
                <w:sz w:val="20"/>
              </w:rPr>
              <w:t>йта ресімдеу;</w:t>
            </w:r>
          </w:p>
          <w:p>
            <w:pPr>
              <w:spacing w:after="20"/>
              <w:ind w:left="20"/>
              <w:jc w:val="both"/>
            </w:pPr>
            <w:r>
              <w:rPr>
                <w:rFonts w:ascii="Times New Roman"/>
                <w:b w:val="false"/>
                <w:i w:val="false"/>
                <w:color w:val="000000"/>
                <w:sz w:val="20"/>
              </w:rPr>
              <w:t>
</w:t>
            </w:r>
            <w:r>
              <w:rPr>
                <w:rFonts w:ascii="Times New Roman"/>
                <w:b/>
                <w:i w:val="false"/>
                <w:color w:val="000000"/>
                <w:sz w:val="20"/>
              </w:rPr>
              <w:t>3. Аудиторлық қызметті жүзеге асыруға лицензияның қолданылуын тоқтату.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Қаржы министрлігінің Ішкі мемлекеттік аудит комитеті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Өтінішті қабылдау және мемлекеттік қызметтің нәтижелерін алу: "Цифрлық үкіметтің" веб-порталдары (бұдан әрі – портал) www.egov.kz, www.elicense.kz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лицензия беру – 4 (төрт) жұмыс күні; лицензияны қайта ресімдеу – 4 (төрт) жұмыс күні; </w:t>
            </w:r>
          </w:p>
          <w:p>
            <w:pPr>
              <w:spacing w:after="20"/>
              <w:ind w:left="20"/>
              <w:jc w:val="both"/>
            </w:pPr>
            <w:r>
              <w:rPr>
                <w:rFonts w:ascii="Times New Roman"/>
                <w:b w:val="false"/>
                <w:i w:val="false"/>
                <w:color w:val="000000"/>
                <w:sz w:val="20"/>
              </w:rPr>
              <w:t>
лицензияның қолданылуын тоқтату – 10 (он)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Аудиторлық қызметті жүзеге асыруға лицензия беру, қайта ресімдеу және лицензияның қолданылуын тоқтату немесе осы негізгі талаптар тізбесінің 9-тармағында көзделген жағдайларда және негіздер бойынша мемлекеттік қызметті көрсетуден бас тарту туралы дәлелді жауап беру. Мемлекеттік қызмет көрсету нәтижесін ұсыну нысаны – электрондық.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Мемлекеттік қызметті көрсету кезінде көрсетілетін қызметті алушыдан алынатын төлемақы мөлшері және Қазақстан Республикасының заңнамасында көзделген жағдайларда төлемақы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 заңды тұлғаларға ақылы негізде көрсетіледі. Қазақстан Республикасының Салық кодексінің </w:t>
            </w:r>
            <w:r>
              <w:rPr>
                <w:rFonts w:ascii="Times New Roman"/>
                <w:b w:val="false"/>
                <w:i w:val="false"/>
                <w:color w:val="000000"/>
                <w:sz w:val="20"/>
              </w:rPr>
              <w:t>616-бабына</w:t>
            </w:r>
            <w:r>
              <w:rPr>
                <w:rFonts w:ascii="Times New Roman"/>
                <w:b w:val="false"/>
                <w:i w:val="false"/>
                <w:color w:val="000000"/>
                <w:sz w:val="20"/>
              </w:rPr>
              <w:t xml:space="preserve"> сәйкес жекелеген қызмет түрлерімен айналысу құқығы үшін лицензиялық алым төленеді:</w:t>
            </w:r>
          </w:p>
          <w:p>
            <w:pPr>
              <w:spacing w:after="20"/>
              <w:ind w:left="20"/>
              <w:jc w:val="both"/>
            </w:pPr>
            <w:r>
              <w:rPr>
                <w:rFonts w:ascii="Times New Roman"/>
                <w:b w:val="false"/>
                <w:i w:val="false"/>
                <w:color w:val="000000"/>
                <w:sz w:val="20"/>
              </w:rPr>
              <w:t>
1) аудиторлық қызметпен айналысу құқығына лицензия беру кезіндегі лицензиялық алым – 10 айлық есептік көрсеткішті құрайды;</w:t>
            </w:r>
          </w:p>
          <w:p>
            <w:pPr>
              <w:spacing w:after="20"/>
              <w:ind w:left="20"/>
              <w:jc w:val="both"/>
            </w:pPr>
            <w:r>
              <w:rPr>
                <w:rFonts w:ascii="Times New Roman"/>
                <w:b w:val="false"/>
                <w:i w:val="false"/>
                <w:color w:val="000000"/>
                <w:sz w:val="20"/>
              </w:rPr>
              <w:t xml:space="preserve">
2) лицензияны қайта ресімдеу үшін лицензиялық алым – лицензия беру кезіндегі мөлшерлеменің 10 пайызын құрайды; </w:t>
            </w:r>
          </w:p>
          <w:p>
            <w:pPr>
              <w:spacing w:after="20"/>
              <w:ind w:left="20"/>
              <w:jc w:val="both"/>
            </w:pPr>
            <w:r>
              <w:rPr>
                <w:rFonts w:ascii="Times New Roman"/>
                <w:b w:val="false"/>
                <w:i w:val="false"/>
                <w:color w:val="000000"/>
                <w:sz w:val="20"/>
              </w:rPr>
              <w:t>
3) лицензияны тоқтатқаны үшін лицензиялық алым алынбайды.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көрсетілетін қызметті беруші –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және "Қазақстан Республикасындағы мерекелер туралы" Қазақстан Республикасы Заңының </w:t>
            </w:r>
            <w:r>
              <w:rPr>
                <w:rFonts w:ascii="Times New Roman"/>
                <w:b w:val="false"/>
                <w:i w:val="false"/>
                <w:color w:val="000000"/>
                <w:sz w:val="20"/>
              </w:rPr>
              <w:t>5-бабына</w:t>
            </w:r>
            <w:r>
              <w:rPr>
                <w:rFonts w:ascii="Times New Roman"/>
                <w:b w:val="false"/>
                <w:i w:val="false"/>
                <w:color w:val="000000"/>
                <w:sz w:val="20"/>
              </w:rPr>
              <w:t xml:space="preserve"> сәйкес демалыс және мереке күндерінен басқа, дүйсенбіден бастап жұманы қоса алғанда, сағат 13.00-ден бастап 14.30-ға дейінгі түскі үзіліспен сағат 08.30-ден бастап 18.00-ға дейін.</w:t>
            </w:r>
          </w:p>
          <w:p>
            <w:pPr>
              <w:spacing w:after="20"/>
              <w:ind w:left="20"/>
              <w:jc w:val="both"/>
            </w:pPr>
            <w:r>
              <w:rPr>
                <w:rFonts w:ascii="Times New Roman"/>
                <w:b w:val="false"/>
                <w:i w:val="false"/>
                <w:color w:val="000000"/>
                <w:sz w:val="20"/>
              </w:rPr>
              <w:t>
Мемлекеттік қызмет көрсету мекенжайлары Қазақстан Республикасы Қаржы министрлігінің Ішкі мемлекеттік аудит комитетінің интернет-ресурсында "Мемлекеттік көрсетілетін қызметтер" бөлімінде орналастырылған.</w:t>
            </w:r>
          </w:p>
          <w:p>
            <w:pPr>
              <w:spacing w:after="20"/>
              <w:ind w:left="20"/>
              <w:jc w:val="both"/>
            </w:pPr>
            <w:r>
              <w:rPr>
                <w:rFonts w:ascii="Times New Roman"/>
                <w:b w:val="false"/>
                <w:i w:val="false"/>
                <w:color w:val="000000"/>
                <w:sz w:val="20"/>
              </w:rPr>
              <w:t>
2) портал – тәулік бойы, жөндеу жұмыстарын жүргізуге байланысты техникалық үзілістерді қоспағанда (көрсетілетін қызметті алушы Қазақстан Республикасының еңбек заңнамасына сәйкес жұмыс уақыты аяқталғаннан кейін,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p>
            <w:pPr>
              <w:spacing w:after="20"/>
              <w:ind w:left="20"/>
              <w:jc w:val="both"/>
            </w:pPr>
            <w:r>
              <w:rPr>
                <w:rFonts w:ascii="Times New Roman"/>
                <w:b w:val="false"/>
                <w:i w:val="false"/>
                <w:color w:val="000000"/>
                <w:sz w:val="20"/>
              </w:rPr>
              <w:t>
3) Бірыңғай байланыс орталығы – күн сайын сағат 9.00-ден бастап 21.00-ге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көрсетілетін қызметті алушыдан талап етілетін құжаттар мен мәліметтер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лицензия алу үшін: осы Қағидаларға </w:t>
            </w:r>
            <w:r>
              <w:rPr>
                <w:rFonts w:ascii="Times New Roman"/>
                <w:b w:val="false"/>
                <w:i w:val="false"/>
                <w:color w:val="000000"/>
                <w:sz w:val="20"/>
              </w:rPr>
              <w:t>2-қосымшада</w:t>
            </w:r>
            <w:r>
              <w:rPr>
                <w:rFonts w:ascii="Times New Roman"/>
                <w:b w:val="false"/>
                <w:i w:val="false"/>
                <w:color w:val="000000"/>
                <w:sz w:val="20"/>
              </w:rPr>
              <w:t xml:space="preserve"> көзделген, Көрсетілетін қызметті алушының электрондық цифрлық қолтаңбасымен (бұдан әрі – ЭЦҚ) куәландырылған электрондық құжат нысанындағы лицензияны алу үшін заңды тұлғаның өтініші;</w:t>
            </w:r>
          </w:p>
          <w:p>
            <w:pPr>
              <w:spacing w:after="20"/>
              <w:ind w:left="20"/>
              <w:jc w:val="both"/>
            </w:pPr>
            <w:r>
              <w:rPr>
                <w:rFonts w:ascii="Times New Roman"/>
                <w:b w:val="false"/>
                <w:i w:val="false"/>
                <w:color w:val="000000"/>
                <w:sz w:val="20"/>
              </w:rPr>
              <w:t>
"Цифрлық үкіметтің" төлем шлюзі (бұдан әрі – ЦҮТШ) арқылы төленген жағдайларды қоспағанда, аудиторлық қызметпен айналысу құқығына лицензиялық алымның бюджетке төленгенін растайтын құжат. Аудиторлық қызметпен айналысу құқығына бюджетке лицензиялық алымның төленгені туралы деректерді автоматты режимде алу мүмкіндігі болған жағдайда, осы құжатты ұсыну талап етілмейді;</w:t>
            </w:r>
          </w:p>
          <w:p>
            <w:pPr>
              <w:spacing w:after="20"/>
              <w:ind w:left="20"/>
              <w:jc w:val="both"/>
            </w:pPr>
            <w:r>
              <w:rPr>
                <w:rFonts w:ascii="Times New Roman"/>
                <w:b w:val="false"/>
                <w:i w:val="false"/>
                <w:color w:val="000000"/>
                <w:sz w:val="20"/>
              </w:rPr>
              <w:t xml:space="preserve">
осы Қағидаларға </w:t>
            </w:r>
            <w:r>
              <w:rPr>
                <w:rFonts w:ascii="Times New Roman"/>
                <w:b w:val="false"/>
                <w:i w:val="false"/>
                <w:color w:val="000000"/>
                <w:sz w:val="20"/>
              </w:rPr>
              <w:t>3-қосымшада</w:t>
            </w:r>
            <w:r>
              <w:rPr>
                <w:rFonts w:ascii="Times New Roman"/>
                <w:b w:val="false"/>
                <w:i w:val="false"/>
                <w:color w:val="000000"/>
                <w:sz w:val="20"/>
              </w:rPr>
              <w:t xml:space="preserve"> көзделген өтініш беруші туралы мәліметтер;</w:t>
            </w:r>
          </w:p>
          <w:p>
            <w:pPr>
              <w:spacing w:after="20"/>
              <w:ind w:left="20"/>
              <w:jc w:val="both"/>
            </w:pPr>
            <w:r>
              <w:rPr>
                <w:rFonts w:ascii="Times New Roman"/>
                <w:b w:val="false"/>
                <w:i w:val="false"/>
                <w:color w:val="000000"/>
                <w:sz w:val="20"/>
              </w:rPr>
              <w:t>
басшының және аудиторлардың біліктілік куәліктерін беру туралы мәліметтер нысаны. Шетелдік ұйым (шетелдік ұйымдар) Қазақстан Республикасының резиденті-аудиторлық ұйымды құрған кезде, жоғарыда аталған құжаттардан басқа, шетелдік аудиторлық ұйым өзінің мәртебесін растау үшін: елдің кәсіби аудиторлық ұйымы беретін аудиторлық ұйымның мәртебесiн растау туралы аудармасымен нотариалдық куәландырылған хаттың электрондық көшірмесі және шетелдiк аудиторлық ұйымның мәртебесiн растайтын Халықаралық бухгалтерлер федерациясындағы кәсiби аудиторлық ұйымның мүшелiгі туралы құжаттың электрондық көшірмесі немесе өзi резидентi болып табылатын мемлекеттiң құзыреттi органы беретiн аудиторлық ұйымның мәртебесiн растау туралы аудармасымен нотариалдық куәландырылған хаттың электрондық көшірмесі не нотариалдық куәландырылған лицензияның көшiрмесi;</w:t>
            </w:r>
          </w:p>
          <w:p>
            <w:pPr>
              <w:spacing w:after="20"/>
              <w:ind w:left="20"/>
              <w:jc w:val="both"/>
            </w:pPr>
            <w:r>
              <w:rPr>
                <w:rFonts w:ascii="Times New Roman"/>
                <w:b w:val="false"/>
                <w:i w:val="false"/>
                <w:color w:val="000000"/>
                <w:sz w:val="20"/>
              </w:rPr>
              <w:t xml:space="preserve">
2) лицензияны қайта ресімдеу үшін: осы Қағидаларға </w:t>
            </w:r>
            <w:r>
              <w:rPr>
                <w:rFonts w:ascii="Times New Roman"/>
                <w:b w:val="false"/>
                <w:i w:val="false"/>
                <w:color w:val="000000"/>
                <w:sz w:val="20"/>
              </w:rPr>
              <w:t>4-қосымшада</w:t>
            </w:r>
            <w:r>
              <w:rPr>
                <w:rFonts w:ascii="Times New Roman"/>
                <w:b w:val="false"/>
                <w:i w:val="false"/>
                <w:color w:val="000000"/>
                <w:sz w:val="20"/>
              </w:rPr>
              <w:t xml:space="preserve"> көзделген, Көрсетілетін қызметті алушының ЭЦҚ-мен куәландырылған электрондық құжат нысанындағы қайта ресімдеу үшін заңды тұлғаның өтініші. ЦҮТШ арқылы төлеу жағдайларын қоспағанда, бюджетке аудиторлық қызметпен айналысуға құқық беретін лицензиялық алым төленгенін растайтын құжат. Аудиторлық қызметпен айналысу құқығына лицензиялық алымды бюджетке төлеу туралы деректерді автоматты режимде алу мүмкін болмаған жағдайда осы құжатты ұсыну талап етілмейді; қайта ресімдеу үшін негіздеме растайтын құжат (құрылтайшылар шешімі;</w:t>
            </w:r>
          </w:p>
          <w:p>
            <w:pPr>
              <w:spacing w:after="20"/>
              <w:ind w:left="20"/>
              <w:jc w:val="both"/>
            </w:pPr>
            <w:r>
              <w:rPr>
                <w:rFonts w:ascii="Times New Roman"/>
                <w:b w:val="false"/>
                <w:i w:val="false"/>
                <w:color w:val="000000"/>
                <w:sz w:val="20"/>
              </w:rPr>
              <w:t xml:space="preserve">
3) лицензияның қолданылуын тоқтату үшін: осы Қағидаларға </w:t>
            </w:r>
            <w:r>
              <w:rPr>
                <w:rFonts w:ascii="Times New Roman"/>
                <w:b w:val="false"/>
                <w:i w:val="false"/>
                <w:color w:val="000000"/>
                <w:sz w:val="20"/>
              </w:rPr>
              <w:t>5-қосымшада</w:t>
            </w:r>
            <w:r>
              <w:rPr>
                <w:rFonts w:ascii="Times New Roman"/>
                <w:b w:val="false"/>
                <w:i w:val="false"/>
                <w:color w:val="000000"/>
                <w:sz w:val="20"/>
              </w:rPr>
              <w:t xml:space="preserve"> көзделген, Көрсетілетін қызметті алушының ЭЦҚ-мен куәландырылған электрондық құжат нысанында лицензияны тоқтату үшін заңды тұлғаның өтініші; лицензияның қолданылуын тоқтату үшін негіздемені растайтын құжат (болған жағдайда).</w:t>
            </w:r>
          </w:p>
          <w:p>
            <w:pPr>
              <w:spacing w:after="20"/>
              <w:ind w:left="20"/>
              <w:jc w:val="both"/>
            </w:pPr>
            <w:r>
              <w:rPr>
                <w:rFonts w:ascii="Times New Roman"/>
                <w:b w:val="false"/>
                <w:i w:val="false"/>
                <w:color w:val="000000"/>
                <w:sz w:val="20"/>
              </w:rPr>
              <w:t>
Көрсетілетін қызметті беруші төлемді растайтын құжатты тиісті мемлекеттік цифрлық жүйелерден "цифрлық үкімет" шлюзі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заңдарымен белгіленген мемлекеттік қызмет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көрсетуден бас тарту үшін негіздер:</w:t>
            </w:r>
          </w:p>
          <w:p>
            <w:pPr>
              <w:spacing w:after="20"/>
              <w:ind w:left="20"/>
              <w:jc w:val="both"/>
            </w:pPr>
            <w:r>
              <w:rPr>
                <w:rFonts w:ascii="Times New Roman"/>
                <w:b w:val="false"/>
                <w:i w:val="false"/>
                <w:color w:val="000000"/>
                <w:sz w:val="20"/>
              </w:rPr>
              <w:t>
1) Қазақстан Республикасының заңдарында заңды тұлғалардың осы санаты үшін қызмет түрімен айналысуға тыйым салынған;</w:t>
            </w:r>
          </w:p>
          <w:p>
            <w:pPr>
              <w:spacing w:after="20"/>
              <w:ind w:left="20"/>
              <w:jc w:val="both"/>
            </w:pPr>
            <w:r>
              <w:rPr>
                <w:rFonts w:ascii="Times New Roman"/>
                <w:b w:val="false"/>
                <w:i w:val="false"/>
                <w:color w:val="000000"/>
                <w:sz w:val="20"/>
              </w:rPr>
              <w:t>
2) лицензиялық алым енгізілмеген;</w:t>
            </w:r>
          </w:p>
          <w:p>
            <w:pPr>
              <w:spacing w:after="20"/>
              <w:ind w:left="20"/>
              <w:jc w:val="both"/>
            </w:pPr>
            <w:r>
              <w:rPr>
                <w:rFonts w:ascii="Times New Roman"/>
                <w:b w:val="false"/>
                <w:i w:val="false"/>
                <w:color w:val="000000"/>
                <w:sz w:val="20"/>
              </w:rPr>
              <w:t>
3) көрсетілетін қызметті алушы біліктілік талаптарына сәйкес келмеген;</w:t>
            </w:r>
          </w:p>
          <w:p>
            <w:pPr>
              <w:spacing w:after="20"/>
              <w:ind w:left="20"/>
              <w:jc w:val="both"/>
            </w:pPr>
            <w:r>
              <w:rPr>
                <w:rFonts w:ascii="Times New Roman"/>
                <w:b w:val="false"/>
                <w:i w:val="false"/>
                <w:color w:val="000000"/>
                <w:sz w:val="20"/>
              </w:rPr>
              <w:t>
4) көрсетілетін қызметті алушыға қатысты лицензиялауға жататын қызметті немесе жекелеген қызмет түрлерін тоқтата тұру немесе оларға тыйым салу туралы заңды күшіне енген сот шешімі (үкімі) болған;</w:t>
            </w:r>
          </w:p>
          <w:p>
            <w:pPr>
              <w:spacing w:after="20"/>
              <w:ind w:left="20"/>
              <w:jc w:val="both"/>
            </w:pPr>
            <w:r>
              <w:rPr>
                <w:rFonts w:ascii="Times New Roman"/>
                <w:b w:val="false"/>
                <w:i w:val="false"/>
                <w:color w:val="000000"/>
                <w:sz w:val="20"/>
              </w:rPr>
              <w:t>
5) сот орындаушысының ұсыныуы негізінде сот көрсетілетін қызметті алушы-борышкерге лицензия беруге уақытша тыйым салған;</w:t>
            </w:r>
          </w:p>
          <w:p>
            <w:pPr>
              <w:spacing w:after="20"/>
              <w:ind w:left="20"/>
              <w:jc w:val="both"/>
            </w:pPr>
            <w:r>
              <w:rPr>
                <w:rFonts w:ascii="Times New Roman"/>
                <w:b w:val="false"/>
                <w:i w:val="false"/>
                <w:color w:val="000000"/>
                <w:sz w:val="20"/>
              </w:rPr>
              <w:t>
6) көрсетілетін қызметті алушы лицензия алу үшін ұсынған құжаттардың және (немесе) оларда қамтылған деректердің (мәліметтердің) анық еместігі анықталған;</w:t>
            </w:r>
          </w:p>
          <w:p>
            <w:pPr>
              <w:spacing w:after="20"/>
              <w:ind w:left="20"/>
              <w:jc w:val="both"/>
            </w:pPr>
            <w:r>
              <w:rPr>
                <w:rFonts w:ascii="Times New Roman"/>
                <w:b w:val="false"/>
                <w:i w:val="false"/>
                <w:color w:val="000000"/>
                <w:sz w:val="20"/>
              </w:rPr>
              <w:t>
7) осы Қағидалардың 9-2-тармағында көзделген негіз бойынша мемлекеттік қызмет көрсетуді тоқтата тұру мерзімі өткеннен кейін анықталған кемшіліктер жойылмағанда мемлекеттік қызмет көрсетуден бас тарту үшін негіздер болып табылады.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қызметін көрсету ерекшеліктерін ескере отырып, оның ішінде электрондық нысанда көрсетілетін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ЭЦҚ болған жағдайда портал арқылы электрондық нысанда мемлекеттік қызметті алу мүмкіндігі бар.</w:t>
            </w:r>
          </w:p>
          <w:p>
            <w:pPr>
              <w:spacing w:after="20"/>
              <w:ind w:left="20"/>
              <w:jc w:val="both"/>
            </w:pPr>
            <w:r>
              <w:rPr>
                <w:rFonts w:ascii="Times New Roman"/>
                <w:b w:val="false"/>
                <w:i w:val="false"/>
                <w:color w:val="000000"/>
                <w:sz w:val="20"/>
              </w:rPr>
              <w:t>
Көрсетілетін қызметті алушының мемлекеттік қызмет көрсету тәртібі мен мәртебесі туралы ақпаратты порталдың "жеке кабинет", көрсетілетін қызметті берушінің анықтамалық қызметтері, сондай-ақ "1414", 8-800-080-7777 Бірыңғай байланыс орталығы арқылы қашықтан қол жеткізу режимінде алу мүмкіндігі бар.</w:t>
            </w:r>
          </w:p>
          <w:p>
            <w:pPr>
              <w:spacing w:after="20"/>
              <w:ind w:left="20"/>
              <w:jc w:val="both"/>
            </w:pPr>
            <w:r>
              <w:rPr>
                <w:rFonts w:ascii="Times New Roman"/>
                <w:b w:val="false"/>
                <w:i w:val="false"/>
                <w:color w:val="000000"/>
                <w:sz w:val="20"/>
              </w:rPr>
              <w:t>
Мемлекеттік қызмет көрсету орындарының мекенжайлары Қазақстан Республикасы Қаржы министрлігінің Ішкі мемлекеттік аудит комитетінің www.gov.kz интернет-ресурсында "Мемлекеттік көрсетілетін қызметтер" бөлімінде орналастырылған.</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