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6b32e5" w14:textId="36b32e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"Мүгедектігі бар адамдар үшін жұмыс орындарын квоталау қағидаларын бекіту туралы" Қазақстан Республикасы Еңбек және халықты әлеуметтік қорғау министрінің 2023 жылғы 7 маусымдағы № 207 бұйрығына өзгерістер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28 қыркүйектегі № 377 бұйрығы. Қазақстан Республикасының Әділет министрлігінде 2026 жылғы 29 қыркүйекте № 40018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"Мүгедектігі бар адамдар үшін жұмыс орындарын квоталау қағидаларын бекіту туралы" Қазақстан Республикасы Еңбек және халықты әлеуметтік қорғау министрінің 2023 жылғы 7 маусымдағы № 207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32737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"Мүгедектігі бар адамдарды жұмысқа орналастыру үшін жұмыс орындары квотасын белгілеу, оның орындалуын мониторингтеу және бағалау қағидаларын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9" w:id="3"/>
    <w:p>
      <w:pPr>
        <w:spacing w:after="0"/>
        <w:ind w:left="0"/>
        <w:jc w:val="both"/>
      </w:pPr>
      <w:r>
        <w:rPr>
          <w:rFonts w:ascii="Times New Roman"/>
          <w:b w:val="false"/>
          <w:i w:val="false"/>
          <w:color w:val="000000"/>
          <w:sz w:val="28"/>
        </w:rPr>
        <w:t xml:space="preserve">
      "Қазақстан Республикасы Әлеуметтік кодексінің 12-бабы </w:t>
      </w:r>
      <w:r>
        <w:rPr>
          <w:rFonts w:ascii="Times New Roman"/>
          <w:b w:val="false"/>
          <w:i w:val="false"/>
          <w:color w:val="000000"/>
          <w:sz w:val="28"/>
        </w:rPr>
        <w:t>5) тармақшасының</w:t>
      </w:r>
      <w:r>
        <w:rPr>
          <w:rFonts w:ascii="Times New Roman"/>
          <w:b w:val="false"/>
          <w:i w:val="false"/>
          <w:color w:val="000000"/>
          <w:sz w:val="28"/>
        </w:rPr>
        <w:t xml:space="preserve"> отыз тоғызыншы абзацына сәйкес БҰЙЫРАМЫН:";</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1" w:id="4"/>
    <w:p>
      <w:pPr>
        <w:spacing w:after="0"/>
        <w:ind w:left="0"/>
        <w:jc w:val="both"/>
      </w:pPr>
      <w:r>
        <w:rPr>
          <w:rFonts w:ascii="Times New Roman"/>
          <w:b w:val="false"/>
          <w:i w:val="false"/>
          <w:color w:val="000000"/>
          <w:sz w:val="28"/>
        </w:rPr>
        <w:t>
      "1. Осы бұйрыққа 1-қосымшаға сәйкес Мүгедектігі бар адамдарды жұмысқа орналастыру үшін жұмыс орындары квотасын белгілеу, оның орындалуын мониторингтеу және бағалау қағидалары бекітілсін.";</w:t>
      </w:r>
    </w:p>
    <w:bookmarkEnd w:id="4"/>
    <w:bookmarkStart w:name="z12" w:id="5"/>
    <w:p>
      <w:pPr>
        <w:spacing w:after="0"/>
        <w:ind w:left="0"/>
        <w:jc w:val="both"/>
      </w:pPr>
      <w:r>
        <w:rPr>
          <w:rFonts w:ascii="Times New Roman"/>
          <w:b w:val="false"/>
          <w:i w:val="false"/>
          <w:color w:val="000000"/>
          <w:sz w:val="28"/>
        </w:rPr>
        <w:t xml:space="preserve">
      көрсетілген бұйрықпен бекітілген Мүгедектігі бар адамдар үшін жұмыс орындарын квоталау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5"/>
    <w:bookmarkStart w:name="z13" w:id="6"/>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Халықты жұмыспен қамту департаменті Қазақстан Республикасының заңнамасында белгіленген тәртіппен:</w:t>
      </w:r>
    </w:p>
    <w:bookmarkEnd w:id="6"/>
    <w:bookmarkStart w:name="z14" w:id="7"/>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7"/>
    <w:bookmarkStart w:name="z15" w:id="8"/>
    <w:p>
      <w:pPr>
        <w:spacing w:after="0"/>
        <w:ind w:left="0"/>
        <w:jc w:val="both"/>
      </w:pPr>
      <w:r>
        <w:rPr>
          <w:rFonts w:ascii="Times New Roman"/>
          <w:b w:val="false"/>
          <w:i w:val="false"/>
          <w:color w:val="000000"/>
          <w:sz w:val="28"/>
        </w:rPr>
        <w:t>
      2) осы бұйрықты ресми жарияланғаннан кейін Қазақстан Республикасы Еңбек және халықты әлеуметтік қорғау министрлігінің ресми интернет-ресурсында орналастыруды;</w:t>
      </w:r>
    </w:p>
    <w:bookmarkEnd w:id="8"/>
    <w:bookmarkStart w:name="z16" w:id="9"/>
    <w:p>
      <w:pPr>
        <w:spacing w:after="0"/>
        <w:ind w:left="0"/>
        <w:jc w:val="both"/>
      </w:pPr>
      <w:r>
        <w:rPr>
          <w:rFonts w:ascii="Times New Roman"/>
          <w:b w:val="false"/>
          <w:i w:val="false"/>
          <w:color w:val="000000"/>
          <w:sz w:val="28"/>
        </w:rPr>
        <w:t>
      3) осы тармақтың 1) және 2) тармақшалары орындалғаннан кейін үш жұмыс күні ішінде Қазақстан Республикасы Еңбек және халықты әлеуметтік қорғау министрлігінің Заң қызметі департаментіне олардың орындалуы туралы ақпаратты ұсынуды қамтамасыз етсін.</w:t>
      </w:r>
    </w:p>
    <w:bookmarkEnd w:id="9"/>
    <w:bookmarkStart w:name="z17" w:id="10"/>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10"/>
    <w:bookmarkStart w:name="z18" w:id="11"/>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2026 жылғы 28 қыркүйектегі</w:t>
            </w:r>
            <w:r>
              <w:br/>
            </w:r>
            <w:r>
              <w:rPr>
                <w:rFonts w:ascii="Times New Roman"/>
                <w:b w:val="false"/>
                <w:i w:val="false"/>
                <w:color w:val="000000"/>
                <w:sz w:val="20"/>
              </w:rPr>
              <w:t>№ 377 бұйрығына қосымша</w:t>
            </w:r>
            <w:r>
              <w:br/>
            </w: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министрінің 2023 жылғы</w:t>
            </w:r>
            <w:r>
              <w:br/>
            </w:r>
            <w:r>
              <w:rPr>
                <w:rFonts w:ascii="Times New Roman"/>
                <w:b w:val="false"/>
                <w:i w:val="false"/>
                <w:color w:val="000000"/>
                <w:sz w:val="20"/>
              </w:rPr>
              <w:t>7 маусымдағы № 207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24" w:id="12"/>
    <w:p>
      <w:pPr>
        <w:spacing w:after="0"/>
        <w:ind w:left="0"/>
        <w:jc w:val="left"/>
      </w:pPr>
      <w:r>
        <w:rPr>
          <w:rFonts w:ascii="Times New Roman"/>
          <w:b/>
          <w:i w:val="false"/>
          <w:color w:val="000000"/>
        </w:rPr>
        <w:t xml:space="preserve"> Мүгедектігі бар адамдарды жұмысқа орналастыру үшін жұмыс орындары квотасын белгілеу, оның орындалуын мониторингтеу және бағалау қағидалары</w:t>
      </w:r>
    </w:p>
    <w:bookmarkEnd w:id="12"/>
    <w:bookmarkStart w:name="z25" w:id="13"/>
    <w:p>
      <w:pPr>
        <w:spacing w:after="0"/>
        <w:ind w:left="0"/>
        <w:jc w:val="left"/>
      </w:pPr>
      <w:r>
        <w:rPr>
          <w:rFonts w:ascii="Times New Roman"/>
          <w:b/>
          <w:i w:val="false"/>
          <w:color w:val="000000"/>
        </w:rPr>
        <w:t xml:space="preserve"> 1-тарау. Жалпы ережелер</w:t>
      </w:r>
    </w:p>
    <w:bookmarkEnd w:id="13"/>
    <w:bookmarkStart w:name="z26" w:id="14"/>
    <w:p>
      <w:pPr>
        <w:spacing w:after="0"/>
        <w:ind w:left="0"/>
        <w:jc w:val="both"/>
      </w:pPr>
      <w:r>
        <w:rPr>
          <w:rFonts w:ascii="Times New Roman"/>
          <w:b w:val="false"/>
          <w:i w:val="false"/>
          <w:color w:val="000000"/>
          <w:sz w:val="28"/>
        </w:rPr>
        <w:t xml:space="preserve">
      1. Осы Мүгедектігі бар адамдарды жұмысқа орналастыру үшін жұмыс орындары квотасын белгілеу, оның орындалуын мониторингтеу және бағалау қағидалары (бұдан әрі – Қағидалар) Қазақстан Республикасы Әлеуметтік кодексінің (бұдан әрі – Әлеуметтік кодекс) 12-бабы </w:t>
      </w:r>
      <w:r>
        <w:rPr>
          <w:rFonts w:ascii="Times New Roman"/>
          <w:b w:val="false"/>
          <w:i w:val="false"/>
          <w:color w:val="000000"/>
          <w:sz w:val="28"/>
        </w:rPr>
        <w:t>5) тармақшасының</w:t>
      </w:r>
      <w:r>
        <w:rPr>
          <w:rFonts w:ascii="Times New Roman"/>
          <w:b w:val="false"/>
          <w:i w:val="false"/>
          <w:color w:val="000000"/>
          <w:sz w:val="28"/>
        </w:rPr>
        <w:t xml:space="preserve"> отыз тоғызыншы абзацына сәйкес әзірленді және мүгедектігі бар адамдарды жұмысқа орналастыру үшін жұмыс орындары квотаcын белгілеу, оның орындалуын мониторингтеу және бағалау тәртібін айқындайды.</w:t>
      </w:r>
    </w:p>
    <w:bookmarkEnd w:id="14"/>
    <w:bookmarkStart w:name="z27" w:id="15"/>
    <w:p>
      <w:pPr>
        <w:spacing w:after="0"/>
        <w:ind w:left="0"/>
        <w:jc w:val="both"/>
      </w:pPr>
      <w:r>
        <w:rPr>
          <w:rFonts w:ascii="Times New Roman"/>
          <w:b w:val="false"/>
          <w:i w:val="false"/>
          <w:color w:val="000000"/>
          <w:sz w:val="28"/>
        </w:rPr>
        <w:t>
      2. Осы Қағидаларда пайдаланылатын негізгі ұғымдар:</w:t>
      </w:r>
    </w:p>
    <w:bookmarkEnd w:id="15"/>
    <w:bookmarkStart w:name="z28" w:id="16"/>
    <w:p>
      <w:pPr>
        <w:spacing w:after="0"/>
        <w:ind w:left="0"/>
        <w:jc w:val="both"/>
      </w:pPr>
      <w:r>
        <w:rPr>
          <w:rFonts w:ascii="Times New Roman"/>
          <w:b w:val="false"/>
          <w:i w:val="false"/>
          <w:color w:val="000000"/>
          <w:sz w:val="28"/>
        </w:rPr>
        <w:t>
      1) еңбек мобильділігі орталығы – жұмыспен қамтуға жәрдемдесу шараларын әзірлеу және іске асыру мақсатында астананың, облыстың және республикалық маңызы бар қаланың жергілікті атқарушы органы құратын заңды тұлға;</w:t>
      </w:r>
    </w:p>
    <w:bookmarkEnd w:id="16"/>
    <w:bookmarkStart w:name="z29" w:id="17"/>
    <w:p>
      <w:pPr>
        <w:spacing w:after="0"/>
        <w:ind w:left="0"/>
        <w:jc w:val="both"/>
      </w:pPr>
      <w:r>
        <w:rPr>
          <w:rFonts w:ascii="Times New Roman"/>
          <w:b w:val="false"/>
          <w:i w:val="false"/>
          <w:color w:val="000000"/>
          <w:sz w:val="28"/>
        </w:rPr>
        <w:t>
      2) жергілікті атқарушы орган (әкімдік) - астананың, облыстың және республикалық маңызы бар қаланың, ауданның (облыстық маңызы бар қаланың) әкімі басқаратын, өз құзыреті шегінде тиісті аумақта жергілікті мемлекеттік басқаруды және өзін-өзі басқаруды жүзеге асыратын алқалы атқарушы орган;</w:t>
      </w:r>
    </w:p>
    <w:bookmarkEnd w:id="17"/>
    <w:bookmarkStart w:name="z30" w:id="18"/>
    <w:p>
      <w:pPr>
        <w:spacing w:after="0"/>
        <w:ind w:left="0"/>
        <w:jc w:val="both"/>
      </w:pPr>
      <w:r>
        <w:rPr>
          <w:rFonts w:ascii="Times New Roman"/>
          <w:b w:val="false"/>
          <w:i w:val="false"/>
          <w:color w:val="000000"/>
          <w:sz w:val="28"/>
        </w:rPr>
        <w:t>
      3) жұмыс беруші – жұмыскер еңбек қатынастарында болатын жеке немесе заңды тұлға;</w:t>
      </w:r>
    </w:p>
    <w:bookmarkEnd w:id="18"/>
    <w:bookmarkStart w:name="z31" w:id="19"/>
    <w:p>
      <w:pPr>
        <w:spacing w:after="0"/>
        <w:ind w:left="0"/>
        <w:jc w:val="both"/>
      </w:pPr>
      <w:r>
        <w:rPr>
          <w:rFonts w:ascii="Times New Roman"/>
          <w:b w:val="false"/>
          <w:i w:val="false"/>
          <w:color w:val="000000"/>
          <w:sz w:val="28"/>
        </w:rPr>
        <w:t>
      4) жұмыс орындарының квотасы (бұдан әрі – квота) – жұмыс беруші еңбек қызметі үшін медициналық қарсы көрсетілімдері жоқ мүгедектігі бар адамдарды жұмысқа орналастыруға міндетті жұмыс орындарының ең аз саны;</w:t>
      </w:r>
    </w:p>
    <w:bookmarkEnd w:id="19"/>
    <w:bookmarkStart w:name="z32" w:id="20"/>
    <w:p>
      <w:pPr>
        <w:spacing w:after="0"/>
        <w:ind w:left="0"/>
        <w:jc w:val="both"/>
      </w:pPr>
      <w:r>
        <w:rPr>
          <w:rFonts w:ascii="Times New Roman"/>
          <w:b w:val="false"/>
          <w:i w:val="false"/>
          <w:color w:val="000000"/>
          <w:sz w:val="28"/>
        </w:rPr>
        <w:t>
      5) жұмыс орындарын квоталау – жұмыс берушілердің мүгедектігі бар адамдарды жұмысқа орналастыру үшін жұмыс орындарын беруі;</w:t>
      </w:r>
    </w:p>
    <w:bookmarkEnd w:id="20"/>
    <w:bookmarkStart w:name="z33" w:id="21"/>
    <w:p>
      <w:pPr>
        <w:spacing w:after="0"/>
        <w:ind w:left="0"/>
        <w:jc w:val="both"/>
      </w:pPr>
      <w:r>
        <w:rPr>
          <w:rFonts w:ascii="Times New Roman"/>
          <w:b w:val="false"/>
          <w:i w:val="false"/>
          <w:color w:val="000000"/>
          <w:sz w:val="28"/>
        </w:rPr>
        <w:t>
      6) мансап орталығы – еңбек мобильділігі орталығының аудандарда, астанада, республикалық және облыстық маңызы бар қалада оның функцияларын орындауды жүзеге асыратын филиалы;</w:t>
      </w:r>
    </w:p>
    <w:bookmarkEnd w:id="21"/>
    <w:bookmarkStart w:name="z34" w:id="22"/>
    <w:p>
      <w:pPr>
        <w:spacing w:after="0"/>
        <w:ind w:left="0"/>
        <w:jc w:val="both"/>
      </w:pPr>
      <w:r>
        <w:rPr>
          <w:rFonts w:ascii="Times New Roman"/>
          <w:b w:val="false"/>
          <w:i w:val="false"/>
          <w:color w:val="000000"/>
          <w:sz w:val="28"/>
        </w:rPr>
        <w:t>
      7) мүгедектігі бар адам – тыныс-тіршілігінің шектелуіне және оны әлеуметтік қорғау қажеттігіне алып келетін, ауруларға, мертігулерге (жаралануға, жарақаттарға, контузияларға), олардың зардаптарына, бұзылуларына байланысты организм функциялары тұрақты бұзылып, денсаулығы нашарлаған адам;</w:t>
      </w:r>
    </w:p>
    <w:bookmarkEnd w:id="22"/>
    <w:bookmarkStart w:name="z35" w:id="23"/>
    <w:p>
      <w:pPr>
        <w:spacing w:after="0"/>
        <w:ind w:left="0"/>
        <w:jc w:val="both"/>
      </w:pPr>
      <w:r>
        <w:rPr>
          <w:rFonts w:ascii="Times New Roman"/>
          <w:b w:val="false"/>
          <w:i w:val="false"/>
          <w:color w:val="000000"/>
          <w:sz w:val="28"/>
        </w:rPr>
        <w:t>
      8) уәкілетті мемлекеттік орган (бұдан әрі – уәкілетті орган) – Қазақстан Республикасының заңнамасына сәйкес халықты әлеуметтік қорғау саласында басшылықты және салааралық үйлестіруді жүзеге асыратын орталық атқарушы орган;</w:t>
      </w:r>
    </w:p>
    <w:bookmarkEnd w:id="23"/>
    <w:bookmarkStart w:name="z36" w:id="24"/>
    <w:p>
      <w:pPr>
        <w:spacing w:after="0"/>
        <w:ind w:left="0"/>
        <w:jc w:val="both"/>
      </w:pPr>
      <w:r>
        <w:rPr>
          <w:rFonts w:ascii="Times New Roman"/>
          <w:b w:val="false"/>
          <w:i w:val="false"/>
          <w:color w:val="000000"/>
          <w:sz w:val="28"/>
        </w:rPr>
        <w:t>
      9) Электрондық еңбек биржасы – Қазақстан Республикасының Әлеуметтік кодексіне сәйкес жұмыс іздеуді және персоналды іріктеуге жәрдемдесуді, жұмыспен қамту саласында электрондық және проактивті форматта қызметтер көрсетуді қамтамасыз ететін, жұмыс іздеушілер мен жұмыс берушілерге арналған жұмыспен қамтудың бірыңғай цифрлық платформасын білдіретін цифрлық объектісі.</w:t>
      </w:r>
    </w:p>
    <w:bookmarkEnd w:id="24"/>
    <w:bookmarkStart w:name="z37" w:id="25"/>
    <w:p>
      <w:pPr>
        <w:spacing w:after="0"/>
        <w:ind w:left="0"/>
        <w:jc w:val="left"/>
      </w:pPr>
      <w:r>
        <w:rPr>
          <w:rFonts w:ascii="Times New Roman"/>
          <w:b/>
          <w:i w:val="false"/>
          <w:color w:val="000000"/>
        </w:rPr>
        <w:t xml:space="preserve"> 2-тарау. Мүгедектігі бар адамдарды жұмысқа орналастыру үшін жұмыс орындары квотасын белгілеу тәртібі</w:t>
      </w:r>
    </w:p>
    <w:bookmarkEnd w:id="25"/>
    <w:bookmarkStart w:name="z38" w:id="26"/>
    <w:p>
      <w:pPr>
        <w:spacing w:after="0"/>
        <w:ind w:left="0"/>
        <w:jc w:val="both"/>
      </w:pPr>
      <w:r>
        <w:rPr>
          <w:rFonts w:ascii="Times New Roman"/>
          <w:b w:val="false"/>
          <w:i w:val="false"/>
          <w:color w:val="000000"/>
          <w:sz w:val="28"/>
        </w:rPr>
        <w:t>
      3. Жергілікті атқарушы органдар ауыр жұмыстардағы, еңбек жағдайлары зиянды, қауіпті жұмыстардағы жұмыс орындарын есептемегенде, жұмыскерлерінің тізімдік саны 50 (елу) адам және одан жоғары жұмыс берушілерге мүгедектігі бар адамдарды жұмысқа орналастыру үшін екіден төрт пайызға дейінгі мөлшерде квота белгілейді.</w:t>
      </w:r>
    </w:p>
    <w:bookmarkEnd w:id="26"/>
    <w:bookmarkStart w:name="z39" w:id="27"/>
    <w:p>
      <w:pPr>
        <w:spacing w:after="0"/>
        <w:ind w:left="0"/>
        <w:jc w:val="both"/>
      </w:pPr>
      <w:r>
        <w:rPr>
          <w:rFonts w:ascii="Times New Roman"/>
          <w:b w:val="false"/>
          <w:i w:val="false"/>
          <w:color w:val="000000"/>
          <w:sz w:val="28"/>
        </w:rPr>
        <w:t>
      4. Мүгедектігі бар адамдардың қоғамдық бірлестіктеріне, сондай-ақ мүгедектігі бар адамдардың саны жұмыскерлерінің жылдық орташа санының жиырма пайызынан астамын құрайтын ұйымдарға квота белгіленбейді.</w:t>
      </w:r>
    </w:p>
    <w:bookmarkEnd w:id="27"/>
    <w:bookmarkStart w:name="z40" w:id="28"/>
    <w:p>
      <w:pPr>
        <w:spacing w:after="0"/>
        <w:ind w:left="0"/>
        <w:jc w:val="both"/>
      </w:pPr>
      <w:r>
        <w:rPr>
          <w:rFonts w:ascii="Times New Roman"/>
          <w:b w:val="false"/>
          <w:i w:val="false"/>
          <w:color w:val="000000"/>
          <w:sz w:val="28"/>
        </w:rPr>
        <w:t>
      5. Квота мөлшері:</w:t>
      </w:r>
    </w:p>
    <w:bookmarkEnd w:id="28"/>
    <w:bookmarkStart w:name="z41" w:id="29"/>
    <w:p>
      <w:pPr>
        <w:spacing w:after="0"/>
        <w:ind w:left="0"/>
        <w:jc w:val="both"/>
      </w:pPr>
      <w:r>
        <w:rPr>
          <w:rFonts w:ascii="Times New Roman"/>
          <w:b w:val="false"/>
          <w:i w:val="false"/>
          <w:color w:val="000000"/>
          <w:sz w:val="28"/>
        </w:rPr>
        <w:t>
      1) тиісті әкімшілік-аумақтық бірліктегі еңбек нарығында мүгедектігі бар адамдар санынан жұмыс күшіне ағымдағы сұраныс пен ұсынысты талдаудың, болжаудың;</w:t>
      </w:r>
    </w:p>
    <w:bookmarkEnd w:id="29"/>
    <w:bookmarkStart w:name="z42" w:id="30"/>
    <w:p>
      <w:pPr>
        <w:spacing w:after="0"/>
        <w:ind w:left="0"/>
        <w:jc w:val="both"/>
      </w:pPr>
      <w:r>
        <w:rPr>
          <w:rFonts w:ascii="Times New Roman"/>
          <w:b w:val="false"/>
          <w:i w:val="false"/>
          <w:color w:val="000000"/>
          <w:sz w:val="28"/>
        </w:rPr>
        <w:t>
      2) астанадағы, аудандардағы, облыстық және республикалық маңызы бар қалалардағы жұмыс істеп тұрған жұмыс берушілердің санының;</w:t>
      </w:r>
    </w:p>
    <w:bookmarkEnd w:id="30"/>
    <w:bookmarkStart w:name="z43" w:id="31"/>
    <w:p>
      <w:pPr>
        <w:spacing w:after="0"/>
        <w:ind w:left="0"/>
        <w:jc w:val="both"/>
      </w:pPr>
      <w:r>
        <w:rPr>
          <w:rFonts w:ascii="Times New Roman"/>
          <w:b w:val="false"/>
          <w:i w:val="false"/>
          <w:color w:val="000000"/>
          <w:sz w:val="28"/>
        </w:rPr>
        <w:t>
      3) астанадағы, аудандардағы, облыстық және республикалық маңызы бар қалалардағы еңбек шарттарының бірыңғай есепке алу жүйесінде тіркелген еңбек шарттарының және "Төлемдерді өңдеу ұйымы" автоматтандырылған цифрлық жүйесінің деректеріне сәйкес Әлеуметтік кодекс пен "Міндетті әлеуметтік медициналық сақтандыру туралы" Қазақстан Республикасының Заңына сәйкес квота белгіленген күннің алдындағы соңғы 12 (он екі) айда жұмыскерлер үшін жүргізілген әлеуметтік төлемдердің негізіндегі жұмыс берушілердің жұмыскерлерінің тізімдік санының;</w:t>
      </w:r>
    </w:p>
    <w:bookmarkEnd w:id="31"/>
    <w:bookmarkStart w:name="z44" w:id="32"/>
    <w:p>
      <w:pPr>
        <w:spacing w:after="0"/>
        <w:ind w:left="0"/>
        <w:jc w:val="both"/>
      </w:pPr>
      <w:r>
        <w:rPr>
          <w:rFonts w:ascii="Times New Roman"/>
          <w:b w:val="false"/>
          <w:i w:val="false"/>
          <w:color w:val="000000"/>
          <w:sz w:val="28"/>
        </w:rPr>
        <w:t>
      4) мүгедектігі бар адамдарды жұмысқа орналастыру үшін жұмыс берушіде бар жұмыс орындарының саны туралы мәліметтерді талдаудың;</w:t>
      </w:r>
    </w:p>
    <w:bookmarkEnd w:id="32"/>
    <w:bookmarkStart w:name="z45" w:id="33"/>
    <w:p>
      <w:pPr>
        <w:spacing w:after="0"/>
        <w:ind w:left="0"/>
        <w:jc w:val="both"/>
      </w:pPr>
      <w:r>
        <w:rPr>
          <w:rFonts w:ascii="Times New Roman"/>
          <w:b w:val="false"/>
          <w:i w:val="false"/>
          <w:color w:val="000000"/>
          <w:sz w:val="28"/>
        </w:rPr>
        <w:t>
      5) квотадан тыс жұмыс берушілер мен мүгедектігі бар адамдар арасында жасалған қолданыстағы еңбек шарттарының саны туралы мәліметтерді талдаудың;</w:t>
      </w:r>
    </w:p>
    <w:bookmarkEnd w:id="33"/>
    <w:bookmarkStart w:name="z46" w:id="34"/>
    <w:p>
      <w:pPr>
        <w:spacing w:after="0"/>
        <w:ind w:left="0"/>
        <w:jc w:val="both"/>
      </w:pPr>
      <w:r>
        <w:rPr>
          <w:rFonts w:ascii="Times New Roman"/>
          <w:b w:val="false"/>
          <w:i w:val="false"/>
          <w:color w:val="000000"/>
          <w:sz w:val="28"/>
        </w:rPr>
        <w:t>
      6) мансап орталығында тіркелген мүгедектігі бар жұмыссыз адамдардың санының негізінде "Еңбек нарығы" автоматтандырылған цифрлық жүйесінде автоматты түрде белгіленеді.</w:t>
      </w:r>
    </w:p>
    <w:bookmarkEnd w:id="34"/>
    <w:bookmarkStart w:name="z47" w:id="35"/>
    <w:p>
      <w:pPr>
        <w:spacing w:after="0"/>
        <w:ind w:left="0"/>
        <w:jc w:val="both"/>
      </w:pPr>
      <w:r>
        <w:rPr>
          <w:rFonts w:ascii="Times New Roman"/>
          <w:b w:val="false"/>
          <w:i w:val="false"/>
          <w:color w:val="000000"/>
          <w:sz w:val="28"/>
        </w:rPr>
        <w:t>
      6. Квота ауыр жұмыстардағы, еңбек жағдайлары зиянды, қауіпті жұмыстардағы жұмыс орындарын есептемегенде, жұмыскерлерінің тізімдік саны бар жұмыс берушілерге:</w:t>
      </w:r>
    </w:p>
    <w:bookmarkEnd w:id="35"/>
    <w:bookmarkStart w:name="z48" w:id="36"/>
    <w:p>
      <w:pPr>
        <w:spacing w:after="0"/>
        <w:ind w:left="0"/>
        <w:jc w:val="both"/>
      </w:pPr>
      <w:r>
        <w:rPr>
          <w:rFonts w:ascii="Times New Roman"/>
          <w:b w:val="false"/>
          <w:i w:val="false"/>
          <w:color w:val="000000"/>
          <w:sz w:val="28"/>
        </w:rPr>
        <w:t>
      50 (елуден) 100 (жүз) адамға дейін – жұмыскерлердің тізімдік санынан 2 (екі) пайызы мөлшерінде;</w:t>
      </w:r>
    </w:p>
    <w:bookmarkEnd w:id="36"/>
    <w:bookmarkStart w:name="z49" w:id="37"/>
    <w:p>
      <w:pPr>
        <w:spacing w:after="0"/>
        <w:ind w:left="0"/>
        <w:jc w:val="both"/>
      </w:pPr>
      <w:r>
        <w:rPr>
          <w:rFonts w:ascii="Times New Roman"/>
          <w:b w:val="false"/>
          <w:i w:val="false"/>
          <w:color w:val="000000"/>
          <w:sz w:val="28"/>
        </w:rPr>
        <w:t>
      101 (жүз бірден) 250 (екі жүз елу) адамға дейін – жұмыскерлердің тізімдік санынан 3 (үш) пайызы мөлшерінде;</w:t>
      </w:r>
    </w:p>
    <w:bookmarkEnd w:id="37"/>
    <w:bookmarkStart w:name="z50" w:id="38"/>
    <w:p>
      <w:pPr>
        <w:spacing w:after="0"/>
        <w:ind w:left="0"/>
        <w:jc w:val="both"/>
      </w:pPr>
      <w:r>
        <w:rPr>
          <w:rFonts w:ascii="Times New Roman"/>
          <w:b w:val="false"/>
          <w:i w:val="false"/>
          <w:color w:val="000000"/>
          <w:sz w:val="28"/>
        </w:rPr>
        <w:t>
      251 (екі жүз елу бірден) артық адам – жұмыскерлердің тізімдік санынан</w:t>
      </w:r>
    </w:p>
    <w:bookmarkEnd w:id="38"/>
    <w:bookmarkStart w:name="z51" w:id="39"/>
    <w:p>
      <w:pPr>
        <w:spacing w:after="0"/>
        <w:ind w:left="0"/>
        <w:jc w:val="both"/>
      </w:pPr>
      <w:r>
        <w:rPr>
          <w:rFonts w:ascii="Times New Roman"/>
          <w:b w:val="false"/>
          <w:i w:val="false"/>
          <w:color w:val="000000"/>
          <w:sz w:val="28"/>
        </w:rPr>
        <w:t>
      4 (төрт) пайызы мөлшерінде белгіленеді.</w:t>
      </w:r>
    </w:p>
    <w:bookmarkEnd w:id="39"/>
    <w:bookmarkStart w:name="z52" w:id="40"/>
    <w:p>
      <w:pPr>
        <w:spacing w:after="0"/>
        <w:ind w:left="0"/>
        <w:jc w:val="both"/>
      </w:pPr>
      <w:r>
        <w:rPr>
          <w:rFonts w:ascii="Times New Roman"/>
          <w:b w:val="false"/>
          <w:i w:val="false"/>
          <w:color w:val="000000"/>
          <w:sz w:val="28"/>
        </w:rPr>
        <w:t>
      7. Заңды тұлға таратылған не жұмыс беруші – жеке тұлғаның қызметі тоқтатылған жағдайда квотаны түзету "Еңбек нарығы" автоматтандырылған цифрлық жүйесіне тиісті мәліметтер енгізілген күннен бастап жүзеге асырылады.</w:t>
      </w:r>
    </w:p>
    <w:bookmarkEnd w:id="40"/>
    <w:bookmarkStart w:name="z53" w:id="41"/>
    <w:p>
      <w:pPr>
        <w:spacing w:after="0"/>
        <w:ind w:left="0"/>
        <w:jc w:val="both"/>
      </w:pPr>
      <w:r>
        <w:rPr>
          <w:rFonts w:ascii="Times New Roman"/>
          <w:b w:val="false"/>
          <w:i w:val="false"/>
          <w:color w:val="000000"/>
          <w:sz w:val="28"/>
        </w:rPr>
        <w:t>
      8. Жергілікті атқарушы орган 31 (отыз бірінші) желтоқсанға дейін Осы Қағидалардың 5, 6-тармақтарына сәйкес қалыптастырылған жұмыс берушілердің электрондық тізбесінің негізінде алдағы күнтізбелік жылға Мүгедектігі бар адамдар үшін жұмыс орындарына квоталар белгіленген жұмыс берушілердің тізбесін (бұдан әрі – Тізбе) бекітеді.</w:t>
      </w:r>
    </w:p>
    <w:bookmarkEnd w:id="41"/>
    <w:bookmarkStart w:name="z54" w:id="42"/>
    <w:p>
      <w:pPr>
        <w:spacing w:after="0"/>
        <w:ind w:left="0"/>
        <w:jc w:val="both"/>
      </w:pPr>
      <w:r>
        <w:rPr>
          <w:rFonts w:ascii="Times New Roman"/>
          <w:b w:val="false"/>
          <w:i w:val="false"/>
          <w:color w:val="000000"/>
          <w:sz w:val="28"/>
        </w:rPr>
        <w:t>
      9. Уәкілетті мемлекеттік орган 10 (оныншы) қаңтарға дейін Тізбені Электрондық еңбек биржасында жариялайды.</w:t>
      </w:r>
    </w:p>
    <w:bookmarkEnd w:id="42"/>
    <w:bookmarkStart w:name="z55" w:id="43"/>
    <w:p>
      <w:pPr>
        <w:spacing w:after="0"/>
        <w:ind w:left="0"/>
        <w:jc w:val="both"/>
      </w:pPr>
      <w:r>
        <w:rPr>
          <w:rFonts w:ascii="Times New Roman"/>
          <w:b w:val="false"/>
          <w:i w:val="false"/>
          <w:color w:val="000000"/>
          <w:sz w:val="28"/>
        </w:rPr>
        <w:t xml:space="preserve">
      10. Тізбеге енгізілген кезде жұмыс берушінің Электрондық еңбек биржасындағы жеке кабинетіне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мүгедектігі бар адамдар үшін белгіленген жұмыс орындарының квотасы туралы автоматты түрде хабарлама (бұдан әрі – хабарлама) жіберіледі.</w:t>
      </w:r>
    </w:p>
    <w:bookmarkEnd w:id="43"/>
    <w:bookmarkStart w:name="z56" w:id="44"/>
    <w:p>
      <w:pPr>
        <w:spacing w:after="0"/>
        <w:ind w:left="0"/>
        <w:jc w:val="both"/>
      </w:pPr>
      <w:r>
        <w:rPr>
          <w:rFonts w:ascii="Times New Roman"/>
          <w:b w:val="false"/>
          <w:i w:val="false"/>
          <w:color w:val="000000"/>
          <w:sz w:val="28"/>
        </w:rPr>
        <w:t xml:space="preserve">
      11. Жұмыс беруші хабарламаны алған күннен бастап күнтізбелік 15 (он бес) күн ішінде Электрондық еңбек биржасындағы жеке кабинеті арқылы белгіленген квота шеңберінде жұмыс орындарының санын, кәсібін, еңбек жағдайларын және бір айдағы еңбекақы мөлшерін көрсете отырып, мүгедектігі бар адамдарға арналған жұмыс орындары туралы ақпаратты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мансап орталығына жібереді.</w:t>
      </w:r>
    </w:p>
    <w:bookmarkEnd w:id="44"/>
    <w:bookmarkStart w:name="z57" w:id="45"/>
    <w:p>
      <w:pPr>
        <w:spacing w:after="0"/>
        <w:ind w:left="0"/>
        <w:jc w:val="both"/>
      </w:pPr>
      <w:r>
        <w:rPr>
          <w:rFonts w:ascii="Times New Roman"/>
          <w:b w:val="false"/>
          <w:i w:val="false"/>
          <w:color w:val="000000"/>
          <w:sz w:val="28"/>
        </w:rPr>
        <w:t>
      12. Жұмыс беруші белгіленген квотаны орындаған кезде жұмыс орнын бейімдеу, еңбек жағдайларын өзгерту, жекелеген еңбек функцияларын қайта бөлу жөніндегі шараларды және мүгедектігі бар адамға еңбек міндеттерін орындауға мүмкіндік беретін өзге де шараларды қамтамасыз етеді.</w:t>
      </w:r>
    </w:p>
    <w:bookmarkEnd w:id="45"/>
    <w:bookmarkStart w:name="z58" w:id="46"/>
    <w:p>
      <w:pPr>
        <w:spacing w:after="0"/>
        <w:ind w:left="0"/>
        <w:jc w:val="both"/>
      </w:pPr>
      <w:r>
        <w:rPr>
          <w:rFonts w:ascii="Times New Roman"/>
          <w:b w:val="false"/>
          <w:i w:val="false"/>
          <w:color w:val="000000"/>
          <w:sz w:val="28"/>
        </w:rPr>
        <w:t>
      13. Мансап орталығы жұмыс берушілерге квотаны орындау мәселелері бойынша кеңес береді, мүгедектігі бар адамдар қатарынан лайықты кандидаттарды іріктеуді жүзеге асырады және олардың жұмысқа орналасуына жәрдем көрсетеді.</w:t>
      </w:r>
    </w:p>
    <w:bookmarkEnd w:id="46"/>
    <w:bookmarkStart w:name="z59" w:id="47"/>
    <w:p>
      <w:pPr>
        <w:spacing w:after="0"/>
        <w:ind w:left="0"/>
        <w:jc w:val="left"/>
      </w:pPr>
      <w:r>
        <w:rPr>
          <w:rFonts w:ascii="Times New Roman"/>
          <w:b/>
          <w:i w:val="false"/>
          <w:color w:val="000000"/>
        </w:rPr>
        <w:t xml:space="preserve"> 3-тарау. Мүгедектігі бар адамдарды жұмысқа орналастыру үшін жұмыс орындары квотасын орындалуын мониторингтеу және бағалау тәртібі</w:t>
      </w:r>
    </w:p>
    <w:bookmarkEnd w:id="47"/>
    <w:bookmarkStart w:name="z60" w:id="48"/>
    <w:p>
      <w:pPr>
        <w:spacing w:after="0"/>
        <w:ind w:left="0"/>
        <w:jc w:val="both"/>
      </w:pPr>
      <w:r>
        <w:rPr>
          <w:rFonts w:ascii="Times New Roman"/>
          <w:b w:val="false"/>
          <w:i w:val="false"/>
          <w:color w:val="000000"/>
          <w:sz w:val="28"/>
        </w:rPr>
        <w:t>
      14. Квотаны орындау еңбек шарттарын есепке алудың бірыңғай жүйесінде тіркелген негізгі жұмыс орны бойынша еңбек шартының болуымен расталған жұмыс берушінің мүгедектігі бар адамдарды жұмысқа орналастыруы және әлеуметтік төлемдердің аударылуы негізінде мүгедектігі бар адамдардың нақты жұмыспен қамтылуы болып табылады.</w:t>
      </w:r>
    </w:p>
    <w:bookmarkEnd w:id="48"/>
    <w:bookmarkStart w:name="z61" w:id="49"/>
    <w:p>
      <w:pPr>
        <w:spacing w:after="0"/>
        <w:ind w:left="0"/>
        <w:jc w:val="both"/>
      </w:pPr>
      <w:r>
        <w:rPr>
          <w:rFonts w:ascii="Times New Roman"/>
          <w:b w:val="false"/>
          <w:i w:val="false"/>
          <w:color w:val="000000"/>
          <w:sz w:val="28"/>
        </w:rPr>
        <w:t>
      Мүгедектігі бар адамдардың іс жүзінде жұмыспен қамтылуы күнтізбелік жыл ішінде мүгедектігі бар адамдардың жұмыс берушіде жұмыспен қамтылу айларының қосындысы ретінде айқындалады.</w:t>
      </w:r>
    </w:p>
    <w:bookmarkEnd w:id="49"/>
    <w:bookmarkStart w:name="z62" w:id="50"/>
    <w:p>
      <w:pPr>
        <w:spacing w:after="0"/>
        <w:ind w:left="0"/>
        <w:jc w:val="both"/>
      </w:pPr>
      <w:r>
        <w:rPr>
          <w:rFonts w:ascii="Times New Roman"/>
          <w:b w:val="false"/>
          <w:i w:val="false"/>
          <w:color w:val="000000"/>
          <w:sz w:val="28"/>
        </w:rPr>
        <w:t>
      15. Уәкілетті мемлекет орган есепті тоқсаннан кейінгі айдың 10 (оныншы) күніне дейінгі мерзімде "Еңбек нарығы" автоматтандырылған цифрлық жүйесі арқылы квотаның орындалуына мониторинг жүргізеді.</w:t>
      </w:r>
    </w:p>
    <w:bookmarkEnd w:id="50"/>
    <w:bookmarkStart w:name="z63" w:id="51"/>
    <w:p>
      <w:pPr>
        <w:spacing w:after="0"/>
        <w:ind w:left="0"/>
        <w:jc w:val="both"/>
      </w:pPr>
      <w:r>
        <w:rPr>
          <w:rFonts w:ascii="Times New Roman"/>
          <w:b w:val="false"/>
          <w:i w:val="false"/>
          <w:color w:val="000000"/>
          <w:sz w:val="28"/>
        </w:rPr>
        <w:t>
      16. Мониторинг жұмыс берушінің күнтізбелік жылға белгіленген квотаның орындалу барысын анықтау және оның орындалуы бойынша уақтылы шаралар қабылдау мақсатында жүргізіледі.</w:t>
      </w:r>
    </w:p>
    <w:bookmarkEnd w:id="51"/>
    <w:bookmarkStart w:name="z64" w:id="52"/>
    <w:p>
      <w:pPr>
        <w:spacing w:after="0"/>
        <w:ind w:left="0"/>
        <w:jc w:val="both"/>
      </w:pPr>
      <w:r>
        <w:rPr>
          <w:rFonts w:ascii="Times New Roman"/>
          <w:b w:val="false"/>
          <w:i w:val="false"/>
          <w:color w:val="000000"/>
          <w:sz w:val="28"/>
        </w:rPr>
        <w:t>
      Мониторинг процесінде автоматты түрде:</w:t>
      </w:r>
    </w:p>
    <w:bookmarkEnd w:id="52"/>
    <w:bookmarkStart w:name="z65" w:id="53"/>
    <w:p>
      <w:pPr>
        <w:spacing w:after="0"/>
        <w:ind w:left="0"/>
        <w:jc w:val="both"/>
      </w:pPr>
      <w:r>
        <w:rPr>
          <w:rFonts w:ascii="Times New Roman"/>
          <w:b w:val="false"/>
          <w:i w:val="false"/>
          <w:color w:val="000000"/>
          <w:sz w:val="28"/>
        </w:rPr>
        <w:t>
      1) күнтізбелік жылдың басынан бастап есепті тоқсанның соңына дейінгі өсу қорытындысымен жұмыс берушіде мүгедектігі бар адамдардың нақты жұмыспен қамтылуы айқындалады;</w:t>
      </w:r>
    </w:p>
    <w:bookmarkEnd w:id="53"/>
    <w:bookmarkStart w:name="z66" w:id="54"/>
    <w:p>
      <w:pPr>
        <w:spacing w:after="0"/>
        <w:ind w:left="0"/>
        <w:jc w:val="both"/>
      </w:pPr>
      <w:r>
        <w:rPr>
          <w:rFonts w:ascii="Times New Roman"/>
          <w:b w:val="false"/>
          <w:i w:val="false"/>
          <w:color w:val="000000"/>
          <w:sz w:val="28"/>
        </w:rPr>
        <w:t>
      2) алынған деректерді жұмыс берушіге тиісті күнтізбелік жылға белгіленген квотамен салыстыру жүзеге асырылады және оның орындалуының ағымдағы деңгейі анықталады;</w:t>
      </w:r>
    </w:p>
    <w:bookmarkEnd w:id="54"/>
    <w:bookmarkStart w:name="z67" w:id="55"/>
    <w:p>
      <w:pPr>
        <w:spacing w:after="0"/>
        <w:ind w:left="0"/>
        <w:jc w:val="both"/>
      </w:pPr>
      <w:r>
        <w:rPr>
          <w:rFonts w:ascii="Times New Roman"/>
          <w:b w:val="false"/>
          <w:i w:val="false"/>
          <w:color w:val="000000"/>
          <w:sz w:val="28"/>
        </w:rPr>
        <w:t>
      3) квотаның орындалуы туралы мәліметтер қалыптастырылады.</w:t>
      </w:r>
    </w:p>
    <w:bookmarkEnd w:id="55"/>
    <w:bookmarkStart w:name="z68" w:id="56"/>
    <w:p>
      <w:pPr>
        <w:spacing w:after="0"/>
        <w:ind w:left="0"/>
        <w:jc w:val="both"/>
      </w:pPr>
      <w:r>
        <w:rPr>
          <w:rFonts w:ascii="Times New Roman"/>
          <w:b w:val="false"/>
          <w:i w:val="false"/>
          <w:color w:val="000000"/>
          <w:sz w:val="28"/>
        </w:rPr>
        <w:t xml:space="preserve">
      17. Есепті тоқсаннан кейінгі екінші айдың 10 (оныншы) күнінен кешіктірмей жұмыс берушінің Электрондық еңбек биржасындағы жеке кабинетіне квотаны орындау мониторингінің нәтижелері туралы ақпарат жіберіледі. </w:t>
      </w:r>
    </w:p>
    <w:bookmarkEnd w:id="56"/>
    <w:bookmarkStart w:name="z69" w:id="57"/>
    <w:p>
      <w:pPr>
        <w:spacing w:after="0"/>
        <w:ind w:left="0"/>
        <w:jc w:val="both"/>
      </w:pPr>
      <w:r>
        <w:rPr>
          <w:rFonts w:ascii="Times New Roman"/>
          <w:b w:val="false"/>
          <w:i w:val="false"/>
          <w:color w:val="000000"/>
          <w:sz w:val="28"/>
        </w:rPr>
        <w:t>
      18. Мониторинг нәтижелерін жұмыс берушілердің күнтізбелік жыл аяқталғанға дейін белгіленген квотаны орындау бойынша шаралар қабылдауы үшін, ал еңбек мобильдігі орталықтары (мансап орталықтары) – жұмыс берушілерге белгіленген квота шеңберінде мүгедектігі бар адамдарды жұмысқа орналастыруға жәрдемдесу жұмыстарын ұйымдастыру үшін пайдаланады.</w:t>
      </w:r>
    </w:p>
    <w:bookmarkEnd w:id="57"/>
    <w:bookmarkStart w:name="z70" w:id="58"/>
    <w:p>
      <w:pPr>
        <w:spacing w:after="0"/>
        <w:ind w:left="0"/>
        <w:jc w:val="both"/>
      </w:pPr>
      <w:r>
        <w:rPr>
          <w:rFonts w:ascii="Times New Roman"/>
          <w:b w:val="false"/>
          <w:i w:val="false"/>
          <w:color w:val="000000"/>
          <w:sz w:val="28"/>
        </w:rPr>
        <w:t>
      19. Уәкілетті мемлекеттік орган 10 (оныншы) ақпанға дейінгі мерзімде жұмыс берушілердің алдыңғы күнтізбелік жыл қорытындысы бойынша белгіленген квотаны орындауын, жұмыс берушілердің квотаны орындауына жүргізілген тоқсан сайынғы мониторинг нәтижелерін ескере отырып, бағалауды ұйымдастырады.</w:t>
      </w:r>
    </w:p>
    <w:bookmarkEnd w:id="58"/>
    <w:bookmarkStart w:name="z71" w:id="59"/>
    <w:p>
      <w:pPr>
        <w:spacing w:after="0"/>
        <w:ind w:left="0"/>
        <w:jc w:val="both"/>
      </w:pPr>
      <w:r>
        <w:rPr>
          <w:rFonts w:ascii="Times New Roman"/>
          <w:b w:val="false"/>
          <w:i w:val="false"/>
          <w:color w:val="000000"/>
          <w:sz w:val="28"/>
        </w:rPr>
        <w:t>
      Квотаның орындалуын бағалау "Еңбек нарығы" автоматтандырылған цифрлық жүйесінде жұмыс берушідегі мүгедектігі бар адамдардың нақты жұмыспен қамтылуы туралы деректерді алдыңғы күнтізбелік жылға белгіленген квотамен салыстыру арқылы түрде қалыптастырылады.</w:t>
      </w:r>
    </w:p>
    <w:bookmarkEnd w:id="59"/>
    <w:bookmarkStart w:name="z72" w:id="60"/>
    <w:p>
      <w:pPr>
        <w:spacing w:after="0"/>
        <w:ind w:left="0"/>
        <w:jc w:val="both"/>
      </w:pPr>
      <w:r>
        <w:rPr>
          <w:rFonts w:ascii="Times New Roman"/>
          <w:b w:val="false"/>
          <w:i w:val="false"/>
          <w:color w:val="000000"/>
          <w:sz w:val="28"/>
        </w:rPr>
        <w:t xml:space="preserve">
      20. Бағалау нәтижелері бойынша 15 (он бесінші) ақпанға дейінгі мерзімде Электрондық еңбек биржасындағы жұмыс берушінің жеке кабинетіне алдынғы күнтізбелік жылдың қорытындысы бойынша мүгедектігі бар адамдарды жұмысқа орналастыру квотасының орындалғаны не орындалмағаны туралы осы Қағидаларға </w:t>
      </w:r>
      <w:r>
        <w:rPr>
          <w:rFonts w:ascii="Times New Roman"/>
          <w:b w:val="false"/>
          <w:i w:val="false"/>
          <w:color w:val="000000"/>
          <w:sz w:val="28"/>
        </w:rPr>
        <w:t>3</w:t>
      </w:r>
      <w:r>
        <w:rPr>
          <w:rFonts w:ascii="Times New Roman"/>
          <w:b w:val="false"/>
          <w:i w:val="false"/>
          <w:color w:val="000000"/>
          <w:sz w:val="28"/>
        </w:rPr>
        <w:t xml:space="preserve"> не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автоматты түрде жіберіледі.</w:t>
      </w:r>
    </w:p>
    <w:bookmarkEnd w:id="60"/>
    <w:bookmarkStart w:name="z73" w:id="61"/>
    <w:p>
      <w:pPr>
        <w:spacing w:after="0"/>
        <w:ind w:left="0"/>
        <w:jc w:val="both"/>
      </w:pPr>
      <w:r>
        <w:rPr>
          <w:rFonts w:ascii="Times New Roman"/>
          <w:b w:val="false"/>
          <w:i w:val="false"/>
          <w:color w:val="000000"/>
          <w:sz w:val="28"/>
        </w:rPr>
        <w:t xml:space="preserve">
      21. Квотаның орындалуын бағалау нәтижелерімен келіспеген жағдайда, шағым Қазақстан Республикасының Әкімшілік рәсімдік-процестік кодексінің </w:t>
      </w:r>
      <w:r>
        <w:rPr>
          <w:rFonts w:ascii="Times New Roman"/>
          <w:b w:val="false"/>
          <w:i w:val="false"/>
          <w:color w:val="000000"/>
          <w:sz w:val="28"/>
        </w:rPr>
        <w:t>91-бабына</w:t>
      </w:r>
      <w:r>
        <w:rPr>
          <w:rFonts w:ascii="Times New Roman"/>
          <w:b w:val="false"/>
          <w:i w:val="false"/>
          <w:color w:val="000000"/>
          <w:sz w:val="28"/>
        </w:rPr>
        <w:t xml:space="preserve"> сәйкес уәкілетті мемлекеттік органға беріледі.</w:t>
      </w:r>
    </w:p>
    <w:bookmarkEnd w:id="61"/>
    <w:bookmarkStart w:name="z74" w:id="62"/>
    <w:p>
      <w:pPr>
        <w:spacing w:after="0"/>
        <w:ind w:left="0"/>
        <w:jc w:val="both"/>
      </w:pPr>
      <w:r>
        <w:rPr>
          <w:rFonts w:ascii="Times New Roman"/>
          <w:b w:val="false"/>
          <w:i w:val="false"/>
          <w:color w:val="000000"/>
          <w:sz w:val="28"/>
        </w:rPr>
        <w:t>
      22. Квотаның орындалуын бағалау нәтижелері шағым жасау мерзімі өткеннен кейін уәкілетті мемлекеттік орган Электрондық еңбек биржасына орналастырады.</w:t>
      </w:r>
    </w:p>
    <w:bookmarkEnd w:id="62"/>
    <w:bookmarkStart w:name="z75" w:id="63"/>
    <w:p>
      <w:pPr>
        <w:spacing w:after="0"/>
        <w:ind w:left="0"/>
        <w:jc w:val="both"/>
      </w:pPr>
      <w:r>
        <w:rPr>
          <w:rFonts w:ascii="Times New Roman"/>
          <w:b w:val="false"/>
          <w:i w:val="false"/>
          <w:color w:val="000000"/>
          <w:sz w:val="28"/>
        </w:rPr>
        <w:t>
      23. Күнтізбелік жылдың қорытындысы бойынша "Еңбекті қорғау және қауіпсіздік" цифрлық жүйесі арқылы жұмыс берушінің белгіленген квотаны орындамағаны туралы мәліметтер мемлекеттік еңбек инспекциясының аумақтық бөлімшелеріне мемлекеттік бақылау шараларын жоспарлау және жүзеге асыру кезінде қарауға жататын жұмыс берушілер тізбесін қалыптастыру үшін автоматты түрде қалыптастырылады және жіберіледі.</w:t>
      </w:r>
    </w:p>
    <w:bookmarkEnd w:id="63"/>
    <w:bookmarkStart w:name="z76" w:id="64"/>
    <w:p>
      <w:pPr>
        <w:spacing w:after="0"/>
        <w:ind w:left="0"/>
        <w:jc w:val="both"/>
      </w:pPr>
      <w:r>
        <w:rPr>
          <w:rFonts w:ascii="Times New Roman"/>
          <w:b w:val="false"/>
          <w:i w:val="false"/>
          <w:color w:val="000000"/>
          <w:sz w:val="28"/>
        </w:rPr>
        <w:t>
      Берілетін мәліметтерге жұмыс беруші туралы деректер, санмен сандық мәнде көрсетілген белгіленген жұмыс орындары квотасының мөлшері, квотаның орындалу көлемі, мүгедектігі бар адамдардың нақты жұмыспен қамтылуы және квотаның орындалуын бағалау нәтижелері кіреді.</w:t>
      </w:r>
    </w:p>
    <w:bookmarkEnd w:id="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адамдарды</w:t>
            </w:r>
            <w:r>
              <w:br/>
            </w:r>
            <w:r>
              <w:rPr>
                <w:rFonts w:ascii="Times New Roman"/>
                <w:b w:val="false"/>
                <w:i w:val="false"/>
                <w:color w:val="000000"/>
                <w:sz w:val="20"/>
              </w:rPr>
              <w:t>жұмысқа орналастыру үшін</w:t>
            </w:r>
            <w:r>
              <w:br/>
            </w:r>
            <w:r>
              <w:rPr>
                <w:rFonts w:ascii="Times New Roman"/>
                <w:b w:val="false"/>
                <w:i w:val="false"/>
                <w:color w:val="000000"/>
                <w:sz w:val="20"/>
              </w:rPr>
              <w:t>жұмыс орындары квотасын</w:t>
            </w:r>
            <w:r>
              <w:br/>
            </w:r>
            <w:r>
              <w:rPr>
                <w:rFonts w:ascii="Times New Roman"/>
                <w:b w:val="false"/>
                <w:i w:val="false"/>
                <w:color w:val="000000"/>
                <w:sz w:val="20"/>
              </w:rPr>
              <w:t>белгілеу, оның орындалуын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мониторингтеу және бағалау</w:t>
            </w:r>
            <w:r>
              <w:br/>
            </w:r>
            <w:r>
              <w:rPr>
                <w:rFonts w:ascii="Times New Roman"/>
                <w:b w:val="false"/>
                <w:i w:val="false"/>
                <w:color w:val="000000"/>
                <w:sz w:val="20"/>
              </w:rPr>
              <w:t>қағидаларына 1-қосымша</w:t>
            </w:r>
          </w:p>
        </w:tc>
      </w:tr>
    </w:tbl>
    <w:bookmarkStart w:name="z79" w:id="65"/>
    <w:p>
      <w:pPr>
        <w:spacing w:after="0"/>
        <w:ind w:left="0"/>
        <w:jc w:val="left"/>
      </w:pPr>
      <w:r>
        <w:rPr>
          <w:rFonts w:ascii="Times New Roman"/>
          <w:b/>
          <w:i w:val="false"/>
          <w:color w:val="000000"/>
        </w:rPr>
        <w:t xml:space="preserve"> Мүгедектігі бар адамдар үшін белгіленген жұмыс орындарының квотасы туралы хабарлама</w:t>
      </w:r>
    </w:p>
    <w:bookmarkEnd w:id="65"/>
    <w:bookmarkStart w:name="z80" w:id="66"/>
    <w:p>
      <w:pPr>
        <w:spacing w:after="0"/>
        <w:ind w:left="0"/>
        <w:jc w:val="both"/>
      </w:pPr>
      <w:r>
        <w:rPr>
          <w:rFonts w:ascii="Times New Roman"/>
          <w:b w:val="false"/>
          <w:i w:val="false"/>
          <w:color w:val="000000"/>
          <w:sz w:val="28"/>
        </w:rPr>
        <w:t>
      Құрметті _____________________________________!  (жұмыс берушінің атауы)</w:t>
      </w:r>
    </w:p>
    <w:bookmarkEnd w:id="66"/>
    <w:bookmarkStart w:name="z81" w:id="67"/>
    <w:p>
      <w:pPr>
        <w:spacing w:after="0"/>
        <w:ind w:left="0"/>
        <w:jc w:val="both"/>
      </w:pPr>
      <w:r>
        <w:rPr>
          <w:rFonts w:ascii="Times New Roman"/>
          <w:b w:val="false"/>
          <w:i w:val="false"/>
          <w:color w:val="000000"/>
          <w:sz w:val="28"/>
        </w:rPr>
        <w:t xml:space="preserve">
      Қазақстан Республикасы Еңбек және халықты әлеуметтік қорғау министрінің 2023 жылғы 7 маусымдағы № 207 бұйрығымен бекітілген (Нормативтік құқықтық актілердің мемлекеттік тізілімінде № 32737 болып тіркелген) Мүгедектігі бар адамдарды жұмысқа орналастыру үшін жұмыс орындары квотасын белгілеу, оның орындалуын мониторингтеу және бағалау қағидаларының </w:t>
      </w:r>
      <w:r>
        <w:rPr>
          <w:rFonts w:ascii="Times New Roman"/>
          <w:b w:val="false"/>
          <w:i w:val="false"/>
          <w:color w:val="000000"/>
          <w:sz w:val="28"/>
        </w:rPr>
        <w:t>10-тармағына</w:t>
      </w:r>
      <w:r>
        <w:rPr>
          <w:rFonts w:ascii="Times New Roman"/>
          <w:b w:val="false"/>
          <w:i w:val="false"/>
          <w:color w:val="000000"/>
          <w:sz w:val="28"/>
        </w:rPr>
        <w:t xml:space="preserve"> сәйкес Қазақстан Республикасы Еңбек және халықты әлеуметтік қорғау министрлігі Сіздің ұйымыңыз үшін мүгедектігі бар адамдарды жұмысқа орналастыру үшін __ бірлік квота белгіленгені туралы хабардар етеді.</w:t>
      </w:r>
    </w:p>
    <w:bookmarkEnd w:id="67"/>
    <w:bookmarkStart w:name="z82" w:id="68"/>
    <w:p>
      <w:pPr>
        <w:spacing w:after="0"/>
        <w:ind w:left="0"/>
        <w:jc w:val="both"/>
      </w:pPr>
      <w:r>
        <w:rPr>
          <w:rFonts w:ascii="Times New Roman"/>
          <w:b w:val="false"/>
          <w:i w:val="false"/>
          <w:color w:val="000000"/>
          <w:sz w:val="28"/>
        </w:rPr>
        <w:t>
      Ынтымақтастық үшін рахмет!</w:t>
      </w:r>
    </w:p>
    <w:bookmarkEnd w:id="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жұмысқа орналастыру үшін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орындары квотасын</w:t>
            </w:r>
            <w:r>
              <w:br/>
            </w:r>
            <w:r>
              <w:rPr>
                <w:rFonts w:ascii="Times New Roman"/>
                <w:b w:val="false"/>
                <w:i w:val="false"/>
                <w:color w:val="000000"/>
                <w:sz w:val="20"/>
              </w:rPr>
              <w:t>белгілеу, оның орындалуын</w:t>
            </w:r>
            <w:r>
              <w:br/>
            </w:r>
            <w:r>
              <w:rPr>
                <w:rFonts w:ascii="Times New Roman"/>
                <w:b w:val="false"/>
                <w:i w:val="false"/>
                <w:color w:val="000000"/>
                <w:sz w:val="20"/>
              </w:rPr>
              <w:t>мониторингтеу және бағалау</w:t>
            </w:r>
            <w:r>
              <w:br/>
            </w:r>
            <w:r>
              <w:rPr>
                <w:rFonts w:ascii="Times New Roman"/>
                <w:b w:val="false"/>
                <w:i w:val="false"/>
                <w:color w:val="000000"/>
                <w:sz w:val="20"/>
              </w:rPr>
              <w:t>қағидаларына 2-қосымша</w:t>
            </w:r>
          </w:p>
        </w:tc>
      </w:tr>
    </w:tbl>
    <w:bookmarkStart w:name="z86" w:id="69"/>
    <w:p>
      <w:pPr>
        <w:spacing w:after="0"/>
        <w:ind w:left="0"/>
        <w:jc w:val="left"/>
      </w:pPr>
      <w:r>
        <w:rPr>
          <w:rFonts w:ascii="Times New Roman"/>
          <w:b/>
          <w:i w:val="false"/>
          <w:color w:val="000000"/>
        </w:rPr>
        <w:t xml:space="preserve"> Мүгедектігі бар адамдарды жұмысқа орналастыру үшін квоталанатын жұмыс орындары туралы ақпарат</w:t>
      </w:r>
    </w:p>
    <w:bookmarkEnd w:id="69"/>
    <w:bookmarkStart w:name="z87" w:id="70"/>
    <w:p>
      <w:pPr>
        <w:spacing w:after="0"/>
        <w:ind w:left="0"/>
        <w:jc w:val="both"/>
      </w:pPr>
      <w:r>
        <w:rPr>
          <w:rFonts w:ascii="Times New Roman"/>
          <w:b w:val="false"/>
          <w:i w:val="false"/>
          <w:color w:val="000000"/>
          <w:sz w:val="28"/>
        </w:rPr>
        <w:t>
      1. Жалпы ақпарат (мемлекеттік цифрлық жүйелерден автоматты түрде толтырылады)</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аудан, қала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Жұмыскерлердің тізімдік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жұмыс орындарының квотасы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Толтыруға арналған жұмыс орындарының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8" w:id="71"/>
    <w:p>
      <w:pPr>
        <w:spacing w:after="0"/>
        <w:ind w:left="0"/>
        <w:jc w:val="both"/>
      </w:pPr>
      <w:r>
        <w:rPr>
          <w:rFonts w:ascii="Times New Roman"/>
          <w:b w:val="false"/>
          <w:i w:val="false"/>
          <w:color w:val="000000"/>
          <w:sz w:val="28"/>
        </w:rPr>
        <w:t>
      2. Квоталанатын жұмыс орындарының тізбесі</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9" w:id="72"/>
    <w:p>
      <w:pPr>
        <w:spacing w:after="0"/>
        <w:ind w:left="0"/>
        <w:jc w:val="both"/>
      </w:pPr>
      <w:r>
        <w:rPr>
          <w:rFonts w:ascii="Times New Roman"/>
          <w:b w:val="false"/>
          <w:i w:val="false"/>
          <w:color w:val="000000"/>
          <w:sz w:val="28"/>
        </w:rPr>
        <w:t>
      3. Квоталанатын жұмыс орнының карточкасы (әрбір бос квоталанатын жұмыс орны үшін толтырылады)</w:t>
      </w:r>
    </w:p>
    <w:bookmarkEnd w:id="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еңбек функциялары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орындарының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орнының нақты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0" w:id="73"/>
    <w:p>
      <w:pPr>
        <w:spacing w:after="0"/>
        <w:ind w:left="0"/>
        <w:jc w:val="both"/>
      </w:pPr>
      <w:r>
        <w:rPr>
          <w:rFonts w:ascii="Times New Roman"/>
          <w:b w:val="false"/>
          <w:i w:val="false"/>
          <w:color w:val="000000"/>
          <w:sz w:val="28"/>
        </w:rPr>
        <w:t>
      3.1. Еңбек жағдайлары</w:t>
      </w:r>
    </w:p>
    <w:bookmarkEnd w:id="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режимі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Қашықтықтан жұмыс істеу мүмкіндігі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1" w:id="74"/>
    <w:p>
      <w:pPr>
        <w:spacing w:after="0"/>
        <w:ind w:left="0"/>
        <w:jc w:val="both"/>
      </w:pPr>
      <w:r>
        <w:rPr>
          <w:rFonts w:ascii="Times New Roman"/>
          <w:b w:val="false"/>
          <w:i w:val="false"/>
          <w:color w:val="000000"/>
          <w:sz w:val="28"/>
        </w:rPr>
        <w:t>
      3.2 Дене жүктемесі</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жүктемесі деңгейі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жай-күйі қажет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Ауырлықты жылжыту (көтеру) қажет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2" w:id="75"/>
    <w:p>
      <w:pPr>
        <w:spacing w:after="0"/>
        <w:ind w:left="0"/>
        <w:jc w:val="both"/>
      </w:pPr>
      <w:r>
        <w:rPr>
          <w:rFonts w:ascii="Times New Roman"/>
          <w:b w:val="false"/>
          <w:i w:val="false"/>
          <w:color w:val="000000"/>
          <w:sz w:val="28"/>
        </w:rPr>
        <w:t>
      3.3 Жұмыс орнының қолжетімділігі</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мынадай адамдар үшін қол жетімді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қабілеті бұзылған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Көру қабілеті бұзылған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аппараты бұзылған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3" w:id="76"/>
    <w:p>
      <w:pPr>
        <w:spacing w:after="0"/>
        <w:ind w:left="0"/>
        <w:jc w:val="both"/>
      </w:pPr>
      <w:r>
        <w:rPr>
          <w:rFonts w:ascii="Times New Roman"/>
          <w:b w:val="false"/>
          <w:i w:val="false"/>
          <w:color w:val="000000"/>
          <w:sz w:val="28"/>
        </w:rPr>
        <w:t xml:space="preserve">
      3.4 Жұмыс орнын бейімдеу </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мүгедектігі бар адамдар жұмысқа орналастыруға дайын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Бейімделу қажет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Бейімделу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Мансап орталығының кеңесі қажет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4" w:id="77"/>
    <w:p>
      <w:pPr>
        <w:spacing w:after="0"/>
        <w:ind w:left="0"/>
        <w:jc w:val="both"/>
      </w:pPr>
      <w:r>
        <w:rPr>
          <w:rFonts w:ascii="Times New Roman"/>
          <w:b w:val="false"/>
          <w:i w:val="false"/>
          <w:color w:val="000000"/>
          <w:sz w:val="28"/>
        </w:rPr>
        <w:t>
      3.5 Жоспарланған жалақы</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5" w:id="78"/>
    <w:p>
      <w:pPr>
        <w:spacing w:after="0"/>
        <w:ind w:left="0"/>
        <w:jc w:val="both"/>
      </w:pPr>
      <w:r>
        <w:rPr>
          <w:rFonts w:ascii="Times New Roman"/>
          <w:b w:val="false"/>
          <w:i w:val="false"/>
          <w:color w:val="000000"/>
          <w:sz w:val="28"/>
        </w:rPr>
        <w:t>
      4. Жұмыс орындарын толтыру мерзімі</w:t>
      </w:r>
    </w:p>
    <w:bookmarkEnd w:id="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Жұмыскерді бірден қабылдауға дайын болу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6" w:id="79"/>
    <w:p>
      <w:pPr>
        <w:spacing w:after="0"/>
        <w:ind w:left="0"/>
        <w:jc w:val="both"/>
      </w:pPr>
      <w:r>
        <w:rPr>
          <w:rFonts w:ascii="Times New Roman"/>
          <w:b w:val="false"/>
          <w:i w:val="false"/>
          <w:color w:val="000000"/>
          <w:sz w:val="28"/>
        </w:rPr>
        <w:t>
      5. Байланыс тұлғасы</w:t>
      </w:r>
    </w:p>
    <w:bookmarkEnd w:id="79"/>
    <w:bookmarkStart w:name="z97" w:id="80"/>
    <w:p>
      <w:pPr>
        <w:spacing w:after="0"/>
        <w:ind w:left="0"/>
        <w:jc w:val="both"/>
      </w:pPr>
      <w:r>
        <w:rPr>
          <w:rFonts w:ascii="Times New Roman"/>
          <w:b w:val="false"/>
          <w:i w:val="false"/>
          <w:color w:val="000000"/>
          <w:sz w:val="28"/>
        </w:rPr>
        <w:t xml:space="preserve">
      Тегі, аты, әкесінің аты (ол болған жағдайда) </w:t>
      </w:r>
    </w:p>
    <w:bookmarkEnd w:id="80"/>
    <w:bookmarkStart w:name="z98" w:id="81"/>
    <w:p>
      <w:pPr>
        <w:spacing w:after="0"/>
        <w:ind w:left="0"/>
        <w:jc w:val="both"/>
      </w:pPr>
      <w:r>
        <w:rPr>
          <w:rFonts w:ascii="Times New Roman"/>
          <w:b w:val="false"/>
          <w:i w:val="false"/>
          <w:color w:val="000000"/>
          <w:sz w:val="28"/>
        </w:rPr>
        <w:t>
      ____________ Телефон __________________ Email _________________</w:t>
      </w:r>
    </w:p>
    <w:bookmarkEnd w:id="81"/>
    <w:bookmarkStart w:name="z99" w:id="82"/>
    <w:p>
      <w:pPr>
        <w:spacing w:after="0"/>
        <w:ind w:left="0"/>
        <w:jc w:val="both"/>
      </w:pPr>
      <w:r>
        <w:rPr>
          <w:rFonts w:ascii="Times New Roman"/>
          <w:b w:val="false"/>
          <w:i w:val="false"/>
          <w:color w:val="000000"/>
          <w:sz w:val="28"/>
        </w:rPr>
        <w:t>
      Жұмыс берушінің электрондық цифрлық қолтаңбасы</w:t>
      </w:r>
    </w:p>
    <w:bookmarkEnd w:id="82"/>
    <w:bookmarkStart w:name="z100" w:id="83"/>
    <w:p>
      <w:pPr>
        <w:spacing w:after="0"/>
        <w:ind w:left="0"/>
        <w:jc w:val="both"/>
      </w:pPr>
      <w:r>
        <w:rPr>
          <w:rFonts w:ascii="Times New Roman"/>
          <w:b w:val="false"/>
          <w:i w:val="false"/>
          <w:color w:val="000000"/>
          <w:sz w:val="28"/>
        </w:rPr>
        <w:t>
      Күні: 20__ жылғы "___" _________</w:t>
      </w:r>
    </w:p>
    <w:bookmarkEnd w:id="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адамдарды</w:t>
            </w:r>
            <w:r>
              <w:br/>
            </w:r>
            <w:r>
              <w:rPr>
                <w:rFonts w:ascii="Times New Roman"/>
                <w:b w:val="false"/>
                <w:i w:val="false"/>
                <w:color w:val="000000"/>
                <w:sz w:val="20"/>
              </w:rPr>
              <w:t>жұмысқа орналастыру үшін</w:t>
            </w:r>
            <w:r>
              <w:br/>
            </w:r>
            <w:r>
              <w:rPr>
                <w:rFonts w:ascii="Times New Roman"/>
                <w:b w:val="false"/>
                <w:i w:val="false"/>
                <w:color w:val="000000"/>
                <w:sz w:val="20"/>
              </w:rPr>
              <w:t>жұмыс орындары квотасын</w:t>
            </w:r>
            <w:r>
              <w:br/>
            </w:r>
            <w:r>
              <w:rPr>
                <w:rFonts w:ascii="Times New Roman"/>
                <w:b w:val="false"/>
                <w:i w:val="false"/>
                <w:color w:val="000000"/>
                <w:sz w:val="20"/>
              </w:rPr>
              <w:t>белгілеу, оның орындалуын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мониторингтеу және бағалау</w:t>
            </w:r>
            <w:r>
              <w:br/>
            </w:r>
            <w:r>
              <w:rPr>
                <w:rFonts w:ascii="Times New Roman"/>
                <w:b w:val="false"/>
                <w:i w:val="false"/>
                <w:color w:val="000000"/>
                <w:sz w:val="20"/>
              </w:rPr>
              <w:t>қағидаларына 3-қосымша</w:t>
            </w:r>
          </w:p>
        </w:tc>
      </w:tr>
    </w:tbl>
    <w:bookmarkStart w:name="z103" w:id="84"/>
    <w:p>
      <w:pPr>
        <w:spacing w:after="0"/>
        <w:ind w:left="0"/>
        <w:jc w:val="left"/>
      </w:pPr>
      <w:r>
        <w:rPr>
          <w:rFonts w:ascii="Times New Roman"/>
          <w:b/>
          <w:i w:val="false"/>
          <w:color w:val="000000"/>
        </w:rPr>
        <w:t xml:space="preserve"> Өткен күнтізбелік жылдың қорытындысы бойынша мүгедектігі бар адамдарды жұмысқа орналастыру квотасының орындалғаны туралы хабарлама</w:t>
      </w:r>
    </w:p>
    <w:bookmarkEnd w:id="84"/>
    <w:bookmarkStart w:name="z104" w:id="85"/>
    <w:p>
      <w:pPr>
        <w:spacing w:after="0"/>
        <w:ind w:left="0"/>
        <w:jc w:val="both"/>
      </w:pPr>
      <w:r>
        <w:rPr>
          <w:rFonts w:ascii="Times New Roman"/>
          <w:b w:val="false"/>
          <w:i w:val="false"/>
          <w:color w:val="000000"/>
          <w:sz w:val="28"/>
        </w:rPr>
        <w:t>
      Құрметті ______________________________________!  (жұмыс берушінің атауы)</w:t>
      </w:r>
    </w:p>
    <w:bookmarkEnd w:id="85"/>
    <w:bookmarkStart w:name="z105" w:id="86"/>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министрінің 2023 жылғы 7 маусымдағы № 207 бұйрығымен бекітілген (Нормативтік құқықтық актілердің мемлекеттік тізілімінде № 32737 болып тіркелген) Мүгедектігі бар адамдарды жұмысқа орналастыру үшін жұмыс орындары квотасын белгілеу, оның орындалуына мониторинг жүргізу және бағалау қағидаларының 20-тармағына сәйкес және 20__ жылдың қорытындысы бойынша мүгедектігі бар адамдарды жұмысқа орналастыру квотасының орындалуын бағалау нәтижелері негізінде Қазақстан Республикасы Еңбек және халықты әлеуметтік қорғау министрлігі Сізге мүгедектігі бар адамдарды жұмысқа орналастыру квотасының орындалғаны туралы хабарлайды.</w:t>
      </w:r>
    </w:p>
    <w:bookmarkEnd w:id="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адамдарды</w:t>
            </w:r>
            <w:r>
              <w:br/>
            </w:r>
            <w:r>
              <w:rPr>
                <w:rFonts w:ascii="Times New Roman"/>
                <w:b w:val="false"/>
                <w:i w:val="false"/>
                <w:color w:val="000000"/>
                <w:sz w:val="20"/>
              </w:rPr>
              <w:t>жұмысқа орналастыру үшін</w:t>
            </w:r>
            <w:r>
              <w:br/>
            </w:r>
            <w:r>
              <w:rPr>
                <w:rFonts w:ascii="Times New Roman"/>
                <w:b w:val="false"/>
                <w:i w:val="false"/>
                <w:color w:val="000000"/>
                <w:sz w:val="20"/>
              </w:rPr>
              <w:t>жұмыс орындары квотасын</w:t>
            </w:r>
            <w:r>
              <w:br/>
            </w:r>
            <w:r>
              <w:rPr>
                <w:rFonts w:ascii="Times New Roman"/>
                <w:b w:val="false"/>
                <w:i w:val="false"/>
                <w:color w:val="000000"/>
                <w:sz w:val="20"/>
              </w:rPr>
              <w:t>белгілеу, оның орындалуын</w:t>
            </w:r>
            <w:r>
              <w:br/>
            </w:r>
            <w:r>
              <w:rPr>
                <w:rFonts w:ascii="Times New Roman"/>
                <w:b w:val="false"/>
                <w:i w:val="false"/>
                <w:color w:val="000000"/>
                <w:sz w:val="20"/>
              </w:rPr>
              <w:t>мониторингтеу және бағалау</w:t>
            </w:r>
            <w:r>
              <w:br/>
            </w:r>
            <w:r>
              <w:rPr>
                <w:rFonts w:ascii="Times New Roman"/>
                <w:b w:val="false"/>
                <w:i w:val="false"/>
                <w:color w:val="000000"/>
                <w:sz w:val="20"/>
              </w:rPr>
              <w:t>қағидаларына 4-қосымша</w:t>
            </w:r>
          </w:p>
        </w:tc>
      </w:tr>
    </w:tbl>
    <w:bookmarkStart w:name="z107" w:id="87"/>
    <w:p>
      <w:pPr>
        <w:spacing w:after="0"/>
        <w:ind w:left="0"/>
        <w:jc w:val="left"/>
      </w:pPr>
      <w:r>
        <w:rPr>
          <w:rFonts w:ascii="Times New Roman"/>
          <w:b/>
          <w:i w:val="false"/>
          <w:color w:val="000000"/>
        </w:rPr>
        <w:t xml:space="preserve"> Өткен күнтізбелік жылдың қорытындысы бойынша мүгедектігі бар адамдарды жұмысқа орналастыру квотасының орындалмағаны туралы хабарлама</w:t>
      </w:r>
    </w:p>
    <w:bookmarkEnd w:id="87"/>
    <w:bookmarkStart w:name="z108" w:id="88"/>
    <w:p>
      <w:pPr>
        <w:spacing w:after="0"/>
        <w:ind w:left="0"/>
        <w:jc w:val="both"/>
      </w:pPr>
      <w:r>
        <w:rPr>
          <w:rFonts w:ascii="Times New Roman"/>
          <w:b w:val="false"/>
          <w:i w:val="false"/>
          <w:color w:val="000000"/>
          <w:sz w:val="28"/>
        </w:rPr>
        <w:t>
      Құрметті _________________________________________!  (жұмыс берушінің атауы)</w:t>
      </w:r>
    </w:p>
    <w:bookmarkEnd w:id="88"/>
    <w:bookmarkStart w:name="z109" w:id="89"/>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министрінің 2023 жылғы 7 маусымдағы № 207 бұйрығымен бекітілген (Нормативтік құқықтық актілердің мемлекеттік тізілімінде № 32737 болып тіркелген) Мүгедектігі бар адамдарды жұмысқа орналастыру үшін жұмыс орындары квотасын белгілеу, оның орындалуына мониторинг жүргізу және бағалау қағидаларының 20-тармағына сәйкес және 20__ жылдың қорытындысы бойынша мүгедектігі бар адамдарды жұмысқа орналастыру квотасының орындалуын бағалау нәтижелері негізінде Қазақстан Республикасы Еңбек және халықты әлеуметтік қорғау министрлігі Сізге мүгедектігі бар адамдарды жұмысқа орналастыру квотасының орындалмағаны туралы хабарлайды.</w:t>
      </w:r>
    </w:p>
    <w:bookmarkEnd w:id="89"/>
    <w:bookmarkStart w:name="z110" w:id="90"/>
    <w:p>
      <w:pPr>
        <w:spacing w:after="0"/>
        <w:ind w:left="0"/>
        <w:jc w:val="both"/>
      </w:pPr>
      <w:r>
        <w:rPr>
          <w:rFonts w:ascii="Times New Roman"/>
          <w:b w:val="false"/>
          <w:i w:val="false"/>
          <w:color w:val="000000"/>
          <w:sz w:val="28"/>
        </w:rPr>
        <w:t xml:space="preserve">
      Осы хабарлама Қазақстан Республикасы Әкімшілік құқық бұзушылық туралы кодексінің </w:t>
      </w:r>
      <w:r>
        <w:rPr>
          <w:rFonts w:ascii="Times New Roman"/>
          <w:b w:val="false"/>
          <w:i w:val="false"/>
          <w:color w:val="000000"/>
          <w:sz w:val="28"/>
        </w:rPr>
        <w:t>98-бабына</w:t>
      </w:r>
      <w:r>
        <w:rPr>
          <w:rFonts w:ascii="Times New Roman"/>
          <w:b w:val="false"/>
          <w:i w:val="false"/>
          <w:color w:val="000000"/>
          <w:sz w:val="28"/>
        </w:rPr>
        <w:t xml:space="preserve"> сәйкес тиісті шаралар қабылдау үшін "Еңбекті қорғау және қауіпсіздік" цифрлық жүйесі арқылы мемлекеттік еңбек инспекциясының аумақтық бөлімшесіне жіберілетін болады.</w:t>
      </w:r>
    </w:p>
    <w:bookmarkEnd w:id="9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