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e891a" w14:textId="8ce89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бірлескен бұйрықтардың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Бас Прокурорының 2026 жылғы 24 қыркүйектегі № 154 және Қаржылық мониторинг агенттігі Төрағасының м.а. 2026 жылғы 25 қыркүйектегі № 16 бірлескен бұйрығы. Қазақстан Республикасының Әділет министрлігінде 2026 жылғы 29 қыркүйекте № 40009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БҰЙЫРАМЫЗ: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"Қаржы мониторингі жөніндегі уәкілетті органның құқық қорғау, арнаулы мемлекеттік және өзге де органдардың ақпарат алмасу жүйесінен қылмыстық жолмен алынған кірістерді заңдастыруға (жылыстатуға), терроризмді қаржыландыруға және жаппай қырып-жою қаруын таратуды қаржыландыруға қарсы іс-қимыл үшін қажетті ақпаратты алу қағидалары мен негіздерін бекіту туралы" Қазақстан Республикасы Қаржылық мониторинг агенттігі Төрағасының 2022 жылғы 15 наурыздағы № 21 және Қазақстан Республикасы Бас Прокурорының 2022 жылғы 24 наурыздағы № 54 бірлескен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27194 болып тіркелген);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"Қаржылық мониторинг жөніндегі уәкілетті органның құқық қорғау, арнаулы мемлекеттік және өзге де органдардың ақпарат алмасу жүйесінен қылмыстық жолмен алынған кірістерді заңдастыруға (жылыстатуға) және терроризмді қаржыландыруға қарсы іс-қимыл үшін қажет ақпаратты алу қағидалары мен негіздерін бекіту туралы" Қазақстан Республикасы Қаржылық мониторинг агенттігі Төрағасының 2022 жылғы 15 наурыздағы № 21 және Қазақстан Республикасы Бас Прокурорының 2022 жылғы 24 наурыздағы № 54 бірлескен бұйрығына өзгерістер енгізу туралы" Қазақстан Республикасы Қаржылық мониторинг агенттігі Төрағасының м.а. 2025 жылғы 28 қарашадағы № 16 және Қазақстан Республикасы Бас Прокурорының 2025 жылғы 2 желтоқсандағы № 152 </w:t>
      </w:r>
      <w:r>
        <w:rPr>
          <w:rFonts w:ascii="Times New Roman"/>
          <w:b w:val="false"/>
          <w:i w:val="false"/>
          <w:color w:val="000000"/>
          <w:sz w:val="28"/>
        </w:rPr>
        <w:t>бірлескен 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37524 болып тіркелген) күші жойылды деп танылсын.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Бас прокуратурасының Құқықтық статистика және арнайы есепке алу жөніндегі комитеті (бұдан әрі – Комитет) Қазақстан Республикасының заңнамасында белгіленген тәртіппен: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бірлескен бұйрықты Қазақстан Республикасы Әділет министрлігінде мемлекеттік тіркеуді;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бірлескен бұйрық ресми жарияланғаннан кейін оны Қазақстан Республикасы Бас прокуратурасының интернет-ресурсында орналастыруды;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бірлескен бұйрықты құқықтық статистика және арнайы есепке алу мүдделі субъектілеріне, сондай-ақ Комитеттің аумақтық және оларға теңестірілген органдарына орындау үшін жіберуді қамтамасыз етсін.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бірлескен бұйрықтың орындалуын бақылау Қазақстан Республикасы Бас Прокурорының жетекшілік ететін орынбасарларына және Қазақстан Республикасы Қаржылық мониторинг агенттігінің Төрағасына жүктелсін.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бірлескен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Қаржылық мониторинг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агенттігі Төрағасының м.а.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Бас Прокуроры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__________Ж. Елемесов__________Б.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