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1d16f" w14:textId="a21d1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Сел, көшкін және қар көшкіні қауіптілігі мен қауіп-қатерлерінің әртүрлі ауқымдағы карталарын әзірлеу және қолдану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Ғылым және жоғары білім министрінің 2026 жылғы 23 қыркүйектегі № 454 бұйрығы. Қазақстан Республикасының Әділет министрлігінде 2026 жылғы 29 қыркүйекте № 40006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"Азаматтық қорғау туралы" Қазақстан Республикасы Заңының 42-1-бабының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Сел, көшкін және қар көшкіні қауіптілігі мен қауіп-қатерлерінің әртүрлі ауқымдағы карталарын әзірлеу және қолдану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Ғылым және жоғары білім министрлігінің Ғылым комитеті Қазақстан Республикасы заңнамасында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Ғылым және жоғары білім министрлігінің интернет-ресурсында орналастыруды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Ғылым және жоғары білім вице-министріне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Ғылым және жоғары білім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Жасанды интеллект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цифрлық даму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Көлік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Өнеркәсіп және құрылыс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Төтенше жағдайлар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Ғылым және жоғары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білім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23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454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Сел, көшкін және қар көшкіні қауіптілігі мен қауіп-қатерлерінің әртүрлі ауқымдағы карталарын әзірлеу және қолдану қағидалары</w:t>
      </w:r>
    </w:p>
    <w:bookmarkEnd w:id="7"/>
    <w:bookmarkStart w:name="z1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Сел, көшкін және қар көшкіні қауіптілігі мен қауіп-қатерлерінің әртүрлі ауқымдағы карталарын әзірлеу және қолдану қағидалары (бұдан әрі – Қағидалар) "Азаматтық қорғау туралы" Қазақстан Республикасы Заңының (бұдан әрі – Заң) 42-1-бабының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сел, көшкін және қар көшкіні қауіптілігі мен қауіп-қатерлерінің әртүрлі ауқымдағы карталарын (бұдан әрі - СКҚКҚҚҚӘАК) әзірлеу және қолдану тәртібін белгілейді.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көшкін қауіптілігі – адамдардың денсаулығына, инфрақұрылым мен қоршаған ортаға нұқсан келтіруі мүмкін көшкін процесінің туындау қатері;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көшкін тәуекелі – әсер ету аймағындағы объектілерге келтірілуі мүмкін залалдың шамасына көбейтілген көшкін жылжуының пайда болу ықтималдығы;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 көшкіні қауіптілігі – тау беткейлерінен қар көшкінінің жүруінен туындайтын, адамдардың өмірі мен денсаулығына төнетін, сондай-ақ қоршаған орта мен экономикаға нұқсан келтіретін қатер;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 көшкіні тәуекелі – ықтимал әлеуметтік, экономикалық және экологиялық залалдың ауқымымен бірге белгілі бір көлемдегі және қарқындылықтағы көшкіннің ықтималдығы;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қауіп пен тәуекелді картаға түсіру – қауіп пен тәуекелді бағалау нәтижелерін қауіп дәрежелері мен тәуекел деңгейлерінің кеңістіктік таралуын бейнелейтін картографиялық форматқа (карталар мен цифрлық модельдерге) түрлендірудің ғылыми-әдістемелік процесі;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осалдық – объектілердің қауіпті табиғи процестердің әсеріне бейімділік дәрежесі;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сел қауіптілігі – тау беткейлері бойымен жоғары жойқын күшпен қозғалатын, судың, лайдың, тастар мен ағаштардың кенеттен пайда болған екпінді ағындарын білдіретін лайлы-тасты тасқындардан төнетін қатер;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сел тәуекелі – ықтимал әлеуметтік, экономикалық және экологиялық залалдың ауқымымен бірге белгілі бір көлемдегі және қарқындылықтағы селдің ықтималдығы,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сел, көшкін және қар көшкіні қауіптілігі мен қауіп-қатерлерінің әртүрлі ауқымдағы карталары – сел, көшкін және қар көшкіні құбылыстарының орын алуына байланысты қауіп дәрежесі мен тәуекел деңгейі негізінде аумақты аймақтарға бөлуді айқындайтын және бейнелейтін әртүрлі масштабта әзірленетін карталар.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СКҚКҚҚҚӘАК тиісті аумақтардағы қауіптер мен қауіп-қатерлерді бастапқы бағалауға арналған.</w:t>
      </w:r>
    </w:p>
    <w:bookmarkEnd w:id="20"/>
    <w:bookmarkStart w:name="z3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Сел, көшкін және қар көшкіні қауіптілігі мен қауіп-қатерлерінің әртүрлі ауқымдағы карталарын әзірлеу тәртібі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СКҚКҚҚҚӘАК-ті әзірлеу халықаралық стандарттарды, тиісті ғылыми-зерттеу материалдарын және рекогносцирлеу жұмыстарын, сондай-ақ сәулет, қала құрылысы және құрылыс қызметі саласындағы мемлекеттік нормативтік құжаттарды ескере отырып жүзеге асырылады.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кезінде картографиялық негіз ретінде мемлекеттік топографиялық карталар мен жоспарлар, базалық және тақырыптық кеңістіктік деректер пайдаланылады.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СКҚКҚҚҚӘАК: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олардың ауқымдылығын, пайда болу жиілігін және таралуын сипаттайтын қауіпті құбылыстардың сандық көрсеткіштері болып табылатын сел, көшкін және қар көшкін қауіптерін бағалау нәтижелері;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 тасқындарының, қар көшкіндері мен көшкіндердің салдарынан туындауы мүмкін адам өлімі мен материалдық шығындарды ғылыми болжау арқылы алынған сел, көшкін және қар көшкіні қауіп-қатерлерін бағалау негізінде әзірленеді.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геоақпараттық жүйелерді (GIS) және Жерді қашықтықтан зондтау технологияларын қолдану арқылы жүзеге асырылады.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Координаттар жүйесі "Мемлекеттік есептеу жүйелерін және картографиялық проекцияларды белгілеу туралы" Қазақстан Республикасы Үкіметінің 2023 жылғы 14 наурыздағы № 208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Қазақстан Республикасының аумағында белгіленген мемлекеттік есептеу жүйелеріне және картографиялық проекцияға сәйкес айқындалады.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кезінде аумақтардың сел ағындарының, көшкіндер мен қар көшкіндерінің қалыптасуына бейімділігін айқындайтын табиғи, геологиялық-геоморфологиялық, климаттық және техногенді факторлары ескеріледі.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кезінде аумақты сейсмикалық аймақтарға бөлу деректері негізінде сейсмоиндукцияланған көшкіндерді, сел мен қар көшкіндерін қоса алғанда, сейсмикалық әсері ескеріледі.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Сел, көшкін және қар көшкіні қауіптері мен тәуекелдерін картаға түсіру құбылыстардың қалыптасу қарқындылығы мен ықтималдылығын, бедердің морфометриялық сипаттамаларын, сел, көшкін, қар көшкіні үшін ықтимал қауіпті ошақтардың, сондай-ақ климаттық жағдайлар және инженерлік практика қолданылатын басқа да параметрлердің болуы негізінде жүзеге асырылады.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 мынадай масштабта: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1:500 000 – 1:1 000 000 – шолу;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1:100 000 – 1:200 000 – өңірлік және аумақтық жоспарлау үшін;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1:10 000 – елді мекендерді дамыту мен салуды жоспарлау, объектілер мен қорғаныс құрылыстарын жобалау үшін жасалады.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Үкіметінің 2022 жылғы 24 маусымдағы № 429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Мәліметтерді таратылуы шектелген қызметтік ақпаратқа жатқызу және онымен жұмыс істеу қағидаларына сәйкес 1:100 000 масштабтағы СКҚКҚҚҚӘАК "Қызметтік пайдалану үшін" деген белгісі бар, шектеулі таратылатын қызметтік ақпарат тасымалдаушыларына жатқызылады.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 міндеттерін орындау барысында карта деректерін пайдаланатын лауазымды тұлғалар олардың белгіленген талаптарға сәйкес қорғалуын, есепке алынуын және сақталуын қамтамасыз етеді.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СКҚКҚҚҚӘАК тиісті табиғи процестердің қарқындылығын ескере отырып, белгілі бір кезең ішінде олардың орын алуының сандық немесе санаттық ықтималдығын көрсетеді және жергілікті атқарушы органдар жер пайдалануды реттеу үшін, сондай-ақ нұқсанды болғызбау және қауіпсіздік пен инфрақұрылымды қамтамасыз ету үшін пайдаланылады.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СКҚКҚҚҚӘАК-да келесі деректер көрсетіледі: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нақты нүктеде немесе аумақта белгілі бір қауіп деңгейінің (қарқындылығы, көлемі, жылдамдығы немесе әсер ету ауданы) шектен шығу ықтималдығы;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процестердің күтілетін параметрлері – сел ағындарының қарқындылығы, көшкіннің жылжу тереңдігі мен жылдамдығы, қар көшкіндерінің көлемі мен таралу қашықтығы;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процестердің дамуына ықпал ететін табиғи факторлардың таралуы (әлеуетті қауіпті беткей учаскелері, борпылдақ материалдардың аккумуляция аймақтары, қар көшкіні ошақтары, сел бассейндерінің су жиналу алаптары);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аумақты қауіптілік деңгейі әртүрлі (төмен, орташа, жоғары және өте жоғары) және тәуекел деңгейі әртүрлі (төмен, орташа, жоғары және өте жоғары) аймақтарға бөлу;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процестердің қалыптасуына әсер ететін инженерлік-геологиялық, геоморфологиялық, геоботаникалық, метеорологиялық, гидрологиялық, сейсмологиялық және техногендік жағдайлар туралы ақпарат;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қауіп-қатерді кейіннен бағалау үшін әсер ету аймағында орналасқан объектілердің, оның ішінде әлеуметтік және маңызды инфрақұрылым объектілерінің жауапкершілік деңгейлері туралы мәліметтер.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СКҚКҚҚҚӘАК-ті әзірлеу алты кезеңде жүзеге асырылады: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бастапқы деректерді жинау және талдау: геоморфологиялық, геологиялық, гидрологиялық, климаттық, қашықтықтан зондтау деректері және өткен оқиғалар туралы архивтік мәліметтер;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қауіпті учаскелерді (беткейлер, бассейндер, қар көшкіні ошақтары және материалдардың жиналу аймақтары) анықтау және оларда жүретін процестерді параметрлеу;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қалыптастырушы факторлар мен процестердің жиілік және ықтималдық сипаттамаларын анықтау;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әртүрлі сценарийлер үшін әсер ету параметрлерін (қарқындылығын, көлемін, жылдамдығын, таралу қашықтығын) есептеу;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белгілі бір уақыт аралығында есептік параметрлерден асып кету ықтималдығын бағалау;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картографиялық материалдарды жасау, кеңістіктік деректердің тақырыптық қабаттарын қалыптастыру және картографиялық шартты белгілерді қолдану.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Азаматтық қорғау саласындағы жергілікті атқарушы органдар сел, көшкін және қар көшкіні қауіптілігі мен қауіп-қатерлерін бағалауды ұйымдастырады.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Сел, көшкін және қар көшкіні қауіптілігі мен қауіп-қатерлерін бағалауды "Ғылыми және (немесе) ғылыми-техникалық қызмет субъектілерін аккредиттеу" мемлекеттік қызметін көрсету қағидаларын бекіту туралы" Қазақстан Республикасы Білім және ғылым министрінің 2020 жылғы 12 мамырдағы № 196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20626 болып тіркелген) сәйкес аккредиттелген ғылыми ұйымдар жүргізеді.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СКҚКҚҚҚӘАК-лар сел, көшкін және қар көшкіні қауіптілігі мен қауіп-қатерлерін бағалау нәтижелері негізінде жасалады.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бюджет қаражаты (гранттық және бағдарламалық-нысаналы қаржыландыруды қоса алғанда), заңды және жеке тұлғалардың қаражаты, Қазақстан Республикасының заңнамасында тыйым салынбаған өзге де көздер есебінен жүзеге асырылады.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Қаржыландыру Қазақстан Республикасының азаматтық заңнамасына және мемлекеттік сатып алу туралы заңнамаға сәйкес жасалатын шарттар негізінде жүзеге асырылады.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Тиісті әкімшілік-аумақтық бірліктің азаматтық қорғау саласындағы жергілікті атқарушы органдары ғылыми ұйымдарға СКҚКҚҚҚӘАК-ті әзірлеу жөніндегі жұмыстар жүзеге асырылатын аумақтың шекаралар туралы ақпаратты, сондай-ақ онда орналасқан елді мекендердің тізбесін ұсынады.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СКҚКҚҚҚӘАК азаматтық қорғау саласындағы уәкілетті аумақтық органдармен келісіледі.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СКҚКҚҚҚӘАК-лар келісу рәсімі аяқталғаннан кейін он бес жұмыс күні ішінде тиісті әкімшілік-аумақтық бірліктің азаматтық қорғау саласындағы жергілікті атқарушы органдарымен бекітіледі.</w:t>
      </w:r>
    </w:p>
    <w:bookmarkEnd w:id="60"/>
    <w:bookmarkStart w:name="z72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Сел, көшкін және қар көшкіні қауіптілігі мен қауіп-қатерлерінің әртүрлі ауқымдағы карталарын қолдану тәртібі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Бекітілген СКҚКҚҚҚӘАК сел, көшкін және қар көшкіні қауіпсіздігін қамтамасыз ету жөніндегі ресми құжат болып табылады және масштабы 1:100 000 болатын СКҚКҚҚҚӘАК-ті қоспағанда, азаматтық қорғау саласындағы уәкілетті органның интернет-ресурсында жариялануға жатады.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Бекітілген СКҚКҚҚҚӘАК елді мекендердің бас жоспарларын, егжей-тегжейлі жоспарлау жобаларын, Қазақстан Республикасының жер заңнамасында көзделген жағдайларда құрылыс мақсаты үшін жер учаскелерін беру және олардың нысаналы мақсатын өзгерту кезінде, сондай-ақ объектілер құрылысына жобалау құжаттамасын әзірлеу кезінде ескеріледі.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Бекітілген СКҚКҚҚҚӘАК сәулет, қала құрылысы және құрылыс қызметін жүзеге асыратын субъектілер ғимараттар мен құрылыстарды салуға, реконструкциялауға және күрделі жөндеуге арналған жобалау құжаттамасын әзірлеу кезінде есепке алынуға тиіс.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СКҚКҚҚҚӘАК жергілікті атқарушы органдар мен азаматтық қорғау саласындағы уәкілетті орган тарапынан селдердің, көшкіндер мен қар көшкіндерінің алдын алу және олардың салдарын жою жөніндегі іс-шараларды жоспарлау кезінде, оның ішінде: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төтенше жағдайлардың алдын алу және жою жөніндегі іс-шараларды жоспарлау;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халықты және аумақтарды төтенше жағдайлардан қорғау жоспарларын әзірлеу;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инженерлік-қорғау іс-шараларын іске асыру;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объектілерді аумақтық жоспарлау және орналастыру кезінде пайдаланылады.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СКҚКҚҚҚӘАК-ті жаңарту осы Қағидаларда көзделген талаптарға сәйкес жаңа деректерді жинау, оларды талдау және картографиялық материалдарды нақтылау арқылы жүзеге асырылады. СКҚКҚҚҚӘАК-ті жаңартуды жергілікті атқарушы органдар кемінде 5 (бес) жылда бір рет, сондай-ақ азаматтық қорғау саласындағы уәкілетті органның деректері негізінде аумақтардың осалдығында жаңа құбылыстар, өзгерістер пайда болған жағдайда жүзеге асырады.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СКҚКҚҚҚӘАК-тің жаңартылған редакциясы бекітілгенге дейін бұрын бекітілген карта қолданылады.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