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2cebcb" w14:textId="62ceb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Сауда және интеграция министрінің 2026 жылғы 28 қыркүйектегі № 274-НҚ бұйрығы. Қазақстан Республикасының Әділет министрлігінде 2026 жылғы 29 қыркүйекте № 39996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кейбір бұйрықтардың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Сауда және интеграция министрлігінің Цифрлық трансформация және тауарларды таңбалау департаменті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алғашқы ресми жарияланған күнінен кейін оны Қазақстан Республикасы Сауда және интеграция министрлігінің интернет-ресурсында орналастыруды қамтамасыз етсін.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Сауда және интеграция вице-министріне жүктелсін.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Сауда және интеграция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Шаккалиев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Денсаулық сақтау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Экология және табиғи ресурстар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Энергетика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Сауда және интеграция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274-НҚ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Күші жойылған кейбір бұйрықтардың тізбесі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"Таңбалануға жататын тауарлар тізбесін және оны енгізу күнін айқындау туралы" Қазақстан Республикасы Сауда және интеграция министрінің міндетін атқарушының 2024 жылғы 27 қыркүйектегі № 343-НҚ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35129 болып тіркелген).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"Таңбалануға жататын тауарлар тізбесін айқындау туралы" Қазақстан Республикасы Сауда және интеграция министрінің міндетін атқарушының 2024 жылғы 27 қыркүйектегі № 343-НҚ бұйрығына өзгерістер мен толықтырулар енгізу туралы" Қазақстан Республикасы Сауда және интеграция министрінің 2025 жылғы 22 қарашадағы № 330-НҚ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"Таңбалануға жататын тауарлар тізбесін және оны енгізу күнін айқындау туралы" Қазақстан Республикасы Сауда және интеграция министрінің міндетін атқарушының 2024 жылғы 27 қыркүйектегі № 343-НҚ бұйрығына өзгерістер енгізу туралы" Қазақстан Республикасы Сауда және интеграция министрінің 2026 жылғы 11 наурыздағы № 128-НҚ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