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72e3e" w14:textId="1e72e3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Кейбір бұйрықтардың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Көлік министрінің м.а. 2026 жылғы 25 қыркүйектегі № 270 бұйрығы. Қазақстан Республикасының Әділет министрлігінде 2026 жылғы 28 қыркүйекте № 39986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Республикасының Заңы 27-бабының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Мыналардың: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"Авиация инспекторларын кәсіптік даярлау және олардың біліктілігін ұстап тұру қағидаларын бекіту туралы" Қазақстан Республикасы Индустрия және инфрақұрылымдық даму министрінің 2019 жылғы 22 шілдедегі № 525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19096 болып тіркелген);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"Азаматтық авиациядағы еңбек қауіпсіздігі және еңбекті қорғау саласындағы нормативтік құқықтық актілерді бекіту туралы" Қазақстан Республикасы Инвестициялар және даму министрінің 2017 жылғы 12 маусымдағы № 339 бұйрығына және "Авиация инспекторларын кәсіптік даярлау және олардың біліктілігін ұстап тұру қағидаларын бекіту туралы" Қазақстан Республикасы Индустрия және инфрақұрылымдық даму министрінің 2019 жылғы 22 шілдедегі № 525 бұйрығына өзгерістер енгізу туралы Қазақстан Республикасы Индустрия және инфрақұрылымдық даму министрінің 2023 жылғы 24 ақпандағы № 119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31981 болып тіркелген) күші жойылды деп танылсын.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Көлік министрлігінің Азаматтық авиация комитеті заңнамада белгіленген тәртіппен: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Көлік министрлігінің интернет-ресурсында орналастыруды қамтамасыз етсін.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Көлік вице-министріне жүктелсін.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Көлік министрінің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Калиакпаров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