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c2af5" w14:textId="90c2a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авиациясында медициналық куәландыру және қарап-тексеру қағидаларын бекіту туралы" Қазақстан Республикасы Инвестициялар және даму министрінің 2017 жылғы 5 маусымдағы № 324 және "Авиациялық медициналық сарапшыларды тағайындау қағидаларын бекіту туралы" 2017 жылғы 13 маусымдағы № 344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25 қыркүйектегі № 268 бұйрығы. Қазақстан Республикасының Әділет министрлігінде 2026 жылғы 28 қыркүйекте № 39978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"Қазақстан Республикасының азаматтық авиациясында медициналық куәландыру және қарап-тексеру қағидаларын бекіту туралы" Қазақстан Республикасы Инвестициялар және даму министрінің 2017 жылғы 5 маусымдағы № 324 </w:t>
      </w:r>
      <w:r>
        <w:rPr>
          <w:rFonts w:ascii="Times New Roman"/>
          <w:b w:val="false"/>
          <w:i w:val="false"/>
          <w:color w:val="000000"/>
          <w:sz w:val="28"/>
        </w:rPr>
        <w:t>бұйрығына</w:t>
      </w:r>
      <w:r>
        <w:rPr>
          <w:rFonts w:ascii="Times New Roman"/>
          <w:b w:val="false"/>
          <w:i w:val="false"/>
          <w:color w:val="000000"/>
          <w:sz w:val="28"/>
        </w:rPr>
        <w:t xml:space="preserve"> (Нормативтiк құқықтық актілерiнiң мемлекеттік тіркеу тiзiлiмiнде № 15325 болып тіркелген)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азаматтық авиациясында медициналық куәландыру және қарап-тексеру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мынадай мазмұндағы 51-1 және 51-2-тармақтармен толықтырылсын:</w:t>
      </w:r>
    </w:p>
    <w:bookmarkEnd w:id="3"/>
    <w:bookmarkStart w:name="z11" w:id="4"/>
    <w:p>
      <w:pPr>
        <w:spacing w:after="0"/>
        <w:ind w:left="0"/>
        <w:jc w:val="both"/>
      </w:pPr>
      <w:r>
        <w:rPr>
          <w:rFonts w:ascii="Times New Roman"/>
          <w:b w:val="false"/>
          <w:i w:val="false"/>
          <w:color w:val="000000"/>
          <w:sz w:val="28"/>
        </w:rPr>
        <w:t xml:space="preserve">
      "51-1. Уәкілетті ұйым медициналық сертификаттың қолданылуын мынадай жағдайларда тоқтата тұрады: </w:t>
      </w:r>
    </w:p>
    <w:bookmarkEnd w:id="4"/>
    <w:bookmarkStart w:name="z12" w:id="5"/>
    <w:p>
      <w:pPr>
        <w:spacing w:after="0"/>
        <w:ind w:left="0"/>
        <w:jc w:val="both"/>
      </w:pPr>
      <w:r>
        <w:rPr>
          <w:rFonts w:ascii="Times New Roman"/>
          <w:b w:val="false"/>
          <w:i w:val="false"/>
          <w:color w:val="000000"/>
          <w:sz w:val="28"/>
        </w:rPr>
        <w:t>
      1) медициналық сертификат иегерінің осы Қағидалардың 27 және 28-тармақтарының талаптарын бұзуы;</w:t>
      </w:r>
    </w:p>
    <w:bookmarkEnd w:id="5"/>
    <w:bookmarkStart w:name="z13" w:id="6"/>
    <w:p>
      <w:pPr>
        <w:spacing w:after="0"/>
        <w:ind w:left="0"/>
        <w:jc w:val="both"/>
      </w:pPr>
      <w:r>
        <w:rPr>
          <w:rFonts w:ascii="Times New Roman"/>
          <w:b w:val="false"/>
          <w:i w:val="false"/>
          <w:color w:val="000000"/>
          <w:sz w:val="28"/>
        </w:rPr>
        <w:t>
      2) медициналық сертификат иегерінің өзіне белгілі және медициналық куәландырудан, медициналық тексеруден өту кезінде және медициналық куәландыру арасындағы кезеңде кәсіптік қызметті жүзеге асыру үшін қауіп төндіретін аурулардың барлығы туралы ақпаратты жасырғаны анықталған;</w:t>
      </w:r>
    </w:p>
    <w:bookmarkEnd w:id="6"/>
    <w:bookmarkStart w:name="z14" w:id="7"/>
    <w:p>
      <w:pPr>
        <w:spacing w:after="0"/>
        <w:ind w:left="0"/>
        <w:jc w:val="both"/>
      </w:pPr>
      <w:r>
        <w:rPr>
          <w:rFonts w:ascii="Times New Roman"/>
          <w:b w:val="false"/>
          <w:i w:val="false"/>
          <w:color w:val="000000"/>
          <w:sz w:val="28"/>
        </w:rPr>
        <w:t>
      3) медициналық сертификат иегері медициналық сертификатта белгіленген шектеулердің талаптарын орындамаған;</w:t>
      </w:r>
    </w:p>
    <w:bookmarkEnd w:id="7"/>
    <w:bookmarkStart w:name="z15" w:id="8"/>
    <w:p>
      <w:pPr>
        <w:spacing w:after="0"/>
        <w:ind w:left="0"/>
        <w:jc w:val="both"/>
      </w:pPr>
      <w:r>
        <w:rPr>
          <w:rFonts w:ascii="Times New Roman"/>
          <w:b w:val="false"/>
          <w:i w:val="false"/>
          <w:color w:val="000000"/>
          <w:sz w:val="28"/>
        </w:rPr>
        <w:t>
      4) медициналық сертификат иегерінің өтініші бойынша.</w:t>
      </w:r>
    </w:p>
    <w:bookmarkEnd w:id="8"/>
    <w:bookmarkStart w:name="z16" w:id="9"/>
    <w:p>
      <w:pPr>
        <w:spacing w:after="0"/>
        <w:ind w:left="0"/>
        <w:jc w:val="both"/>
      </w:pPr>
      <w:r>
        <w:rPr>
          <w:rFonts w:ascii="Times New Roman"/>
          <w:b w:val="false"/>
          <w:i w:val="false"/>
          <w:color w:val="000000"/>
          <w:sz w:val="28"/>
        </w:rPr>
        <w:t>
      Медициналық сертификаттың қолданылуын тоқтата тұру кезеңінде оның иегері қолданыстағы медициналық сертификаттың болуын талап ететін функцияларды орындауға жол берілмейді.</w:t>
      </w:r>
    </w:p>
    <w:bookmarkEnd w:id="9"/>
    <w:bookmarkStart w:name="z17" w:id="10"/>
    <w:p>
      <w:pPr>
        <w:spacing w:after="0"/>
        <w:ind w:left="0"/>
        <w:jc w:val="both"/>
      </w:pPr>
      <w:r>
        <w:rPr>
          <w:rFonts w:ascii="Times New Roman"/>
          <w:b w:val="false"/>
          <w:i w:val="false"/>
          <w:color w:val="000000"/>
          <w:sz w:val="28"/>
        </w:rPr>
        <w:t>
      Медициналық сертификаттың қолданылуын тоқтата тұру туралы шешім тексеру материалдары мен өзге де растайтын құжаттар негізінде уәкілетті ұйым басшысының бұйрығымен ресімделеді.</w:t>
      </w:r>
    </w:p>
    <w:bookmarkEnd w:id="10"/>
    <w:bookmarkStart w:name="z18" w:id="11"/>
    <w:p>
      <w:pPr>
        <w:spacing w:after="0"/>
        <w:ind w:left="0"/>
        <w:jc w:val="both"/>
      </w:pPr>
      <w:r>
        <w:rPr>
          <w:rFonts w:ascii="Times New Roman"/>
          <w:b w:val="false"/>
          <w:i w:val="false"/>
          <w:color w:val="000000"/>
          <w:sz w:val="28"/>
        </w:rPr>
        <w:t>
      Уәкілетті ұйым медициналық сертификаттың қолданылуын тоқтата тұру туралы хабарламаны медициналық сертификаттың иегеріне және/немесе медициналық сертификаттың иегері бағынысындағы азаматтық авиация ұйымының басшысына осы Қағидаларға 3-1-қосымшаға сәйкес нысан бойынша жолдайды.</w:t>
      </w:r>
    </w:p>
    <w:bookmarkEnd w:id="11"/>
    <w:bookmarkStart w:name="z19" w:id="12"/>
    <w:p>
      <w:pPr>
        <w:spacing w:after="0"/>
        <w:ind w:left="0"/>
        <w:jc w:val="both"/>
      </w:pPr>
      <w:r>
        <w:rPr>
          <w:rFonts w:ascii="Times New Roman"/>
          <w:b w:val="false"/>
          <w:i w:val="false"/>
          <w:color w:val="000000"/>
          <w:sz w:val="28"/>
        </w:rPr>
        <w:t>
      Медициналық сертификаттың қолданылуын тоқтата тұру мерзімі бұйрық шығарылған күннен бастап күнтізбелік 90 (тоқсан) күннен аспайды.</w:t>
      </w:r>
    </w:p>
    <w:bookmarkEnd w:id="12"/>
    <w:bookmarkStart w:name="z20" w:id="13"/>
    <w:p>
      <w:pPr>
        <w:spacing w:after="0"/>
        <w:ind w:left="0"/>
        <w:jc w:val="both"/>
      </w:pPr>
      <w:r>
        <w:rPr>
          <w:rFonts w:ascii="Times New Roman"/>
          <w:b w:val="false"/>
          <w:i w:val="false"/>
          <w:color w:val="000000"/>
          <w:sz w:val="28"/>
        </w:rPr>
        <w:t>
      Медициналық сертификаттың қолданылуын қалпына келтіру тоқтата тұру себептері жойылғаннан кейін жүзеге асырылады.</w:t>
      </w:r>
    </w:p>
    <w:bookmarkEnd w:id="13"/>
    <w:bookmarkStart w:name="z21" w:id="14"/>
    <w:p>
      <w:pPr>
        <w:spacing w:after="0"/>
        <w:ind w:left="0"/>
        <w:jc w:val="both"/>
      </w:pPr>
      <w:r>
        <w:rPr>
          <w:rFonts w:ascii="Times New Roman"/>
          <w:b w:val="false"/>
          <w:i w:val="false"/>
          <w:color w:val="000000"/>
          <w:sz w:val="28"/>
        </w:rPr>
        <w:t>
      51-2. Уәкілетті ұйым медициналық сертификатты мынадай жағдайларда кері қайтарып алады:</w:t>
      </w:r>
    </w:p>
    <w:bookmarkEnd w:id="14"/>
    <w:bookmarkStart w:name="z22" w:id="15"/>
    <w:p>
      <w:pPr>
        <w:spacing w:after="0"/>
        <w:ind w:left="0"/>
        <w:jc w:val="both"/>
      </w:pPr>
      <w:r>
        <w:rPr>
          <w:rFonts w:ascii="Times New Roman"/>
          <w:b w:val="false"/>
          <w:i w:val="false"/>
          <w:color w:val="000000"/>
          <w:sz w:val="28"/>
        </w:rPr>
        <w:t xml:space="preserve">
      1) медициналық сертификат иегері ұсынған құжаттарды бұрмалау арқылы медициналық сертификат алу; </w:t>
      </w:r>
    </w:p>
    <w:bookmarkEnd w:id="15"/>
    <w:bookmarkStart w:name="z23" w:id="16"/>
    <w:p>
      <w:pPr>
        <w:spacing w:after="0"/>
        <w:ind w:left="0"/>
        <w:jc w:val="both"/>
      </w:pPr>
      <w:r>
        <w:rPr>
          <w:rFonts w:ascii="Times New Roman"/>
          <w:b w:val="false"/>
          <w:i w:val="false"/>
          <w:color w:val="000000"/>
          <w:sz w:val="28"/>
        </w:rPr>
        <w:t xml:space="preserve">
      2) медициналық сертификат иегерінің бір жыл ішінде өзіне белгілі және медициналық куәландырудан, медициналық тексеруден өту кезінде және медициналық куәландыру арасындағы кезеңде кәсіптік қызметті жүзеге асыру үшін қауіп төндіретін аурулардың барлығы туралы ақпаратты жасырғаны қайта анықталған кезде; </w:t>
      </w:r>
    </w:p>
    <w:bookmarkEnd w:id="16"/>
    <w:bookmarkStart w:name="z24" w:id="17"/>
    <w:p>
      <w:pPr>
        <w:spacing w:after="0"/>
        <w:ind w:left="0"/>
        <w:jc w:val="both"/>
      </w:pPr>
      <w:r>
        <w:rPr>
          <w:rFonts w:ascii="Times New Roman"/>
          <w:b w:val="false"/>
          <w:i w:val="false"/>
          <w:color w:val="000000"/>
          <w:sz w:val="28"/>
        </w:rPr>
        <w:t xml:space="preserve">
      3) медициналық сертификат иегерінің өтініші бойынша; </w:t>
      </w:r>
    </w:p>
    <w:bookmarkEnd w:id="17"/>
    <w:bookmarkStart w:name="z25" w:id="18"/>
    <w:p>
      <w:pPr>
        <w:spacing w:after="0"/>
        <w:ind w:left="0"/>
        <w:jc w:val="both"/>
      </w:pPr>
      <w:r>
        <w:rPr>
          <w:rFonts w:ascii="Times New Roman"/>
          <w:b w:val="false"/>
          <w:i w:val="false"/>
          <w:color w:val="000000"/>
          <w:sz w:val="28"/>
        </w:rPr>
        <w:t xml:space="preserve">
      4) сот шешімі бойынша. </w:t>
      </w:r>
    </w:p>
    <w:bookmarkEnd w:id="18"/>
    <w:bookmarkStart w:name="z26" w:id="19"/>
    <w:p>
      <w:pPr>
        <w:spacing w:after="0"/>
        <w:ind w:left="0"/>
        <w:jc w:val="both"/>
      </w:pPr>
      <w:r>
        <w:rPr>
          <w:rFonts w:ascii="Times New Roman"/>
          <w:b w:val="false"/>
          <w:i w:val="false"/>
          <w:color w:val="000000"/>
          <w:sz w:val="28"/>
        </w:rPr>
        <w:t>
      Уәкілетті ұйым шешім қабылданған күннен бастап 3 (үш) жұмыс күні мерзімінде медициналық сертификат иегерін және/немесе көрсетілген тұлға өз бағынысындағы азаматтық авиация ұйымының басшысын осы Қағидаларға 3-1-қосымшаға сәйкес нысан бойынша медициналық сертификатын кері қайтарып алу туралы жазбаша нысанда хабардар етеді.</w:t>
      </w:r>
    </w:p>
    <w:bookmarkEnd w:id="19"/>
    <w:bookmarkStart w:name="z27" w:id="20"/>
    <w:p>
      <w:pPr>
        <w:spacing w:after="0"/>
        <w:ind w:left="0"/>
        <w:jc w:val="both"/>
      </w:pPr>
      <w:r>
        <w:rPr>
          <w:rFonts w:ascii="Times New Roman"/>
          <w:b w:val="false"/>
          <w:i w:val="false"/>
          <w:color w:val="000000"/>
          <w:sz w:val="28"/>
        </w:rPr>
        <w:t>
      Медициналық сертификаттың иегері және/немесе медициналық сертификаттың иегері бағынысындағы азаматтық авиация ұйымының басшысы уәкілетті ұйымның хабарламасын алған күннен бастап 5 (бес) жұмыс күні ішінде медициналық сертификатты берген сарапшыға медициналық сертификатты қайтарады.";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редакцияда жазылсын;</w:t>
      </w:r>
    </w:p>
    <w:bookmarkStart w:name="z29" w:id="21"/>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3-1-қосымшамен толықтырылсын.</w:t>
      </w:r>
    </w:p>
    <w:bookmarkEnd w:id="21"/>
    <w:bookmarkStart w:name="z30" w:id="22"/>
    <w:p>
      <w:pPr>
        <w:spacing w:after="0"/>
        <w:ind w:left="0"/>
        <w:jc w:val="both"/>
      </w:pPr>
      <w:r>
        <w:rPr>
          <w:rFonts w:ascii="Times New Roman"/>
          <w:b w:val="false"/>
          <w:i w:val="false"/>
          <w:color w:val="000000"/>
          <w:sz w:val="28"/>
        </w:rPr>
        <w:t xml:space="preserve">
      2. "Авиациялық медициналық сарапшыларды тағайындау қағидаларын бекіту туралы" Қазақстан Республикасы Инвестициялар және даму министрінің 2017 жылғы 13 маусымдағы № 344 </w:t>
      </w:r>
      <w:r>
        <w:rPr>
          <w:rFonts w:ascii="Times New Roman"/>
          <w:b w:val="false"/>
          <w:i w:val="false"/>
          <w:color w:val="000000"/>
          <w:sz w:val="28"/>
        </w:rPr>
        <w:t>бұйрығына</w:t>
      </w:r>
      <w:r>
        <w:rPr>
          <w:rFonts w:ascii="Times New Roman"/>
          <w:b w:val="false"/>
          <w:i w:val="false"/>
          <w:color w:val="000000"/>
          <w:sz w:val="28"/>
        </w:rPr>
        <w:t xml:space="preserve"> (Нормативтiк құқықтық актілерiнiң мемлекеттік тіркеу тiзiлiмiнде № 15456 болып тіркелген) мынадай өзгерістер енгізілсін:</w:t>
      </w:r>
    </w:p>
    <w:bookmarkEnd w:id="22"/>
    <w:bookmarkStart w:name="z31" w:id="23"/>
    <w:p>
      <w:pPr>
        <w:spacing w:after="0"/>
        <w:ind w:left="0"/>
        <w:jc w:val="both"/>
      </w:pPr>
      <w:r>
        <w:rPr>
          <w:rFonts w:ascii="Times New Roman"/>
          <w:b w:val="false"/>
          <w:i w:val="false"/>
          <w:color w:val="000000"/>
          <w:sz w:val="28"/>
        </w:rPr>
        <w:t xml:space="preserve">
      көрсетілген бұйрықпен бекітілген Авиациялық медициналық сарапшыларды тағайындау </w:t>
      </w:r>
      <w:r>
        <w:rPr>
          <w:rFonts w:ascii="Times New Roman"/>
          <w:b w:val="false"/>
          <w:i w:val="false"/>
          <w:color w:val="000000"/>
          <w:sz w:val="28"/>
        </w:rPr>
        <w:t>қағидаларында</w:t>
      </w:r>
      <w:r>
        <w:rPr>
          <w:rFonts w:ascii="Times New Roman"/>
          <w:b w:val="false"/>
          <w:i w:val="false"/>
          <w:color w:val="000000"/>
          <w:sz w:val="28"/>
        </w:rPr>
        <w:t>:</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3" w:id="24"/>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41-80)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5" w:id="25"/>
    <w:p>
      <w:pPr>
        <w:spacing w:after="0"/>
        <w:ind w:left="0"/>
        <w:jc w:val="both"/>
      </w:pPr>
      <w:r>
        <w:rPr>
          <w:rFonts w:ascii="Times New Roman"/>
          <w:b w:val="false"/>
          <w:i w:val="false"/>
          <w:color w:val="000000"/>
          <w:sz w:val="28"/>
        </w:rPr>
        <w:t xml:space="preserve">
      "1. Осы Авиациялық медициналық сарапшыларды тағайындау қағидалары (бұдан әрі – Қағидалар) "Қазақстан Республикасының әуе кеңістігін пайдалану және авиация қызметі туралы" Қазақстан Республикасының Заңының (бұдан әрі – Заң) 14-бабы 1-тармағының </w:t>
      </w:r>
      <w:r>
        <w:rPr>
          <w:rFonts w:ascii="Times New Roman"/>
          <w:b w:val="false"/>
          <w:i w:val="false"/>
          <w:color w:val="000000"/>
          <w:sz w:val="28"/>
        </w:rPr>
        <w:t>41-80) тармақшасына</w:t>
      </w:r>
      <w:r>
        <w:rPr>
          <w:rFonts w:ascii="Times New Roman"/>
          <w:b w:val="false"/>
          <w:i w:val="false"/>
          <w:color w:val="000000"/>
          <w:sz w:val="28"/>
        </w:rPr>
        <w:t xml:space="preserve"> сәйкес әзірленді және авиациялық медициналық сарапшыларды тағайындау тәртібін айқындайды.";</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bookmarkStart w:name="z37" w:id="26"/>
    <w:p>
      <w:pPr>
        <w:spacing w:after="0"/>
        <w:ind w:left="0"/>
        <w:jc w:val="both"/>
      </w:pPr>
      <w:r>
        <w:rPr>
          <w:rFonts w:ascii="Times New Roman"/>
          <w:b w:val="false"/>
          <w:i w:val="false"/>
          <w:color w:val="000000"/>
          <w:sz w:val="28"/>
        </w:rPr>
        <w:t>
      3. Қазақстан Республикасы Көлік министрлігінің Азаматтық авиация комитеті заңнамада белгіленген тәртіппен:</w:t>
      </w:r>
    </w:p>
    <w:bookmarkEnd w:id="26"/>
    <w:bookmarkStart w:name="z38" w:id="2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7"/>
    <w:bookmarkStart w:name="z39" w:id="28"/>
    <w:p>
      <w:pPr>
        <w:spacing w:after="0"/>
        <w:ind w:left="0"/>
        <w:jc w:val="both"/>
      </w:pPr>
      <w:r>
        <w:rPr>
          <w:rFonts w:ascii="Times New Roman"/>
          <w:b w:val="false"/>
          <w:i w:val="false"/>
          <w:color w:val="000000"/>
          <w:sz w:val="28"/>
        </w:rPr>
        <w:t>
      2) осы бұйрықты бұйрықты ресми жарияланғаннан кейін Қазақстан Республикасы Көлік министрлігінің интернет-ресурсында орналастыруды қамтамасыз етсін.</w:t>
      </w:r>
    </w:p>
    <w:bookmarkEnd w:id="28"/>
    <w:bookmarkStart w:name="z40" w:id="2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Көлік вице-министріне жүктелсін.</w:t>
      </w:r>
    </w:p>
    <w:bookmarkEnd w:id="29"/>
    <w:bookmarkStart w:name="z41" w:id="3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Көлік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bookmarkStart w:name="z43" w:id="31"/>
    <w:p>
      <w:pPr>
        <w:spacing w:after="0"/>
        <w:ind w:left="0"/>
        <w:jc w:val="both"/>
      </w:pPr>
      <w:r>
        <w:rPr>
          <w:rFonts w:ascii="Times New Roman"/>
          <w:b w:val="false"/>
          <w:i w:val="false"/>
          <w:color w:val="000000"/>
          <w:sz w:val="28"/>
        </w:rPr>
        <w:t>
      "КЕЛІСІЛДІ"</w:t>
      </w:r>
    </w:p>
    <w:bookmarkEnd w:id="31"/>
    <w:bookmarkStart w:name="z44" w:id="32"/>
    <w:p>
      <w:pPr>
        <w:spacing w:after="0"/>
        <w:ind w:left="0"/>
        <w:jc w:val="both"/>
      </w:pPr>
      <w:r>
        <w:rPr>
          <w:rFonts w:ascii="Times New Roman"/>
          <w:b w:val="false"/>
          <w:i w:val="false"/>
          <w:color w:val="000000"/>
          <w:sz w:val="28"/>
        </w:rPr>
        <w:t>
      Қазақстан Республикасы</w:t>
      </w:r>
    </w:p>
    <w:bookmarkEnd w:id="32"/>
    <w:bookmarkStart w:name="z45" w:id="33"/>
    <w:p>
      <w:pPr>
        <w:spacing w:after="0"/>
        <w:ind w:left="0"/>
        <w:jc w:val="both"/>
      </w:pPr>
      <w:r>
        <w:rPr>
          <w:rFonts w:ascii="Times New Roman"/>
          <w:b w:val="false"/>
          <w:i w:val="false"/>
          <w:color w:val="000000"/>
          <w:sz w:val="28"/>
        </w:rPr>
        <w:t>
      Денсаулық сақтау министрлігі</w:t>
      </w:r>
    </w:p>
    <w:bookmarkEnd w:id="33"/>
    <w:bookmarkStart w:name="z46" w:id="34"/>
    <w:p>
      <w:pPr>
        <w:spacing w:after="0"/>
        <w:ind w:left="0"/>
        <w:jc w:val="both"/>
      </w:pPr>
      <w:r>
        <w:rPr>
          <w:rFonts w:ascii="Times New Roman"/>
          <w:b w:val="false"/>
          <w:i w:val="false"/>
          <w:color w:val="000000"/>
          <w:sz w:val="28"/>
        </w:rPr>
        <w:t>
      "КЕЛІСІЛДІ"</w:t>
      </w:r>
    </w:p>
    <w:bookmarkEnd w:id="34"/>
    <w:bookmarkStart w:name="z47" w:id="35"/>
    <w:p>
      <w:pPr>
        <w:spacing w:after="0"/>
        <w:ind w:left="0"/>
        <w:jc w:val="both"/>
      </w:pPr>
      <w:r>
        <w:rPr>
          <w:rFonts w:ascii="Times New Roman"/>
          <w:b w:val="false"/>
          <w:i w:val="false"/>
          <w:color w:val="000000"/>
          <w:sz w:val="28"/>
        </w:rPr>
        <w:t>
      Қазақстан Республикасы</w:t>
      </w:r>
    </w:p>
    <w:bookmarkEnd w:id="35"/>
    <w:bookmarkStart w:name="z48" w:id="36"/>
    <w:p>
      <w:pPr>
        <w:spacing w:after="0"/>
        <w:ind w:left="0"/>
        <w:jc w:val="both"/>
      </w:pPr>
      <w:r>
        <w:rPr>
          <w:rFonts w:ascii="Times New Roman"/>
          <w:b w:val="false"/>
          <w:i w:val="false"/>
          <w:color w:val="000000"/>
          <w:sz w:val="28"/>
        </w:rPr>
        <w:t>
      Ұлттық экономика министрлігі</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25 қыркүйектегі</w:t>
            </w:r>
            <w:r>
              <w:br/>
            </w:r>
            <w:r>
              <w:rPr>
                <w:rFonts w:ascii="Times New Roman"/>
                <w:b w:val="false"/>
                <w:i w:val="false"/>
                <w:color w:val="000000"/>
                <w:sz w:val="20"/>
              </w:rPr>
              <w:t>№ 268 Бұйрыққа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50" w:id="37"/>
    <w:p>
      <w:pPr>
        <w:spacing w:after="0"/>
        <w:ind w:left="0"/>
        <w:jc w:val="left"/>
      </w:pPr>
      <w:r>
        <w:rPr>
          <w:rFonts w:ascii="Times New Roman"/>
          <w:b/>
          <w:i w:val="false"/>
          <w:color w:val="000000"/>
        </w:rPr>
        <w:t xml:space="preserve"> Медициналық сертификат</w:t>
      </w:r>
    </w:p>
    <w:bookmarkEnd w:id="37"/>
    <w:bookmarkStart w:name="z51" w:id="38"/>
    <w:p>
      <w:pPr>
        <w:spacing w:after="0"/>
        <w:ind w:left="0"/>
        <w:jc w:val="both"/>
      </w:pPr>
      <w:r>
        <w:rPr>
          <w:rFonts w:ascii="Times New Roman"/>
          <w:b w:val="false"/>
          <w:i w:val="false"/>
          <w:color w:val="000000"/>
          <w:sz w:val="28"/>
        </w:rPr>
        <w:t>
      Алдыңғы беті</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9"/>
          <w:p>
            <w:pPr>
              <w:spacing w:after="20"/>
              <w:ind w:left="20"/>
              <w:jc w:val="both"/>
            </w:pPr>
            <w:r>
              <w:rPr>
                <w:rFonts w:ascii="Times New Roman"/>
                <w:b w:val="false"/>
                <w:i w:val="false"/>
                <w:color w:val="000000"/>
                <w:sz w:val="20"/>
              </w:rPr>
              <w:t>
Қазақстан Республикасы</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The Republic </w:t>
            </w:r>
          </w:p>
          <w:p>
            <w:pPr>
              <w:spacing w:after="20"/>
              <w:ind w:left="20"/>
              <w:jc w:val="both"/>
            </w:pPr>
            <w:r>
              <w:rPr>
                <w:rFonts w:ascii="Times New Roman"/>
                <w:b w:val="false"/>
                <w:i w:val="false"/>
                <w:color w:val="000000"/>
                <w:sz w:val="20"/>
              </w:rPr>
              <w:t>
</w:t>
            </w:r>
            <w:r>
              <w:rPr>
                <w:rFonts w:ascii="Times New Roman"/>
                <w:b w:val="false"/>
                <w:i w:val="false"/>
                <w:color w:val="000000"/>
                <w:sz w:val="20"/>
              </w:rPr>
              <w:t>of Kazakhstan</w:t>
            </w:r>
          </w:p>
          <w:p>
            <w:pPr>
              <w:spacing w:after="20"/>
              <w:ind w:left="20"/>
              <w:jc w:val="both"/>
            </w:pPr>
            <w:r>
              <w:rPr>
                <w:rFonts w:ascii="Times New Roman"/>
                <w:b w:val="false"/>
                <w:i w:val="false"/>
                <w:color w:val="000000"/>
                <w:sz w:val="20"/>
              </w:rPr>
              <w:t>
</w:t>
            </w:r>
            <w:r>
              <w:rPr>
                <w:rFonts w:ascii="Times New Roman"/>
                <w:b w:val="false"/>
                <w:i w:val="false"/>
                <w:color w:val="000000"/>
                <w:sz w:val="20"/>
              </w:rPr>
              <w:t>Класты медициналық сертификат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Медицинский сертификат класса</w:t>
            </w:r>
          </w:p>
          <w:p>
            <w:pPr>
              <w:spacing w:after="20"/>
              <w:ind w:left="20"/>
              <w:jc w:val="both"/>
            </w:pPr>
            <w:r>
              <w:rPr>
                <w:rFonts w:ascii="Times New Roman"/>
                <w:b w:val="false"/>
                <w:i w:val="false"/>
                <w:color w:val="000000"/>
                <w:sz w:val="20"/>
              </w:rPr>
              <w:t>
</w:t>
            </w:r>
            <w:r>
              <w:rPr>
                <w:rFonts w:ascii="Times New Roman"/>
                <w:b w:val="false"/>
                <w:i w:val="false"/>
                <w:color w:val="000000"/>
                <w:sz w:val="20"/>
              </w:rPr>
              <w:t>Medical certificate of class</w:t>
            </w:r>
          </w:p>
          <w:p>
            <w:pPr>
              <w:spacing w:after="20"/>
              <w:ind w:left="20"/>
              <w:jc w:val="both"/>
            </w:pPr>
            <w:r>
              <w:rPr>
                <w:rFonts w:ascii="Times New Roman"/>
                <w:b w:val="false"/>
                <w:i w:val="false"/>
                <w:color w:val="000000"/>
                <w:sz w:val="20"/>
              </w:rPr>
              <w:t>
</w:t>
            </w:r>
            <w:r>
              <w:rPr>
                <w:rFonts w:ascii="Times New Roman"/>
                <w:b w:val="false"/>
                <w:i w:val="false"/>
                <w:color w:val="000000"/>
                <w:sz w:val="20"/>
              </w:rPr>
              <w:t>ХААҰ Конвенциясының 1-қосымшасына сәйкес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Выдано в соответствии с Приложением 1 к Конвенции ИКАО</w:t>
            </w:r>
          </w:p>
          <w:p>
            <w:pPr>
              <w:spacing w:after="20"/>
              <w:ind w:left="20"/>
              <w:jc w:val="both"/>
            </w:pPr>
            <w:r>
              <w:rPr>
                <w:rFonts w:ascii="Times New Roman"/>
                <w:b w:val="false"/>
                <w:i w:val="false"/>
                <w:color w:val="000000"/>
                <w:sz w:val="20"/>
              </w:rPr>
              <w:t>
</w:t>
            </w:r>
            <w:r>
              <w:rPr>
                <w:rFonts w:ascii="Times New Roman"/>
                <w:b w:val="false"/>
                <w:i w:val="false"/>
                <w:color w:val="000000"/>
                <w:sz w:val="20"/>
              </w:rPr>
              <w:t>Issued in accordance with Annex I to the ICAO Convention</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сертификат авиациялық персоналы куәлігінің ажырамас бөлігі болып табылады. Настоящий сертификат является неотъемлемой частью свидетельства авиационного персонала.</w:t>
            </w:r>
          </w:p>
          <w:p>
            <w:pPr>
              <w:spacing w:after="20"/>
              <w:ind w:left="20"/>
              <w:jc w:val="both"/>
            </w:pPr>
            <w:r>
              <w:rPr>
                <w:rFonts w:ascii="Times New Roman"/>
                <w:b w:val="false"/>
                <w:i w:val="false"/>
                <w:color w:val="000000"/>
                <w:sz w:val="20"/>
              </w:rPr>
              <w:t>
This certificate is an integral part of the aviation personnel license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40"/>
          <w:p>
            <w:pPr>
              <w:spacing w:after="20"/>
              <w:ind w:left="20"/>
              <w:jc w:val="both"/>
            </w:pPr>
            <w:r>
              <w:rPr>
                <w:rFonts w:ascii="Times New Roman"/>
                <w:b w:val="false"/>
                <w:i w:val="false"/>
                <w:color w:val="000000"/>
                <w:sz w:val="20"/>
              </w:rPr>
              <w:t xml:space="preserve">
___ уәкілетті ұйымымен тағайындалған </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__ Авиациялық медициналық сарапшы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Авиационный медицинский эксперт ___, назначенный уполномоченной организацией __/ </w:t>
            </w:r>
          </w:p>
          <w:p>
            <w:pPr>
              <w:spacing w:after="20"/>
              <w:ind w:left="20"/>
              <w:jc w:val="both"/>
            </w:pPr>
            <w:r>
              <w:rPr>
                <w:rFonts w:ascii="Times New Roman"/>
                <w:b w:val="false"/>
                <w:i w:val="false"/>
                <w:color w:val="000000"/>
                <w:sz w:val="20"/>
              </w:rPr>
              <w:t>
</w:t>
            </w:r>
            <w:r>
              <w:rPr>
                <w:rFonts w:ascii="Times New Roman"/>
                <w:b w:val="false"/>
                <w:i w:val="false"/>
                <w:color w:val="000000"/>
                <w:sz w:val="20"/>
              </w:rPr>
              <w:t>Aviation Medical Еxaminer ____, designated by the Authorized Organization __.</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нөмірі/ Номер сертификата/</w:t>
            </w:r>
          </w:p>
          <w:p>
            <w:pPr>
              <w:spacing w:after="20"/>
              <w:ind w:left="20"/>
              <w:jc w:val="both"/>
            </w:pPr>
            <w:r>
              <w:rPr>
                <w:rFonts w:ascii="Times New Roman"/>
                <w:b w:val="false"/>
                <w:i w:val="false"/>
                <w:color w:val="000000"/>
                <w:sz w:val="20"/>
              </w:rPr>
              <w:t>
</w:t>
            </w:r>
            <w:r>
              <w:rPr>
                <w:rFonts w:ascii="Times New Roman"/>
                <w:b w:val="false"/>
                <w:i w:val="false"/>
                <w:color w:val="000000"/>
                <w:sz w:val="20"/>
              </w:rPr>
              <w:t>Certificate number: __</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иесінің аты-жөні (қалауы бойынша) / Фамилия, имя, отчество (по желанию) владельца сертификата / At the request of the certificate holder: ___</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жылы, айы, күні / Год, месяц, день рождения / Date of birth: 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Азаматтығы / Гражданство/ Nationality: </w:t>
            </w:r>
          </w:p>
          <w:p>
            <w:pPr>
              <w:spacing w:after="20"/>
              <w:ind w:left="20"/>
              <w:jc w:val="both"/>
            </w:pPr>
            <w:r>
              <w:rPr>
                <w:rFonts w:ascii="Times New Roman"/>
                <w:b w:val="false"/>
                <w:i w:val="false"/>
                <w:color w:val="000000"/>
                <w:sz w:val="20"/>
              </w:rPr>
              <w:t>
Сертификат иесінің қолы / Подпись держателя сертификата / Signature of the certificate holder: 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41"/>
          <w:p>
            <w:pPr>
              <w:spacing w:after="20"/>
              <w:ind w:left="20"/>
              <w:jc w:val="both"/>
            </w:pPr>
            <w:r>
              <w:rPr>
                <w:rFonts w:ascii="Times New Roman"/>
                <w:b w:val="false"/>
                <w:i w:val="false"/>
                <w:color w:val="000000"/>
                <w:sz w:val="20"/>
              </w:rPr>
              <w:t>
Шектеулер/</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Ограничения/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Limitations: 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Коды/ Код/Code</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күні/Дата выдачи/Date of issue:</w:t>
            </w:r>
          </w:p>
          <w:p>
            <w:pPr>
              <w:spacing w:after="20"/>
              <w:ind w:left="20"/>
              <w:jc w:val="both"/>
            </w:pPr>
            <w:r>
              <w:rPr>
                <w:rFonts w:ascii="Times New Roman"/>
                <w:b w:val="false"/>
                <w:i w:val="false"/>
                <w:color w:val="000000"/>
                <w:sz w:val="20"/>
              </w:rPr>
              <w:t>
</w:t>
            </w:r>
            <w:r>
              <w:rPr>
                <w:rFonts w:ascii="Times New Roman"/>
                <w:b w:val="false"/>
                <w:i w:val="false"/>
                <w:color w:val="000000"/>
                <w:sz w:val="20"/>
              </w:rPr>
              <w:t>(кк. аа. жж. /дд. мм. гг. / dd.mm.yy.)</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Бастап жарамды/ Вводится в действие с/ Valid from: 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(кк. аа. жж. / дд. мм. гг. / dd. mm. yy.)</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берген сарапшының қолы/ Подпись выдавшего сертификат эксперта/ Signature of the certificate issuing AME: ___</w:t>
            </w:r>
          </w:p>
          <w:p>
            <w:pPr>
              <w:spacing w:after="20"/>
              <w:ind w:left="20"/>
              <w:jc w:val="both"/>
            </w:pPr>
            <w:r>
              <w:rPr>
                <w:rFonts w:ascii="Times New Roman"/>
                <w:b w:val="false"/>
                <w:i w:val="false"/>
                <w:color w:val="000000"/>
                <w:sz w:val="20"/>
              </w:rPr>
              <w:t>
Мөр / Печать / Stamp: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42"/>
          <w:p>
            <w:pPr>
              <w:spacing w:after="20"/>
              <w:ind w:left="20"/>
              <w:jc w:val="both"/>
            </w:pPr>
            <w:r>
              <w:rPr>
                <w:rFonts w:ascii="Times New Roman"/>
                <w:b w:val="false"/>
                <w:i w:val="false"/>
                <w:color w:val="000000"/>
                <w:sz w:val="20"/>
              </w:rPr>
              <w:t>
Сертификаттың аяқталу күні / Дата окончания действия сертификата / Certificate expiration date:</w:t>
            </w:r>
          </w:p>
          <w:bookmarkEnd w:id="42"/>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 / Рост / Weight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/Вес/ Height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түсі/Цвет глаз/ Eye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Шаштың түсі / Цвет волос / Hair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 Пол / Gender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медициналық қаралу мерзімі / Дата последнего медицинского осмотра / Date of the last checkup (кк. аа. жж / дд. мм. гг. /dd.mm.yy)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Электрокардиограмма / Electrocardiogram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Аудиограмма / Audiogram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 тексеру / Обследование зрения / Ophtalmology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bookmarkStart w:name="z82" w:id="43"/>
    <w:p>
      <w:pPr>
        <w:spacing w:after="0"/>
        <w:ind w:left="0"/>
        <w:jc w:val="both"/>
      </w:pPr>
      <w:r>
        <w:rPr>
          <w:rFonts w:ascii="Times New Roman"/>
          <w:b w:val="false"/>
          <w:i w:val="false"/>
          <w:color w:val="000000"/>
          <w:sz w:val="28"/>
        </w:rPr>
        <w:t>
      Артқы беті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44"/>
          <w:p>
            <w:pPr>
              <w:spacing w:after="20"/>
              <w:ind w:left="20"/>
              <w:jc w:val="both"/>
            </w:pPr>
            <w:r>
              <w:rPr>
                <w:rFonts w:ascii="Times New Roman"/>
                <w:b w:val="false"/>
                <w:i w:val="false"/>
                <w:color w:val="000000"/>
                <w:sz w:val="20"/>
              </w:rPr>
              <w:t>
Медициналық жарамдылықты төмендетуші жағдайлар:</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сертификаттардың иелері Қазақстан Республикасының азаматтық авиациясында медициналық куәландыру және қарап-тексеру қағидаларының (бұдан әрі - Қағидалар) 27 және 28-тармақтарына сәйкес олардың денсаулығының жарамдылығын төмендететін факторлар туындаған кезден бастап сарапшыны дереу хабардар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Факторы, снижающие медицинскую годность: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Владельцы медицинских сертификатов незамедлительно уведомляют эксперта с момента возникновения факторов, снижающих годность их здоровья в соответствии пунктами 27 и 28 Правил медицинского освидетельствования и осмотра в гражданской авиации Республики Казахстан (далее -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Factors that reduce medical fitness:</w:t>
            </w:r>
          </w:p>
          <w:p>
            <w:pPr>
              <w:spacing w:after="20"/>
              <w:ind w:left="20"/>
              <w:jc w:val="both"/>
            </w:pPr>
            <w:r>
              <w:rPr>
                <w:rFonts w:ascii="Times New Roman"/>
                <w:b w:val="false"/>
                <w:i w:val="false"/>
                <w:color w:val="000000"/>
                <w:sz w:val="20"/>
              </w:rPr>
              <w:t>
The medical certificate holders immediately notify the examiner from the moment of occurrence of factors that reduce their medical fitness in accordance with paragraphs 27 and 28 of the Rules of Medical Examination and Checkup in Civil Aviation of the Republic of Kazakhstan (hereinafter -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45"/>
          <w:p>
            <w:pPr>
              <w:spacing w:after="20"/>
              <w:ind w:left="20"/>
              <w:jc w:val="both"/>
            </w:pPr>
            <w:r>
              <w:rPr>
                <w:rFonts w:ascii="Times New Roman"/>
                <w:b w:val="false"/>
                <w:i w:val="false"/>
                <w:color w:val="000000"/>
                <w:sz w:val="20"/>
              </w:rPr>
              <w:t>
Куәлік иелері өздерінің куәліктеріне, біліктілік белгілеріне немесе сертификаттары бойынша кәсіби құқықтары мен міндеттерін орындамайды.</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сертификат иелері қандай да бір ауру немесе шаршау кезінде, денсаулық жағдайына қатысты кез келген күмән туындаған кезде, оның міндеттерін қауіпсіз орындау қабілетіне әсер етуі мүмкін әл-ауқат пен денсаулыққа байланысты кез келген жағдайларда сарапшыға жүгінеді. Медициналық сертификат иесі мен жұмыс беруші Қағидалардың талаптарын орындамағаны үшін жауап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Владельцы свидетельств не выполняют профессиональные права и обязанности согласно своих свидетельств, квалификационных отметок или сертификатов.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Обладатели медицинского сертификата обращаются к эксперту при возникновении какого-либо заболевания или утомления, при любых сомнениях по поводу состояния здоровья, при любых случаях, связанных с самочувствием и здоровьем, которые могут повлиять на способность безопасно выполнять его обязанности. Обладатель медицинского сертификата и работодатель ответственны за невыполнение требований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License holders do not fulfill professional rights and obligations under their licenses, qualification marks or certificates.</w:t>
            </w:r>
          </w:p>
          <w:p>
            <w:pPr>
              <w:spacing w:after="20"/>
              <w:ind w:left="20"/>
              <w:jc w:val="both"/>
            </w:pPr>
            <w:r>
              <w:rPr>
                <w:rFonts w:ascii="Times New Roman"/>
                <w:b w:val="false"/>
                <w:i w:val="false"/>
                <w:color w:val="000000"/>
                <w:sz w:val="20"/>
              </w:rPr>
              <w:t>
The medical certificate holders contact an examiner in case of any illness or fatigue, in case of any doubts about the state of health, or any health-related issues that may affect their ability to safely perform their duties. The medical certificate holder and the employer are responsible for non-compliance with the requirements of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46"/>
          <w:p>
            <w:pPr>
              <w:spacing w:after="20"/>
              <w:ind w:left="20"/>
              <w:jc w:val="both"/>
            </w:pPr>
            <w:r>
              <w:rPr>
                <w:rFonts w:ascii="Times New Roman"/>
                <w:b w:val="false"/>
                <w:i w:val="false"/>
                <w:color w:val="000000"/>
                <w:sz w:val="20"/>
              </w:rPr>
              <w:t>
Коды/ Код/ Code</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МСШ / ОМС / TML – медициналық сертификаттың қолданылу мерзімінің шектелуі / ограничение срока действия медицинского сертификата / limitation of the validity period of the medical certificate;</w:t>
            </w:r>
          </w:p>
          <w:p>
            <w:pPr>
              <w:spacing w:after="20"/>
              <w:ind w:left="20"/>
              <w:jc w:val="both"/>
            </w:pPr>
            <w:r>
              <w:rPr>
                <w:rFonts w:ascii="Times New Roman"/>
                <w:b w:val="false"/>
                <w:i w:val="false"/>
                <w:color w:val="000000"/>
                <w:sz w:val="20"/>
              </w:rPr>
              <w:t>
</w:t>
            </w:r>
            <w:r>
              <w:rPr>
                <w:rFonts w:ascii="Times New Roman"/>
                <w:b w:val="false"/>
                <w:i w:val="false"/>
                <w:color w:val="000000"/>
                <w:sz w:val="20"/>
              </w:rPr>
              <w:t>КҚТ / КДР / VDL – алыс қашықтан көру қабілетінің бұзылуын түзету / коррекция нарушения зрения для дальнего расстояния / distance vision correction;</w:t>
            </w:r>
          </w:p>
          <w:p>
            <w:pPr>
              <w:spacing w:after="20"/>
              <w:ind w:left="20"/>
              <w:jc w:val="both"/>
            </w:pPr>
            <w:r>
              <w:rPr>
                <w:rFonts w:ascii="Times New Roman"/>
                <w:b w:val="false"/>
                <w:i w:val="false"/>
                <w:color w:val="000000"/>
                <w:sz w:val="20"/>
              </w:rPr>
              <w:t>
</w:t>
            </w:r>
            <w:r>
              <w:rPr>
                <w:rFonts w:ascii="Times New Roman"/>
                <w:b w:val="false"/>
                <w:i w:val="false"/>
                <w:color w:val="000000"/>
                <w:sz w:val="20"/>
              </w:rPr>
              <w:t>АОЖКТ / КБСДР / VML – алыс, орта және жақын қашықтан көру қабілетінің бұзылуын түзету / коррекция нарушения зрения для дальнего, среднего и близкого расстояния / far, medium, near distance vision correction;</w:t>
            </w:r>
          </w:p>
          <w:p>
            <w:pPr>
              <w:spacing w:after="20"/>
              <w:ind w:left="20"/>
              <w:jc w:val="both"/>
            </w:pPr>
            <w:r>
              <w:rPr>
                <w:rFonts w:ascii="Times New Roman"/>
                <w:b w:val="false"/>
                <w:i w:val="false"/>
                <w:color w:val="000000"/>
                <w:sz w:val="20"/>
              </w:rPr>
              <w:t>
</w:t>
            </w:r>
            <w:r>
              <w:rPr>
                <w:rFonts w:ascii="Times New Roman"/>
                <w:b w:val="false"/>
                <w:i w:val="false"/>
                <w:color w:val="000000"/>
                <w:sz w:val="20"/>
              </w:rPr>
              <w:t>ЖКТ / КБР / VNL – жақын қашықтан көру қабілетінің бұзылуын түзету/ коррекция нарушения зрения для близкого расстояния / near distance vision correction;</w:t>
            </w:r>
          </w:p>
          <w:p>
            <w:pPr>
              <w:spacing w:after="20"/>
              <w:ind w:left="20"/>
              <w:jc w:val="both"/>
            </w:pPr>
            <w:r>
              <w:rPr>
                <w:rFonts w:ascii="Times New Roman"/>
                <w:b w:val="false"/>
                <w:i w:val="false"/>
                <w:color w:val="000000"/>
                <w:sz w:val="20"/>
              </w:rPr>
              <w:t xml:space="preserve">
ӨАКТ / КДП / VXL – өндірістік жағдайларға байланысты қашықтан көру қабілетінің бұзылуын түзету (тек 3-классты медициналық сертификат, ӘҚҚ диспетчерлері үшін) / коррекция нарушения зрения для дали, в зависимости от производственных условий (только для медицинского сертификата 3 класса, диспетчеров ОВД) / Distance vision correction, depending on working conditions (only for medical certificate of 3 class only, air traffic controllers);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47"/>
          <w:p>
            <w:pPr>
              <w:spacing w:after="20"/>
              <w:ind w:left="20"/>
              <w:jc w:val="both"/>
            </w:pPr>
            <w:r>
              <w:rPr>
                <w:rFonts w:ascii="Times New Roman"/>
                <w:b w:val="false"/>
                <w:i w:val="false"/>
                <w:color w:val="000000"/>
                <w:sz w:val="20"/>
              </w:rPr>
              <w:t xml:space="preserve">
КЛТ / КИК / CCL – контактілік линзаларды қолдану ғана арқылы көруді түзету / коррекция зрения с использованием только контактных линз / vision correction using contact lenses only; </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КҰ / ДП / VCL – тек күндізгі рейстерге (күндізгі ұшулар) жарамды / действителен для полетов только в дневное время (дневные полеты) / Valid for daylight hours flights (daytime flights) only;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ЕБЖ / ВКП / OML – екінші ұшқыш немесе білікті екінші ұшқышпен ғана жарамды / действителен только как второй пилот или с квалифицированным вторым пилотом / valid only as a co-pilot or with qualified co-pilot;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ЕҰЖ / ДВП / OCL – екінші ұшқыш ретінде ғана жарамды / годен только как второй пилот / valid only as co-pilot;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ЖЖ / ЖБП / OPL – жолаушыларсыз ғана жарамды / действителен только без пассажиров / valid only without passengers; ҚЕБ / БДУ / OSL – қауіпсіздікті қамтамасыз ететін ұшқыш және қос басқарылатын әуе кемесіне ғана жарамды / действителен только с безопасным пилотом и для воздушного судна с двойным управлением / valid only with a safe pilot and for an aircraft with dual controls;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ДӘК / ДВС / OAL – демонстрацияланған әуе кемесінің түрі үшін жарамды / годен для демонстрированного типа воздушного судна / suitable for the demonstrated aircraft type;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БҚБ / УРУ / AHL – тек бекітілген қолмен басқарумен жарамды / действителен только с утвержденным ручным управлением / valid only with approved manual control. </w:t>
            </w:r>
          </w:p>
          <w:p>
            <w:pPr>
              <w:spacing w:after="20"/>
              <w:ind w:left="20"/>
              <w:jc w:val="both"/>
            </w:pPr>
            <w:r>
              <w:rPr>
                <w:rFonts w:ascii="Times New Roman"/>
                <w:b w:val="false"/>
                <w:i w:val="false"/>
                <w:color w:val="000000"/>
                <w:sz w:val="20"/>
              </w:rPr>
              <w:t>
</w:t>
            </w:r>
            <w:r>
              <w:rPr>
                <w:rFonts w:ascii="Times New Roman"/>
                <w:b w:val="false"/>
                <w:i w:val="false"/>
                <w:color w:val="000000"/>
                <w:sz w:val="20"/>
              </w:rPr>
              <w:t>ЕАБ/ВАС/ODL – ауысымындағы екінші авиадиспетчермен бірге жарамды/действителен со вторым авиадиспетчером в смене/valid only with second ATCOs.</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Мониторингке келу күні / Дата явки на мониторинг / Date of attendance for monitoring: </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16129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612900" cy="1651000"/>
                          </a:xfrm>
                          <a:prstGeom prst="rect">
                            <a:avLst/>
                          </a:prstGeom>
                        </pic:spPr>
                      </pic:pic>
                    </a:graphicData>
                  </a:graphic>
                </wp:inline>
              </w:drawing>
            </w:r>
          </w:p>
          <w:p>
            <w:pPr>
              <w:spacing w:after="20"/>
              <w:ind w:left="20"/>
              <w:jc w:val="both"/>
            </w:pPr>
          </w:p>
          <w:p>
            <w:pPr>
              <w:spacing w:after="20"/>
              <w:ind w:left="20"/>
              <w:jc w:val="both"/>
            </w:pPr>
          </w:p>
        </w:tc>
      </w:tr>
    </w:tbl>
    <w:bookmarkStart w:name="z107" w:id="48"/>
    <w:p>
      <w:pPr>
        <w:spacing w:after="0"/>
        <w:ind w:left="0"/>
        <w:jc w:val="both"/>
      </w:pPr>
      <w:r>
        <w:rPr>
          <w:rFonts w:ascii="Times New Roman"/>
          <w:b w:val="false"/>
          <w:i w:val="false"/>
          <w:color w:val="000000"/>
          <w:sz w:val="28"/>
        </w:rPr>
        <w:t>
      Екі жақты бланк; өлшемдері – ұзындығы 295 мм, ені 105 мм; күрделі түрі – пішіні А7; "ҚР картасының контуры немесе КZ, немесе KAZ" сутаңбалары белгілері бар қағаз; Қазақстан Республикасы картасының контурымен голограмманың диаметрі - 12 мм; BARCODE өлшемі – жағы 30 мм төртбұрыш, онда медициналық сертификат иесінің мәліметтері бар: Толық аты-жөні: Туған күні: Берілген күні: AMС толық аты-жөні: Класс: Шектеу: Жарамдылық бастауы: Жарамды аяқталуы: Көз түсі: Шаш түсі: Жынысы: Салмағы: Бойы:</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09" w:id="49"/>
    <w:p>
      <w:pPr>
        <w:spacing w:after="0"/>
        <w:ind w:left="0"/>
        <w:jc w:val="left"/>
      </w:pPr>
      <w:r>
        <w:rPr>
          <w:rFonts w:ascii="Times New Roman"/>
          <w:b/>
          <w:i w:val="false"/>
          <w:color w:val="000000"/>
        </w:rPr>
        <w:t xml:space="preserve"> Медициналық сертификат</w:t>
      </w:r>
    </w:p>
    <w:bookmarkEnd w:id="49"/>
    <w:bookmarkStart w:name="z110" w:id="50"/>
    <w:p>
      <w:pPr>
        <w:spacing w:after="0"/>
        <w:ind w:left="0"/>
        <w:jc w:val="both"/>
      </w:pPr>
      <w:r>
        <w:rPr>
          <w:rFonts w:ascii="Times New Roman"/>
          <w:b w:val="false"/>
          <w:i w:val="false"/>
          <w:color w:val="000000"/>
          <w:sz w:val="28"/>
        </w:rPr>
        <w:t>
      Алдыңғы беті</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51"/>
          <w:p>
            <w:pPr>
              <w:spacing w:after="20"/>
              <w:ind w:left="20"/>
              <w:jc w:val="both"/>
            </w:pPr>
            <w:r>
              <w:rPr>
                <w:rFonts w:ascii="Times New Roman"/>
                <w:b w:val="false"/>
                <w:i w:val="false"/>
                <w:color w:val="000000"/>
                <w:sz w:val="20"/>
              </w:rPr>
              <w:t>
Қазақстан Республикасы</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Республика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The Republic </w:t>
            </w:r>
          </w:p>
          <w:p>
            <w:pPr>
              <w:spacing w:after="20"/>
              <w:ind w:left="20"/>
              <w:jc w:val="both"/>
            </w:pPr>
            <w:r>
              <w:rPr>
                <w:rFonts w:ascii="Times New Roman"/>
                <w:b w:val="false"/>
                <w:i w:val="false"/>
                <w:color w:val="000000"/>
                <w:sz w:val="20"/>
              </w:rPr>
              <w:t>
</w:t>
            </w:r>
            <w:r>
              <w:rPr>
                <w:rFonts w:ascii="Times New Roman"/>
                <w:b w:val="false"/>
                <w:i w:val="false"/>
                <w:color w:val="000000"/>
                <w:sz w:val="20"/>
              </w:rPr>
              <w:t>of Kazakhstan</w:t>
            </w:r>
          </w:p>
          <w:p>
            <w:pPr>
              <w:spacing w:after="20"/>
              <w:ind w:left="20"/>
              <w:jc w:val="both"/>
            </w:pPr>
            <w:r>
              <w:rPr>
                <w:rFonts w:ascii="Times New Roman"/>
                <w:b w:val="false"/>
                <w:i w:val="false"/>
                <w:color w:val="000000"/>
                <w:sz w:val="20"/>
              </w:rPr>
              <w:t>
</w:t>
            </w:r>
            <w:r>
              <w:rPr>
                <w:rFonts w:ascii="Times New Roman"/>
                <w:b w:val="false"/>
                <w:i w:val="false"/>
                <w:color w:val="000000"/>
                <w:sz w:val="20"/>
              </w:rPr>
              <w:t>Класты медициналық сертификат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Медицинский сертификат класса</w:t>
            </w:r>
          </w:p>
          <w:p>
            <w:pPr>
              <w:spacing w:after="20"/>
              <w:ind w:left="20"/>
              <w:jc w:val="both"/>
            </w:pPr>
            <w:r>
              <w:rPr>
                <w:rFonts w:ascii="Times New Roman"/>
                <w:b w:val="false"/>
                <w:i w:val="false"/>
                <w:color w:val="000000"/>
                <w:sz w:val="20"/>
              </w:rPr>
              <w:t>
</w:t>
            </w:r>
            <w:r>
              <w:rPr>
                <w:rFonts w:ascii="Times New Roman"/>
                <w:b w:val="false"/>
                <w:i w:val="false"/>
                <w:color w:val="000000"/>
                <w:sz w:val="20"/>
              </w:rPr>
              <w:t>Medical certificate of class</w:t>
            </w:r>
          </w:p>
          <w:p>
            <w:pPr>
              <w:spacing w:after="20"/>
              <w:ind w:left="20"/>
              <w:jc w:val="both"/>
            </w:pPr>
            <w:r>
              <w:rPr>
                <w:rFonts w:ascii="Times New Roman"/>
                <w:b w:val="false"/>
                <w:i w:val="false"/>
                <w:color w:val="000000"/>
                <w:sz w:val="20"/>
              </w:rPr>
              <w:t>
</w:t>
            </w:r>
            <w:r>
              <w:rPr>
                <w:rFonts w:ascii="Times New Roman"/>
                <w:b w:val="false"/>
                <w:i w:val="false"/>
                <w:color w:val="000000"/>
                <w:sz w:val="20"/>
              </w:rPr>
              <w:t>ҚР азаматтық авиациясындағы медициналық куәландыру және қарап-тексеру қағидаларына сәйкес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Выдано в соответствии с Правилами медицинского освидетельствования и осмотра в гражданской авиации РК</w:t>
            </w:r>
          </w:p>
          <w:p>
            <w:pPr>
              <w:spacing w:after="20"/>
              <w:ind w:left="20"/>
              <w:jc w:val="both"/>
            </w:pPr>
            <w:r>
              <w:rPr>
                <w:rFonts w:ascii="Times New Roman"/>
                <w:b w:val="false"/>
                <w:i w:val="false"/>
                <w:color w:val="000000"/>
                <w:sz w:val="20"/>
              </w:rPr>
              <w:t>
</w:t>
            </w:r>
            <w:r>
              <w:rPr>
                <w:rFonts w:ascii="Times New Roman"/>
                <w:b w:val="false"/>
                <w:i w:val="false"/>
                <w:color w:val="000000"/>
                <w:sz w:val="20"/>
              </w:rPr>
              <w:t>Issued in accordance with the Rules for Medical Examination and Inspection in Civil Aviation.</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сертификат авиациялық персоналы куәлігінің ажырамас бөлігі болып табылады. Настоящий сертификат является неотъемлемой частью свидетельства авиационного персонала.</w:t>
            </w:r>
          </w:p>
          <w:p>
            <w:pPr>
              <w:spacing w:after="20"/>
              <w:ind w:left="20"/>
              <w:jc w:val="both"/>
            </w:pPr>
            <w:r>
              <w:rPr>
                <w:rFonts w:ascii="Times New Roman"/>
                <w:b w:val="false"/>
                <w:i w:val="false"/>
                <w:color w:val="000000"/>
                <w:sz w:val="20"/>
              </w:rPr>
              <w:t>
This certificate is an integral part of the aviation personnel license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52"/>
          <w:p>
            <w:pPr>
              <w:spacing w:after="20"/>
              <w:ind w:left="20"/>
              <w:jc w:val="both"/>
            </w:pPr>
            <w:r>
              <w:rPr>
                <w:rFonts w:ascii="Times New Roman"/>
                <w:b w:val="false"/>
                <w:i w:val="false"/>
                <w:color w:val="000000"/>
                <w:sz w:val="20"/>
              </w:rPr>
              <w:t>
__ уәкілетті ұйымымен тағайындалған __</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Авиациялық медициналық сарапшы / </w:t>
            </w:r>
          </w:p>
          <w:p>
            <w:pPr>
              <w:spacing w:after="20"/>
              <w:ind w:left="20"/>
              <w:jc w:val="both"/>
            </w:pPr>
            <w:r>
              <w:rPr>
                <w:rFonts w:ascii="Times New Roman"/>
                <w:b w:val="false"/>
                <w:i w:val="false"/>
                <w:color w:val="000000"/>
                <w:sz w:val="20"/>
              </w:rPr>
              <w:t>
</w:t>
            </w:r>
            <w:r>
              <w:rPr>
                <w:rFonts w:ascii="Times New Roman"/>
                <w:b w:val="false"/>
                <w:i w:val="false"/>
                <w:color w:val="000000"/>
                <w:sz w:val="20"/>
              </w:rPr>
              <w:t>Авиационный медицинский эксперт _, назначенный уполномоченной организацией __ /</w:t>
            </w:r>
          </w:p>
          <w:p>
            <w:pPr>
              <w:spacing w:after="20"/>
              <w:ind w:left="20"/>
              <w:jc w:val="both"/>
            </w:pPr>
            <w:r>
              <w:rPr>
                <w:rFonts w:ascii="Times New Roman"/>
                <w:b w:val="false"/>
                <w:i w:val="false"/>
                <w:color w:val="000000"/>
                <w:sz w:val="20"/>
              </w:rPr>
              <w:t>
</w:t>
            </w:r>
            <w:r>
              <w:rPr>
                <w:rFonts w:ascii="Times New Roman"/>
                <w:b w:val="false"/>
                <w:i w:val="false"/>
                <w:color w:val="000000"/>
                <w:sz w:val="20"/>
              </w:rPr>
              <w:t>Aviation Medical Еxaminer ___, designated by the Authorized Organization 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Сертификат нөмірі / Номер сертификата: __ / </w:t>
            </w:r>
          </w:p>
          <w:p>
            <w:pPr>
              <w:spacing w:after="20"/>
              <w:ind w:left="20"/>
              <w:jc w:val="both"/>
            </w:pPr>
            <w:r>
              <w:rPr>
                <w:rFonts w:ascii="Times New Roman"/>
                <w:b w:val="false"/>
                <w:i w:val="false"/>
                <w:color w:val="000000"/>
                <w:sz w:val="20"/>
              </w:rPr>
              <w:t>
</w:t>
            </w:r>
            <w:r>
              <w:rPr>
                <w:rFonts w:ascii="Times New Roman"/>
                <w:b w:val="false"/>
                <w:i w:val="false"/>
                <w:color w:val="000000"/>
                <w:sz w:val="20"/>
              </w:rPr>
              <w:t>Certificate number: ___</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 иесінің аты-жөні (қалауы бойынша) / Фамилия, имя, отчество (по желанию) владельца сертификата / At the request of the certificate holder: ___</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жылы, айы, күні / Год, месяц, день рождения / Date of birth: __</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Азаматтығы / Гражданство/ Nationality: ___</w:t>
            </w:r>
          </w:p>
          <w:p>
            <w:pPr>
              <w:spacing w:after="20"/>
              <w:ind w:left="20"/>
              <w:jc w:val="both"/>
            </w:pPr>
            <w:r>
              <w:rPr>
                <w:rFonts w:ascii="Times New Roman"/>
                <w:b w:val="false"/>
                <w:i w:val="false"/>
                <w:color w:val="000000"/>
                <w:sz w:val="20"/>
              </w:rPr>
              <w:t>
Сертификат иесінің қолы / Подпись держателя сертификата / Signature of the certificate holder: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53"/>
          <w:p>
            <w:pPr>
              <w:spacing w:after="20"/>
              <w:ind w:left="20"/>
              <w:jc w:val="both"/>
            </w:pPr>
            <w:r>
              <w:rPr>
                <w:rFonts w:ascii="Times New Roman"/>
                <w:b w:val="false"/>
                <w:i w:val="false"/>
                <w:color w:val="000000"/>
                <w:sz w:val="20"/>
              </w:rPr>
              <w:t>
Шектеулер / Ограничения / Limitations: __</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Коды / Код / Code</w:t>
            </w:r>
          </w:p>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күні / Дата выдачи / Date of issue:</w:t>
            </w:r>
          </w:p>
          <w:p>
            <w:pPr>
              <w:spacing w:after="20"/>
              <w:ind w:left="20"/>
              <w:jc w:val="both"/>
            </w:pPr>
            <w:r>
              <w:rPr>
                <w:rFonts w:ascii="Times New Roman"/>
                <w:b w:val="false"/>
                <w:i w:val="false"/>
                <w:color w:val="000000"/>
                <w:sz w:val="20"/>
              </w:rPr>
              <w:t>
</w:t>
            </w:r>
            <w:r>
              <w:rPr>
                <w:rFonts w:ascii="Times New Roman"/>
                <w:b w:val="false"/>
                <w:i w:val="false"/>
                <w:color w:val="000000"/>
                <w:sz w:val="20"/>
              </w:rPr>
              <w:t>(кк. аа. жж. /дд. мм. гг. / dd.mm.yy.)</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Бастап жарамды / </w:t>
            </w:r>
          </w:p>
          <w:p>
            <w:pPr>
              <w:spacing w:after="20"/>
              <w:ind w:left="20"/>
              <w:jc w:val="both"/>
            </w:pPr>
            <w:r>
              <w:rPr>
                <w:rFonts w:ascii="Times New Roman"/>
                <w:b w:val="false"/>
                <w:i w:val="false"/>
                <w:color w:val="000000"/>
                <w:sz w:val="20"/>
              </w:rPr>
              <w:t>
</w:t>
            </w:r>
            <w:r>
              <w:rPr>
                <w:rFonts w:ascii="Times New Roman"/>
                <w:b w:val="false"/>
                <w:i w:val="false"/>
                <w:color w:val="000000"/>
                <w:sz w:val="20"/>
              </w:rPr>
              <w:t>Вводится в действие с / Valid from: ___</w:t>
            </w:r>
          </w:p>
          <w:p>
            <w:pPr>
              <w:spacing w:after="20"/>
              <w:ind w:left="20"/>
              <w:jc w:val="both"/>
            </w:pPr>
            <w:r>
              <w:rPr>
                <w:rFonts w:ascii="Times New Roman"/>
                <w:b w:val="false"/>
                <w:i w:val="false"/>
                <w:color w:val="000000"/>
                <w:sz w:val="20"/>
              </w:rPr>
              <w:t>
</w:t>
            </w:r>
            <w:r>
              <w:rPr>
                <w:rFonts w:ascii="Times New Roman"/>
                <w:b w:val="false"/>
                <w:i w:val="false"/>
                <w:color w:val="000000"/>
                <w:sz w:val="20"/>
              </w:rPr>
              <w:t>(кк. аа. жж. / дд. мм. гг. / dd. mm. yy.)</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Сертификат берген сарапшының қолы / </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выдавшего сертификат эксперта / Signature of the certificate issuing AME: __</w:t>
            </w:r>
          </w:p>
          <w:p>
            <w:pPr>
              <w:spacing w:after="20"/>
              <w:ind w:left="20"/>
              <w:jc w:val="both"/>
            </w:pPr>
            <w:r>
              <w:rPr>
                <w:rFonts w:ascii="Times New Roman"/>
                <w:b w:val="false"/>
                <w:i w:val="false"/>
                <w:color w:val="000000"/>
                <w:sz w:val="20"/>
              </w:rPr>
              <w:t>
Мөр / Печать / Stamp: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54"/>
          <w:p>
            <w:pPr>
              <w:spacing w:after="20"/>
              <w:ind w:left="20"/>
              <w:jc w:val="both"/>
            </w:pPr>
            <w:r>
              <w:rPr>
                <w:rFonts w:ascii="Times New Roman"/>
                <w:b w:val="false"/>
                <w:i w:val="false"/>
                <w:color w:val="000000"/>
                <w:sz w:val="20"/>
              </w:rPr>
              <w:t>
Сертификаттың аяқталу күні:</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Дата окончания действия сертификата:</w:t>
            </w:r>
          </w:p>
          <w:p>
            <w:pPr>
              <w:spacing w:after="20"/>
              <w:ind w:left="20"/>
              <w:jc w:val="both"/>
            </w:pPr>
            <w:r>
              <w:rPr>
                <w:rFonts w:ascii="Times New Roman"/>
                <w:b w:val="false"/>
                <w:i w:val="false"/>
                <w:color w:val="000000"/>
                <w:sz w:val="20"/>
              </w:rPr>
              <w:t>
</w:t>
            </w:r>
            <w:r>
              <w:rPr>
                <w:rFonts w:ascii="Times New Roman"/>
                <w:b w:val="false"/>
                <w:i w:val="false"/>
                <w:color w:val="000000"/>
                <w:sz w:val="20"/>
              </w:rPr>
              <w:t>Certificate expiration date:</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 / class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 және АЖА / ЛА и СЛА / LA and ULA (кк. аа. жж. / дд. мм. гг. / dd. mm. yy)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 / Рост / Weight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 Вес / Height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түсі / Цвет глаз/eye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Шаштың түсі / Цвет волос / Hair color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 Пол / Gender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медициналық қаралу күні / Дата последнего медицинского осмотра / Date of the last checkup (кк. аа. жж. / дд. мм. гг. / dd. mm. yy.)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Электрокардиограмма / Electrocardiogram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Аудиограмма / Audiogram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Көзді тексеру Обследование зрения Ophtalmology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bookmarkStart w:name="z143" w:id="55"/>
    <w:p>
      <w:pPr>
        <w:spacing w:after="0"/>
        <w:ind w:left="0"/>
        <w:jc w:val="both"/>
      </w:pPr>
      <w:r>
        <w:rPr>
          <w:rFonts w:ascii="Times New Roman"/>
          <w:b w:val="false"/>
          <w:i w:val="false"/>
          <w:color w:val="000000"/>
          <w:sz w:val="28"/>
        </w:rPr>
        <w:t>
      Артқы беті</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56"/>
          <w:p>
            <w:pPr>
              <w:spacing w:after="20"/>
              <w:ind w:left="20"/>
              <w:jc w:val="both"/>
            </w:pPr>
            <w:r>
              <w:rPr>
                <w:rFonts w:ascii="Times New Roman"/>
                <w:b w:val="false"/>
                <w:i w:val="false"/>
                <w:color w:val="000000"/>
                <w:sz w:val="20"/>
              </w:rPr>
              <w:t>
Медициналық жарамдылықты төмендетуші жағдайлар:</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сертификаттардың иелері Қазақстан Республикасының азаматтық авиациясында медициналық куәландыру және қарап-тексеру қағидаларының (бұдан әрі - Қағидалар) 27 және 28-тармақтарына сәйкес олардың денсаулығының жарамдылығын төмендететін факторлар туындаған кезден бастап сарапшыны дереу хабардар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Факторы, снижающие медицинскую годность: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Владельцы медицинских сертификатов незамедлительно уведомляют эксперта с момента возникновения факторов, снижающих годность их здоровья в соответствии пунктами 27 и 28 Правил медицинского освидетельствования и осмотра в гражданской авиации Республики Казахстан (далее -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Factors that reduce medical fitness:</w:t>
            </w:r>
          </w:p>
          <w:p>
            <w:pPr>
              <w:spacing w:after="20"/>
              <w:ind w:left="20"/>
              <w:jc w:val="both"/>
            </w:pPr>
            <w:r>
              <w:rPr>
                <w:rFonts w:ascii="Times New Roman"/>
                <w:b w:val="false"/>
                <w:i w:val="false"/>
                <w:color w:val="000000"/>
                <w:sz w:val="20"/>
              </w:rPr>
              <w:t>
The medical certificate holders immediately notify the examiner from the moment of occurrence of factors that reduce their medical fitness in accordance with paragraphs 27 and 28 of the Rules of Medical Examination and Checkup in Civil Aviation of the Republic of Kazakhstan (hereinafter -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57"/>
          <w:p>
            <w:pPr>
              <w:spacing w:after="20"/>
              <w:ind w:left="20"/>
              <w:jc w:val="both"/>
            </w:pPr>
            <w:r>
              <w:rPr>
                <w:rFonts w:ascii="Times New Roman"/>
                <w:b w:val="false"/>
                <w:i w:val="false"/>
                <w:color w:val="000000"/>
                <w:sz w:val="20"/>
              </w:rPr>
              <w:t>
Куәлік иелері өздерінің куәліктеріне, біліктілік белгілеріне немесе сертификаттары бойынша кәсіби құқықтары мен міндеттерін орындамайды.</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Медициналық сертификат иелері қандай да бір ауру немесе шаршау кезінде, денсаулық жағдайына қатысты кез келген күмән туындаған кезде, оның міндеттерін қауіпсіз орындау қабілетіне әсер етуі мүмкін әл-ауқат пен денсаулыққа байланысты кез келген жағдайларда сарапшыға жүгінеді. Медициналық сертификат иесі мен жұмыс беруші Қағидалардың талаптарын орындамағаны үшін жауап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Владельцы свидетельств не выполняют профессиональные права и обязанности согласно своих свидетельств, квалификационных отметок или сертификатов.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Обладатели медицинского сертификата обращаются к эксперту при возникновении какого-либо заболевания или утомления, при любых сомнениях по поводу состояния здоровья, при любых случаях, связанных с самочувствием и здоровьем, которые могут повлиять на способность безопасно выполнять его обязанности. Обладатель медицинского сертификата и работодатель ответственны за невыполнение требований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License holders do not fulfill professional rights and obligations under their licenses, qualification marks or certificates.</w:t>
            </w:r>
          </w:p>
          <w:p>
            <w:pPr>
              <w:spacing w:after="20"/>
              <w:ind w:left="20"/>
              <w:jc w:val="both"/>
            </w:pPr>
            <w:r>
              <w:rPr>
                <w:rFonts w:ascii="Times New Roman"/>
                <w:b w:val="false"/>
                <w:i w:val="false"/>
                <w:color w:val="000000"/>
                <w:sz w:val="20"/>
              </w:rPr>
              <w:t>
The medical certificate holders contact to an examiner in case of any illness or fatigue, any doubts about the state of health, or any health-related issues that may affect their ability to safely perform their duties. The medical certificate holder and the employer are responsible for non-compliance with the requirements of the Rules.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58"/>
          <w:p>
            <w:pPr>
              <w:spacing w:after="20"/>
              <w:ind w:left="20"/>
              <w:jc w:val="both"/>
            </w:pPr>
            <w:r>
              <w:rPr>
                <w:rFonts w:ascii="Times New Roman"/>
                <w:b w:val="false"/>
                <w:i w:val="false"/>
                <w:color w:val="000000"/>
                <w:sz w:val="20"/>
              </w:rPr>
              <w:t>
Коды/ Код /Code</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МСШ / ОМС / TML – медициналық сертификаттың қолданылу мерзімінің шектелуі / ограничение срока действия медицинского сертификата / limitation of the validity period of the medical certificate; ҚКТ / КДР / DVL – алыс қашықтан көру қабілетінің бұзылуын түзету / коррекция нарушения зрения для дальнего расстояния / distance vision correction;</w:t>
            </w:r>
          </w:p>
          <w:p>
            <w:pPr>
              <w:spacing w:after="20"/>
              <w:ind w:left="20"/>
              <w:jc w:val="both"/>
            </w:pPr>
            <w:r>
              <w:rPr>
                <w:rFonts w:ascii="Times New Roman"/>
                <w:b w:val="false"/>
                <w:i w:val="false"/>
                <w:color w:val="000000"/>
                <w:sz w:val="20"/>
              </w:rPr>
              <w:t>
</w:t>
            </w:r>
            <w:r>
              <w:rPr>
                <w:rFonts w:ascii="Times New Roman"/>
                <w:b w:val="false"/>
                <w:i w:val="false"/>
                <w:color w:val="000000"/>
                <w:sz w:val="20"/>
              </w:rPr>
              <w:t>АОЖКТ / КБСДР / VML – алыс, орта және жақын қашықтан көру қабілетінің бұзылуын түзету / коррекция нарушения зрения для дальнего, среднего и близкого расстояния / far, medium, near distance vision correction;</w:t>
            </w:r>
          </w:p>
          <w:p>
            <w:pPr>
              <w:spacing w:after="20"/>
              <w:ind w:left="20"/>
              <w:jc w:val="both"/>
            </w:pPr>
            <w:r>
              <w:rPr>
                <w:rFonts w:ascii="Times New Roman"/>
                <w:b w:val="false"/>
                <w:i w:val="false"/>
                <w:color w:val="000000"/>
                <w:sz w:val="20"/>
              </w:rPr>
              <w:t>
ЖКТ / КБР / VNL – жақын қашықтан көру қабілетінің бұзылуын түзету/ коррекция нарушения зрения для близкого расстояния / near distance vision correction;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59"/>
          <w:p>
            <w:pPr>
              <w:spacing w:after="20"/>
              <w:ind w:left="20"/>
              <w:jc w:val="both"/>
            </w:pPr>
            <w:r>
              <w:rPr>
                <w:rFonts w:ascii="Times New Roman"/>
                <w:b w:val="false"/>
                <w:i w:val="false"/>
                <w:color w:val="000000"/>
                <w:sz w:val="20"/>
              </w:rPr>
              <w:t xml:space="preserve">
КЛТ / КИК / CCL – контактілік линзаларды қолдану ғана арқылы көруді түзету / коррекция зрения с использованием только контактных линз / vision correction using contact lenses only; </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КҰ / ДП / VCL – тек күндізгі рейстерге (күндізгі ұшулар) жарамды / действителен для полетов только в дневное время (дневные полеты) / Valid for daylight hours flights (daytime flights) only; ЖЖ / ЖБП / OPL – жолаушыларсыз ғана жарамды / действителен только без пассажиров / valid only without passengers; ҚЕБ / БДУ / OSL – қауіпсіздікті қамтамасыз ететін ұшқыш және қос басқарылатын әуе кемесіне ғана жарамды / действителен только с безопасным пилотом и для воздушного судна с двойным управлением / valid only with a safe pilot and for an aircraft with dual controls;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ДӘК / ДВС / OAL – демонстрацияланған әуе кемесінің түрі үшін жарамды / годен для демонстрированного типа воздушного судна / suitable for the demonstrated aircraft type; </w:t>
            </w:r>
          </w:p>
          <w:p>
            <w:pPr>
              <w:spacing w:after="20"/>
              <w:ind w:left="20"/>
              <w:jc w:val="both"/>
            </w:pPr>
            <w:r>
              <w:rPr>
                <w:rFonts w:ascii="Times New Roman"/>
                <w:b w:val="false"/>
                <w:i w:val="false"/>
                <w:color w:val="000000"/>
                <w:sz w:val="20"/>
              </w:rPr>
              <w:t>
</w:t>
            </w:r>
            <w:r>
              <w:rPr>
                <w:rFonts w:ascii="Times New Roman"/>
                <w:b w:val="false"/>
                <w:i w:val="false"/>
                <w:color w:val="000000"/>
                <w:sz w:val="20"/>
              </w:rPr>
              <w:t>БҚБ / УРУ / AHL – тек бекітілген қолмен басқарумен жарамды / действителен только с утвержденным ручным управлением / valid only with approved manual control.</w:t>
            </w:r>
          </w:p>
          <w:p>
            <w:pPr>
              <w:spacing w:after="20"/>
              <w:ind w:left="20"/>
              <w:jc w:val="both"/>
            </w:pPr>
            <w:r>
              <w:rPr>
                <w:rFonts w:ascii="Times New Roman"/>
                <w:b w:val="false"/>
                <w:i w:val="false"/>
                <w:color w:val="000000"/>
                <w:sz w:val="20"/>
              </w:rPr>
              <w:t>
</w:t>
            </w:r>
            <w:r>
              <w:rPr>
                <w:rFonts w:ascii="Times New Roman"/>
                <w:b w:val="false"/>
                <w:i w:val="false"/>
                <w:color w:val="000000"/>
                <w:sz w:val="20"/>
              </w:rPr>
              <w:t>Мониторингке келу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явки на мониторинг:</w:t>
            </w:r>
          </w:p>
          <w:p>
            <w:pPr>
              <w:spacing w:after="20"/>
              <w:ind w:left="20"/>
              <w:jc w:val="both"/>
            </w:pPr>
            <w:r>
              <w:rPr>
                <w:rFonts w:ascii="Times New Roman"/>
                <w:b w:val="false"/>
                <w:i w:val="false"/>
                <w:color w:val="000000"/>
                <w:sz w:val="20"/>
              </w:rPr>
              <w:t>
</w:t>
            </w:r>
            <w:r>
              <w:rPr>
                <w:rFonts w:ascii="Times New Roman"/>
                <w:b w:val="false"/>
                <w:i w:val="false"/>
                <w:color w:val="000000"/>
                <w:sz w:val="20"/>
              </w:rPr>
              <w:t>Date of attendance for monitoring:</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16510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651000" cy="1612900"/>
                          </a:xfrm>
                          <a:prstGeom prst="rect">
                            <a:avLst/>
                          </a:prstGeom>
                        </pic:spPr>
                      </pic:pic>
                    </a:graphicData>
                  </a:graphic>
                </wp:inline>
              </w:drawing>
            </w:r>
          </w:p>
          <w:p>
            <w:pPr>
              <w:spacing w:after="20"/>
              <w:ind w:left="20"/>
              <w:jc w:val="both"/>
            </w:pPr>
          </w:p>
          <w:p>
            <w:pPr>
              <w:spacing w:after="20"/>
              <w:ind w:left="20"/>
              <w:jc w:val="both"/>
            </w:pPr>
          </w:p>
        </w:tc>
      </w:tr>
    </w:tbl>
    <w:bookmarkStart w:name="z164" w:id="60"/>
    <w:p>
      <w:pPr>
        <w:spacing w:after="0"/>
        <w:ind w:left="0"/>
        <w:jc w:val="both"/>
      </w:pPr>
      <w:r>
        <w:rPr>
          <w:rFonts w:ascii="Times New Roman"/>
          <w:b w:val="false"/>
          <w:i w:val="false"/>
          <w:color w:val="000000"/>
          <w:sz w:val="28"/>
        </w:rPr>
        <w:t>
      Екі жақты бланк; өлшемдері – ұзындығы 295 мм, ені 105 мм; күрделі түрі – пішіні А7; "ҚР картасының контуры немесе КZ, немесе KAZ" сутаңбалары белгілері бар қағаз; Қазақстан Республикасы картасының контурымен голограмманың диаметрі - 12 мм; BARCODE өлшемі – жағы 30 мм төртбұрыш, онда медициналық сертификат иесінің мәліметтері бар: Толық аты-жөні: Туған күні: Берілген күні: AMС толық аты-жөні: Класс: Шектеу: Жарамдылық бастауы: Жарамды аяқталуы: Көз түсі: Шаш түсі: Жынысы: Салмағы: Бойы:</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медициналық куәландыру және</w:t>
            </w:r>
            <w:r>
              <w:br/>
            </w:r>
            <w:r>
              <w:rPr>
                <w:rFonts w:ascii="Times New Roman"/>
                <w:b w:val="false"/>
                <w:i w:val="false"/>
                <w:color w:val="000000"/>
                <w:sz w:val="20"/>
              </w:rPr>
              <w:t>қарап-тексеру қағидаларына</w:t>
            </w:r>
            <w:r>
              <w:br/>
            </w:r>
            <w:r>
              <w:rPr>
                <w:rFonts w:ascii="Times New Roman"/>
                <w:b w:val="false"/>
                <w:i w:val="false"/>
                <w:color w:val="000000"/>
                <w:sz w:val="20"/>
              </w:rPr>
              <w:t>3-1-қосымша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____________________</w:t>
            </w:r>
            <w:r>
              <w:br/>
            </w:r>
            <w:r>
              <w:rPr>
                <w:rFonts w:ascii="Times New Roman"/>
                <w:b w:val="false"/>
                <w:i w:val="false"/>
                <w:color w:val="000000"/>
                <w:sz w:val="20"/>
              </w:rPr>
              <w:t>Мекен-жайы_________________</w:t>
            </w:r>
          </w:p>
        </w:tc>
      </w:tr>
    </w:tbl>
    <w:bookmarkStart w:name="z166" w:id="61"/>
    <w:p>
      <w:pPr>
        <w:spacing w:after="0"/>
        <w:ind w:left="0"/>
        <w:jc w:val="left"/>
      </w:pPr>
      <w:r>
        <w:rPr>
          <w:rFonts w:ascii="Times New Roman"/>
          <w:b/>
          <w:i w:val="false"/>
          <w:color w:val="000000"/>
        </w:rPr>
        <w:t xml:space="preserve"> Медициналық сертификаттың қолданылуын тоқтата тұру (кері қайтарып алу) туралы хабарлама</w:t>
      </w:r>
    </w:p>
    <w:bookmarkEnd w:id="61"/>
    <w:bookmarkStart w:name="z167" w:id="62"/>
    <w:p>
      <w:pPr>
        <w:spacing w:after="0"/>
        <w:ind w:left="0"/>
        <w:jc w:val="both"/>
      </w:pPr>
      <w:r>
        <w:rPr>
          <w:rFonts w:ascii="Times New Roman"/>
          <w:b w:val="false"/>
          <w:i w:val="false"/>
          <w:color w:val="000000"/>
          <w:sz w:val="28"/>
        </w:rPr>
        <w:t>
      Құрметті _________________________________</w:t>
      </w:r>
    </w:p>
    <w:bookmarkEnd w:id="62"/>
    <w:bookmarkStart w:name="z168" w:id="63"/>
    <w:p>
      <w:pPr>
        <w:spacing w:after="0"/>
        <w:ind w:left="0"/>
        <w:jc w:val="both"/>
      </w:pPr>
      <w:r>
        <w:rPr>
          <w:rFonts w:ascii="Times New Roman"/>
          <w:b w:val="false"/>
          <w:i w:val="false"/>
          <w:color w:val="000000"/>
          <w:sz w:val="28"/>
        </w:rPr>
        <w:t>
      "Қазақстан Республикасының әуе кеңістігін пайдалану және авиация қызметі туралы" Қазақстан Республикасы Заңының 16-9-бабы 2-тармағының 10-1) тармақшасына сәйкес сіздің медициналық сертификатыңыздың қолданылуын 20__ жылғы ____ бастап тоқтата тұру/кері қайтарып алу (керегінің астын сызу) туралы хабарлаймыз.</w:t>
      </w:r>
    </w:p>
    <w:bookmarkEnd w:id="63"/>
    <w:bookmarkStart w:name="z169" w:id="64"/>
    <w:p>
      <w:pPr>
        <w:spacing w:after="0"/>
        <w:ind w:left="0"/>
        <w:jc w:val="both"/>
      </w:pPr>
      <w:r>
        <w:rPr>
          <w:rFonts w:ascii="Times New Roman"/>
          <w:b w:val="false"/>
          <w:i w:val="false"/>
          <w:color w:val="000000"/>
          <w:sz w:val="28"/>
        </w:rPr>
        <w:t xml:space="preserve">
      _________ негізінде сіз кәсіптік қызметті қауіпсіз жүзеге асыра алмайсыз. </w:t>
      </w:r>
    </w:p>
    <w:bookmarkEnd w:id="64"/>
    <w:bookmarkStart w:name="z170" w:id="65"/>
    <w:p>
      <w:pPr>
        <w:spacing w:after="0"/>
        <w:ind w:left="0"/>
        <w:jc w:val="both"/>
      </w:pPr>
      <w:r>
        <w:rPr>
          <w:rFonts w:ascii="Times New Roman"/>
          <w:b w:val="false"/>
          <w:i w:val="false"/>
          <w:color w:val="000000"/>
          <w:sz w:val="28"/>
        </w:rPr>
        <w:t>
      Медициналық сертификаттың қолданылуын тоқтата тұру ұзақтығы 90 (тоқсан) күнтізбелік күннен аспайды.</w:t>
      </w:r>
    </w:p>
    <w:bookmarkEnd w:id="65"/>
    <w:bookmarkStart w:name="z171" w:id="66"/>
    <w:p>
      <w:pPr>
        <w:spacing w:after="0"/>
        <w:ind w:left="0"/>
        <w:jc w:val="both"/>
      </w:pPr>
      <w:r>
        <w:rPr>
          <w:rFonts w:ascii="Times New Roman"/>
          <w:b w:val="false"/>
          <w:i w:val="false"/>
          <w:color w:val="000000"/>
          <w:sz w:val="28"/>
        </w:rPr>
        <w:t>
      Кері қайтарып алу кезінде медициналық сертификатты авиациялық медициналық сарапшыға тапсыру немесе пошта арқылы жіберу қажет:___________.</w:t>
      </w:r>
    </w:p>
    <w:bookmarkEnd w:id="66"/>
    <w:bookmarkStart w:name="z172" w:id="67"/>
    <w:p>
      <w:pPr>
        <w:spacing w:after="0"/>
        <w:ind w:left="0"/>
        <w:jc w:val="both"/>
      </w:pPr>
      <w:r>
        <w:rPr>
          <w:rFonts w:ascii="Times New Roman"/>
          <w:b w:val="false"/>
          <w:i w:val="false"/>
          <w:color w:val="000000"/>
          <w:sz w:val="28"/>
        </w:rPr>
        <w:t>
      Медициналық тұрғыдан ұшу қауіпсіздігі талаптарын сақтау мақсатында пайдаланушылар сіздің медициналық сертификатыңыздың қолданылуын тоқтата тұру/кері қайтарып алу туралы (керегінің астын сызу) хабардар етіледі.</w:t>
      </w:r>
    </w:p>
    <w:bookmarkEnd w:id="67"/>
    <w:bookmarkStart w:name="z173" w:id="68"/>
    <w:p>
      <w:pPr>
        <w:spacing w:after="0"/>
        <w:ind w:left="0"/>
        <w:jc w:val="both"/>
      </w:pPr>
      <w:r>
        <w:rPr>
          <w:rFonts w:ascii="Times New Roman"/>
          <w:b w:val="false"/>
          <w:i w:val="false"/>
          <w:color w:val="000000"/>
          <w:sz w:val="28"/>
        </w:rPr>
        <w:t>
      Азаматтық авиация саласындағы</w:t>
      </w:r>
    </w:p>
    <w:bookmarkEnd w:id="68"/>
    <w:bookmarkStart w:name="z174" w:id="69"/>
    <w:p>
      <w:pPr>
        <w:spacing w:after="0"/>
        <w:ind w:left="0"/>
        <w:jc w:val="both"/>
      </w:pPr>
      <w:r>
        <w:rPr>
          <w:rFonts w:ascii="Times New Roman"/>
          <w:b w:val="false"/>
          <w:i w:val="false"/>
          <w:color w:val="000000"/>
          <w:sz w:val="28"/>
        </w:rPr>
        <w:t>
      уәкілетті ұйымның лауазымды тұлғасы __________________________</w:t>
      </w:r>
    </w:p>
    <w:bookmarkEnd w:id="69"/>
    <w:bookmarkStart w:name="z175" w:id="70"/>
    <w:p>
      <w:pPr>
        <w:spacing w:after="0"/>
        <w:ind w:left="0"/>
        <w:jc w:val="both"/>
      </w:pPr>
      <w:r>
        <w:rPr>
          <w:rFonts w:ascii="Times New Roman"/>
          <w:b w:val="false"/>
          <w:i w:val="false"/>
          <w:color w:val="000000"/>
          <w:sz w:val="28"/>
        </w:rPr>
        <w:t xml:space="preserve">
      (тегі, аты, әкесінің аты (бар болса), қолы) </w:t>
      </w:r>
    </w:p>
    <w:bookmarkEnd w:id="70"/>
    <w:bookmarkStart w:name="z176" w:id="71"/>
    <w:p>
      <w:pPr>
        <w:spacing w:after="0"/>
        <w:ind w:left="0"/>
        <w:jc w:val="both"/>
      </w:pPr>
      <w:r>
        <w:rPr>
          <w:rFonts w:ascii="Times New Roman"/>
          <w:b w:val="false"/>
          <w:i w:val="false"/>
          <w:color w:val="000000"/>
          <w:sz w:val="28"/>
        </w:rPr>
        <w:t xml:space="preserve">
      М.О. </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4-қосымша</w:t>
            </w:r>
            <w:r>
              <w:br/>
            </w:r>
            <w:r>
              <w:rPr>
                <w:rFonts w:ascii="Times New Roman"/>
                <w:b w:val="false"/>
                <w:i w:val="false"/>
                <w:color w:val="000000"/>
                <w:sz w:val="20"/>
              </w:rPr>
              <w:t>Авиациялық медициналық</w:t>
            </w:r>
            <w:r>
              <w:br/>
            </w:r>
            <w:r>
              <w:rPr>
                <w:rFonts w:ascii="Times New Roman"/>
                <w:b w:val="false"/>
                <w:i w:val="false"/>
                <w:color w:val="000000"/>
                <w:sz w:val="20"/>
              </w:rPr>
              <w:t xml:space="preserve">сарапшыларды тағайындау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78" w:id="72"/>
    <w:p>
      <w:pPr>
        <w:spacing w:after="0"/>
        <w:ind w:left="0"/>
        <w:jc w:val="left"/>
      </w:pPr>
      <w:r>
        <w:rPr>
          <w:rFonts w:ascii="Times New Roman"/>
          <w:b/>
          <w:i w:val="false"/>
          <w:color w:val="000000"/>
        </w:rPr>
        <w:t xml:space="preserve"> Қазақстан Республикасының азаматтық авиация саласындағы уәкілетті ұйым Уполномоченная организация в сфере гражданской авиации Республики Казахстан Authorized organization in the field of civil aviation of the Republic of Kazakhstan АМС сертификаты Сертификат АМЭ АМE CERTIFICATE № __ Авиациялық медициналық сарапшы Авиационный медицинский эксперт № No. __ Aviation medical examiner ________________________________________</w:t>
      </w:r>
    </w:p>
    <w:bookmarkEnd w:id="72"/>
    <w:bookmarkStart w:name="z179" w:id="73"/>
    <w:p>
      <w:pPr>
        <w:spacing w:after="0"/>
        <w:ind w:left="0"/>
        <w:jc w:val="left"/>
      </w:pPr>
      <w:r>
        <w:rPr>
          <w:rFonts w:ascii="Times New Roman"/>
          <w:b/>
          <w:i w:val="false"/>
          <w:color w:val="000000"/>
        </w:rPr>
        <w:t xml:space="preserve"> (тегі / фамилия / last name)</w:t>
      </w:r>
    </w:p>
    <w:bookmarkEnd w:id="73"/>
    <w:bookmarkStart w:name="z180" w:id="74"/>
    <w:p>
      <w:pPr>
        <w:spacing w:after="0"/>
        <w:ind w:left="0"/>
        <w:jc w:val="left"/>
      </w:pPr>
      <w:r>
        <w:rPr>
          <w:rFonts w:ascii="Times New Roman"/>
          <w:b/>
          <w:i w:val="false"/>
          <w:color w:val="000000"/>
        </w:rPr>
        <w:t xml:space="preserve"> __________________________________________</w:t>
      </w:r>
    </w:p>
    <w:bookmarkEnd w:id="74"/>
    <w:bookmarkStart w:name="z181" w:id="75"/>
    <w:p>
      <w:pPr>
        <w:spacing w:after="0"/>
        <w:ind w:left="0"/>
        <w:jc w:val="left"/>
      </w:pPr>
      <w:r>
        <w:rPr>
          <w:rFonts w:ascii="Times New Roman"/>
          <w:b/>
          <w:i w:val="false"/>
          <w:color w:val="000000"/>
        </w:rPr>
        <w:t xml:space="preserve"> (аты / имя / first name)</w:t>
      </w:r>
    </w:p>
    <w:bookmarkEnd w:id="75"/>
    <w:bookmarkStart w:name="z182" w:id="76"/>
    <w:p>
      <w:pPr>
        <w:spacing w:after="0"/>
        <w:ind w:left="0"/>
        <w:jc w:val="left"/>
      </w:pPr>
      <w:r>
        <w:rPr>
          <w:rFonts w:ascii="Times New Roman"/>
          <w:b/>
          <w:i w:val="false"/>
          <w:color w:val="000000"/>
        </w:rPr>
        <w:t xml:space="preserve"> ____________________________________________</w:t>
      </w:r>
    </w:p>
    <w:bookmarkEnd w:id="76"/>
    <w:bookmarkStart w:name="z183" w:id="77"/>
    <w:p>
      <w:pPr>
        <w:spacing w:after="0"/>
        <w:ind w:left="0"/>
        <w:jc w:val="left"/>
      </w:pPr>
      <w:r>
        <w:rPr>
          <w:rFonts w:ascii="Times New Roman"/>
          <w:b/>
          <w:i w:val="false"/>
          <w:color w:val="000000"/>
        </w:rPr>
        <w:t xml:space="preserve"> (әкесінің аты / отчество / patronymic)</w:t>
      </w:r>
    </w:p>
    <w:bookmarkEnd w:id="77"/>
    <w:bookmarkStart w:name="z184" w:id="78"/>
    <w:p>
      <w:pPr>
        <w:spacing w:after="0"/>
        <w:ind w:left="0"/>
        <w:jc w:val="left"/>
      </w:pPr>
      <w:r>
        <w:rPr>
          <w:rFonts w:ascii="Times New Roman"/>
          <w:b/>
          <w:i w:val="false"/>
          <w:color w:val="000000"/>
        </w:rPr>
        <w:t xml:space="preserve"> (қалауы бойынша / по желанию / optional)</w:t>
      </w:r>
    </w:p>
    <w:bookmarkEnd w:id="78"/>
    <w:bookmarkStart w:name="z185" w:id="79"/>
    <w:p>
      <w:pPr>
        <w:spacing w:after="0"/>
        <w:ind w:left="0"/>
        <w:jc w:val="both"/>
      </w:pPr>
      <w:r>
        <w:rPr>
          <w:rFonts w:ascii="Times New Roman"/>
          <w:b w:val="false"/>
          <w:i w:val="false"/>
          <w:color w:val="000000"/>
          <w:sz w:val="28"/>
        </w:rPr>
        <w:t>
      Жұмыс (медициналық куәландыру өткізу) орны / Место работы (проведения медицинского освидетельствования) / Place of work (medical examination) ______.</w:t>
      </w:r>
    </w:p>
    <w:bookmarkEnd w:id="79"/>
    <w:bookmarkStart w:name="z186" w:id="80"/>
    <w:p>
      <w:pPr>
        <w:spacing w:after="0"/>
        <w:ind w:left="0"/>
        <w:jc w:val="both"/>
      </w:pPr>
      <w:r>
        <w:rPr>
          <w:rFonts w:ascii="Times New Roman"/>
          <w:b w:val="false"/>
          <w:i w:val="false"/>
          <w:color w:val="000000"/>
          <w:sz w:val="28"/>
        </w:rPr>
        <w:t>
      Қолданылу саласы / Область действия / Scope of action: _______</w:t>
      </w:r>
    </w:p>
    <w:bookmarkEnd w:id="80"/>
    <w:bookmarkStart w:name="z187" w:id="81"/>
    <w:p>
      <w:pPr>
        <w:spacing w:after="0"/>
        <w:ind w:left="0"/>
        <w:jc w:val="both"/>
      </w:pPr>
      <w:r>
        <w:rPr>
          <w:rFonts w:ascii="Times New Roman"/>
          <w:b w:val="false"/>
          <w:i w:val="false"/>
          <w:color w:val="000000"/>
          <w:sz w:val="28"/>
        </w:rPr>
        <w:t>
      ___ базасында _ класты медициналық куәландыруды орындайды / Выполняет медицинское освидетельствование __ класса на базе _____ / Performs medіcal examination of avіatіon personnel of _______ class at the premіses of __________.</w:t>
      </w:r>
    </w:p>
    <w:bookmarkEnd w:id="81"/>
    <w:bookmarkStart w:name="z188" w:id="82"/>
    <w:p>
      <w:pPr>
        <w:spacing w:after="0"/>
        <w:ind w:left="0"/>
        <w:jc w:val="both"/>
      </w:pPr>
      <w:r>
        <w:rPr>
          <w:rFonts w:ascii="Times New Roman"/>
          <w:b w:val="false"/>
          <w:i w:val="false"/>
          <w:color w:val="000000"/>
          <w:sz w:val="28"/>
        </w:rPr>
        <w:t>
      Медициналық сертификатты беруге, мерзімін ұзартуға және қалпына келтіруге (керегінің асты сызылсын) құқылы / Вправе выдавать, продлевать и возобновлять (нужное подчеркнуть) медицинский сертификат/ Has the right to issue, extend and renew (underline) a medical certificate.</w:t>
      </w:r>
    </w:p>
    <w:bookmarkEnd w:id="82"/>
    <w:bookmarkStart w:name="z189" w:id="83"/>
    <w:p>
      <w:pPr>
        <w:spacing w:after="0"/>
        <w:ind w:left="0"/>
        <w:jc w:val="both"/>
      </w:pPr>
      <w:r>
        <w:rPr>
          <w:rFonts w:ascii="Times New Roman"/>
          <w:b w:val="false"/>
          <w:i w:val="false"/>
          <w:color w:val="000000"/>
          <w:sz w:val="28"/>
        </w:rPr>
        <w:t>
      Сертификат 20 жылғы “___” ______ дейін жарамды / Сертификат действителен до “_” __ 20_ года / This certificate is valid until “__” __ 20 y.</w:t>
      </w:r>
    </w:p>
    <w:bookmarkEnd w:id="83"/>
    <w:bookmarkStart w:name="z190" w:id="84"/>
    <w:p>
      <w:pPr>
        <w:spacing w:after="0"/>
        <w:ind w:left="0"/>
        <w:jc w:val="both"/>
      </w:pPr>
      <w:r>
        <w:rPr>
          <w:rFonts w:ascii="Times New Roman"/>
          <w:b w:val="false"/>
          <w:i w:val="false"/>
          <w:color w:val="000000"/>
          <w:sz w:val="28"/>
        </w:rPr>
        <w:t>
      20 жылғы “__” _____ № _____ бұйрық / Приказ от “ __ ” ____ 20 год № ____/ Order dated “__” _____ 20 y. No. __.</w:t>
      </w:r>
    </w:p>
    <w:bookmarkEnd w:id="84"/>
    <w:bookmarkStart w:name="z191" w:id="85"/>
    <w:p>
      <w:pPr>
        <w:spacing w:after="0"/>
        <w:ind w:left="0"/>
        <w:jc w:val="both"/>
      </w:pPr>
      <w:r>
        <w:rPr>
          <w:rFonts w:ascii="Times New Roman"/>
          <w:b w:val="false"/>
          <w:i w:val="false"/>
          <w:color w:val="000000"/>
          <w:sz w:val="28"/>
        </w:rPr>
        <w:t>
      Азаматтық авиация саласындағы</w:t>
      </w:r>
    </w:p>
    <w:bookmarkEnd w:id="85"/>
    <w:bookmarkStart w:name="z192" w:id="86"/>
    <w:p>
      <w:pPr>
        <w:spacing w:after="0"/>
        <w:ind w:left="0"/>
        <w:jc w:val="both"/>
      </w:pPr>
      <w:r>
        <w:rPr>
          <w:rFonts w:ascii="Times New Roman"/>
          <w:b w:val="false"/>
          <w:i w:val="false"/>
          <w:color w:val="000000"/>
          <w:sz w:val="28"/>
        </w:rPr>
        <w:t xml:space="preserve">
      уәкілетті ұйымның лауазымды тұлғасы / </w:t>
      </w:r>
    </w:p>
    <w:bookmarkEnd w:id="86"/>
    <w:bookmarkStart w:name="z193" w:id="87"/>
    <w:p>
      <w:pPr>
        <w:spacing w:after="0"/>
        <w:ind w:left="0"/>
        <w:jc w:val="both"/>
      </w:pPr>
      <w:r>
        <w:rPr>
          <w:rFonts w:ascii="Times New Roman"/>
          <w:b w:val="false"/>
          <w:i w:val="false"/>
          <w:color w:val="000000"/>
          <w:sz w:val="28"/>
        </w:rPr>
        <w:t>
      Должностное лицо</w:t>
      </w:r>
    </w:p>
    <w:bookmarkEnd w:id="87"/>
    <w:bookmarkStart w:name="z194" w:id="88"/>
    <w:p>
      <w:pPr>
        <w:spacing w:after="0"/>
        <w:ind w:left="0"/>
        <w:jc w:val="both"/>
      </w:pPr>
      <w:r>
        <w:rPr>
          <w:rFonts w:ascii="Times New Roman"/>
          <w:b w:val="false"/>
          <w:i w:val="false"/>
          <w:color w:val="000000"/>
          <w:sz w:val="28"/>
        </w:rPr>
        <w:t>
      уполномоченной организации в сфере</w:t>
      </w:r>
    </w:p>
    <w:bookmarkEnd w:id="88"/>
    <w:bookmarkStart w:name="z195" w:id="89"/>
    <w:p>
      <w:pPr>
        <w:spacing w:after="0"/>
        <w:ind w:left="0"/>
        <w:jc w:val="both"/>
      </w:pPr>
      <w:r>
        <w:rPr>
          <w:rFonts w:ascii="Times New Roman"/>
          <w:b w:val="false"/>
          <w:i w:val="false"/>
          <w:color w:val="000000"/>
          <w:sz w:val="28"/>
        </w:rPr>
        <w:t xml:space="preserve">
      гражданской авиации / </w:t>
      </w:r>
    </w:p>
    <w:bookmarkEnd w:id="89"/>
    <w:bookmarkStart w:name="z196" w:id="90"/>
    <w:p>
      <w:pPr>
        <w:spacing w:after="0"/>
        <w:ind w:left="0"/>
        <w:jc w:val="both"/>
      </w:pPr>
      <w:r>
        <w:rPr>
          <w:rFonts w:ascii="Times New Roman"/>
          <w:b w:val="false"/>
          <w:i w:val="false"/>
          <w:color w:val="000000"/>
          <w:sz w:val="28"/>
        </w:rPr>
        <w:t>
      An Official of the Authorized Organization __________________</w:t>
      </w:r>
    </w:p>
    <w:bookmarkEnd w:id="90"/>
    <w:bookmarkStart w:name="z197" w:id="91"/>
    <w:p>
      <w:pPr>
        <w:spacing w:after="0"/>
        <w:ind w:left="0"/>
        <w:jc w:val="both"/>
      </w:pPr>
      <w:r>
        <w:rPr>
          <w:rFonts w:ascii="Times New Roman"/>
          <w:b w:val="false"/>
          <w:i w:val="false"/>
          <w:color w:val="000000"/>
          <w:sz w:val="28"/>
        </w:rPr>
        <w:t>
      (тегі, аты, әкесінің аты (қалауы бойынша) / фамилия, имя, отчество (по желанию) / Last name, Name, Patronymic (optional) (қолы / подпись /signature)</w:t>
      </w:r>
    </w:p>
    <w:bookmarkEnd w:id="91"/>
    <w:bookmarkStart w:name="z198" w:id="92"/>
    <w:p>
      <w:pPr>
        <w:spacing w:after="0"/>
        <w:ind w:left="0"/>
        <w:jc w:val="both"/>
      </w:pPr>
      <w:r>
        <w:rPr>
          <w:rFonts w:ascii="Times New Roman"/>
          <w:b w:val="false"/>
          <w:i w:val="false"/>
          <w:color w:val="000000"/>
          <w:sz w:val="28"/>
        </w:rPr>
        <w:t xml:space="preserve">
      М.О. / М.П. / STAMP </w:t>
      </w:r>
    </w:p>
    <w:bookmarkEnd w:id="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