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067d1" w14:textId="17067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Орта білім беру ұйымдарында білім алушылар мен тәрбиеленушілердің ұялы байланыстың абоненттік құрылғысын пайдалану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Оқу-ағарту министрінің 2026 жылғы 24 қыркүйектегі № 282-НҚ бұйрығы. Қазақстан Республикасының Әділет министрлігінде 2026 жылғы 25 қыркүйекте № 39972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95-1)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Орта білім беру ұйымдарында білім алушылар мен тәрбиеленушілердің ұялы байланыстың абоненттік құрылғысын пайдалану қағидалары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Оқу-ағарту министрлігінің Орта білім беру комитеті Қазақстан Республикасының заңнамасында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Оқу-ағарту министрлігінің интернет-ресурсында орналастыруды;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Оқу-ағарту министрлігінің Заң департаментіне ұсынуды қамтамасыз етсін.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Оқу-ағарту вице-министріне жүктелсін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 Оқу-ағарту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Оқу-ағарту министрі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24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282-НҚ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бұйрығымен бекітілген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Орта білім беру ұйымдарында білім алушылар мен тәрбиеленушілердің  ұялы байланыстың абоненттік құрылғысын  пайдалану қағидалары</w:t>
      </w:r>
    </w:p>
    <w:bookmarkEnd w:id="8"/>
    <w:bookmarkStart w:name="z2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Орта білім беру ұйымдарында білім алушылар мен тәрбиеленушілердің ұялы байланыстың абоненттік құрылғысын пайдалану қағидалары (бұдан әрі – Қағидалар) "Білім туралы" Қазақстан Республикасы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95-1)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меншік нысанына және ведомстволық бағыныстылығына қарамастан, орта білім беру ұйымдарында білім алушылар мен тәрбиеленушілердің ұялы байланыстың абоненттік құрылғысын пайдалану тәртібін айқындайды. 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Ұялы байланыстың абоненттік құрылғысы – ұялы байланыс операторының желісіне қосылатын, абонент берген ақпаратты беру немесе қабылдау үшін электр байланысы сигналдарын қалыптастыратын, ұялы байланыстың абоненттік құрылғысының сәйкестендіру коды бар техникалық құрал.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Білім алушыға немесе тәрбиеленушіге оқу процесі кезінде ұялы байланыстың абоненттік құрылғысын пайдалануға мынадай жағдайларда жол беріледі: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оқу тапсырмасын орындау үшін пайдалану қажет болған кезде педагогтің нұсқауы бойынша оқу мақсатында;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білім алушының, тәрбиеленушінің не өзге де адамдардың өміріне және (немесе) денсаулығына қатер төндіретін мән-жайлар туындаған кезде;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білім алушының немесе тәрбиеленушінің денсаулық жағдайына байланысты ұялы байланыстың абоненттік құрылғысын пайдалану қажет болған кезде.</w:t>
      </w:r>
    </w:p>
    <w:bookmarkEnd w:id="15"/>
    <w:bookmarkStart w:name="z29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Оқу процесі кезінде ұялы байланыстың абоненттік құрылғысын пайдалану тәртібі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Оқу сабағы басталғанға дейін білім алушы немесе тәрбиеленуші ұялы байланыстың абоненттік құрылғысын дірілді және дыбыстық сигналдарды өшіру арқылы дыбыссыз режимге ауыстырады немесе оны өшіреді.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Оқу сабағы кезінде осы Қағидалардың 3-тармағында көзделген жағдайларды қоспағанда, білім алушы немесе тәрбиеленуші ұялы байланыстың абоненттік құрылғысын пайдаланбайды.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Материалдық-техникалық және ұйымдастырушылық мүмкіндігі болған кезде орта білім беру ұйымы ұялы байланыстың абоненттік құрылғыларын орналастыру үшін арнайы жабдықталған орындарды айқындауға құқылы.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Арнайы жабдықталған орындар болған кезде оларды пайдалану тәртібі және оларға орналастырылған құрылғылардың сақталуын қамтамасыз ету жөніндегі шаралары білім беру ұйымының ішкі тәртіп қағидаларымен айқындалады.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Ұялы байланыстың абоненттік құрылғысын оқу мақсатында пайдалану кезінде педагог: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орындау үшін ұялы байланыстың абоненттік құрылғысын пайдалануды қажет ететін оқу тапсырмасын айқындайды;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ұялы байланыстың абоненттік құрылғысын пайдалануды бастағанға дейін білім алушылар мен тәрбиеленушілерге оқу тапсырмасының мазмұнын, ұялы байланыстың абоненттік құрылғысын пайдалану тәртібі мен ұзақтығын түсіндіреді;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оқу тапсырмасын өз бетінше орындауға қойылатын талаптарды және оны орындау кезінде ұялы байланыстың абоненттік құрылғысын пайдаланудың рұқсат етілген тәсілдерін түсіндіреді;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ұялы байланыстың абоненттік құрылғысын пайдалануды бастау және тоқтату туралы нұсқау береді.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Ұялы байланыстың абоненттік құрылғысын оқу мақсатында пайдалану кезінде білім алушы немесе тәрбиеленуші: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ұялы байланыстың абоненттік құрылғысын педагог айқындаған оқу тапсырмасын орындау үшін ғана пайдаланады;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Қағидалардың 5-тармағына сәйкес педагог белгілеген ұялы байланыстың абоненттік құрылғысын пайдалану тәртібі мен ұзақтығын сақтайды;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оқу тапсырмасын педагог белгілеген ұялы байланыстың абоненттік құрылғысын пайдалану шарттарын сақтай отырып, өз бетінше орындайды;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педагогтің нұсқауы бойынша ұялы байланыстың абоненттік құрылғысын пайдалануды тоқтатады.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Оқу тапсырмасын орындау кезінде ұялы байланыстың абоненттік құрылғысының фото-, аудио- және бейнежазба функцияларын педагогтің нұсқауы бойынша Қазақстан Республикасының дербес деректер және оларды қорғау туралы заңнамасын, сондай-ақ жеке өмірді және адамның өз бейнесіне құқығын қорғау жөніндегі заңнама талаптарын сақтай отырып пайдалануға жол беріледі.</w:t>
      </w:r>
    </w:p>
    <w:bookmarkEnd w:id="31"/>
    <w:bookmarkStart w:name="z45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Қағидалардың сақталуын ұйымдастыру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Орта білім беру ұйымының басшысы осы Қағидалардың сақталуын қамтамасыз етеді.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Қағидаларда көзделген ұйымдастырушылық мәселелер Қазақстан Республикасының заңнамасына және осы Қағидаларға сәйкес білім беру ұйымының ішкі тәртіп қағидаларымен айқындалады.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Білім беру ұйымының ішкі тәртіп қағидалары оқу процесі кезінде ата-аналар немесе өзге де заңды өкілдер мен білім алушы немесе тәрбиеленуші арасында шұғыл ақпарат беру тәртібін, оның ішінде осы мақсатта пайдаланылатын орта білім беру ұйымының абоненттік нөмірін айқындайды.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Орта білім беру ұйымы білім алушылар мен тәрбиеленушілердің, олардың ата-аналарының немесе өзге де заңды өкілдерінің назарына: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Қағидалардың талаптарын;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Қағидаларда көзделген мәселелер бойынша білім беру ұйымының ішкі тәртіп қағидаларының ережелерін;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Қағидалардың 9-тармағында көзделген орта білім беру ұйымының абоненттік нөмірі мен шұғыл ақпарат беру тәртібін жеткізеді.</w:t>
      </w:r>
    </w:p>
    <w:bookmarkEnd w:id="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