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449b27" w14:textId="a449b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Жануарларды (балық ресурстарын және басқа да су жануарларын қоспағанда) интродукциялау, реинтродукциялау және будандастыру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Экология және табиғи ресурстар министрінің 2026 жылғы 24 қыркүйектегі № 212 бұйрығы. Қазақстан Республикасының Әділет министрлігінде 2026 жылғы 24 қыркүйекте № 39961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Үкіметінің 2019 жылғы 5 шілдедегі № 479 қаулысымен бекітілген Қазақстан Республикасы Экология және табиғи ресурстар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221)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Жануарларды (балық ресурстарын және басқа да су жануарларын қоспағанда) интродукциялау, реинтродукциялау және будандастыру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тізбе бойынша кейбір бұйрықтардың күші жойылды деп танылсын.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бұйрықтың орындалуын бақылау жетекшілік ететін Қазақстан Республикасы Экология және табиғи ресурстар вице-министріне жүктелсін.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 және табиғи ресурстар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Ауыл шаруашылығы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Қаржы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экономика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24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212 бұйрығына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Экология және табиғи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ресурстар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бұйрығына 1-қосымша</w:t>
            </w:r>
          </w:p>
        </w:tc>
      </w:tr>
    </w:tbl>
    <w:bookmarkStart w:name="z12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Жануарларды (балық ресурстарын және басқа да су жануарларын қоспағанда) интродукциялау, реинтродукциялау және будандастыру қағидалары</w:t>
      </w:r>
    </w:p>
    <w:bookmarkEnd w:id="9"/>
    <w:bookmarkStart w:name="z13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Жануарларды (балық ресурстарын және басқа да су жануарларын қоспағанда) интродукциялау, реинтродукциялау және будандастыру қағидалары (бұдан әрі – Қағида) Қазақстан Республикасы Үкіметінің 2019 жылғы 5 шілдедегі № 479 қаулысымен бекітілген Қазақстан Республикасы Экология және табиғи ресурстар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221)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жануарларды (балық ресурстарын және басқа да су жануарларын қоспағанда) интродукциялау, реинтродукциялау және будандастыру тәртібін айқындайды.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негізі ұғымдар пайдаланылады: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аумақтық бөлімше – Қазақстан Республикасы Экология және табиғи ресурстар министрлігі Орман шаруашылығы және жануарлар дүниесі комитетінің аумақтық бөлімшелері;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жануарларды будандастыру – шаруашылықта пайдалы озық белгілері немесе қасиеттері бар дара нұсқаларды алу мақсатында жануарлардың алуан түрлерінің немесе тұқымдарының дара нұсқаларын шағылыстыру;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жануарларды интродукциялау – жануарлар түрлерi дарақтарын таралу ареалынан (таралу аясынан) тысқары, бұл түрлер бұрын мекендемеген, олар үшiн жаңа мекендеу орындарына әдейi немесе кездейсоқ тарату;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жануарларды реинтродукциялау – жануарлар түрлерi дарақтарын бұрынғы мекендеу орталарына әдейi ауыстыру.</w:t>
      </w:r>
    </w:p>
    <w:bookmarkEnd w:id="16"/>
    <w:bookmarkStart w:name="z20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Жануарларды (балық ресурстарын және басқа да су жануарларын қоспағанда) интродукциялау, реинтродукциялау және будандастыру тәртібі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Жануарлар түрлері дарақтарын: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санын көбейту;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жергілікті фаунаға жануардың жаңа түрін енгізу;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жануардың пайдалы қасиеттерін пайдалану мақсатында таралу ареалынан тысқары, олар үшін жаңа мекендеу орындарына әдейі тарату қажеттігі интродукция үшін негіз болып табылады.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Жануарлар түрлерінің дарақтарын: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бұрын мекендеген түрлерді қайтару;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санын қалпына келтіру;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репродуктивтігін жақсарту мақсатында оларды бұрынғы мекендеу орындарына әдейі ауыстыру қажеттігі реинтродукция үшін негіз болып табылады.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Жануарлардың алуан түрлерінің немесе тұқымдарының дара нұсқаларын шағылыстыру арқылы шаруашылықта пайдалы озық белгілері немесе қасиеттері бар дара нұсқаларды алу қажеттігі будандастыру үшін негіз болып табылады.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Жануарлар түрлерін интродукциялау, реинтродукциялау және будандастыру, жануарларды Қазақстан Республикасына әкелу және Қазақстан Республикасынан әкету Қазақстан Республикасының Экология кодексінің </w:t>
      </w:r>
      <w:r>
        <w:rPr>
          <w:rFonts w:ascii="Times New Roman"/>
          <w:b w:val="false"/>
          <w:i w:val="false"/>
          <w:color w:val="000000"/>
          <w:sz w:val="28"/>
        </w:rPr>
        <w:t>249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250-баптарына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жүзеге асырылады.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Жануарларды интродукциялау және реинтродукциялау жануарлардың саулығына барынша қамқорлық жасалып, арнайы торларда, контейнерлерде және резервуарларда көлік құралымен тасымалдау арқылы жүзеге асырылады.</w:t>
      </w:r>
    </w:p>
    <w:bookmarkEnd w:id="28"/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Жануарларды тасымалдау, тиеу және түсіру кезінде:</w:t>
      </w:r>
    </w:p>
    <w:bookmarkEnd w:id="29"/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жануарларға зиян келтіруге және қақпақтардың өздігінен ашылып кетуіне жол бермейтін қауіпсіздік шаралары;</w:t>
      </w:r>
    </w:p>
    <w:bookmarkEnd w:id="30"/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ветеринариялық іс-шаралар;</w:t>
      </w:r>
    </w:p>
    <w:bookmarkEnd w:id="31"/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желдету, азық және ішетін су;</w:t>
      </w:r>
    </w:p>
    <w:bookmarkEnd w:id="32"/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жануарларды тасымалдау кезінде ауру немесе жаралы жануарларды оқшаулау, қажет болған жағдайда алғашқы көмек көрсету қамтамасыз етіледі.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Аумақтық бөлімшенің бұйрығымен құрамына аумақтық бөлімшенің, ветеринариялық қызметтің қызметкерлері және өтініш беруші енгізілетін жануарларды қабылдап алу және табиғи ортаға жіберу жөніндегі комиссия құрылады.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Жануарлар межелі орынға әкелінген соң комиссия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жануарларды қабылдап алу (жіберу) актісін жасайды.</w:t>
      </w:r>
    </w:p>
    <w:bookmarkEnd w:id="35"/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Бейімделу және карантин мақсатында өтініш беруші жіберілетін жерге келген соң биологиялық негіздемеге сәйкес түріне, жасына және табиғи физиологиялық жай-күйіне байланысты жануарларды күтіп-бағу талаптарына сай келетін торларда, қоршауларда және басқа үй-жайларда жануарларды ұстай тұруды жүзеге асырады. Бейімдегеннен кейін комиссия олардың табиғи жай-күйі көрсетілген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жануарларды жіберу актісін жасайды.</w:t>
      </w:r>
    </w:p>
    <w:bookmarkEnd w:id="36"/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Аумақтық бөлімшелер жануарлардың жай-күйіне және интродукциялау, реинтродукциялау және будандастыру мақсаттарына қол жеткізуді есепке алу мен мониторингілеуді жүзеге асырады.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Жануарларды (балық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ресурстарын және басқа да су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жануарларын қоспағанда)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интродукциялау,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реинтродукциялау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будандастыру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43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Жануарларды қабылдап алу (жіберу) АКТІСІ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жылы "_____"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(жасалған орны)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құрамдағы комиссия: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Уәкілетті органның аумақтық бөлімшесінің, ветеринариялық қызметтің өкілдері және өтініш беруші:____________________________________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(аты, әкесінің аты (бар болса), тегі лауазымы)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Жануарларды қабылдап алуды (жіберуді) жүргізді: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Жануар түрі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Саны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Жынысы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Жануардың табиғи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жай-күйі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ұрғашысы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Қосымша мәліметтер: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 үш данада жасалды.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Қолтаңбалары: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Жануарларды (балық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ресурстарын және басқа да су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жануарларын қоспағанда)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интродукциялау,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реинтродукциялау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будандастыру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46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Жануарды қолда ұстағаннан кейін жіберу</w:t>
      </w:r>
      <w:r>
        <w:br/>
      </w:r>
      <w:r>
        <w:rPr>
          <w:rFonts w:ascii="Times New Roman"/>
          <w:b/>
          <w:i w:val="false"/>
          <w:color w:val="000000"/>
        </w:rPr>
        <w:t>АКТІСІ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жылы "_____"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(жасалған орны)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 құрамдағы комиссия: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Уәкілетті органның аумақтық бөлімшесінің, ветеринариялық қызметтің өкілдері және өтініш беруші: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(аты, әкесінің аты (бар болса), тегі лауазымы)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Жануарларды жіберуді жүргізді: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Жануар түрі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Саны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Жынысы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Жануардың табиғи жай-күйі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ұрғашысы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Қосымша мәліметтер:_____________________________________________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үш данада жасалды.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Қолтаңбалары: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24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212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Экология және табиғи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ресурстар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бұйрығына 2-қосымша</w:t>
            </w:r>
          </w:p>
        </w:tc>
      </w:tr>
    </w:tbl>
    <w:bookmarkStart w:name="z49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Күші жойылған кейбір бұйрықтардың тізбесі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"Жануарларды интродукциялау, реинтродукциялау және будандастыру қағидаларын бекіту туралы" Қазақстан Республикасы Ауыл шаруашылығы министрінің 2015 жылғы 13 мамырда № 18-02/434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11346 болып тіркелген).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"Қазақстан Республикасы Ауыл шаруашылығы министрлігінің кейбір бұйрықтарына өзгерістер мен толықтырулар енгізу туралы" Қазақстан Республикасы Премьер-Министрінің орынбасары – Қазақстан Республикасы Ауыл шаруашылығы министрінің 2018 жылғы 2 қарашадағы № 446 бұйрығымен бекітілген Қазақстан Республикасы Ауыл шаруашылығы министрлігінің өзгерістер мен толықтырулар енгізілетін бұйрықтарының тізбесінің </w:t>
      </w:r>
      <w:r>
        <w:rPr>
          <w:rFonts w:ascii="Times New Roman"/>
          <w:b w:val="false"/>
          <w:i w:val="false"/>
          <w:color w:val="000000"/>
          <w:sz w:val="28"/>
        </w:rPr>
        <w:t>3-тармағы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18010 болып тіркелген).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"Қазақстан Республикасы Ауыл шаруашылығы министрінің кейбір бұйрықтарына өзгерістер енгізу туралы" Қазақстан Республикасы Экология, геология және табиғи ресурстар министрінің міндетін атқарушының 2022 жылғы 20 қыркүйектегі № 619 бұйрығымен бекітілген Қазақстан Республикасы Ауыл шаруашылығы министрінің өзгерістер енгізілетін кейбір бұйрықтарының тізбесінің </w:t>
      </w:r>
      <w:r>
        <w:rPr>
          <w:rFonts w:ascii="Times New Roman"/>
          <w:b w:val="false"/>
          <w:i w:val="false"/>
          <w:color w:val="000000"/>
          <w:sz w:val="28"/>
        </w:rPr>
        <w:t>4-тармағы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29838 болып тіркелген).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"Қазақстан Республикасы Ауыл шаруашылығы министрлігінiң кейбiр бұйрықтарына өзгерістер енгізу туралы" Қазақстан Республикасы Экология және табиғи ресурстар министрінің 2023 жылғы 3 мамырдағы № 140 бұйрығымен бекітілген Қазақстан Республикасы Ауыл шаруашылығы министрлігінiң өзгерістер енгізілетін кейбір бұйрықтарының тізбесінің </w:t>
      </w:r>
      <w:r>
        <w:rPr>
          <w:rFonts w:ascii="Times New Roman"/>
          <w:b w:val="false"/>
          <w:i w:val="false"/>
          <w:color w:val="000000"/>
          <w:sz w:val="28"/>
        </w:rPr>
        <w:t>3-тармағы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32445 болып тіркелген).</w:t>
      </w:r>
    </w:p>
    <w:bookmarkEnd w:id="4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