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935ee1" w14:textId="0935e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Кейбір бұйрықтардың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Өнеркәсіп және құрылыс министрінің 2026 жылғы 23 қыркүйектегі № 472 бұйрығы. Қазақстан Республикасының Әділет министрлігінде 2026 жылғы 24 қыркүйекте № 39960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Мыналардың: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"Елішілік құндылық бойынша сараптама жүргізу қағидаларын бекіту туралы" Қазақстан Республикасы Индустрия және инфрақұрылымдық даму министрінің міндетін атқарушының 2022 жылғы 11 мамырдағы № 261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28079 болып тіркелген);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"Елішілік құндылық бойынша сараптама жүргізу қағидаларын бекіту туралы" Қазақстан Республикасы Индустрия және инфрақұрылымдық даму министрінің міндетін атқарушының 2022 жылғы 11 мамырдағы № 261 бұйрығына өзгерістер енгізу туралы" Қазақстан Республикасы Өнеркәсіп және құрылыс министрінің 2025 жылғы 26 қыркүйектегі № 397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36965 болып тіркелген) күші жойылды деп танылсын.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Өнеркәсіп және құрылыс министрлігінің Елішілік құндылықты дамыту департаменті заңнамада белгіленген тәртіппен: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алғашқы ресми жарияланғаннан кейін Қазақстан Республикасы Өнеркәсіп және құрылыс министрлігінің интернет-ресурсында орналастыруды қамтамасыз етсін.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 Өнеркәсіп және құрылыс министрлігінің вице-министріне жүктелсін.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Өнеркәсіп және құрылыс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Стратегиялық жоспарлау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және реформалар агенттігінің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статистика бюросы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