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47f9c1" w14:textId="147f9c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"Пана іздеген адамның куәлігі үлгісін бекіту туралы" Қазақстан Республикасы Еңбек және халықты әлеуметтік қорғау министрінің 2022 жылғы 18 наурыздағы № 97 және "Босқын мәртебесін беру, ұзарту, одан айыру және оны тоқтату рәсімдерін жүзеге асыру жөніндегі комиссия туралы үлгілік ережені бекіту" Қазақстан Республикасы Еңбек және халықты әлеуметтік қорғау министрінің 2022 жылғы 5 мамырдағы № 149 бұйрықтарына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Еңбек және халықты әлеуметтік қорғау министрінің 2026 жылғы 22 қыркүйектегі № 369 бұйрығы. Қазақстан Республикасының Әділет министрлігінде 2026 жылғы 23 қыркүйекте № 39946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БҰЙРАМЫН: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"Пана іздеген адамның куәлігі үлгісін бекіту туралы" Қазақстан Республикасы Еңбек және халықты әлеуметтік қорғау министрінің 2022 жылғы 18 наурыздағы № 97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27181 болып тіркелген) мынадай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Пана іздеген адамның куәлігі </w:t>
      </w:r>
      <w:r>
        <w:rPr>
          <w:rFonts w:ascii="Times New Roman"/>
          <w:b w:val="false"/>
          <w:i w:val="false"/>
          <w:color w:val="000000"/>
          <w:sz w:val="28"/>
        </w:rPr>
        <w:t>үлгісі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"Босқын мәртебесін беру, ұзарту, одан айыру және оны тоқтату рәсімдерін жүзеге асыру жөніндегі комиссия туралы үлгілік ережені бекіту" Қазақстан Республикасы Еңбек және халықты әлеуметтік қорғау министрінің 2022 жылғы 5 мамырдағы № 149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27937 болып тіркелген) мынадай өзгерістер енгізілсін: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бұйрықтың </w:t>
      </w:r>
      <w:r>
        <w:rPr>
          <w:rFonts w:ascii="Times New Roman"/>
          <w:b w:val="false"/>
          <w:i w:val="false"/>
          <w:color w:val="000000"/>
          <w:sz w:val="28"/>
        </w:rPr>
        <w:t>атауы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"Босқын мәртебесін беру, ұзарту, одан айыру және оны тоқтату рәсімдерін жүзеге асыру жөніндегі комиссия туралы үлгілік </w:t>
      </w:r>
      <w:r>
        <w:rPr>
          <w:rFonts w:ascii="Times New Roman"/>
          <w:b w:val="false"/>
          <w:i w:val="false"/>
          <w:color w:val="000000"/>
          <w:sz w:val="28"/>
        </w:rPr>
        <w:t>ережені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бекіту туралы";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Босқын мәртебесін беру, ұзарту, одан айыру және оны тоқтату рәсімдерін жүзеге асыру жөніндегі комиссия туралы үлгілік </w:t>
      </w:r>
      <w:r>
        <w:rPr>
          <w:rFonts w:ascii="Times New Roman"/>
          <w:b w:val="false"/>
          <w:i w:val="false"/>
          <w:color w:val="000000"/>
          <w:sz w:val="28"/>
        </w:rPr>
        <w:t>ережеде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Комиссияның құрамы облыс (астана және республикалық маңызы бар қала) әкімінің өкімімен бекітіледі.".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Еңбек және халықты әлеуметтік қорғау министрлігінің Көші-қон комитеті заңнамасында белгіленген тәртіппен: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Қазақстан Республикасы Еңбек және халықты әлеуметтік қорғау министрлігінің интернет-ресурсында орналастыруды қамтамасыз етсін.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Еңбек және халықты әлеуметтік қорғау вице-министріне жүктелсін.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Еңбек және халықты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әлеуметтік қорғау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Еңбек және халықты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әлеуметтік қорғау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22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369 бұйрығына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Еңбек және халықты әлеуметтік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қорғау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18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97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Үлгі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Образец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сыртқы бет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лицевая страница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 КАЗАХСТАН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Еңбек және халықты әлеуметтік қорғау министрлігі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труда и социальной защиты населения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Елтаңбасы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Герб Республики Казахстан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Республикасында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пана іздеген адамның куәлігі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лица, ищущего убежище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Республике Казахстан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№_________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1-ші бет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Страница 1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Халықты жұмыспен қамту мәселелері жөніндегі астананың, облыстардың және республикалық маңызы бар қалалардың жергiлiктi атқарушы органы (бұдан әрі – ХЖҚЖАО)____________________________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Местный исполнительный орган столицы, областей и городов республиканского значения по вопросам занятости населения (далее – МИОЗН)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(облыс, қала атауы/наименование области, города) 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куәлік берілді: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свидетельство выдано: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Сурет орны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Место для фото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3x4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Тегі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Фамилия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Имя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Әкесінің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аты (ол болған жағдайда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Мөр орны /Место печати</w:t>
            </w:r>
          </w:p>
        </w:tc>
      </w:tr>
    </w:tbl>
    <w:bookmarkStart w:name="z5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Туған жылы ____________________________________________________</w:t>
      </w:r>
    </w:p>
    <w:bookmarkEnd w:id="39"/>
    <w:bookmarkStart w:name="z5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 рождения</w:t>
      </w:r>
    </w:p>
    <w:bookmarkEnd w:id="40"/>
    <w:bookmarkStart w:name="z6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Азаматтығы ____________________________________________________</w:t>
      </w:r>
    </w:p>
    <w:bookmarkEnd w:id="41"/>
    <w:bookmarkStart w:name="z6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Гражданство</w:t>
      </w:r>
    </w:p>
    <w:bookmarkEnd w:id="42"/>
    <w:bookmarkStart w:name="z6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Босқын деп тану туралы өтініш ХЖҚЖАО-да тіркелген.</w:t>
      </w:r>
    </w:p>
    <w:bookmarkEnd w:id="43"/>
    <w:bookmarkStart w:name="z6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том, что ходатайство о признании беженцем зарегистрировано в МИОЗН</w:t>
      </w:r>
    </w:p>
    <w:bookmarkEnd w:id="44"/>
    <w:bookmarkStart w:name="z6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45"/>
    <w:bookmarkStart w:name="z6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 </w:t>
      </w:r>
    </w:p>
    <w:bookmarkEnd w:id="46"/>
    <w:bookmarkStart w:name="z6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(облыс, қала атауы) (наименование области, города)</w:t>
      </w:r>
    </w:p>
    <w:bookmarkEnd w:id="47"/>
    <w:bookmarkStart w:name="z6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20____жылғы "______" ______________тіркеу №_______________</w:t>
      </w:r>
    </w:p>
    <w:bookmarkEnd w:id="48"/>
    <w:bookmarkStart w:name="z6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№_____ от "____"___________20___год.</w:t>
      </w:r>
    </w:p>
    <w:bookmarkEnd w:id="49"/>
    <w:bookmarkStart w:name="z6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2-ші бет/страницы 2</w:t>
      </w:r>
    </w:p>
    <w:bookmarkEnd w:id="50"/>
    <w:bookmarkStart w:name="z7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Куәлік мерзімі "____"_____________бастап__________дейін</w:t>
      </w:r>
    </w:p>
    <w:bookmarkEnd w:id="51"/>
    <w:bookmarkStart w:name="z7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действительно: с_______ по______________________</w:t>
      </w:r>
    </w:p>
    <w:bookmarkEnd w:id="52"/>
    <w:bookmarkStart w:name="z7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Куәлікті берген мекеме</w:t>
      </w:r>
    </w:p>
    <w:bookmarkEnd w:id="53"/>
    <w:bookmarkStart w:name="z7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Орган, выдавший</w:t>
      </w:r>
    </w:p>
    <w:bookmarkEnd w:id="54"/>
    <w:bookmarkStart w:name="z7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свидетельство_________________________________________________</w:t>
      </w:r>
    </w:p>
    <w:bookmarkEnd w:id="55"/>
    <w:bookmarkStart w:name="z7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Куәліктің берілген күні "_________"_________________20____жыл.</w:t>
      </w:r>
    </w:p>
    <w:bookmarkEnd w:id="56"/>
    <w:bookmarkStart w:name="z7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 свидетельства "___"_________________20____год.</w:t>
      </w:r>
    </w:p>
    <w:bookmarkEnd w:id="57"/>
    <w:bookmarkStart w:name="z7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ХЖҚЖАО-ның басшысы</w:t>
      </w:r>
    </w:p>
    <w:bookmarkEnd w:id="58"/>
    <w:bookmarkStart w:name="z7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МИОЗН _________________________________________</w:t>
      </w:r>
    </w:p>
    <w:bookmarkEnd w:id="59"/>
    <w:bookmarkStart w:name="z7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(тегі аты, әкесінің аты (ол болған жағдайда)/Фамилия, имя, отчество (при его наличии)) </w:t>
      </w:r>
    </w:p>
    <w:bookmarkEnd w:id="60"/>
    <w:bookmarkStart w:name="z8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61"/>
    <w:bookmarkStart w:name="z8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           (облыс, қала атауы/наименование области, города)</w:t>
      </w:r>
    </w:p>
    <w:bookmarkEnd w:id="62"/>
    <w:bookmarkStart w:name="z8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_____________________________қолы/подпись</w:t>
      </w:r>
    </w:p>
    <w:bookmarkEnd w:id="63"/>
    <w:bookmarkStart w:name="z8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Жергілікті атқарушы органдарда тіркеу</w:t>
      </w:r>
    </w:p>
    <w:bookmarkEnd w:id="64"/>
    <w:bookmarkStart w:name="z8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Регистрация в местных исполнительных органах</w:t>
      </w:r>
    </w:p>
    <w:bookmarkEnd w:id="65"/>
    <w:bookmarkStart w:name="z8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 табан/штамп</w:t>
      </w:r>
    </w:p>
    <w:bookmarkEnd w:id="66"/>
    <w:bookmarkStart w:name="z8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Куәлік иесінің мекенжайы</w:t>
      </w:r>
    </w:p>
    <w:bookmarkEnd w:id="67"/>
    <w:bookmarkStart w:name="z8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проживания владельца свидетельства</w:t>
      </w:r>
    </w:p>
    <w:bookmarkEnd w:id="68"/>
    <w:bookmarkStart w:name="z8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69"/>
    <w:bookmarkStart w:name="z8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70"/>
    <w:bookmarkStart w:name="z9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ХЖҚЖАО-ның басшысы</w:t>
      </w:r>
    </w:p>
    <w:bookmarkEnd w:id="71"/>
    <w:bookmarkStart w:name="z9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МИОЗН</w:t>
      </w:r>
    </w:p>
    <w:bookmarkEnd w:id="72"/>
    <w:bookmarkStart w:name="z9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73"/>
    <w:bookmarkStart w:name="z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74"/>
    <w:bookmarkStart w:name="z9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  (облыс, қала атауы/наименование области и города)</w:t>
      </w:r>
    </w:p>
    <w:bookmarkEnd w:id="75"/>
    <w:bookmarkStart w:name="z9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________________________қолы/подпись</w:t>
      </w:r>
    </w:p>
    <w:bookmarkEnd w:id="76"/>
    <w:bookmarkStart w:name="z9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 орны/Место печати</w:t>
      </w:r>
    </w:p>
    <w:bookmarkEnd w:id="77"/>
    <w:bookmarkStart w:name="z9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3-ші бет/страница 3</w:t>
      </w:r>
    </w:p>
    <w:bookmarkEnd w:id="78"/>
    <w:bookmarkStart w:name="z9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 сегіз жасқа толмаған отбасы мүшелері:</w:t>
      </w:r>
    </w:p>
    <w:bookmarkEnd w:id="79"/>
    <w:bookmarkStart w:name="z9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семьи, не достигшие восемнадцати лет:</w:t>
      </w:r>
    </w:p>
    <w:bookmarkEnd w:id="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Тегі, аты, әкесінің аты (ол болған жағдайда) Фамилия, имя, отчество (при его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Туыстық қатысы Степень родства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Туған жылы Год рождения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Куәлік иесінің қолы__________________________________</w:t>
      </w:r>
    </w:p>
    <w:bookmarkEnd w:id="81"/>
    <w:bookmarkStart w:name="z10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владельца свидетельства</w:t>
      </w:r>
    </w:p>
    <w:bookmarkEnd w:id="82"/>
    <w:bookmarkStart w:name="z10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4-ші бет/страница 4</w:t>
      </w:r>
    </w:p>
    <w:bookmarkEnd w:id="83"/>
    <w:bookmarkStart w:name="z10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Куәлік ұзартылды:______________нен (нан)______________дейін</w:t>
      </w:r>
    </w:p>
    <w:bookmarkEnd w:id="84"/>
    <w:bookmarkStart w:name="z10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продлено: с __________ по___________</w:t>
      </w:r>
    </w:p>
    <w:bookmarkEnd w:id="85"/>
    <w:bookmarkStart w:name="z10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ХЖҚЖАО-ның басшысы</w:t>
      </w:r>
    </w:p>
    <w:bookmarkEnd w:id="86"/>
    <w:bookmarkStart w:name="z10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МИОЗН</w:t>
      </w:r>
    </w:p>
    <w:bookmarkEnd w:id="87"/>
    <w:bookmarkStart w:name="z10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88"/>
    <w:bookmarkStart w:name="z10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89"/>
    <w:bookmarkStart w:name="z10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 орны/Место печати</w:t>
      </w:r>
    </w:p>
    <w:bookmarkEnd w:id="90"/>
    <w:bookmarkStart w:name="z11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Примечание. Описание свидетельства лица, ищущего убежище приведено в приложении к образцу свидетельства лица, ищущего убежище.</w:t>
      </w:r>
    </w:p>
    <w:bookmarkEnd w:id="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Пана іздеген адамның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куәлігінің үлгісіне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12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Пана іздеген адамның куәлігінің сипаттамасы</w:t>
      </w:r>
      <w:r>
        <w:br/>
      </w:r>
      <w:r>
        <w:rPr>
          <w:rFonts w:ascii="Times New Roman"/>
          <w:b/>
          <w:i w:val="false"/>
          <w:color w:val="000000"/>
        </w:rPr>
        <w:t>Описание свидетельства лица, ищущего убежище</w:t>
      </w:r>
    </w:p>
    <w:bookmarkEnd w:id="92"/>
    <w:bookmarkStart w:name="z11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Пана іздеген адамның куәлігінің (бұдан әрі - куәлік) бланкісі барлық деректемелері мемлекеттік және орыс тілдерде көрсетіліп, бірыңғай үлгі бойынша жасалады.</w:t>
      </w:r>
    </w:p>
    <w:bookmarkEnd w:id="93"/>
    <w:bookmarkStart w:name="z11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Бланк свидетельства лица, ищущего убежище (далее - свидетельство), изготавливается по единому образцу с указанием всех реквизитов на государственном и русском языках.</w:t>
      </w:r>
    </w:p>
    <w:bookmarkEnd w:id="94"/>
    <w:bookmarkStart w:name="z11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Куәліктің бланкісі тығыздығы 150, көлемі 103x150 мм ақ қағаз дайындалған.</w:t>
      </w:r>
    </w:p>
    <w:bookmarkEnd w:id="95"/>
    <w:bookmarkStart w:name="z11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Бланк дәл ортасынан бүгілген, куәліктің сыртқы және ішкі бөлігі 4 бетке орналасқан.</w:t>
      </w:r>
    </w:p>
    <w:bookmarkEnd w:id="96"/>
    <w:bookmarkStart w:name="z11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Бланк свидетельства выполнен на белой бумаге плотностью 150, формат 103x150 мм.</w:t>
      </w:r>
    </w:p>
    <w:bookmarkEnd w:id="97"/>
    <w:bookmarkStart w:name="z11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Бланк согнут пополам, наружная и внутренняя части свидетельства размещены на 4-х страницах.</w:t>
      </w:r>
    </w:p>
    <w:bookmarkEnd w:id="98"/>
    <w:bookmarkStart w:name="z11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Сыртқы бетінің жоғарғы бөлігінде орта тұсында төрт қатарға қою қара әріппен:</w:t>
      </w:r>
    </w:p>
    <w:bookmarkEnd w:id="99"/>
    <w:bookmarkStart w:name="z12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верхней части лицевой страницы в четыре строки по центру полужирным шрифтом расположены слова:</w:t>
      </w:r>
    </w:p>
    <w:bookmarkEnd w:id="100"/>
    <w:bookmarkStart w:name="z12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Жергілікті атқарушы органның атауы</w:t>
      </w:r>
    </w:p>
    <w:bookmarkEnd w:id="101"/>
    <w:bookmarkStart w:name="z12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местного исполнительного органа</w:t>
      </w:r>
    </w:p>
    <w:bookmarkEnd w:id="102"/>
    <w:bookmarkStart w:name="z12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 тұсында</w:t>
      </w:r>
    </w:p>
    <w:bookmarkEnd w:id="103"/>
    <w:bookmarkStart w:name="z12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середине по центру расположен:</w:t>
      </w:r>
    </w:p>
    <w:bookmarkEnd w:id="104"/>
    <w:bookmarkStart w:name="z12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Елтаңбасы</w:t>
      </w:r>
    </w:p>
    <w:bookmarkEnd w:id="105"/>
    <w:bookmarkStart w:name="z12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Герб Республики Казахстан</w:t>
      </w:r>
    </w:p>
    <w:bookmarkEnd w:id="106"/>
    <w:bookmarkStart w:name="z12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сөздері орналасқан</w:t>
      </w:r>
    </w:p>
    <w:bookmarkEnd w:id="107"/>
    <w:bookmarkStart w:name="z12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Беттің төменгі бөлігінде орта тұсында төрт қатарға:</w:t>
      </w:r>
    </w:p>
    <w:bookmarkEnd w:id="108"/>
    <w:bookmarkStart w:name="z12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нижней части страницы по центру в четыре строки расположены слова:</w:t>
      </w:r>
    </w:p>
    <w:bookmarkEnd w:id="109"/>
    <w:bookmarkStart w:name="z13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Республикасында</w:t>
      </w:r>
    </w:p>
    <w:bookmarkEnd w:id="110"/>
    <w:bookmarkStart w:name="z13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пана іздеген адамның куәлігі</w:t>
      </w:r>
    </w:p>
    <w:bookmarkEnd w:id="111"/>
    <w:bookmarkStart w:name="z13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лица, ищущего убежище</w:t>
      </w:r>
    </w:p>
    <w:bookmarkEnd w:id="112"/>
    <w:bookmarkStart w:name="z13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Республике Казахстан</w:t>
      </w:r>
    </w:p>
    <w:bookmarkEnd w:id="113"/>
    <w:bookmarkStart w:name="z13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№___________________</w:t>
      </w:r>
    </w:p>
    <w:bookmarkEnd w:id="114"/>
    <w:bookmarkStart w:name="z13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сөздері орналасқан.</w:t>
      </w:r>
    </w:p>
    <w:bookmarkEnd w:id="115"/>
    <w:bookmarkStart w:name="z13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Куәлік бланкісінің нөмірін ХЖҚЖАО-ның қызметкері қолмен қояды.</w:t>
      </w:r>
    </w:p>
    <w:bookmarkEnd w:id="116"/>
    <w:bookmarkStart w:name="z13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бланка свидетельства проставляется от руки сотрудником МИОЗН.</w:t>
      </w:r>
    </w:p>
    <w:bookmarkEnd w:id="117"/>
    <w:bookmarkStart w:name="z13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Бірінші беттің жоғарғы бөлігінде мемлекеттік және орыс тілдерінде мынадай сөздер жазылған:</w:t>
      </w:r>
    </w:p>
    <w:bookmarkEnd w:id="118"/>
    <w:bookmarkStart w:name="z13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верхней части первой страницы расположены на государственном и русском языках следующие слова:</w:t>
      </w:r>
    </w:p>
    <w:bookmarkEnd w:id="119"/>
    <w:bookmarkStart w:name="z14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ХЖҚЖАО _____(облыс, қала атауы)/ МИОЗН __________</w:t>
      </w:r>
    </w:p>
    <w:bookmarkEnd w:id="120"/>
    <w:bookmarkStart w:name="z14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области, города)".</w:t>
      </w:r>
    </w:p>
    <w:bookmarkEnd w:id="121"/>
    <w:bookmarkStart w:name="z14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Ортасына қарай, екі қатарда/ниже в две строки, с ориентировкой по центру, расположены слова: "Осы куәлік берілді/Настоящее свидетельство выдано" деген сөздер жазылған.</w:t>
      </w:r>
    </w:p>
    <w:bookmarkEnd w:id="122"/>
    <w:bookmarkStart w:name="z14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Жоғарыда көрсетілген қатардан солға қарай төменде пана іздеген адамның суреті үшін орын орналасқан, онда осы куәлік иесінің 3x4 көлемді суреті жапсырылады, оның үстінен оң төменгі жақ бөлігіне елтаңбалы мөр басылады.</w:t>
      </w:r>
    </w:p>
    <w:bookmarkEnd w:id="123"/>
    <w:bookmarkStart w:name="z14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Ниже, слева от вышестоящей строки, место для фотографии лица, ищущего убежище, куда вклеивается фотография владельца данного свидетельства размером 3x4, сверху которой в правом нижнем углу проставляется гербовая печать.</w:t>
      </w:r>
    </w:p>
    <w:bookmarkEnd w:id="124"/>
    <w:bookmarkStart w:name="z14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Төменгі сол жақ бөлігінде әрқайсысы жеке жолда мынадай деректемелер көрсетіледі:</w:t>
      </w:r>
    </w:p>
    <w:bookmarkEnd w:id="125"/>
    <w:bookmarkStart w:name="z14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Справа от фотографии построчно указываются следующие сведения:</w:t>
      </w:r>
    </w:p>
    <w:bookmarkEnd w:id="126"/>
    <w:bookmarkStart w:name="z14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"Тегі/Фамилия", "Аты/Имя", "Әкесінің аты (ол болған жағдайда)/Отчество (при его наличии)", "Туған жылы/Год рождения", "Азаматтығы/Гражданство". Әр сөздің астында мәліметтерді толтыру үшін орын қалдырылады.</w:t>
      </w:r>
    </w:p>
    <w:bookmarkEnd w:id="127"/>
    <w:bookmarkStart w:name="z14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Бұдан әрі үш жолға, мынадай сөйлем жазылады:</w:t>
      </w:r>
    </w:p>
    <w:bookmarkEnd w:id="128"/>
    <w:bookmarkStart w:name="z14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Далее ниже, в три строки, расположены слова:</w:t>
      </w:r>
    </w:p>
    <w:bookmarkEnd w:id="129"/>
    <w:bookmarkStart w:name="z15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ХЖҚЖАО-да босқын мәртебесін тағайындау туралы берген өтінішінің тіркелгені туралы/ходатайство о признании беженцем зарегистрировано в МИОЗН</w:t>
      </w:r>
    </w:p>
    <w:bookmarkEnd w:id="130"/>
    <w:bookmarkStart w:name="z15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131"/>
    <w:bookmarkStart w:name="z15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132"/>
    <w:bookmarkStart w:name="z15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133"/>
    <w:bookmarkStart w:name="z15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(облыс, қала атауы/наименование области, города)</w:t>
      </w:r>
    </w:p>
    <w:bookmarkEnd w:id="134"/>
    <w:bookmarkStart w:name="z15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Жоғарыдағы сөйлемнен кейін әрқайсысы жеке жолда қою қара әріппен/ниже вышестоящих слов, построчно, полужирным шрифтом расположены слова</w:t>
      </w:r>
    </w:p>
    <w:bookmarkEnd w:id="135"/>
    <w:bookmarkStart w:name="z15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"20____жыл "___"________тіркеу №___/</w:t>
      </w:r>
    </w:p>
    <w:bookmarkEnd w:id="136"/>
    <w:bookmarkStart w:name="z15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№___от_______20____года".</w:t>
      </w:r>
    </w:p>
    <w:bookmarkEnd w:id="137"/>
    <w:bookmarkStart w:name="z15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Екінші беттің жоғарғы бөлігінде ортасына қарай:</w:t>
      </w:r>
    </w:p>
    <w:bookmarkEnd w:id="138"/>
    <w:bookmarkStart w:name="z15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верхней части второй страницы расположены слова:</w:t>
      </w:r>
    </w:p>
    <w:bookmarkEnd w:id="139"/>
    <w:bookmarkStart w:name="z16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"Куәлік мерзімі "______" бастап_______дейін жарамды/</w:t>
      </w:r>
    </w:p>
    <w:bookmarkEnd w:id="140"/>
    <w:bookmarkStart w:name="z16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действительно" с______________ по________________",</w:t>
      </w:r>
    </w:p>
    <w:bookmarkEnd w:id="141"/>
    <w:bookmarkStart w:name="z16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"Куәлікті берген мекеме/Орган, выдавший свидетельство", "Куәліктің берілген күні/Дата выдачи свидетельства" деген сөздер жазылады, олардан кейін мәліметтерді толтыру үшін орын қалдырылады.</w:t>
      </w:r>
    </w:p>
    <w:bookmarkEnd w:id="142"/>
    <w:bookmarkStart w:name="z16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ХЖҚЖАО-ның басшысы _________________________________________</w:t>
      </w:r>
    </w:p>
    <w:bookmarkEnd w:id="143"/>
    <w:bookmarkStart w:name="z16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(облыс, қала атауы) бойынша)</w:t>
      </w:r>
    </w:p>
    <w:bookmarkEnd w:id="144"/>
    <w:bookmarkStart w:name="z16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МИОЗН __________________________________________</w:t>
      </w:r>
    </w:p>
    <w:bookmarkEnd w:id="145"/>
    <w:bookmarkStart w:name="z16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(наименование области, города)</w:t>
      </w:r>
    </w:p>
    <w:bookmarkEnd w:id="146"/>
    <w:bookmarkStart w:name="z16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_______________________________қолы/подпись</w:t>
      </w:r>
    </w:p>
    <w:bookmarkEnd w:id="147"/>
    <w:bookmarkStart w:name="z16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 орны/Место печати</w:t>
      </w:r>
    </w:p>
    <w:bookmarkEnd w:id="148"/>
    <w:bookmarkStart w:name="z16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Беттің ортасына қарай қою қара әріппен/в нижней части второй страницы полужирным шрифтом, с ориентировкой по центру, расположены слова: "Отбасының он сегізге толмаған мүшелері/Члены семьи, не достигшие восемнадцати лет" деген сөздер жазылған, оның астында 3 жол мен бағанадан тұратын кесте орналасқан.</w:t>
      </w:r>
    </w:p>
    <w:bookmarkEnd w:id="149"/>
    <w:bookmarkStart w:name="z17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Бірінші жолдың бірінші бағанасында:</w:t>
      </w:r>
    </w:p>
    <w:bookmarkEnd w:id="150"/>
    <w:bookmarkStart w:name="z17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первой строке первого столбца помещены следующие слова:</w:t>
      </w:r>
    </w:p>
    <w:bookmarkEnd w:id="151"/>
    <w:bookmarkStart w:name="z17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"Тегі аты, әкесінің аты (ол болған жағдайда)/Фамилия, имя, отчество (при его наличии)";</w:t>
      </w:r>
    </w:p>
    <w:bookmarkEnd w:id="152"/>
    <w:bookmarkStart w:name="z17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Бірінші жолдың екінші бағанасында</w:t>
      </w:r>
    </w:p>
    <w:bookmarkEnd w:id="153"/>
    <w:bookmarkStart w:name="z17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втором столбце первой строки "Туыстық қатынасы/Степень родства";</w:t>
      </w:r>
    </w:p>
    <w:bookmarkEnd w:id="154"/>
    <w:bookmarkStart w:name="z17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Бірінші жолдың үшінші бағанасында "Туған жылы/Год рождения" деген деректер орналасқан.</w:t>
      </w:r>
    </w:p>
    <w:bookmarkEnd w:id="155"/>
    <w:bookmarkStart w:name="z17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третьем столбце первой строки</w:t>
      </w:r>
    </w:p>
    <w:bookmarkEnd w:id="156"/>
    <w:bookmarkStart w:name="z17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Беттің төменгі бөлігінде қою қара қаріппен/ниже полужирным шрифтом расположены слова: "Куәлік иесінің қолы/Подпись владельца свидетельства_______" деген сөздер жазылған.</w:t>
      </w:r>
    </w:p>
    <w:bookmarkEnd w:id="157"/>
    <w:bookmarkStart w:name="z17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Төртінші беттің жоғарғы бөлігінде ортасына қарай қою қара әріппен/верхней части четвертой страницы с ориентировкой по центру полужирным шрифтом напечатаны следующие слова "Куәлік_______бастап________дейін ұзартылды/Свидетельство продлено: с "___"_______по "_____"______________" деген сөздер жазылған.</w:t>
      </w:r>
    </w:p>
    <w:bookmarkEnd w:id="158"/>
    <w:bookmarkStart w:name="z17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ХЖҚЖАО-ның басшысы________________ (облыс, қала атауы) бойынша</w:t>
      </w:r>
    </w:p>
    <w:bookmarkEnd w:id="159"/>
    <w:bookmarkStart w:name="z18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МИОЗН</w:t>
      </w:r>
    </w:p>
    <w:bookmarkEnd w:id="160"/>
    <w:bookmarkStart w:name="z18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161"/>
    <w:bookmarkStart w:name="z18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_______________________қолы/подпись.</w:t>
      </w:r>
    </w:p>
    <w:bookmarkEnd w:id="16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