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44c19" w14:textId="bb44c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Омартаның ветеринариялық паспортын беру қағидаларын және оның нысандарын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21 қыркүйектегі № 343 бұйрығы. Қазақстан Республикасының Әділет министрлігінде 2026 жылғы 22 қыркүйекте № 39941 болып тіркелді</w:t>
      </w:r>
    </w:p>
    <w:p>
      <w:pPr>
        <w:spacing w:after="0"/>
        <w:ind w:left="0"/>
        <w:jc w:val="both"/>
      </w:pPr>
      <w:bookmarkStart w:name="z4" w:id="0"/>
      <w:r>
        <w:rPr>
          <w:rFonts w:ascii="Times New Roman"/>
          <w:b w:val="false"/>
          <w:i w:val="false"/>
          <w:color w:val="000000"/>
          <w:sz w:val="28"/>
        </w:rPr>
        <w:t xml:space="preserve">
      "Бал ара шаруашылығы туралы" Қазақстан Республикасы Заңының 15-бабының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Омартаның ветеринариялық паспортын беру қағидалары және оның </w:t>
      </w:r>
      <w:r>
        <w:rPr>
          <w:rFonts w:ascii="Times New Roman"/>
          <w:b w:val="false"/>
          <w:i w:val="false"/>
          <w:color w:val="000000"/>
          <w:sz w:val="28"/>
        </w:rPr>
        <w:t>нысандары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бақылау және қадағалау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ресми жарияланғаннан кейін оның облыстардың, Астана, Алматы және Шымкент қалаларының жергілікті атқарушы органдары құрған мемлекеттік ветеринариялық ұйымдарға жіберілуін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343 бұйрығымен</w:t>
            </w:r>
            <w:r>
              <w:br/>
            </w:r>
            <w:r>
              <w:rPr>
                <w:rFonts w:ascii="Times New Roman"/>
                <w:b w:val="false"/>
                <w:i w:val="false"/>
                <w:color w:val="000000"/>
                <w:sz w:val="20"/>
              </w:rPr>
              <w:t xml:space="preserve"> бекітілген</w:t>
            </w:r>
          </w:p>
        </w:tc>
      </w:tr>
    </w:tbl>
    <w:bookmarkStart w:name="z14" w:id="8"/>
    <w:p>
      <w:pPr>
        <w:spacing w:after="0"/>
        <w:ind w:left="0"/>
        <w:jc w:val="left"/>
      </w:pPr>
      <w:r>
        <w:rPr>
          <w:rFonts w:ascii="Times New Roman"/>
          <w:b/>
          <w:i w:val="false"/>
          <w:color w:val="000000"/>
        </w:rPr>
        <w:t xml:space="preserve"> Омартаның ветеринариялық паспортын беру қағидалары және оның нысандары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Омартаның ветеринариялық паспортын беру қағидалары және оның нысандары (бұдан әрі – Қағидалар) "Бал ара шаруашылығы туралы" Қазақстан Республикасы Заңының (бұдан әрі – Заң) 15-бабының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омартаның ветеринариялық паспортын беру тәртібін және оның нысандарын айқындайды.</w:t>
      </w:r>
    </w:p>
    <w:bookmarkEnd w:id="10"/>
    <w:bookmarkStart w:name="z17" w:id="11"/>
    <w:p>
      <w:pPr>
        <w:spacing w:after="0"/>
        <w:ind w:left="0"/>
        <w:jc w:val="both"/>
      </w:pPr>
      <w:r>
        <w:rPr>
          <w:rFonts w:ascii="Times New Roman"/>
          <w:b w:val="false"/>
          <w:i w:val="false"/>
          <w:color w:val="000000"/>
          <w:sz w:val="28"/>
        </w:rPr>
        <w:t>
      2. Омартаның ветеринариялық паспорты ведомстволық тиесілілігіне және меншік нысанына қарамастан омартаға беріледі.</w:t>
      </w:r>
    </w:p>
    <w:bookmarkEnd w:id="11"/>
    <w:bookmarkStart w:name="z18" w:id="12"/>
    <w:p>
      <w:pPr>
        <w:spacing w:after="0"/>
        <w:ind w:left="0"/>
        <w:jc w:val="both"/>
      </w:pPr>
      <w:r>
        <w:rPr>
          <w:rFonts w:ascii="Times New Roman"/>
          <w:b w:val="false"/>
          <w:i w:val="false"/>
          <w:color w:val="000000"/>
          <w:sz w:val="28"/>
        </w:rPr>
        <w:t>
      3. Қағидаларда мынадай ұғымдар пайдаланылады:</w:t>
      </w:r>
    </w:p>
    <w:bookmarkEnd w:id="12"/>
    <w:bookmarkStart w:name="z19" w:id="13"/>
    <w:p>
      <w:pPr>
        <w:spacing w:after="0"/>
        <w:ind w:left="0"/>
        <w:jc w:val="both"/>
      </w:pPr>
      <w:r>
        <w:rPr>
          <w:rFonts w:ascii="Times New Roman"/>
          <w:b w:val="false"/>
          <w:i w:val="false"/>
          <w:color w:val="000000"/>
          <w:sz w:val="28"/>
        </w:rPr>
        <w:t xml:space="preserve">
      1) бал ара ұясы – аналық бал арадан, бал аралардан, аталық бал аралардан, белсенді кезеңде тұқымдығы бар ұядан және қоректен тұратын қауымдастық; </w:t>
      </w:r>
    </w:p>
    <w:bookmarkEnd w:id="13"/>
    <w:bookmarkStart w:name="z20" w:id="14"/>
    <w:p>
      <w:pPr>
        <w:spacing w:after="0"/>
        <w:ind w:left="0"/>
        <w:jc w:val="both"/>
      </w:pPr>
      <w:r>
        <w:rPr>
          <w:rFonts w:ascii="Times New Roman"/>
          <w:b w:val="false"/>
          <w:i w:val="false"/>
          <w:color w:val="000000"/>
          <w:sz w:val="28"/>
        </w:rPr>
        <w:t xml:space="preserve">
      2) омарта – бал ара ұялары бар белгілі бір жерде орналастырылған бал араның бал ұялары; </w:t>
      </w:r>
    </w:p>
    <w:bookmarkEnd w:id="14"/>
    <w:bookmarkStart w:name="z21" w:id="15"/>
    <w:p>
      <w:pPr>
        <w:spacing w:after="0"/>
        <w:ind w:left="0"/>
        <w:jc w:val="both"/>
      </w:pPr>
      <w:r>
        <w:rPr>
          <w:rFonts w:ascii="Times New Roman"/>
          <w:b w:val="false"/>
          <w:i w:val="false"/>
          <w:color w:val="000000"/>
          <w:sz w:val="28"/>
        </w:rPr>
        <w:t>
      3) омартаның ветеринариялық паспорты – омарта иесі, бал ара ұяларының саны, жүргізілген ветеринариялық өңдеулердің мерзімі мен сипаты көрсетілетін белгіленген нысандағы құжат.</w:t>
      </w:r>
    </w:p>
    <w:bookmarkEnd w:id="15"/>
    <w:bookmarkStart w:name="z22" w:id="16"/>
    <w:p>
      <w:pPr>
        <w:spacing w:after="0"/>
        <w:ind w:left="0"/>
        <w:jc w:val="left"/>
      </w:pPr>
      <w:r>
        <w:rPr>
          <w:rFonts w:ascii="Times New Roman"/>
          <w:b/>
          <w:i w:val="false"/>
          <w:color w:val="000000"/>
        </w:rPr>
        <w:t xml:space="preserve"> 2-тарау. Омартаның ветеринариялық паспортын беру тәртібі  және оның нысаны</w:t>
      </w:r>
    </w:p>
    <w:bookmarkEnd w:id="16"/>
    <w:bookmarkStart w:name="z23" w:id="17"/>
    <w:p>
      <w:pPr>
        <w:spacing w:after="0"/>
        <w:ind w:left="0"/>
        <w:jc w:val="both"/>
      </w:pPr>
      <w:r>
        <w:rPr>
          <w:rFonts w:ascii="Times New Roman"/>
          <w:b w:val="false"/>
          <w:i w:val="false"/>
          <w:color w:val="000000"/>
          <w:sz w:val="28"/>
        </w:rPr>
        <w:t xml:space="preserve">
      4. Астананың, облыстардың, республикалық маңызы бар қалалардың жергілікті атқарушы органдары құрған мемлекеттік ветеринариялық ұйымның ветеринария саласындағы маманы (бұдан әрі – ветеринариялық ұйым) омарталарды есепке алу және емдеу-алдын алу іс-шараларын жүзеге асыру мақсатында әрбір омартаға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омартаның ветеринариялық паспортын береді және ветеринариялық ұйымның мөрімен куәландырылады.</w:t>
      </w:r>
    </w:p>
    <w:bookmarkEnd w:id="17"/>
    <w:bookmarkStart w:name="z24" w:id="18"/>
    <w:p>
      <w:pPr>
        <w:spacing w:after="0"/>
        <w:ind w:left="0"/>
        <w:jc w:val="both"/>
      </w:pPr>
      <w:r>
        <w:rPr>
          <w:rFonts w:ascii="Times New Roman"/>
          <w:b w:val="false"/>
          <w:i w:val="false"/>
          <w:color w:val="000000"/>
          <w:sz w:val="28"/>
        </w:rPr>
        <w:t xml:space="preserve">
      5. Омартаның ветеринариялық паспортын алу үшін омарта иесі ветеринариялық ұйымға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bookmarkEnd w:id="18"/>
    <w:bookmarkStart w:name="z25" w:id="19"/>
    <w:p>
      <w:pPr>
        <w:spacing w:after="0"/>
        <w:ind w:left="0"/>
        <w:jc w:val="both"/>
      </w:pPr>
      <w:r>
        <w:rPr>
          <w:rFonts w:ascii="Times New Roman"/>
          <w:b w:val="false"/>
          <w:i w:val="false"/>
          <w:color w:val="000000"/>
          <w:sz w:val="28"/>
        </w:rPr>
        <w:t>
      6. Ветеринариялық ұйымның жұмыскері келіп түскен күні өтінішті тіркеуді жүзеге асырады және оны ветеринариялық ұйымның ветеринария саласындағы жауапты маманы (бұдан әрі – жауапты маман) тағайындалатын ветеринариялық ұйымның басшысына жібереді.</w:t>
      </w:r>
    </w:p>
    <w:bookmarkEnd w:id="19"/>
    <w:bookmarkStart w:name="z26" w:id="20"/>
    <w:p>
      <w:pPr>
        <w:spacing w:after="0"/>
        <w:ind w:left="0"/>
        <w:jc w:val="both"/>
      </w:pPr>
      <w:r>
        <w:rPr>
          <w:rFonts w:ascii="Times New Roman"/>
          <w:b w:val="false"/>
          <w:i w:val="false"/>
          <w:color w:val="000000"/>
          <w:sz w:val="28"/>
        </w:rPr>
        <w:t>
      Ветеринариялық ұйымда өтініштің қабылданғанын растау оның көшірмесінде күні мен уақыты көрсетілген тіркеу туралы белгі болып табылады.</w:t>
      </w:r>
    </w:p>
    <w:bookmarkEnd w:id="20"/>
    <w:bookmarkStart w:name="z27" w:id="21"/>
    <w:p>
      <w:pPr>
        <w:spacing w:after="0"/>
        <w:ind w:left="0"/>
        <w:jc w:val="both"/>
      </w:pPr>
      <w:r>
        <w:rPr>
          <w:rFonts w:ascii="Times New Roman"/>
          <w:b w:val="false"/>
          <w:i w:val="false"/>
          <w:color w:val="000000"/>
          <w:sz w:val="28"/>
        </w:rPr>
        <w:t>
      7. Жауапты маман өтініш тіркелген сәттен бастап 1 (бір) жұмыс күні ішінде оның толықтығын және осы Қағидалардың талаптарына сәйкестігін тексереді.</w:t>
      </w:r>
    </w:p>
    <w:bookmarkEnd w:id="21"/>
    <w:bookmarkStart w:name="z28" w:id="22"/>
    <w:p>
      <w:pPr>
        <w:spacing w:after="0"/>
        <w:ind w:left="0"/>
        <w:jc w:val="both"/>
      </w:pPr>
      <w:r>
        <w:rPr>
          <w:rFonts w:ascii="Times New Roman"/>
          <w:b w:val="false"/>
          <w:i w:val="false"/>
          <w:color w:val="000000"/>
          <w:sz w:val="28"/>
        </w:rPr>
        <w:t>
      Омарта иесі мәліметтерді толық көрсетпей, өтініш берген жағдайда, жауапты қызметкер омарта иесіне омартаның ветеринариялық паспортын беруден бас тарту туралы алдын ала шешім туралы, сондай-ақ омарта иесінің алдын ала шешім бойынша позициясын білдіру мүмкіндігі үшін тыңдауды өткізу уақыты мен орны (тәсілі) туралы хабарлайды.</w:t>
      </w:r>
    </w:p>
    <w:bookmarkEnd w:id="22"/>
    <w:bookmarkStart w:name="z29" w:id="23"/>
    <w:p>
      <w:pPr>
        <w:spacing w:after="0"/>
        <w:ind w:left="0"/>
        <w:jc w:val="both"/>
      </w:pPr>
      <w:r>
        <w:rPr>
          <w:rFonts w:ascii="Times New Roman"/>
          <w:b w:val="false"/>
          <w:i w:val="false"/>
          <w:color w:val="000000"/>
          <w:sz w:val="28"/>
        </w:rPr>
        <w:t xml:space="preserve">
      Тыңдау рәсімі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23"/>
    <w:bookmarkStart w:name="z30" w:id="24"/>
    <w:p>
      <w:pPr>
        <w:spacing w:after="0"/>
        <w:ind w:left="0"/>
        <w:jc w:val="both"/>
      </w:pPr>
      <w:r>
        <w:rPr>
          <w:rFonts w:ascii="Times New Roman"/>
          <w:b w:val="false"/>
          <w:i w:val="false"/>
          <w:color w:val="000000"/>
          <w:sz w:val="28"/>
        </w:rPr>
        <w:t>
      Тыңдау нәтижелері бойынша жауапты қызметкер Қағидалардың 8-тармағына сәйкес іс-шаралар жүргізеді не омарта иесіне омартаның ветеринариялық паспортын беруден уәжді бас тартуды жібереді.</w:t>
      </w:r>
    </w:p>
    <w:bookmarkEnd w:id="24"/>
    <w:bookmarkStart w:name="z31" w:id="25"/>
    <w:p>
      <w:pPr>
        <w:spacing w:after="0"/>
        <w:ind w:left="0"/>
        <w:jc w:val="both"/>
      </w:pPr>
      <w:r>
        <w:rPr>
          <w:rFonts w:ascii="Times New Roman"/>
          <w:b w:val="false"/>
          <w:i w:val="false"/>
          <w:color w:val="000000"/>
          <w:sz w:val="28"/>
        </w:rPr>
        <w:t>
      8. Омарта иесі толық мәліметтерді көрсете отырып, өтініш берген жағдайда, сондай-ақ бас тарту үшін негіздер болмаған жағдайда, жауапты қызметкер құжаттарды тіркеген күннен бастап 10 (он) жұмыс күні ішінде омартаны тексеруді жүзеге асырады және қорытындысы бойынша омартаның ветеринариялық паспортын ресімдейді.</w:t>
      </w:r>
    </w:p>
    <w:bookmarkEnd w:id="25"/>
    <w:bookmarkStart w:name="z32" w:id="26"/>
    <w:p>
      <w:pPr>
        <w:spacing w:after="0"/>
        <w:ind w:left="0"/>
        <w:jc w:val="both"/>
      </w:pPr>
      <w:r>
        <w:rPr>
          <w:rFonts w:ascii="Times New Roman"/>
          <w:b w:val="false"/>
          <w:i w:val="false"/>
          <w:color w:val="000000"/>
          <w:sz w:val="28"/>
        </w:rPr>
        <w:t>
      9. Омартаның ветеринариялық паспорты ветеринариялық ұйымда тіркеу журналында тіркеледі. Тіркеу журналында омартаның ветеринариялық паспортының нөмірі, кім бергені (лауазымы мен аты, әкесінің аты (бар болса), тегі, омарта иесінің аты, әкесінің аты (бар болса), берілген күні, тегі, омартаның мекенжайы, қарап-тексеру күні, бал ара ұяларының саны, омартаның ветеринариялық-санитариялық жай-күйі, оның эпизоотиялық ахуалы және ұсынылған ветеринариялық іс-шаралар, паспорттың күші жойылған күні көрсетіледі.</w:t>
      </w:r>
    </w:p>
    <w:bookmarkEnd w:id="26"/>
    <w:bookmarkStart w:name="z33" w:id="27"/>
    <w:p>
      <w:pPr>
        <w:spacing w:after="0"/>
        <w:ind w:left="0"/>
        <w:jc w:val="both"/>
      </w:pPr>
      <w:r>
        <w:rPr>
          <w:rFonts w:ascii="Times New Roman"/>
          <w:b w:val="false"/>
          <w:i w:val="false"/>
          <w:color w:val="000000"/>
          <w:sz w:val="28"/>
        </w:rPr>
        <w:t xml:space="preserve">
      10. Омартаның ветеринариялық паспортын жауапты маман қысқаша және анық толтырады. Омартаның ветеринариялық паспортының бөлімдері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 нысанға сәйкес толтырылады және оны толтырған тұлғаның қолымен куәландырылады.</w:t>
      </w:r>
    </w:p>
    <w:bookmarkEnd w:id="27"/>
    <w:bookmarkStart w:name="z34" w:id="28"/>
    <w:p>
      <w:pPr>
        <w:spacing w:after="0"/>
        <w:ind w:left="0"/>
        <w:jc w:val="both"/>
      </w:pPr>
      <w:r>
        <w:rPr>
          <w:rFonts w:ascii="Times New Roman"/>
          <w:b w:val="false"/>
          <w:i w:val="false"/>
          <w:color w:val="000000"/>
          <w:sz w:val="28"/>
        </w:rPr>
        <w:t xml:space="preserve">
      11. Омартаның ветеринариялық паспортының нөмірі Қазақстан Республикасы Ауыл шаруашылығы министрінің 2015 жылғы 23 қаңтардағы № 7-1/37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10466 болып тіркелген) бекітілген Жануарларды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қағидаларына сәйкес берілген омартаның есептік нөміріне сәйкес келеді.</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Омартаның ветеринариялық</w:t>
            </w:r>
            <w:r>
              <w:br/>
            </w:r>
            <w:r>
              <w:rPr>
                <w:rFonts w:ascii="Times New Roman"/>
                <w:b w:val="false"/>
                <w:i w:val="false"/>
                <w:color w:val="000000"/>
                <w:sz w:val="20"/>
              </w:rPr>
              <w:t>паспортын беру қағидаларына</w:t>
            </w:r>
            <w:r>
              <w:br/>
            </w:r>
            <w:r>
              <w:rPr>
                <w:rFonts w:ascii="Times New Roman"/>
                <w:b w:val="false"/>
                <w:i w:val="false"/>
                <w:color w:val="000000"/>
                <w:sz w:val="20"/>
              </w:rPr>
              <w:t>және оның нысандарына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Берді/Выдан</w:t>
            </w:r>
            <w:r>
              <w:br/>
            </w:r>
            <w:r>
              <w:rPr>
                <w:rFonts w:ascii="Times New Roman"/>
                <w:b w:val="false"/>
                <w:i w:val="false"/>
                <w:color w:val="000000"/>
                <w:sz w:val="20"/>
              </w:rPr>
              <w:t>______________________</w:t>
            </w:r>
            <w:r>
              <w:br/>
            </w:r>
            <w:r>
              <w:rPr>
                <w:rFonts w:ascii="Times New Roman"/>
                <w:b w:val="false"/>
                <w:i w:val="false"/>
                <w:color w:val="000000"/>
                <w:sz w:val="20"/>
              </w:rPr>
              <w:t xml:space="preserve">(астананың, облыстың, </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қаланың, жергілікті</w:t>
            </w:r>
            <w:r>
              <w:br/>
            </w:r>
            <w:r>
              <w:rPr>
                <w:rFonts w:ascii="Times New Roman"/>
                <w:b w:val="false"/>
                <w:i w:val="false"/>
                <w:color w:val="000000"/>
                <w:sz w:val="20"/>
              </w:rPr>
              <w:t>атқарушы органы құрған</w:t>
            </w:r>
            <w:r>
              <w:br/>
            </w:r>
            <w:r>
              <w:rPr>
                <w:rFonts w:ascii="Times New Roman"/>
                <w:b w:val="false"/>
                <w:i w:val="false"/>
                <w:color w:val="000000"/>
                <w:sz w:val="20"/>
              </w:rPr>
              <w:t xml:space="preserve">ветеринариялық ұйымның </w:t>
            </w:r>
            <w:r>
              <w:br/>
            </w:r>
            <w:r>
              <w:rPr>
                <w:rFonts w:ascii="Times New Roman"/>
                <w:b w:val="false"/>
                <w:i w:val="false"/>
                <w:color w:val="000000"/>
                <w:sz w:val="20"/>
              </w:rPr>
              <w:t>атауы,/</w:t>
            </w:r>
            <w:r>
              <w:br/>
            </w:r>
            <w:r>
              <w:rPr>
                <w:rFonts w:ascii="Times New Roman"/>
                <w:b w:val="false"/>
                <w:i w:val="false"/>
                <w:color w:val="000000"/>
                <w:sz w:val="20"/>
              </w:rPr>
              <w:t>наименование ветеринарной</w:t>
            </w:r>
            <w:r>
              <w:br/>
            </w:r>
            <w:r>
              <w:rPr>
                <w:rFonts w:ascii="Times New Roman"/>
                <w:b w:val="false"/>
                <w:i w:val="false"/>
                <w:color w:val="000000"/>
                <w:sz w:val="20"/>
              </w:rPr>
              <w:t>организации, созданной</w:t>
            </w:r>
            <w:r>
              <w:br/>
            </w:r>
            <w:r>
              <w:rPr>
                <w:rFonts w:ascii="Times New Roman"/>
                <w:b w:val="false"/>
                <w:i w:val="false"/>
                <w:color w:val="000000"/>
                <w:sz w:val="20"/>
              </w:rPr>
              <w:t>местным исполнительным</w:t>
            </w:r>
            <w:r>
              <w:br/>
            </w:r>
            <w:r>
              <w:rPr>
                <w:rFonts w:ascii="Times New Roman"/>
                <w:b w:val="false"/>
                <w:i w:val="false"/>
                <w:color w:val="000000"/>
                <w:sz w:val="20"/>
              </w:rPr>
              <w:t>органом столицы, области,</w:t>
            </w:r>
            <w:r>
              <w:br/>
            </w:r>
            <w:r>
              <w:rPr>
                <w:rFonts w:ascii="Times New Roman"/>
                <w:b w:val="false"/>
                <w:i w:val="false"/>
                <w:color w:val="000000"/>
                <w:sz w:val="20"/>
              </w:rPr>
              <w:t>города республиканского</w:t>
            </w:r>
            <w:r>
              <w:br/>
            </w:r>
            <w:r>
              <w:rPr>
                <w:rFonts w:ascii="Times New Roman"/>
                <w:b w:val="false"/>
                <w:i w:val="false"/>
                <w:color w:val="000000"/>
                <w:sz w:val="20"/>
              </w:rPr>
              <w:t>значения)</w:t>
            </w:r>
          </w:p>
        </w:tc>
      </w:tr>
    </w:tbl>
    <w:bookmarkStart w:name="z38" w:id="29"/>
    <w:p>
      <w:pPr>
        <w:spacing w:after="0"/>
        <w:ind w:left="0"/>
        <w:jc w:val="left"/>
      </w:pPr>
      <w:r>
        <w:rPr>
          <w:rFonts w:ascii="Times New Roman"/>
          <w:b/>
          <w:i w:val="false"/>
          <w:color w:val="000000"/>
        </w:rPr>
        <w:t xml:space="preserve"> Омартаның ветеринариялық паспорты № __</w:t>
      </w:r>
    </w:p>
    <w:bookmarkEnd w:id="29"/>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(омарта иесінің аты, әкесінің аты  (бар болса), тегі)</w:t>
      </w:r>
    </w:p>
    <w:p>
      <w:pPr>
        <w:spacing w:after="0"/>
        <w:ind w:left="0"/>
        <w:jc w:val="both"/>
      </w:pPr>
      <w:r>
        <w:rPr>
          <w:rFonts w:ascii="Times New Roman"/>
          <w:b w:val="false"/>
          <w:i w:val="false"/>
          <w:color w:val="000000"/>
          <w:sz w:val="28"/>
        </w:rPr>
        <w:t xml:space="preserve">орналасқан ____________________________________________________ </w:t>
      </w:r>
    </w:p>
    <w:p>
      <w:pPr>
        <w:spacing w:after="0"/>
        <w:ind w:left="0"/>
        <w:jc w:val="both"/>
      </w:pPr>
      <w:r>
        <w:rPr>
          <w:rFonts w:ascii="Times New Roman"/>
          <w:b w:val="false"/>
          <w:i w:val="false"/>
          <w:color w:val="000000"/>
          <w:sz w:val="28"/>
        </w:rPr>
        <w:t xml:space="preserve">                                   (жергілікті жердің атауы, мекенжайы)</w:t>
      </w:r>
    </w:p>
    <w:p>
      <w:pPr>
        <w:spacing w:after="0"/>
        <w:ind w:left="0"/>
        <w:jc w:val="both"/>
      </w:pPr>
      <w:r>
        <w:rPr>
          <w:rFonts w:ascii="Times New Roman"/>
          <w:b w:val="false"/>
          <w:i w:val="false"/>
          <w:color w:val="000000"/>
          <w:sz w:val="28"/>
        </w:rPr>
        <w:t>оған тиесілі ________ бал ара ұялары бар омартаға</w:t>
      </w:r>
    </w:p>
    <w:p>
      <w:pPr>
        <w:spacing w:after="0"/>
        <w:ind w:left="0"/>
        <w:jc w:val="both"/>
      </w:pPr>
      <w:r>
        <w:rPr>
          <w:rFonts w:ascii="Times New Roman"/>
          <w:b w:val="false"/>
          <w:i w:val="false"/>
          <w:color w:val="000000"/>
          <w:sz w:val="28"/>
        </w:rPr>
        <w:t>___________________________________________________________ берілді</w:t>
      </w:r>
    </w:p>
    <w:p>
      <w:pPr>
        <w:spacing w:after="0"/>
        <w:ind w:left="0"/>
        <w:jc w:val="both"/>
      </w:pPr>
      <w:r>
        <w:rPr>
          <w:rFonts w:ascii="Times New Roman"/>
          <w:b w:val="false"/>
          <w:i w:val="false"/>
          <w:color w:val="000000"/>
          <w:sz w:val="28"/>
        </w:rPr>
        <w:t>Ветеринариялық қызмет мыналарға жүктеледі____________________________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(ветеринариялық дәрігердің, ветеринария саласындағы маманның аты, әкесінің </w:t>
      </w:r>
    </w:p>
    <w:p>
      <w:pPr>
        <w:spacing w:after="0"/>
        <w:ind w:left="0"/>
        <w:jc w:val="both"/>
      </w:pPr>
      <w:r>
        <w:rPr>
          <w:rFonts w:ascii="Times New Roman"/>
          <w:b w:val="false"/>
          <w:i w:val="false"/>
          <w:color w:val="000000"/>
          <w:sz w:val="28"/>
        </w:rPr>
        <w:t xml:space="preserve">                                            аты (бар болса), тегі)</w:t>
      </w:r>
    </w:p>
    <w:p>
      <w:pPr>
        <w:spacing w:after="0"/>
        <w:ind w:left="0"/>
        <w:jc w:val="both"/>
      </w:pPr>
      <w:r>
        <w:rPr>
          <w:rFonts w:ascii="Times New Roman"/>
          <w:b w:val="false"/>
          <w:i w:val="false"/>
          <w:color w:val="000000"/>
          <w:sz w:val="28"/>
        </w:rPr>
        <w:t>Берілген күні 20 _____ жылғы ______ ____________</w:t>
      </w:r>
    </w:p>
    <w:p>
      <w:pPr>
        <w:spacing w:after="0"/>
        <w:ind w:left="0"/>
        <w:jc w:val="both"/>
      </w:pPr>
      <w:r>
        <w:rPr>
          <w:rFonts w:ascii="Times New Roman"/>
          <w:b w:val="false"/>
          <w:i w:val="false"/>
          <w:color w:val="000000"/>
          <w:sz w:val="28"/>
        </w:rPr>
        <w:t>Мөрдің орны</w:t>
      </w:r>
    </w:p>
    <w:p>
      <w:pPr>
        <w:spacing w:after="0"/>
        <w:ind w:left="0"/>
        <w:jc w:val="both"/>
      </w:pPr>
      <w:r>
        <w:rPr>
          <w:rFonts w:ascii="Times New Roman"/>
          <w:b w:val="false"/>
          <w:i w:val="false"/>
          <w:color w:val="000000"/>
          <w:sz w:val="28"/>
        </w:rPr>
        <w:t>ветеринария саласындағы маман_______________________________________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(жергілікті атқарушы орган құрған мемлекеттік ветеринариялық ұйымның атауы)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(аты, әкесінің аты (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Омартаның ветеринариялық </w:t>
            </w:r>
            <w:r>
              <w:br/>
            </w:r>
            <w:r>
              <w:rPr>
                <w:rFonts w:ascii="Times New Roman"/>
                <w:b w:val="false"/>
                <w:i w:val="false"/>
                <w:color w:val="000000"/>
                <w:sz w:val="20"/>
              </w:rPr>
              <w:t>паспорты № ___</w:t>
            </w:r>
          </w:p>
        </w:tc>
      </w:tr>
    </w:tbl>
    <w:bookmarkStart w:name="z41" w:id="30"/>
    <w:p>
      <w:pPr>
        <w:spacing w:after="0"/>
        <w:ind w:left="0"/>
        <w:jc w:val="left"/>
      </w:pPr>
      <w:r>
        <w:rPr>
          <w:rFonts w:ascii="Times New Roman"/>
          <w:b/>
          <w:i w:val="false"/>
          <w:color w:val="000000"/>
        </w:rPr>
        <w:t xml:space="preserve"> Жүргізілген ветеринариялық өңдеулер туралы мәліметтер</w:t>
      </w:r>
    </w:p>
    <w:bookmarkEnd w:id="30"/>
    <w:bookmarkStart w:name="z42" w:id="31"/>
    <w:p>
      <w:pPr>
        <w:spacing w:after="0"/>
        <w:ind w:left="0"/>
        <w:jc w:val="left"/>
      </w:pPr>
      <w:r>
        <w:rPr>
          <w:rFonts w:ascii="Times New Roman"/>
          <w:b/>
          <w:i w:val="false"/>
          <w:color w:val="000000"/>
        </w:rPr>
        <w:t xml:space="preserve"> 1. Омартаның ветеринариялық-санитариялық жай-күйі</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Зерттеп-қараукүні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Омартаны зерттеп-қарау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Омартаға зерттеп-қарау жүргізген адамның лауазымы, аты, әкесінің аты (бар болса), тегі және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32"/>
    <w:p>
      <w:pPr>
        <w:spacing w:after="0"/>
        <w:ind w:left="0"/>
        <w:jc w:val="both"/>
      </w:pPr>
      <w:r>
        <w:rPr>
          <w:rFonts w:ascii="Times New Roman"/>
          <w:b w:val="false"/>
          <w:i w:val="false"/>
          <w:color w:val="000000"/>
          <w:sz w:val="28"/>
        </w:rPr>
        <w:t>
      Ескертпе: * - еркін нысанда сипатталады:</w:t>
      </w:r>
    </w:p>
    <w:bookmarkEnd w:id="32"/>
    <w:bookmarkStart w:name="z44" w:id="33"/>
    <w:p>
      <w:pPr>
        <w:spacing w:after="0"/>
        <w:ind w:left="0"/>
        <w:jc w:val="both"/>
      </w:pPr>
      <w:r>
        <w:rPr>
          <w:rFonts w:ascii="Times New Roman"/>
          <w:b w:val="false"/>
          <w:i w:val="false"/>
          <w:color w:val="000000"/>
          <w:sz w:val="28"/>
        </w:rPr>
        <w:t>
      1) бал араның бал ұяларын орналастыру аралықтары, бояуы, нөмірлеу, ұшу алдындағы алаңдар, тұғырлар;</w:t>
      </w:r>
    </w:p>
    <w:bookmarkEnd w:id="33"/>
    <w:bookmarkStart w:name="z45" w:id="34"/>
    <w:p>
      <w:pPr>
        <w:spacing w:after="0"/>
        <w:ind w:left="0"/>
        <w:jc w:val="both"/>
      </w:pPr>
      <w:r>
        <w:rPr>
          <w:rFonts w:ascii="Times New Roman"/>
          <w:b w:val="false"/>
          <w:i w:val="false"/>
          <w:color w:val="000000"/>
          <w:sz w:val="28"/>
        </w:rPr>
        <w:t>
      2) омарта мен омарта үй-жайларының, қосалқы бал араның ара ұяларының, ара ұясы жақтауларының, қоректендіргіштердің, кенеп жапқыштардың, жылу оқшаулағыш жастықшалардың ветеринариялық-санитариялық жай-күйі;</w:t>
      </w:r>
    </w:p>
    <w:bookmarkEnd w:id="34"/>
    <w:bookmarkStart w:name="z46" w:id="35"/>
    <w:p>
      <w:pPr>
        <w:spacing w:after="0"/>
        <w:ind w:left="0"/>
        <w:jc w:val="both"/>
      </w:pPr>
      <w:r>
        <w:rPr>
          <w:rFonts w:ascii="Times New Roman"/>
          <w:b w:val="false"/>
          <w:i w:val="false"/>
          <w:color w:val="000000"/>
          <w:sz w:val="28"/>
        </w:rPr>
        <w:t>
      3) дезинфекциялық техниканың, дезинфекциялық құралдардың, санитариялық-гигиеналық мақсаттағы объектілердің (атап айтқанда, қол жуғыштың, сабынның, арнайы киімнің, омарташыға арналған дәретхана үй-жайының) болуы;</w:t>
      </w:r>
    </w:p>
    <w:bookmarkEnd w:id="35"/>
    <w:bookmarkStart w:name="z47" w:id="36"/>
    <w:p>
      <w:pPr>
        <w:spacing w:after="0"/>
        <w:ind w:left="0"/>
        <w:jc w:val="both"/>
      </w:pPr>
      <w:r>
        <w:rPr>
          <w:rFonts w:ascii="Times New Roman"/>
          <w:b w:val="false"/>
          <w:i w:val="false"/>
          <w:color w:val="000000"/>
          <w:sz w:val="28"/>
        </w:rPr>
        <w:t>
      4) бал ара ұяларының саны, аналық бал аралар мен тұқымдықтың жай-күйі;</w:t>
      </w:r>
    </w:p>
    <w:bookmarkEnd w:id="36"/>
    <w:bookmarkStart w:name="z48" w:id="37"/>
    <w:p>
      <w:pPr>
        <w:spacing w:after="0"/>
        <w:ind w:left="0"/>
        <w:jc w:val="both"/>
      </w:pPr>
      <w:r>
        <w:rPr>
          <w:rFonts w:ascii="Times New Roman"/>
          <w:b w:val="false"/>
          <w:i w:val="false"/>
          <w:color w:val="000000"/>
          <w:sz w:val="28"/>
        </w:rPr>
        <w:t>
      5) омарталарда ағымдағы немесе өткен жыл ішінде аналық бал араларды алғанын растайтын құжаттама болған кезде бал аралардың тұқымы көрсетіледі;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Омартаның ветеринариялық </w:t>
            </w:r>
            <w:r>
              <w:br/>
            </w:r>
            <w:r>
              <w:rPr>
                <w:rFonts w:ascii="Times New Roman"/>
                <w:b w:val="false"/>
                <w:i w:val="false"/>
                <w:color w:val="000000"/>
                <w:sz w:val="20"/>
              </w:rPr>
              <w:t>паспорты № ___</w:t>
            </w:r>
          </w:p>
        </w:tc>
      </w:tr>
    </w:tbl>
    <w:bookmarkStart w:name="z50" w:id="38"/>
    <w:p>
      <w:pPr>
        <w:spacing w:after="0"/>
        <w:ind w:left="0"/>
        <w:jc w:val="left"/>
      </w:pPr>
      <w:r>
        <w:rPr>
          <w:rFonts w:ascii="Times New Roman"/>
          <w:b/>
          <w:i w:val="false"/>
          <w:color w:val="000000"/>
        </w:rPr>
        <w:t xml:space="preserve"> 2. Омартадағы эпизоотиялық ахуал</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Аурудың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Аурудың пайда болу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Жұқтыру көздері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Карантин (шектеу іс-шаралары) белгіленген күн, оны белгілеу туралы шешімнің нөмірі, күні және оны қабылдаған орган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Карантинді (шектеу іс-шаралары) алып тастау күні, оны алып тастау туралы шешім нөмірі, күні және оны қабылдаған орган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Мәліметтерді толтырған адамның лауазымы, аты, әкесінің аты (бар болса), тегі және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Омартаның ветеринариялық </w:t>
            </w:r>
            <w:r>
              <w:br/>
            </w:r>
            <w:r>
              <w:rPr>
                <w:rFonts w:ascii="Times New Roman"/>
                <w:b w:val="false"/>
                <w:i w:val="false"/>
                <w:color w:val="000000"/>
                <w:sz w:val="20"/>
              </w:rPr>
              <w:t>паспорты № ___</w:t>
            </w:r>
          </w:p>
        </w:tc>
      </w:tr>
    </w:tbl>
    <w:bookmarkStart w:name="z52" w:id="39"/>
    <w:p>
      <w:pPr>
        <w:spacing w:after="0"/>
        <w:ind w:left="0"/>
        <w:jc w:val="left"/>
      </w:pPr>
      <w:r>
        <w:rPr>
          <w:rFonts w:ascii="Times New Roman"/>
          <w:b/>
          <w:i w:val="false"/>
          <w:color w:val="000000"/>
        </w:rPr>
        <w:t xml:space="preserve"> 3. Зертханалық зерттеулер</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Материалдың келіп түскен және зерттелу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Зерттеу объектісі*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Жұқтыру көздері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Сараптама актісінің (сынақ хаттамасының) № және күні, зертхананың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Зерттеу нәтижелері, ветеринариялық іс-шараларды жүргізу бойынша ұсынымдар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Мәліметтерді толтырған адамның лауазымы, аты, әкесінің аты (бар болса), тегі және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 w:id="40"/>
    <w:p>
      <w:pPr>
        <w:spacing w:after="0"/>
        <w:ind w:left="0"/>
        <w:jc w:val="both"/>
      </w:pPr>
      <w:r>
        <w:rPr>
          <w:rFonts w:ascii="Times New Roman"/>
          <w:b w:val="false"/>
          <w:i w:val="false"/>
          <w:color w:val="000000"/>
          <w:sz w:val="28"/>
        </w:rPr>
        <w:t>
      Ескертпе: * - патологиял материалды зерттеу объектісі (бал аралар, тұқымдық, бал, балтозаң, балауыз, балауыз тетік, бал шырын)</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Омартаның ветеринариялық </w:t>
            </w:r>
            <w:r>
              <w:br/>
            </w:r>
            <w:r>
              <w:rPr>
                <w:rFonts w:ascii="Times New Roman"/>
                <w:b w:val="false"/>
                <w:i w:val="false"/>
                <w:color w:val="000000"/>
                <w:sz w:val="20"/>
              </w:rPr>
              <w:t>паспорты № ___</w:t>
            </w:r>
          </w:p>
        </w:tc>
      </w:tr>
    </w:tbl>
    <w:bookmarkStart w:name="z55" w:id="41"/>
    <w:p>
      <w:pPr>
        <w:spacing w:after="0"/>
        <w:ind w:left="0"/>
        <w:jc w:val="left"/>
      </w:pPr>
      <w:r>
        <w:rPr>
          <w:rFonts w:ascii="Times New Roman"/>
          <w:b/>
          <w:i w:val="false"/>
          <w:color w:val="000000"/>
        </w:rPr>
        <w:t xml:space="preserve"> 4. Ветеринариялық іс-шаралар</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 іс-шараларды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 іс-шаралардың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жұмыс көлемі (еселік)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 препараттың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 препараттың дозасы, экспозициясы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 іс-шараларды жүргізген адамның лауазымы, аты, әкесінің аты (бар болса), тегі және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 w:id="42"/>
    <w:p>
      <w:pPr>
        <w:spacing w:after="0"/>
        <w:ind w:left="0"/>
        <w:jc w:val="both"/>
      </w:pPr>
      <w:r>
        <w:rPr>
          <w:rFonts w:ascii="Times New Roman"/>
          <w:b w:val="false"/>
          <w:i w:val="false"/>
          <w:color w:val="000000"/>
          <w:sz w:val="28"/>
        </w:rPr>
        <w:t>
      Ескертпе: * - ветеринариялық препараттарды қолдана отырып (пайдалана отырып) ветеринариялық өңдеулер жүргізу</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Омартаның ветеринариялық</w:t>
            </w:r>
            <w:r>
              <w:br/>
            </w:r>
            <w:r>
              <w:rPr>
                <w:rFonts w:ascii="Times New Roman"/>
                <w:b w:val="false"/>
                <w:i w:val="false"/>
                <w:color w:val="000000"/>
                <w:sz w:val="20"/>
              </w:rPr>
              <w:t>паспортын беру қағидаларына</w:t>
            </w:r>
            <w:r>
              <w:br/>
            </w:r>
            <w:r>
              <w:rPr>
                <w:rFonts w:ascii="Times New Roman"/>
                <w:b w:val="false"/>
                <w:i w:val="false"/>
                <w:color w:val="000000"/>
                <w:sz w:val="20"/>
              </w:rPr>
              <w:t>және оның нысандарына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 xml:space="preserve">(астананың, облыстың, </w:t>
            </w:r>
            <w:r>
              <w:br/>
            </w:r>
            <w:r>
              <w:rPr>
                <w:rFonts w:ascii="Times New Roman"/>
                <w:b w:val="false"/>
                <w:i w:val="false"/>
                <w:color w:val="000000"/>
                <w:sz w:val="20"/>
              </w:rPr>
              <w:t>республикалық</w:t>
            </w:r>
            <w:r>
              <w:br/>
            </w:r>
            <w:r>
              <w:rPr>
                <w:rFonts w:ascii="Times New Roman"/>
                <w:b w:val="false"/>
                <w:i w:val="false"/>
                <w:color w:val="000000"/>
                <w:sz w:val="20"/>
              </w:rPr>
              <w:t>маңызы бар қаланың,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құрған ветеринариялық</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w:t>
            </w:r>
            <w:r>
              <w:br/>
            </w:r>
            <w:r>
              <w:rPr>
                <w:rFonts w:ascii="Times New Roman"/>
                <w:b w:val="false"/>
                <w:i w:val="false"/>
                <w:color w:val="000000"/>
                <w:sz w:val="20"/>
              </w:rPr>
              <w:t xml:space="preserve">(аты, әкесінің аты (бар болса), </w:t>
            </w:r>
            <w:r>
              <w:br/>
            </w:r>
            <w:r>
              <w:rPr>
                <w:rFonts w:ascii="Times New Roman"/>
                <w:b w:val="false"/>
                <w:i w:val="false"/>
                <w:color w:val="000000"/>
                <w:sz w:val="20"/>
              </w:rPr>
              <w:t xml:space="preserve">тегі жеке тұлға, жеке </w:t>
            </w:r>
            <w:r>
              <w:br/>
            </w:r>
            <w:r>
              <w:rPr>
                <w:rFonts w:ascii="Times New Roman"/>
                <w:b w:val="false"/>
                <w:i w:val="false"/>
                <w:color w:val="000000"/>
                <w:sz w:val="20"/>
              </w:rPr>
              <w:t>сәйкестендіру нөмірі/</w:t>
            </w:r>
            <w:r>
              <w:br/>
            </w:r>
            <w:r>
              <w:rPr>
                <w:rFonts w:ascii="Times New Roman"/>
                <w:b w:val="false"/>
                <w:i w:val="false"/>
                <w:color w:val="000000"/>
                <w:sz w:val="20"/>
              </w:rPr>
              <w:t>заңды тұлғаның атауы,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Мекенжайы ________________</w:t>
            </w:r>
          </w:p>
        </w:tc>
      </w:tr>
    </w:tbl>
    <w:bookmarkStart w:name="z60" w:id="43"/>
    <w:p>
      <w:pPr>
        <w:spacing w:after="0"/>
        <w:ind w:left="0"/>
        <w:jc w:val="left"/>
      </w:pPr>
      <w:r>
        <w:rPr>
          <w:rFonts w:ascii="Times New Roman"/>
          <w:b/>
          <w:i w:val="false"/>
          <w:color w:val="000000"/>
        </w:rPr>
        <w:t xml:space="preserve"> Өтініш</w:t>
      </w:r>
    </w:p>
    <w:bookmarkEnd w:id="43"/>
    <w:p>
      <w:pPr>
        <w:spacing w:after="0"/>
        <w:ind w:left="0"/>
        <w:jc w:val="both"/>
      </w:pPr>
      <w:bookmarkStart w:name="z61" w:id="44"/>
      <w:r>
        <w:rPr>
          <w:rFonts w:ascii="Times New Roman"/>
          <w:b w:val="false"/>
          <w:i w:val="false"/>
          <w:color w:val="000000"/>
          <w:sz w:val="28"/>
        </w:rPr>
        <w:t>
      ____________________________________ мекенжайы бойынша орналасқан</w:t>
      </w:r>
    </w:p>
    <w:bookmarkEnd w:id="44"/>
    <w:p>
      <w:pPr>
        <w:spacing w:after="0"/>
        <w:ind w:left="0"/>
        <w:jc w:val="both"/>
      </w:pPr>
      <w:r>
        <w:rPr>
          <w:rFonts w:ascii="Times New Roman"/>
          <w:b w:val="false"/>
          <w:i w:val="false"/>
          <w:color w:val="000000"/>
          <w:sz w:val="28"/>
        </w:rPr>
        <w:t>маған тиесілі омартаға омартаның ветеринариялық паспортын беруіңізді</w:t>
      </w:r>
    </w:p>
    <w:p>
      <w:pPr>
        <w:spacing w:after="0"/>
        <w:ind w:left="0"/>
        <w:jc w:val="both"/>
      </w:pPr>
      <w:r>
        <w:rPr>
          <w:rFonts w:ascii="Times New Roman"/>
          <w:b w:val="false"/>
          <w:i w:val="false"/>
          <w:color w:val="000000"/>
          <w:sz w:val="28"/>
        </w:rPr>
        <w:t>сұраймын:_______________________________________________________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Омартаның есептік нөмірі _________________________________________</w:t>
      </w:r>
    </w:p>
    <w:p>
      <w:pPr>
        <w:spacing w:after="0"/>
        <w:ind w:left="0"/>
        <w:jc w:val="both"/>
      </w:pPr>
      <w:r>
        <w:rPr>
          <w:rFonts w:ascii="Times New Roman"/>
          <w:b w:val="false"/>
          <w:i w:val="false"/>
          <w:color w:val="000000"/>
          <w:sz w:val="28"/>
        </w:rPr>
        <w:t>Бал ара ұяларының саны: __________________________________________</w:t>
      </w:r>
    </w:p>
    <w:p>
      <w:pPr>
        <w:spacing w:after="0"/>
        <w:ind w:left="0"/>
        <w:jc w:val="both"/>
      </w:pPr>
      <w:r>
        <w:rPr>
          <w:rFonts w:ascii="Times New Roman"/>
          <w:b w:val="false"/>
          <w:i w:val="false"/>
          <w:color w:val="000000"/>
          <w:sz w:val="28"/>
        </w:rPr>
        <w:t>Омартаның орналасқан жері: ______________________________________</w:t>
      </w:r>
    </w:p>
    <w:p>
      <w:pPr>
        <w:spacing w:after="0"/>
        <w:ind w:left="0"/>
        <w:jc w:val="both"/>
      </w:pPr>
      <w:r>
        <w:rPr>
          <w:rFonts w:ascii="Times New Roman"/>
          <w:b w:val="false"/>
          <w:i w:val="false"/>
          <w:color w:val="000000"/>
          <w:sz w:val="28"/>
        </w:rPr>
        <w:t>Меншік нысаны: _________________________________________________</w:t>
      </w:r>
    </w:p>
    <w:p>
      <w:pPr>
        <w:spacing w:after="0"/>
        <w:ind w:left="0"/>
        <w:jc w:val="both"/>
      </w:pPr>
      <w:r>
        <w:rPr>
          <w:rFonts w:ascii="Times New Roman"/>
          <w:b w:val="false"/>
          <w:i w:val="false"/>
          <w:color w:val="000000"/>
          <w:sz w:val="28"/>
        </w:rPr>
        <w:t>Иесінің байланыс телефоны: _______________________________________</w:t>
      </w:r>
    </w:p>
    <w:p>
      <w:pPr>
        <w:spacing w:after="0"/>
        <w:ind w:left="0"/>
        <w:jc w:val="both"/>
      </w:pPr>
      <w:r>
        <w:rPr>
          <w:rFonts w:ascii="Times New Roman"/>
          <w:b w:val="false"/>
          <w:i w:val="false"/>
          <w:color w:val="000000"/>
          <w:sz w:val="28"/>
        </w:rPr>
        <w:t>Электрондық мекенжайы (бар болса) ________________________________</w:t>
      </w:r>
    </w:p>
    <w:p>
      <w:pPr>
        <w:spacing w:after="0"/>
        <w:ind w:left="0"/>
        <w:jc w:val="both"/>
      </w:pPr>
      <w:r>
        <w:rPr>
          <w:rFonts w:ascii="Times New Roman"/>
          <w:b w:val="false"/>
          <w:i w:val="false"/>
          <w:color w:val="000000"/>
          <w:sz w:val="28"/>
        </w:rPr>
        <w:t>Ұсынылған ақпараттың дұрыстығын растаймын, дұрыс мәліметтер</w:t>
      </w:r>
    </w:p>
    <w:p>
      <w:pPr>
        <w:spacing w:after="0"/>
        <w:ind w:left="0"/>
        <w:jc w:val="both"/>
      </w:pPr>
      <w:r>
        <w:rPr>
          <w:rFonts w:ascii="Times New Roman"/>
          <w:b w:val="false"/>
          <w:i w:val="false"/>
          <w:color w:val="000000"/>
          <w:sz w:val="28"/>
        </w:rPr>
        <w:t>бермегенім үшін Қазақстан Республикасының заңдарына сәйкес жауапкершілік</w:t>
      </w:r>
    </w:p>
    <w:p>
      <w:pPr>
        <w:spacing w:after="0"/>
        <w:ind w:left="0"/>
        <w:jc w:val="both"/>
      </w:pPr>
      <w:r>
        <w:rPr>
          <w:rFonts w:ascii="Times New Roman"/>
          <w:b w:val="false"/>
          <w:i w:val="false"/>
          <w:color w:val="000000"/>
          <w:sz w:val="28"/>
        </w:rPr>
        <w:t>туралы хабардармын және "Дербес деректер және оларды қорғау туралы"</w:t>
      </w:r>
    </w:p>
    <w:p>
      <w:pPr>
        <w:spacing w:after="0"/>
        <w:ind w:left="0"/>
        <w:jc w:val="both"/>
      </w:pPr>
      <w:r>
        <w:rPr>
          <w:rFonts w:ascii="Times New Roman"/>
          <w:b w:val="false"/>
          <w:i w:val="false"/>
          <w:color w:val="000000"/>
          <w:sz w:val="28"/>
        </w:rPr>
        <w:t>Қазақстан Республикасының Заңына сәйкес заңмен қорғалатын құпияны</w:t>
      </w:r>
    </w:p>
    <w:p>
      <w:pPr>
        <w:spacing w:after="0"/>
        <w:ind w:left="0"/>
        <w:jc w:val="both"/>
      </w:pPr>
      <w:r>
        <w:rPr>
          <w:rFonts w:ascii="Times New Roman"/>
          <w:b w:val="false"/>
          <w:i w:val="false"/>
          <w:color w:val="000000"/>
          <w:sz w:val="28"/>
        </w:rPr>
        <w:t>құрайтын мәліметтерді пайдалануға келісім беремін.</w:t>
      </w:r>
    </w:p>
    <w:p>
      <w:pPr>
        <w:spacing w:after="0"/>
        <w:ind w:left="0"/>
        <w:jc w:val="both"/>
      </w:pPr>
      <w:r>
        <w:rPr>
          <w:rFonts w:ascii="Times New Roman"/>
          <w:b w:val="false"/>
          <w:i w:val="false"/>
          <w:color w:val="000000"/>
          <w:sz w:val="28"/>
        </w:rPr>
        <w:t>Омарта иесінің немесе оның өкілінің қолы</w:t>
      </w:r>
    </w:p>
    <w:p>
      <w:pPr>
        <w:spacing w:after="0"/>
        <w:ind w:left="0"/>
        <w:jc w:val="both"/>
      </w:pPr>
      <w:r>
        <w:rPr>
          <w:rFonts w:ascii="Times New Roman"/>
          <w:b w:val="false"/>
          <w:i w:val="false"/>
          <w:color w:val="000000"/>
          <w:sz w:val="28"/>
        </w:rPr>
        <w:t>__________________________________</w:t>
      </w:r>
    </w:p>
    <w:p>
      <w:pPr>
        <w:spacing w:after="0"/>
        <w:ind w:left="0"/>
        <w:jc w:val="both"/>
      </w:pPr>
      <w:r>
        <w:rPr>
          <w:rFonts w:ascii="Times New Roman"/>
          <w:b w:val="false"/>
          <w:i w:val="false"/>
          <w:color w:val="000000"/>
          <w:sz w:val="28"/>
        </w:rPr>
        <w:t>(аты, әкесінің аты (бар болса), тегі)</w:t>
      </w:r>
    </w:p>
    <w:p>
      <w:pPr>
        <w:spacing w:after="0"/>
        <w:ind w:left="0"/>
        <w:jc w:val="both"/>
      </w:pPr>
      <w:r>
        <w:rPr>
          <w:rFonts w:ascii="Times New Roman"/>
          <w:b w:val="false"/>
          <w:i w:val="false"/>
          <w:color w:val="000000"/>
          <w:sz w:val="28"/>
        </w:rPr>
        <w:t>Күні___________________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