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9e9099" w14:textId="49e909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"Өзіндік ерекшелігі бар тауарлардың экспорты мен импортына лицензия беру қағидаларын және біліктілік талаптарын бекіту туралы" Қазақстан Республикасы Индустрия және инфрақұрылымдық даму министрінің 2023 жылғы 9 маусымдағы № 425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Өнеркәсіп және құрылыс министрінің 2026 жылғы 21 қыркүйектегі № 468 бұйрығы. Қазақстан Республикасының Әділет министрлігінде 2026 жылғы 22 қыркүйекте № 39938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"Өзіндік ерекшелігі бар тауарлардың экспорты мен импортына лицензия беру қағидаларын және біліктілік талаптарын бекіту туралы" Қазақстан Республикасы Индустрия және инфрақұрылымдық даму министрінің 2023 жылғы 9 маусымдағы № 425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32759 болып тіркелген) мынадай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Өзіндік ерекшелігі бар тауарлардың экспортын жүзеге асыру жөніндегі қызметке қойылатын біліктілік </w:t>
      </w:r>
      <w:r>
        <w:rPr>
          <w:rFonts w:ascii="Times New Roman"/>
          <w:b w:val="false"/>
          <w:i w:val="false"/>
          <w:color w:val="000000"/>
          <w:sz w:val="28"/>
        </w:rPr>
        <w:t>талаптарында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(бұдан әрі – біліктілік талаптар):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1-жол мынадай редакцияда жазылсын: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Тараптардың сыртқы сауда қызметін жүзеге асыруға ниетін растау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Барлық қосымшаларымен және (неме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се) толықтыруларымен сыртқы сауда шарты (келісімшарты), ал сыртқы сауда шарты (келісімшарты) болмаған жағдайда – Тараптардың ниеттерін растайтын өзге де құжат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Сыртқы сауда шартының (келісімшарттың) оған барлық қосымшаларымен және (немесе) толықтыруларымен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қолданылу мерзімі болмаған жағдайда, ал сыртқы сауда шарты (келісімшарт) – тараптардың ниеттерін растайтын өзге құжат болмаған жағдайда, мәмілеге қатысушылардың мөрімен және қолымен расталған жазбаша нысанда келісімшарттың (шарттың) немесе тараптардың ние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ттерін растайтын өзге құжаттың (келісімшарттың (шарттың) нөмірі мен күні немесе тараптардың ниетін растайтын өзге құжат көрсетіле отырып) жарамдылығын растауды ұсыну қажет.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Сыртқы сауда шартының (келісімшарттың) немесе тараптардың импорттаушымен (түпкі пай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даланушымен) ниетін растайтын өзге құжаттың талаптарында тараптар қажет болған жағдайда қауіпсіздік пен құпиялылық талаптарын ескере отырып, жеткізілетін өнімнің түпкілікті пайдаланылуын растауға бағытталған консультациялар мен өзге де шараларды өзара сәйк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ес жүзеге асыра алатындығы туралы тармақ көзделуі тиіс (мына жағдайларды қоспағанда: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бұрын импортталған өзіндік ерекшелігі бар тауарды иесіне, сатушысына, өндірушісіне қайтару;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бұрын импортталған өзіндік ерекшелігі бар тауарларды жөндеу, жаңғырту, қайт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 өңдеу, кепілдік бойынша ауыстыру, сондай-ақ ерекше тауарларды демостранция жүргізу, сынау мақсатында экспорттау).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Әскери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мақсаттағы өнімді экспорттау кезінде сыртқы сауда шартының (келісімшарттың) немесе тараптардың импорттаушымен (түпкі пайдаланушымен)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ниетін растайтын өзге құжаттың талаптарында өзіндік ерекшелігі бар тауарлардың түпкілікті пайдаланушыға жеткізілгенін растау туралы тармақ көзделуі тиіс.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4-жол мынадай редакцияда жазылсын: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Алушы елдің Қазақстан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Республикасынан импортталатын өнімді мәлімделген мақсаттарда ғана пайдалану және оны Қазақстан тарапының келісімінсіз үшінші елдерге кері экспорттауға немесе беруге жол бермеу туралы міндеттемесінің болуы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Мыналарды: тауардың атауы мен саны;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сыртқы сауда ке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лісімшартының (шартының) немесе өзге де иеліктен шығару құжатының нөмірлері мен күндері; импортталатын өнімді пайдалану мақсаты;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импортталатын өнімнің мәлімделген мақсаттарда қолданылуына кепілдік; Қазақстан Республикасының өзіндік ерекшелігі бар тауарлард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ы бақылау саласындағы уәкілетті органының келісімінсіз өзіндік ерекшелігі бар тауарларды үшінші елдерге кері экспорттауға жол бермеуді көрсете отырып алушы елдің құзыретті органы берген түпкілікті пайдаланушы сертификаты, халықаралық импорттық сертификат н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емесе өзге де кепілдік құжаты.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Түпкі пайдаланушының сертификаты, халықаралық импорттық сертификат немесе алушы елдің құзыретті органы берген өзге кепілдік құжат мынадай жағдайларда ұсынылмайды: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жататын өнім экспортын: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0 санаты;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Санаттар 1, 2, 3, 4, 5, 6, 7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, 8, 9 (1968 жылғы 12 маусымдағы ядролық қаруды таратпау туралы Шартқа сәйкес ядролық мемлекеттерге экспорттау үшін ғана;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 бұрын импортталған өзіндік ерекшелігі бар тауарды иесіне, сатушыға, өндірушіге Қазақстан Республикасының аумағына өнімді әкелу турал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ы растайтын құжаттарды ұсына отырып қайтару;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- азаматтық мақсаттағы пиротехника мен атом энергиясын пайдалану саласындағы өзіндік ерекшелігі бар тауарларды, Бақылау тізімінің 10-санатына кіретін, 0-9 санаттарымен қамтылмаған, ұлттық қауіпсіздік шеңберінде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экспорт пен импорт кезінде бақыланатын өнімдерді экспорттау;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- бұрын импортталған өзіндік ерекшелігі бар тауарларды жөндеу, жаңарту, қайта өңдеу немесе кепілдік бойынша ауыстыру үшін, сондай-ақ ерекше тауарларды демонстрация және сынақ жүргізу үшін ерекше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таураларды экспорттау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Өнеркәсіп және құрылыс министрлігінің Өнеркәсіп комитеті заңнамада белгіленген тәртіппен: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алғашқы ресми жарияланған күнінен кейін оны Қазақстан Республикасы Өнеркәсіп және құрылыс министрлігінің интернет-ресурсында орналастыруды қамтамасыз етсін.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Өнеркәсіп және құрылыс вице-министріне жүктелсін.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Өнеркәсіп және құрылыс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Атом энергиясы жөніндегі агенттігі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Қаржылық мониторинг агенттігі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Ұлттық қауіпсіздік комитеті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Ауыл шаруашылығы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Ғылым және жоғары білім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Денсаулық сақтау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Жасанды интеллект және цифрлық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даму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Көлік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Қаржы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Қорғаныс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Сауда және интеграция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Сыртқы істер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Ішкі істер министрлігі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