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9efac" w14:textId="5f9efa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"Кәсіптік біліктілік жөніндегі салалық кеңестерді құру қағидаларын айқындау және олардың үлгілік ережесін бекіту туралы" Қазақстан Республикасы Еңбек және халықты әлеуметтік қорғау министрінің 2023 жылғы 8 қыркүйектегі № 378 бұйрығына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Еңбек және халықты әлеуметтік қорғау министрінің 2026 жылғы 18 қыркүйектегі № 367 бұйрығы. Қазақстан Республикасының Әділет министрлігінде 2026 жылғы 21 қыркүйекте № 39917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"Кәсіптік біліктілік жөніндегі салалық кеңестерді құру қағидаларын айқындау және олардың үлгілік ережесін бекіту туралы" Қазақстан Республикасы Еңбек және халықты әлеуметтік қорғау министрінің 2023 жылғы 8 қыркүйектегі № 378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33405 болып тіркелген) мынадай өзгерістер мен толықтыру енгізілсін: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Кәсіптік біліктілік жөніндегі салалық кеңестерді құру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Кәсіптік біліктілік жөніндегі салалық кеңестер туралы үлгілік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Ұлттық біліктілік жүйесін жетілдіру мәселелері бойынша ұсыныстар мен ұсынымдарды әзірлейді және мемлекеттік органға енгізеді;";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6) тармақшамен толықтырылсын: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кәсіптік біліктілікті тану орталығын аккредиттеу үшін ұсынылған құжаттарды қарау нәтижелері бойынша қорытынды береді.".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Еңбек және халықты әлеуметтік қорғау министрлігінің Еңбек және әлеуметтік әріптестік департаменті Қазақстан Республикасының заңнамасында белгіленген тәртіппен: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Еңбек және халықты әлеуметтік қорғау министрлігінің интернет-ресурсында орналастыруды;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тармақтың 1) және 2)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Еңбек және халықты әлеуметтік қорғау бірінші вице-министріне жүктелсін.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Еңбек және халықты әлеуметтік қорғау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Еңбек және халықты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әлеуметтік қорғау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367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Кәсіптік біліктілік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жөніндегі салалық кеңестерді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(мемлекеттік орган атауы)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(тегі, аты, әкесінің аты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(ол болған жағдайда)</w:t>
            </w:r>
          </w:p>
        </w:tc>
      </w:tr>
    </w:tbl>
    <w:bookmarkStart w:name="z25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Өтініш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Мені ______________________________________________________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(салалық бағыттың атауы) салалық кеңестің құрамына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(ұйымның/органның атауы) өкілі/тәуелсіз сарапшы (керегін таңдаңыз) ретінде қосуды сұраймын.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 құжаттарды қоса беремін (Қазақстан Республикасы Еңбек және халықты әлеуметтік қорғау министрінің 2023 жылғы 8 қыркүйектегі № 378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(Нормативтік құқықтық актілерді мемлекеттік тіркеу тізілімінде № 33405 болып тіркелген) Кәсіптік біліктілік жөніндегі салалық кеңестерді құру қағидаларының 9-тармағына сәйкес):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20__ж. "____"________ _____________________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Қолы</w:t>
      </w:r>
    </w:p>
    <w:bookmarkEnd w:id="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