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1ae91" w14:textId="8f1ae9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2026 жылғы 17 қыркүйектегі № 110 бұйрығы. Қазақстан Республикасының Әділет министрлігінде 2026 жылғы 19 қыркүйекте № 39912 болып тіркелді</w:t>
      </w:r>
    </w:p>
    <w:p>
      <w:pPr>
        <w:spacing w:after="0"/>
        <w:ind w:left="0"/>
        <w:jc w:val="both"/>
      </w:pPr>
      <w:bookmarkStart w:name="z7" w:id="0"/>
      <w:r>
        <w:rPr>
          <w:rFonts w:ascii="Times New Roman"/>
          <w:b w:val="false"/>
          <w:i w:val="false"/>
          <w:color w:val="000000"/>
          <w:sz w:val="28"/>
        </w:rPr>
        <w:t xml:space="preserve">
      БҰЙЫРАМЫН: </w:t>
      </w:r>
    </w:p>
    <w:bookmarkEnd w:id="0"/>
    <w:bookmarkStart w:name="z8" w:id="1"/>
    <w:p>
      <w:pPr>
        <w:spacing w:after="0"/>
        <w:ind w:left="0"/>
        <w:jc w:val="both"/>
      </w:pPr>
      <w:r>
        <w:rPr>
          <w:rFonts w:ascii="Times New Roman"/>
          <w:b w:val="false"/>
          <w:i w:val="false"/>
          <w:color w:val="000000"/>
          <w:sz w:val="28"/>
        </w:rPr>
        <w:t xml:space="preserve">
      1. Қазақстан Республикасы Денсаулық сақтау министрінің өзгерістер енгізілетін кейбір бұйрықтарының тізбесі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Денсаулық сақтау министрлігінің интернет-ресурсында орналастыруды;</w:t>
      </w:r>
    </w:p>
    <w:bookmarkEnd w:id="4"/>
    <w:bookmarkStart w:name="z12" w:id="5"/>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13"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4"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Султангазиев</w:t>
            </w:r>
            <w:r>
              <w:rPr>
                <w:rFonts w:ascii="Times New Roman"/>
                <w:b w:val="false"/>
                <w:i w:val="false"/>
                <w:color w:val="000000"/>
                <w:sz w:val="20"/>
              </w:rPr>
              <w:t>
</w:t>
            </w:r>
          </w:p>
        </w:tc>
      </w:tr>
    </w:tbl>
    <w:bookmarkStart w:name="z16" w:id="8"/>
    <w:p>
      <w:pPr>
        <w:spacing w:after="0"/>
        <w:ind w:left="0"/>
        <w:jc w:val="both"/>
      </w:pPr>
      <w:r>
        <w:rPr>
          <w:rFonts w:ascii="Times New Roman"/>
          <w:b w:val="false"/>
          <w:i w:val="false"/>
          <w:color w:val="000000"/>
          <w:sz w:val="28"/>
        </w:rPr>
        <w:t>
      "КЕЛІСІЛДІ"</w:t>
      </w:r>
    </w:p>
    <w:bookmarkEnd w:id="8"/>
    <w:bookmarkStart w:name="z17" w:id="9"/>
    <w:p>
      <w:pPr>
        <w:spacing w:after="0"/>
        <w:ind w:left="0"/>
        <w:jc w:val="both"/>
      </w:pPr>
      <w:r>
        <w:rPr>
          <w:rFonts w:ascii="Times New Roman"/>
          <w:b w:val="false"/>
          <w:i w:val="false"/>
          <w:color w:val="000000"/>
          <w:sz w:val="28"/>
        </w:rPr>
        <w:t>
      Қазақстан Республикасының</w:t>
      </w:r>
    </w:p>
    <w:bookmarkEnd w:id="9"/>
    <w:bookmarkStart w:name="z18" w:id="10"/>
    <w:p>
      <w:pPr>
        <w:spacing w:after="0"/>
        <w:ind w:left="0"/>
        <w:jc w:val="both"/>
      </w:pPr>
      <w:r>
        <w:rPr>
          <w:rFonts w:ascii="Times New Roman"/>
          <w:b w:val="false"/>
          <w:i w:val="false"/>
          <w:color w:val="000000"/>
          <w:sz w:val="28"/>
        </w:rPr>
        <w:t>
      Ішкі істер министрлігі</w:t>
      </w:r>
    </w:p>
    <w:bookmarkEnd w:id="10"/>
    <w:bookmarkStart w:name="z19" w:id="11"/>
    <w:p>
      <w:pPr>
        <w:spacing w:after="0"/>
        <w:ind w:left="0"/>
        <w:jc w:val="both"/>
      </w:pPr>
      <w:r>
        <w:rPr>
          <w:rFonts w:ascii="Times New Roman"/>
          <w:b w:val="false"/>
          <w:i w:val="false"/>
          <w:color w:val="000000"/>
          <w:sz w:val="28"/>
        </w:rPr>
        <w:t>
       "КЕЛІСІЛДІ"</w:t>
      </w:r>
    </w:p>
    <w:bookmarkEnd w:id="11"/>
    <w:bookmarkStart w:name="z20" w:id="12"/>
    <w:p>
      <w:pPr>
        <w:spacing w:after="0"/>
        <w:ind w:left="0"/>
        <w:jc w:val="both"/>
      </w:pPr>
      <w:r>
        <w:rPr>
          <w:rFonts w:ascii="Times New Roman"/>
          <w:b w:val="false"/>
          <w:i w:val="false"/>
          <w:color w:val="000000"/>
          <w:sz w:val="28"/>
        </w:rPr>
        <w:t>
      Қазақстан Республикасының</w:t>
      </w:r>
    </w:p>
    <w:bookmarkEnd w:id="12"/>
    <w:bookmarkStart w:name="z21" w:id="13"/>
    <w:p>
      <w:pPr>
        <w:spacing w:after="0"/>
        <w:ind w:left="0"/>
        <w:jc w:val="both"/>
      </w:pPr>
      <w:r>
        <w:rPr>
          <w:rFonts w:ascii="Times New Roman"/>
          <w:b w:val="false"/>
          <w:i w:val="false"/>
          <w:color w:val="000000"/>
          <w:sz w:val="28"/>
        </w:rPr>
        <w:t>
      Жасанды интеллект және</w:t>
      </w:r>
    </w:p>
    <w:bookmarkEnd w:id="13"/>
    <w:bookmarkStart w:name="z22" w:id="14"/>
    <w:p>
      <w:pPr>
        <w:spacing w:after="0"/>
        <w:ind w:left="0"/>
        <w:jc w:val="both"/>
      </w:pPr>
      <w:r>
        <w:rPr>
          <w:rFonts w:ascii="Times New Roman"/>
          <w:b w:val="false"/>
          <w:i w:val="false"/>
          <w:color w:val="000000"/>
          <w:sz w:val="28"/>
        </w:rPr>
        <w:t>
      цифрлық даму министрлігі</w:t>
      </w:r>
    </w:p>
    <w:bookmarkEnd w:id="14"/>
    <w:bookmarkStart w:name="z23" w:id="15"/>
    <w:p>
      <w:pPr>
        <w:spacing w:after="0"/>
        <w:ind w:left="0"/>
        <w:jc w:val="both"/>
      </w:pPr>
      <w:r>
        <w:rPr>
          <w:rFonts w:ascii="Times New Roman"/>
          <w:b w:val="false"/>
          <w:i w:val="false"/>
          <w:color w:val="000000"/>
          <w:sz w:val="28"/>
        </w:rPr>
        <w:t>
       "КЕЛІСІЛДІ"</w:t>
      </w:r>
    </w:p>
    <w:bookmarkEnd w:id="15"/>
    <w:bookmarkStart w:name="z24" w:id="16"/>
    <w:p>
      <w:pPr>
        <w:spacing w:after="0"/>
        <w:ind w:left="0"/>
        <w:jc w:val="both"/>
      </w:pPr>
      <w:r>
        <w:rPr>
          <w:rFonts w:ascii="Times New Roman"/>
          <w:b w:val="false"/>
          <w:i w:val="false"/>
          <w:color w:val="000000"/>
          <w:sz w:val="28"/>
        </w:rPr>
        <w:t>
      Қазақстан Республикасының</w:t>
      </w:r>
    </w:p>
    <w:bookmarkEnd w:id="16"/>
    <w:bookmarkStart w:name="z25" w:id="17"/>
    <w:p>
      <w:pPr>
        <w:spacing w:after="0"/>
        <w:ind w:left="0"/>
        <w:jc w:val="both"/>
      </w:pPr>
      <w:r>
        <w:rPr>
          <w:rFonts w:ascii="Times New Roman"/>
          <w:b w:val="false"/>
          <w:i w:val="false"/>
          <w:color w:val="000000"/>
          <w:sz w:val="28"/>
        </w:rPr>
        <w:t>
      Ұлттық экономика министрлігі</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110 бұйрығына</w:t>
            </w:r>
            <w:r>
              <w:br/>
            </w:r>
            <w:r>
              <w:rPr>
                <w:rFonts w:ascii="Times New Roman"/>
                <w:b w:val="false"/>
                <w:i w:val="false"/>
                <w:color w:val="000000"/>
                <w:sz w:val="20"/>
              </w:rPr>
              <w:t>қосымша</w:t>
            </w:r>
          </w:p>
        </w:tc>
      </w:tr>
    </w:tbl>
    <w:bookmarkStart w:name="z27" w:id="18"/>
    <w:p>
      <w:pPr>
        <w:spacing w:after="0"/>
        <w:ind w:left="0"/>
        <w:jc w:val="left"/>
      </w:pPr>
      <w:r>
        <w:rPr>
          <w:rFonts w:ascii="Times New Roman"/>
          <w:b/>
          <w:i w:val="false"/>
          <w:color w:val="000000"/>
        </w:rPr>
        <w:t xml:space="preserve"> Қазақстан Республикасы Денсаулық сақтау министрінің өзгерістер енгізілетін кейбір бұйрықтарының тізбесі</w:t>
      </w:r>
    </w:p>
    <w:bookmarkEnd w:id="18"/>
    <w:bookmarkStart w:name="z28" w:id="19"/>
    <w:p>
      <w:pPr>
        <w:spacing w:after="0"/>
        <w:ind w:left="0"/>
        <w:jc w:val="both"/>
      </w:pPr>
      <w:r>
        <w:rPr>
          <w:rFonts w:ascii="Times New Roman"/>
          <w:b w:val="false"/>
          <w:i w:val="false"/>
          <w:color w:val="000000"/>
          <w:sz w:val="28"/>
        </w:rPr>
        <w:t xml:space="preserve">
      1.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20665 тіркелді) мынадай өзгерістер енгізілсін:</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0" w:id="2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0"/>
    <w:bookmarkStart w:name="z31" w:id="2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тізбеге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жаңа редакцияда жазылсын.</w:t>
      </w:r>
    </w:p>
    <w:bookmarkEnd w:id="21"/>
    <w:bookmarkStart w:name="z32" w:id="22"/>
    <w:p>
      <w:pPr>
        <w:spacing w:after="0"/>
        <w:ind w:left="0"/>
        <w:jc w:val="both"/>
      </w:pPr>
      <w:r>
        <w:rPr>
          <w:rFonts w:ascii="Times New Roman"/>
          <w:b w:val="false"/>
          <w:i w:val="false"/>
          <w:color w:val="000000"/>
          <w:sz w:val="28"/>
        </w:rPr>
        <w:t xml:space="preserve">
      2. "Көлік құралдарын басқару құқығын алуға үміткер адамды медициналық қарап-тексеруден, механикалық көлік құралдары жүргізушісін қайта медициналық қарап-тексеруден өткізу қағидаларын бекіту туралы" Қазақстан Республикасы Денсаулық сақтау министрінің міндетін атқарушының 2020 жылғы 30 қазандағы № ҚР ДСМ-172/2020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21557 тіркелді) мынадай өзгерістер енгізілсін:</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4" w:id="2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73) тармақшасына</w:t>
      </w:r>
      <w:r>
        <w:rPr>
          <w:rFonts w:ascii="Times New Roman"/>
          <w:b w:val="false"/>
          <w:i w:val="false"/>
          <w:color w:val="000000"/>
          <w:sz w:val="28"/>
        </w:rPr>
        <w:t xml:space="preserve">, "Жол қозғалысы туралы" Қазақстан Республикасының Заңы 12-бабының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23"/>
    <w:bookmarkStart w:name="z35" w:id="24"/>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бекітілген көлік құралдарын басқару құқығын алуға үміткер адамдарды медициналық қарап-тексеруден, механикалық көлік құралдарының жүргізушілерін қайта медициналық қарап-тексеруден өткізу </w:t>
      </w:r>
      <w:r>
        <w:rPr>
          <w:rFonts w:ascii="Times New Roman"/>
          <w:b w:val="false"/>
          <w:i w:val="false"/>
          <w:color w:val="000000"/>
          <w:sz w:val="28"/>
        </w:rPr>
        <w:t>қағидаларында</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7" w:id="25"/>
    <w:p>
      <w:pPr>
        <w:spacing w:after="0"/>
        <w:ind w:left="0"/>
        <w:jc w:val="both"/>
      </w:pPr>
      <w:r>
        <w:rPr>
          <w:rFonts w:ascii="Times New Roman"/>
          <w:b w:val="false"/>
          <w:i w:val="false"/>
          <w:color w:val="000000"/>
          <w:sz w:val="28"/>
        </w:rPr>
        <w:t xml:space="preserve">
      "1. Осы Көлік құралдарын басқару құқығын алуға үміткер адамдарды медициналық қарап-тексеруден, механикалық көлік құралдары жүргізушісін қайта медициналық куәландырудан өткізу қағидалары (бұдан әрі – Қағидалар)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73) тармақшасына</w:t>
      </w:r>
      <w:r>
        <w:rPr>
          <w:rFonts w:ascii="Times New Roman"/>
          <w:b w:val="false"/>
          <w:i w:val="false"/>
          <w:color w:val="000000"/>
          <w:sz w:val="28"/>
        </w:rPr>
        <w:t xml:space="preserve">, "Жол жүрісі туралы" Қазақстан Республикасының Заңы 12-бабының </w:t>
      </w:r>
      <w:r>
        <w:rPr>
          <w:rFonts w:ascii="Times New Roman"/>
          <w:b w:val="false"/>
          <w:i w:val="false"/>
          <w:color w:val="000000"/>
          <w:sz w:val="28"/>
        </w:rPr>
        <w:t>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15-тармақтар</w:t>
      </w:r>
      <w:r>
        <w:rPr>
          <w:rFonts w:ascii="Times New Roman"/>
          <w:b w:val="false"/>
          <w:i w:val="false"/>
          <w:color w:val="000000"/>
          <w:sz w:val="28"/>
        </w:rPr>
        <w:t xml:space="preserve"> мынадай редакцияда жазылсын:</w:t>
      </w:r>
    </w:p>
    <w:bookmarkStart w:name="z39" w:id="26"/>
    <w:p>
      <w:pPr>
        <w:spacing w:after="0"/>
        <w:ind w:left="0"/>
        <w:jc w:val="both"/>
      </w:pPr>
      <w:r>
        <w:rPr>
          <w:rFonts w:ascii="Times New Roman"/>
          <w:b w:val="false"/>
          <w:i w:val="false"/>
          <w:color w:val="000000"/>
          <w:sz w:val="28"/>
        </w:rPr>
        <w:t xml:space="preserve">
      "14. Мемлекеттік қызмет көрсетуді ұсыну тәсілдерін, мерзімін, нысанын және мемлекеттік қызмет көрсету нәтижесін қамтитын "Көлік құралын басқаруға рұқсат алу туралы анықтама беру" мемлекеттік қызмет көрсетуге қойылатын негізгі талаптардың тізбесі осы Қағидаларға 1-қосымшаға сәйкес "Көлік құралын басқаруға рұқсат алу туралы анықтама беру" мемлекеттік қызмет көрсетуге қойылатын негізгі талаптардың тізбесінде (бұдан әрі – Тізбе) келтірілген. </w:t>
      </w:r>
    </w:p>
    <w:bookmarkEnd w:id="26"/>
    <w:bookmarkStart w:name="z40" w:id="27"/>
    <w:p>
      <w:pPr>
        <w:spacing w:after="0"/>
        <w:ind w:left="0"/>
        <w:jc w:val="both"/>
      </w:pPr>
      <w:r>
        <w:rPr>
          <w:rFonts w:ascii="Times New Roman"/>
          <w:b w:val="false"/>
          <w:i w:val="false"/>
          <w:color w:val="000000"/>
          <w:sz w:val="28"/>
        </w:rPr>
        <w:t>
      Денсаулық сақтау саласындағы уәкілетті орган осы Қағидалар бекітілген немесе оларға өзгерістер енгізілген күннен бастап үш жұмыс күні ішінде оларды жаңартады және денсаулық сақтау субъектілеріне, "цифрлық үкіметтің" цифрлық инфрақұрылымының операторына және Бірыңғай байланыс орталығына жібереді.</w:t>
      </w:r>
    </w:p>
    <w:bookmarkEnd w:id="27"/>
    <w:bookmarkStart w:name="z41" w:id="28"/>
    <w:p>
      <w:pPr>
        <w:spacing w:after="0"/>
        <w:ind w:left="0"/>
        <w:jc w:val="both"/>
      </w:pPr>
      <w:r>
        <w:rPr>
          <w:rFonts w:ascii="Times New Roman"/>
          <w:b w:val="false"/>
          <w:i w:val="false"/>
          <w:color w:val="000000"/>
          <w:sz w:val="28"/>
        </w:rPr>
        <w:t>
      15. Құжаттарды қабылдау көрсетілетін қызметті беруші (медициналық ұйымдар) арқылы жүзеге асырылады, ал мемлекеттік қызмет көрсету нәтижесін беру "цифрлық үкіметтің" веб-порталы (бұдан әрі - портал) арқылы жүзеге асырылады.</w:t>
      </w:r>
    </w:p>
    <w:bookmarkEnd w:id="28"/>
    <w:bookmarkStart w:name="z42" w:id="29"/>
    <w:p>
      <w:pPr>
        <w:spacing w:after="0"/>
        <w:ind w:left="0"/>
        <w:jc w:val="both"/>
      </w:pPr>
      <w:r>
        <w:rPr>
          <w:rFonts w:ascii="Times New Roman"/>
          <w:b w:val="false"/>
          <w:i w:val="false"/>
          <w:color w:val="000000"/>
          <w:sz w:val="28"/>
        </w:rPr>
        <w:t>
      Өтінімді электрондық нысанда берген кезде жеке басты куәландыратын құжат туралы мәліметтерді көрсетілетін қызметті беруші порталдағы тіркелген пайдаланушының ұялы байланысының абоненттік нөмірі арқылы бір реттік парольді беру немесе портал хабарламасына жауап ретінде қысқа мәтіндік хабарлама жіберу жолымен құжат иесінің келісімі болған жағдайда іске асырылған интеграция арқылы цифрлық құжаттар сервисінен (сәйкестендіру үшін) алады.</w:t>
      </w:r>
    </w:p>
    <w:bookmarkEnd w:id="29"/>
    <w:bookmarkStart w:name="z43" w:id="30"/>
    <w:p>
      <w:pPr>
        <w:spacing w:after="0"/>
        <w:ind w:left="0"/>
        <w:jc w:val="both"/>
      </w:pPr>
      <w:r>
        <w:rPr>
          <w:rFonts w:ascii="Times New Roman"/>
          <w:b w:val="false"/>
          <w:i w:val="false"/>
          <w:color w:val="000000"/>
          <w:sz w:val="28"/>
        </w:rPr>
        <w:t>
      Мемлекеттік көресетілетін қызметті электрондық форматта алу үшін көрсетілетін қызметті алушы порталда электрондық цифрлық қолтаңбамен (бұдан әрі - ЭЦҚ) қол қойылған мемлекеттік қызмет көрсетуге сұрау салуды қалыптастырады. Мемлекеттік қызметті көрсету нәтижесін көрсетілетін қызметті беруші көрсетілетін қызметті алушының "Жеке кабинетіне" электрондық құжат нысанында жібереді.</w:t>
      </w:r>
    </w:p>
    <w:bookmarkEnd w:id="30"/>
    <w:bookmarkStart w:name="z44" w:id="31"/>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құжаттарды ұсынған кезде "Жеке кабинетке" көрсетілетін қызметті берушінің уәкілетті адамының ЭЦҚ-сымен қол қойылған электрондық құжат нысанында мемлекеттік қызмет көрсету нәтижесін беру күнінің белгіленуі туралы хабарлама не мемлекеттік қызмет көрсетуден бас тарту туралы дәлелді жауап жіберіледі.</w:t>
      </w:r>
    </w:p>
    <w:bookmarkEnd w:id="31"/>
    <w:bookmarkStart w:name="z45" w:id="32"/>
    <w:p>
      <w:pPr>
        <w:spacing w:after="0"/>
        <w:ind w:left="0"/>
        <w:jc w:val="both"/>
      </w:pPr>
      <w:r>
        <w:rPr>
          <w:rFonts w:ascii="Times New Roman"/>
          <w:b w:val="false"/>
          <w:i w:val="false"/>
          <w:color w:val="000000"/>
          <w:sz w:val="28"/>
        </w:rPr>
        <w:t>
      Көрсетілетін қызметті алушы Тізбенің 8-тармағында көзделген құжаттардың топтамасын ұсынбаған және (немесе) қолданылу мерзімі өткен құжаттарды, анық емес мәліметтерді ұсынған кезде көрсетілетін қызметті беруші Тізбенің 9-тармағында көзделген негіздер бойынша мемлекеттік қызмет көрсетуден дәлелді бас тарту түрінде бас тартады.";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Start w:name="z47" w:id="33"/>
    <w:p>
      <w:pPr>
        <w:spacing w:after="0"/>
        <w:ind w:left="0"/>
        <w:jc w:val="both"/>
      </w:pPr>
      <w:r>
        <w:rPr>
          <w:rFonts w:ascii="Times New Roman"/>
          <w:b w:val="false"/>
          <w:i w:val="false"/>
          <w:color w:val="000000"/>
          <w:sz w:val="28"/>
        </w:rPr>
        <w:t>
      "17.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көрсетуді мониторингінің цифрлық жүйесіне енгізуді қамтамасыз етеді.</w:t>
      </w:r>
    </w:p>
    <w:bookmarkEnd w:id="33"/>
    <w:bookmarkStart w:name="z48" w:id="34"/>
    <w:p>
      <w:pPr>
        <w:spacing w:after="0"/>
        <w:ind w:left="0"/>
        <w:jc w:val="both"/>
      </w:pPr>
      <w:r>
        <w:rPr>
          <w:rFonts w:ascii="Times New Roman"/>
          <w:b w:val="false"/>
          <w:i w:val="false"/>
          <w:color w:val="000000"/>
          <w:sz w:val="28"/>
        </w:rPr>
        <w:t>
      18. Мемлекеттік қызмет көрсету орындарының мекенжайлары Астана қаласының қоғамдық денсаулық сақтау басқармасының, Алматы қаласы мен Түркістан облысының қоғамдық денсаулық сақтау басқармаларының, облыстардың және Шымкент қаласының денсаулық сақтау басқармаларының интернет-ресурстарында, сондай-ақ медициналық-санитариялық алғашқы көмек көрсететін медициналық ұйымдардың интернет-ресурстарында орналастырылады.";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50" w:id="35"/>
    <w:p>
      <w:pPr>
        <w:spacing w:after="0"/>
        <w:ind w:left="0"/>
        <w:jc w:val="both"/>
      </w:pPr>
      <w:r>
        <w:rPr>
          <w:rFonts w:ascii="Times New Roman"/>
          <w:b w:val="false"/>
          <w:i w:val="false"/>
          <w:color w:val="000000"/>
          <w:sz w:val="28"/>
        </w:rPr>
        <w:t xml:space="preserve">
      "20. Мемлекеттік қызметті тікелей көрсететін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bookmarkEnd w:id="35"/>
    <w:bookmarkStart w:name="z51" w:id="36"/>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36"/>
    <w:bookmarkStart w:name="z52" w:id="37"/>
    <w:p>
      <w:pPr>
        <w:spacing w:after="0"/>
        <w:ind w:left="0"/>
        <w:jc w:val="both"/>
      </w:pPr>
      <w:r>
        <w:rPr>
          <w:rFonts w:ascii="Times New Roman"/>
          <w:b w:val="false"/>
          <w:i w:val="false"/>
          <w:color w:val="000000"/>
          <w:sz w:val="28"/>
        </w:rPr>
        <w:t xml:space="preserve">
      3. "Еңбекке уақытша жарамсыздыққа сараптама жүргізу, сондай-ақ еңбекке уақытша жарамсыздық парағын немесе анықтамасын беру қағидаларын бекіту туралы"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тіркеудің тізілімінде № 21660 тіркелді) мынадай өзгерістер енгізілсін:</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54" w:id="3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89-бабының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38"/>
    <w:bookmarkStart w:name="z55" w:id="39"/>
    <w:p>
      <w:pPr>
        <w:spacing w:after="0"/>
        <w:ind w:left="0"/>
        <w:jc w:val="both"/>
      </w:pPr>
      <w:r>
        <w:rPr>
          <w:rFonts w:ascii="Times New Roman"/>
          <w:b w:val="false"/>
          <w:i w:val="false"/>
          <w:color w:val="000000"/>
          <w:sz w:val="28"/>
        </w:rPr>
        <w:t xml:space="preserve">
      көрсетілген бұйрыққа 1-қосымшаға сәйкес бекітілген еңбекке уақытша жарамсыздық сараптамасын жүргізу, сондай-ақ еңбекке уақытша жарамсыздық парағын немесе анықтамасын беру </w:t>
      </w:r>
      <w:r>
        <w:rPr>
          <w:rFonts w:ascii="Times New Roman"/>
          <w:b w:val="false"/>
          <w:i w:val="false"/>
          <w:color w:val="000000"/>
          <w:sz w:val="28"/>
        </w:rPr>
        <w:t>қағидаларында</w:t>
      </w:r>
      <w:r>
        <w:rPr>
          <w:rFonts w:ascii="Times New Roman"/>
          <w:b w:val="false"/>
          <w:i w:val="false"/>
          <w:color w:val="000000"/>
          <w:sz w:val="28"/>
        </w:rPr>
        <w:t>:</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7" w:id="40"/>
    <w:p>
      <w:pPr>
        <w:spacing w:after="0"/>
        <w:ind w:left="0"/>
        <w:jc w:val="both"/>
      </w:pPr>
      <w:r>
        <w:rPr>
          <w:rFonts w:ascii="Times New Roman"/>
          <w:b w:val="false"/>
          <w:i w:val="false"/>
          <w:color w:val="000000"/>
          <w:sz w:val="28"/>
        </w:rPr>
        <w:t xml:space="preserve">
      "1. Осы Еңбекке уақытша жарамсыздыққа сараптама жүргізу, сондай-ақ еңбекке уақытша жарамсыздық парағын немесе анықтамасын беру қағидалары (бұдан әрі - Қағидалар) "Халық денсаулығы және денсаулық сақтау жүйесі туралы" Қазақстан Республикасының Кодексі (бұдан әрі - Кодекс) 89-бабының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медициналық еңбекке уақытша жарамсыздыққа сараптама жүргізу, ұйымдардың еңбекке уақытша жарамсыздықты куәландыратын құжаттарды беру тәртібін айқындайды."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w:t>
      </w:r>
      <w:r>
        <w:rPr>
          <w:rFonts w:ascii="Times New Roman"/>
          <w:b w:val="false"/>
          <w:i w:val="false"/>
          <w:color w:val="000000"/>
          <w:sz w:val="28"/>
        </w:rPr>
        <w:t xml:space="preserve"> мынадай редакцияда жазылсын:</w:t>
      </w:r>
    </w:p>
    <w:bookmarkStart w:name="z60" w:id="41"/>
    <w:p>
      <w:pPr>
        <w:spacing w:after="0"/>
        <w:ind w:left="0"/>
        <w:jc w:val="both"/>
      </w:pPr>
      <w:r>
        <w:rPr>
          <w:rFonts w:ascii="Times New Roman"/>
          <w:b w:val="false"/>
          <w:i w:val="false"/>
          <w:color w:val="000000"/>
          <w:sz w:val="28"/>
        </w:rPr>
        <w:t>
      "4)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41"/>
    <w:bookmarkStart w:name="z61" w:id="42"/>
    <w:p>
      <w:pPr>
        <w:spacing w:after="0"/>
        <w:ind w:left="0"/>
        <w:jc w:val="both"/>
      </w:pPr>
      <w:r>
        <w:rPr>
          <w:rFonts w:ascii="Times New Roman"/>
          <w:b w:val="false"/>
          <w:i w:val="false"/>
          <w:color w:val="000000"/>
          <w:sz w:val="28"/>
        </w:rPr>
        <w:t>
      5)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w:t>
      </w:r>
      <w:r>
        <w:rPr>
          <w:rFonts w:ascii="Times New Roman"/>
          <w:b w:val="false"/>
          <w:i w:val="false"/>
          <w:color w:val="000000"/>
          <w:sz w:val="28"/>
        </w:rPr>
        <w:t xml:space="preserve"> мынадай редакцияда жазылсын: </w:t>
      </w:r>
    </w:p>
    <w:bookmarkStart w:name="z63" w:id="43"/>
    <w:p>
      <w:pPr>
        <w:spacing w:after="0"/>
        <w:ind w:left="0"/>
        <w:jc w:val="both"/>
      </w:pPr>
      <w:r>
        <w:rPr>
          <w:rFonts w:ascii="Times New Roman"/>
          <w:b w:val="false"/>
          <w:i w:val="false"/>
          <w:color w:val="000000"/>
          <w:sz w:val="28"/>
        </w:rPr>
        <w:t>
      "8)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"цифрлық үкіметтің" цифрлық инфрақұрылымының объектісі.";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65" w:id="44"/>
    <w:p>
      <w:pPr>
        <w:spacing w:after="0"/>
        <w:ind w:left="0"/>
        <w:jc w:val="both"/>
      </w:pPr>
      <w:r>
        <w:rPr>
          <w:rFonts w:ascii="Times New Roman"/>
          <w:b w:val="false"/>
          <w:i w:val="false"/>
          <w:color w:val="000000"/>
          <w:sz w:val="28"/>
        </w:rPr>
        <w:t>
      "6. "Еңбекке уақытша жарамсыздық парағын беру" немесе "Еңбекке уақытша жарамсыздық туралы анықтама беру" мемлекеттік көрсетілетін қызметтерін алу үшін жеке тұлғалар (көрсетілетін қызметті алушы) денсаулық сақтау субъектісіне (көрсетілетін қызметті алушыға) жеке басты куәландыратын құжатты не сәйкестендіру үшін цифрлық құжаттар сервисінен алынған электрондық құжатты ұсына отырып жүгінеді.</w:t>
      </w:r>
    </w:p>
    <w:bookmarkEnd w:id="44"/>
    <w:bookmarkStart w:name="z66" w:id="45"/>
    <w:p>
      <w:pPr>
        <w:spacing w:after="0"/>
        <w:ind w:left="0"/>
        <w:jc w:val="both"/>
      </w:pPr>
      <w:r>
        <w:rPr>
          <w:rFonts w:ascii="Times New Roman"/>
          <w:b w:val="false"/>
          <w:i w:val="false"/>
          <w:color w:val="000000"/>
          <w:sz w:val="28"/>
        </w:rPr>
        <w:t>
      Көрсетілетін қызметті беруші пациентке "Еңбекке уақытша жарамсыздық парағын беру" немесе "Еңбекке уақытша жарамсыздық туралы анықтама беру" мемлекеттік көрсетілетін қызметтерін тікелей жүгінген кезде немесе "цифрлық үкіметтің" веб-порталы (бұдан әрі - Портал) арқылы ұсынады.</w:t>
      </w:r>
    </w:p>
    <w:bookmarkEnd w:id="45"/>
    <w:bookmarkStart w:name="z67" w:id="46"/>
    <w:p>
      <w:pPr>
        <w:spacing w:after="0"/>
        <w:ind w:left="0"/>
        <w:jc w:val="both"/>
      </w:pPr>
      <w:r>
        <w:rPr>
          <w:rFonts w:ascii="Times New Roman"/>
          <w:b w:val="false"/>
          <w:i w:val="false"/>
          <w:color w:val="000000"/>
          <w:sz w:val="28"/>
        </w:rPr>
        <w:t>
      "Еңбекке уақытша жарамсыздық парағын беру" мемлекеттік қызмет көрсетуге қойылатын негізгі талаптардың тізбесі көрсетілген Қағидаларға 1-қосымшада көзделген.</w:t>
      </w:r>
    </w:p>
    <w:bookmarkEnd w:id="46"/>
    <w:bookmarkStart w:name="z68" w:id="47"/>
    <w:p>
      <w:pPr>
        <w:spacing w:after="0"/>
        <w:ind w:left="0"/>
        <w:jc w:val="both"/>
      </w:pPr>
      <w:r>
        <w:rPr>
          <w:rFonts w:ascii="Times New Roman"/>
          <w:b w:val="false"/>
          <w:i w:val="false"/>
          <w:color w:val="000000"/>
          <w:sz w:val="28"/>
        </w:rPr>
        <w:t xml:space="preserve">
      Өтінімді электрондық түрде берген кезде жеке басты куәландыратын құжат туралы мәліметтерді көрсетілетін қызметті беруші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 </w:t>
      </w:r>
    </w:p>
    <w:bookmarkEnd w:id="47"/>
    <w:bookmarkStart w:name="z69" w:id="48"/>
    <w:p>
      <w:pPr>
        <w:spacing w:after="0"/>
        <w:ind w:left="0"/>
        <w:jc w:val="both"/>
      </w:pPr>
      <w:r>
        <w:rPr>
          <w:rFonts w:ascii="Times New Roman"/>
          <w:b w:val="false"/>
          <w:i w:val="false"/>
          <w:color w:val="000000"/>
          <w:sz w:val="28"/>
        </w:rPr>
        <w:t>
      Көрсетілетін қызметті берушіге тікелей жүгінген кезде немесе портал арқылы мемлекеттік қызметті көрсету мерзімі жеке басты куәландыратын құжатты не цифрлық құжаттар сервисінен алынған электрондық құжатты тапсырған сәттен бастап 30 (отыз) минуттан аспайды.</w:t>
      </w:r>
    </w:p>
    <w:bookmarkEnd w:id="48"/>
    <w:bookmarkStart w:name="z70" w:id="49"/>
    <w:p>
      <w:pPr>
        <w:spacing w:after="0"/>
        <w:ind w:left="0"/>
        <w:jc w:val="both"/>
      </w:pPr>
      <w:r>
        <w:rPr>
          <w:rFonts w:ascii="Times New Roman"/>
          <w:b w:val="false"/>
          <w:i w:val="false"/>
          <w:color w:val="000000"/>
          <w:sz w:val="28"/>
        </w:rPr>
        <w:t xml:space="preserve">
      Мемлекеттік көрсетілетін қызметті электрондық форматта алу үшін көрсетілетін қызметті алушы ЭЦҚ қойылған порталда мемлекеттік көрсетілетін қызметті алуға сұрау салуды қалыптастырады. Мемлекеттік қызметті көрсету нәтижесін көрсетілетін қызметті беруші көрсетілетін қызметті алушының "Жеке кабинетіне" электрондық құжат нысанында жібереді. </w:t>
      </w:r>
    </w:p>
    <w:bookmarkEnd w:id="49"/>
    <w:bookmarkStart w:name="z71" w:id="50"/>
    <w:p>
      <w:pPr>
        <w:spacing w:after="0"/>
        <w:ind w:left="0"/>
        <w:jc w:val="both"/>
      </w:pPr>
      <w:r>
        <w:rPr>
          <w:rFonts w:ascii="Times New Roman"/>
          <w:b w:val="false"/>
          <w:i w:val="false"/>
          <w:color w:val="000000"/>
          <w:sz w:val="28"/>
        </w:rPr>
        <w:t>
      Мемлекеттік көрсетілетін қызметтің нәтижесі осы Қағидаларға 2-қосымшаға сәйкес нысан бойынша еңбекке уақытша жарамсыздық парағы немесе мемлекеттік көрсетілетін қызметті көрсетуден бас тарту туралы дәлелді жауап болып табылады.</w:t>
      </w:r>
    </w:p>
    <w:bookmarkEnd w:id="50"/>
    <w:bookmarkStart w:name="z72" w:id="51"/>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көрсетілетін қызметті көрсету сатысы туралы деректердің мемлекеттік көрсетілетін қызметтерді көрсету мониторингінің цифрлық жүйесіне енгізуді қамтамасыз етеді.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жаңа редакцияда жазылсын:</w:t>
      </w:r>
    </w:p>
    <w:bookmarkStart w:name="z74" w:id="52"/>
    <w:p>
      <w:pPr>
        <w:spacing w:after="0"/>
        <w:ind w:left="0"/>
        <w:jc w:val="both"/>
      </w:pPr>
      <w:r>
        <w:rPr>
          <w:rFonts w:ascii="Times New Roman"/>
          <w:b w:val="false"/>
          <w:i w:val="false"/>
          <w:color w:val="000000"/>
          <w:sz w:val="28"/>
        </w:rPr>
        <w:t>
      Денсаулық сақтау ұйымдарының бастапқы медициналық құжаттамасының нысаны бойынша уәкілетті органмен бекітілген еңбекке уақытша жарамсыздық туралы анықтама Кодекстің 7-бабының 31) тармақшасына сәйкес мынадай жағдайларда:</w:t>
      </w:r>
    </w:p>
    <w:bookmarkEnd w:id="52"/>
    <w:bookmarkStart w:name="z75" w:id="53"/>
    <w:p>
      <w:pPr>
        <w:spacing w:after="0"/>
        <w:ind w:left="0"/>
        <w:jc w:val="both"/>
      </w:pPr>
      <w:r>
        <w:rPr>
          <w:rFonts w:ascii="Times New Roman"/>
          <w:b w:val="false"/>
          <w:i w:val="false"/>
          <w:color w:val="000000"/>
          <w:sz w:val="28"/>
        </w:rPr>
        <w:t>
      1) білім беру ұйымдарында оқитын адамдардың жіті немесе созылмалы ауруларының өршуі, жарақаттары және улануы;</w:t>
      </w:r>
    </w:p>
    <w:bookmarkEnd w:id="53"/>
    <w:bookmarkStart w:name="z76" w:id="54"/>
    <w:p>
      <w:pPr>
        <w:spacing w:after="0"/>
        <w:ind w:left="0"/>
        <w:jc w:val="both"/>
      </w:pPr>
      <w:r>
        <w:rPr>
          <w:rFonts w:ascii="Times New Roman"/>
          <w:b w:val="false"/>
          <w:i w:val="false"/>
          <w:color w:val="000000"/>
          <w:sz w:val="28"/>
        </w:rPr>
        <w:t>
      2) алкогольдік немесе есірткілік масаң күйде болған кезде алған жарақаттары, сондай-ақ алкогольдік немесе есірткілік жіті уыттанған;</w:t>
      </w:r>
    </w:p>
    <w:bookmarkEnd w:id="54"/>
    <w:bookmarkStart w:name="z77" w:id="55"/>
    <w:p>
      <w:pPr>
        <w:spacing w:after="0"/>
        <w:ind w:left="0"/>
        <w:jc w:val="both"/>
      </w:pPr>
      <w:r>
        <w:rPr>
          <w:rFonts w:ascii="Times New Roman"/>
          <w:b w:val="false"/>
          <w:i w:val="false"/>
          <w:color w:val="000000"/>
          <w:sz w:val="28"/>
        </w:rPr>
        <w:t>
      3) басқа бұзылулар мен аурулармен асқынбаған созылмалы алкоголизмді, нашақорлықты емдеу;</w:t>
      </w:r>
    </w:p>
    <w:bookmarkEnd w:id="55"/>
    <w:bookmarkStart w:name="z78" w:id="56"/>
    <w:p>
      <w:pPr>
        <w:spacing w:after="0"/>
        <w:ind w:left="0"/>
        <w:jc w:val="both"/>
      </w:pPr>
      <w:r>
        <w:rPr>
          <w:rFonts w:ascii="Times New Roman"/>
          <w:b w:val="false"/>
          <w:i w:val="false"/>
          <w:color w:val="000000"/>
          <w:sz w:val="28"/>
        </w:rPr>
        <w:t>
      4) науқас балаға күтім;</w:t>
      </w:r>
    </w:p>
    <w:bookmarkEnd w:id="56"/>
    <w:bookmarkStart w:name="z79" w:id="57"/>
    <w:p>
      <w:pPr>
        <w:spacing w:after="0"/>
        <w:ind w:left="0"/>
        <w:jc w:val="both"/>
      </w:pPr>
      <w:r>
        <w:rPr>
          <w:rFonts w:ascii="Times New Roman"/>
          <w:b w:val="false"/>
          <w:i w:val="false"/>
          <w:color w:val="000000"/>
          <w:sz w:val="28"/>
        </w:rPr>
        <w:t>
      5) консультацилық-диагностикалық ұйымдарда инвазивті зерттеп-қарау әдістерін жүргізу кезеңінде тексеруден өту кезінде;</w:t>
      </w:r>
    </w:p>
    <w:bookmarkEnd w:id="57"/>
    <w:bookmarkStart w:name="z80" w:id="58"/>
    <w:p>
      <w:pPr>
        <w:spacing w:after="0"/>
        <w:ind w:left="0"/>
        <w:jc w:val="both"/>
      </w:pPr>
      <w:r>
        <w:rPr>
          <w:rFonts w:ascii="Times New Roman"/>
          <w:b w:val="false"/>
          <w:i w:val="false"/>
          <w:color w:val="000000"/>
          <w:sz w:val="28"/>
        </w:rPr>
        <w:t>
      6) жүктілікті жасанды үзу кезінде;</w:t>
      </w:r>
    </w:p>
    <w:bookmarkEnd w:id="58"/>
    <w:bookmarkStart w:name="z81" w:id="59"/>
    <w:p>
      <w:pPr>
        <w:spacing w:after="0"/>
        <w:ind w:left="0"/>
        <w:jc w:val="both"/>
      </w:pPr>
      <w:r>
        <w:rPr>
          <w:rFonts w:ascii="Times New Roman"/>
          <w:b w:val="false"/>
          <w:i w:val="false"/>
          <w:color w:val="000000"/>
          <w:sz w:val="28"/>
        </w:rPr>
        <w:t>
      7) білім беру ұйымдарында оқитын адамдардың жүктілігі мен босануы кезінде;</w:t>
      </w:r>
    </w:p>
    <w:bookmarkEnd w:id="59"/>
    <w:bookmarkStart w:name="z82" w:id="60"/>
    <w:p>
      <w:pPr>
        <w:spacing w:after="0"/>
        <w:ind w:left="0"/>
        <w:jc w:val="both"/>
      </w:pPr>
      <w:r>
        <w:rPr>
          <w:rFonts w:ascii="Times New Roman"/>
          <w:b w:val="false"/>
          <w:i w:val="false"/>
          <w:color w:val="000000"/>
          <w:sz w:val="28"/>
        </w:rPr>
        <w:t>
      8) жаңа туған нәрестені (балаларды) асырап алу;</w:t>
      </w:r>
    </w:p>
    <w:bookmarkEnd w:id="60"/>
    <w:bookmarkStart w:name="z83" w:id="61"/>
    <w:p>
      <w:pPr>
        <w:spacing w:after="0"/>
        <w:ind w:left="0"/>
        <w:jc w:val="both"/>
      </w:pPr>
      <w:r>
        <w:rPr>
          <w:rFonts w:ascii="Times New Roman"/>
          <w:b w:val="false"/>
          <w:i w:val="false"/>
          <w:color w:val="000000"/>
          <w:sz w:val="28"/>
        </w:rPr>
        <w:t>
      9) санаторийлік-курорттық ұйымдарда емдеуді жалғастыру;</w:t>
      </w:r>
    </w:p>
    <w:bookmarkEnd w:id="61"/>
    <w:bookmarkStart w:name="z84" w:id="62"/>
    <w:p>
      <w:pPr>
        <w:spacing w:after="0"/>
        <w:ind w:left="0"/>
        <w:jc w:val="both"/>
      </w:pPr>
      <w:r>
        <w:rPr>
          <w:rFonts w:ascii="Times New Roman"/>
          <w:b w:val="false"/>
          <w:i w:val="false"/>
          <w:color w:val="000000"/>
          <w:sz w:val="28"/>
        </w:rPr>
        <w:t>
      10) карантин;</w:t>
      </w:r>
    </w:p>
    <w:bookmarkEnd w:id="62"/>
    <w:bookmarkStart w:name="z85" w:id="63"/>
    <w:p>
      <w:pPr>
        <w:spacing w:after="0"/>
        <w:ind w:left="0"/>
        <w:jc w:val="both"/>
      </w:pPr>
      <w:r>
        <w:rPr>
          <w:rFonts w:ascii="Times New Roman"/>
          <w:b w:val="false"/>
          <w:i w:val="false"/>
          <w:color w:val="000000"/>
          <w:sz w:val="28"/>
        </w:rPr>
        <w:t>
      11) ортопедиялық протездеу;</w:t>
      </w:r>
    </w:p>
    <w:bookmarkEnd w:id="63"/>
    <w:bookmarkStart w:name="z86" w:id="64"/>
    <w:p>
      <w:pPr>
        <w:spacing w:after="0"/>
        <w:ind w:left="0"/>
        <w:jc w:val="both"/>
      </w:pPr>
      <w:r>
        <w:rPr>
          <w:rFonts w:ascii="Times New Roman"/>
          <w:b w:val="false"/>
          <w:i w:val="false"/>
          <w:color w:val="000000"/>
          <w:sz w:val="28"/>
        </w:rPr>
        <w:t>
      12) ауысым аяқталғанға дейін еңбекке жарамсыздық белгілері болған кезде (кәсіпорындар мен ұйымдардың медициналық пункттерінің медицина қызметкерлері береді) беріледі.</w:t>
      </w:r>
    </w:p>
    <w:bookmarkEnd w:id="64"/>
    <w:bookmarkStart w:name="z87" w:id="65"/>
    <w:p>
      <w:pPr>
        <w:spacing w:after="0"/>
        <w:ind w:left="0"/>
        <w:jc w:val="both"/>
      </w:pPr>
      <w:r>
        <w:rPr>
          <w:rFonts w:ascii="Times New Roman"/>
          <w:b w:val="false"/>
          <w:i w:val="false"/>
          <w:color w:val="000000"/>
          <w:sz w:val="28"/>
        </w:rPr>
        <w:t>
      "Еңбекке уақытша жарамсыздық туралы анықтама беру" мемлекеттік көрсетілетін қызметін көрсетуге қойылатын негізгі талаптардың тізбесі осы Қағидаларға 3-қосымшада көзделген.</w:t>
      </w:r>
    </w:p>
    <w:bookmarkEnd w:id="65"/>
    <w:bookmarkStart w:name="z88" w:id="66"/>
    <w:p>
      <w:pPr>
        <w:spacing w:after="0"/>
        <w:ind w:left="0"/>
        <w:jc w:val="both"/>
      </w:pPr>
      <w:r>
        <w:rPr>
          <w:rFonts w:ascii="Times New Roman"/>
          <w:b w:val="false"/>
          <w:i w:val="false"/>
          <w:color w:val="000000"/>
          <w:sz w:val="28"/>
        </w:rPr>
        <w:t>
      Өтінімді электрондық түрде берген кезде жеке басты куәландыратын құжат туралы мәліметтерді көрсетілетін қызметті беруші құжат иесінің келісімі болған жағдайда, "цифрлық үкімет" веб-порталында тіркелген пайдаланушының ұялы байланысының абоненттік нөмірі арқылы бір реттік құпиясөзді беру немесе "цифрлық үкімет" веб-порталының хабарламасына жауап ретінде қысқа мәтіндік хабарлама жіберу жолымен іске асырылған интеграция арқылы цифрлық құжаттар сервисінен (сәйкестендіру үшін) алады.</w:t>
      </w:r>
    </w:p>
    <w:bookmarkEnd w:id="66"/>
    <w:bookmarkStart w:name="z89" w:id="67"/>
    <w:p>
      <w:pPr>
        <w:spacing w:after="0"/>
        <w:ind w:left="0"/>
        <w:jc w:val="both"/>
      </w:pPr>
      <w:r>
        <w:rPr>
          <w:rFonts w:ascii="Times New Roman"/>
          <w:b w:val="false"/>
          <w:i w:val="false"/>
          <w:color w:val="000000"/>
          <w:sz w:val="28"/>
        </w:rPr>
        <w:t>
      Мемлекеттік көрсетілетін қызметті көрсету мерзімі құжат тапсырылған сәттен бастап 30 (отыз) минуттан аспайды.</w:t>
      </w:r>
    </w:p>
    <w:bookmarkEnd w:id="67"/>
    <w:bookmarkStart w:name="z90" w:id="68"/>
    <w:p>
      <w:pPr>
        <w:spacing w:after="0"/>
        <w:ind w:left="0"/>
        <w:jc w:val="both"/>
      </w:pPr>
      <w:r>
        <w:rPr>
          <w:rFonts w:ascii="Times New Roman"/>
          <w:b w:val="false"/>
          <w:i w:val="false"/>
          <w:color w:val="000000"/>
          <w:sz w:val="28"/>
        </w:rPr>
        <w:t xml:space="preserve">
      Мемлекеттік көрсетілетін қызметті электрондық форматта алу үшін көрсетілетін қызметті алушы ЭЦҚ қойылған порталда мемлекеттік көрсетілетін қызметті алуға сұрау салуды қалыптастырады. Мемлекеттік қызметті көрсету нәтижесін көрсетілетін қызметті беруші көрсетілетін қызметті алушының "Жеке кабинетіне" электрондық құжат нысанында жібереді. </w:t>
      </w:r>
    </w:p>
    <w:bookmarkEnd w:id="68"/>
    <w:bookmarkStart w:name="z91" w:id="69"/>
    <w:p>
      <w:pPr>
        <w:spacing w:after="0"/>
        <w:ind w:left="0"/>
        <w:jc w:val="both"/>
      </w:pPr>
      <w:r>
        <w:rPr>
          <w:rFonts w:ascii="Times New Roman"/>
          <w:b w:val="false"/>
          <w:i w:val="false"/>
          <w:color w:val="000000"/>
          <w:sz w:val="28"/>
        </w:rPr>
        <w:t xml:space="preserve">
      Мемлекеттік қызметті көрсету нәтижесі еңбекке уақытша жарамсыздық туралы анықтама не мемлекеттік қызмет көрсетуден бас тарту туралы дәлелді жауап беру болып табылады. </w:t>
      </w:r>
    </w:p>
    <w:bookmarkEnd w:id="69"/>
    <w:bookmarkStart w:name="z92" w:id="70"/>
    <w:p>
      <w:pPr>
        <w:spacing w:after="0"/>
        <w:ind w:left="0"/>
        <w:jc w:val="both"/>
      </w:pPr>
      <w:r>
        <w:rPr>
          <w:rFonts w:ascii="Times New Roman"/>
          <w:b w:val="false"/>
          <w:i w:val="false"/>
          <w:color w:val="000000"/>
          <w:sz w:val="28"/>
        </w:rPr>
        <w:t>
      Көрсетілетін қызметті беруші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70"/>
    <w:bookmarkStart w:name="z93" w:id="71"/>
    <w:p>
      <w:pPr>
        <w:spacing w:after="0"/>
        <w:ind w:left="0"/>
        <w:jc w:val="both"/>
      </w:pPr>
      <w:r>
        <w:rPr>
          <w:rFonts w:ascii="Times New Roman"/>
          <w:b w:val="false"/>
          <w:i w:val="false"/>
          <w:color w:val="000000"/>
          <w:sz w:val="28"/>
        </w:rPr>
        <w:t xml:space="preserve">
      57-тармақтың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71"/>
    <w:bookmarkStart w:name="z94" w:id="72"/>
    <w:p>
      <w:pPr>
        <w:spacing w:after="0"/>
        <w:ind w:left="0"/>
        <w:jc w:val="both"/>
      </w:pPr>
      <w:r>
        <w:rPr>
          <w:rFonts w:ascii="Times New Roman"/>
          <w:b w:val="false"/>
          <w:i w:val="false"/>
          <w:color w:val="000000"/>
          <w:sz w:val="28"/>
        </w:rPr>
        <w:t>
      "9) жүктіліктің жасанды үзу операциясы кезінде еңбекке уақытша жарамсыздық парағын немесе анықтамасын операция жүргізілген стационарда және амбулаториялық-емханалық деңгейде болған кезде дәрігер бөлімше меңгерушісімен бірлесіп береді, ал асқынулар болған жағдайда - еңбекке уақытша жарамсыздығының бүкіл кезеңіне береді.</w:t>
      </w:r>
    </w:p>
    <w:bookmarkEnd w:id="72"/>
    <w:bookmarkStart w:name="z95" w:id="73"/>
    <w:p>
      <w:pPr>
        <w:spacing w:after="0"/>
        <w:ind w:left="0"/>
        <w:jc w:val="both"/>
      </w:pPr>
      <w:r>
        <w:rPr>
          <w:rFonts w:ascii="Times New Roman"/>
          <w:b w:val="false"/>
          <w:i w:val="false"/>
          <w:color w:val="000000"/>
          <w:sz w:val="28"/>
        </w:rPr>
        <w:t>
      Өздігінен аборт (түсік тастау) жасаған жағдайда медицина қызметкері (акушер-гинеколог дәрігері), ол болмаған жағдайда - дәрігер бөлімше меңгерушісімен бірлесіп ДКК-нің қорытындысынан кейін бақылау орны бойынша босандыру ұйымының/көпбейінді стационардың үзінді көшірмесіне сәйкес амбулаториялық пациенттің медициналық картасында еңбекке уақытша жарамсыздық туралы парақ немесе анықтама беріледі, медициналық цифрлық жүйеде науқастың жағдайын, диагнозы мен асқынуларын сипаттайтын тиісті жазба жүргізіледі;"</w:t>
      </w:r>
    </w:p>
    <w:bookmarkEnd w:id="73"/>
    <w:bookmarkStart w:name="z96" w:id="74"/>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тізбеге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жаңа редакцияда жазылсын.</w:t>
      </w:r>
    </w:p>
    <w:bookmarkEnd w:id="74"/>
    <w:bookmarkStart w:name="z97" w:id="75"/>
    <w:p>
      <w:pPr>
        <w:spacing w:after="0"/>
        <w:ind w:left="0"/>
        <w:jc w:val="both"/>
      </w:pPr>
      <w:r>
        <w:rPr>
          <w:rFonts w:ascii="Times New Roman"/>
          <w:b w:val="false"/>
          <w:i w:val="false"/>
          <w:color w:val="000000"/>
          <w:sz w:val="28"/>
        </w:rPr>
        <w:t xml:space="preserve">
      4.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қағидаларын бекіту туралы" Қазақстан Республикасы Денсаулық сақтау министрінің 2020 жылғы 21 желтоқсандағы № ҚР ДСМ-308/2020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21859 тіркелді) мынадай өзгерістер енгізілсін:</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99" w:id="7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212-бабының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76"/>
    <w:bookmarkStart w:name="z100" w:id="77"/>
    <w:p>
      <w:pPr>
        <w:spacing w:after="0"/>
        <w:ind w:left="0"/>
        <w:jc w:val="both"/>
      </w:pPr>
      <w:r>
        <w:rPr>
          <w:rFonts w:ascii="Times New Roman"/>
          <w:b w:val="false"/>
          <w:i w:val="false"/>
          <w:color w:val="000000"/>
          <w:sz w:val="28"/>
        </w:rPr>
        <w:t xml:space="preserve">
      көрсетілген бұйрықпен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мынадай редакцияда жазылсын:</w:t>
      </w:r>
    </w:p>
    <w:bookmarkStart w:name="z102" w:id="78"/>
    <w:p>
      <w:pPr>
        <w:spacing w:after="0"/>
        <w:ind w:left="0"/>
        <w:jc w:val="both"/>
      </w:pPr>
      <w:r>
        <w:rPr>
          <w:rFonts w:ascii="Times New Roman"/>
          <w:b w:val="false"/>
          <w:i w:val="false"/>
          <w:color w:val="000000"/>
          <w:sz w:val="28"/>
        </w:rPr>
        <w:t xml:space="preserve">
      "1. Осы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қағидалары (бұдан әрі – Қағидалар) "Халық денсаулығы және денсаулық сақтау жүйесі туралы" Қазақстан Республикасының Кодексі (бұдан әрі – Кодекс) 212-бабының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трансплантаттау мақсатында ағзалардың (ағза бөлігінің) және (немесе) тіндердің (тін бөлігінің) қайтыс болғаннан кейінгі донорлығына адамның тірі кезінде ерік білдіруін беру және бұл жөнінде жұбайын (зайыбын) немесе жақын туыстарының бірін хабардар ету тәртібін айқындайды.".</w:t>
      </w:r>
    </w:p>
    <w:bookmarkEnd w:id="78"/>
    <w:bookmarkStart w:name="z103" w:id="79"/>
    <w:p>
      <w:pPr>
        <w:spacing w:after="0"/>
        <w:ind w:left="0"/>
        <w:jc w:val="both"/>
      </w:pPr>
      <w:r>
        <w:rPr>
          <w:rFonts w:ascii="Times New Roman"/>
          <w:b w:val="false"/>
          <w:i w:val="false"/>
          <w:color w:val="000000"/>
          <w:sz w:val="28"/>
        </w:rPr>
        <w:t>
      "2. Трансплантаттау мақсатында қайтыс болғаннан кейін ағзаларын (ағза бөлігінің) және (немесе) тіндерін (тін бөлігінің) алудан бас тарту немесе келісімі туралы адамның ерік білдіруін тіркеу медициналық-санитариялық алғашқы көмек көрсететін медициналық ұйымға (бұдан әрі – МСАК) тікелей жүгінген кезде немесе "цифрлық үкімет" веб-порталында ағзалардың (ағза бөлігінің) және (немесе) тіндердің (тін бөлігінің) қайтыс болғаннан кейінгі донорлыққа ниет білдірген азаматтардың тіркелімінде жүргізіледі";</w:t>
      </w:r>
    </w:p>
    <w:bookmarkEnd w:id="79"/>
    <w:bookmarkStart w:name="z104" w:id="80"/>
    <w:p>
      <w:pPr>
        <w:spacing w:after="0"/>
        <w:ind w:left="0"/>
        <w:jc w:val="both"/>
      </w:pPr>
      <w:r>
        <w:rPr>
          <w:rFonts w:ascii="Times New Roman"/>
          <w:b w:val="false"/>
          <w:i w:val="false"/>
          <w:color w:val="000000"/>
          <w:sz w:val="28"/>
        </w:rPr>
        <w:t xml:space="preserve">
      3. Осы Қағидаларда мынадай ұғымдар пайдаланылады: </w:t>
      </w:r>
    </w:p>
    <w:bookmarkEnd w:id="80"/>
    <w:bookmarkStart w:name="z105" w:id="81"/>
    <w:p>
      <w:pPr>
        <w:spacing w:after="0"/>
        <w:ind w:left="0"/>
        <w:jc w:val="both"/>
      </w:pPr>
      <w:r>
        <w:rPr>
          <w:rFonts w:ascii="Times New Roman"/>
          <w:b w:val="false"/>
          <w:i w:val="false"/>
          <w:color w:val="000000"/>
          <w:sz w:val="28"/>
        </w:rPr>
        <w:t>
      "1) ағзалардың (ағза бөлігінің) және (немесе) тіндердің (тін бөлігінің) қайтыс болғаннан кейінгі донорлығына құқық білдірген азаматтардың тіркелімі (бұдан әрі – Тіркелім) – "Бекітілген халық тіркелімі" (бұдан әрі – БХТ) мемлекеттік цифрлық жүйесіндегі модуль түрінде құрылған,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беру құқығын жүзеге асыруға ерікті түрде ниет білдірген, кәмелетке толған және іс - әрекетке қабілетті адамдардың деректер базасы;</w:t>
      </w:r>
    </w:p>
    <w:bookmarkEnd w:id="81"/>
    <w:bookmarkStart w:name="z106" w:id="82"/>
    <w:p>
      <w:pPr>
        <w:spacing w:after="0"/>
        <w:ind w:left="0"/>
        <w:jc w:val="both"/>
      </w:pPr>
      <w:r>
        <w:rPr>
          <w:rFonts w:ascii="Times New Roman"/>
          <w:b w:val="false"/>
          <w:i w:val="false"/>
          <w:color w:val="000000"/>
          <w:sz w:val="28"/>
        </w:rPr>
        <w:t>
      2)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82"/>
    <w:bookmarkStart w:name="z107" w:id="83"/>
    <w:p>
      <w:pPr>
        <w:spacing w:after="0"/>
        <w:ind w:left="0"/>
        <w:jc w:val="both"/>
      </w:pPr>
      <w:r>
        <w:rPr>
          <w:rFonts w:ascii="Times New Roman"/>
          <w:b w:val="false"/>
          <w:i w:val="false"/>
          <w:color w:val="000000"/>
          <w:sz w:val="28"/>
        </w:rPr>
        <w:t>
      3) қайтыс болғаннан кейінгі донор – он сегіз жастағы және одан үлкен, миының біржола семуі расталған, ағзалары (ағзасының бөлігі) және (немесе) тіні (тіннің бөлігі) реципиентке трансплантаттау үшін пайдаланылуы мүмкін адам;</w:t>
      </w:r>
    </w:p>
    <w:bookmarkEnd w:id="83"/>
    <w:bookmarkStart w:name="z108" w:id="84"/>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bookmarkEnd w:id="84"/>
    <w:bookmarkStart w:name="z109" w:id="85"/>
    <w:p>
      <w:pPr>
        <w:spacing w:after="0"/>
        <w:ind w:left="0"/>
        <w:jc w:val="both"/>
      </w:pPr>
      <w:r>
        <w:rPr>
          <w:rFonts w:ascii="Times New Roman"/>
          <w:b w:val="false"/>
          <w:i w:val="false"/>
          <w:color w:val="000000"/>
          <w:sz w:val="28"/>
        </w:rPr>
        <w:t>
      5) мидың біржола семуі – ағзалардың функцияларын қолдау жөніндегі шаралар жүргізілуі мүмкін, мидың бүкіл заттарының семуімен қатар жүретін, ми қызметінің толықтай жоғалуы;</w:t>
      </w:r>
    </w:p>
    <w:bookmarkEnd w:id="85"/>
    <w:bookmarkStart w:name="z110" w:id="86"/>
    <w:p>
      <w:pPr>
        <w:spacing w:after="0"/>
        <w:ind w:left="0"/>
        <w:jc w:val="both"/>
      </w:pPr>
      <w:r>
        <w:rPr>
          <w:rFonts w:ascii="Times New Roman"/>
          <w:b w:val="false"/>
          <w:i w:val="false"/>
          <w:color w:val="000000"/>
          <w:sz w:val="28"/>
        </w:rPr>
        <w:t>
      6) өңірлік трансплантаттауды үйлестіруші – Үйлестіру орталығының штаттағы қызметкері болып табылатын, астанадағы, облыс орталықтарындағы, және республикалық маңызы бар қалалардағы ағзаларды (ағзаның бөлігін) және (немесе) тіндерді (тіннің бөлігін) трансплантаттау саласындағы медициналық ұйымдардың ведомствоаралық өзара іс-қимылын қамтамасыз ететін дәрігер;</w:t>
      </w:r>
    </w:p>
    <w:bookmarkEnd w:id="86"/>
    <w:bookmarkStart w:name="z111" w:id="87"/>
    <w:p>
      <w:pPr>
        <w:spacing w:after="0"/>
        <w:ind w:left="0"/>
        <w:jc w:val="both"/>
      </w:pPr>
      <w:r>
        <w:rPr>
          <w:rFonts w:ascii="Times New Roman"/>
          <w:b w:val="false"/>
          <w:i w:val="false"/>
          <w:color w:val="000000"/>
          <w:sz w:val="28"/>
        </w:rPr>
        <w:t>
      7) өтініш беруші (бұдан әрі – көрсетілетін қызметті алушы) –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беру құқығын жүзеге асыруға ерікті түрде ниет білдірген, кәмелетке толған және іс-әрекетке қабілетті адам;</w:t>
      </w:r>
    </w:p>
    <w:bookmarkEnd w:id="87"/>
    <w:bookmarkStart w:name="z112" w:id="88"/>
    <w:p>
      <w:pPr>
        <w:spacing w:after="0"/>
        <w:ind w:left="0"/>
        <w:jc w:val="both"/>
      </w:pPr>
      <w:r>
        <w:rPr>
          <w:rFonts w:ascii="Times New Roman"/>
          <w:b w:val="false"/>
          <w:i w:val="false"/>
          <w:color w:val="000000"/>
          <w:sz w:val="28"/>
        </w:rPr>
        <w:t>
      8) республикалық трансплантаттауды үйлестіруші (бұдан әрі – уәкілетті тұлға) – Трансплантаттау жөніндегі үйлестіру орталығының штаттағы қызметкері болып табылатын, өңірлік трансплантаттауды үйлестірушілердің жұмысын үйлестіруді және трансплантаттау қызметінің мәселелері жөніндегі медициналық ұйымдардың ведомствоаралық тиімді өзара әрекеттесуін қамтамасыз ететін дәрігер;</w:t>
      </w:r>
    </w:p>
    <w:bookmarkEnd w:id="88"/>
    <w:bookmarkStart w:name="z113" w:id="89"/>
    <w:p>
      <w:pPr>
        <w:spacing w:after="0"/>
        <w:ind w:left="0"/>
        <w:jc w:val="both"/>
      </w:pPr>
      <w:r>
        <w:rPr>
          <w:rFonts w:ascii="Times New Roman"/>
          <w:b w:val="false"/>
          <w:i w:val="false"/>
          <w:color w:val="000000"/>
          <w:sz w:val="28"/>
        </w:rPr>
        <w:t>
      9) Трансплантаттау жөніндегі үйлестіру орталығы – ағзаларды (ағза бөлігінің) және (немесе) тіндерді (тін бөлігіннің) трансплантаттауды үйлестіру және сүйемелдеу мәселелерімен айналысатын, ол туралы ережені уәкілетті орган бекітетін денсаулық сақтау ұйымы;</w:t>
      </w:r>
    </w:p>
    <w:bookmarkEnd w:id="89"/>
    <w:bookmarkStart w:name="z114" w:id="90"/>
    <w:p>
      <w:pPr>
        <w:spacing w:after="0"/>
        <w:ind w:left="0"/>
        <w:jc w:val="both"/>
      </w:pPr>
      <w:r>
        <w:rPr>
          <w:rFonts w:ascii="Times New Roman"/>
          <w:b w:val="false"/>
          <w:i w:val="false"/>
          <w:color w:val="000000"/>
          <w:sz w:val="28"/>
        </w:rPr>
        <w:t>
      10) цифрлық құжаттар сервисі – "цифрлық үкіметтің" цифрлық инфрақұрылымының операторға бекітіп берілген және ақпараттандыру объектілерінен алынған мәліметтер негізінде қалыптастырылған цифрлық түрдегі құжаттарды көрсетуге және пайдалануға арналған объектісі;</w:t>
      </w:r>
    </w:p>
    <w:bookmarkEnd w:id="90"/>
    <w:bookmarkStart w:name="z115" w:id="91"/>
    <w:p>
      <w:pPr>
        <w:spacing w:after="0"/>
        <w:ind w:left="0"/>
        <w:jc w:val="both"/>
      </w:pPr>
      <w:r>
        <w:rPr>
          <w:rFonts w:ascii="Times New Roman"/>
          <w:b w:val="false"/>
          <w:i w:val="false"/>
          <w:color w:val="000000"/>
          <w:sz w:val="28"/>
        </w:rPr>
        <w:t>
      11)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91"/>
    <w:bookmarkStart w:name="z116" w:id="92"/>
    <w:p>
      <w:pPr>
        <w:spacing w:after="0"/>
        <w:ind w:left="0"/>
        <w:jc w:val="both"/>
      </w:pPr>
      <w:r>
        <w:rPr>
          <w:rFonts w:ascii="Times New Roman"/>
          <w:b w:val="false"/>
          <w:i w:val="false"/>
          <w:color w:val="000000"/>
          <w:sz w:val="28"/>
        </w:rPr>
        <w:t xml:space="preserve">
      4. Дербес деректерді жинау, өңдеу және қорғау Кодекске және "Дербес деректер және оларды қорғау туралы" Қазақстан Республикасы Заңының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29-бабтарына</w:t>
      </w:r>
      <w:r>
        <w:rPr>
          <w:rFonts w:ascii="Times New Roman"/>
          <w:b w:val="false"/>
          <w:i w:val="false"/>
          <w:color w:val="000000"/>
          <w:sz w:val="28"/>
        </w:rPr>
        <w:t xml:space="preserve"> сәйкес жүзеге асырылады.".</w:t>
      </w:r>
    </w:p>
    <w:bookmarkEnd w:id="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118" w:id="93"/>
    <w:p>
      <w:pPr>
        <w:spacing w:after="0"/>
        <w:ind w:left="0"/>
        <w:jc w:val="both"/>
      </w:pPr>
      <w:r>
        <w:rPr>
          <w:rFonts w:ascii="Times New Roman"/>
          <w:b w:val="false"/>
          <w:i w:val="false"/>
          <w:color w:val="000000"/>
          <w:sz w:val="28"/>
        </w:rPr>
        <w:t>
      "5.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 мемлекеттік көрсетілетін қызметі (бұдан әрі – мемлекеттік көрсетілетін қызмет) МСАК немесе "цифрлық үкімет" веб-порталында (бұдан әрі – көрсетілетін қызметті беруші) көрсетіледі.";</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20" w:id="94"/>
    <w:p>
      <w:pPr>
        <w:spacing w:after="0"/>
        <w:ind w:left="0"/>
        <w:jc w:val="both"/>
      </w:pPr>
      <w:r>
        <w:rPr>
          <w:rFonts w:ascii="Times New Roman"/>
          <w:b w:val="false"/>
          <w:i w:val="false"/>
          <w:color w:val="000000"/>
          <w:sz w:val="28"/>
        </w:rPr>
        <w:t>
      12. Өтініш электрондық нысанда берілген кезде, көрсетілетін қызметті беруші жеке басты куәландыратын құжат туралы мәліметтерді құжат иесінің келісімі болған жағдайда, "цифрлық үкімет" веб-порталында тіркелген пайдаланушының ұялы байланысының абоненттік нөмірі арқылы біржолғы парольді беру немесе "цифрлық үкімет" веб-порталының хабарламасына жауап ретінде қысқа мәтіндік хабарлама жіберу арқылы іске асырылған интеграция арқылы цифрлық құжаттар сервисінен (сәйкестендіру үшін) алады".</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22" w:id="95"/>
    <w:p>
      <w:pPr>
        <w:spacing w:after="0"/>
        <w:ind w:left="0"/>
        <w:jc w:val="both"/>
      </w:pPr>
      <w:r>
        <w:rPr>
          <w:rFonts w:ascii="Times New Roman"/>
          <w:b w:val="false"/>
          <w:i w:val="false"/>
          <w:color w:val="000000"/>
          <w:sz w:val="28"/>
        </w:rPr>
        <w:t xml:space="preserve">
      14.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bookmarkEnd w:id="95"/>
    <w:bookmarkStart w:name="z123" w:id="96"/>
    <w:p>
      <w:pPr>
        <w:spacing w:after="0"/>
        <w:ind w:left="0"/>
        <w:jc w:val="both"/>
      </w:pPr>
      <w:r>
        <w:rPr>
          <w:rFonts w:ascii="Times New Roman"/>
          <w:b w:val="false"/>
          <w:i w:val="false"/>
          <w:color w:val="000000"/>
          <w:sz w:val="28"/>
        </w:rPr>
        <w:t>
      Уәкілетті орган осы Қағидаларға өзгерістер енгізілген және (немесе) толықтырылған күннен бастап үш жұмыс күні ішінде оларды жаңартып, ақпаратты МСАК, "цифрлық үкіметтің" цифрлық-коммуникациялық инфрақұрылымы операторына және Бірыңғай байланыс-орталығына жібереді.".</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20-тармақтың</w:t>
      </w:r>
      <w:r>
        <w:rPr>
          <w:rFonts w:ascii="Times New Roman"/>
          <w:b w:val="false"/>
          <w:i w:val="false"/>
          <w:color w:val="000000"/>
          <w:sz w:val="28"/>
        </w:rPr>
        <w:t xml:space="preserve"> екінші бөлігі мынадай редакцияда жазылсын::</w:t>
      </w:r>
    </w:p>
    <w:bookmarkStart w:name="z125" w:id="97"/>
    <w:p>
      <w:pPr>
        <w:spacing w:after="0"/>
        <w:ind w:left="0"/>
        <w:jc w:val="both"/>
      </w:pPr>
      <w:r>
        <w:rPr>
          <w:rFonts w:ascii="Times New Roman"/>
          <w:b w:val="false"/>
          <w:i w:val="false"/>
          <w:color w:val="000000"/>
          <w:sz w:val="28"/>
        </w:rPr>
        <w:t>
      "Заңның 25-бабының 2) тармағына сәйкес мемлекеттік қызметті көрсететін көрсетілетін қызметті берушінің атына тікелей келіп түскен қызметті алушының шағымы."</w:t>
      </w:r>
    </w:p>
    <w:bookmarkEnd w:id="97"/>
    <w:bookmarkStart w:name="z126" w:id="9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 </w:t>
      </w:r>
    </w:p>
    <w:bookmarkEnd w:id="98"/>
    <w:bookmarkStart w:name="z127" w:id="99"/>
    <w:p>
      <w:pPr>
        <w:spacing w:after="0"/>
        <w:ind w:left="0"/>
        <w:jc w:val="both"/>
      </w:pPr>
      <w:r>
        <w:rPr>
          <w:rFonts w:ascii="Times New Roman"/>
          <w:b w:val="false"/>
          <w:i w:val="false"/>
          <w:color w:val="000000"/>
          <w:sz w:val="28"/>
        </w:rPr>
        <w:t xml:space="preserve">
      5. "Қазақстан Республикасында стационарлық жағдайларда медициналық көмек көрсететін медициналық ұйымдардың қабылдау бөлімшелерінде шұғыл медициналық көмек көрсетуді ұйымдастыру стандартын бекіту туралы" Қазақстан Республикасы Денсаулық сақтау министрінің 2021 жылғы 2 сәуірдегі № ҚР ДСМ-27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22493 болып тіркелді) мынадай өзгерістер енгізілсін:</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9" w:id="10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00"/>
    <w:bookmarkStart w:name="z130" w:id="101"/>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Республикасында стационарлық жағдайларда медициналық көмек көрсететін медициналық ұйымдардың қабылдау бөлімшелерінде шұғыл медициналық көмек көрсетуді ұйымдастыру </w:t>
      </w:r>
      <w:r>
        <w:rPr>
          <w:rFonts w:ascii="Times New Roman"/>
          <w:b w:val="false"/>
          <w:i w:val="false"/>
          <w:color w:val="000000"/>
          <w:sz w:val="28"/>
        </w:rPr>
        <w:t>стандартында</w:t>
      </w:r>
      <w:r>
        <w:rPr>
          <w:rFonts w:ascii="Times New Roman"/>
          <w:b w:val="false"/>
          <w:i w:val="false"/>
          <w:color w:val="000000"/>
          <w:sz w:val="28"/>
        </w:rPr>
        <w:t>:</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2" w:id="102"/>
    <w:p>
      <w:pPr>
        <w:spacing w:after="0"/>
        <w:ind w:left="0"/>
        <w:jc w:val="both"/>
      </w:pPr>
      <w:r>
        <w:rPr>
          <w:rFonts w:ascii="Times New Roman"/>
          <w:b w:val="false"/>
          <w:i w:val="false"/>
          <w:color w:val="000000"/>
          <w:sz w:val="28"/>
        </w:rPr>
        <w:t xml:space="preserve">
      "1. Қазақстан Республикасында стационарлық жағдайларда медициналық көмек көрсететін медициналық ұйымдардың қабылдау бөлімшелерінде шұғыл медициналық көмек көрсетуді ұйымдастыру стандарты (бұдан әрі – Стандарт)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32) тармақшасына</w:t>
      </w:r>
      <w:r>
        <w:rPr>
          <w:rFonts w:ascii="Times New Roman"/>
          <w:b w:val="false"/>
          <w:i w:val="false"/>
          <w:color w:val="000000"/>
          <w:sz w:val="28"/>
        </w:rPr>
        <w:t xml:space="preserve"> сәйкес әзірленді және стационарлық жағдайларда медициналық көмек көрсететін медициналық ұйымдардың қабылдау бөлімшелерінде шұғыл медициналық көмек көрсетуді ұйымдастыру процестеріне қойылатын талаптар мен қағидаларды айқындайды."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134" w:id="103"/>
    <w:p>
      <w:pPr>
        <w:spacing w:after="0"/>
        <w:ind w:left="0"/>
        <w:jc w:val="both"/>
      </w:pPr>
      <w:r>
        <w:rPr>
          <w:rFonts w:ascii="Times New Roman"/>
          <w:b w:val="false"/>
          <w:i w:val="false"/>
          <w:color w:val="000000"/>
          <w:sz w:val="28"/>
        </w:rPr>
        <w:t>
      "46. Қабылдау бөлімшесінің мейіргері медициналық-санитариялық алғашқы көмек (бұдан әрі – МСАК) ұйымына бекітілуі болған жағдайда пациенттің бекітілген орны бойынша цифрлық жүйе арқылы активті (хабарлама) жібереді."</w:t>
      </w:r>
    </w:p>
    <w:bookmarkEnd w:id="103"/>
    <w:bookmarkStart w:name="z135" w:id="104"/>
    <w:p>
      <w:pPr>
        <w:spacing w:after="0"/>
        <w:ind w:left="0"/>
        <w:jc w:val="both"/>
      </w:pPr>
      <w:r>
        <w:rPr>
          <w:rFonts w:ascii="Times New Roman"/>
          <w:b w:val="false"/>
          <w:i w:val="false"/>
          <w:color w:val="000000"/>
          <w:sz w:val="28"/>
        </w:rPr>
        <w:t xml:space="preserve">
      6.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қағидаларын бекіту туралы" Қазақстан Республикасы Денсаулық сақтау министрінің 2021 жылғы 26 мамырдағы № ҚР ДСМ - 45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22866 болып тіркелді) мынадай өзгерістер енгізілсін:</w:t>
      </w:r>
    </w:p>
    <w:bookmarkEnd w:id="104"/>
    <w:bookmarkStart w:name="z136" w:id="10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60)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05"/>
    <w:bookmarkStart w:name="z137" w:id="106"/>
    <w:p>
      <w:pPr>
        <w:spacing w:after="0"/>
        <w:ind w:left="0"/>
        <w:jc w:val="both"/>
      </w:pPr>
      <w:r>
        <w:rPr>
          <w:rFonts w:ascii="Times New Roman"/>
          <w:b w:val="false"/>
          <w:i w:val="false"/>
          <w:color w:val="000000"/>
          <w:sz w:val="28"/>
        </w:rPr>
        <w:t xml:space="preserve">
      көрсетілген бұйрыққа 1-қосымшаға сәйкес бекітілген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39" w:id="107"/>
    <w:p>
      <w:pPr>
        <w:spacing w:after="0"/>
        <w:ind w:left="0"/>
        <w:jc w:val="both"/>
      </w:pPr>
      <w:r>
        <w:rPr>
          <w:rFonts w:ascii="Times New Roman"/>
          <w:b w:val="false"/>
          <w:i w:val="false"/>
          <w:color w:val="000000"/>
          <w:sz w:val="28"/>
        </w:rPr>
        <w:t xml:space="preserve">
      "1. Осы Тегін медициналық көмектің кепілдік берілген көлемі шеңберінде Қазақстан Республикасының азаматтарын шетелге емделуге жіберу және (немесе) емдеуді отандық медициналық ұйымдарда жүргізу үшін шетелдік мамандарды тарту қағидалары (бұдан әрі – Қағидалар)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60)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тегін медициналық көмектің кепілдік берілген көлемі шеңберінде Қазақстан Республикасының азаматтарын шетелге емделуге жіберу және (немесе) отандық медициналық ұйымдарда емдеу жүргізу үшін шетелдік мамандарды тарту тәртібін айқындайды.";</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41" w:id="108"/>
    <w:p>
      <w:pPr>
        <w:spacing w:after="0"/>
        <w:ind w:left="0"/>
        <w:jc w:val="both"/>
      </w:pPr>
      <w:r>
        <w:rPr>
          <w:rFonts w:ascii="Times New Roman"/>
          <w:b w:val="false"/>
          <w:i w:val="false"/>
          <w:color w:val="000000"/>
          <w:sz w:val="28"/>
        </w:rPr>
        <w:t>
      "3. Мемлекеттік қызмет көрсетуге қойылатын негізгі талаптардың тізбесі осы Қағидаларға 1-қосымшада көзделген".</w:t>
      </w:r>
    </w:p>
    <w:bookmarkEnd w:id="108"/>
    <w:bookmarkStart w:name="z142" w:id="109"/>
    <w:p>
      <w:pPr>
        <w:spacing w:after="0"/>
        <w:ind w:left="0"/>
        <w:jc w:val="both"/>
      </w:pPr>
      <w:r>
        <w:rPr>
          <w:rFonts w:ascii="Times New Roman"/>
          <w:b w:val="false"/>
          <w:i w:val="false"/>
          <w:color w:val="000000"/>
          <w:sz w:val="28"/>
        </w:rPr>
        <w:t>
      4. Қазақстан Республикасының азаматтарын бюджет қаражаты есебінен шетелге емделуге жіберу және (немесе) отандық медициналық ұйымдарда емдеуді жүргізу үшін шетелдік мамандарды тарту орындылығы туралы құжаттарды қарау үшін көрсетілетін қызметті алушы осы Қағидаларға 1-қосымшада көрсетілген құжаттарды ұсынады.";</w:t>
      </w:r>
    </w:p>
    <w:bookmarkEnd w:id="109"/>
    <w:bookmarkStart w:name="z143" w:id="110"/>
    <w:p>
      <w:pPr>
        <w:spacing w:after="0"/>
        <w:ind w:left="0"/>
        <w:jc w:val="both"/>
      </w:pPr>
      <w:r>
        <w:rPr>
          <w:rFonts w:ascii="Times New Roman"/>
          <w:b w:val="false"/>
          <w:i w:val="false"/>
          <w:color w:val="000000"/>
          <w:sz w:val="28"/>
        </w:rPr>
        <w:t xml:space="preserve">
      13-тармақтың екінші бөлігінің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110"/>
    <w:bookmarkStart w:name="z144" w:id="111"/>
    <w:p>
      <w:pPr>
        <w:spacing w:after="0"/>
        <w:ind w:left="0"/>
        <w:jc w:val="both"/>
      </w:pPr>
      <w:r>
        <w:rPr>
          <w:rFonts w:ascii="Times New Roman"/>
          <w:b w:val="false"/>
          <w:i w:val="false"/>
          <w:color w:val="000000"/>
          <w:sz w:val="28"/>
        </w:rPr>
        <w:t xml:space="preserve">
      "1) қаралып отырған технологияның бейініне сәйкес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62) тармақшасына</w:t>
      </w:r>
      <w:r>
        <w:rPr>
          <w:rFonts w:ascii="Times New Roman"/>
          <w:b w:val="false"/>
          <w:i w:val="false"/>
          <w:color w:val="000000"/>
          <w:sz w:val="28"/>
        </w:rPr>
        <w:t xml:space="preserve"> сәйкес бекітілген ТМККК шеңберінде медициналық көмек көрсету бойынша денсаулық сақтау субъектілерінен және (немесе) міндетті әлеуметтік медициналық сақтандыру жүйесінде көрсетілетін қызметтерді сатып алу қағидаларына сәйкес ТМККК шеңберінде медициналық қызметтер көрсетуге үміткер денсаулық сақтау субъектілерінің цифрлық дерекқорына енгізілген;".</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46" w:id="112"/>
    <w:p>
      <w:pPr>
        <w:spacing w:after="0"/>
        <w:ind w:left="0"/>
        <w:jc w:val="both"/>
      </w:pPr>
      <w:r>
        <w:rPr>
          <w:rFonts w:ascii="Times New Roman"/>
          <w:b w:val="false"/>
          <w:i w:val="false"/>
          <w:color w:val="000000"/>
          <w:sz w:val="28"/>
        </w:rPr>
        <w:t>
      14. Жұмыс органы республикалық денсаулық сақтау ұйымынан пациентті шетелге емделуге жіберу және (немесе) ТМККК шеңберінде отандық медициналық ұйымдарда емдеуді жүргізу үшін шетелдік мамандарды тарту туралы қорытынды келіп түскен күннен бастап 1 (бір) жұмыс күні ішінде деректерді жұмыс органының сайтында орналастырылған "күту парағы" цифрлық жүйесіне енгізеді.</w:t>
      </w:r>
    </w:p>
    <w:bookmarkEnd w:id="112"/>
    <w:bookmarkStart w:name="z147" w:id="11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113"/>
    <w:bookmarkStart w:name="z148" w:id="114"/>
    <w:p>
      <w:pPr>
        <w:spacing w:after="0"/>
        <w:ind w:left="0"/>
        <w:jc w:val="both"/>
      </w:pPr>
      <w:r>
        <w:rPr>
          <w:rFonts w:ascii="Times New Roman"/>
          <w:b w:val="false"/>
          <w:i w:val="false"/>
          <w:color w:val="000000"/>
          <w:sz w:val="28"/>
        </w:rPr>
        <w:t xml:space="preserve">
      7. "Медициналық-санитариялық алғашқы көмек көрсету қағидаларын бекіту туралы" Қазақстан Республикасы Денсаулық сақтау министрінің 2021 жылғы 24 тамыздағы № ҚР ДСМ-90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24094 болып тіркелді) мынадай өзгерістер енгізілсін:</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50" w:id="11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82)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15"/>
    <w:bookmarkStart w:name="z151" w:id="116"/>
    <w:p>
      <w:pPr>
        <w:spacing w:after="0"/>
        <w:ind w:left="0"/>
        <w:jc w:val="both"/>
      </w:pPr>
      <w:r>
        <w:rPr>
          <w:rFonts w:ascii="Times New Roman"/>
          <w:b w:val="false"/>
          <w:i w:val="false"/>
          <w:color w:val="000000"/>
          <w:sz w:val="28"/>
        </w:rPr>
        <w:t xml:space="preserve">
      көрсетілген бұйрықпен бекітілген медициналық-санитариялық алғашқы көмек көрсету </w:t>
      </w:r>
      <w:r>
        <w:rPr>
          <w:rFonts w:ascii="Times New Roman"/>
          <w:b w:val="false"/>
          <w:i w:val="false"/>
          <w:color w:val="000000"/>
          <w:sz w:val="28"/>
        </w:rPr>
        <w:t>қағидаларында</w:t>
      </w:r>
      <w:r>
        <w:rPr>
          <w:rFonts w:ascii="Times New Roman"/>
          <w:b w:val="false"/>
          <w:i w:val="false"/>
          <w:color w:val="000000"/>
          <w:sz w:val="28"/>
        </w:rPr>
        <w:t>:</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3" w:id="117"/>
    <w:p>
      <w:pPr>
        <w:spacing w:after="0"/>
        <w:ind w:left="0"/>
        <w:jc w:val="both"/>
      </w:pPr>
      <w:r>
        <w:rPr>
          <w:rFonts w:ascii="Times New Roman"/>
          <w:b w:val="false"/>
          <w:i w:val="false"/>
          <w:color w:val="000000"/>
          <w:sz w:val="28"/>
        </w:rPr>
        <w:t xml:space="preserve">
      "1. Осы Медициналық-санитариялық алғашқы көмек көрсету қағидалары (бұдан әрі – Қағидалар)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82)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халыққа медициналық-санитариялық алғашқы көмек көрсету тәртібін айқындайды.";</w:t>
      </w:r>
    </w:p>
    <w:bookmarkEnd w:id="117"/>
    <w:bookmarkStart w:name="z154" w:id="118"/>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w:t>
      </w:r>
      <w:r>
        <w:rPr>
          <w:rFonts w:ascii="Times New Roman"/>
          <w:b w:val="false"/>
          <w:i w:val="false"/>
          <w:color w:val="000000"/>
          <w:sz w:val="28"/>
        </w:rPr>
        <w:t xml:space="preserve"> мынадай редакцияда жазылсын: </w:t>
      </w:r>
    </w:p>
    <w:bookmarkEnd w:id="118"/>
    <w:bookmarkStart w:name="z155" w:id="119"/>
    <w:p>
      <w:pPr>
        <w:spacing w:after="0"/>
        <w:ind w:left="0"/>
        <w:jc w:val="both"/>
      </w:pPr>
      <w:r>
        <w:rPr>
          <w:rFonts w:ascii="Times New Roman"/>
          <w:b w:val="false"/>
          <w:i w:val="false"/>
          <w:color w:val="000000"/>
          <w:sz w:val="28"/>
        </w:rPr>
        <w:t>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119"/>
    <w:bookmarkStart w:name="z156" w:id="120"/>
    <w:p>
      <w:pPr>
        <w:spacing w:after="0"/>
        <w:ind w:left="0"/>
        <w:jc w:val="both"/>
      </w:pPr>
      <w:r>
        <w:rPr>
          <w:rFonts w:ascii="Times New Roman"/>
          <w:b w:val="false"/>
          <w:i w:val="false"/>
          <w:color w:val="000000"/>
          <w:sz w:val="28"/>
        </w:rPr>
        <w:t xml:space="preserve">
      8)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 </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58" w:id="121"/>
    <w:p>
      <w:pPr>
        <w:spacing w:after="0"/>
        <w:ind w:left="0"/>
        <w:jc w:val="both"/>
      </w:pPr>
      <w:r>
        <w:rPr>
          <w:rFonts w:ascii="Times New Roman"/>
          <w:b w:val="false"/>
          <w:i w:val="false"/>
          <w:color w:val="000000"/>
          <w:sz w:val="28"/>
        </w:rPr>
        <w:t>
      "5. МСАК ұйымы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бұйрығына (Нормативтік құқықтық актілерді мемлекеттік тіркеу тізілімінде № 21579 тіркелді) (бұдан әрі – № ҚР ДСМ-175/2020 бұйрығы) сәйкес уәкілетті орган белгілеген тәртіппен, бастапқы медициналық құжаттаманы жүргізеді және нысандар мен тәртіп бойынша есептерді, оның ішінде медициналық цифрлық жүйелер арқылы ұсынады.".</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60" w:id="122"/>
    <w:p>
      <w:pPr>
        <w:spacing w:after="0"/>
        <w:ind w:left="0"/>
        <w:jc w:val="both"/>
      </w:pPr>
      <w:r>
        <w:rPr>
          <w:rFonts w:ascii="Times New Roman"/>
          <w:b w:val="false"/>
          <w:i w:val="false"/>
          <w:color w:val="000000"/>
          <w:sz w:val="28"/>
        </w:rPr>
        <w:t>
      "14. МСАК ұйымына алғаш жүгінген кезде тіркеу орнында электрондық форматта медициналық цифрлық жүйелерде № ҚР ДСМ-175/2020 бұйрығымен бекітілген № 052/е нысаны бойынша амбулаториялық пациенттің медициналық картасы ресімделеді.</w:t>
      </w:r>
    </w:p>
    <w:bookmarkEnd w:id="122"/>
    <w:bookmarkStart w:name="z161" w:id="123"/>
    <w:p>
      <w:pPr>
        <w:spacing w:after="0"/>
        <w:ind w:left="0"/>
        <w:jc w:val="both"/>
      </w:pPr>
      <w:r>
        <w:rPr>
          <w:rFonts w:ascii="Times New Roman"/>
          <w:b w:val="false"/>
          <w:i w:val="false"/>
          <w:color w:val="000000"/>
          <w:sz w:val="28"/>
        </w:rPr>
        <w:t>
      Техникалық мүмкіндік болмаған жағдайда амбулаториялық емдеу аяқталған күні, кейіннен медициналық цифрлық жүйеге енгізе отырып амбулаториялық пациенттің медициналық картасы қағаз түрінде ресімделеді.</w:t>
      </w:r>
    </w:p>
    <w:bookmarkEnd w:id="123"/>
    <w:bookmarkStart w:name="z162" w:id="124"/>
    <w:p>
      <w:pPr>
        <w:spacing w:after="0"/>
        <w:ind w:left="0"/>
        <w:jc w:val="both"/>
      </w:pPr>
      <w:r>
        <w:rPr>
          <w:rFonts w:ascii="Times New Roman"/>
          <w:b w:val="false"/>
          <w:i w:val="false"/>
          <w:color w:val="000000"/>
          <w:sz w:val="28"/>
        </w:rPr>
        <w:t>
      МСАК ұйымы бастапқы есепке алу медициналық құжаттамасының, оның ішінде электрондық түрде сақталуын қамтамасыз етеді.";</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бесінші бөлігі мынадай редакцияда жазылсын:</w:t>
      </w:r>
    </w:p>
    <w:bookmarkStart w:name="z164" w:id="125"/>
    <w:p>
      <w:pPr>
        <w:spacing w:after="0"/>
        <w:ind w:left="0"/>
        <w:jc w:val="both"/>
      </w:pPr>
      <w:r>
        <w:rPr>
          <w:rFonts w:ascii="Times New Roman"/>
          <w:b w:val="false"/>
          <w:i w:val="false"/>
          <w:color w:val="000000"/>
          <w:sz w:val="28"/>
        </w:rPr>
        <w:t>
      "Шұғыл емдеуге жатқызуды қарастырмайтын жағдайлар кезінде пациентті одан әрі байқау амбулаториялық деңгейде жүзеге асырылады, оның ішінде цифрлық инфрақұрылым арқылы қашықтықтан консультация беру арқылы жүзеге асырылады.";</w:t>
      </w:r>
    </w:p>
    <w:bookmarkEnd w:id="1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және </w:t>
      </w:r>
      <w:r>
        <w:rPr>
          <w:rFonts w:ascii="Times New Roman"/>
          <w:b w:val="false"/>
          <w:i w:val="false"/>
          <w:color w:val="000000"/>
          <w:sz w:val="28"/>
        </w:rPr>
        <w:t>26-тармақтар</w:t>
      </w:r>
      <w:r>
        <w:rPr>
          <w:rFonts w:ascii="Times New Roman"/>
          <w:b w:val="false"/>
          <w:i w:val="false"/>
          <w:color w:val="000000"/>
          <w:sz w:val="28"/>
        </w:rPr>
        <w:t xml:space="preserve"> мынадай редакцияда жазылсын:</w:t>
      </w:r>
    </w:p>
    <w:bookmarkStart w:name="z166" w:id="126"/>
    <w:p>
      <w:pPr>
        <w:spacing w:after="0"/>
        <w:ind w:left="0"/>
        <w:jc w:val="both"/>
      </w:pPr>
      <w:r>
        <w:rPr>
          <w:rFonts w:ascii="Times New Roman"/>
          <w:b w:val="false"/>
          <w:i w:val="false"/>
          <w:color w:val="000000"/>
          <w:sz w:val="28"/>
        </w:rPr>
        <w:t>
      "24. Көрсетілетін қызметті алушылар туралы мәліметтер (пациенттің немесе заңды өкілдің тегі, аты, әкесінің аты, тұрғылықты мекенжайы, телефондары) Қазақстан Республикасы Денсаулық сақтау министрлігінің "Бірыңғай төлем жүйесі" цифрлық жүйесіне енгізіледі.";</w:t>
      </w:r>
    </w:p>
    <w:bookmarkEnd w:id="126"/>
    <w:bookmarkStart w:name="z167" w:id="127"/>
    <w:p>
      <w:pPr>
        <w:spacing w:after="0"/>
        <w:ind w:left="0"/>
        <w:jc w:val="both"/>
      </w:pPr>
      <w:r>
        <w:rPr>
          <w:rFonts w:ascii="Times New Roman"/>
          <w:b w:val="false"/>
          <w:i w:val="false"/>
          <w:color w:val="000000"/>
          <w:sz w:val="28"/>
        </w:rPr>
        <w:t>
      25. Жүкті әйелдерге патронаж жүргізу нәтижелерін учаскелік мейіргер № 077/е нысаны бойынша жүкті және босанған әйелдің жеке картасына, ал жаңа туған нәрестелер мен 5 жасқа дейінгі балаларға қатысты мәліметтерді № ҚР ДСМ-175/2020 бұйрығымен бекітілген № 052/е нысаны бойынша амбулаториялық пациенттің медициналық картасына енгізеді, отбасымен жеке жұмыс жоспарын, оның ішінде медициналық цифрлық жүйелер арқылы қалыптастырады.</w:t>
      </w:r>
    </w:p>
    <w:bookmarkEnd w:id="127"/>
    <w:bookmarkStart w:name="z168" w:id="128"/>
    <w:p>
      <w:pPr>
        <w:spacing w:after="0"/>
        <w:ind w:left="0"/>
        <w:jc w:val="both"/>
      </w:pPr>
      <w:r>
        <w:rPr>
          <w:rFonts w:ascii="Times New Roman"/>
          <w:b w:val="false"/>
          <w:i w:val="false"/>
          <w:color w:val="000000"/>
          <w:sz w:val="28"/>
        </w:rPr>
        <w:t>
      Техникалық мүмкіндік болмаған жағдайда патронаж аяқталған күні кейіннен медициналық цифрлық жүйеге енгізе отырып қағаз түрінде рәсімделеді.</w:t>
      </w:r>
    </w:p>
    <w:bookmarkEnd w:id="128"/>
    <w:bookmarkStart w:name="z169" w:id="129"/>
    <w:p>
      <w:pPr>
        <w:spacing w:after="0"/>
        <w:ind w:left="0"/>
        <w:jc w:val="both"/>
      </w:pPr>
      <w:r>
        <w:rPr>
          <w:rFonts w:ascii="Times New Roman"/>
          <w:b w:val="false"/>
          <w:i w:val="false"/>
          <w:color w:val="000000"/>
          <w:sz w:val="28"/>
        </w:rPr>
        <w:t>
      26. Патронажды жүзеге асыру кезінде МСАК маманы: өлшеуіш таспа, дене температурасын және бөлме температурасын өлшеуге арналған термометрлерді, фонендоскоп және тонометр, қолды өңдеуге арналған дезинфектант, медициналық алғашқы көмек көрсетуге арналған ең аз жиынтық, ақпараттық материалдарды пайдаланады. Медициналық цифрлық жүйелерді, оның ішінде мобилдік қосымшаларды енгізген жағдайда МСАК маманы ұялы қосымшасы бар планшетті немесе смартфонды пайдалана алады.";</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171" w:id="130"/>
    <w:p>
      <w:pPr>
        <w:spacing w:after="0"/>
        <w:ind w:left="0"/>
        <w:jc w:val="both"/>
      </w:pPr>
      <w:r>
        <w:rPr>
          <w:rFonts w:ascii="Times New Roman"/>
          <w:b w:val="false"/>
          <w:i w:val="false"/>
          <w:color w:val="000000"/>
          <w:sz w:val="28"/>
        </w:rPr>
        <w:t>
      "40. Мінез-құлықтық қауіп факторлары бар адамдардың мінез-құлқын өзгерту бойынша профилактикалық консультациялар жүргізу және егжей-тегжейлі ұсынымдар беру үшін МСАК ұйымы бекітілген халыққа қауіп факторларын төмендету дағдыларына оқытуды қамтамасыз етеді. Бұл оқытуды МСАК ұйымының маманы профилактикалық кабинеттерде немесе арнайы бөлінген аймақтарда, оның ішінде цифрлық технологиялар арқылы қашықтықтан консультация арқылы жүргізеді.";</w:t>
      </w:r>
    </w:p>
    <w:bookmarkEnd w:id="1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p>
    <w:bookmarkStart w:name="z173" w:id="131"/>
    <w:p>
      <w:pPr>
        <w:spacing w:after="0"/>
        <w:ind w:left="0"/>
        <w:jc w:val="both"/>
      </w:pPr>
      <w:r>
        <w:rPr>
          <w:rFonts w:ascii="Times New Roman"/>
          <w:b w:val="false"/>
          <w:i w:val="false"/>
          <w:color w:val="000000"/>
          <w:sz w:val="28"/>
        </w:rPr>
        <w:t>
      "48. Профилактикалық екпелерді есепке алу екпе жүргізілетін орын бойынша денсаулық сақтау объектілерінде, мектепке дейінгі тәрбиелеу және оқыту, білім беру ұйымдарында № ҚР ДСМ-175/2020 бұйрықпен бекітілген № 066/е нысаны бойынша профилактикалық екпелерді есепке алу журналы, № 065/е нысаны бойынша профилактикалық екпелер картасы, № 052/е нысаны бойынша амбулаториялық пациенттің медициналық картасы сақталатын есепке алу нысаны бойынша, оның ішінде медициналық цифрлық жүйелер арқылы жүзеге асырылады.</w:t>
      </w:r>
    </w:p>
    <w:bookmarkEnd w:id="131"/>
    <w:bookmarkStart w:name="z174" w:id="132"/>
    <w:p>
      <w:pPr>
        <w:spacing w:after="0"/>
        <w:ind w:left="0"/>
        <w:jc w:val="both"/>
      </w:pPr>
      <w:r>
        <w:rPr>
          <w:rFonts w:ascii="Times New Roman"/>
          <w:b w:val="false"/>
          <w:i w:val="false"/>
          <w:color w:val="000000"/>
          <w:sz w:val="28"/>
        </w:rPr>
        <w:t>
      Техникалық мүмкіндік болмаған жағдайда профилактикалық екпелер аяқталған күні кейіннен медициналық цифрлық жүйеге енгізе отырып қағаз түрінде ресімделеді.";</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мынадай редакцияда жазылсын:</w:t>
      </w:r>
    </w:p>
    <w:bookmarkStart w:name="z176" w:id="133"/>
    <w:p>
      <w:pPr>
        <w:spacing w:after="0"/>
        <w:ind w:left="0"/>
        <w:jc w:val="both"/>
      </w:pPr>
      <w:r>
        <w:rPr>
          <w:rFonts w:ascii="Times New Roman"/>
          <w:b w:val="false"/>
          <w:i w:val="false"/>
          <w:color w:val="000000"/>
          <w:sz w:val="28"/>
        </w:rPr>
        <w:t>
      "52. МСАК ұйымы Қазақстан Республикасы Денсаулық сақтау министрінің 2020 жылғы 30 қарашадағы № ҚР ДСМ-214/2020 бұйрығымен (Нормативтік құқықтық актілерді мемлекеттік тіркеу тізілімінде № 21695 теркелді) бекітілген Туберкулез профилактикасы жөніндегі іс-шараларды жүргізу қағидаларына (бұдан әрі - № ҚР ДСМ-214/2020 бұйрығы) сәйкес туберкулездің профилактикасы, белсенді ерте анықтау және диагностика бойынша іс-шаралар кешенін, оның ішінде медициналық цифрлық жүйелер арқылы ұйымдастырады және жүргізеді.";</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55-тармақтың</w:t>
      </w:r>
      <w:r>
        <w:rPr>
          <w:rFonts w:ascii="Times New Roman"/>
          <w:b w:val="false"/>
          <w:i w:val="false"/>
          <w:color w:val="000000"/>
          <w:sz w:val="28"/>
        </w:rPr>
        <w:t xml:space="preserve"> екінші бөлігі мынадай редакцияда жазылсын:</w:t>
      </w:r>
    </w:p>
    <w:bookmarkStart w:name="z178" w:id="134"/>
    <w:p>
      <w:pPr>
        <w:spacing w:after="0"/>
        <w:ind w:left="0"/>
        <w:jc w:val="both"/>
      </w:pPr>
      <w:r>
        <w:rPr>
          <w:rFonts w:ascii="Times New Roman"/>
          <w:b w:val="false"/>
          <w:i w:val="false"/>
          <w:color w:val="000000"/>
          <w:sz w:val="28"/>
        </w:rPr>
        <w:t>
      "Денсаулық сақтау саласындағы уәкілетті орган осы Қағидалар бекітілген немесе өзгертілген күннен бастап үш жұмыс күні ішінде оларды жаңартады және денсаулық сақтау субъектілеріне, "цифрлық үкіметтің" ақпараттық-коммуникациялық инфрақұрылым операторына және Бірыңғай байланыс орталығына жібереді.";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180" w:id="135"/>
    <w:p>
      <w:pPr>
        <w:spacing w:after="0"/>
        <w:ind w:left="0"/>
        <w:jc w:val="both"/>
      </w:pPr>
      <w:r>
        <w:rPr>
          <w:rFonts w:ascii="Times New Roman"/>
          <w:b w:val="false"/>
          <w:i w:val="false"/>
          <w:color w:val="000000"/>
          <w:sz w:val="28"/>
        </w:rPr>
        <w:t>
      "57. Динамикалық байқауға алғаш алынған пациентті ресімдеу кезінде учаскелік мейіргер № ҚР ДСМ-175/2020 бұйрығымен бекітілген 052/е "динамикалық байқау" нысаны бойынша амбулаториялық пациенттің медициналық картасына 5-қосымша парақты, оның ішінде медициналық цифрлық жүйелер арқылы толтырады.</w:t>
      </w:r>
    </w:p>
    <w:bookmarkEnd w:id="135"/>
    <w:bookmarkStart w:name="z181" w:id="136"/>
    <w:p>
      <w:pPr>
        <w:spacing w:after="0"/>
        <w:ind w:left="0"/>
        <w:jc w:val="both"/>
      </w:pPr>
      <w:r>
        <w:rPr>
          <w:rFonts w:ascii="Times New Roman"/>
          <w:b w:val="false"/>
          <w:i w:val="false"/>
          <w:color w:val="000000"/>
          <w:sz w:val="28"/>
        </w:rPr>
        <w:t>
      Техникалық мүмкіндік болмаған кезде амбулаториялық емдеу аяқталған күні, кейіннен медициналық цифрлық жүйеге енгізе отырып, қағаз түрінде ресімделеді.";</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69-тармақтар</w:t>
      </w:r>
      <w:r>
        <w:rPr>
          <w:rFonts w:ascii="Times New Roman"/>
          <w:b w:val="false"/>
          <w:i w:val="false"/>
          <w:color w:val="000000"/>
          <w:sz w:val="28"/>
        </w:rPr>
        <w:t xml:space="preserve"> мынадай редакцияда жазылсын:</w:t>
      </w:r>
    </w:p>
    <w:bookmarkStart w:name="z183" w:id="137"/>
    <w:p>
      <w:pPr>
        <w:spacing w:after="0"/>
        <w:ind w:left="0"/>
        <w:jc w:val="both"/>
      </w:pPr>
      <w:r>
        <w:rPr>
          <w:rFonts w:ascii="Times New Roman"/>
          <w:b w:val="false"/>
          <w:i w:val="false"/>
          <w:color w:val="000000"/>
          <w:sz w:val="28"/>
        </w:rPr>
        <w:t>
      "67. МСАК ұйымы пациентке өз бетінше жүгінген кезде телефон байланысы арқылы немесе "цифрлық үкімет" веб-порталы (бұдан әрі – Портал) арқылы "Дәрігердің қабылдауына жазылу" мемлекеттік көрсетілетін қызметті ұсынады.</w:t>
      </w:r>
    </w:p>
    <w:bookmarkEnd w:id="137"/>
    <w:bookmarkStart w:name="z184" w:id="138"/>
    <w:p>
      <w:pPr>
        <w:spacing w:after="0"/>
        <w:ind w:left="0"/>
        <w:jc w:val="both"/>
      </w:pPr>
      <w:r>
        <w:rPr>
          <w:rFonts w:ascii="Times New Roman"/>
          <w:b w:val="false"/>
          <w:i w:val="false"/>
          <w:color w:val="000000"/>
          <w:sz w:val="28"/>
        </w:rPr>
        <w:t>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138"/>
    <w:bookmarkStart w:name="z185" w:id="139"/>
    <w:p>
      <w:pPr>
        <w:spacing w:after="0"/>
        <w:ind w:left="0"/>
        <w:jc w:val="both"/>
      </w:pPr>
      <w:r>
        <w:rPr>
          <w:rFonts w:ascii="Times New Roman"/>
          <w:b w:val="false"/>
          <w:i w:val="false"/>
          <w:color w:val="000000"/>
          <w:sz w:val="28"/>
        </w:rPr>
        <w:t>
      "Дәрігердің қабылдауына жазылу" мемлекеттік қызмет көрсетуге қойылатын негізгі талаптардың тізбесі осы Қағидаларға 5-қосымшада көзделген.</w:t>
      </w:r>
    </w:p>
    <w:bookmarkEnd w:id="139"/>
    <w:bookmarkStart w:name="z186" w:id="140"/>
    <w:p>
      <w:pPr>
        <w:spacing w:after="0"/>
        <w:ind w:left="0"/>
        <w:jc w:val="both"/>
      </w:pPr>
      <w:r>
        <w:rPr>
          <w:rFonts w:ascii="Times New Roman"/>
          <w:b w:val="false"/>
          <w:i w:val="false"/>
          <w:color w:val="000000"/>
          <w:sz w:val="28"/>
        </w:rPr>
        <w:t>
      Пациент өз бетінше немесе МСАК ұйымына телефон байланысы арқылы жүгінген кезде МСАК мамандары "Дәрігердің қабылдауына алдын ала жазылу" журналына жазба енгізеді және дәрігердің қабылдау графигіне сәйкес ауызша түрде дәрігердің қабылдау уақыты мен күні көрсетілген жауапты береді.</w:t>
      </w:r>
    </w:p>
    <w:bookmarkEnd w:id="140"/>
    <w:bookmarkStart w:name="z187" w:id="141"/>
    <w:p>
      <w:pPr>
        <w:spacing w:after="0"/>
        <w:ind w:left="0"/>
        <w:jc w:val="both"/>
      </w:pPr>
      <w:r>
        <w:rPr>
          <w:rFonts w:ascii="Times New Roman"/>
          <w:b w:val="false"/>
          <w:i w:val="false"/>
          <w:color w:val="000000"/>
          <w:sz w:val="28"/>
        </w:rPr>
        <w:t>
      Пациент Портал арқылы жүгінген кезде пациентке "Жеке кабинетке" электрондық өтінім мәртебесі түрінде хабарлама түседі. "Дәрігердің қабылдауына жазылу" мемлекеттік қызметін көрсетуге сұрау салу қабылданғаннан кейін пациентке медициналық көмек белгіленген уақытта көрсетіледі.</w:t>
      </w:r>
    </w:p>
    <w:bookmarkEnd w:id="141"/>
    <w:bookmarkStart w:name="z188" w:id="142"/>
    <w:p>
      <w:pPr>
        <w:spacing w:after="0"/>
        <w:ind w:left="0"/>
        <w:jc w:val="both"/>
      </w:pPr>
      <w:r>
        <w:rPr>
          <w:rFonts w:ascii="Times New Roman"/>
          <w:b w:val="false"/>
          <w:i w:val="false"/>
          <w:color w:val="000000"/>
          <w:sz w:val="28"/>
        </w:rPr>
        <w:t xml:space="preserve">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 көрсетуді мониторингтеу мақсатында "Дәрігердің қабылдауына жазылу" мемлекеттік қызмет көрсету туралы деректерді цифрлық жүйеге енгізуді қамтамасыз етеді.";</w:t>
      </w:r>
    </w:p>
    <w:bookmarkEnd w:id="142"/>
    <w:bookmarkStart w:name="z189" w:id="143"/>
    <w:p>
      <w:pPr>
        <w:spacing w:after="0"/>
        <w:ind w:left="0"/>
        <w:jc w:val="both"/>
      </w:pPr>
      <w:r>
        <w:rPr>
          <w:rFonts w:ascii="Times New Roman"/>
          <w:b w:val="false"/>
          <w:i w:val="false"/>
          <w:color w:val="000000"/>
          <w:sz w:val="28"/>
        </w:rPr>
        <w:t>
      68. МСАК ұйымы пациентке өз бетінше жүгінген кезде телефон байланысы немесе Портал арқылы "Дәрігерді үйге шақырту" мемлекеттік көрсетілетін қызметті ұсынады.</w:t>
      </w:r>
    </w:p>
    <w:bookmarkEnd w:id="143"/>
    <w:bookmarkStart w:name="z190" w:id="144"/>
    <w:p>
      <w:pPr>
        <w:spacing w:after="0"/>
        <w:ind w:left="0"/>
        <w:jc w:val="both"/>
      </w:pPr>
      <w:r>
        <w:rPr>
          <w:rFonts w:ascii="Times New Roman"/>
          <w:b w:val="false"/>
          <w:i w:val="false"/>
          <w:color w:val="000000"/>
          <w:sz w:val="28"/>
        </w:rPr>
        <w:t>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144"/>
    <w:bookmarkStart w:name="z191" w:id="145"/>
    <w:p>
      <w:pPr>
        <w:spacing w:after="0"/>
        <w:ind w:left="0"/>
        <w:jc w:val="both"/>
      </w:pPr>
      <w:r>
        <w:rPr>
          <w:rFonts w:ascii="Times New Roman"/>
          <w:b w:val="false"/>
          <w:i w:val="false"/>
          <w:color w:val="000000"/>
          <w:sz w:val="28"/>
        </w:rPr>
        <w:t>
       "Дәрігерді үйге шақырту" мемлекеттік қызметін көрсетуге қойылатын негізгі талаптардың тізбесі осы Қағидаларға 6-қосымшада көзделген.</w:t>
      </w:r>
    </w:p>
    <w:bookmarkEnd w:id="145"/>
    <w:bookmarkStart w:name="z192" w:id="146"/>
    <w:p>
      <w:pPr>
        <w:spacing w:after="0"/>
        <w:ind w:left="0"/>
        <w:jc w:val="both"/>
      </w:pPr>
      <w:r>
        <w:rPr>
          <w:rFonts w:ascii="Times New Roman"/>
          <w:b w:val="false"/>
          <w:i w:val="false"/>
          <w:color w:val="000000"/>
          <w:sz w:val="28"/>
        </w:rPr>
        <w:t>
      Пациент МСАК ұйымына өз бетінше немесе телефон байланысы арқылы жүгінген кезде МСАК мамандары "Шақыртуларды тіркеу журналына" жазба жасайды және ауызша түрде дәрігердің келу күні мен уақыты көрсетілген жауапты береді. "Дәрігерді үйге шақырту" мемлекеттік қызметін көрсетуге сұрау салу қабылданғаннан кейін үйде медициналық көмек белгіленген уақытта көрсетіледі.</w:t>
      </w:r>
    </w:p>
    <w:bookmarkEnd w:id="146"/>
    <w:bookmarkStart w:name="z193" w:id="147"/>
    <w:p>
      <w:pPr>
        <w:spacing w:after="0"/>
        <w:ind w:left="0"/>
        <w:jc w:val="both"/>
      </w:pPr>
      <w:r>
        <w:rPr>
          <w:rFonts w:ascii="Times New Roman"/>
          <w:b w:val="false"/>
          <w:i w:val="false"/>
          <w:color w:val="000000"/>
          <w:sz w:val="28"/>
        </w:rPr>
        <w:t>
      Пациент Портал арқылы жүгінген кезде пациентке "Жеке кабинетке" электрондық өтінім мәртебесі түрінде хабарлама түседі. "Дәрігерді үйге шақырту" мемлекеттік қызметін көрсетуге сұрау салу қабылданғаннан кейін пациентке медициналық көмек белгіленген уақытта көрсетіледі.</w:t>
      </w:r>
    </w:p>
    <w:bookmarkEnd w:id="147"/>
    <w:bookmarkStart w:name="z194" w:id="148"/>
    <w:p>
      <w:pPr>
        <w:spacing w:after="0"/>
        <w:ind w:left="0"/>
        <w:jc w:val="both"/>
      </w:pPr>
      <w:r>
        <w:rPr>
          <w:rFonts w:ascii="Times New Roman"/>
          <w:b w:val="false"/>
          <w:i w:val="false"/>
          <w:color w:val="000000"/>
          <w:sz w:val="28"/>
        </w:rPr>
        <w:t xml:space="preserve">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 көрсетуді мониторингтеу мақсатында "Дәрігерді үйге шақырту" мемлекеттік қызметін көрсету туралы деректерді цифрлық жүйеге енгізуді қамтамасыз етеді.</w:t>
      </w:r>
    </w:p>
    <w:bookmarkEnd w:id="148"/>
    <w:bookmarkStart w:name="z195" w:id="149"/>
    <w:p>
      <w:pPr>
        <w:spacing w:after="0"/>
        <w:ind w:left="0"/>
        <w:jc w:val="both"/>
      </w:pPr>
      <w:r>
        <w:rPr>
          <w:rFonts w:ascii="Times New Roman"/>
          <w:b w:val="false"/>
          <w:i w:val="false"/>
          <w:color w:val="000000"/>
          <w:sz w:val="28"/>
        </w:rPr>
        <w:t xml:space="preserve">
      69. "Медициналық-санитариялық алғашқы көмек көрсететін медициналық ұйымнан анықтама беру" мемлекеттік көрсетілетін қызметін алу үшін пациенттер МСАК ұйымына өз бетінше жүгінеді немесе Портал арқылы жүзеге асырады. </w:t>
      </w:r>
    </w:p>
    <w:bookmarkEnd w:id="149"/>
    <w:bookmarkStart w:name="z196" w:id="150"/>
    <w:p>
      <w:pPr>
        <w:spacing w:after="0"/>
        <w:ind w:left="0"/>
        <w:jc w:val="both"/>
      </w:pPr>
      <w:r>
        <w:rPr>
          <w:rFonts w:ascii="Times New Roman"/>
          <w:b w:val="false"/>
          <w:i w:val="false"/>
          <w:color w:val="000000"/>
          <w:sz w:val="28"/>
        </w:rPr>
        <w:t>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150"/>
    <w:bookmarkStart w:name="z197" w:id="151"/>
    <w:p>
      <w:pPr>
        <w:spacing w:after="0"/>
        <w:ind w:left="0"/>
        <w:jc w:val="both"/>
      </w:pPr>
      <w:r>
        <w:rPr>
          <w:rFonts w:ascii="Times New Roman"/>
          <w:b w:val="false"/>
          <w:i w:val="false"/>
          <w:color w:val="000000"/>
          <w:sz w:val="28"/>
        </w:rPr>
        <w:t>
      "Медициналық-санитариялық алғашқы көмек көрсететін медициналық ұйымнан анықтама беру" мемлекеттік қызмет көрсетуге қойылатын негізгі талаптардың тізбесі осы Қағидаларға 7-қосымшада көзделген.</w:t>
      </w:r>
    </w:p>
    <w:bookmarkEnd w:id="151"/>
    <w:bookmarkStart w:name="z198" w:id="152"/>
    <w:p>
      <w:pPr>
        <w:spacing w:after="0"/>
        <w:ind w:left="0"/>
        <w:jc w:val="both"/>
      </w:pPr>
      <w:r>
        <w:rPr>
          <w:rFonts w:ascii="Times New Roman"/>
          <w:b w:val="false"/>
          <w:i w:val="false"/>
          <w:color w:val="000000"/>
          <w:sz w:val="28"/>
        </w:rPr>
        <w:t>
      Пациент МСАК ұйымына тікелей жүгінген кезде МСАК мамандары медициналық цифрлық жүйеде пациенттің динамикалық байқауда тұратыны/тұрмайтыны туралы тексеруді жүзеге асырады, содан кейін № ҚР ДСМ-175/2020 бұйрығымен бекітілген № 027/е нысаны бойынша әлеуметтік мәні бар ауруларды қоспағанда (туберкулез, адамның иммун тапшылығы вирусынан (АИТВ) туындаған ауру, психикалық, мінез-құлықтың бұзылуы (аурулар)) диагноздың атауын көрсете отырып, "медициналық қорытынды" 5-тармағын толтыра отырып анықтама ресімдейді және учаскелік дәрігердің немесе жалпы практика дәрігерінің жеке қолымен және мөрімен және МСАК ұйымының мөрімен куәландырылады.</w:t>
      </w:r>
    </w:p>
    <w:bookmarkEnd w:id="152"/>
    <w:bookmarkStart w:name="z199" w:id="153"/>
    <w:p>
      <w:pPr>
        <w:spacing w:after="0"/>
        <w:ind w:left="0"/>
        <w:jc w:val="both"/>
      </w:pPr>
      <w:r>
        <w:rPr>
          <w:rFonts w:ascii="Times New Roman"/>
          <w:b w:val="false"/>
          <w:i w:val="false"/>
          <w:color w:val="000000"/>
          <w:sz w:val="28"/>
        </w:rPr>
        <w:t>
      Пациент Портал арқылы жүгінген кезде МСАК ұйымының электрондық цифрлық қолтаңбасымен (бұдан әрі – ЭЦҚ) электрондық құжат нысанындағы медициналық ұйымнан анықтама қалыптастырылады, ол "Жеке кабинетке" жіберіледі.</w:t>
      </w:r>
    </w:p>
    <w:bookmarkEnd w:id="153"/>
    <w:bookmarkStart w:name="z200" w:id="154"/>
    <w:p>
      <w:pPr>
        <w:spacing w:after="0"/>
        <w:ind w:left="0"/>
        <w:jc w:val="both"/>
      </w:pPr>
      <w:r>
        <w:rPr>
          <w:rFonts w:ascii="Times New Roman"/>
          <w:b w:val="false"/>
          <w:i w:val="false"/>
          <w:color w:val="000000"/>
          <w:sz w:val="28"/>
        </w:rPr>
        <w:t>
      Нәтижесінде МСАК ұйымынан динамикалық байқауда тұратыны және (немесе) тұрмайтыны туралы анықтама беріледі.</w:t>
      </w:r>
    </w:p>
    <w:bookmarkEnd w:id="154"/>
    <w:bookmarkStart w:name="z201" w:id="155"/>
    <w:p>
      <w:pPr>
        <w:spacing w:after="0"/>
        <w:ind w:left="0"/>
        <w:jc w:val="both"/>
      </w:pPr>
      <w:r>
        <w:rPr>
          <w:rFonts w:ascii="Times New Roman"/>
          <w:b w:val="false"/>
          <w:i w:val="false"/>
          <w:color w:val="000000"/>
          <w:sz w:val="28"/>
        </w:rPr>
        <w:t xml:space="preserve">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 көрсетуді мониторингтеу мақсатында цифрлық жүйеге "Медициналық-санитариялық алғашқы көмек көрсететін медициналық ұйымнан анықтама беру" мемлекеттік қызмет көрсету туралы деректерді енгізуді қамтамасыз етеді.";</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71-тармақтың</w:t>
      </w:r>
      <w:r>
        <w:rPr>
          <w:rFonts w:ascii="Times New Roman"/>
          <w:b w:val="false"/>
          <w:i w:val="false"/>
          <w:color w:val="000000"/>
          <w:sz w:val="28"/>
        </w:rPr>
        <w:t xml:space="preserve"> екінші бөлігі мынадай редакцияда жазылсын:</w:t>
      </w:r>
    </w:p>
    <w:bookmarkStart w:name="z203" w:id="156"/>
    <w:p>
      <w:pPr>
        <w:spacing w:after="0"/>
        <w:ind w:left="0"/>
        <w:jc w:val="both"/>
      </w:pPr>
      <w:r>
        <w:rPr>
          <w:rFonts w:ascii="Times New Roman"/>
          <w:b w:val="false"/>
          <w:i w:val="false"/>
          <w:color w:val="000000"/>
          <w:sz w:val="28"/>
        </w:rPr>
        <w:t xml:space="preserve">
      Мемлекеттік қызмет көрсету мәселелері бойынша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күннен бастап бес жұмыс күні ішінде қаралуға жатады.";</w:t>
      </w:r>
    </w:p>
    <w:bookmarkEnd w:id="156"/>
    <w:bookmarkStart w:name="z204" w:id="157"/>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w:t>
      </w:r>
      <w:r>
        <w:rPr>
          <w:rFonts w:ascii="Times New Roman"/>
          <w:b w:val="false"/>
          <w:i w:val="false"/>
          <w:color w:val="000000"/>
          <w:sz w:val="28"/>
        </w:rPr>
        <w:t xml:space="preserve"> осы тізбеге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11-қосымшаларға</w:t>
      </w:r>
      <w:r>
        <w:rPr>
          <w:rFonts w:ascii="Times New Roman"/>
          <w:b w:val="false"/>
          <w:i w:val="false"/>
          <w:color w:val="000000"/>
          <w:sz w:val="28"/>
        </w:rPr>
        <w:t xml:space="preserve"> сәйкес жаңа редакцияда жазылсын:</w:t>
      </w:r>
    </w:p>
    <w:bookmarkEnd w:id="157"/>
    <w:bookmarkStart w:name="z205" w:id="158"/>
    <w:p>
      <w:pPr>
        <w:spacing w:after="0"/>
        <w:ind w:left="0"/>
        <w:jc w:val="both"/>
      </w:pPr>
      <w:r>
        <w:rPr>
          <w:rFonts w:ascii="Times New Roman"/>
          <w:b w:val="false"/>
          <w:i w:val="false"/>
          <w:color w:val="000000"/>
          <w:sz w:val="28"/>
        </w:rPr>
        <w:t xml:space="preserve">
      8. "Қазақстан Республикасының ересек халқына гематологиялық көмек көрсетуді ұйымдастыру стандартын бекіту туралы және "Ағзаларды (ағзаның бөлігін) және (немесе) тіндерді (тіннің бөлігін) алу, дайындау, сақтау, консервациялау, тасымалдау, донордан реципиентке трансплантаттау қағидалары мен шарттарын бекіту туралы" Қазақстан Республикасы Денсаулық сақтау министрінің 2020 жылғы 25 қарашадағы № ҚР ДСМ-207/2020 бұйрығына өзгерістер мен толықтырулар енгізу туралы" Қазақстан Республикасы Денсаулық сақтау министрінің міндетін атқарушының 2021 жылғы 20 желтоқсандағы № ҚР ДСМ-130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25880 тіркелді) мынадай өзгерістер енгізілсін:</w:t>
      </w:r>
    </w:p>
    <w:bookmarkEnd w:id="158"/>
    <w:bookmarkStart w:name="z206" w:id="159"/>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ересек халқына гематологиялық көмек көрсетуді ұйымдастыру </w:t>
      </w:r>
      <w:r>
        <w:rPr>
          <w:rFonts w:ascii="Times New Roman"/>
          <w:b w:val="false"/>
          <w:i w:val="false"/>
          <w:color w:val="000000"/>
          <w:sz w:val="28"/>
        </w:rPr>
        <w:t>стандартында</w:t>
      </w:r>
      <w:r>
        <w:rPr>
          <w:rFonts w:ascii="Times New Roman"/>
          <w:b w:val="false"/>
          <w:i w:val="false"/>
          <w:color w:val="000000"/>
          <w:sz w:val="28"/>
        </w:rPr>
        <w:t xml:space="preserve">: </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52-тармақ</w:t>
      </w:r>
      <w:r>
        <w:rPr>
          <w:rFonts w:ascii="Times New Roman"/>
          <w:b w:val="false"/>
          <w:i w:val="false"/>
          <w:color w:val="000000"/>
          <w:sz w:val="28"/>
        </w:rPr>
        <w:t xml:space="preserve"> алып тасталсын.</w:t>
      </w:r>
    </w:p>
    <w:bookmarkStart w:name="z208" w:id="160"/>
    <w:p>
      <w:pPr>
        <w:spacing w:after="0"/>
        <w:ind w:left="0"/>
        <w:jc w:val="both"/>
      </w:pPr>
      <w:r>
        <w:rPr>
          <w:rFonts w:ascii="Times New Roman"/>
          <w:b w:val="false"/>
          <w:i w:val="false"/>
          <w:color w:val="000000"/>
          <w:sz w:val="28"/>
        </w:rPr>
        <w:t xml:space="preserve">
      9. "Медициналық көмек көрсету саласында мемлекеттік қызметтер көрсету қағидаларын бекіту туралы" Қазақстан Республикасы Денсаулық сақтау министрінің 2024 жылғы 27 қарашадағы № 99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35418 тіркелді) мынадай өзгерістер енгізілсін:</w:t>
      </w:r>
    </w:p>
    <w:bookmarkEnd w:id="1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10" w:id="161"/>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61"/>
    <w:bookmarkStart w:name="z211" w:id="162"/>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тізбеге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14-қосымшаларға</w:t>
      </w:r>
      <w:r>
        <w:rPr>
          <w:rFonts w:ascii="Times New Roman"/>
          <w:b w:val="false"/>
          <w:i w:val="false"/>
          <w:color w:val="000000"/>
          <w:sz w:val="28"/>
        </w:rPr>
        <w:t xml:space="preserve"> сәйкес жаңа редакцияда жазылсын.</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18 мамырдағы</w:t>
            </w:r>
            <w:r>
              <w:br/>
            </w:r>
            <w:r>
              <w:rPr>
                <w:rFonts w:ascii="Times New Roman"/>
                <w:b w:val="false"/>
                <w:i w:val="false"/>
                <w:color w:val="000000"/>
                <w:sz w:val="20"/>
              </w:rPr>
              <w:t>№ ҚР ДСМ-49/2020</w:t>
            </w:r>
            <w:r>
              <w:br/>
            </w:r>
            <w:r>
              <w:rPr>
                <w:rFonts w:ascii="Times New Roman"/>
                <w:b w:val="false"/>
                <w:i w:val="false"/>
                <w:color w:val="000000"/>
                <w:sz w:val="20"/>
              </w:rPr>
              <w:t>бұйрығына</w:t>
            </w:r>
            <w:r>
              <w:br/>
            </w:r>
            <w:r>
              <w:rPr>
                <w:rFonts w:ascii="Times New Roman"/>
                <w:b w:val="false"/>
                <w:i w:val="false"/>
                <w:color w:val="000000"/>
                <w:sz w:val="20"/>
              </w:rPr>
              <w:t>1-қосымша</w:t>
            </w:r>
          </w:p>
        </w:tc>
      </w:tr>
    </w:tbl>
    <w:bookmarkStart w:name="z213" w:id="163"/>
    <w:p>
      <w:pPr>
        <w:spacing w:after="0"/>
        <w:ind w:left="0"/>
        <w:jc w:val="left"/>
      </w:pPr>
      <w:r>
        <w:rPr>
          <w:rFonts w:ascii="Times New Roman"/>
          <w:b/>
          <w:i w:val="false"/>
          <w:color w:val="000000"/>
        </w:rPr>
        <w:t xml:space="preserve"> "Фтизиатрия" Фтизиопульмонология орталығынан мәліметтер ұсыну" мемлекеттік қызмет көрсету қағидалары</w:t>
      </w:r>
    </w:p>
    <w:bookmarkEnd w:id="163"/>
    <w:bookmarkStart w:name="z214" w:id="164"/>
    <w:p>
      <w:pPr>
        <w:spacing w:after="0"/>
        <w:ind w:left="0"/>
        <w:jc w:val="left"/>
      </w:pPr>
      <w:r>
        <w:rPr>
          <w:rFonts w:ascii="Times New Roman"/>
          <w:b/>
          <w:i w:val="false"/>
          <w:color w:val="000000"/>
        </w:rPr>
        <w:t xml:space="preserve"> 1-тарау. Жалпы ережелер</w:t>
      </w:r>
    </w:p>
    <w:bookmarkEnd w:id="164"/>
    <w:bookmarkStart w:name="z215" w:id="165"/>
    <w:p>
      <w:pPr>
        <w:spacing w:after="0"/>
        <w:ind w:left="0"/>
        <w:jc w:val="both"/>
      </w:pPr>
      <w:r>
        <w:rPr>
          <w:rFonts w:ascii="Times New Roman"/>
          <w:b w:val="false"/>
          <w:i w:val="false"/>
          <w:color w:val="000000"/>
          <w:sz w:val="28"/>
        </w:rPr>
        <w:t xml:space="preserve">
      1. Осы "Фтизиатрия" Фтизиопульмонология орталығынан мәліметтер ұсыну" мемлекеттік қызмет көрсету қағидалары (бұдан әрі – Қағидалар) "Мемлекеттік және әлеуметтік жауапкершілігі бар қызметтер"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"Фтизиатрия" Фтизиопульмонология орталығынан мәліметтер ұсыну" мемлекеттік қызмет көрсету (бұдан әрі – мемлекеттік көрсетілетін қызмет) тәртібін айқындайды.</w:t>
      </w:r>
    </w:p>
    <w:bookmarkEnd w:id="165"/>
    <w:bookmarkStart w:name="z216" w:id="166"/>
    <w:p>
      <w:pPr>
        <w:spacing w:after="0"/>
        <w:ind w:left="0"/>
        <w:jc w:val="both"/>
      </w:pPr>
      <w:r>
        <w:rPr>
          <w:rFonts w:ascii="Times New Roman"/>
          <w:b w:val="false"/>
          <w:i w:val="false"/>
          <w:color w:val="000000"/>
          <w:sz w:val="28"/>
        </w:rPr>
        <w:t>
      2. Мемлекеттік көрсетілетін қызметті денсаулық сақтау ұйымдары (бұдан әрі – көрсетілетін қызметті беруші) жеке тұлғаларға (бұдан әрі – көрсетілетін қызметті алушы) www.egov.kz "цифрлық үкімет" веб-порталы (бұдан әрі – Портал) арқылы көрсетеді.</w:t>
      </w:r>
    </w:p>
    <w:bookmarkEnd w:id="166"/>
    <w:bookmarkStart w:name="z217" w:id="167"/>
    <w:p>
      <w:pPr>
        <w:spacing w:after="0"/>
        <w:ind w:left="0"/>
        <w:jc w:val="left"/>
      </w:pPr>
      <w:r>
        <w:rPr>
          <w:rFonts w:ascii="Times New Roman"/>
          <w:b/>
          <w:i w:val="false"/>
          <w:color w:val="000000"/>
        </w:rPr>
        <w:t xml:space="preserve"> 2-тарау. Мемлекеттік қызмет көрсету тәртібі</w:t>
      </w:r>
    </w:p>
    <w:bookmarkEnd w:id="167"/>
    <w:bookmarkStart w:name="z218" w:id="168"/>
    <w:p>
      <w:pPr>
        <w:spacing w:after="0"/>
        <w:ind w:left="0"/>
        <w:jc w:val="both"/>
      </w:pPr>
      <w:r>
        <w:rPr>
          <w:rFonts w:ascii="Times New Roman"/>
          <w:b w:val="false"/>
          <w:i w:val="false"/>
          <w:color w:val="000000"/>
          <w:sz w:val="28"/>
        </w:rPr>
        <w:t>
      3. Мемлекеттік көрсетілетін қызметті алу үшін көрсетілетін қызметті алушы портал арқылы электрондық сұрау салуды береді, онда көрсетілетін қызметті алушының "жеке кабинетіне" мемлекеттік көрсетілетін қызмет нәтижесін алу күні мен уақытын көрсете отырып, сұрау салудың қабылданғаны туралы хабарлама-есеп жіберіледі, бұл ретте жеке басын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168"/>
    <w:bookmarkStart w:name="z219" w:id="169"/>
    <w:p>
      <w:pPr>
        <w:spacing w:after="0"/>
        <w:ind w:left="0"/>
        <w:jc w:val="both"/>
      </w:pPr>
      <w:r>
        <w:rPr>
          <w:rFonts w:ascii="Times New Roman"/>
          <w:b w:val="false"/>
          <w:i w:val="false"/>
          <w:color w:val="000000"/>
          <w:sz w:val="28"/>
        </w:rPr>
        <w:t>
      4. Мемлекеттік қызметті көрсетілетін қызметті алушы өзіне қатысты, сондай-ақ басқа адамға қатысты "цифрлық үкімет" веб-порталында пайдаланушының кабинетінен берілген оның келісімін алғаннан кейін не "цифрлық үкімет" веб-порталында тіркелген адамның ұялы байланысының абоненттік нөмірі арқылы бір реттік паролін беру жолымен немесе портал хабарламасына жауап ретінде қысқа мәтіндік хабарламаны жіберу жолымен алуы мүмкін.</w:t>
      </w:r>
    </w:p>
    <w:bookmarkEnd w:id="169"/>
    <w:bookmarkStart w:name="z220" w:id="170"/>
    <w:p>
      <w:pPr>
        <w:spacing w:after="0"/>
        <w:ind w:left="0"/>
        <w:jc w:val="both"/>
      </w:pPr>
      <w:r>
        <w:rPr>
          <w:rFonts w:ascii="Times New Roman"/>
          <w:b w:val="false"/>
          <w:i w:val="false"/>
          <w:color w:val="000000"/>
          <w:sz w:val="28"/>
        </w:rPr>
        <w:t>
      Көрсетілетін қызметті берушілер цифрлық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bookmarkEnd w:id="170"/>
    <w:bookmarkStart w:name="z221" w:id="171"/>
    <w:p>
      <w:pPr>
        <w:spacing w:after="0"/>
        <w:ind w:left="0"/>
        <w:jc w:val="both"/>
      </w:pPr>
      <w:r>
        <w:rPr>
          <w:rFonts w:ascii="Times New Roman"/>
          <w:b w:val="false"/>
          <w:i w:val="false"/>
          <w:color w:val="000000"/>
          <w:sz w:val="28"/>
        </w:rPr>
        <w:t>
      5. Мемлекеттік қызмет көрсетуге қойылатын негізгі талаптардың тізбесі осы Қағидаларға қосымшада көзделген.</w:t>
      </w:r>
    </w:p>
    <w:bookmarkEnd w:id="171"/>
    <w:bookmarkStart w:name="z222" w:id="172"/>
    <w:p>
      <w:pPr>
        <w:spacing w:after="0"/>
        <w:ind w:left="0"/>
        <w:jc w:val="both"/>
      </w:pPr>
      <w:r>
        <w:rPr>
          <w:rFonts w:ascii="Times New Roman"/>
          <w:b w:val="false"/>
          <w:i w:val="false"/>
          <w:color w:val="000000"/>
          <w:sz w:val="28"/>
        </w:rPr>
        <w:t xml:space="preserve">
      6.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енгізуді қамтамасыз етеді.</w:t>
      </w:r>
    </w:p>
    <w:bookmarkEnd w:id="172"/>
    <w:bookmarkStart w:name="z223" w:id="173"/>
    <w:p>
      <w:pPr>
        <w:spacing w:after="0"/>
        <w:ind w:left="0"/>
        <w:jc w:val="both"/>
      </w:pPr>
      <w:r>
        <w:rPr>
          <w:rFonts w:ascii="Times New Roman"/>
          <w:b w:val="false"/>
          <w:i w:val="false"/>
          <w:color w:val="000000"/>
          <w:sz w:val="28"/>
        </w:rPr>
        <w:t>
      7. Мемлекеттік қызметтерді көрсету мониторингінің цифрлық жүйесіне деректерді енгізу автоматтандырылған.</w:t>
      </w:r>
    </w:p>
    <w:bookmarkEnd w:id="173"/>
    <w:bookmarkStart w:name="z224" w:id="174"/>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w:t>
      </w:r>
    </w:p>
    <w:bookmarkEnd w:id="174"/>
    <w:bookmarkStart w:name="z225" w:id="175"/>
    <w:p>
      <w:pPr>
        <w:spacing w:after="0"/>
        <w:ind w:left="0"/>
        <w:jc w:val="both"/>
      </w:pPr>
      <w:r>
        <w:rPr>
          <w:rFonts w:ascii="Times New Roman"/>
          <w:b w:val="false"/>
          <w:i w:val="false"/>
          <w:color w:val="000000"/>
          <w:sz w:val="28"/>
        </w:rPr>
        <w:t>
      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175"/>
    <w:bookmarkStart w:name="z226" w:id="176"/>
    <w:p>
      <w:pPr>
        <w:spacing w:after="0"/>
        <w:ind w:left="0"/>
        <w:jc w:val="both"/>
      </w:pPr>
      <w:r>
        <w:rPr>
          <w:rFonts w:ascii="Times New Roman"/>
          <w:b w:val="false"/>
          <w:i w:val="false"/>
          <w:color w:val="000000"/>
          <w:sz w:val="28"/>
        </w:rPr>
        <w:t xml:space="preserve">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тікелей мемлекеттік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End w:id="176"/>
    <w:bookmarkStart w:name="z227" w:id="177"/>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177"/>
    <w:bookmarkStart w:name="z228" w:id="178"/>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178"/>
    <w:bookmarkStart w:name="z229" w:id="179"/>
    <w:p>
      <w:pPr>
        <w:spacing w:after="0"/>
        <w:ind w:left="0"/>
        <w:jc w:val="both"/>
      </w:pPr>
      <w:r>
        <w:rPr>
          <w:rFonts w:ascii="Times New Roman"/>
          <w:b w:val="false"/>
          <w:i w:val="false"/>
          <w:color w:val="000000"/>
          <w:sz w:val="28"/>
        </w:rPr>
        <w:t>
      10.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179"/>
    <w:bookmarkStart w:name="z230" w:id="180"/>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180"/>
    <w:bookmarkStart w:name="z231" w:id="181"/>
    <w:p>
      <w:pPr>
        <w:spacing w:after="0"/>
        <w:ind w:left="0"/>
        <w:jc w:val="both"/>
      </w:pPr>
      <w:r>
        <w:rPr>
          <w:rFonts w:ascii="Times New Roman"/>
          <w:b w:val="false"/>
          <w:i w:val="false"/>
          <w:color w:val="000000"/>
          <w:sz w:val="28"/>
        </w:rPr>
        <w:t>
      11.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181"/>
    <w:bookmarkStart w:name="z232" w:id="182"/>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182"/>
    <w:bookmarkStart w:name="z233" w:id="183"/>
    <w:p>
      <w:pPr>
        <w:spacing w:after="0"/>
        <w:ind w:left="0"/>
        <w:jc w:val="both"/>
      </w:pPr>
      <w:r>
        <w:rPr>
          <w:rFonts w:ascii="Times New Roman"/>
          <w:b w:val="false"/>
          <w:i w:val="false"/>
          <w:color w:val="000000"/>
          <w:sz w:val="28"/>
        </w:rPr>
        <w:t>
      12. Егер заңда өзгеше көзделмесе, сотқа дейінгі тәртіппен шағым жасалғаннан кейін сотқа жүгінуге жол беріледі.</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"Фтизиатрия"</w:t>
            </w:r>
            <w:r>
              <w:br/>
            </w:r>
            <w:r>
              <w:rPr>
                <w:rFonts w:ascii="Times New Roman"/>
                <w:b w:val="false"/>
                <w:i w:val="false"/>
                <w:color w:val="000000"/>
                <w:sz w:val="20"/>
              </w:rPr>
              <w:t>Фтизиопульмонология</w:t>
            </w:r>
            <w:r>
              <w:br/>
            </w:r>
            <w:r>
              <w:rPr>
                <w:rFonts w:ascii="Times New Roman"/>
                <w:b w:val="false"/>
                <w:i w:val="false"/>
                <w:color w:val="000000"/>
                <w:sz w:val="20"/>
              </w:rPr>
              <w:t>орталығынан мәліметтер ұсыну"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қосымша</w:t>
            </w:r>
          </w:p>
        </w:tc>
      </w:tr>
    </w:tbl>
    <w:bookmarkStart w:name="z235" w:id="184"/>
    <w:p>
      <w:pPr>
        <w:spacing w:after="0"/>
        <w:ind w:left="0"/>
        <w:jc w:val="left"/>
      </w:pPr>
      <w:r>
        <w:rPr>
          <w:rFonts w:ascii="Times New Roman"/>
          <w:b/>
          <w:i w:val="false"/>
          <w:color w:val="000000"/>
        </w:rPr>
        <w:t xml:space="preserve"> "Фтизиатрия" Фтизиопульмонология орталығынан мәліметтер ұсыну" мемлекеттік қызмет көрсетуге қойылатын негізгі талаптардың тізбесі</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"Фтизиатрия" Фтизиопульмонология орталығынан мәліметтер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сұрау салған сәттен бастап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негізгі талаптар тізбесіне қосымшаға сәйкес туберкулезбен ауыратын науқастардың динамикалық байқаудағы жай-күйі туралы (не динамикалық байқауда болмауы) қарау режиміндегі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жасалған адамның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85"/>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порталдың "жеке кабинеті", сондай-ақ "1414", 8-800-080-7777 Бірыңғай байланыс орталығы арқылы алуға мүмкіндігі бар. Үшінші тұлғалардың қызметті алу шарттары: 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Мәліметтердің қолданылу мерзімі –күнтізбелік 10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"Фтизиатрия"</w:t>
            </w:r>
            <w:r>
              <w:br/>
            </w:r>
            <w:r>
              <w:rPr>
                <w:rFonts w:ascii="Times New Roman"/>
                <w:b w:val="false"/>
                <w:i w:val="false"/>
                <w:color w:val="000000"/>
                <w:sz w:val="20"/>
              </w:rPr>
              <w:t>Фтизиопульмонология</w:t>
            </w:r>
            <w:r>
              <w:br/>
            </w:r>
            <w:r>
              <w:rPr>
                <w:rFonts w:ascii="Times New Roman"/>
                <w:b w:val="false"/>
                <w:i w:val="false"/>
                <w:color w:val="000000"/>
                <w:sz w:val="20"/>
              </w:rPr>
              <w:t>орталығынан мәліметтер ұсыну"</w:t>
            </w:r>
            <w:r>
              <w:br/>
            </w:r>
            <w:r>
              <w:rPr>
                <w:rFonts w:ascii="Times New Roman"/>
                <w:b w:val="false"/>
                <w:i w:val="false"/>
                <w:color w:val="000000"/>
                <w:sz w:val="20"/>
              </w:rPr>
              <w:t>мемлекеттік көрсетілетін қызмет</w:t>
            </w:r>
            <w:r>
              <w:br/>
            </w:r>
            <w:r>
              <w:rPr>
                <w:rFonts w:ascii="Times New Roman"/>
                <w:b w:val="false"/>
                <w:i w:val="false"/>
                <w:color w:val="000000"/>
                <w:sz w:val="20"/>
              </w:rPr>
              <w:t>көрсетуге қойылатын</w:t>
            </w:r>
            <w:r>
              <w:br/>
            </w:r>
            <w:r>
              <w:rPr>
                <w:rFonts w:ascii="Times New Roman"/>
                <w:b w:val="false"/>
                <w:i w:val="false"/>
                <w:color w:val="000000"/>
                <w:sz w:val="20"/>
              </w:rPr>
              <w:t>негізгі талаптарға</w:t>
            </w:r>
            <w:r>
              <w:br/>
            </w:r>
            <w:r>
              <w:rPr>
                <w:rFonts w:ascii="Times New Roman"/>
                <w:b w:val="false"/>
                <w:i w:val="false"/>
                <w:color w:val="000000"/>
                <w:sz w:val="20"/>
              </w:rPr>
              <w:t>2-қосымша</w:t>
            </w:r>
            <w:r>
              <w:br/>
            </w:r>
            <w:r>
              <w:rPr>
                <w:rFonts w:ascii="Times New Roman"/>
                <w:b w:val="false"/>
                <w:i w:val="false"/>
                <w:color w:val="000000"/>
                <w:sz w:val="20"/>
              </w:rPr>
              <w:t xml:space="preserve">нысан </w:t>
            </w:r>
          </w:p>
        </w:tc>
      </w:tr>
    </w:tbl>
    <w:bookmarkStart w:name="z240" w:id="186"/>
    <w:p>
      <w:pPr>
        <w:spacing w:after="0"/>
        <w:ind w:left="0"/>
        <w:jc w:val="left"/>
      </w:pPr>
      <w:r>
        <w:rPr>
          <w:rFonts w:ascii="Times New Roman"/>
          <w:b/>
          <w:i w:val="false"/>
          <w:color w:val="000000"/>
        </w:rPr>
        <w:t xml:space="preserve"> Мәлімет (туберкулезбен ауыратын науқастардың динамикалық байқауда тұратыны немесе тұрмайтыны туралы)/Сведения (о состоянии или не состоянии на динамическом наблюдении больных туберкулезом)</w:t>
      </w:r>
    </w:p>
    <w:bookmarkEnd w:id="186"/>
    <w:bookmarkStart w:name="z241" w:id="187"/>
    <w:p>
      <w:pPr>
        <w:spacing w:after="0"/>
        <w:ind w:left="0"/>
        <w:jc w:val="both"/>
      </w:pPr>
      <w:r>
        <w:rPr>
          <w:rFonts w:ascii="Times New Roman"/>
          <w:b w:val="false"/>
          <w:i w:val="false"/>
          <w:color w:val="000000"/>
          <w:sz w:val="28"/>
        </w:rPr>
        <w:t>
      Берілген күні ________________________________________________</w:t>
      </w:r>
    </w:p>
    <w:bookmarkEnd w:id="187"/>
    <w:bookmarkStart w:name="z242" w:id="188"/>
    <w:p>
      <w:pPr>
        <w:spacing w:after="0"/>
        <w:ind w:left="0"/>
        <w:jc w:val="both"/>
      </w:pPr>
      <w:r>
        <w:rPr>
          <w:rFonts w:ascii="Times New Roman"/>
          <w:b w:val="false"/>
          <w:i w:val="false"/>
          <w:color w:val="000000"/>
          <w:sz w:val="28"/>
        </w:rPr>
        <w:t>
      Дата выдачи</w:t>
      </w:r>
    </w:p>
    <w:bookmarkEnd w:id="188"/>
    <w:bookmarkStart w:name="z243" w:id="189"/>
    <w:p>
      <w:pPr>
        <w:spacing w:after="0"/>
        <w:ind w:left="0"/>
        <w:jc w:val="both"/>
      </w:pPr>
      <w:r>
        <w:rPr>
          <w:rFonts w:ascii="Times New Roman"/>
          <w:b w:val="false"/>
          <w:i w:val="false"/>
          <w:color w:val="000000"/>
          <w:sz w:val="28"/>
        </w:rPr>
        <w:t>
      Т.А.Ә. (ол болған жағдайда) ___________________________________</w:t>
      </w:r>
    </w:p>
    <w:bookmarkEnd w:id="189"/>
    <w:bookmarkStart w:name="z244" w:id="190"/>
    <w:p>
      <w:pPr>
        <w:spacing w:after="0"/>
        <w:ind w:left="0"/>
        <w:jc w:val="both"/>
      </w:pPr>
      <w:r>
        <w:rPr>
          <w:rFonts w:ascii="Times New Roman"/>
          <w:b w:val="false"/>
          <w:i w:val="false"/>
          <w:color w:val="000000"/>
          <w:sz w:val="28"/>
        </w:rPr>
        <w:t>
      Ф.И.О. (при его наличии)</w:t>
      </w:r>
    </w:p>
    <w:bookmarkEnd w:id="190"/>
    <w:bookmarkStart w:name="z245" w:id="191"/>
    <w:p>
      <w:pPr>
        <w:spacing w:after="0"/>
        <w:ind w:left="0"/>
        <w:jc w:val="both"/>
      </w:pPr>
      <w:r>
        <w:rPr>
          <w:rFonts w:ascii="Times New Roman"/>
          <w:b w:val="false"/>
          <w:i w:val="false"/>
          <w:color w:val="000000"/>
          <w:sz w:val="28"/>
        </w:rPr>
        <w:t>
      Туған күні __________________________________________________</w:t>
      </w:r>
    </w:p>
    <w:bookmarkEnd w:id="191"/>
    <w:bookmarkStart w:name="z246" w:id="192"/>
    <w:p>
      <w:pPr>
        <w:spacing w:after="0"/>
        <w:ind w:left="0"/>
        <w:jc w:val="both"/>
      </w:pPr>
      <w:r>
        <w:rPr>
          <w:rFonts w:ascii="Times New Roman"/>
          <w:b w:val="false"/>
          <w:i w:val="false"/>
          <w:color w:val="000000"/>
          <w:sz w:val="28"/>
        </w:rPr>
        <w:t>
      Дата рождения</w:t>
      </w:r>
    </w:p>
    <w:bookmarkEnd w:id="192"/>
    <w:bookmarkStart w:name="z247" w:id="193"/>
    <w:p>
      <w:pPr>
        <w:spacing w:after="0"/>
        <w:ind w:left="0"/>
        <w:jc w:val="both"/>
      </w:pPr>
      <w:r>
        <w:rPr>
          <w:rFonts w:ascii="Times New Roman"/>
          <w:b w:val="false"/>
          <w:i w:val="false"/>
          <w:color w:val="000000"/>
          <w:sz w:val="28"/>
        </w:rPr>
        <w:t>
      Мекенжайы (тұрғылықты мекенжайы) ________________________________________</w:t>
      </w:r>
    </w:p>
    <w:bookmarkEnd w:id="193"/>
    <w:bookmarkStart w:name="z248" w:id="194"/>
    <w:p>
      <w:pPr>
        <w:spacing w:after="0"/>
        <w:ind w:left="0"/>
        <w:jc w:val="both"/>
      </w:pPr>
      <w:r>
        <w:rPr>
          <w:rFonts w:ascii="Times New Roman"/>
          <w:b w:val="false"/>
          <w:i w:val="false"/>
          <w:color w:val="000000"/>
          <w:sz w:val="28"/>
        </w:rPr>
        <w:t>
      Адрес (место жительства)</w:t>
      </w:r>
    </w:p>
    <w:bookmarkEnd w:id="194"/>
    <w:bookmarkStart w:name="z249" w:id="195"/>
    <w:p>
      <w:pPr>
        <w:spacing w:after="0"/>
        <w:ind w:left="0"/>
        <w:jc w:val="both"/>
      </w:pPr>
      <w:r>
        <w:rPr>
          <w:rFonts w:ascii="Times New Roman"/>
          <w:b w:val="false"/>
          <w:i w:val="false"/>
          <w:color w:val="000000"/>
          <w:sz w:val="28"/>
        </w:rPr>
        <w:t>
      Динамикалық бақылауда тұратыны (тұрмайтыны) _________состоит/не состоит_________</w:t>
      </w:r>
    </w:p>
    <w:bookmarkEnd w:id="195"/>
    <w:bookmarkStart w:name="z250" w:id="196"/>
    <w:p>
      <w:pPr>
        <w:spacing w:after="0"/>
        <w:ind w:left="0"/>
        <w:jc w:val="both"/>
      </w:pPr>
      <w:r>
        <w:rPr>
          <w:rFonts w:ascii="Times New Roman"/>
          <w:b w:val="false"/>
          <w:i w:val="false"/>
          <w:color w:val="000000"/>
          <w:sz w:val="28"/>
        </w:rPr>
        <w:t>
      На динамическом наблюдении</w:t>
      </w:r>
    </w:p>
    <w:bookmarkEnd w:id="196"/>
    <w:bookmarkStart w:name="z251" w:id="197"/>
    <w:p>
      <w:pPr>
        <w:spacing w:after="0"/>
        <w:ind w:left="0"/>
        <w:jc w:val="both"/>
      </w:pPr>
      <w:r>
        <w:rPr>
          <w:rFonts w:ascii="Times New Roman"/>
          <w:b w:val="false"/>
          <w:i w:val="false"/>
          <w:color w:val="000000"/>
          <w:sz w:val="28"/>
        </w:rPr>
        <w:t>
      Деректер _________________________цифрлық жүйеде берілген</w:t>
      </w:r>
    </w:p>
    <w:bookmarkEnd w:id="197"/>
    <w:bookmarkStart w:name="z252" w:id="198"/>
    <w:p>
      <w:pPr>
        <w:spacing w:after="0"/>
        <w:ind w:left="0"/>
        <w:jc w:val="both"/>
      </w:pPr>
      <w:r>
        <w:rPr>
          <w:rFonts w:ascii="Times New Roman"/>
          <w:b w:val="false"/>
          <w:i w:val="false"/>
          <w:color w:val="000000"/>
          <w:sz w:val="28"/>
        </w:rPr>
        <w:t>
      Данные предоставлены цифровой системой ______________</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18 мамырдағы</w:t>
            </w:r>
            <w:r>
              <w:br/>
            </w:r>
            <w:r>
              <w:rPr>
                <w:rFonts w:ascii="Times New Roman"/>
                <w:b w:val="false"/>
                <w:i w:val="false"/>
                <w:color w:val="000000"/>
                <w:sz w:val="20"/>
              </w:rPr>
              <w:t>№ ҚР ДСМ-49/2020</w:t>
            </w:r>
            <w:r>
              <w:br/>
            </w:r>
            <w:r>
              <w:rPr>
                <w:rFonts w:ascii="Times New Roman"/>
                <w:b w:val="false"/>
                <w:i w:val="false"/>
                <w:color w:val="000000"/>
                <w:sz w:val="20"/>
              </w:rPr>
              <w:t>бұйрығына 2-қосымша</w:t>
            </w:r>
          </w:p>
        </w:tc>
      </w:tr>
    </w:tbl>
    <w:bookmarkStart w:name="z254" w:id="199"/>
    <w:p>
      <w:pPr>
        <w:spacing w:after="0"/>
        <w:ind w:left="0"/>
        <w:jc w:val="left"/>
      </w:pPr>
      <w:r>
        <w:rPr>
          <w:rFonts w:ascii="Times New Roman"/>
          <w:b/>
          <w:i w:val="false"/>
          <w:color w:val="000000"/>
        </w:rPr>
        <w:t xml:space="preserve"> "Психиатрия" Психикалық денсаулық орталығынан мәліметтер ұсыну"" мемлекеттік қызмет көрсету қағидалары</w:t>
      </w:r>
    </w:p>
    <w:bookmarkEnd w:id="199"/>
    <w:bookmarkStart w:name="z255" w:id="200"/>
    <w:p>
      <w:pPr>
        <w:spacing w:after="0"/>
        <w:ind w:left="0"/>
        <w:jc w:val="left"/>
      </w:pPr>
      <w:r>
        <w:rPr>
          <w:rFonts w:ascii="Times New Roman"/>
          <w:b/>
          <w:i w:val="false"/>
          <w:color w:val="000000"/>
        </w:rPr>
        <w:t xml:space="preserve"> 1-тарау. Жалпы ережелер</w:t>
      </w:r>
    </w:p>
    <w:bookmarkEnd w:id="200"/>
    <w:bookmarkStart w:name="z256" w:id="201"/>
    <w:p>
      <w:pPr>
        <w:spacing w:after="0"/>
        <w:ind w:left="0"/>
        <w:jc w:val="both"/>
      </w:pPr>
      <w:r>
        <w:rPr>
          <w:rFonts w:ascii="Times New Roman"/>
          <w:b w:val="false"/>
          <w:i w:val="false"/>
          <w:color w:val="000000"/>
          <w:sz w:val="28"/>
        </w:rPr>
        <w:t xml:space="preserve">
      1. Осы "Психиатрия" Психикалық денсаулық орталығынан мәліметтер ұсыну"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"Психиатрия" Психикалық денсаулық орталығынан мәліметтер беру" мемлекеттік қызмет көрсету (бұдан әрі – мемлекеттік көрсетілетін қызмет) тәртібін айқындайды.</w:t>
      </w:r>
    </w:p>
    <w:bookmarkEnd w:id="201"/>
    <w:bookmarkStart w:name="z257" w:id="202"/>
    <w:p>
      <w:pPr>
        <w:spacing w:after="0"/>
        <w:ind w:left="0"/>
        <w:jc w:val="both"/>
      </w:pPr>
      <w:r>
        <w:rPr>
          <w:rFonts w:ascii="Times New Roman"/>
          <w:b w:val="false"/>
          <w:i w:val="false"/>
          <w:color w:val="000000"/>
          <w:sz w:val="28"/>
        </w:rPr>
        <w:t>
      2. Мемлекеттік қызмет денсаулық сақтау ұйымдармен (бұдан әрі – көрсетілетін қызметті беруші) www.egov.kz "цифрлық үкімет" веб-порталы (бұдан әрі – Портал) арқылы жеке тұлғаларға (бұдан әрі – көрсетілетін қызметті алушы) көрсетіледі.</w:t>
      </w:r>
    </w:p>
    <w:bookmarkEnd w:id="202"/>
    <w:bookmarkStart w:name="z258" w:id="203"/>
    <w:p>
      <w:pPr>
        <w:spacing w:after="0"/>
        <w:ind w:left="0"/>
        <w:jc w:val="left"/>
      </w:pPr>
      <w:r>
        <w:rPr>
          <w:rFonts w:ascii="Times New Roman"/>
          <w:b/>
          <w:i w:val="false"/>
          <w:color w:val="000000"/>
        </w:rPr>
        <w:t xml:space="preserve"> 2-тарау. Мемлекеттік қызмет көрсету тәртібі</w:t>
      </w:r>
    </w:p>
    <w:bookmarkEnd w:id="203"/>
    <w:bookmarkStart w:name="z259" w:id="204"/>
    <w:p>
      <w:pPr>
        <w:spacing w:after="0"/>
        <w:ind w:left="0"/>
        <w:jc w:val="both"/>
      </w:pPr>
      <w:r>
        <w:rPr>
          <w:rFonts w:ascii="Times New Roman"/>
          <w:b w:val="false"/>
          <w:i w:val="false"/>
          <w:color w:val="000000"/>
          <w:sz w:val="28"/>
        </w:rPr>
        <w:t>
      3. Мемлекеттік көрсетілетін қызметті алу үшін көрсетілетін қызметті алушы портал арқылы электрондық сұрау салуды береді, онда көрсетілетін қызметті алушының "жеке кабинетіне" мемлекеттік көрсетілетін қызмет нәтижесін алу күні мен уақыты көрсетілген сұрау салудың қабылданғаны туралы хабарлама – есеп жіберіледі, бұл ретте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204"/>
    <w:bookmarkStart w:name="z260" w:id="205"/>
    <w:p>
      <w:pPr>
        <w:spacing w:after="0"/>
        <w:ind w:left="0"/>
        <w:jc w:val="both"/>
      </w:pPr>
      <w:r>
        <w:rPr>
          <w:rFonts w:ascii="Times New Roman"/>
          <w:b w:val="false"/>
          <w:i w:val="false"/>
          <w:color w:val="000000"/>
          <w:sz w:val="28"/>
        </w:rPr>
        <w:t>
      4. Мемлекеттік қызметті көрсетілетін қызметті алушы өзіне қатысты, сондай-ақ басқа тұлғаға қатысты "цифрлық үкімет" веб-порталында пайдаланушының кабинетінен берілген оның келісімін алғаннан кейін не "цифрлық үкімет" веб-порталында тіркелген тұлғаның ұялы байланысының абоненттік нөмірі арқылы бір реттік паролін беру жолымен немесе портал хабарламасына жауап ретінде қысқа мәтіндік хабарламаны жіберу жолымен алуы мүмкін.</w:t>
      </w:r>
    </w:p>
    <w:bookmarkEnd w:id="205"/>
    <w:bookmarkStart w:name="z261" w:id="206"/>
    <w:p>
      <w:pPr>
        <w:spacing w:after="0"/>
        <w:ind w:left="0"/>
        <w:jc w:val="both"/>
      </w:pPr>
      <w:r>
        <w:rPr>
          <w:rFonts w:ascii="Times New Roman"/>
          <w:b w:val="false"/>
          <w:i w:val="false"/>
          <w:color w:val="000000"/>
          <w:sz w:val="28"/>
        </w:rPr>
        <w:t>
      Көрсетілетін қызметті берушілер цифрлық құжаттарды 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bookmarkEnd w:id="206"/>
    <w:bookmarkStart w:name="z262" w:id="207"/>
    <w:p>
      <w:pPr>
        <w:spacing w:after="0"/>
        <w:ind w:left="0"/>
        <w:jc w:val="both"/>
      </w:pPr>
      <w:r>
        <w:rPr>
          <w:rFonts w:ascii="Times New Roman"/>
          <w:b w:val="false"/>
          <w:i w:val="false"/>
          <w:color w:val="000000"/>
          <w:sz w:val="28"/>
        </w:rPr>
        <w:t>
      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қосымшаға сәйкес мемлекеттік қызмет тізбесінде баяндалған.</w:t>
      </w:r>
    </w:p>
    <w:bookmarkEnd w:id="207"/>
    <w:bookmarkStart w:name="z263" w:id="208"/>
    <w:p>
      <w:pPr>
        <w:spacing w:after="0"/>
        <w:ind w:left="0"/>
        <w:jc w:val="both"/>
      </w:pPr>
      <w:r>
        <w:rPr>
          <w:rFonts w:ascii="Times New Roman"/>
          <w:b w:val="false"/>
          <w:i w:val="false"/>
          <w:color w:val="000000"/>
          <w:sz w:val="28"/>
        </w:rPr>
        <w:t xml:space="preserve">
      6.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қызметтерді көрсету мониторингінің цифрлық жүйесіне мемлекеттік қызмет көрсету сатысы туралы деректерді енгізуді қамтамасыз етеді.</w:t>
      </w:r>
    </w:p>
    <w:bookmarkEnd w:id="208"/>
    <w:bookmarkStart w:name="z264" w:id="209"/>
    <w:p>
      <w:pPr>
        <w:spacing w:after="0"/>
        <w:ind w:left="0"/>
        <w:jc w:val="both"/>
      </w:pPr>
      <w:r>
        <w:rPr>
          <w:rFonts w:ascii="Times New Roman"/>
          <w:b w:val="false"/>
          <w:i w:val="false"/>
          <w:color w:val="000000"/>
          <w:sz w:val="28"/>
        </w:rPr>
        <w:t>
      7. Мемлекеттік қызметтерді көрсету мониторингінің цифрлық жүйесіне деректерді енгізу цифрландырылған.</w:t>
      </w:r>
    </w:p>
    <w:bookmarkEnd w:id="209"/>
    <w:bookmarkStart w:name="z265" w:id="210"/>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w:t>
      </w:r>
    </w:p>
    <w:bookmarkEnd w:id="210"/>
    <w:bookmarkStart w:name="z266" w:id="211"/>
    <w:p>
      <w:pPr>
        <w:spacing w:after="0"/>
        <w:ind w:left="0"/>
        <w:jc w:val="both"/>
      </w:pPr>
      <w:r>
        <w:rPr>
          <w:rFonts w:ascii="Times New Roman"/>
          <w:b w:val="false"/>
          <w:i w:val="false"/>
          <w:color w:val="000000"/>
          <w:sz w:val="28"/>
        </w:rPr>
        <w:t>
      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211"/>
    <w:bookmarkStart w:name="z267" w:id="212"/>
    <w:p>
      <w:pPr>
        <w:spacing w:after="0"/>
        <w:ind w:left="0"/>
        <w:jc w:val="both"/>
      </w:pPr>
      <w:r>
        <w:rPr>
          <w:rFonts w:ascii="Times New Roman"/>
          <w:b w:val="false"/>
          <w:i w:val="false"/>
          <w:color w:val="000000"/>
          <w:sz w:val="28"/>
        </w:rPr>
        <w:t>
      Заңы 25-бабының 2) тармағына сәйкес тікелей мемлекеттік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End w:id="212"/>
    <w:bookmarkStart w:name="z268" w:id="213"/>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213"/>
    <w:bookmarkStart w:name="z269" w:id="214"/>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214"/>
    <w:bookmarkStart w:name="z270" w:id="215"/>
    <w:p>
      <w:pPr>
        <w:spacing w:after="0"/>
        <w:ind w:left="0"/>
        <w:jc w:val="both"/>
      </w:pPr>
      <w:r>
        <w:rPr>
          <w:rFonts w:ascii="Times New Roman"/>
          <w:b w:val="false"/>
          <w:i w:val="false"/>
          <w:color w:val="000000"/>
          <w:sz w:val="28"/>
        </w:rPr>
        <w:t>
      10.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215"/>
    <w:bookmarkStart w:name="z271" w:id="216"/>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216"/>
    <w:bookmarkStart w:name="z272" w:id="217"/>
    <w:p>
      <w:pPr>
        <w:spacing w:after="0"/>
        <w:ind w:left="0"/>
        <w:jc w:val="both"/>
      </w:pPr>
      <w:r>
        <w:rPr>
          <w:rFonts w:ascii="Times New Roman"/>
          <w:b w:val="false"/>
          <w:i w:val="false"/>
          <w:color w:val="000000"/>
          <w:sz w:val="28"/>
        </w:rPr>
        <w:t>
      11.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217"/>
    <w:bookmarkStart w:name="z273" w:id="218"/>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218"/>
    <w:bookmarkStart w:name="z274" w:id="219"/>
    <w:p>
      <w:pPr>
        <w:spacing w:after="0"/>
        <w:ind w:left="0"/>
        <w:jc w:val="both"/>
      </w:pPr>
      <w:r>
        <w:rPr>
          <w:rFonts w:ascii="Times New Roman"/>
          <w:b w:val="false"/>
          <w:i w:val="false"/>
          <w:color w:val="000000"/>
          <w:sz w:val="28"/>
        </w:rPr>
        <w:t>
      12. Егер заңда өзгеше көзделмесе, сотқа дейінгі тәртіппен шағым жасалғаннан кейін сотқа жүгінуге жол беріледі.</w:t>
      </w:r>
    </w:p>
    <w:bookmarkEnd w:id="2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"Психиатрия"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 қосымша</w:t>
            </w:r>
          </w:p>
        </w:tc>
      </w:tr>
    </w:tbl>
    <w:bookmarkStart w:name="z276" w:id="220"/>
    <w:p>
      <w:pPr>
        <w:spacing w:after="0"/>
        <w:ind w:left="0"/>
        <w:jc w:val="left"/>
      </w:pPr>
      <w:r>
        <w:rPr>
          <w:rFonts w:ascii="Times New Roman"/>
          <w:b/>
          <w:i w:val="false"/>
          <w:color w:val="000000"/>
        </w:rPr>
        <w:t xml:space="preserve"> "Психиатрия" Психикалық денсаулық орталығынан мәліметтер ұсыну" мемлекеттік көрсетілетін қызмет мемлекеттік қызметін көрсетуге қойылатын негізгі талаптардың тізбесі</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"Психиатрия" Психикалық денсаулық орталығынан мәліметтер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сұрау салу берген сәттен бастап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көрсетілетін қызмет қойылатын негізгі талаптардың тізбесіне қосымшаға сәйкес қарау режимінде электрондық құжат нысанындағы динамикалық байқауда тұрғаны туралы (немесе динамикалық байқауда болмауы)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жасалған адамның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21"/>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 арқылы алуға мүмкіндігі бар.</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Мәліметтердің қолданылу мерзімі –күнтізбелік 10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"Психиатрия"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 мемлекеттік</w:t>
            </w:r>
            <w:r>
              <w:br/>
            </w:r>
            <w:r>
              <w:rPr>
                <w:rFonts w:ascii="Times New Roman"/>
                <w:b w:val="false"/>
                <w:i w:val="false"/>
                <w:color w:val="000000"/>
                <w:sz w:val="20"/>
              </w:rPr>
              <w:t>көрсетілетін қызмет көрсетуге</w:t>
            </w:r>
            <w:r>
              <w:br/>
            </w:r>
            <w:r>
              <w:rPr>
                <w:rFonts w:ascii="Times New Roman"/>
                <w:b w:val="false"/>
                <w:i w:val="false"/>
                <w:color w:val="000000"/>
                <w:sz w:val="20"/>
              </w:rPr>
              <w:t>қойылатын негізгі талаптарға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283" w:id="222"/>
    <w:p>
      <w:pPr>
        <w:spacing w:after="0"/>
        <w:ind w:left="0"/>
        <w:jc w:val="left"/>
      </w:pPr>
      <w:r>
        <w:rPr>
          <w:rFonts w:ascii="Times New Roman"/>
          <w:b/>
          <w:i w:val="false"/>
          <w:color w:val="000000"/>
        </w:rPr>
        <w:t xml:space="preserve"> Мәлімет (психикалық мінез-құлықтық бұзылушылықтары бар науқастардың динамикалық байқауда болуы туралы (не динамикалық байқауда болмауы)/ Сведения (о динамическом наблюдении (либо отсутствии динамического наблюдения) больных с психическими поведенческими расстройствами)</w:t>
      </w:r>
    </w:p>
    <w:bookmarkEnd w:id="222"/>
    <w:bookmarkStart w:name="z284" w:id="223"/>
    <w:p>
      <w:pPr>
        <w:spacing w:after="0"/>
        <w:ind w:left="0"/>
        <w:jc w:val="both"/>
      </w:pPr>
      <w:r>
        <w:rPr>
          <w:rFonts w:ascii="Times New Roman"/>
          <w:b w:val="false"/>
          <w:i w:val="false"/>
          <w:color w:val="000000"/>
          <w:sz w:val="28"/>
        </w:rPr>
        <w:t>
      Берілген күні ________________________________________________</w:t>
      </w:r>
    </w:p>
    <w:bookmarkEnd w:id="223"/>
    <w:bookmarkStart w:name="z285" w:id="224"/>
    <w:p>
      <w:pPr>
        <w:spacing w:after="0"/>
        <w:ind w:left="0"/>
        <w:jc w:val="both"/>
      </w:pPr>
      <w:r>
        <w:rPr>
          <w:rFonts w:ascii="Times New Roman"/>
          <w:b w:val="false"/>
          <w:i w:val="false"/>
          <w:color w:val="000000"/>
          <w:sz w:val="28"/>
        </w:rPr>
        <w:t>
      Дата выдачи</w:t>
      </w:r>
    </w:p>
    <w:bookmarkEnd w:id="224"/>
    <w:bookmarkStart w:name="z286" w:id="225"/>
    <w:p>
      <w:pPr>
        <w:spacing w:after="0"/>
        <w:ind w:left="0"/>
        <w:jc w:val="both"/>
      </w:pPr>
      <w:r>
        <w:rPr>
          <w:rFonts w:ascii="Times New Roman"/>
          <w:b w:val="false"/>
          <w:i w:val="false"/>
          <w:color w:val="000000"/>
          <w:sz w:val="28"/>
        </w:rPr>
        <w:t>
      Т.А.Ә. (ол болған жағдайда) ___________________________________</w:t>
      </w:r>
    </w:p>
    <w:bookmarkEnd w:id="225"/>
    <w:bookmarkStart w:name="z287" w:id="226"/>
    <w:p>
      <w:pPr>
        <w:spacing w:after="0"/>
        <w:ind w:left="0"/>
        <w:jc w:val="both"/>
      </w:pPr>
      <w:r>
        <w:rPr>
          <w:rFonts w:ascii="Times New Roman"/>
          <w:b w:val="false"/>
          <w:i w:val="false"/>
          <w:color w:val="000000"/>
          <w:sz w:val="28"/>
        </w:rPr>
        <w:t>
      Ф.И.О. (при его наличии)</w:t>
      </w:r>
    </w:p>
    <w:bookmarkEnd w:id="226"/>
    <w:bookmarkStart w:name="z288" w:id="227"/>
    <w:p>
      <w:pPr>
        <w:spacing w:after="0"/>
        <w:ind w:left="0"/>
        <w:jc w:val="both"/>
      </w:pPr>
      <w:r>
        <w:rPr>
          <w:rFonts w:ascii="Times New Roman"/>
          <w:b w:val="false"/>
          <w:i w:val="false"/>
          <w:color w:val="000000"/>
          <w:sz w:val="28"/>
        </w:rPr>
        <w:t>
      Туған күні __________________________________________________</w:t>
      </w:r>
    </w:p>
    <w:bookmarkEnd w:id="227"/>
    <w:bookmarkStart w:name="z289" w:id="228"/>
    <w:p>
      <w:pPr>
        <w:spacing w:after="0"/>
        <w:ind w:left="0"/>
        <w:jc w:val="both"/>
      </w:pPr>
      <w:r>
        <w:rPr>
          <w:rFonts w:ascii="Times New Roman"/>
          <w:b w:val="false"/>
          <w:i w:val="false"/>
          <w:color w:val="000000"/>
          <w:sz w:val="28"/>
        </w:rPr>
        <w:t>
      Дата рождения</w:t>
      </w:r>
    </w:p>
    <w:bookmarkEnd w:id="228"/>
    <w:bookmarkStart w:name="z290" w:id="229"/>
    <w:p>
      <w:pPr>
        <w:spacing w:after="0"/>
        <w:ind w:left="0"/>
        <w:jc w:val="both"/>
      </w:pPr>
      <w:r>
        <w:rPr>
          <w:rFonts w:ascii="Times New Roman"/>
          <w:b w:val="false"/>
          <w:i w:val="false"/>
          <w:color w:val="000000"/>
          <w:sz w:val="28"/>
        </w:rPr>
        <w:t>
      Мекенжайы(тұрғылықты мекенжайы) ________________________________________</w:t>
      </w:r>
    </w:p>
    <w:bookmarkEnd w:id="229"/>
    <w:bookmarkStart w:name="z291" w:id="230"/>
    <w:p>
      <w:pPr>
        <w:spacing w:after="0"/>
        <w:ind w:left="0"/>
        <w:jc w:val="both"/>
      </w:pPr>
      <w:r>
        <w:rPr>
          <w:rFonts w:ascii="Times New Roman"/>
          <w:b w:val="false"/>
          <w:i w:val="false"/>
          <w:color w:val="000000"/>
          <w:sz w:val="28"/>
        </w:rPr>
        <w:t xml:space="preserve">
      Адрес </w:t>
      </w:r>
    </w:p>
    <w:bookmarkEnd w:id="230"/>
    <w:bookmarkStart w:name="z292" w:id="231"/>
    <w:p>
      <w:pPr>
        <w:spacing w:after="0"/>
        <w:ind w:left="0"/>
        <w:jc w:val="both"/>
      </w:pPr>
      <w:r>
        <w:rPr>
          <w:rFonts w:ascii="Times New Roman"/>
          <w:b w:val="false"/>
          <w:i w:val="false"/>
          <w:color w:val="000000"/>
          <w:sz w:val="28"/>
        </w:rPr>
        <w:t>
      Динамикалық бақылауда тұратыны (тұрмайтыны)________состоит/не состоит_______</w:t>
      </w:r>
    </w:p>
    <w:bookmarkEnd w:id="231"/>
    <w:bookmarkStart w:name="z293" w:id="232"/>
    <w:p>
      <w:pPr>
        <w:spacing w:after="0"/>
        <w:ind w:left="0"/>
        <w:jc w:val="both"/>
      </w:pPr>
      <w:r>
        <w:rPr>
          <w:rFonts w:ascii="Times New Roman"/>
          <w:b w:val="false"/>
          <w:i w:val="false"/>
          <w:color w:val="000000"/>
          <w:sz w:val="28"/>
        </w:rPr>
        <w:t>
      На динамическом наблюдении</w:t>
      </w:r>
    </w:p>
    <w:bookmarkEnd w:id="232"/>
    <w:bookmarkStart w:name="z294" w:id="233"/>
    <w:p>
      <w:pPr>
        <w:spacing w:after="0"/>
        <w:ind w:left="0"/>
        <w:jc w:val="both"/>
      </w:pPr>
      <w:r>
        <w:rPr>
          <w:rFonts w:ascii="Times New Roman"/>
          <w:b w:val="false"/>
          <w:i w:val="false"/>
          <w:color w:val="000000"/>
          <w:sz w:val="28"/>
        </w:rPr>
        <w:t>
      Деректер _________________________цифрлық жүйеде берілген</w:t>
      </w:r>
    </w:p>
    <w:bookmarkEnd w:id="233"/>
    <w:bookmarkStart w:name="z295" w:id="234"/>
    <w:p>
      <w:pPr>
        <w:spacing w:after="0"/>
        <w:ind w:left="0"/>
        <w:jc w:val="both"/>
      </w:pPr>
      <w:r>
        <w:rPr>
          <w:rFonts w:ascii="Times New Roman"/>
          <w:b w:val="false"/>
          <w:i w:val="false"/>
          <w:color w:val="000000"/>
          <w:sz w:val="28"/>
        </w:rPr>
        <w:t>
      Данные предоставлены цифровой системой _______________</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18 мамыры</w:t>
            </w:r>
            <w:r>
              <w:br/>
            </w:r>
            <w:r>
              <w:rPr>
                <w:rFonts w:ascii="Times New Roman"/>
                <w:b w:val="false"/>
                <w:i w:val="false"/>
                <w:color w:val="000000"/>
                <w:sz w:val="20"/>
              </w:rPr>
              <w:t>№ ҚР ДСМ-49/2020</w:t>
            </w:r>
            <w:r>
              <w:br/>
            </w:r>
            <w:r>
              <w:rPr>
                <w:rFonts w:ascii="Times New Roman"/>
                <w:b w:val="false"/>
                <w:i w:val="false"/>
                <w:color w:val="000000"/>
                <w:sz w:val="20"/>
              </w:rPr>
              <w:t>бұйрығына</w:t>
            </w:r>
            <w:r>
              <w:br/>
            </w:r>
            <w:r>
              <w:rPr>
                <w:rFonts w:ascii="Times New Roman"/>
                <w:b w:val="false"/>
                <w:i w:val="false"/>
                <w:color w:val="000000"/>
                <w:sz w:val="20"/>
              </w:rPr>
              <w:t>3-қосымша</w:t>
            </w:r>
          </w:p>
        </w:tc>
      </w:tr>
    </w:tbl>
    <w:bookmarkStart w:name="z297" w:id="235"/>
    <w:p>
      <w:pPr>
        <w:spacing w:after="0"/>
        <w:ind w:left="0"/>
        <w:jc w:val="left"/>
      </w:pPr>
      <w:r>
        <w:rPr>
          <w:rFonts w:ascii="Times New Roman"/>
          <w:b/>
          <w:i w:val="false"/>
          <w:color w:val="000000"/>
        </w:rPr>
        <w:t xml:space="preserve"> "Наркология" Психикалық денсаулық орталығынан мәліметтер ұсыну" мемлекеттік қызмет көрсету қағидалары</w:t>
      </w:r>
    </w:p>
    <w:bookmarkEnd w:id="235"/>
    <w:bookmarkStart w:name="z298" w:id="236"/>
    <w:p>
      <w:pPr>
        <w:spacing w:after="0"/>
        <w:ind w:left="0"/>
        <w:jc w:val="left"/>
      </w:pPr>
      <w:r>
        <w:rPr>
          <w:rFonts w:ascii="Times New Roman"/>
          <w:b/>
          <w:i w:val="false"/>
          <w:color w:val="000000"/>
        </w:rPr>
        <w:t xml:space="preserve"> 1-тарау. Жалпы ережелер</w:t>
      </w:r>
    </w:p>
    <w:bookmarkEnd w:id="236"/>
    <w:bookmarkStart w:name="z299" w:id="237"/>
    <w:p>
      <w:pPr>
        <w:spacing w:after="0"/>
        <w:ind w:left="0"/>
        <w:jc w:val="both"/>
      </w:pPr>
      <w:r>
        <w:rPr>
          <w:rFonts w:ascii="Times New Roman"/>
          <w:b w:val="false"/>
          <w:i w:val="false"/>
          <w:color w:val="000000"/>
          <w:sz w:val="28"/>
        </w:rPr>
        <w:t xml:space="preserve">
      1. Осы "Наркология" Психикалық денсаулық орталығынан мәліметтер ұсыну" мемлекеттік қызмет көрсету қағидалары (бұдан әрі – Қағидалар) "Мемлекеттік және әлеуметтік жауапкершілігі бар қызметтер"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"Наркология" Психикалық денсаулық орталығынан мәліметтер беру" мемлекеттік қызмет көрсету (бұдан әрі – мемлекеттік көрсетілетін қызмет) тәртібін айқындайды.</w:t>
      </w:r>
    </w:p>
    <w:bookmarkEnd w:id="237"/>
    <w:bookmarkStart w:name="z300" w:id="238"/>
    <w:p>
      <w:pPr>
        <w:spacing w:after="0"/>
        <w:ind w:left="0"/>
        <w:jc w:val="both"/>
      </w:pPr>
      <w:r>
        <w:rPr>
          <w:rFonts w:ascii="Times New Roman"/>
          <w:b w:val="false"/>
          <w:i w:val="false"/>
          <w:color w:val="000000"/>
          <w:sz w:val="28"/>
        </w:rPr>
        <w:t>
      2. Мемлекеттік қызметті денсаулық сақтау ұйымдарымен (бұдан әрі – көрсетілетін қызметті беруші) www.egov.kz "цифрлық үкімет" веб-порталы (бұдан әрі – портал) арқылы жеке тұлғаларға (бұдан әрі – көрсетілетін қызметті алушы) көрсетіледі.</w:t>
      </w:r>
    </w:p>
    <w:bookmarkEnd w:id="238"/>
    <w:bookmarkStart w:name="z301" w:id="239"/>
    <w:p>
      <w:pPr>
        <w:spacing w:after="0"/>
        <w:ind w:left="0"/>
        <w:jc w:val="left"/>
      </w:pPr>
      <w:r>
        <w:rPr>
          <w:rFonts w:ascii="Times New Roman"/>
          <w:b/>
          <w:i w:val="false"/>
          <w:color w:val="000000"/>
        </w:rPr>
        <w:t xml:space="preserve"> 2-тарау. Мемлекеттік қызмет көрсету тәртібі</w:t>
      </w:r>
    </w:p>
    <w:bookmarkEnd w:id="239"/>
    <w:bookmarkStart w:name="z302" w:id="240"/>
    <w:p>
      <w:pPr>
        <w:spacing w:after="0"/>
        <w:ind w:left="0"/>
        <w:jc w:val="both"/>
      </w:pPr>
      <w:r>
        <w:rPr>
          <w:rFonts w:ascii="Times New Roman"/>
          <w:b w:val="false"/>
          <w:i w:val="false"/>
          <w:color w:val="000000"/>
          <w:sz w:val="28"/>
        </w:rPr>
        <w:t>
      3. Мемлекеттік көрсетілетін қызметті алу үшін көрсетілетін қызметті алушы портал арқылы электрондық сұрау салуды береді, онда көрсетілетін қызметті алушының "жеке кабинетіне" мемлекеттік көрсетілетін қызмет нәтижесін алу күні мен уақыты көрсетілген сұрау салудың қабылданғаны туралы хабарлама – есеп жіберіледі, бұл ретте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bookmarkEnd w:id="240"/>
    <w:bookmarkStart w:name="z303" w:id="241"/>
    <w:p>
      <w:pPr>
        <w:spacing w:after="0"/>
        <w:ind w:left="0"/>
        <w:jc w:val="both"/>
      </w:pPr>
      <w:r>
        <w:rPr>
          <w:rFonts w:ascii="Times New Roman"/>
          <w:b w:val="false"/>
          <w:i w:val="false"/>
          <w:color w:val="000000"/>
          <w:sz w:val="28"/>
        </w:rPr>
        <w:t>
      4. Мемлекеттік қызметті көрсетілетін қызметті алушы өзіне қатысты, сондай-ақ басқа тұлғаға қатысты "цифрлық үкімет" веб-порталында пайдаланушының кабинетінен берілген оның келісімін алғаннан кейін не "цифрлық үкімет" веб-порталында тіркелген тұлғаның ұялы байланысының абоненттік нөмірі арқылы бір реттік паролін беру жолымен немесе портал хабарламасына жауап ретінде қысқа мәтіндік хабарламаны жіберу жолымен алуы мүмкін..</w:t>
      </w:r>
    </w:p>
    <w:bookmarkEnd w:id="241"/>
    <w:bookmarkStart w:name="z304" w:id="242"/>
    <w:p>
      <w:pPr>
        <w:spacing w:after="0"/>
        <w:ind w:left="0"/>
        <w:jc w:val="both"/>
      </w:pPr>
      <w:r>
        <w:rPr>
          <w:rFonts w:ascii="Times New Roman"/>
          <w:b w:val="false"/>
          <w:i w:val="false"/>
          <w:color w:val="000000"/>
          <w:sz w:val="28"/>
        </w:rPr>
        <w:t>
      Көрсетілетін қызметті берушілер цифрлық құжаттарды 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Порталының хабарламасына жауап ретінде қысқа мәтіндік хабарлама жіберу арқылы алады.</w:t>
      </w:r>
    </w:p>
    <w:bookmarkEnd w:id="242"/>
    <w:bookmarkStart w:name="z305" w:id="243"/>
    <w:p>
      <w:pPr>
        <w:spacing w:after="0"/>
        <w:ind w:left="0"/>
        <w:jc w:val="both"/>
      </w:pPr>
      <w:r>
        <w:rPr>
          <w:rFonts w:ascii="Times New Roman"/>
          <w:b w:val="false"/>
          <w:i w:val="false"/>
          <w:color w:val="000000"/>
          <w:sz w:val="28"/>
        </w:rPr>
        <w:t>
      5.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қосымшаға сәйкес мемлекеттік қызмет тізбесінде баяндалған.</w:t>
      </w:r>
    </w:p>
    <w:bookmarkEnd w:id="243"/>
    <w:bookmarkStart w:name="z306" w:id="244"/>
    <w:p>
      <w:pPr>
        <w:spacing w:after="0"/>
        <w:ind w:left="0"/>
        <w:jc w:val="both"/>
      </w:pPr>
      <w:r>
        <w:rPr>
          <w:rFonts w:ascii="Times New Roman"/>
          <w:b w:val="false"/>
          <w:i w:val="false"/>
          <w:color w:val="000000"/>
          <w:sz w:val="28"/>
        </w:rPr>
        <w:t xml:space="preserve">
      6.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қызметтерді көрсету мониторингінің цифрлық жүйесіне мемлекеттік қызмет көрсету сатысы туралы деректерді енгізуді қамтамасыз етеді.</w:t>
      </w:r>
    </w:p>
    <w:bookmarkEnd w:id="244"/>
    <w:bookmarkStart w:name="z307" w:id="245"/>
    <w:p>
      <w:pPr>
        <w:spacing w:after="0"/>
        <w:ind w:left="0"/>
        <w:jc w:val="both"/>
      </w:pPr>
      <w:r>
        <w:rPr>
          <w:rFonts w:ascii="Times New Roman"/>
          <w:b w:val="false"/>
          <w:i w:val="false"/>
          <w:color w:val="000000"/>
          <w:sz w:val="28"/>
        </w:rPr>
        <w:t>
      7. Мемлекеттік қызметтерді көрсету мониторингінің цифрлық жүйесіне деректерді енгізу автоматтандырылған.</w:t>
      </w:r>
    </w:p>
    <w:bookmarkEnd w:id="245"/>
    <w:bookmarkStart w:name="z308" w:id="246"/>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w:t>
      </w:r>
    </w:p>
    <w:bookmarkEnd w:id="246"/>
    <w:bookmarkStart w:name="z309" w:id="247"/>
    <w:p>
      <w:pPr>
        <w:spacing w:after="0"/>
        <w:ind w:left="0"/>
        <w:jc w:val="both"/>
      </w:pPr>
      <w:r>
        <w:rPr>
          <w:rFonts w:ascii="Times New Roman"/>
          <w:b w:val="false"/>
          <w:i w:val="false"/>
          <w:color w:val="000000"/>
          <w:sz w:val="28"/>
        </w:rPr>
        <w:t>
      8.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247"/>
    <w:bookmarkStart w:name="z310" w:id="248"/>
    <w:p>
      <w:pPr>
        <w:spacing w:after="0"/>
        <w:ind w:left="0"/>
        <w:jc w:val="both"/>
      </w:pPr>
      <w:r>
        <w:rPr>
          <w:rFonts w:ascii="Times New Roman"/>
          <w:b w:val="false"/>
          <w:i w:val="false"/>
          <w:color w:val="000000"/>
          <w:sz w:val="28"/>
        </w:rPr>
        <w:t>
      Заңы 25-бабының 2) тармағына сәйкес тікелей мемлекеттік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End w:id="248"/>
    <w:bookmarkStart w:name="z311" w:id="249"/>
    <w:p>
      <w:pPr>
        <w:spacing w:after="0"/>
        <w:ind w:left="0"/>
        <w:jc w:val="both"/>
      </w:pPr>
      <w:r>
        <w:rPr>
          <w:rFonts w:ascii="Times New Roman"/>
          <w:b w:val="false"/>
          <w:i w:val="false"/>
          <w:color w:val="000000"/>
          <w:sz w:val="28"/>
        </w:rPr>
        <w:t>
      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bookmarkEnd w:id="249"/>
    <w:bookmarkStart w:name="z312" w:id="250"/>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250"/>
    <w:bookmarkStart w:name="z313" w:id="251"/>
    <w:p>
      <w:pPr>
        <w:spacing w:after="0"/>
        <w:ind w:left="0"/>
        <w:jc w:val="both"/>
      </w:pPr>
      <w:r>
        <w:rPr>
          <w:rFonts w:ascii="Times New Roman"/>
          <w:b w:val="false"/>
          <w:i w:val="false"/>
          <w:color w:val="000000"/>
          <w:sz w:val="28"/>
        </w:rPr>
        <w:t>
      10.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251"/>
    <w:bookmarkStart w:name="z314" w:id="252"/>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bookmarkEnd w:id="252"/>
    <w:bookmarkStart w:name="z315" w:id="253"/>
    <w:p>
      <w:pPr>
        <w:spacing w:after="0"/>
        <w:ind w:left="0"/>
        <w:jc w:val="both"/>
      </w:pPr>
      <w:r>
        <w:rPr>
          <w:rFonts w:ascii="Times New Roman"/>
          <w:b w:val="false"/>
          <w:i w:val="false"/>
          <w:color w:val="000000"/>
          <w:sz w:val="28"/>
        </w:rPr>
        <w:t>
      11.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bookmarkEnd w:id="253"/>
    <w:bookmarkStart w:name="z316" w:id="254"/>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254"/>
    <w:bookmarkStart w:name="z317" w:id="255"/>
    <w:p>
      <w:pPr>
        <w:spacing w:after="0"/>
        <w:ind w:left="0"/>
        <w:jc w:val="both"/>
      </w:pPr>
      <w:r>
        <w:rPr>
          <w:rFonts w:ascii="Times New Roman"/>
          <w:b w:val="false"/>
          <w:i w:val="false"/>
          <w:color w:val="000000"/>
          <w:sz w:val="28"/>
        </w:rPr>
        <w:t>
      12. Егер заңда өзгеше көзделмесе, сотқа дейінгі тәртіппен шағым жасалғаннан кейін сотқа жүгінуге жол беріледі.</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"Наркология"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қосымша</w:t>
            </w:r>
          </w:p>
        </w:tc>
      </w:tr>
    </w:tbl>
    <w:bookmarkStart w:name="z319" w:id="256"/>
    <w:p>
      <w:pPr>
        <w:spacing w:after="0"/>
        <w:ind w:left="0"/>
        <w:jc w:val="left"/>
      </w:pPr>
      <w:r>
        <w:rPr>
          <w:rFonts w:ascii="Times New Roman"/>
          <w:b/>
          <w:i w:val="false"/>
          <w:color w:val="000000"/>
        </w:rPr>
        <w:t xml:space="preserve"> "Наркология" Психикалық денсаулық орталығынан мәліметтер ұсыну" мемлекеттік қызмет көрсетуге қойылатын негізгі талаптардың тізбесі</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"Наркология" Психикалық денсаулық орталығынан мәліметтер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порталға сұрау берген сәттен бастап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мемлекеттік көрсетілетін қызмет қойылатын негізгі талаптардың тізбесінің қосымшасына сәйкес электрондық құжат нысанындағы динамикалық бақылауда тұрғаны туралы (немесе динамикалық бақылауда болмауы) қарау режиміндегі мәлімет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 жасалған адамның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257"/>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"1414", 8-800-080-7777 Бірыңғай байланыс орталығы арқылы алуға мүмкіндігі бар.</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қызметті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бір реттік парольді беру жолымен немесе қысқа мәтіндік хабарламаны жіберу жолымен субъектінің порталда тіркелген ұялы байланыстың абоненттік нөмірі арқылы үшінші тұлғалардың электрондық сұрау салуы.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p>
            <w:pPr>
              <w:spacing w:after="20"/>
              <w:ind w:left="20"/>
              <w:jc w:val="both"/>
            </w:pPr>
            <w:r>
              <w:rPr>
                <w:rFonts w:ascii="Times New Roman"/>
                <w:b w:val="false"/>
                <w:i w:val="false"/>
                <w:color w:val="000000"/>
                <w:sz w:val="20"/>
              </w:rPr>
              <w:t>
Мәліметтердің қолданылу мерзімі –күнтізбелік 10 күн.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"Наркология" Психикалық</w:t>
            </w:r>
            <w:r>
              <w:br/>
            </w:r>
            <w:r>
              <w:rPr>
                <w:rFonts w:ascii="Times New Roman"/>
                <w:b w:val="false"/>
                <w:i w:val="false"/>
                <w:color w:val="000000"/>
                <w:sz w:val="20"/>
              </w:rPr>
              <w:t>денсаулық орталығынан</w:t>
            </w:r>
            <w:r>
              <w:br/>
            </w:r>
            <w:r>
              <w:rPr>
                <w:rFonts w:ascii="Times New Roman"/>
                <w:b w:val="false"/>
                <w:i w:val="false"/>
                <w:color w:val="000000"/>
                <w:sz w:val="20"/>
              </w:rPr>
              <w:t>мәліметтер ұсыну"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талаптарға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326" w:id="258"/>
    <w:p>
      <w:pPr>
        <w:spacing w:after="0"/>
        <w:ind w:left="0"/>
        <w:jc w:val="left"/>
      </w:pPr>
      <w:r>
        <w:rPr>
          <w:rFonts w:ascii="Times New Roman"/>
          <w:b/>
          <w:i w:val="false"/>
          <w:color w:val="000000"/>
        </w:rPr>
        <w:t xml:space="preserve"> Мәлімет (наркологиялық науқастардың динамикалық байқауда тұратыны туралы (не динамикалық байқауда тұрмайтыны)/Сведения (о динамическом наблюдении (либо отсутствии динамического наблюдения) наркологических больных)</w:t>
      </w:r>
    </w:p>
    <w:bookmarkEnd w:id="258"/>
    <w:bookmarkStart w:name="z327" w:id="259"/>
    <w:p>
      <w:pPr>
        <w:spacing w:after="0"/>
        <w:ind w:left="0"/>
        <w:jc w:val="both"/>
      </w:pPr>
      <w:r>
        <w:rPr>
          <w:rFonts w:ascii="Times New Roman"/>
          <w:b w:val="false"/>
          <w:i w:val="false"/>
          <w:color w:val="000000"/>
          <w:sz w:val="28"/>
        </w:rPr>
        <w:t>
      Берілген күні ________________________________________________</w:t>
      </w:r>
    </w:p>
    <w:bookmarkEnd w:id="259"/>
    <w:bookmarkStart w:name="z328" w:id="260"/>
    <w:p>
      <w:pPr>
        <w:spacing w:after="0"/>
        <w:ind w:left="0"/>
        <w:jc w:val="both"/>
      </w:pPr>
      <w:r>
        <w:rPr>
          <w:rFonts w:ascii="Times New Roman"/>
          <w:b w:val="false"/>
          <w:i w:val="false"/>
          <w:color w:val="000000"/>
          <w:sz w:val="28"/>
        </w:rPr>
        <w:t>
      Дата выдачи</w:t>
      </w:r>
    </w:p>
    <w:bookmarkEnd w:id="260"/>
    <w:bookmarkStart w:name="z329" w:id="261"/>
    <w:p>
      <w:pPr>
        <w:spacing w:after="0"/>
        <w:ind w:left="0"/>
        <w:jc w:val="both"/>
      </w:pPr>
      <w:r>
        <w:rPr>
          <w:rFonts w:ascii="Times New Roman"/>
          <w:b w:val="false"/>
          <w:i w:val="false"/>
          <w:color w:val="000000"/>
          <w:sz w:val="28"/>
        </w:rPr>
        <w:t>
      Т.А.Ә. (ол болған жағдайда) ___________________________________</w:t>
      </w:r>
    </w:p>
    <w:bookmarkEnd w:id="261"/>
    <w:bookmarkStart w:name="z330" w:id="262"/>
    <w:p>
      <w:pPr>
        <w:spacing w:after="0"/>
        <w:ind w:left="0"/>
        <w:jc w:val="both"/>
      </w:pPr>
      <w:r>
        <w:rPr>
          <w:rFonts w:ascii="Times New Roman"/>
          <w:b w:val="false"/>
          <w:i w:val="false"/>
          <w:color w:val="000000"/>
          <w:sz w:val="28"/>
        </w:rPr>
        <w:t>
      Ф.И.О. (при его наличии)</w:t>
      </w:r>
    </w:p>
    <w:bookmarkEnd w:id="262"/>
    <w:bookmarkStart w:name="z331" w:id="263"/>
    <w:p>
      <w:pPr>
        <w:spacing w:after="0"/>
        <w:ind w:left="0"/>
        <w:jc w:val="both"/>
      </w:pPr>
      <w:r>
        <w:rPr>
          <w:rFonts w:ascii="Times New Roman"/>
          <w:b w:val="false"/>
          <w:i w:val="false"/>
          <w:color w:val="000000"/>
          <w:sz w:val="28"/>
        </w:rPr>
        <w:t>
      Туған күні __________________________________________________</w:t>
      </w:r>
    </w:p>
    <w:bookmarkEnd w:id="263"/>
    <w:bookmarkStart w:name="z332" w:id="264"/>
    <w:p>
      <w:pPr>
        <w:spacing w:after="0"/>
        <w:ind w:left="0"/>
        <w:jc w:val="both"/>
      </w:pPr>
      <w:r>
        <w:rPr>
          <w:rFonts w:ascii="Times New Roman"/>
          <w:b w:val="false"/>
          <w:i w:val="false"/>
          <w:color w:val="000000"/>
          <w:sz w:val="28"/>
        </w:rPr>
        <w:t>
      Дата рождения</w:t>
      </w:r>
    </w:p>
    <w:bookmarkEnd w:id="264"/>
    <w:bookmarkStart w:name="z333" w:id="265"/>
    <w:p>
      <w:pPr>
        <w:spacing w:after="0"/>
        <w:ind w:left="0"/>
        <w:jc w:val="both"/>
      </w:pPr>
      <w:r>
        <w:rPr>
          <w:rFonts w:ascii="Times New Roman"/>
          <w:b w:val="false"/>
          <w:i w:val="false"/>
          <w:color w:val="000000"/>
          <w:sz w:val="28"/>
        </w:rPr>
        <w:t>
      Мекенжайы (тұрғылықты мекенжайы) _________________________________</w:t>
      </w:r>
    </w:p>
    <w:bookmarkEnd w:id="265"/>
    <w:bookmarkStart w:name="z334" w:id="266"/>
    <w:p>
      <w:pPr>
        <w:spacing w:after="0"/>
        <w:ind w:left="0"/>
        <w:jc w:val="both"/>
      </w:pPr>
      <w:r>
        <w:rPr>
          <w:rFonts w:ascii="Times New Roman"/>
          <w:b w:val="false"/>
          <w:i w:val="false"/>
          <w:color w:val="000000"/>
          <w:sz w:val="28"/>
        </w:rPr>
        <w:t>
      Адрес</w:t>
      </w:r>
    </w:p>
    <w:bookmarkEnd w:id="266"/>
    <w:bookmarkStart w:name="z335" w:id="267"/>
    <w:p>
      <w:pPr>
        <w:spacing w:after="0"/>
        <w:ind w:left="0"/>
        <w:jc w:val="both"/>
      </w:pPr>
      <w:r>
        <w:rPr>
          <w:rFonts w:ascii="Times New Roman"/>
          <w:b w:val="false"/>
          <w:i w:val="false"/>
          <w:color w:val="000000"/>
          <w:sz w:val="28"/>
        </w:rPr>
        <w:t>
      Динамикалық байқауда тұратыны (тұрмайтыны) _____состоит/не состоит_____</w:t>
      </w:r>
    </w:p>
    <w:bookmarkEnd w:id="267"/>
    <w:bookmarkStart w:name="z336" w:id="268"/>
    <w:p>
      <w:pPr>
        <w:spacing w:after="0"/>
        <w:ind w:left="0"/>
        <w:jc w:val="both"/>
      </w:pPr>
      <w:r>
        <w:rPr>
          <w:rFonts w:ascii="Times New Roman"/>
          <w:b w:val="false"/>
          <w:i w:val="false"/>
          <w:color w:val="000000"/>
          <w:sz w:val="28"/>
        </w:rPr>
        <w:t>
      На динамическом наблюдении</w:t>
      </w:r>
    </w:p>
    <w:bookmarkEnd w:id="268"/>
    <w:bookmarkStart w:name="z337" w:id="269"/>
    <w:p>
      <w:pPr>
        <w:spacing w:after="0"/>
        <w:ind w:left="0"/>
        <w:jc w:val="both"/>
      </w:pPr>
      <w:r>
        <w:rPr>
          <w:rFonts w:ascii="Times New Roman"/>
          <w:b w:val="false"/>
          <w:i w:val="false"/>
          <w:color w:val="000000"/>
          <w:sz w:val="28"/>
        </w:rPr>
        <w:t>
      Деректер _________________________цифрлық жүйеде берілген</w:t>
      </w:r>
    </w:p>
    <w:bookmarkEnd w:id="269"/>
    <w:bookmarkStart w:name="z338" w:id="270"/>
    <w:p>
      <w:pPr>
        <w:spacing w:after="0"/>
        <w:ind w:left="0"/>
        <w:jc w:val="both"/>
      </w:pPr>
      <w:r>
        <w:rPr>
          <w:rFonts w:ascii="Times New Roman"/>
          <w:b w:val="false"/>
          <w:i w:val="false"/>
          <w:color w:val="000000"/>
          <w:sz w:val="28"/>
        </w:rPr>
        <w:t>
      Данные предоставлены цифровой системой _______________</w:t>
      </w:r>
    </w:p>
    <w:bookmarkEnd w:id="2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r>
              <w:br/>
            </w:r>
            <w:r>
              <w:rPr>
                <w:rFonts w:ascii="Times New Roman"/>
                <w:b w:val="false"/>
                <w:i w:val="false"/>
                <w:color w:val="000000"/>
                <w:sz w:val="20"/>
              </w:rPr>
              <w:t>"Көлік құралдарын басқару</w:t>
            </w:r>
            <w:r>
              <w:br/>
            </w:r>
            <w:r>
              <w:rPr>
                <w:rFonts w:ascii="Times New Roman"/>
                <w:b w:val="false"/>
                <w:i w:val="false"/>
                <w:color w:val="000000"/>
                <w:sz w:val="20"/>
              </w:rPr>
              <w:t>құқығын алуға үміткер адамды</w:t>
            </w:r>
            <w:r>
              <w:br/>
            </w:r>
            <w:r>
              <w:rPr>
                <w:rFonts w:ascii="Times New Roman"/>
                <w:b w:val="false"/>
                <w:i w:val="false"/>
                <w:color w:val="000000"/>
                <w:sz w:val="20"/>
              </w:rPr>
              <w:t>медициналық қарап-тексеруден,</w:t>
            </w:r>
            <w:r>
              <w:br/>
            </w:r>
            <w:r>
              <w:rPr>
                <w:rFonts w:ascii="Times New Roman"/>
                <w:b w:val="false"/>
                <w:i w:val="false"/>
                <w:color w:val="000000"/>
                <w:sz w:val="20"/>
              </w:rPr>
              <w:t>механикалық көлік құралдары</w:t>
            </w:r>
            <w:r>
              <w:br/>
            </w:r>
            <w:r>
              <w:rPr>
                <w:rFonts w:ascii="Times New Roman"/>
                <w:b w:val="false"/>
                <w:i w:val="false"/>
                <w:color w:val="000000"/>
                <w:sz w:val="20"/>
              </w:rPr>
              <w:t>жүргізушісін қайта</w:t>
            </w:r>
            <w:r>
              <w:br/>
            </w:r>
            <w:r>
              <w:rPr>
                <w:rFonts w:ascii="Times New Roman"/>
                <w:b w:val="false"/>
                <w:i w:val="false"/>
                <w:color w:val="000000"/>
                <w:sz w:val="20"/>
              </w:rPr>
              <w:t>медициналық қарап-тексеруден</w:t>
            </w:r>
            <w:r>
              <w:br/>
            </w:r>
            <w:r>
              <w:rPr>
                <w:rFonts w:ascii="Times New Roman"/>
                <w:b w:val="false"/>
                <w:i w:val="false"/>
                <w:color w:val="000000"/>
                <w:sz w:val="20"/>
              </w:rPr>
              <w:t>өткізу қағидаларын бекіту</w:t>
            </w:r>
            <w:r>
              <w:br/>
            </w:r>
            <w:r>
              <w:rPr>
                <w:rFonts w:ascii="Times New Roman"/>
                <w:b w:val="false"/>
                <w:i w:val="false"/>
                <w:color w:val="000000"/>
                <w:sz w:val="20"/>
              </w:rPr>
              <w:t>туралы" қағидаларына</w:t>
            </w:r>
            <w:r>
              <w:br/>
            </w:r>
            <w:r>
              <w:rPr>
                <w:rFonts w:ascii="Times New Roman"/>
                <w:b w:val="false"/>
                <w:i w:val="false"/>
                <w:color w:val="000000"/>
                <w:sz w:val="20"/>
              </w:rPr>
              <w:t>1-қосымша</w:t>
            </w:r>
          </w:p>
        </w:tc>
      </w:tr>
    </w:tbl>
    <w:bookmarkStart w:name="z340" w:id="271"/>
    <w:p>
      <w:pPr>
        <w:spacing w:after="0"/>
        <w:ind w:left="0"/>
        <w:jc w:val="left"/>
      </w:pPr>
      <w:r>
        <w:rPr>
          <w:rFonts w:ascii="Times New Roman"/>
          <w:b/>
          <w:i w:val="false"/>
          <w:color w:val="000000"/>
        </w:rPr>
        <w:t xml:space="preserve"> "Көлік құралын басқаруға рұқсат алу туралы анықтама беру" мемлекеттік қызмет көрсетуге қойылатын негізгі талаптардың тізбесі</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басқаруға рұқсат алу туралы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арқылы – құжатты тапсырған сәттен бастап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тіркелді) бекітілген № 073/е нысаны бойынша берілген көлік құралын басқаруға рұқсат алу туралы медициналық анықтама не осы Тізбенің </w:t>
            </w:r>
            <w:r>
              <w:rPr>
                <w:rFonts w:ascii="Times New Roman"/>
                <w:b w:val="false"/>
                <w:i w:val="false"/>
                <w:color w:val="000000"/>
                <w:sz w:val="20"/>
              </w:rPr>
              <w:t>9-тармағында</w:t>
            </w:r>
            <w:r>
              <w:rPr>
                <w:rFonts w:ascii="Times New Roman"/>
                <w:b w:val="false"/>
                <w:i w:val="false"/>
                <w:color w:val="000000"/>
                <w:sz w:val="20"/>
              </w:rPr>
              <w:t xml:space="preserve">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Ақылы негізде, мемлекеттік қызмет көрсету құны "Халық денсаулығы және денсаулық сақтау жүйесі туралы" Қазақстан Республикасы Кодексінің </w:t>
            </w:r>
            <w:r>
              <w:rPr>
                <w:rFonts w:ascii="Times New Roman"/>
                <w:b w:val="false"/>
                <w:i w:val="false"/>
                <w:color w:val="000000"/>
                <w:sz w:val="20"/>
              </w:rPr>
              <w:t>202-бабына</w:t>
            </w:r>
            <w:r>
              <w:rPr>
                <w:rFonts w:ascii="Times New Roman"/>
                <w:b w:val="false"/>
                <w:i w:val="false"/>
                <w:color w:val="000000"/>
                <w:sz w:val="20"/>
              </w:rPr>
              <w:t xml:space="preserve"> сәйкес айқындалады.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72"/>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кодексіне сәйкес сенбі, жексенбі және мереке күндерінен басқа, дүйсенбіден бастап жұманы қоса алғанда, сағат 13.00-ден 14.00-ге дейінгі түскі үзіліспен сағат 9.00-ден 18.00-ге дейін. Бұл ретте әрбір көрсетілетін қызметті беруші жұмыс берушімен Еңбек кодексінің </w:t>
            </w:r>
            <w:r>
              <w:rPr>
                <w:rFonts w:ascii="Times New Roman"/>
                <w:b w:val="false"/>
                <w:i w:val="false"/>
                <w:color w:val="000000"/>
                <w:sz w:val="20"/>
              </w:rPr>
              <w:t>63-бабына</w:t>
            </w:r>
            <w:r>
              <w:rPr>
                <w:rFonts w:ascii="Times New Roman"/>
                <w:b w:val="false"/>
                <w:i w:val="false"/>
                <w:color w:val="000000"/>
                <w:sz w:val="20"/>
              </w:rPr>
              <w:t xml:space="preserve"> сәйкес еңбек тәртібі қағидаларына сәйкес жұмыс режимін бекітеді;</w:t>
            </w:r>
          </w:p>
          <w:bookmarkEnd w:id="272"/>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73"/>
          <w:p>
            <w:pPr>
              <w:spacing w:after="20"/>
              <w:ind w:left="20"/>
              <w:jc w:val="both"/>
            </w:pPr>
            <w:r>
              <w:rPr>
                <w:rFonts w:ascii="Times New Roman"/>
                <w:b w:val="false"/>
                <w:i w:val="false"/>
                <w:color w:val="000000"/>
                <w:sz w:val="20"/>
              </w:rPr>
              <w:t>
1) көрсетілетін қызметті берушіге: жеке басты куәландыратын құжат не цифрлық құжаттар сервисінен электрондық құжат (сәйкестендіру үшін);</w:t>
            </w:r>
          </w:p>
          <w:bookmarkEnd w:id="273"/>
          <w:p>
            <w:pPr>
              <w:spacing w:after="20"/>
              <w:ind w:left="20"/>
              <w:jc w:val="both"/>
            </w:pPr>
            <w:r>
              <w:rPr>
                <w:rFonts w:ascii="Times New Roman"/>
                <w:b w:val="false"/>
                <w:i w:val="false"/>
                <w:color w:val="000000"/>
                <w:sz w:val="20"/>
              </w:rPr>
              <w:t>
2) порталға: электрондық сұрау салу нысанындағы өтініш. Жеке басты куәландыратын құжаттар туралы мәліметтерді көрсетілетін қызметті беруші "цифрлық үкімет" веб-порталында тіркелген пайдаланушының ұялы байланысының абоненттік нөмірі арқылы ұсынылған құжат иесінің келісімімен "цифрлық үкімет" веб-порталының хабарламасына жауап ретінде бір реттік пароль беру немесе қысқа мәтіндік хабарлама жіберу арқылы іске асырылған интеграция арқылы цифрлық құжаттар (сәйкестендіру үшін)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74"/>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анық еместігінің анықтауы;</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осы мемлекеттік қызметті көрсетуге қойылатын негізгі талаптар тізбесінің 8-тармағында көзделген тізбеге сәйкес құжаттардың толық пакетін ұсынбауы және (немесе) қолданылу мерзімі өтіп кеткен құжаттарды ұсынуы;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Қағидаларға сәйкес медициналық қарап-тексерудің теріс қорытындысы;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275"/>
          <w:p>
            <w:pPr>
              <w:spacing w:after="20"/>
              <w:ind w:left="20"/>
              <w:jc w:val="both"/>
            </w:pPr>
            <w:r>
              <w:rPr>
                <w:rFonts w:ascii="Times New Roman"/>
                <w:b w:val="false"/>
                <w:i w:val="false"/>
                <w:color w:val="000000"/>
                <w:sz w:val="20"/>
              </w:rPr>
              <w:t>
073/е нысанындағы медициналық анықтаманы беру медициналық цифрлық жүйеге енгізу және дәрігердің қол қойылған ЭЦҚ арқылы ғана электрондық форматта жүзеге асырылады.</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толық пакетті қалыптастыру үшін көрсетілетін қызметті алушы көлік құралын басқаруға рұқсат алу туралы медициналық анықтамасын электрондық форматта қалыптастыру үшін медициналық мекемеде медициналық қарап-тексеруден өтуі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Дене мүмкіндіктері шектеулі адамдар үшін пандус, шақырту түймесі, күту залы, құжаттар үлгілері бар тағандар болуы тиіс.</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қызметтерінде, сондай-ақ "1414", 8-800-080-7777 Бірыңғай байланыс орталығында мемлекеттік қызмет көрсетудің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r>
              <w:br/>
            </w:r>
            <w:r>
              <w:rPr>
                <w:rFonts w:ascii="Times New Roman"/>
                <w:b w:val="false"/>
                <w:i w:val="false"/>
                <w:color w:val="000000"/>
                <w:sz w:val="20"/>
              </w:rPr>
              <w:t>Еңбекке уақытша</w:t>
            </w:r>
            <w:r>
              <w:br/>
            </w:r>
            <w:r>
              <w:rPr>
                <w:rFonts w:ascii="Times New Roman"/>
                <w:b w:val="false"/>
                <w:i w:val="false"/>
                <w:color w:val="000000"/>
                <w:sz w:val="20"/>
              </w:rPr>
              <w:t>жарамсыздыққа сараптама</w:t>
            </w:r>
            <w:r>
              <w:br/>
            </w:r>
            <w:r>
              <w:rPr>
                <w:rFonts w:ascii="Times New Roman"/>
                <w:b w:val="false"/>
                <w:i w:val="false"/>
                <w:color w:val="000000"/>
                <w:sz w:val="20"/>
              </w:rPr>
              <w:t>жүргізу, сондай-ақ еңбекке</w:t>
            </w:r>
            <w:r>
              <w:br/>
            </w:r>
            <w:r>
              <w:rPr>
                <w:rFonts w:ascii="Times New Roman"/>
                <w:b w:val="false"/>
                <w:i w:val="false"/>
                <w:color w:val="000000"/>
                <w:sz w:val="20"/>
              </w:rPr>
              <w:t>уақытша жарамсыздық</w:t>
            </w:r>
            <w:r>
              <w:br/>
            </w:r>
            <w:r>
              <w:rPr>
                <w:rFonts w:ascii="Times New Roman"/>
                <w:b w:val="false"/>
                <w:i w:val="false"/>
                <w:color w:val="000000"/>
                <w:sz w:val="20"/>
              </w:rPr>
              <w:t>парағын немесе анықтамасын</w:t>
            </w:r>
            <w:r>
              <w:br/>
            </w:r>
            <w:r>
              <w:rPr>
                <w:rFonts w:ascii="Times New Roman"/>
                <w:b w:val="false"/>
                <w:i w:val="false"/>
                <w:color w:val="000000"/>
                <w:sz w:val="20"/>
              </w:rPr>
              <w:t>беру қағидаларына</w:t>
            </w:r>
            <w:r>
              <w:br/>
            </w:r>
            <w:r>
              <w:rPr>
                <w:rFonts w:ascii="Times New Roman"/>
                <w:b w:val="false"/>
                <w:i w:val="false"/>
                <w:color w:val="000000"/>
                <w:sz w:val="20"/>
              </w:rPr>
              <w:t>1-қосымша</w:t>
            </w:r>
          </w:p>
        </w:tc>
      </w:tr>
    </w:tbl>
    <w:bookmarkStart w:name="z351" w:id="276"/>
    <w:p>
      <w:pPr>
        <w:spacing w:after="0"/>
        <w:ind w:left="0"/>
        <w:jc w:val="left"/>
      </w:pPr>
      <w:r>
        <w:rPr>
          <w:rFonts w:ascii="Times New Roman"/>
          <w:b/>
          <w:i w:val="false"/>
          <w:color w:val="000000"/>
        </w:rPr>
        <w:t xml:space="preserve"> "Еңбекке уақытша жарамсыздық парағын беру" мемлекеттік көрсетуге қойылатын негізгі талаптардың тізбесі</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парағын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277"/>
          <w:p>
            <w:pPr>
              <w:spacing w:after="20"/>
              <w:ind w:left="20"/>
              <w:jc w:val="both"/>
            </w:pPr>
            <w:r>
              <w:rPr>
                <w:rFonts w:ascii="Times New Roman"/>
                <w:b w:val="false"/>
                <w:i w:val="false"/>
                <w:color w:val="000000"/>
                <w:sz w:val="20"/>
              </w:rPr>
              <w:t>
1) көрсетілетін қызметті беруші (тікелей жүгінген кезде);</w:t>
            </w:r>
          </w:p>
          <w:bookmarkEnd w:id="277"/>
          <w:p>
            <w:pPr>
              <w:spacing w:after="20"/>
              <w:ind w:left="20"/>
              <w:jc w:val="both"/>
            </w:pPr>
            <w:r>
              <w:rPr>
                <w:rFonts w:ascii="Times New Roman"/>
                <w:b w:val="false"/>
                <w:i w:val="false"/>
                <w:color w:val="000000"/>
                <w:sz w:val="20"/>
              </w:rPr>
              <w:t xml:space="preserve">
2) "цифрлық үкімет" веб-порталы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тікелей жүгінген кезде немесе портал арқылы - құжатты тапсырған сәттен бастап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туралы парақ не осы Тізбенің 9-тармағында көрсетілген негіздер бойынша мемлекеттік қызмет көрсетуден бас тарту туралы дәлелді жауап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78"/>
          <w:p>
            <w:pPr>
              <w:spacing w:after="20"/>
              <w:ind w:left="20"/>
              <w:jc w:val="both"/>
            </w:pPr>
            <w:r>
              <w:rPr>
                <w:rFonts w:ascii="Times New Roman"/>
                <w:b w:val="false"/>
                <w:i w:val="false"/>
                <w:color w:val="000000"/>
                <w:sz w:val="20"/>
              </w:rPr>
              <w:t>
1) көрсетілетін қызметті беруші - дүйсенбіден сенбіге дейін (дүйсенбі – жұма үзіліссіз сағат 8.00-ден бастап 20.00-ге дейін, сенбі күні сағат 9.00-ден 14.00-ге дейін), демалыс (жексенбі) және мереке күндеріне кезекші дәрігерлерінің жұмысын қамтамасыз ету арқылы. Мемлекеттік көрсетілетін қызметті алуға өтініш жұмыс күндері сағат 18.00-ге дейін берілуі қажет;</w:t>
            </w:r>
          </w:p>
          <w:bookmarkEnd w:id="278"/>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79"/>
          <w:p>
            <w:pPr>
              <w:spacing w:after="20"/>
              <w:ind w:left="20"/>
              <w:jc w:val="both"/>
            </w:pPr>
            <w:r>
              <w:rPr>
                <w:rFonts w:ascii="Times New Roman"/>
                <w:b w:val="false"/>
                <w:i w:val="false"/>
                <w:color w:val="000000"/>
                <w:sz w:val="20"/>
              </w:rPr>
              <w:t>
1) көрсетілетін қызметті берушіге: жеке басты куәландыратын құжат не цифрлық құжаттар сервисінен электрондық құжат (сәйкестендіру үшін);</w:t>
            </w:r>
          </w:p>
          <w:bookmarkEnd w:id="279"/>
          <w:p>
            <w:pPr>
              <w:spacing w:after="20"/>
              <w:ind w:left="20"/>
              <w:jc w:val="both"/>
            </w:pPr>
            <w:r>
              <w:rPr>
                <w:rFonts w:ascii="Times New Roman"/>
                <w:b w:val="false"/>
                <w:i w:val="false"/>
                <w:color w:val="000000"/>
                <w:sz w:val="20"/>
              </w:rPr>
              <w:t>
2) порталға: электрондық сұрау салу нысанындағы өтініш. Жеке басты куәландыратын құжаттар туралы мәліметтерді көрсетілетін қызметті беруші "цифрлық үкімет" веб-порталында тіркелген пайдаланушының ұялы байланысының абоненттік нөмірі арқылы ұсынылған құжат иесінің келісімімен "цифрлық үкімет" веб-порталының хабарламасына жауап ретінде бір реттік пароль беру немесе қысқа мәтіндік хабарлама жіберу арқылы іске асырылған интеграция арқылы цифрлық құжаттар (сәйкестендіру үшін) сервисінен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 w:id="280"/>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280"/>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r>
              <w:br/>
            </w:r>
            <w:r>
              <w:rPr>
                <w:rFonts w:ascii="Times New Roman"/>
                <w:b w:val="false"/>
                <w:i w:val="false"/>
                <w:color w:val="000000"/>
                <w:sz w:val="20"/>
              </w:rPr>
              <w:t>Еңбекке уақытша</w:t>
            </w:r>
            <w:r>
              <w:br/>
            </w:r>
            <w:r>
              <w:rPr>
                <w:rFonts w:ascii="Times New Roman"/>
                <w:b w:val="false"/>
                <w:i w:val="false"/>
                <w:color w:val="000000"/>
                <w:sz w:val="20"/>
              </w:rPr>
              <w:t>жарамсыздыққа сараптама</w:t>
            </w:r>
            <w:r>
              <w:br/>
            </w:r>
            <w:r>
              <w:rPr>
                <w:rFonts w:ascii="Times New Roman"/>
                <w:b w:val="false"/>
                <w:i w:val="false"/>
                <w:color w:val="000000"/>
                <w:sz w:val="20"/>
              </w:rPr>
              <w:t>жүргізу, сондай-ақ еңбекке</w:t>
            </w:r>
            <w:r>
              <w:br/>
            </w:r>
            <w:r>
              <w:rPr>
                <w:rFonts w:ascii="Times New Roman"/>
                <w:b w:val="false"/>
                <w:i w:val="false"/>
                <w:color w:val="000000"/>
                <w:sz w:val="20"/>
              </w:rPr>
              <w:t>уақытша жарамсыздық</w:t>
            </w:r>
            <w:r>
              <w:br/>
            </w:r>
            <w:r>
              <w:rPr>
                <w:rFonts w:ascii="Times New Roman"/>
                <w:b w:val="false"/>
                <w:i w:val="false"/>
                <w:color w:val="000000"/>
                <w:sz w:val="20"/>
              </w:rPr>
              <w:t>парағын немесе</w:t>
            </w:r>
            <w:r>
              <w:br/>
            </w:r>
            <w:r>
              <w:rPr>
                <w:rFonts w:ascii="Times New Roman"/>
                <w:b w:val="false"/>
                <w:i w:val="false"/>
                <w:color w:val="000000"/>
                <w:sz w:val="20"/>
              </w:rPr>
              <w:t>анықтамасын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357" w:id="281"/>
    <w:p>
      <w:pPr>
        <w:spacing w:after="0"/>
        <w:ind w:left="0"/>
        <w:jc w:val="left"/>
      </w:pPr>
      <w:r>
        <w:rPr>
          <w:rFonts w:ascii="Times New Roman"/>
          <w:b/>
          <w:i w:val="false"/>
          <w:color w:val="000000"/>
        </w:rPr>
        <w:t xml:space="preserve"> "Еңбекке уақытша жарамсыздық туралы анықтама беру" мемлекеттік көрсетілетін қызмет тізбесі</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туралы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282"/>
          <w:p>
            <w:pPr>
              <w:spacing w:after="20"/>
              <w:ind w:left="20"/>
              <w:jc w:val="both"/>
            </w:pPr>
            <w:r>
              <w:rPr>
                <w:rFonts w:ascii="Times New Roman"/>
                <w:b w:val="false"/>
                <w:i w:val="false"/>
                <w:color w:val="000000"/>
                <w:sz w:val="20"/>
              </w:rPr>
              <w:t>
1) көрсетілетін қызметті беруші (тікелей жүгінген кезде);</w:t>
            </w:r>
          </w:p>
          <w:bookmarkEnd w:id="282"/>
          <w:p>
            <w:pPr>
              <w:spacing w:after="20"/>
              <w:ind w:left="20"/>
              <w:jc w:val="both"/>
            </w:pPr>
            <w:r>
              <w:rPr>
                <w:rFonts w:ascii="Times New Roman"/>
                <w:b w:val="false"/>
                <w:i w:val="false"/>
                <w:color w:val="000000"/>
                <w:sz w:val="20"/>
              </w:rPr>
              <w:t>
2) "цифрлық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берушіге тікелей жүгінген кезде немесе портал арқылы - құжатты тапсырған сәттен бастап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уақытша жарамсыздық туралы парақ не осы Тізбенің 11-тармағында көрсетілген негіздер бойынша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дүйсенбіден сенбіге дейін (дүйсенбі – жұма үзіліссіз сағат 8.00-ден бастап 20.00-ге дейін, сенбі күні сағат 9.00-ден 14.00-ге дейін), демалыс (жексенбі) және мереке күндеріне кезекші дәрігерлерінің жұмысын қамтамасыз ету арқылы.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283"/>
          <w:p>
            <w:pPr>
              <w:spacing w:after="20"/>
              <w:ind w:left="20"/>
              <w:jc w:val="both"/>
            </w:pPr>
            <w:r>
              <w:rPr>
                <w:rFonts w:ascii="Times New Roman"/>
                <w:b w:val="false"/>
                <w:i w:val="false"/>
                <w:color w:val="000000"/>
                <w:sz w:val="20"/>
              </w:rPr>
              <w:t>
1) көрсетілетін қызметті берушіге: жеке басты куәландыратын құжат немесе цифрлық құжаттар сервисінен электрондық құжат (сәйкестендіру үшін);</w:t>
            </w:r>
          </w:p>
          <w:bookmarkEnd w:id="283"/>
          <w:p>
            <w:pPr>
              <w:spacing w:after="20"/>
              <w:ind w:left="20"/>
              <w:jc w:val="both"/>
            </w:pPr>
            <w:r>
              <w:rPr>
                <w:rFonts w:ascii="Times New Roman"/>
                <w:b w:val="false"/>
                <w:i w:val="false"/>
                <w:color w:val="000000"/>
                <w:sz w:val="20"/>
              </w:rPr>
              <w:t>
2) порталға: электрондық сұрау салу нысанындағы өтініш. Көрсетілетін қызметті беруші жеке басын куәландыратын құжаттар туралы мәліметті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84"/>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w:t>
            </w:r>
          </w:p>
          <w:bookmarkEnd w:id="284"/>
          <w:p>
            <w:pPr>
              <w:spacing w:after="20"/>
              <w:ind w:left="20"/>
              <w:jc w:val="both"/>
            </w:pPr>
            <w:r>
              <w:rPr>
                <w:rFonts w:ascii="Times New Roman"/>
                <w:b w:val="false"/>
                <w:i w:val="false"/>
                <w:color w:val="000000"/>
                <w:sz w:val="20"/>
              </w:rPr>
              <w:t>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85"/>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285"/>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7-қосымша</w:t>
            </w:r>
            <w:r>
              <w:br/>
            </w:r>
            <w:r>
              <w:rPr>
                <w:rFonts w:ascii="Times New Roman"/>
                <w:b w:val="false"/>
                <w:i w:val="false"/>
                <w:color w:val="000000"/>
                <w:sz w:val="20"/>
              </w:rPr>
              <w:t>Ағзалардың (ағза бөлігінің)</w:t>
            </w:r>
            <w:r>
              <w:br/>
            </w:r>
            <w:r>
              <w:rPr>
                <w:rFonts w:ascii="Times New Roman"/>
                <w:b w:val="false"/>
                <w:i w:val="false"/>
                <w:color w:val="000000"/>
                <w:sz w:val="20"/>
              </w:rPr>
              <w:t>және (немесе) тіндердің (тін</w:t>
            </w:r>
            <w:r>
              <w:br/>
            </w:r>
            <w:r>
              <w:rPr>
                <w:rFonts w:ascii="Times New Roman"/>
                <w:b w:val="false"/>
                <w:i w:val="false"/>
                <w:color w:val="000000"/>
                <w:sz w:val="20"/>
              </w:rPr>
              <w:t>бөлігінің) қайтыс болғаннан</w:t>
            </w:r>
            <w:r>
              <w:br/>
            </w:r>
            <w:r>
              <w:rPr>
                <w:rFonts w:ascii="Times New Roman"/>
                <w:b w:val="false"/>
                <w:i w:val="false"/>
                <w:color w:val="000000"/>
                <w:sz w:val="20"/>
              </w:rPr>
              <w:t>кейінгі донорлығына адамның</w:t>
            </w:r>
            <w:r>
              <w:br/>
            </w:r>
            <w:r>
              <w:rPr>
                <w:rFonts w:ascii="Times New Roman"/>
                <w:b w:val="false"/>
                <w:i w:val="false"/>
                <w:color w:val="000000"/>
                <w:sz w:val="20"/>
              </w:rPr>
              <w:t>тірі кезінде ерік білдіруін</w:t>
            </w:r>
            <w:r>
              <w:br/>
            </w:r>
            <w:r>
              <w:rPr>
                <w:rFonts w:ascii="Times New Roman"/>
                <w:b w:val="false"/>
                <w:i w:val="false"/>
                <w:color w:val="000000"/>
                <w:sz w:val="20"/>
              </w:rPr>
              <w:t>беру және бұл жөнінде жұбайын</w:t>
            </w:r>
            <w:r>
              <w:br/>
            </w:r>
            <w:r>
              <w:rPr>
                <w:rFonts w:ascii="Times New Roman"/>
                <w:b w:val="false"/>
                <w:i w:val="false"/>
                <w:color w:val="000000"/>
                <w:sz w:val="20"/>
              </w:rPr>
              <w:t>(зайыбын) немесе жақын</w:t>
            </w:r>
            <w:r>
              <w:br/>
            </w:r>
            <w:r>
              <w:rPr>
                <w:rFonts w:ascii="Times New Roman"/>
                <w:b w:val="false"/>
                <w:i w:val="false"/>
                <w:color w:val="000000"/>
                <w:sz w:val="20"/>
              </w:rPr>
              <w:t>туыстарының бірін хабардар</w:t>
            </w:r>
            <w:r>
              <w:br/>
            </w:r>
            <w:r>
              <w:rPr>
                <w:rFonts w:ascii="Times New Roman"/>
                <w:b w:val="false"/>
                <w:i w:val="false"/>
                <w:color w:val="000000"/>
                <w:sz w:val="20"/>
              </w:rPr>
              <w:t>ету қағидаларына</w:t>
            </w:r>
            <w:r>
              <w:br/>
            </w:r>
            <w:r>
              <w:rPr>
                <w:rFonts w:ascii="Times New Roman"/>
                <w:b w:val="false"/>
                <w:i w:val="false"/>
                <w:color w:val="000000"/>
                <w:sz w:val="20"/>
              </w:rPr>
              <w:t>3-қосымша</w:t>
            </w:r>
          </w:p>
        </w:tc>
      </w:tr>
    </w:tbl>
    <w:bookmarkStart w:name="z363" w:id="286"/>
    <w:p>
      <w:pPr>
        <w:spacing w:after="0"/>
        <w:ind w:left="0"/>
        <w:jc w:val="left"/>
      </w:pPr>
      <w:r>
        <w:rPr>
          <w:rFonts w:ascii="Times New Roman"/>
          <w:b/>
          <w:i w:val="false"/>
          <w:color w:val="000000"/>
        </w:rPr>
        <w:t xml:space="preserve">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 мемлекеттік көрсетілетін қызмет көрсетуге қойылатын негізгі талаптардың тізбесі"</w:t>
      </w:r>
    </w:p>
    <w:bookmarkEnd w:id="2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"Трансплантаттау мақсатында ағзалардың (ағза бөлігінің) және (немесе) тіндердің (тін бөлігінің) қайтыс болғаннан кейінгі донорлығынан тірі кезінде бас тарту немесе келісім алуды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 санитариялық алғашқы көмек көрсететін медициналық ұйымы.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87"/>
          <w:p>
            <w:pPr>
              <w:spacing w:after="20"/>
              <w:ind w:left="20"/>
              <w:jc w:val="both"/>
            </w:pPr>
            <w:r>
              <w:rPr>
                <w:rFonts w:ascii="Times New Roman"/>
                <w:b w:val="false"/>
                <w:i w:val="false"/>
                <w:color w:val="000000"/>
                <w:sz w:val="20"/>
              </w:rPr>
              <w:t>
1) Мемлекеттік қызметті медициналық-санитариялық алғашқы көмек көрсететін медициналық ұйымдар;</w:t>
            </w:r>
          </w:p>
          <w:bookmarkEnd w:id="287"/>
          <w:p>
            <w:pPr>
              <w:spacing w:after="20"/>
              <w:ind w:left="20"/>
              <w:jc w:val="both"/>
            </w:pPr>
            <w:r>
              <w:rPr>
                <w:rFonts w:ascii="Times New Roman"/>
                <w:b w:val="false"/>
                <w:i w:val="false"/>
                <w:color w:val="000000"/>
                <w:sz w:val="20"/>
              </w:rPr>
              <w:t>
2) "цифрлық үкімет" веб -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88"/>
          <w:p>
            <w:pPr>
              <w:spacing w:after="20"/>
              <w:ind w:left="20"/>
              <w:jc w:val="both"/>
            </w:pPr>
            <w:r>
              <w:rPr>
                <w:rFonts w:ascii="Times New Roman"/>
                <w:b w:val="false"/>
                <w:i w:val="false"/>
                <w:color w:val="000000"/>
                <w:sz w:val="20"/>
              </w:rPr>
              <w:t>
1) көрсетілетін қызметті беруші арқылы көрсету мерзімі 1 (бір) жұмыс күні ішінде;</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арқылы-құжаттар топтамасын тапсыру үшін күтудің рұқсат етілген ең ұзақ уақыты 15 (он бес) минуттан аспайды;</w:t>
            </w:r>
          </w:p>
          <w:p>
            <w:pPr>
              <w:spacing w:after="20"/>
              <w:ind w:left="20"/>
              <w:jc w:val="both"/>
            </w:pPr>
            <w:r>
              <w:rPr>
                <w:rFonts w:ascii="Times New Roman"/>
                <w:b w:val="false"/>
                <w:i w:val="false"/>
                <w:color w:val="000000"/>
                <w:sz w:val="20"/>
              </w:rPr>
              <w:t>
Көрсетілетін қызметті беруші арқылы көрсетілетін қызметті алушыға қызмет көрсетудің рұқсат етілген ең ұзақ уақыты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(толық автоматтандырылған)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89"/>
          <w:p>
            <w:pPr>
              <w:spacing w:after="20"/>
              <w:ind w:left="20"/>
              <w:jc w:val="both"/>
            </w:pPr>
            <w:r>
              <w:rPr>
                <w:rFonts w:ascii="Times New Roman"/>
                <w:b w:val="false"/>
                <w:i w:val="false"/>
                <w:color w:val="000000"/>
                <w:sz w:val="20"/>
              </w:rPr>
              <w:t>
Осы мемлекеттік көрсетілетін қызметке 1– қосымшаға сәйкес нысан бойынша ағзалардың (ағза бөлігінің) және (немесе) тіндердің (тін бөлігінің) қайтыс болғаннан кейінгі донорлығынан тірі кезінде бас тартуды тіркеу туралы анықтама;</w:t>
            </w:r>
          </w:p>
          <w:bookmarkEnd w:id="289"/>
          <w:p>
            <w:pPr>
              <w:spacing w:after="20"/>
              <w:ind w:left="20"/>
              <w:jc w:val="both"/>
            </w:pPr>
            <w:r>
              <w:rPr>
                <w:rFonts w:ascii="Times New Roman"/>
                <w:b w:val="false"/>
                <w:i w:val="false"/>
                <w:color w:val="000000"/>
                <w:sz w:val="20"/>
              </w:rPr>
              <w:t>
Осы мемлекеттік қызметке 2–қосымшаға сәйкес нысан бойынша ағзалардың (ағза бөлігінің) және (немесе) тіндердің (тін бөлігінің) қайтыс болғаннан кейінгі донорлығына тірі кезінде келісімді тіркеу туралы анықтама.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 w:id="290"/>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дүйсенбі-жұма аралығында үзіліссіз сағат 8.00 - ден 20.00 - ге дейін, сенбі күні сағат 9.00 - ден 14.00 - ге дейін.</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күту тәртібімен көрсетіледі.</w:t>
            </w:r>
          </w:p>
          <w:p>
            <w:pPr>
              <w:spacing w:after="20"/>
              <w:ind w:left="20"/>
              <w:jc w:val="both"/>
            </w:pPr>
            <w:r>
              <w:rPr>
                <w:rFonts w:ascii="Times New Roman"/>
                <w:b w:val="false"/>
                <w:i w:val="false"/>
                <w:color w:val="000000"/>
                <w:sz w:val="20"/>
              </w:rPr>
              <w:t>
2) портал арқылы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91"/>
          <w:p>
            <w:pPr>
              <w:spacing w:after="20"/>
              <w:ind w:left="20"/>
              <w:jc w:val="both"/>
            </w:pPr>
            <w:r>
              <w:rPr>
                <w:rFonts w:ascii="Times New Roman"/>
                <w:b w:val="false"/>
                <w:i w:val="false"/>
                <w:color w:val="000000"/>
                <w:sz w:val="20"/>
              </w:rPr>
              <w:t>
Көрсетілетін қызметті берушіге:</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тікелей жүгінген кезде жеке басын куәландыратын құжат не жеке басын сәйкестендіру үшін цифрлық құжаттар сервисінен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Қағидаларға 1, 2 – қосымшаларға сәйкес 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1) электрондық сұрау салу нысанындағы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292"/>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көрсетуден бас тарту үшін Қазақстан Республикасының </w:t>
            </w:r>
          </w:p>
          <w:bookmarkEnd w:id="292"/>
          <w:p>
            <w:pPr>
              <w:spacing w:after="20"/>
              <w:ind w:left="20"/>
              <w:jc w:val="both"/>
            </w:pPr>
            <w:r>
              <w:rPr>
                <w:rFonts w:ascii="Times New Roman"/>
                <w:b w:val="false"/>
                <w:i w:val="false"/>
                <w:color w:val="000000"/>
                <w:sz w:val="20"/>
              </w:rPr>
              <w:t>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93"/>
          <w:p>
            <w:pPr>
              <w:spacing w:after="20"/>
              <w:ind w:left="20"/>
              <w:jc w:val="both"/>
            </w:pPr>
            <w:r>
              <w:rPr>
                <w:rFonts w:ascii="Times New Roman"/>
                <w:b w:val="false"/>
                <w:i w:val="false"/>
                <w:color w:val="000000"/>
                <w:sz w:val="20"/>
              </w:rPr>
              <w:t>
1) мемлекеттік қызметті алу үшін қызмет алушы ұсынған құжаттардың және (немесе) оларда көрсетілген деректердің (мәліметтің) дәйексіздігінің анықталуы;</w:t>
            </w:r>
          </w:p>
          <w:bookmarkEnd w:id="293"/>
          <w:p>
            <w:pPr>
              <w:spacing w:after="20"/>
              <w:ind w:left="20"/>
              <w:jc w:val="both"/>
            </w:pPr>
            <w:r>
              <w:rPr>
                <w:rFonts w:ascii="Times New Roman"/>
                <w:b w:val="false"/>
                <w:i w:val="false"/>
                <w:color w:val="000000"/>
                <w:sz w:val="20"/>
              </w:rPr>
              <w:t xml:space="preserve">
2) нақты медициналық - санитариялық алғашқы көмек ұйымына бекітілмеуі.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6" w:id="294"/>
          <w:p>
            <w:pPr>
              <w:spacing w:after="20"/>
              <w:ind w:left="20"/>
              <w:jc w:val="both"/>
            </w:pPr>
            <w:r>
              <w:rPr>
                <w:rFonts w:ascii="Times New Roman"/>
                <w:b w:val="false"/>
                <w:i w:val="false"/>
                <w:color w:val="000000"/>
                <w:sz w:val="20"/>
              </w:rPr>
              <w:t>
Көрсетілетін қызметті алушының порталда тіркелген ұялы байланыстың абоненттік нөмірі арқылы мемлекеттік көрсетілетін қызметті портал хабарламасына жауап ретінде бір реттік пароль беру немесе қысқа мәтіндік хабарлама жіберу арқылы электрондық нысанда алуға мүмкіндігі бар.</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Дене мүмкіндіктері шектеулі адамдар үшін пандус, шақырту түймесі, зағиптар мен нашар көретіндерге арналған тактильді жол, күту залы, құжаттар үлгілері бар тағандар болуы тиіс.</w:t>
            </w:r>
          </w:p>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қызметтерінде, сондай-ақ "1414", 8-800-080-7777 Бірыңғай байланыс - орталығында мемлекеттік қызмет көрсетудің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r>
              <w:br/>
            </w:r>
            <w:r>
              <w:rPr>
                <w:rFonts w:ascii="Times New Roman"/>
                <w:b w:val="false"/>
                <w:i w:val="false"/>
                <w:color w:val="000000"/>
                <w:sz w:val="20"/>
              </w:rPr>
              <w:t>"Тегін медициналық көмектің</w:t>
            </w:r>
            <w:r>
              <w:br/>
            </w:r>
            <w:r>
              <w:rPr>
                <w:rFonts w:ascii="Times New Roman"/>
                <w:b w:val="false"/>
                <w:i w:val="false"/>
                <w:color w:val="000000"/>
                <w:sz w:val="20"/>
              </w:rPr>
              <w:t>кепілдік берілген көлемі</w:t>
            </w:r>
            <w:r>
              <w:br/>
            </w:r>
            <w:r>
              <w:rPr>
                <w:rFonts w:ascii="Times New Roman"/>
                <w:b w:val="false"/>
                <w:i w:val="false"/>
                <w:color w:val="000000"/>
                <w:sz w:val="20"/>
              </w:rPr>
              <w:t>шеңберінде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азаматтарын шетелге емделуге</w:t>
            </w:r>
            <w:r>
              <w:br/>
            </w:r>
            <w:r>
              <w:rPr>
                <w:rFonts w:ascii="Times New Roman"/>
                <w:b w:val="false"/>
                <w:i w:val="false"/>
                <w:color w:val="000000"/>
                <w:sz w:val="20"/>
              </w:rPr>
              <w:t>жіберу және (немесе) емдеуді</w:t>
            </w:r>
            <w:r>
              <w:br/>
            </w:r>
            <w:r>
              <w:rPr>
                <w:rFonts w:ascii="Times New Roman"/>
                <w:b w:val="false"/>
                <w:i w:val="false"/>
                <w:color w:val="000000"/>
                <w:sz w:val="20"/>
              </w:rPr>
              <w:t>отандық медициналық</w:t>
            </w:r>
            <w:r>
              <w:br/>
            </w:r>
            <w:r>
              <w:rPr>
                <w:rFonts w:ascii="Times New Roman"/>
                <w:b w:val="false"/>
                <w:i w:val="false"/>
                <w:color w:val="000000"/>
                <w:sz w:val="20"/>
              </w:rPr>
              <w:t>ұйымдарда жүргізу үшін</w:t>
            </w:r>
            <w:r>
              <w:br/>
            </w:r>
            <w:r>
              <w:rPr>
                <w:rFonts w:ascii="Times New Roman"/>
                <w:b w:val="false"/>
                <w:i w:val="false"/>
                <w:color w:val="000000"/>
                <w:sz w:val="20"/>
              </w:rPr>
              <w:t>шетелдік мамандарды</w:t>
            </w:r>
            <w:r>
              <w:br/>
            </w:r>
            <w:r>
              <w:rPr>
                <w:rFonts w:ascii="Times New Roman"/>
                <w:b w:val="false"/>
                <w:i w:val="false"/>
                <w:color w:val="000000"/>
                <w:sz w:val="20"/>
              </w:rPr>
              <w:t>тарту қағидаларына</w:t>
            </w:r>
            <w:r>
              <w:br/>
            </w:r>
            <w:r>
              <w:rPr>
                <w:rFonts w:ascii="Times New Roman"/>
                <w:b w:val="false"/>
                <w:i w:val="false"/>
                <w:color w:val="000000"/>
                <w:sz w:val="20"/>
              </w:rPr>
              <w:t>1-қосымша</w:t>
            </w:r>
          </w:p>
        </w:tc>
      </w:tr>
    </w:tbl>
    <w:bookmarkStart w:name="z380" w:id="295"/>
    <w:p>
      <w:pPr>
        <w:spacing w:after="0"/>
        <w:ind w:left="0"/>
        <w:jc w:val="left"/>
      </w:pPr>
      <w:r>
        <w:rPr>
          <w:rFonts w:ascii="Times New Roman"/>
          <w:b/>
          <w:i w:val="false"/>
          <w:color w:val="000000"/>
        </w:rPr>
        <w:t xml:space="preserve"> "Тегін медициналық көмектің кепілдік берілген көлемі шеңберінде Қазақстан Республикасының азаматтарын шетелге емделуге жіберудің орындылығы және (немесе) емдеуді отандық медициналық ұйымдарда жүргізу үшін шетелдік мамандарды тарту мүмкіндігіне құжаттарды қабылдау және қарау" мемлекеттік көрсетілетін қызмет стандарты".</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 шеңберінде Қазақстан Республикасының азаматтарын шетелге емделуге жіберудің орындылығы және (немесе) емдеуді отандық медициналық ұйымдарда жүргізу үшін шетелдік мамандарды тарту мүмкіндігіне құжаттарды қабылдау және қарау"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көрсетілетін қызметті беруші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 мерзімі – көрсетілетін қызметті алушы мәліметтерді көрсетілетін қызметті берушіге тапсырған сәттен бастап-2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денсаулық сақтау ұйымының пациентті шетелге емделуге жіберу және (немесе) отандық медициналық ұйымдарда емдеу жүргізу үшін шетелдік мамандарды тарту туралы қорытындысына қосымшасымен жазбаша жауап не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кестесі –Қазақстан Республикасының Еңбек заңнамасына сәйкес демалыс және мереке күндерінен басқа, дүйсенбі-жұма аралығында сағат 13.00-ден 14.30-ға дейінгі түскі үзіліспен сағат 9.00-ден 18.30-ға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296"/>
          <w:p>
            <w:pPr>
              <w:spacing w:after="20"/>
              <w:ind w:left="20"/>
              <w:jc w:val="both"/>
            </w:pPr>
            <w:r>
              <w:rPr>
                <w:rFonts w:ascii="Times New Roman"/>
                <w:b w:val="false"/>
                <w:i w:val="false"/>
                <w:color w:val="000000"/>
                <w:sz w:val="20"/>
              </w:rPr>
              <w:t>
1) еркін нысандағы өтініш;</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жеке басын сәйкестендіру үшін жеке басын куәландыратын құжат;</w:t>
            </w:r>
          </w:p>
          <w:p>
            <w:pPr>
              <w:spacing w:after="20"/>
              <w:ind w:left="20"/>
              <w:jc w:val="both"/>
            </w:pPr>
            <w:r>
              <w:rPr>
                <w:rFonts w:ascii="Times New Roman"/>
                <w:b w:val="false"/>
                <w:i w:val="false"/>
                <w:color w:val="000000"/>
                <w:sz w:val="20"/>
              </w:rPr>
              <w:t>
3) пациенттің ауру тарихынан үзінді (ескіру мерзімі 30 (отыз) жұмыс күнінен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297"/>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bookmarkEnd w:id="297"/>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98"/>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Қағидалармен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 не осы Қағидалармен белгіленген тексерулер.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99"/>
          <w:p>
            <w:pPr>
              <w:spacing w:after="20"/>
              <w:ind w:left="20"/>
              <w:jc w:val="both"/>
            </w:pPr>
            <w:r>
              <w:rPr>
                <w:rFonts w:ascii="Times New Roman"/>
                <w:b w:val="false"/>
                <w:i w:val="false"/>
                <w:color w:val="000000"/>
                <w:sz w:val="20"/>
              </w:rPr>
              <w:t>
Мемлекеттік қызметті көрсету орындарының мекенжайлары Министрліктің интернет-ресурсында орналастырылған. dsm. gov. kz "Мемлекеттік көрсетілетін қызметтер" бөлімі.</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Қызмет көрсетілетін орынның жағдайларын көрсету (үй-жай режимі, қауіпсіздікті қамтамасыз ету, жеке мүмкіндіктері шектеулі адамдар үшін жасалған жағдайлар, күтудің және қажетті құжаттарды дайындаудың қолайлы жағдайлары (күту залы, үлгілер қойылған тағандар) және тағы сол сияқты).</w:t>
            </w:r>
          </w:p>
          <w:p>
            <w:pPr>
              <w:spacing w:after="20"/>
              <w:ind w:left="20"/>
              <w:jc w:val="both"/>
            </w:pPr>
            <w:r>
              <w:rPr>
                <w:rFonts w:ascii="Times New Roman"/>
                <w:b w:val="false"/>
                <w:i w:val="false"/>
                <w:color w:val="000000"/>
                <w:sz w:val="20"/>
              </w:rPr>
              <w:t>
Мемлекеттік қызмет көрсету мәселелері жөніндегі анықтамалық қызметтердің байланыс телефондары Министрліктің интернет-ресурсында көрсетілген. dsm. gov. kz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r>
              <w:br/>
            </w: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"Дәрігердің қабылдауына жазылу" мемлекеттік қызметін көрсетуге қойылатын негізгі талаптардың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"Дәрігердің қабылдауына жазылу"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 w:id="300"/>
          <w:p>
            <w:pPr>
              <w:spacing w:after="20"/>
              <w:ind w:left="20"/>
              <w:jc w:val="both"/>
            </w:pPr>
            <w:r>
              <w:rPr>
                <w:rFonts w:ascii="Times New Roman"/>
                <w:b w:val="false"/>
                <w:i w:val="false"/>
                <w:color w:val="000000"/>
                <w:sz w:val="20"/>
              </w:rPr>
              <w:t>
1) Медициналық-санитариялық алғашқы көмек көрсететін медициналық ұйым (бұдан әрі – МСАК ұйымы) (тікелей жүгіну немесе телефон байланысы арқылы);</w:t>
            </w:r>
          </w:p>
          <w:bookmarkEnd w:id="300"/>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01"/>
          <w:p>
            <w:pPr>
              <w:spacing w:after="20"/>
              <w:ind w:left="20"/>
              <w:jc w:val="both"/>
            </w:pPr>
            <w:r>
              <w:rPr>
                <w:rFonts w:ascii="Times New Roman"/>
                <w:b w:val="false"/>
                <w:i w:val="false"/>
                <w:color w:val="000000"/>
                <w:sz w:val="20"/>
              </w:rPr>
              <w:t>
МСАК ұйымына жүгінген кезде (тікелей немесе телефон арқылы):</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1) пациент құжаттарды тапсырған сәттен бастап – 10 (он) минуттан аспайды;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тапсыру үшін күтудің ең ұзақ рұқсат етілген уақыты – 10 (он)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3) МСАК ұйымында қызмет көрсетудің ең ұзақ рұқсат етілген уақыты – 10 (он) минут. Осы уақыт ішінде пациентке ауызша жауап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1) құжаттарды тапсырған сәттен бастап –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02"/>
          <w:p>
            <w:pPr>
              <w:spacing w:after="20"/>
              <w:ind w:left="20"/>
              <w:jc w:val="both"/>
            </w:pPr>
            <w:r>
              <w:rPr>
                <w:rFonts w:ascii="Times New Roman"/>
                <w:b w:val="false"/>
                <w:i w:val="false"/>
                <w:color w:val="000000"/>
                <w:sz w:val="20"/>
              </w:rPr>
              <w:t>
1) МСАК ұйымына тікелей немесе телефон арқылы жүгінген кезде – дәрігердің қабылдауына алдын ала жазылу журналына тіркеу және дәрігердің қабылдау күні мен уақытын көрсете отырып ауызша жауап беру;</w:t>
            </w:r>
          </w:p>
          <w:bookmarkEnd w:id="302"/>
          <w:p>
            <w:pPr>
              <w:spacing w:after="20"/>
              <w:ind w:left="20"/>
              <w:jc w:val="both"/>
            </w:pPr>
            <w:r>
              <w:rPr>
                <w:rFonts w:ascii="Times New Roman"/>
                <w:b w:val="false"/>
                <w:i w:val="false"/>
                <w:color w:val="000000"/>
                <w:sz w:val="20"/>
              </w:rPr>
              <w:t>
2) портал арқылы жүгінген кезде – жеке кабинетте электрондық өтінім мәртебесі түріндегі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303"/>
          <w:p>
            <w:pPr>
              <w:spacing w:after="20"/>
              <w:ind w:left="20"/>
              <w:jc w:val="both"/>
            </w:pPr>
            <w:r>
              <w:rPr>
                <w:rFonts w:ascii="Times New Roman"/>
                <w:b w:val="false"/>
                <w:i w:val="false"/>
                <w:color w:val="000000"/>
                <w:sz w:val="20"/>
              </w:rPr>
              <w:t xml:space="preserve">
1) МСАК ұйымы – дүйсенбіден сенбіге дейін (дүйсенбі – жұма күндері сағат 8.00-ден 20.00-ге дейін үзіліссіз, сенбі күні сағат 9.00-ден 14.00-ге дейін), демалыс (жексенбі) және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күндерін қоспағанда;</w:t>
            </w:r>
          </w:p>
          <w:bookmarkEnd w:id="303"/>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(пациент жұмыс уақыты аяқталғаннан кейін, демалыс және Қазақстан Республикасының Еңбек кодексіне сәйкес мереке күндері жүгінген жағдайда, мемлекеттік қызмет көрсетуге арналған өтініштерді қабылдау және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304"/>
          <w:p>
            <w:pPr>
              <w:spacing w:after="20"/>
              <w:ind w:left="20"/>
              <w:jc w:val="both"/>
            </w:pPr>
            <w:r>
              <w:rPr>
                <w:rFonts w:ascii="Times New Roman"/>
                <w:b w:val="false"/>
                <w:i w:val="false"/>
                <w:color w:val="000000"/>
                <w:sz w:val="20"/>
              </w:rPr>
              <w:t>
1) МСАК ұйымына:</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не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Порталға: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нысандағы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туралы мәліметтерді немесе цифрлық құжаттар сервисінен алынған электрондық құжатты (сәйкестендіру үшін) МСАК ұйымы Портал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құжаттар сервисінен Порталда тіркелген пайдаланушының ұялы байланыс абоненттік нөміріне жіберілген бір реттік парольді енгізу немесе Портал хабарламасына жауап ретінде қысқа мәтіндік хабарлама жіберу арқылы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 w:id="305"/>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bookmarkEnd w:id="305"/>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3" w:id="306"/>
          <w:p>
            <w:pPr>
              <w:spacing w:after="20"/>
              <w:ind w:left="20"/>
              <w:jc w:val="both"/>
            </w:pPr>
            <w:r>
              <w:rPr>
                <w:rFonts w:ascii="Times New Roman"/>
                <w:b w:val="false"/>
                <w:i w:val="false"/>
                <w:color w:val="000000"/>
                <w:sz w:val="20"/>
              </w:rPr>
              <w:t>
1) мемлекеттік қызметті алу үшін пациент ұсынған құжаттардың және (немесе) олардағы деректердің (мәліметтердің) анық емес екендігі анықталған жағдайда;</w:t>
            </w:r>
          </w:p>
          <w:bookmarkEnd w:id="306"/>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"Медициналық-санитариялық алғашқы көмек көрсететін денсаулық сақтау ұйымдарына жеке тұлғаларды бекіту қағидаларын бекіту туралы"</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13 қарашадағы № ҚР ДСМ-194/2020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21642 тіркелді) сәйкес пациенттің осы медициналық-санитариялық алғашқы көрсететін медициналық ұйымға тіркелуі болмаған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307"/>
          <w:p>
            <w:pPr>
              <w:spacing w:after="20"/>
              <w:ind w:left="20"/>
              <w:jc w:val="both"/>
            </w:pPr>
            <w:r>
              <w:rPr>
                <w:rFonts w:ascii="Times New Roman"/>
                <w:b w:val="false"/>
                <w:i w:val="false"/>
                <w:color w:val="000000"/>
                <w:sz w:val="20"/>
              </w:rPr>
              <w:t>
Пациент Порталда тіркелген ұялы байланыс абоненттік нөмірі арқылы бір реттік парольді енгізу немесе Портал хабарламасына жауап ретінде қысқа мәтіндік хабарлама жіберу жолымен мемлекеттік қызметті электрондық нысанда алу мүмкіндігіне ие. Сондай-ақ пациент электрондық цифрлық қолтаңбасы (ЭЦҚ) болған жағдайда мемлекеттік қызметті Портал арқылы электрондық нысанда ала алады.</w:t>
            </w:r>
          </w:p>
          <w:bookmarkEnd w:id="307"/>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авторизациядан өткен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ЭЦҚ немесе бір реттік пароль арқылы авторизациядан өтіп, одан кейін "Цифрлық құжаттар" бөліміне кіріп, қажетті құжатты таңдау қажет.</w:t>
            </w:r>
          </w:p>
          <w:p>
            <w:pPr>
              <w:spacing w:after="20"/>
              <w:ind w:left="20"/>
              <w:jc w:val="both"/>
            </w:pPr>
            <w:r>
              <w:rPr>
                <w:rFonts w:ascii="Times New Roman"/>
                <w:b w:val="false"/>
                <w:i w:val="false"/>
                <w:color w:val="000000"/>
                <w:sz w:val="20"/>
              </w:rPr>
              <w:t>
Дене мүмкіндіктері шектеулі адамдар үшін пандус, шақырту батырмасы, көзі көрмейтін және нашар көретін адамдарға арналған тактильді жолақ, күту залы, құжаттардың үлгілері бар ақпараттық үстел қарастырылған.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10-қосымша</w:t>
            </w:r>
            <w:r>
              <w:br/>
            </w: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"Дәрігерді үйге шақырту" мемлекеттік қызмет көрсетуге қойылатын негізгі талаптар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"Дәрігерді үйге шақырту"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308"/>
          <w:p>
            <w:pPr>
              <w:spacing w:after="20"/>
              <w:ind w:left="20"/>
              <w:jc w:val="both"/>
            </w:pPr>
            <w:r>
              <w:rPr>
                <w:rFonts w:ascii="Times New Roman"/>
                <w:b w:val="false"/>
                <w:i w:val="false"/>
                <w:color w:val="000000"/>
                <w:sz w:val="20"/>
              </w:rPr>
              <w:t xml:space="preserve">
1) медициналық-санитариялық алғашқы көмек көрсететін медициналық ұйым (бұдан әрі – МСАК ұйымы) (тікелей жүгінген кезде немесе МСАК ұйымына телефон арқылы хабарласу арқылы); </w:t>
            </w:r>
          </w:p>
          <w:bookmarkEnd w:id="308"/>
          <w:p>
            <w:pPr>
              <w:spacing w:after="20"/>
              <w:ind w:left="20"/>
              <w:jc w:val="both"/>
            </w:pPr>
            <w:r>
              <w:rPr>
                <w:rFonts w:ascii="Times New Roman"/>
                <w:b w:val="false"/>
                <w:i w:val="false"/>
                <w:color w:val="000000"/>
                <w:sz w:val="20"/>
              </w:rPr>
              <w:t>
2) "цифрлық үкіметтің" веб-порталы –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309"/>
          <w:p>
            <w:pPr>
              <w:spacing w:after="20"/>
              <w:ind w:left="20"/>
              <w:jc w:val="both"/>
            </w:pPr>
            <w:r>
              <w:rPr>
                <w:rFonts w:ascii="Times New Roman"/>
                <w:b w:val="false"/>
                <w:i w:val="false"/>
                <w:color w:val="000000"/>
                <w:sz w:val="20"/>
              </w:rPr>
              <w:t>
МСАК ұйымына (тікелей немесе телефон арқылы) жүгінген кезде:</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1) пациент құжаттарды тапсырған сәттен бастап – 10 (он) минуттан аспайды;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МСАК ұйымының қызмет көрсетуінің рұқсат етілген ең ұзақ уақыты – 10 (он)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пациент құжаттарды тапсырған сәттен бастап – 30 (отыз) минуттан аспайды.</w:t>
            </w:r>
          </w:p>
          <w:p>
            <w:pPr>
              <w:spacing w:after="20"/>
              <w:ind w:left="20"/>
              <w:jc w:val="both"/>
            </w:pPr>
            <w:r>
              <w:rPr>
                <w:rFonts w:ascii="Times New Roman"/>
                <w:b w:val="false"/>
                <w:i w:val="false"/>
                <w:color w:val="000000"/>
                <w:sz w:val="20"/>
              </w:rPr>
              <w:t>
Портал арқылы жүгінген кезде мемлекеттік қызмет Порталға жүгінген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310"/>
          <w:p>
            <w:pPr>
              <w:spacing w:after="20"/>
              <w:ind w:left="20"/>
              <w:jc w:val="both"/>
            </w:pPr>
            <w:r>
              <w:rPr>
                <w:rFonts w:ascii="Times New Roman"/>
                <w:b w:val="false"/>
                <w:i w:val="false"/>
                <w:color w:val="000000"/>
                <w:sz w:val="20"/>
              </w:rPr>
              <w:t>
1) тікелей немесе телефон арқылы жүгінген кезде – МСАК ұйымының шақыртуларды тіркеу журналына жазба енгізу және дәрігердің келу күні мен уақытын көрсете отырып ауызша жауап беру;</w:t>
            </w:r>
          </w:p>
          <w:bookmarkEnd w:id="310"/>
          <w:p>
            <w:pPr>
              <w:spacing w:after="20"/>
              <w:ind w:left="20"/>
              <w:jc w:val="both"/>
            </w:pPr>
            <w:r>
              <w:rPr>
                <w:rFonts w:ascii="Times New Roman"/>
                <w:b w:val="false"/>
                <w:i w:val="false"/>
                <w:color w:val="000000"/>
                <w:sz w:val="20"/>
              </w:rPr>
              <w:t>
2) Портал арқылы жүгінген кезде электрондық түрде – жеке кабинетте электрондық өтінім мәртебесі түріндегі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311"/>
          <w:p>
            <w:pPr>
              <w:spacing w:after="20"/>
              <w:ind w:left="20"/>
              <w:jc w:val="both"/>
            </w:pPr>
            <w:r>
              <w:rPr>
                <w:rFonts w:ascii="Times New Roman"/>
                <w:b w:val="false"/>
                <w:i w:val="false"/>
                <w:color w:val="000000"/>
                <w:sz w:val="20"/>
              </w:rPr>
              <w:t>
1) МСАК ұйымы – дүйсенбіден сенбіге дейін (дүйсенбі – жұма аралығында сағат 8.00-ден 20.00-ге дейін үзіліссіз, сенбі күні сағат 9.00-ден 14.00-ге дейін), жексенбі және Қазақстан Республикасының Еңбек кодексіне сәйкес мереке күндерін қоспағанда;</w:t>
            </w:r>
          </w:p>
          <w:bookmarkEnd w:id="311"/>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(пациент жұмыс уақыты аяқталғаннан кейін, демалыс немесе мереке күндері жүгінген жағдайда өтініштерді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312"/>
          <w:p>
            <w:pPr>
              <w:spacing w:after="20"/>
              <w:ind w:left="20"/>
              <w:jc w:val="both"/>
            </w:pPr>
            <w:r>
              <w:rPr>
                <w:rFonts w:ascii="Times New Roman"/>
                <w:b w:val="false"/>
                <w:i w:val="false"/>
                <w:color w:val="000000"/>
                <w:sz w:val="20"/>
              </w:rPr>
              <w:t>
1) МСАК ұйымына:</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тікелей жүгінген кезде –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түрде берілген сұрау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 немесе цифрлық құжаттар сервисінен алынған электрондық құжат туралы мәліметтерді (сәйкестендіру үшін) МСАК ұйымы Портал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құжаттар сервисінен Порталда тіркелген ұялы байланыс абоненттік нөмірі арқылы құжат иесінің келісімі болған жағдайда, бір реттік парольді беру немесе Портал хабарламасына жауап ретінде қысқа мәтіндік хабарлама жіберу арқылы жүзеге асырылған интеграция негізінде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313"/>
          <w:p>
            <w:pPr>
              <w:spacing w:after="20"/>
              <w:ind w:left="20"/>
              <w:jc w:val="both"/>
            </w:pPr>
            <w:r>
              <w:rPr>
                <w:rFonts w:ascii="Times New Roman"/>
                <w:b w:val="false"/>
                <w:i w:val="false"/>
                <w:color w:val="000000"/>
                <w:sz w:val="20"/>
              </w:rPr>
              <w:t>
1) мемлекеттік қызметті алу үшін пациент ұсынған құжаттардың және (немесе) олардағы деректердің (мәліметтердің) анық емес екендігі анықталған жағдайда;</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"Медициналық-санитариялық алғашқы көмек көрсететін денсаулық сақтау ұйымдарына жеке тұлғаларды бекіту қағидаларын бекіту туралы"</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13 қарашадағы № ҚР ДСМ-194/2020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21642 тіркелді) сәйкес пациенттің осы МСАК ұйымына бекітілмеуі.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4" w:id="314"/>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bookmarkEnd w:id="314"/>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315"/>
          <w:p>
            <w:pPr>
              <w:spacing w:after="20"/>
              <w:ind w:left="20"/>
              <w:jc w:val="both"/>
            </w:pPr>
            <w:r>
              <w:rPr>
                <w:rFonts w:ascii="Times New Roman"/>
                <w:b w:val="false"/>
                <w:i w:val="false"/>
                <w:color w:val="000000"/>
                <w:sz w:val="20"/>
              </w:rPr>
              <w:t>
Пациент Порталда тіркелген ұялы байланыс абоненттік нөмірі арқылы бір реттік парольді енгізу немесе Портал хабарламасына жауап ретінде қысқа мәтіндік хабарлама жіберу арқылы мемлекеттік қызметті электрондық нысанда алуға мүмкіндік алады.</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Пациенттің ЭЦҚ болған жағдайда мемлекеттік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мобильдік қосымшада авторизациядан өткен пайдаланушылар үшін қолжетімді.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мобильдік қосымшада ЭЦҚ немесе бір реттік пароль арқылы авторизациядан өтіп, "Цифрлық құжаттар" бөліміне кіріп, қажетті құжатты таңдау қажет.</w:t>
            </w:r>
          </w:p>
          <w:p>
            <w:pPr>
              <w:spacing w:after="20"/>
              <w:ind w:left="20"/>
              <w:jc w:val="both"/>
            </w:pPr>
            <w:r>
              <w:rPr>
                <w:rFonts w:ascii="Times New Roman"/>
                <w:b w:val="false"/>
                <w:i w:val="false"/>
                <w:color w:val="000000"/>
                <w:sz w:val="20"/>
              </w:rPr>
              <w:t>
Физикалық мүмкіндіктері шектеулі адамдар үшін пандус, шақырту батырмасы, зағиптар мен көзі нашар көретін адамдарға арналған тактильді жолақ, күту залы және құжаттардың үлгілері бар ақпараттық стенд болуы қамтамасыз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11-қосымша</w:t>
            </w:r>
            <w:r>
              <w:br/>
            </w: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"Медициналық-санитариялық алғашқы көмек көрсететін медициналық ұйымнан анықтама беру"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ұйымнан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 w:id="316"/>
          <w:p>
            <w:pPr>
              <w:spacing w:after="20"/>
              <w:ind w:left="20"/>
              <w:jc w:val="both"/>
            </w:pPr>
            <w:r>
              <w:rPr>
                <w:rFonts w:ascii="Times New Roman"/>
                <w:b w:val="false"/>
                <w:i w:val="false"/>
                <w:color w:val="000000"/>
                <w:sz w:val="20"/>
              </w:rPr>
              <w:t>
1) медициналық-санитариялық алғашқы көмек көрсететін медициналық ұйым (бұдан әрі – МСАК ұйымы) (тікелей жүгінген кезде немесе МСАК ұйымына телефон арқылы хабарласу арқылы);</w:t>
            </w:r>
          </w:p>
          <w:bookmarkEnd w:id="316"/>
          <w:p>
            <w:pPr>
              <w:spacing w:after="20"/>
              <w:ind w:left="20"/>
              <w:jc w:val="both"/>
            </w:pPr>
            <w:r>
              <w:rPr>
                <w:rFonts w:ascii="Times New Roman"/>
                <w:b w:val="false"/>
                <w:i w:val="false"/>
                <w:color w:val="000000"/>
                <w:sz w:val="20"/>
              </w:rPr>
              <w:t>
 "цифрлық үкіметтің" веб-порталы –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17"/>
          <w:p>
            <w:pPr>
              <w:spacing w:after="20"/>
              <w:ind w:left="20"/>
              <w:jc w:val="both"/>
            </w:pPr>
            <w:r>
              <w:rPr>
                <w:rFonts w:ascii="Times New Roman"/>
                <w:b w:val="false"/>
                <w:i w:val="false"/>
                <w:color w:val="000000"/>
                <w:sz w:val="20"/>
              </w:rPr>
              <w:t xml:space="preserve">
МСАК ұйымына (тікелей немесе телефон арқылы) жүгінген кезде: </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пациент құжаттарды тапсырған сәттен бастап – 10 (он) минуттан аспайды; </w:t>
            </w:r>
          </w:p>
          <w:p>
            <w:pPr>
              <w:spacing w:after="20"/>
              <w:ind w:left="20"/>
              <w:jc w:val="both"/>
            </w:pPr>
            <w:r>
              <w:rPr>
                <w:rFonts w:ascii="Times New Roman"/>
                <w:b w:val="false"/>
                <w:i w:val="false"/>
                <w:color w:val="000000"/>
                <w:sz w:val="20"/>
              </w:rPr>
              <w:t xml:space="preserve">
2) МСАК ұйымының қызмет көрсетуінің рұқсат етілген ең ұзақ уақыты – 10 (он) минут. Портал арқылы жүгінген кезде: пациент құжаттарды тапсырған сәттен бастап – 30 (отыз) минуттан аспайды.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318"/>
          <w:p>
            <w:pPr>
              <w:spacing w:after="20"/>
              <w:ind w:left="20"/>
              <w:jc w:val="both"/>
            </w:pPr>
            <w:r>
              <w:rPr>
                <w:rFonts w:ascii="Times New Roman"/>
                <w:b w:val="false"/>
                <w:i w:val="false"/>
                <w:color w:val="000000"/>
                <w:sz w:val="20"/>
              </w:rPr>
              <w:t xml:space="preserve">
1) тікелей немесе телефон арқылы жүгінген кезде – МСАК ұйымының шақыртуларды тіркеу журналына жазба енгізу және дәрігердің келу күні мен уақытын көрсете отырып ауызша жауап беру; </w:t>
            </w:r>
          </w:p>
          <w:bookmarkEnd w:id="318"/>
          <w:p>
            <w:pPr>
              <w:spacing w:after="20"/>
              <w:ind w:left="20"/>
              <w:jc w:val="both"/>
            </w:pPr>
            <w:r>
              <w:rPr>
                <w:rFonts w:ascii="Times New Roman"/>
                <w:b w:val="false"/>
                <w:i w:val="false"/>
                <w:color w:val="000000"/>
                <w:sz w:val="20"/>
              </w:rPr>
              <w:t>
2) Портал арқылы жүгінген кезде электрондық түрде – жеке кабинетте электрондық өтінім мәртебесі түріндегі хабарлама. Бұл ретте мемлекеттік қызмет көрсетуге сұрау салу қабылданғаннан кейін пациентке белгіленген уақытта үйде медициналық көмек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 w:id="319"/>
          <w:p>
            <w:pPr>
              <w:spacing w:after="20"/>
              <w:ind w:left="20"/>
              <w:jc w:val="both"/>
            </w:pPr>
            <w:r>
              <w:rPr>
                <w:rFonts w:ascii="Times New Roman"/>
                <w:b w:val="false"/>
                <w:i w:val="false"/>
                <w:color w:val="000000"/>
                <w:sz w:val="20"/>
              </w:rPr>
              <w:t>
1) МСАК ұйымы – дүйсенбіден сенбіге дейін (дүйсенбі–жұма күндері сағат 8.00-ден 20.00-ге дейін үзіліссіз, сенбі күні сағат 9.00-ден 14.00-ге дейін), жексенбі және Қазақстан Республикасының Еңбек кодексіне сәйкес мереке күндерін қоспағанда;</w:t>
            </w:r>
          </w:p>
          <w:bookmarkEnd w:id="319"/>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жұмыс істейді (пациент жұмыс уақыты аяқталғаннан кейін, демалыс немесе мереке күндері жүгінген жағдайда, өтініштерді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20"/>
          <w:p>
            <w:pPr>
              <w:spacing w:after="20"/>
              <w:ind w:left="20"/>
              <w:jc w:val="both"/>
            </w:pPr>
            <w:r>
              <w:rPr>
                <w:rFonts w:ascii="Times New Roman"/>
                <w:b w:val="false"/>
                <w:i w:val="false"/>
                <w:color w:val="000000"/>
                <w:sz w:val="20"/>
              </w:rPr>
              <w:t>
1) МСАК ұйымына: тікелей жүгінген кезде – жеке басын куәландыратын құжат не цифрлық құжаттар сервисінен алынған электрондық құжат (сәйкестендіру үшін);</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арқылы: электрондық нысандағы сұрау салу. Жеке басын куәландыратын құжаттар не цифрлық құжаттар сервисінен алынған электрондық құжат (сәйкестендіру үшін) туралы мәліметтерді МСАК ұйымы Портал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цифрлық құжаттарды цифрлық құжаттар сервисінен іске асырылған интеграция арқылы алады.</w:t>
            </w:r>
          </w:p>
          <w:p>
            <w:pPr>
              <w:spacing w:after="20"/>
              <w:ind w:left="20"/>
              <w:jc w:val="both"/>
            </w:pPr>
            <w:r>
              <w:rPr>
                <w:rFonts w:ascii="Times New Roman"/>
                <w:b w:val="false"/>
                <w:i w:val="false"/>
                <w:color w:val="000000"/>
                <w:sz w:val="20"/>
              </w:rPr>
              <w:t>
Бұл құжат иесінің келісімі болған жағдайда, Порталда тіркелген пайдаланушының ұялы байланыс абоненттік нөмірі арқылы бір реттік парольді енгізу немесе Порталдың хабарламасына жауап ретінде қысқа мәтіндік хабарлама жіберу жолымен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321"/>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bookmarkEnd w:id="321"/>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22"/>
          <w:p>
            <w:pPr>
              <w:spacing w:after="20"/>
              <w:ind w:left="20"/>
              <w:jc w:val="both"/>
            </w:pPr>
            <w:r>
              <w:rPr>
                <w:rFonts w:ascii="Times New Roman"/>
                <w:b w:val="false"/>
                <w:i w:val="false"/>
                <w:color w:val="000000"/>
                <w:sz w:val="20"/>
              </w:rPr>
              <w:t xml:space="preserve">
1) мемлекеттік қызметті алу үшін пациент ұсынған құжаттардың және (немесе) олардағы деректердің (мәліметтердің) анық емес екендігі анықталған жағдайда; </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"Медициналық-санитариялық алғашқы көмек көрсететін денсаулық сақтау ұйымдарына жеке тұлғаларды бекіту қағидаларын бекіту туралы"</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13 қарашадағы № ҚР ДСМ-194/2020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21642 тіркелді) сәйкес пациенттің осы бастапқы медициналық-санитариялық көмек көрсететін медициналық ұйымға бекітілмеуі.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23"/>
          <w:p>
            <w:pPr>
              <w:spacing w:after="20"/>
              <w:ind w:left="20"/>
              <w:jc w:val="both"/>
            </w:pPr>
            <w:r>
              <w:rPr>
                <w:rFonts w:ascii="Times New Roman"/>
                <w:b w:val="false"/>
                <w:i w:val="false"/>
                <w:color w:val="000000"/>
                <w:sz w:val="20"/>
              </w:rPr>
              <w:t>
Пациент Порталда тіркелген ұялы байланыс абоненттік нөмірі арқылы бір реттік парольді енгізу немесе Порталдың хабарламасына жауап ретінде қысқа мәтіндік хабарлама жіберу жолымен мемлекеттік қызметті электрондық нысанда алуға мүмкіндік алады.</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Пациенттің электрондық цифрлық қолтаңбасы (ЭЦҚ) болған жағдайда, мемлекеттік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құжаттар сервисі мобильді қосымшада авторизациядан өткен пайдаланушылар үшін қолжетімді. Цифрлық құжатты пайдалану үшін мобильді қосымшада ЭЦҚ немесе бір реттік пароль арқылы авторизациядан өтіп, "Цифрлық құжаттар" бөліміне кіріп, қажетті құжатты таңдау қажет.</w:t>
            </w:r>
          </w:p>
          <w:p>
            <w:pPr>
              <w:spacing w:after="20"/>
              <w:ind w:left="20"/>
              <w:jc w:val="both"/>
            </w:pPr>
            <w:r>
              <w:rPr>
                <w:rFonts w:ascii="Times New Roman"/>
                <w:b w:val="false"/>
                <w:i w:val="false"/>
                <w:color w:val="000000"/>
                <w:sz w:val="20"/>
              </w:rPr>
              <w:t>
Физикалық мүмкіндіктері шектеулі адамдар үшін пандустың, шақырту батырмасының, зағиптар мен көру қабілеті бұзылған адамдарға арналған тактильді жолақтың, күту залының және құжаттардың үлгілері орналастырылған ақпараттық стендтің болуы қамтамасыз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12-қосымша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2024 жылғы 27 қарашадағы</w:t>
            </w:r>
            <w:r>
              <w:br/>
            </w:r>
            <w:r>
              <w:rPr>
                <w:rFonts w:ascii="Times New Roman"/>
                <w:b w:val="false"/>
                <w:i w:val="false"/>
                <w:color w:val="000000"/>
                <w:sz w:val="20"/>
              </w:rPr>
              <w:t>№99 бұйрығына</w:t>
            </w:r>
            <w:r>
              <w:br/>
            </w:r>
            <w:r>
              <w:rPr>
                <w:rFonts w:ascii="Times New Roman"/>
                <w:b w:val="false"/>
                <w:i w:val="false"/>
                <w:color w:val="000000"/>
                <w:sz w:val="20"/>
              </w:rPr>
              <w:t>1-қосымша</w:t>
            </w:r>
          </w:p>
        </w:tc>
      </w:tr>
    </w:tbl>
    <w:bookmarkStart w:name="z445" w:id="324"/>
    <w:p>
      <w:pPr>
        <w:spacing w:after="0"/>
        <w:ind w:left="0"/>
        <w:jc w:val="left"/>
      </w:pPr>
      <w:r>
        <w:rPr>
          <w:rFonts w:ascii="Times New Roman"/>
          <w:b/>
          <w:i w:val="false"/>
          <w:color w:val="000000"/>
        </w:rPr>
        <w:t xml:space="preserve"> "Стационарға емделуге жатқызу үшін пациенттерге жолдама беру" мемлекеттік қызметін көрсету қағидалары</w:t>
      </w:r>
    </w:p>
    <w:bookmarkEnd w:id="324"/>
    <w:bookmarkStart w:name="z446" w:id="325"/>
    <w:p>
      <w:pPr>
        <w:spacing w:after="0"/>
        <w:ind w:left="0"/>
        <w:jc w:val="left"/>
      </w:pPr>
      <w:r>
        <w:rPr>
          <w:rFonts w:ascii="Times New Roman"/>
          <w:b/>
          <w:i w:val="false"/>
          <w:color w:val="000000"/>
        </w:rPr>
        <w:t xml:space="preserve"> 1-тарау. Жалпы ережелер</w:t>
      </w:r>
    </w:p>
    <w:bookmarkEnd w:id="325"/>
    <w:bookmarkStart w:name="z447" w:id="326"/>
    <w:p>
      <w:pPr>
        <w:spacing w:after="0"/>
        <w:ind w:left="0"/>
        <w:jc w:val="both"/>
      </w:pPr>
      <w:r>
        <w:rPr>
          <w:rFonts w:ascii="Times New Roman"/>
          <w:b w:val="false"/>
          <w:i w:val="false"/>
          <w:color w:val="000000"/>
          <w:sz w:val="28"/>
        </w:rPr>
        <w:t xml:space="preserve">
      1. Осы "Пациенттерге стационарға жатқызуға жолдама беру" мемлекеттік қызметін көрсету қағидалары (бұдан әрі – Қағидалар) Қазақстан Республикасының "Мемлекеттік және әлеуметтік жауапкершілігі бар көрсетілетін қызметтер туралы"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"Пациенттерге стационарға жатқызуға жолдама беру" мемлекеттік қызметін көрсету тәртібін (бұдан әрі – мемлекеттік қызмет) айқындайды.</w:t>
      </w:r>
    </w:p>
    <w:bookmarkEnd w:id="326"/>
    <w:bookmarkStart w:name="z448" w:id="327"/>
    <w:p>
      <w:pPr>
        <w:spacing w:after="0"/>
        <w:ind w:left="0"/>
        <w:jc w:val="both"/>
      </w:pPr>
      <w:r>
        <w:rPr>
          <w:rFonts w:ascii="Times New Roman"/>
          <w:b w:val="false"/>
          <w:i w:val="false"/>
          <w:color w:val="000000"/>
          <w:sz w:val="28"/>
        </w:rPr>
        <w:t>
      2. Осы Қағидаларда пайдаланылатын негізгі ұғымдар:</w:t>
      </w:r>
    </w:p>
    <w:bookmarkEnd w:id="327"/>
    <w:bookmarkStart w:name="z449" w:id="328"/>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328"/>
    <w:bookmarkStart w:name="z450" w:id="329"/>
    <w:p>
      <w:pPr>
        <w:spacing w:after="0"/>
        <w:ind w:left="0"/>
        <w:jc w:val="both"/>
      </w:pPr>
      <w:r>
        <w:rPr>
          <w:rFonts w:ascii="Times New Roman"/>
          <w:b w:val="false"/>
          <w:i w:val="false"/>
          <w:color w:val="000000"/>
          <w:sz w:val="28"/>
        </w:rPr>
        <w:t>
      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329"/>
    <w:bookmarkStart w:name="z451" w:id="330"/>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330"/>
    <w:bookmarkStart w:name="z452" w:id="331"/>
    <w:p>
      <w:pPr>
        <w:spacing w:after="0"/>
        <w:ind w:left="0"/>
        <w:jc w:val="both"/>
      </w:pPr>
      <w:r>
        <w:rPr>
          <w:rFonts w:ascii="Times New Roman"/>
          <w:b w:val="false"/>
          <w:i w:val="false"/>
          <w:color w:val="000000"/>
          <w:sz w:val="28"/>
        </w:rPr>
        <w:t>
      4)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"электрондық үкіметтің" цифрлық инфрақұрылымының объектісі;</w:t>
      </w:r>
    </w:p>
    <w:bookmarkEnd w:id="331"/>
    <w:bookmarkStart w:name="z453" w:id="332"/>
    <w:p>
      <w:pPr>
        <w:spacing w:after="0"/>
        <w:ind w:left="0"/>
        <w:jc w:val="both"/>
      </w:pPr>
      <w:r>
        <w:rPr>
          <w:rFonts w:ascii="Times New Roman"/>
          <w:b w:val="false"/>
          <w:i w:val="false"/>
          <w:color w:val="000000"/>
          <w:sz w:val="28"/>
        </w:rPr>
        <w:t>
      5) электрондық цифрлық қолтаңба (бұдан әрі – ЭЦҚ) – электрондық құжаттың дұрыстығын, оның тиесілілігін және мазмұнының өзгермейтінін растайтын, электрондық цифрлық қолтаңбаның жабық кілті мен электрондық цифрлық қолтаңба құралдарын пайдалана отырып жасалған цифрлық жазба (сандық деректер жиынтығы).</w:t>
      </w:r>
    </w:p>
    <w:bookmarkEnd w:id="332"/>
    <w:bookmarkStart w:name="z454" w:id="333"/>
    <w:p>
      <w:pPr>
        <w:spacing w:after="0"/>
        <w:ind w:left="0"/>
        <w:jc w:val="left"/>
      </w:pPr>
      <w:r>
        <w:rPr>
          <w:rFonts w:ascii="Times New Roman"/>
          <w:b/>
          <w:i w:val="false"/>
          <w:color w:val="000000"/>
        </w:rPr>
        <w:t xml:space="preserve"> 2-тарау. "Пациенттерге стационарға емдеуге жатқызуға жолдама беру" мемлекеттік қызмет көрсету тәртібі</w:t>
      </w:r>
    </w:p>
    <w:bookmarkEnd w:id="333"/>
    <w:bookmarkStart w:name="z455" w:id="334"/>
    <w:p>
      <w:pPr>
        <w:spacing w:after="0"/>
        <w:ind w:left="0"/>
        <w:jc w:val="both"/>
      </w:pPr>
      <w:r>
        <w:rPr>
          <w:rFonts w:ascii="Times New Roman"/>
          <w:b w:val="false"/>
          <w:i w:val="false"/>
          <w:color w:val="000000"/>
          <w:sz w:val="28"/>
        </w:rPr>
        <w:t xml:space="preserve">
      3. Мемлекеттік қызметті көрсетуді ұсыну тәсілдерін, мерзімін, нысанын қамтитын мемлекеттік қызметті көрсетуге қойылатын негізгі талаптардың тізбесі (бұдан әрі – Тізбе) және мемлекеттік қызметті көрсету нәтижесі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w:t>
      </w:r>
    </w:p>
    <w:bookmarkEnd w:id="334"/>
    <w:bookmarkStart w:name="z456" w:id="335"/>
    <w:p>
      <w:pPr>
        <w:spacing w:after="0"/>
        <w:ind w:left="0"/>
        <w:jc w:val="both"/>
      </w:pPr>
      <w:r>
        <w:rPr>
          <w:rFonts w:ascii="Times New Roman"/>
          <w:b w:val="false"/>
          <w:i w:val="false"/>
          <w:color w:val="000000"/>
          <w:sz w:val="28"/>
        </w:rPr>
        <w:t>
      4. Мемлекеттік көрсетілетін қызметті алу үшін көрсетілетін қызметті алушы көрсетілетін қызметті берушіге бекітілген жері бойынша медициналық-санитариялық алғашқы көмек көрсететін денсаулық сақтау ұйымына (бұдан әрі – МСАК ұйымы) тікелей және (немесе) "цифрлық үкімет" веб-порталы (бұдан әрі – Портал) арқылы жүгінеді.</w:t>
      </w:r>
    </w:p>
    <w:bookmarkEnd w:id="335"/>
    <w:bookmarkStart w:name="z457" w:id="336"/>
    <w:p>
      <w:pPr>
        <w:spacing w:after="0"/>
        <w:ind w:left="0"/>
        <w:jc w:val="both"/>
      </w:pPr>
      <w:r>
        <w:rPr>
          <w:rFonts w:ascii="Times New Roman"/>
          <w:b w:val="false"/>
          <w:i w:val="false"/>
          <w:color w:val="000000"/>
          <w:sz w:val="28"/>
        </w:rPr>
        <w:t>
      5. Мемлекеттік көрсетілетін қызметті электрондық форматта алу үшін, көрсетілетін қызметті алушы мемлекеттік қызметті алуға ЭЦҚ қол қойылған сұрау салуды порталда қалыптастырады. Мемлекеттік қызметті көрсету нәтижесін көрсетілетін қызметті беруші көрсетілетін қызметті алушыға "Жеке кабинетке" электрондық құжат нысанында жібереді.</w:t>
      </w:r>
    </w:p>
    <w:bookmarkEnd w:id="336"/>
    <w:bookmarkStart w:name="z458" w:id="337"/>
    <w:p>
      <w:pPr>
        <w:spacing w:after="0"/>
        <w:ind w:left="0"/>
        <w:jc w:val="both"/>
      </w:pPr>
      <w:r>
        <w:rPr>
          <w:rFonts w:ascii="Times New Roman"/>
          <w:b w:val="false"/>
          <w:i w:val="false"/>
          <w:color w:val="000000"/>
          <w:sz w:val="28"/>
        </w:rPr>
        <w:t xml:space="preserve">
      Көрсетілетін қызметті алушы тізбенің 8-тармағымен көзделген құжаттарды беру кезінде "Жеке кабинетке" көрсетілетін қызметті берушінің уәкілетті тұлғасының ЭЦҚ қол қойылған электрондық құжат нысанындағы мемлекеттік көрсетілетін қызметтің нәтижесін беру күнін белгілеу туралы хабарлама немесе электрондық құжат нысанында мемлекеттік көрсетілетін қызметті көрсетуден бас тарту туралы дәлелді жауап жіберіледі. </w:t>
      </w:r>
    </w:p>
    <w:bookmarkEnd w:id="337"/>
    <w:bookmarkStart w:name="z459" w:id="338"/>
    <w:p>
      <w:pPr>
        <w:spacing w:after="0"/>
        <w:ind w:left="0"/>
        <w:jc w:val="both"/>
      </w:pPr>
      <w:r>
        <w:rPr>
          <w:rFonts w:ascii="Times New Roman"/>
          <w:b w:val="false"/>
          <w:i w:val="false"/>
          <w:color w:val="000000"/>
          <w:sz w:val="28"/>
        </w:rPr>
        <w:t>
      6. 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338"/>
    <w:bookmarkStart w:name="z460" w:id="339"/>
    <w:p>
      <w:pPr>
        <w:spacing w:after="0"/>
        <w:ind w:left="0"/>
        <w:jc w:val="both"/>
      </w:pPr>
      <w:r>
        <w:rPr>
          <w:rFonts w:ascii="Times New Roman"/>
          <w:b w:val="false"/>
          <w:i w:val="false"/>
          <w:color w:val="000000"/>
          <w:sz w:val="28"/>
        </w:rPr>
        <w:t>
      7. Көрсетілетін қызметті алушы еңбек заңнамасына сәйкес жұмыс уақыты аяқталғаннан кейін, демалыс және мереке күндері жүгінген кезде өтініштерді қабылдау келесі жұмыс күні жүзеге асырылады.</w:t>
      </w:r>
    </w:p>
    <w:bookmarkEnd w:id="339"/>
    <w:bookmarkStart w:name="z461" w:id="340"/>
    <w:p>
      <w:pPr>
        <w:spacing w:after="0"/>
        <w:ind w:left="0"/>
        <w:jc w:val="both"/>
      </w:pPr>
      <w:r>
        <w:rPr>
          <w:rFonts w:ascii="Times New Roman"/>
          <w:b w:val="false"/>
          <w:i w:val="false"/>
          <w:color w:val="000000"/>
          <w:sz w:val="28"/>
        </w:rPr>
        <w:t xml:space="preserve">
      8. Мемлекеттік қызметті көрсетудің нәтижесі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стационарға емдеуге жатқызуға жолдама беру немесе мемлекеттік қызметті көрсетуден дәлелді бас тарту болып табылады.</w:t>
      </w:r>
    </w:p>
    <w:bookmarkEnd w:id="340"/>
    <w:bookmarkStart w:name="z462" w:id="341"/>
    <w:p>
      <w:pPr>
        <w:spacing w:after="0"/>
        <w:ind w:left="0"/>
        <w:jc w:val="both"/>
      </w:pPr>
      <w:r>
        <w:rPr>
          <w:rFonts w:ascii="Times New Roman"/>
          <w:b w:val="false"/>
          <w:i w:val="false"/>
          <w:color w:val="000000"/>
          <w:sz w:val="28"/>
        </w:rPr>
        <w:t xml:space="preserve">
      9. Мемлекеттік көрсетілетін қызмет 1 (бір) жұмыс күні ішінде көрсетіледі. </w:t>
      </w:r>
    </w:p>
    <w:bookmarkEnd w:id="341"/>
    <w:bookmarkStart w:name="z463" w:id="342"/>
    <w:p>
      <w:pPr>
        <w:spacing w:after="0"/>
        <w:ind w:left="0"/>
        <w:jc w:val="both"/>
      </w:pPr>
      <w:r>
        <w:rPr>
          <w:rFonts w:ascii="Times New Roman"/>
          <w:b w:val="false"/>
          <w:i w:val="false"/>
          <w:color w:val="000000"/>
          <w:sz w:val="28"/>
        </w:rPr>
        <w:t xml:space="preserve">
      10. Қызмет көрсетуші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8555 болып тіркелді) мемлекеттік қызмет көрсету сатысы туралы мәліметтерді мемлекеттік қызмет көрсету мониторингінің цифрлық жүйесіне енгізуді қамтамасыз етеді.</w:t>
      </w:r>
    </w:p>
    <w:bookmarkEnd w:id="342"/>
    <w:bookmarkStart w:name="z464" w:id="343"/>
    <w:p>
      <w:pPr>
        <w:spacing w:after="0"/>
        <w:ind w:left="0"/>
        <w:jc w:val="both"/>
      </w:pPr>
      <w:r>
        <w:rPr>
          <w:rFonts w:ascii="Times New Roman"/>
          <w:b w:val="false"/>
          <w:i w:val="false"/>
          <w:color w:val="000000"/>
          <w:sz w:val="28"/>
        </w:rPr>
        <w:t>
      11. Денсаулық сақтау саласындағы уәкілетті орган осы Қағидалар бекітілген немесе өзгерістер енгізілген күннен бастап үш жұмыс күні ішінде оларды жаңартады және МСАК көрсететін денсаулық сақтау ұйымдарына, "Цифрлық үкіметтің" ақпараттық-коммуникациялық инфрақұрылымының операторына және Бірыңғай байланыс орталығына жібереді.</w:t>
      </w:r>
    </w:p>
    <w:bookmarkEnd w:id="343"/>
    <w:bookmarkStart w:name="z465" w:id="344"/>
    <w:p>
      <w:pPr>
        <w:spacing w:after="0"/>
        <w:ind w:left="0"/>
        <w:jc w:val="left"/>
      </w:pPr>
      <w:r>
        <w:rPr>
          <w:rFonts w:ascii="Times New Roman"/>
          <w:b/>
          <w:i w:val="false"/>
          <w:color w:val="000000"/>
        </w:rPr>
        <w:t xml:space="preserve"> 3-тарау. "Пациенттерге стационарға емдеуге жатқызуға жолдама беру" мемлекеттік қызметін көрсету кезінде көрсетілетін қызметті берушінің құрылымдық бөлімшелерінің (қызметкерлерінің) өзара іс-қимыл тәртібі</w:t>
      </w:r>
    </w:p>
    <w:bookmarkEnd w:id="344"/>
    <w:bookmarkStart w:name="z466" w:id="345"/>
    <w:p>
      <w:pPr>
        <w:spacing w:after="0"/>
        <w:ind w:left="0"/>
        <w:jc w:val="both"/>
      </w:pPr>
      <w:r>
        <w:rPr>
          <w:rFonts w:ascii="Times New Roman"/>
          <w:b w:val="false"/>
          <w:i w:val="false"/>
          <w:color w:val="000000"/>
          <w:sz w:val="28"/>
        </w:rPr>
        <w:t>
      12. Мемлекеттік көрсетілетін қызметті алу үшін МСАК ұйымына тікелей жүгінген кезде көрсетілетін қызметті алушы тиісті диагнозы бойынша клиникалық-диагностикалық (зертханалық, аспаптық және функционалдық, бейінді мамандардың консультациялары) зерттеулерінің (бұдан әрі – зерттеулер) нәтижелерімен алдын ала жазылу бойынша учаскелік дәрігерге қабылдауға барады.</w:t>
      </w:r>
    </w:p>
    <w:bookmarkEnd w:id="345"/>
    <w:bookmarkStart w:name="z467" w:id="346"/>
    <w:p>
      <w:pPr>
        <w:spacing w:after="0"/>
        <w:ind w:left="0"/>
        <w:jc w:val="both"/>
      </w:pPr>
      <w:r>
        <w:rPr>
          <w:rFonts w:ascii="Times New Roman"/>
          <w:b w:val="false"/>
          <w:i w:val="false"/>
          <w:color w:val="000000"/>
          <w:sz w:val="28"/>
        </w:rPr>
        <w:t>
      Учаскелік дәрігер қарап-тексеру, зерттеу нәтижелері негізінде медициналық картада стационарға жолдама үшін медициналық картада көрсетілімдердің және (немесе) қарсы көрсетілімдердің болуы туралы жазбаны ресімдейді. Қарсы көрсетілімдер болған кезде учаскелік дәрігер бас тартудың негіздерін көрсете отырып, медициналық картада бас тартуды ресімдейді.</w:t>
      </w:r>
    </w:p>
    <w:bookmarkEnd w:id="346"/>
    <w:bookmarkStart w:name="z468" w:id="347"/>
    <w:p>
      <w:pPr>
        <w:spacing w:after="0"/>
        <w:ind w:left="0"/>
        <w:jc w:val="both"/>
      </w:pPr>
      <w:r>
        <w:rPr>
          <w:rFonts w:ascii="Times New Roman"/>
          <w:b w:val="false"/>
          <w:i w:val="false"/>
          <w:color w:val="000000"/>
          <w:sz w:val="28"/>
        </w:rPr>
        <w:t>
      13. Мемлекеттік көрсетілетін қызметті портал арқылы көрсету үшін МСАК ұйымының басшысы медициналық цифрлық жүйелер мен дербес медициналық деректерге қол жеткізе алатын мемлекеттік қызметті көрсетуге жауапты адамды (бұдан әрі – жауапты маман) тағайындайды.</w:t>
      </w:r>
    </w:p>
    <w:bookmarkEnd w:id="347"/>
    <w:bookmarkStart w:name="z469" w:id="348"/>
    <w:p>
      <w:pPr>
        <w:spacing w:after="0"/>
        <w:ind w:left="0"/>
        <w:jc w:val="both"/>
      </w:pPr>
      <w:r>
        <w:rPr>
          <w:rFonts w:ascii="Times New Roman"/>
          <w:b w:val="false"/>
          <w:i w:val="false"/>
          <w:color w:val="000000"/>
          <w:sz w:val="28"/>
        </w:rPr>
        <w:t>
      14. Жауапты маман дәрігердің стационарға емдеуге жатқызуға жолдама туралы жазбаларының электрондық көшірмелерінің толықтығы мен сәйкестігіне құжаттар пакетін, клиникалық-диагностикалық зерттеулердің нәтижелерінің медициналық цифрлық жүйелердің деректеріне сәйкестігін тексереді.</w:t>
      </w:r>
    </w:p>
    <w:bookmarkEnd w:id="348"/>
    <w:bookmarkStart w:name="z470" w:id="349"/>
    <w:p>
      <w:pPr>
        <w:spacing w:after="0"/>
        <w:ind w:left="0"/>
        <w:jc w:val="both"/>
      </w:pPr>
      <w:r>
        <w:rPr>
          <w:rFonts w:ascii="Times New Roman"/>
          <w:b w:val="false"/>
          <w:i w:val="false"/>
          <w:color w:val="000000"/>
          <w:sz w:val="28"/>
        </w:rPr>
        <w:t>
      15. Құжаттардың толық пакеті және дәрігердің стационарға емдеуге жатқызуға жолдама туралы қорытындысының электрондық көшірмелері, клиникалық-диагностикалық зерттеулердің нәтижелері медициналық цифрлық жүйелердің деректеріне сәйкес болған кезде жауапты маман осы Қағидаларға 2-қосымшаға сәйкес электрондық құжат нысанында стационарға жолдаманы қалыптастырады, ЭЦҚ арқылы қол қояды және көрсетілетін қызметті алушының жеке кабинетіне жібереді.</w:t>
      </w:r>
    </w:p>
    <w:bookmarkEnd w:id="349"/>
    <w:bookmarkStart w:name="z471" w:id="350"/>
    <w:p>
      <w:pPr>
        <w:spacing w:after="0"/>
        <w:ind w:left="0"/>
        <w:jc w:val="both"/>
      </w:pPr>
      <w:r>
        <w:rPr>
          <w:rFonts w:ascii="Times New Roman"/>
          <w:b w:val="false"/>
          <w:i w:val="false"/>
          <w:color w:val="000000"/>
          <w:sz w:val="28"/>
        </w:rPr>
        <w:t>
      Осы Қағидаларға 1-қосымшада көрсетілген негіздер бойынша мемлекеттік қызмет көрсетуден бас тартқан кезде жауапты маман дәлелді бас тартуды ресімдейді, ЭЦҚ арқылы қол қояды және көрсетілетін қызметті алушының жеке кабинетіне жібереді.</w:t>
      </w:r>
    </w:p>
    <w:bookmarkEnd w:id="350"/>
    <w:bookmarkStart w:name="z472" w:id="351"/>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51"/>
    <w:bookmarkStart w:name="z473" w:id="352"/>
    <w:p>
      <w:pPr>
        <w:spacing w:after="0"/>
        <w:ind w:left="0"/>
        <w:jc w:val="both"/>
      </w:pPr>
      <w:r>
        <w:rPr>
          <w:rFonts w:ascii="Times New Roman"/>
          <w:b w:val="false"/>
          <w:i w:val="false"/>
          <w:color w:val="000000"/>
          <w:sz w:val="28"/>
        </w:rPr>
        <w:t>
      16. Мемлекеттік қызмет көрсету мәселелері бойынша көрсетілетін қызметті берушінің және (немесе) олардың жұмыскерлерінің шешімдеріне, әрекеттеріне (әрекетсіздігіне) шағым көрсетілетін қызметті беруші басшысының атына беріледі.</w:t>
      </w:r>
    </w:p>
    <w:bookmarkEnd w:id="352"/>
    <w:bookmarkStart w:name="z474" w:id="353"/>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бес жұмыс күні ішінде қаралуға жатады.</w:t>
      </w:r>
    </w:p>
    <w:bookmarkEnd w:id="353"/>
    <w:bookmarkStart w:name="z475" w:id="354"/>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p>
    <w:bookmarkEnd w:id="354"/>
    <w:bookmarkStart w:name="z476" w:id="355"/>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w:t>
      </w:r>
    </w:p>
    <w:bookmarkEnd w:id="355"/>
    <w:bookmarkStart w:name="z477" w:id="356"/>
    <w:p>
      <w:pPr>
        <w:spacing w:after="0"/>
        <w:ind w:left="0"/>
        <w:jc w:val="both"/>
      </w:pPr>
      <w:r>
        <w:rPr>
          <w:rFonts w:ascii="Times New Roman"/>
          <w:b w:val="false"/>
          <w:i w:val="false"/>
          <w:color w:val="000000"/>
          <w:sz w:val="28"/>
        </w:rPr>
        <w:t>
      17. Мемлекеттік қызмет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356"/>
    <w:bookmarkStart w:name="z478" w:id="357"/>
    <w:p>
      <w:pPr>
        <w:spacing w:after="0"/>
        <w:ind w:left="0"/>
        <w:jc w:val="both"/>
      </w:pPr>
      <w:r>
        <w:rPr>
          <w:rFonts w:ascii="Times New Roman"/>
          <w:b w:val="false"/>
          <w:i w:val="false"/>
          <w:color w:val="000000"/>
          <w:sz w:val="28"/>
        </w:rPr>
        <w:t>
      Шағым шешімі, әрекеті (әрекетсіздігі) шағым жасалатын көрсетілетін қызметті берушіге беріледі.</w:t>
      </w:r>
    </w:p>
    <w:bookmarkEnd w:id="357"/>
    <w:bookmarkStart w:name="z479" w:id="358"/>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оны және әкімшілік істі шағымды қарайтын органға жібереді.</w:t>
      </w:r>
    </w:p>
    <w:bookmarkEnd w:id="358"/>
    <w:bookmarkStart w:name="z480" w:id="359"/>
    <w:p>
      <w:pPr>
        <w:spacing w:after="0"/>
        <w:ind w:left="0"/>
        <w:jc w:val="both"/>
      </w:pPr>
      <w:r>
        <w:rPr>
          <w:rFonts w:ascii="Times New Roman"/>
          <w:b w:val="false"/>
          <w:i w:val="false"/>
          <w:color w:val="000000"/>
          <w:sz w:val="28"/>
        </w:rPr>
        <w:t xml:space="preserve">
      Көрсетілетін қызметті беруші шағымда көрсетілген талаптарды толық қанағаттандыратын шешім және (немесе) өзге де әкімшілік әрекет қабылданған кезде шағымды қарайтын органға шағым жібермеуге құқылы. </w:t>
      </w:r>
    </w:p>
    <w:bookmarkEnd w:id="359"/>
    <w:bookmarkStart w:name="z481" w:id="360"/>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"Пациенттерге стационарға</w:t>
            </w:r>
            <w:r>
              <w:br/>
            </w:r>
            <w:r>
              <w:rPr>
                <w:rFonts w:ascii="Times New Roman"/>
                <w:b w:val="false"/>
                <w:i w:val="false"/>
                <w:color w:val="000000"/>
                <w:sz w:val="20"/>
              </w:rPr>
              <w:t>емдеуге жатқызуға жолдама</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483" w:id="361"/>
    <w:p>
      <w:pPr>
        <w:spacing w:after="0"/>
        <w:ind w:left="0"/>
        <w:jc w:val="left"/>
      </w:pPr>
      <w:r>
        <w:rPr>
          <w:rFonts w:ascii="Times New Roman"/>
          <w:b/>
          <w:i w:val="false"/>
          <w:color w:val="000000"/>
        </w:rPr>
        <w:t xml:space="preserve"> "Пациенттерге стационарға емдеуге жатқызуға жолдама беру" мемлекеттік қызмет көрсетуге қойылатын негізгі талаптардың тізбесі</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"Пациенттерге стационарға емдеуге жатқызуға жолдама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денсаулық сақтау ұйымдары (бұдан әрі – МСАК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тікелей МСАК ұйымдарымен.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 w:id="362"/>
          <w:p>
            <w:pPr>
              <w:spacing w:after="20"/>
              <w:ind w:left="20"/>
              <w:jc w:val="both"/>
            </w:pPr>
            <w:r>
              <w:rPr>
                <w:rFonts w:ascii="Times New Roman"/>
                <w:b w:val="false"/>
                <w:i w:val="false"/>
                <w:color w:val="000000"/>
                <w:sz w:val="20"/>
              </w:rPr>
              <w:t>
МСАК ұйымына жүгінген кезде:</w:t>
            </w:r>
          </w:p>
          <w:bookmarkEnd w:id="362"/>
          <w:p>
            <w:pPr>
              <w:spacing w:after="20"/>
              <w:ind w:left="20"/>
              <w:jc w:val="both"/>
            </w:pPr>
            <w:r>
              <w:rPr>
                <w:rFonts w:ascii="Times New Roman"/>
                <w:b w:val="false"/>
                <w:i w:val="false"/>
                <w:color w:val="000000"/>
                <w:sz w:val="20"/>
              </w:rPr>
              <w:t>
</w:t>
            </w:r>
            <w:r>
              <w:rPr>
                <w:rFonts w:ascii="Times New Roman"/>
                <w:b w:val="false"/>
                <w:i w:val="false"/>
                <w:color w:val="000000"/>
                <w:sz w:val="20"/>
              </w:rPr>
              <w:t>1) пациент құжаттарын тапсырған сәттен бастап - 1 (бір)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тапсыру үшін күтудің рұқсат етілген ең ұзақ уақыты – 30 (отыз)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мемлекеттік көрсетілетін қызмет пациент құжаттарды тапсырған сәттен бастап жүгінген күні 30 (отыз) минуттан аспай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"Пациенттерге стационарға емдеуге жатқызуға жолдама беру" мемлекеттік қызмет көрсету қағидаларына 2-қосымшаға сәйкес стационарға емдеуге жатқызуға жолдама беру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63"/>
          <w:p>
            <w:pPr>
              <w:spacing w:after="20"/>
              <w:ind w:left="20"/>
              <w:jc w:val="both"/>
            </w:pPr>
            <w:r>
              <w:rPr>
                <w:rFonts w:ascii="Times New Roman"/>
                <w:b w:val="false"/>
                <w:i w:val="false"/>
                <w:color w:val="000000"/>
                <w:sz w:val="20"/>
              </w:rPr>
              <w:t>
1. Көрсетілетін қызметті беруші –Қазақстан Республикасының еңбек заңнамасына сәйкес дүйсенбіден бастап сенбіге дейін (дүйсенбі-жұма күндері сағат 8.00-ден 20.00-ге дейін үзіліссіз, сенбі күні сағат 9.00-ден 14.00-ге дейін.</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алуға сұрау салу көрсетілетін қызметті берушінің жұмысы аяқталғанға дейін 2 сағат бұрын (жұмыс күндері сағат 18.00-ге дейін)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 w:id="364"/>
          <w:p>
            <w:pPr>
              <w:spacing w:after="20"/>
              <w:ind w:left="20"/>
              <w:jc w:val="both"/>
            </w:pPr>
            <w:r>
              <w:rPr>
                <w:rFonts w:ascii="Times New Roman"/>
                <w:b w:val="false"/>
                <w:i w:val="false"/>
                <w:color w:val="000000"/>
                <w:sz w:val="20"/>
              </w:rPr>
              <w:t>
Көрсетілетін қызметті берушіге жүгінген кезде:</w:t>
            </w:r>
          </w:p>
          <w:bookmarkEnd w:id="364"/>
          <w:p>
            <w:pPr>
              <w:spacing w:after="20"/>
              <w:ind w:left="20"/>
              <w:jc w:val="both"/>
            </w:pPr>
            <w:r>
              <w:rPr>
                <w:rFonts w:ascii="Times New Roman"/>
                <w:b w:val="false"/>
                <w:i w:val="false"/>
                <w:color w:val="000000"/>
                <w:sz w:val="20"/>
              </w:rPr>
              <w:t>
</w:t>
            </w:r>
            <w:r>
              <w:rPr>
                <w:rFonts w:ascii="Times New Roman"/>
                <w:b w:val="false"/>
                <w:i w:val="false"/>
                <w:color w:val="000000"/>
                <w:sz w:val="20"/>
              </w:rPr>
              <w:t>1)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жіберілетін диагнозға сәйкес клиникалық-диагностикалық зерттеулердің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p>
            <w:pPr>
              <w:spacing w:after="20"/>
              <w:ind w:left="20"/>
              <w:jc w:val="both"/>
            </w:pPr>
            <w:r>
              <w:rPr>
                <w:rFonts w:ascii="Times New Roman"/>
                <w:b w:val="false"/>
                <w:i w:val="false"/>
                <w:color w:val="000000"/>
                <w:sz w:val="20"/>
              </w:rPr>
              <w:t>
Учаскелік дәрігер, бейінді мамандар жазбаларының және клиникалық-диагностикалық зерттеулердің нәтижелерінің электрондық көшірмелері медициналық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365"/>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bookmarkEnd w:id="365"/>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 w:id="36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bookmarkEnd w:id="366"/>
          <w:p>
            <w:pPr>
              <w:spacing w:after="20"/>
              <w:ind w:left="20"/>
              <w:jc w:val="both"/>
            </w:pPr>
            <w:r>
              <w:rPr>
                <w:rFonts w:ascii="Times New Roman"/>
                <w:b w:val="false"/>
                <w:i w:val="false"/>
                <w:color w:val="000000"/>
                <w:sz w:val="20"/>
              </w:rPr>
              <w:t xml:space="preserve">
2)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 w:id="367"/>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порталда тіркелген көрсетілетін қызметті алушының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электрондық нысанда алу мүмкіндігі бар.</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Мүмкіндігі шектеулі адамдар үшін пандустың, шақырту түймесінің, зағиптар мен нашар көретіндерге арналған тактильді жолдың, күту залының, құжаттар үлгілері бар тіреуіштердің болуы.</w:t>
            </w:r>
          </w:p>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"Пациенттерге стационарға</w:t>
            </w:r>
            <w:r>
              <w:br/>
            </w:r>
            <w:r>
              <w:rPr>
                <w:rFonts w:ascii="Times New Roman"/>
                <w:b w:val="false"/>
                <w:i w:val="false"/>
                <w:color w:val="000000"/>
                <w:sz w:val="20"/>
              </w:rPr>
              <w:t>емдеуге жатқызуға жолдама</w:t>
            </w:r>
            <w:r>
              <w:br/>
            </w:r>
            <w:r>
              <w:rPr>
                <w:rFonts w:ascii="Times New Roman"/>
                <w:b w:val="false"/>
                <w:i w:val="false"/>
                <w:color w:val="000000"/>
                <w:sz w:val="20"/>
              </w:rPr>
              <w:t>беру"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502" w:id="368"/>
    <w:p>
      <w:pPr>
        <w:spacing w:after="0"/>
        <w:ind w:left="0"/>
        <w:jc w:val="left"/>
      </w:pPr>
      <w:r>
        <w:rPr>
          <w:rFonts w:ascii="Times New Roman"/>
          <w:b/>
          <w:i w:val="false"/>
          <w:color w:val="000000"/>
        </w:rPr>
        <w:t xml:space="preserve"> Стационарға емдеуге жатқызуға жолдама</w:t>
      </w:r>
    </w:p>
    <w:bookmarkEnd w:id="368"/>
    <w:bookmarkStart w:name="z503" w:id="369"/>
    <w:p>
      <w:pPr>
        <w:spacing w:after="0"/>
        <w:ind w:left="0"/>
        <w:jc w:val="both"/>
      </w:pPr>
      <w:r>
        <w:rPr>
          <w:rFonts w:ascii="Times New Roman"/>
          <w:b w:val="false"/>
          <w:i w:val="false"/>
          <w:color w:val="000000"/>
          <w:sz w:val="28"/>
        </w:rPr>
        <w:t>
      Жолдама беруші МСАК ұйымның атауы_____________________________</w:t>
      </w:r>
    </w:p>
    <w:bookmarkEnd w:id="369"/>
    <w:bookmarkStart w:name="z504" w:id="370"/>
    <w:p>
      <w:pPr>
        <w:spacing w:after="0"/>
        <w:ind w:left="0"/>
        <w:jc w:val="both"/>
      </w:pPr>
      <w:r>
        <w:rPr>
          <w:rFonts w:ascii="Times New Roman"/>
          <w:b w:val="false"/>
          <w:i w:val="false"/>
          <w:color w:val="000000"/>
          <w:sz w:val="28"/>
        </w:rPr>
        <w:t>
      __________________________________________________________________</w:t>
      </w:r>
    </w:p>
    <w:bookmarkEnd w:id="370"/>
    <w:bookmarkStart w:name="z505" w:id="371"/>
    <w:p>
      <w:pPr>
        <w:spacing w:after="0"/>
        <w:ind w:left="0"/>
        <w:jc w:val="both"/>
      </w:pPr>
      <w:r>
        <w:rPr>
          <w:rFonts w:ascii="Times New Roman"/>
          <w:b w:val="false"/>
          <w:i w:val="false"/>
          <w:color w:val="000000"/>
          <w:sz w:val="28"/>
        </w:rPr>
        <w:t>
      жіберіледі ____________________________________________________</w:t>
      </w:r>
    </w:p>
    <w:bookmarkEnd w:id="371"/>
    <w:bookmarkStart w:name="z506" w:id="372"/>
    <w:p>
      <w:pPr>
        <w:spacing w:after="0"/>
        <w:ind w:left="0"/>
        <w:jc w:val="both"/>
      </w:pPr>
      <w:r>
        <w:rPr>
          <w:rFonts w:ascii="Times New Roman"/>
          <w:b w:val="false"/>
          <w:i w:val="false"/>
          <w:color w:val="000000"/>
          <w:sz w:val="28"/>
        </w:rPr>
        <w:t>
      медициналық ұйымның атауы, бөлімше</w:t>
      </w:r>
    </w:p>
    <w:bookmarkEnd w:id="372"/>
    <w:bookmarkStart w:name="z507" w:id="373"/>
    <w:p>
      <w:pPr>
        <w:spacing w:after="0"/>
        <w:ind w:left="0"/>
        <w:jc w:val="both"/>
      </w:pPr>
      <w:r>
        <w:rPr>
          <w:rFonts w:ascii="Times New Roman"/>
          <w:b w:val="false"/>
          <w:i w:val="false"/>
          <w:color w:val="000000"/>
          <w:sz w:val="28"/>
        </w:rPr>
        <w:t>
      Азамат__________________________________________________________</w:t>
      </w:r>
    </w:p>
    <w:bookmarkEnd w:id="373"/>
    <w:bookmarkStart w:name="z508" w:id="374"/>
    <w:p>
      <w:pPr>
        <w:spacing w:after="0"/>
        <w:ind w:left="0"/>
        <w:jc w:val="both"/>
      </w:pPr>
      <w:r>
        <w:rPr>
          <w:rFonts w:ascii="Times New Roman"/>
          <w:b w:val="false"/>
          <w:i w:val="false"/>
          <w:color w:val="000000"/>
          <w:sz w:val="28"/>
        </w:rPr>
        <w:t>
      тегі, аты, әкесінің аты (ол болған жағдайда), туған күні</w:t>
      </w:r>
    </w:p>
    <w:bookmarkEnd w:id="374"/>
    <w:bookmarkStart w:name="z509" w:id="375"/>
    <w:p>
      <w:pPr>
        <w:spacing w:after="0"/>
        <w:ind w:left="0"/>
        <w:jc w:val="both"/>
      </w:pPr>
      <w:r>
        <w:rPr>
          <w:rFonts w:ascii="Times New Roman"/>
          <w:b w:val="false"/>
          <w:i w:val="false"/>
          <w:color w:val="000000"/>
          <w:sz w:val="28"/>
        </w:rPr>
        <w:t>
      ________________________________________________________________</w:t>
      </w:r>
    </w:p>
    <w:bookmarkEnd w:id="375"/>
    <w:bookmarkStart w:name="z510" w:id="376"/>
    <w:p>
      <w:pPr>
        <w:spacing w:after="0"/>
        <w:ind w:left="0"/>
        <w:jc w:val="both"/>
      </w:pPr>
      <w:r>
        <w:rPr>
          <w:rFonts w:ascii="Times New Roman"/>
          <w:b w:val="false"/>
          <w:i w:val="false"/>
          <w:color w:val="000000"/>
          <w:sz w:val="28"/>
        </w:rPr>
        <w:t>
      болуы________________________________________________________________</w:t>
      </w:r>
    </w:p>
    <w:bookmarkEnd w:id="376"/>
    <w:bookmarkStart w:name="z511" w:id="377"/>
    <w:p>
      <w:pPr>
        <w:spacing w:after="0"/>
        <w:ind w:left="0"/>
        <w:jc w:val="both"/>
      </w:pPr>
      <w:r>
        <w:rPr>
          <w:rFonts w:ascii="Times New Roman"/>
          <w:b w:val="false"/>
          <w:i w:val="false"/>
          <w:color w:val="000000"/>
          <w:sz w:val="28"/>
        </w:rPr>
        <w:t>
      пациенттің амбулаториялық медициналық картасының №</w:t>
      </w:r>
    </w:p>
    <w:bookmarkEnd w:id="377"/>
    <w:bookmarkStart w:name="z512" w:id="378"/>
    <w:p>
      <w:pPr>
        <w:spacing w:after="0"/>
        <w:ind w:left="0"/>
        <w:jc w:val="both"/>
      </w:pPr>
      <w:r>
        <w:rPr>
          <w:rFonts w:ascii="Times New Roman"/>
          <w:b w:val="false"/>
          <w:i w:val="false"/>
          <w:color w:val="000000"/>
          <w:sz w:val="28"/>
        </w:rPr>
        <w:t>
      Мекенжайы___________________________________________________</w:t>
      </w:r>
    </w:p>
    <w:bookmarkEnd w:id="378"/>
    <w:bookmarkStart w:name="z513" w:id="379"/>
    <w:p>
      <w:pPr>
        <w:spacing w:after="0"/>
        <w:ind w:left="0"/>
        <w:jc w:val="both"/>
      </w:pPr>
      <w:r>
        <w:rPr>
          <w:rFonts w:ascii="Times New Roman"/>
          <w:b w:val="false"/>
          <w:i w:val="false"/>
          <w:color w:val="000000"/>
          <w:sz w:val="28"/>
        </w:rPr>
        <w:t>
      Жұмыс орны және (немесе) оқу орны_________________________________________</w:t>
      </w:r>
    </w:p>
    <w:bookmarkEnd w:id="379"/>
    <w:bookmarkStart w:name="z514" w:id="380"/>
    <w:p>
      <w:pPr>
        <w:spacing w:after="0"/>
        <w:ind w:left="0"/>
        <w:jc w:val="both"/>
      </w:pPr>
      <w:r>
        <w:rPr>
          <w:rFonts w:ascii="Times New Roman"/>
          <w:b w:val="false"/>
          <w:i w:val="false"/>
          <w:color w:val="000000"/>
          <w:sz w:val="28"/>
        </w:rPr>
        <w:t>
      Диагнозы___________________________________________________</w:t>
      </w:r>
    </w:p>
    <w:bookmarkEnd w:id="380"/>
    <w:bookmarkStart w:name="z515" w:id="381"/>
    <w:p>
      <w:pPr>
        <w:spacing w:after="0"/>
        <w:ind w:left="0"/>
        <w:jc w:val="both"/>
      </w:pPr>
      <w:r>
        <w:rPr>
          <w:rFonts w:ascii="Times New Roman"/>
          <w:b w:val="false"/>
          <w:i w:val="false"/>
          <w:color w:val="000000"/>
          <w:sz w:val="28"/>
        </w:rPr>
        <w:t>
      Аурулардың халықаралық жіктемесі бойынша коды</w:t>
      </w:r>
    </w:p>
    <w:bookmarkEnd w:id="381"/>
    <w:bookmarkStart w:name="z516" w:id="382"/>
    <w:p>
      <w:pPr>
        <w:spacing w:after="0"/>
        <w:ind w:left="0"/>
        <w:jc w:val="both"/>
      </w:pPr>
      <w:r>
        <w:rPr>
          <w:rFonts w:ascii="Times New Roman"/>
          <w:b w:val="false"/>
          <w:i w:val="false"/>
          <w:color w:val="000000"/>
          <w:sz w:val="28"/>
        </w:rPr>
        <w:t>
      МСАК ұйыммен белгіленген жоспарлы емдеуге жатқызу күні____</w:t>
      </w:r>
    </w:p>
    <w:bookmarkEnd w:id="382"/>
    <w:bookmarkStart w:name="z517" w:id="383"/>
    <w:p>
      <w:pPr>
        <w:spacing w:after="0"/>
        <w:ind w:left="0"/>
        <w:jc w:val="both"/>
      </w:pPr>
      <w:r>
        <w:rPr>
          <w:rFonts w:ascii="Times New Roman"/>
          <w:b w:val="false"/>
          <w:i w:val="false"/>
          <w:color w:val="000000"/>
          <w:sz w:val="28"/>
        </w:rPr>
        <w:t>
      Дәрігердің тегі, аты, әкесінің аты (ол болған жағдайда), коды____________________</w:t>
      </w:r>
    </w:p>
    <w:bookmarkEnd w:id="383"/>
    <w:bookmarkStart w:name="z518" w:id="384"/>
    <w:p>
      <w:pPr>
        <w:spacing w:after="0"/>
        <w:ind w:left="0"/>
        <w:jc w:val="both"/>
      </w:pPr>
      <w:r>
        <w:rPr>
          <w:rFonts w:ascii="Times New Roman"/>
          <w:b w:val="false"/>
          <w:i w:val="false"/>
          <w:color w:val="000000"/>
          <w:sz w:val="28"/>
        </w:rPr>
        <w:t>
      Дәрігер*_________________________________________________________</w:t>
      </w:r>
    </w:p>
    <w:bookmarkEnd w:id="384"/>
    <w:bookmarkStart w:name="z519" w:id="385"/>
    <w:p>
      <w:pPr>
        <w:spacing w:after="0"/>
        <w:ind w:left="0"/>
        <w:jc w:val="both"/>
      </w:pPr>
      <w:r>
        <w:rPr>
          <w:rFonts w:ascii="Times New Roman"/>
          <w:b w:val="false"/>
          <w:i w:val="false"/>
          <w:color w:val="000000"/>
          <w:sz w:val="28"/>
        </w:rPr>
        <w:t>
      Қолы</w:t>
      </w:r>
    </w:p>
    <w:bookmarkEnd w:id="385"/>
    <w:bookmarkStart w:name="z520" w:id="386"/>
    <w:p>
      <w:pPr>
        <w:spacing w:after="0"/>
        <w:ind w:left="0"/>
        <w:jc w:val="both"/>
      </w:pPr>
      <w:r>
        <w:rPr>
          <w:rFonts w:ascii="Times New Roman"/>
          <w:b w:val="false"/>
          <w:i w:val="false"/>
          <w:color w:val="000000"/>
          <w:sz w:val="28"/>
        </w:rPr>
        <w:t>
      Көрсетілетін қызмет берушінің жауапты адамының тегі, аты, әкесінің аты</w:t>
      </w:r>
    </w:p>
    <w:bookmarkEnd w:id="386"/>
    <w:bookmarkStart w:name="z521" w:id="387"/>
    <w:p>
      <w:pPr>
        <w:spacing w:after="0"/>
        <w:ind w:left="0"/>
        <w:jc w:val="both"/>
      </w:pPr>
      <w:r>
        <w:rPr>
          <w:rFonts w:ascii="Times New Roman"/>
          <w:b w:val="false"/>
          <w:i w:val="false"/>
          <w:color w:val="000000"/>
          <w:sz w:val="28"/>
        </w:rPr>
        <w:t>
      (олболған жағдайда)**______________________</w:t>
      </w:r>
    </w:p>
    <w:bookmarkEnd w:id="387"/>
    <w:bookmarkStart w:name="z522" w:id="388"/>
    <w:p>
      <w:pPr>
        <w:spacing w:after="0"/>
        <w:ind w:left="0"/>
        <w:jc w:val="both"/>
      </w:pPr>
      <w:r>
        <w:rPr>
          <w:rFonts w:ascii="Times New Roman"/>
          <w:b w:val="false"/>
          <w:i w:val="false"/>
          <w:color w:val="000000"/>
          <w:sz w:val="28"/>
        </w:rPr>
        <w:t>
      қолы_________________________________________________________________</w:t>
      </w:r>
    </w:p>
    <w:bookmarkEnd w:id="388"/>
    <w:bookmarkStart w:name="z523" w:id="389"/>
    <w:p>
      <w:pPr>
        <w:spacing w:after="0"/>
        <w:ind w:left="0"/>
        <w:jc w:val="both"/>
      </w:pPr>
      <w:r>
        <w:rPr>
          <w:rFonts w:ascii="Times New Roman"/>
          <w:b w:val="false"/>
          <w:i w:val="false"/>
          <w:color w:val="000000"/>
          <w:sz w:val="28"/>
        </w:rPr>
        <w:t>
      Көрсетілетін қызмет берушінің жауапты адамы</w:t>
      </w:r>
    </w:p>
    <w:bookmarkEnd w:id="389"/>
    <w:bookmarkStart w:name="z524" w:id="390"/>
    <w:p>
      <w:pPr>
        <w:spacing w:after="0"/>
        <w:ind w:left="0"/>
        <w:jc w:val="both"/>
      </w:pPr>
      <w:r>
        <w:rPr>
          <w:rFonts w:ascii="Times New Roman"/>
          <w:b w:val="false"/>
          <w:i w:val="false"/>
          <w:color w:val="000000"/>
          <w:sz w:val="28"/>
        </w:rPr>
        <w:t>
      ___________________________________________________</w:t>
      </w:r>
    </w:p>
    <w:bookmarkEnd w:id="390"/>
    <w:bookmarkStart w:name="z525" w:id="391"/>
    <w:p>
      <w:pPr>
        <w:spacing w:after="0"/>
        <w:ind w:left="0"/>
        <w:jc w:val="both"/>
      </w:pPr>
      <w:r>
        <w:rPr>
          <w:rFonts w:ascii="Times New Roman"/>
          <w:b w:val="false"/>
          <w:i w:val="false"/>
          <w:color w:val="000000"/>
          <w:sz w:val="28"/>
        </w:rPr>
        <w:t>
      * Дәрігер мемлекеттік қызмет көрсету кезінде көрсетілетін қызметті алушы тікелей МСАК ұйымына жүгінген кезде қол қояды.</w:t>
      </w:r>
    </w:p>
    <w:bookmarkEnd w:id="391"/>
    <w:bookmarkStart w:name="z526" w:id="392"/>
    <w:p>
      <w:pPr>
        <w:spacing w:after="0"/>
        <w:ind w:left="0"/>
        <w:jc w:val="both"/>
      </w:pPr>
      <w:r>
        <w:rPr>
          <w:rFonts w:ascii="Times New Roman"/>
          <w:b w:val="false"/>
          <w:i w:val="false"/>
          <w:color w:val="000000"/>
          <w:sz w:val="28"/>
        </w:rPr>
        <w:t>
      ** Көрсетілетін қызметті берушінің жауапты адамы көрсетілетін қызметті алушы "Цифрлық үкіметтің" веб-порталы арқылы жүгінген кезде қол қояды.</w:t>
      </w:r>
    </w:p>
    <w:bookmarkEnd w:id="3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13-қосымша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2024 жылғы 27 қарашадағы</w:t>
            </w:r>
            <w:r>
              <w:br/>
            </w:r>
            <w:r>
              <w:rPr>
                <w:rFonts w:ascii="Times New Roman"/>
                <w:b w:val="false"/>
                <w:i w:val="false"/>
                <w:color w:val="000000"/>
                <w:sz w:val="20"/>
              </w:rPr>
              <w:t>№ 99 бұйрыққа</w:t>
            </w:r>
            <w:r>
              <w:br/>
            </w:r>
            <w:r>
              <w:rPr>
                <w:rFonts w:ascii="Times New Roman"/>
                <w:b w:val="false"/>
                <w:i w:val="false"/>
                <w:color w:val="000000"/>
                <w:sz w:val="20"/>
              </w:rPr>
              <w:t>2-қосымша</w:t>
            </w:r>
          </w:p>
        </w:tc>
      </w:tr>
    </w:tbl>
    <w:bookmarkStart w:name="z528" w:id="393"/>
    <w:p>
      <w:pPr>
        <w:spacing w:after="0"/>
        <w:ind w:left="0"/>
        <w:jc w:val="left"/>
      </w:pPr>
      <w:r>
        <w:rPr>
          <w:rFonts w:ascii="Times New Roman"/>
          <w:b/>
          <w:i w:val="false"/>
          <w:color w:val="000000"/>
        </w:rPr>
        <w:t xml:space="preserve"> "Пациенттерге стационарға емдеуге жатқызуға жолдама беру" мемлекеттік қызмет көрсету қағидалары</w:t>
      </w:r>
    </w:p>
    <w:bookmarkEnd w:id="393"/>
    <w:bookmarkStart w:name="z529" w:id="394"/>
    <w:p>
      <w:pPr>
        <w:spacing w:after="0"/>
        <w:ind w:left="0"/>
        <w:jc w:val="left"/>
      </w:pPr>
      <w:r>
        <w:rPr>
          <w:rFonts w:ascii="Times New Roman"/>
          <w:b/>
          <w:i w:val="false"/>
          <w:color w:val="000000"/>
        </w:rPr>
        <w:t xml:space="preserve"> 1-тарау. Жалпы ережелер</w:t>
      </w:r>
    </w:p>
    <w:bookmarkEnd w:id="394"/>
    <w:bookmarkStart w:name="z530" w:id="395"/>
    <w:p>
      <w:pPr>
        <w:spacing w:after="0"/>
        <w:ind w:left="0"/>
        <w:jc w:val="both"/>
      </w:pPr>
      <w:r>
        <w:rPr>
          <w:rFonts w:ascii="Times New Roman"/>
          <w:b w:val="false"/>
          <w:i w:val="false"/>
          <w:color w:val="000000"/>
          <w:sz w:val="28"/>
        </w:rPr>
        <w:t xml:space="preserve">
      1. Осы "Пациенттерге стационарға жатқызуға жолдама беру" мемлекеттік қызметін көрсету қағидалары (бұдан әрі – Қағидалар) Қазақстан Республикасының "Мемлекеттік және әлеуметтік жауапкершілігі бар көрсетілетін қызметтер туралы"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"Пациенттерге стационарға жатқызуға жолдама беру" мемлекеттік қызметін көрсету тәртібін (бұдан әрі – мемлекеттік қызмет) айқындайды.</w:t>
      </w:r>
    </w:p>
    <w:bookmarkEnd w:id="395"/>
    <w:bookmarkStart w:name="z531" w:id="396"/>
    <w:p>
      <w:pPr>
        <w:spacing w:after="0"/>
        <w:ind w:left="0"/>
        <w:jc w:val="both"/>
      </w:pPr>
      <w:r>
        <w:rPr>
          <w:rFonts w:ascii="Times New Roman"/>
          <w:b w:val="false"/>
          <w:i w:val="false"/>
          <w:color w:val="000000"/>
          <w:sz w:val="28"/>
        </w:rPr>
        <w:t>
      2. Осы Қағидаларда пайдаланылатын негізгі ұғымдар:</w:t>
      </w:r>
    </w:p>
    <w:bookmarkEnd w:id="396"/>
    <w:bookmarkStart w:name="z532" w:id="397"/>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397"/>
    <w:bookmarkStart w:name="z533" w:id="398"/>
    <w:p>
      <w:pPr>
        <w:spacing w:after="0"/>
        <w:ind w:left="0"/>
        <w:jc w:val="both"/>
      </w:pPr>
      <w:r>
        <w:rPr>
          <w:rFonts w:ascii="Times New Roman"/>
          <w:b w:val="false"/>
          <w:i w:val="false"/>
          <w:color w:val="000000"/>
          <w:sz w:val="28"/>
        </w:rPr>
        <w:t>
      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398"/>
    <w:bookmarkStart w:name="z534" w:id="399"/>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399"/>
    <w:bookmarkStart w:name="z535" w:id="400"/>
    <w:p>
      <w:pPr>
        <w:spacing w:after="0"/>
        <w:ind w:left="0"/>
        <w:jc w:val="both"/>
      </w:pPr>
      <w:r>
        <w:rPr>
          <w:rFonts w:ascii="Times New Roman"/>
          <w:b w:val="false"/>
          <w:i w:val="false"/>
          <w:color w:val="000000"/>
          <w:sz w:val="28"/>
        </w:rPr>
        <w:t>
      4)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"электрондық үкіметтің" цифрлық инфрақұрылымының объектісі.</w:t>
      </w:r>
    </w:p>
    <w:bookmarkEnd w:id="400"/>
    <w:bookmarkStart w:name="z536" w:id="401"/>
    <w:p>
      <w:pPr>
        <w:spacing w:after="0"/>
        <w:ind w:left="0"/>
        <w:jc w:val="both"/>
      </w:pPr>
      <w:r>
        <w:rPr>
          <w:rFonts w:ascii="Times New Roman"/>
          <w:b w:val="false"/>
          <w:i w:val="false"/>
          <w:color w:val="000000"/>
          <w:sz w:val="28"/>
        </w:rPr>
        <w:t>
      5) электрондық цифрлық қолтаңба (бұдан әрі – ЭЦҚ) – электрондық құжаттың дұрыстығын, оның тиесілілігін және мазмұнының өзгермейтінін растайтын, электрондық цифрлық қолтаңбаның жабық кілті мен электрондық цифрлық қолтаңба құралдарын пайдалана отырып жасалған цифрлық жазба (сандық деректер жиынтығы).</w:t>
      </w:r>
    </w:p>
    <w:bookmarkEnd w:id="401"/>
    <w:bookmarkStart w:name="z537" w:id="402"/>
    <w:p>
      <w:pPr>
        <w:spacing w:after="0"/>
        <w:ind w:left="0"/>
        <w:jc w:val="left"/>
      </w:pPr>
      <w:r>
        <w:rPr>
          <w:rFonts w:ascii="Times New Roman"/>
          <w:b/>
          <w:i w:val="false"/>
          <w:color w:val="000000"/>
        </w:rPr>
        <w:t xml:space="preserve"> 2-тарау. "Стационарлық науқастың медициналық картасынан үзінді көшірме беру" мемлекеттік қызмет көрсету тәртібі</w:t>
      </w:r>
    </w:p>
    <w:bookmarkEnd w:id="402"/>
    <w:bookmarkStart w:name="z538" w:id="403"/>
    <w:p>
      <w:pPr>
        <w:spacing w:after="0"/>
        <w:ind w:left="0"/>
        <w:jc w:val="both"/>
      </w:pPr>
      <w:r>
        <w:rPr>
          <w:rFonts w:ascii="Times New Roman"/>
          <w:b w:val="false"/>
          <w:i w:val="false"/>
          <w:color w:val="000000"/>
          <w:sz w:val="28"/>
        </w:rPr>
        <w:t>
      3. Мемлекеттік қызметті көрсетуді ұсыну тәсілдерін, мерзімін, нысанын қамтитын мемлекеттік қызметті көрсетуге қойылатын негізгі талаптардың тізбесі (бұдан әрі – Тізбе) және мемлекеттік қызметті көрсету нәтижесі осы Қағидаларға 1-қосымшада көзделген.</w:t>
      </w:r>
    </w:p>
    <w:bookmarkEnd w:id="403"/>
    <w:bookmarkStart w:name="z539" w:id="404"/>
    <w:p>
      <w:pPr>
        <w:spacing w:after="0"/>
        <w:ind w:left="0"/>
        <w:jc w:val="both"/>
      </w:pPr>
      <w:r>
        <w:rPr>
          <w:rFonts w:ascii="Times New Roman"/>
          <w:b w:val="false"/>
          <w:i w:val="false"/>
          <w:color w:val="000000"/>
          <w:sz w:val="28"/>
        </w:rPr>
        <w:t>
      4. Көрсетілетін қызметті беруші стационарлық жағдайларда медициналық көмек көрсететін денсаулық сақтау ұйымы (бұдан әрі – стационар) болып табылады.</w:t>
      </w:r>
    </w:p>
    <w:bookmarkEnd w:id="404"/>
    <w:bookmarkStart w:name="z540" w:id="405"/>
    <w:p>
      <w:pPr>
        <w:spacing w:after="0"/>
        <w:ind w:left="0"/>
        <w:jc w:val="both"/>
      </w:pPr>
      <w:r>
        <w:rPr>
          <w:rFonts w:ascii="Times New Roman"/>
          <w:b w:val="false"/>
          <w:i w:val="false"/>
          <w:color w:val="000000"/>
          <w:sz w:val="28"/>
        </w:rPr>
        <w:t>
      Емдеуші дәрігер мен бөлімше меңгерушісі қол қойған, жүргізілген зерттеп-қарау, емдеу және одан әрі байқау жөніндегі ұсынымдары бар, қағаз жеткізгіштегі стационарлық науқастың медициналық картасынан үзінді көшірмесі (бұдан әрі – үзінді көшірме) осы Қағидаларға 2-қосымшаға (бұдан әрі – 2-қосымша) сәйкес нысан бойынша стационарда емдеу аяқталғаннан кейін шығару кезінде (шығару күні) беріледі.</w:t>
      </w:r>
    </w:p>
    <w:bookmarkEnd w:id="405"/>
    <w:bookmarkStart w:name="z541" w:id="406"/>
    <w:p>
      <w:pPr>
        <w:spacing w:after="0"/>
        <w:ind w:left="0"/>
        <w:jc w:val="both"/>
      </w:pPr>
      <w:r>
        <w:rPr>
          <w:rFonts w:ascii="Times New Roman"/>
          <w:b w:val="false"/>
          <w:i w:val="false"/>
          <w:color w:val="000000"/>
          <w:sz w:val="28"/>
        </w:rPr>
        <w:t>
      Үзінді көшірме медициналық цифрлық жүйелерге шығарудың нақты уақыты көрсетіле отырып, шығару күні енгізіледі.</w:t>
      </w:r>
    </w:p>
    <w:bookmarkEnd w:id="406"/>
    <w:bookmarkStart w:name="z542" w:id="407"/>
    <w:p>
      <w:pPr>
        <w:spacing w:after="0"/>
        <w:ind w:left="0"/>
        <w:jc w:val="both"/>
      </w:pPr>
      <w:r>
        <w:rPr>
          <w:rFonts w:ascii="Times New Roman"/>
          <w:b w:val="false"/>
          <w:i w:val="false"/>
          <w:color w:val="000000"/>
          <w:sz w:val="28"/>
        </w:rPr>
        <w:t>
      5. Стационардан шығарылғаннан кейін мемлекеттік қызметті алу үшін көрсетілетін қызметті алушы көрсетілетін қызметті берушіге тікелей және (немесе) "цифрлық үкімет" (бұдан әрі – Портал) арқылы жүгінеді.</w:t>
      </w:r>
    </w:p>
    <w:bookmarkEnd w:id="407"/>
    <w:bookmarkStart w:name="z543" w:id="408"/>
    <w:p>
      <w:pPr>
        <w:spacing w:after="0"/>
        <w:ind w:left="0"/>
        <w:jc w:val="both"/>
      </w:pPr>
      <w:r>
        <w:rPr>
          <w:rFonts w:ascii="Times New Roman"/>
          <w:b w:val="false"/>
          <w:i w:val="false"/>
          <w:color w:val="000000"/>
          <w:sz w:val="28"/>
        </w:rPr>
        <w:t>
      6. Мемлекеттік көрсетілетін қызметті электрондық форматта алу үшін, көрсетілетін қызметті алушы мемлекеттік қызметті алуға ЭЦҚ арқылы қол қойылған сұрау салуды қалыптастырады. Мемлекеттік қызметті көрсету нәтижесін көрсетілетін қызметті беруші көрсетілетін қызметті алушыға "Жеке кабинетке" электрондық құжат нысанында жолдайды.</w:t>
      </w:r>
    </w:p>
    <w:bookmarkEnd w:id="408"/>
    <w:bookmarkStart w:name="z544" w:id="409"/>
    <w:p>
      <w:pPr>
        <w:spacing w:after="0"/>
        <w:ind w:left="0"/>
        <w:jc w:val="both"/>
      </w:pPr>
      <w:r>
        <w:rPr>
          <w:rFonts w:ascii="Times New Roman"/>
          <w:b w:val="false"/>
          <w:i w:val="false"/>
          <w:color w:val="000000"/>
          <w:sz w:val="28"/>
        </w:rPr>
        <w:t xml:space="preserve">
      Көрсетілетін қызметті алушы тізбенің 8-тармағымен көзделген құжаттарды беруі кезінде "Жеке кабинетке" көрсетілетін қызметті берушінің уәкілетті тұлғасының ЭЦҚ қол қойылған электрондық құжат нысанындағы мемлекеттік көрсетілетін қызметтің нәтижесін беру күнін белгілеу туралы хабарлама немесе электрондық құжат нысанында мемлекеттік көрсетілетін қызметті көрсетуден бас тарту туралы дәлелді жауап жіберіледі. </w:t>
      </w:r>
    </w:p>
    <w:bookmarkEnd w:id="409"/>
    <w:bookmarkStart w:name="z545" w:id="410"/>
    <w:p>
      <w:pPr>
        <w:spacing w:after="0"/>
        <w:ind w:left="0"/>
        <w:jc w:val="both"/>
      </w:pPr>
      <w:r>
        <w:rPr>
          <w:rFonts w:ascii="Times New Roman"/>
          <w:b w:val="false"/>
          <w:i w:val="false"/>
          <w:color w:val="000000"/>
          <w:sz w:val="28"/>
        </w:rPr>
        <w:t>
      7. 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bookmarkEnd w:id="410"/>
    <w:bookmarkStart w:name="z546" w:id="411"/>
    <w:p>
      <w:pPr>
        <w:spacing w:after="0"/>
        <w:ind w:left="0"/>
        <w:jc w:val="both"/>
      </w:pPr>
      <w:r>
        <w:rPr>
          <w:rFonts w:ascii="Times New Roman"/>
          <w:b w:val="false"/>
          <w:i w:val="false"/>
          <w:color w:val="000000"/>
          <w:sz w:val="28"/>
        </w:rPr>
        <w:t>
      8. Көрсетілетін қызметті алушы еңбек заңнамасына сәйкес, жұмыс уақыты аяқталғаннан кейін, демалыс және мереке күндері жүгінген кезде көрсетілетін қызметті беруші өтініштерді қабылдауды және мемлекеттік қызметті көрсету нәтижелерін беруді келесі жұмыс күні жүзеге асырады.</w:t>
      </w:r>
    </w:p>
    <w:bookmarkEnd w:id="411"/>
    <w:bookmarkStart w:name="z547" w:id="412"/>
    <w:p>
      <w:pPr>
        <w:spacing w:after="0"/>
        <w:ind w:left="0"/>
        <w:jc w:val="both"/>
      </w:pPr>
      <w:r>
        <w:rPr>
          <w:rFonts w:ascii="Times New Roman"/>
          <w:b w:val="false"/>
          <w:i w:val="false"/>
          <w:color w:val="000000"/>
          <w:sz w:val="28"/>
        </w:rPr>
        <w:t>
      9. Мемлекеттік қызметті көрсету нәтижесі 2-қосымшаға сәйкес медициналық картадан үзінді көшірме немесе мемлекеттік қызметті көрсетуден дәлелді бас тарту болып табылады.</w:t>
      </w:r>
    </w:p>
    <w:bookmarkEnd w:id="412"/>
    <w:bookmarkStart w:name="z548" w:id="413"/>
    <w:p>
      <w:pPr>
        <w:spacing w:after="0"/>
        <w:ind w:left="0"/>
        <w:jc w:val="both"/>
      </w:pPr>
      <w:r>
        <w:rPr>
          <w:rFonts w:ascii="Times New Roman"/>
          <w:b w:val="false"/>
          <w:i w:val="false"/>
          <w:color w:val="000000"/>
          <w:sz w:val="28"/>
        </w:rPr>
        <w:t xml:space="preserve">
      10. Қызмет көрсетуші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8555 болып тіркелді) бекітілген тәртіпке және Қазақстан Республикасының "Мемлекеттік көрсетілетін қызметтер туралы" Заңына сәйкес мемлекеттік көрсетілетін қызметті көрсету сатысы туралы деректердің мемлекеттік көрсетілетін қызметтерді көрсету мониторингінің цифрлық жүйесіне енгізілуін қамтамасыз етеді.</w:t>
      </w:r>
    </w:p>
    <w:bookmarkEnd w:id="413"/>
    <w:bookmarkStart w:name="z549" w:id="414"/>
    <w:p>
      <w:pPr>
        <w:spacing w:after="0"/>
        <w:ind w:left="0"/>
        <w:jc w:val="both"/>
      </w:pPr>
      <w:r>
        <w:rPr>
          <w:rFonts w:ascii="Times New Roman"/>
          <w:b w:val="false"/>
          <w:i w:val="false"/>
          <w:color w:val="000000"/>
          <w:sz w:val="28"/>
        </w:rPr>
        <w:t>
      11. Денсаулық сақтау саласындағы уәкілетті орган (бұдан әрі – Уәкілетті орган) осы Қағидаларға бекітілген немесе өзгерістер енгізілген күннен бастап үш жұмыс күні ішінде оларды жаңартады және стационарлық жағдайларда медициналық көмек көрсететін денсаулық сақтау ұйымдарына, "Цифрлық үкіметтің" ақпараттық-коммуникациялық инфрақұрылымының операторына және Бірыңғай байланыс орталығына жібереді.</w:t>
      </w:r>
    </w:p>
    <w:bookmarkEnd w:id="414"/>
    <w:bookmarkStart w:name="z550" w:id="415"/>
    <w:p>
      <w:pPr>
        <w:spacing w:after="0"/>
        <w:ind w:left="0"/>
        <w:jc w:val="left"/>
      </w:pPr>
      <w:r>
        <w:rPr>
          <w:rFonts w:ascii="Times New Roman"/>
          <w:b/>
          <w:i w:val="false"/>
          <w:color w:val="000000"/>
        </w:rPr>
        <w:t xml:space="preserve"> 3-тарау. "Стационарлық науқастың медициналық картасынан үзінді көшірме беру" мемлекеттік қызметін көрсету кезінде көрсетілетін қызметті берушінің құрылымдық бөлімшелерінің (қызметкерлерінің) өзара іс-қимыл жасау тәртібі</w:t>
      </w:r>
    </w:p>
    <w:bookmarkEnd w:id="415"/>
    <w:bookmarkStart w:name="z551" w:id="416"/>
    <w:p>
      <w:pPr>
        <w:spacing w:after="0"/>
        <w:ind w:left="0"/>
        <w:jc w:val="both"/>
      </w:pPr>
      <w:r>
        <w:rPr>
          <w:rFonts w:ascii="Times New Roman"/>
          <w:b w:val="false"/>
          <w:i w:val="false"/>
          <w:color w:val="000000"/>
          <w:sz w:val="28"/>
        </w:rPr>
        <w:t>
      12. Мемлекеттік көрсетілетін қызметті алу үшін тікелей жүгінген кезде көрсетілетін қызметті алушы стационардың басшысы тағайындайтын жауапты маманға жүгінеді.</w:t>
      </w:r>
    </w:p>
    <w:bookmarkEnd w:id="416"/>
    <w:bookmarkStart w:name="z552" w:id="417"/>
    <w:p>
      <w:pPr>
        <w:spacing w:after="0"/>
        <w:ind w:left="0"/>
        <w:jc w:val="both"/>
      </w:pPr>
      <w:r>
        <w:rPr>
          <w:rFonts w:ascii="Times New Roman"/>
          <w:b w:val="false"/>
          <w:i w:val="false"/>
          <w:color w:val="000000"/>
          <w:sz w:val="28"/>
        </w:rPr>
        <w:t>
      Статистика бөлімінің (кабинетінің) қызметкері көрсетілетін қызметті алушыны медициналық цифрлық жүйелерде және Уәкілетті органның цифрлық жүйелерінде емдеуге жатқызу фактісі туралы деректерді нақтылайды.</w:t>
      </w:r>
    </w:p>
    <w:bookmarkEnd w:id="417"/>
    <w:bookmarkStart w:name="z553" w:id="418"/>
    <w:p>
      <w:pPr>
        <w:spacing w:after="0"/>
        <w:ind w:left="0"/>
        <w:jc w:val="both"/>
      </w:pPr>
      <w:r>
        <w:rPr>
          <w:rFonts w:ascii="Times New Roman"/>
          <w:b w:val="false"/>
          <w:i w:val="false"/>
          <w:color w:val="000000"/>
          <w:sz w:val="28"/>
        </w:rPr>
        <w:t>
      Емдеуге жатқызу фактісі расталған және тізбенің 8-тармағына сәйкес құжаттардың болуы кезінде статистика бөлімінің (кабинетінің) қызметкері медициналық цифрлық жүйелерден үзінді көшірме алады. Емдеуші дәрігер мен бөлімше меңгерушісі келіскен және қол қойған үзінді көшірме көрсетілетін қызметті алушыға жүгінген күні беріледі.</w:t>
      </w:r>
    </w:p>
    <w:bookmarkEnd w:id="418"/>
    <w:bookmarkStart w:name="z554" w:id="419"/>
    <w:p>
      <w:pPr>
        <w:spacing w:after="0"/>
        <w:ind w:left="0"/>
        <w:jc w:val="both"/>
      </w:pPr>
      <w:r>
        <w:rPr>
          <w:rFonts w:ascii="Times New Roman"/>
          <w:b w:val="false"/>
          <w:i w:val="false"/>
          <w:color w:val="000000"/>
          <w:sz w:val="28"/>
        </w:rPr>
        <w:t>
      Мемлекеттік қызмет көрсетуден бас тартқан кезде осы Қағидалардың 9-тармағының негізінде бас тарту негіздерін көрсете отырып, жазбаша бас тарту ресімделеді.</w:t>
      </w:r>
    </w:p>
    <w:bookmarkEnd w:id="419"/>
    <w:bookmarkStart w:name="z555" w:id="420"/>
    <w:p>
      <w:pPr>
        <w:spacing w:after="0"/>
        <w:ind w:left="0"/>
        <w:jc w:val="both"/>
      </w:pPr>
      <w:r>
        <w:rPr>
          <w:rFonts w:ascii="Times New Roman"/>
          <w:b w:val="false"/>
          <w:i w:val="false"/>
          <w:color w:val="000000"/>
          <w:sz w:val="28"/>
        </w:rPr>
        <w:t>
      13. Портал арқылы мемлекеттік қызметті көрсету үшін стационар басшысы Уәкілетті органның медициналық цифрлық жүйелеріне рұқсаты бар мемлекеттік қызметті көрсетуге жауапты адамды (бұдан әрі – жауапты маман) тағайындайды.</w:t>
      </w:r>
    </w:p>
    <w:bookmarkEnd w:id="420"/>
    <w:bookmarkStart w:name="z556" w:id="421"/>
    <w:p>
      <w:pPr>
        <w:spacing w:after="0"/>
        <w:ind w:left="0"/>
        <w:jc w:val="both"/>
      </w:pPr>
      <w:r>
        <w:rPr>
          <w:rFonts w:ascii="Times New Roman"/>
          <w:b w:val="false"/>
          <w:i w:val="false"/>
          <w:color w:val="000000"/>
          <w:sz w:val="28"/>
        </w:rPr>
        <w:t>
      Осы Қағидаларға 1-қосымшада көрсетілген негіздер бойынша мемлекеттік қызмет көрсетуден бас тартқан кезде жауапты маман дәлелді бас тартуды ресімдейді, ЭЦҚ арқылы қол қояды және көрсетілетін қызметті алушының жеке кабинетіне жібереді.</w:t>
      </w:r>
    </w:p>
    <w:bookmarkEnd w:id="421"/>
    <w:bookmarkStart w:name="z557" w:id="422"/>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422"/>
    <w:bookmarkStart w:name="z558" w:id="423"/>
    <w:p>
      <w:pPr>
        <w:spacing w:after="0"/>
        <w:ind w:left="0"/>
        <w:jc w:val="both"/>
      </w:pPr>
      <w:r>
        <w:rPr>
          <w:rFonts w:ascii="Times New Roman"/>
          <w:b w:val="false"/>
          <w:i w:val="false"/>
          <w:color w:val="000000"/>
          <w:sz w:val="28"/>
        </w:rPr>
        <w:t>
      14. Мемлекеттік қызмет көрсету мәселелері бойынша көрсетілетін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423"/>
    <w:bookmarkStart w:name="z559" w:id="424"/>
    <w:p>
      <w:pPr>
        <w:spacing w:after="0"/>
        <w:ind w:left="0"/>
        <w:jc w:val="both"/>
      </w:pPr>
      <w:r>
        <w:rPr>
          <w:rFonts w:ascii="Times New Roman"/>
          <w:b w:val="false"/>
          <w:i w:val="false"/>
          <w:color w:val="000000"/>
          <w:sz w:val="28"/>
        </w:rPr>
        <w:t>
      Заңның 25-бабының 2-тармағына сәйкес көрсетілетін қызметті берушінің атына келіп түскен көрсетілетін қызметті алушының шағымы тіркелген күннен бастап бес жұмыс күні ішінде қаралуға жатады.</w:t>
      </w:r>
    </w:p>
    <w:bookmarkEnd w:id="424"/>
    <w:bookmarkStart w:name="z560" w:id="425"/>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p>
    <w:bookmarkEnd w:id="425"/>
    <w:bookmarkStart w:name="z561" w:id="426"/>
    <w:p>
      <w:pPr>
        <w:spacing w:after="0"/>
        <w:ind w:left="0"/>
        <w:jc w:val="both"/>
      </w:pPr>
      <w:r>
        <w:rPr>
          <w:rFonts w:ascii="Times New Roman"/>
          <w:b w:val="false"/>
          <w:i w:val="false"/>
          <w:color w:val="000000"/>
          <w:sz w:val="28"/>
        </w:rPr>
        <w:t xml:space="preserve">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 </w:t>
      </w:r>
    </w:p>
    <w:bookmarkEnd w:id="426"/>
    <w:bookmarkStart w:name="z562" w:id="427"/>
    <w:p>
      <w:pPr>
        <w:spacing w:after="0"/>
        <w:ind w:left="0"/>
        <w:jc w:val="both"/>
      </w:pPr>
      <w:r>
        <w:rPr>
          <w:rFonts w:ascii="Times New Roman"/>
          <w:b w:val="false"/>
          <w:i w:val="false"/>
          <w:color w:val="000000"/>
          <w:sz w:val="28"/>
        </w:rPr>
        <w:t>
      15. Мемлекеттік қызмет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427"/>
    <w:bookmarkStart w:name="z563" w:id="428"/>
    <w:p>
      <w:pPr>
        <w:spacing w:after="0"/>
        <w:ind w:left="0"/>
        <w:jc w:val="both"/>
      </w:pPr>
      <w:r>
        <w:rPr>
          <w:rFonts w:ascii="Times New Roman"/>
          <w:b w:val="false"/>
          <w:i w:val="false"/>
          <w:color w:val="000000"/>
          <w:sz w:val="28"/>
        </w:rPr>
        <w:t>
      Шағым шешімі, әрекеті (әрекетсіздігі) шағым жасалатын көрсетілетін қызметті берушіге беріледі.</w:t>
      </w:r>
    </w:p>
    <w:bookmarkEnd w:id="428"/>
    <w:bookmarkStart w:name="z564" w:id="429"/>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оны және әкімшілік істі шағымды қарайтын органға жібереді.</w:t>
      </w:r>
    </w:p>
    <w:bookmarkEnd w:id="429"/>
    <w:bookmarkStart w:name="z565" w:id="430"/>
    <w:p>
      <w:pPr>
        <w:spacing w:after="0"/>
        <w:ind w:left="0"/>
        <w:jc w:val="both"/>
      </w:pPr>
      <w:r>
        <w:rPr>
          <w:rFonts w:ascii="Times New Roman"/>
          <w:b w:val="false"/>
          <w:i w:val="false"/>
          <w:color w:val="000000"/>
          <w:sz w:val="28"/>
        </w:rPr>
        <w:t>
      Көрсетілетін қызметті беруші шағымда көрсетілген талаптарды толық қанағаттандыратын шешім және (немесе) өзге де әкімшілік әрекет қабылданған кезде шағымды қарайтын органға шағым жібермеуге құқылы.</w:t>
      </w:r>
    </w:p>
    <w:bookmarkEnd w:id="430"/>
    <w:bookmarkStart w:name="z566" w:id="431"/>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4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науқастың</w:t>
            </w:r>
            <w:r>
              <w:br/>
            </w:r>
            <w:r>
              <w:rPr>
                <w:rFonts w:ascii="Times New Roman"/>
                <w:b w:val="false"/>
                <w:i w:val="false"/>
                <w:color w:val="000000"/>
                <w:sz w:val="20"/>
              </w:rPr>
              <w:t>медициналық картасынан</w:t>
            </w:r>
            <w:r>
              <w:br/>
            </w:r>
            <w:r>
              <w:rPr>
                <w:rFonts w:ascii="Times New Roman"/>
                <w:b w:val="false"/>
                <w:i w:val="false"/>
                <w:color w:val="000000"/>
                <w:sz w:val="20"/>
              </w:rPr>
              <w:t>үзінді көшірме беру"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568" w:id="432"/>
    <w:p>
      <w:pPr>
        <w:spacing w:after="0"/>
        <w:ind w:left="0"/>
        <w:jc w:val="left"/>
      </w:pPr>
      <w:r>
        <w:rPr>
          <w:rFonts w:ascii="Times New Roman"/>
          <w:b/>
          <w:i w:val="false"/>
          <w:color w:val="000000"/>
        </w:rPr>
        <w:t xml:space="preserve"> "Стационарлық науқастың медициналық картасынан үзінді көшірме беру" мемлекеттік қызмет көрсетуге қойылатын негізгі талаптардың тізбесі</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науқастың медициналық картасынан үзінді көшірме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жағдайдаларда медициналық көмек көрсететін денсаулық сақтау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жағдайларда медициналық көмек көрсететін денсаулық сақтау ұйымдарымен (бұдан әрі – стационар) тікелей, "цифрлық үкіметтің"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Стационарға тікелей жүгінген кезде және портал арқылы 1 (бір) жұмыс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науқастың медициналық картасынан үзінді көшірме беру" мемлекеттік қызмет көрсету қағидаларына 2-қосымшаға сәйкес стационарлық науқастың медициналық картасынан үзінді көшірме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 w:id="433"/>
          <w:p>
            <w:pPr>
              <w:spacing w:after="20"/>
              <w:ind w:left="20"/>
              <w:jc w:val="both"/>
            </w:pPr>
            <w:r>
              <w:rPr>
                <w:rFonts w:ascii="Times New Roman"/>
                <w:b w:val="false"/>
                <w:i w:val="false"/>
                <w:color w:val="000000"/>
                <w:sz w:val="20"/>
              </w:rPr>
              <w:t>
1. Көрсетілетін қызметті беруші – еңбек заңнамасына сәйкес демалыс және мереке күндерін қоспағанда, дүйсенбіден бастап жұмаға дейін сағат 8.00-ден 17.00-ге дейін, үзіліссіз.</w:t>
            </w:r>
          </w:p>
          <w:bookmarkEnd w:id="433"/>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тәулік бойы (жөндеу жұмыстарын жүргізуге байланысты техникалық үзілістерді қоспағанда).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қызметті көрсету нәтижелерін беруі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алуға сұрау салу көрсетілетін қызметті берушінің жұмысы аяқталғанға дейін 2 сағат бұрын (жұмыс күндері сағат 18.00-ге дейін)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434"/>
          <w:p>
            <w:pPr>
              <w:spacing w:after="20"/>
              <w:ind w:left="20"/>
              <w:jc w:val="both"/>
            </w:pPr>
            <w:r>
              <w:rPr>
                <w:rFonts w:ascii="Times New Roman"/>
                <w:b w:val="false"/>
                <w:i w:val="false"/>
                <w:color w:val="000000"/>
                <w:sz w:val="20"/>
              </w:rPr>
              <w:t>
Көрсетілетін қызметті берушіге жүгінген кезде:</w:t>
            </w:r>
          </w:p>
          <w:bookmarkEnd w:id="434"/>
          <w:p>
            <w:pPr>
              <w:spacing w:after="20"/>
              <w:ind w:left="20"/>
              <w:jc w:val="both"/>
            </w:pPr>
            <w:r>
              <w:rPr>
                <w:rFonts w:ascii="Times New Roman"/>
                <w:b w:val="false"/>
                <w:i w:val="false"/>
                <w:color w:val="000000"/>
                <w:sz w:val="20"/>
              </w:rPr>
              <w:t>
</w:t>
            </w:r>
            <w:r>
              <w:rPr>
                <w:rFonts w:ascii="Times New Roman"/>
                <w:b w:val="false"/>
                <w:i w:val="false"/>
                <w:color w:val="000000"/>
                <w:sz w:val="20"/>
              </w:rPr>
              <w:t>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Портал арқылы жүгінген кезде көрсетілетін қызметті беруші жеке басын куәландыратын құжат туралы мәлеметтерді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435"/>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bookmarkEnd w:id="435"/>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3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bookmarkEnd w:id="436"/>
          <w:p>
            <w:pPr>
              <w:spacing w:after="20"/>
              <w:ind w:left="20"/>
              <w:jc w:val="both"/>
            </w:pPr>
            <w:r>
              <w:rPr>
                <w:rFonts w:ascii="Times New Roman"/>
                <w:b w:val="false"/>
                <w:i w:val="false"/>
                <w:color w:val="000000"/>
                <w:sz w:val="20"/>
              </w:rPr>
              <w:t xml:space="preserve">
2) Көрсетілетін қызметті алушының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437"/>
          <w:p>
            <w:pPr>
              <w:spacing w:after="20"/>
              <w:ind w:left="20"/>
              <w:jc w:val="both"/>
            </w:pPr>
            <w:r>
              <w:rPr>
                <w:rFonts w:ascii="Times New Roman"/>
                <w:b w:val="false"/>
                <w:i w:val="false"/>
                <w:color w:val="000000"/>
                <w:sz w:val="20"/>
              </w:rPr>
              <w:t>
Стационарлық науқастың медициналық картасынан үзінді көшірме шығарудың нақты уақыты көрсетіле отырып, шығарылған күні медициналық цифрлық жүйеге енгізіледі.</w:t>
            </w:r>
          </w:p>
          <w:bookmarkEnd w:id="43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көрсетілетін қызметті электрондық нысанда порталда тіркелген көрсетілетін қызметті алушының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ЭЦҚ болған жағдайда портал арқылы электрондық нысанда қызметті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Мүмкіндігі шектеулі адамдар үшін пандустың, шақырту түймесінің, зағиптар мен нашар көретіндерге арналған тактильді жолдың, күту залының, үлгі құжаттары бар тіреуіштердің болуы.</w:t>
            </w:r>
          </w:p>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"Стационарлық науқастың</w:t>
            </w:r>
            <w:r>
              <w:br/>
            </w:r>
            <w:r>
              <w:rPr>
                <w:rFonts w:ascii="Times New Roman"/>
                <w:b w:val="false"/>
                <w:i w:val="false"/>
                <w:color w:val="000000"/>
                <w:sz w:val="20"/>
              </w:rPr>
              <w:t>медициналық картасынан үзінді</w:t>
            </w:r>
            <w:r>
              <w:br/>
            </w:r>
            <w:r>
              <w:rPr>
                <w:rFonts w:ascii="Times New Roman"/>
                <w:b w:val="false"/>
                <w:i w:val="false"/>
                <w:color w:val="000000"/>
                <w:sz w:val="20"/>
              </w:rPr>
              <w:t>көшірме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p>
        </w:tc>
      </w:tr>
    </w:tbl>
    <w:bookmarkStart w:name="z580" w:id="438"/>
    <w:p>
      <w:pPr>
        <w:spacing w:after="0"/>
        <w:ind w:left="0"/>
        <w:jc w:val="both"/>
      </w:pPr>
      <w:r>
        <w:rPr>
          <w:rFonts w:ascii="Times New Roman"/>
          <w:b w:val="false"/>
          <w:i w:val="false"/>
          <w:color w:val="000000"/>
          <w:sz w:val="28"/>
        </w:rPr>
        <w:t>
       Стационарлық науқастың медициналық картасынан үзінді көшірме</w:t>
      </w:r>
    </w:p>
    <w:bookmarkEnd w:id="438"/>
    <w:bookmarkStart w:name="z581" w:id="439"/>
    <w:p>
      <w:pPr>
        <w:spacing w:after="0"/>
        <w:ind w:left="0"/>
        <w:jc w:val="both"/>
      </w:pPr>
      <w:r>
        <w:rPr>
          <w:rFonts w:ascii="Times New Roman"/>
          <w:b w:val="false"/>
          <w:i w:val="false"/>
          <w:color w:val="000000"/>
          <w:sz w:val="28"/>
        </w:rPr>
        <w:t>
      Стационарлық жағдайда медициналық көмек көрсететін денсаулық сақтау</w:t>
      </w:r>
    </w:p>
    <w:bookmarkEnd w:id="439"/>
    <w:bookmarkStart w:name="z582" w:id="440"/>
    <w:p>
      <w:pPr>
        <w:spacing w:after="0"/>
        <w:ind w:left="0"/>
        <w:jc w:val="both"/>
      </w:pPr>
      <w:r>
        <w:rPr>
          <w:rFonts w:ascii="Times New Roman"/>
          <w:b w:val="false"/>
          <w:i w:val="false"/>
          <w:color w:val="000000"/>
          <w:sz w:val="28"/>
        </w:rPr>
        <w:t>
      ұйымының, бөлімшенің атауы ______________________________________</w:t>
      </w:r>
    </w:p>
    <w:bookmarkEnd w:id="440"/>
    <w:bookmarkStart w:name="z583" w:id="441"/>
    <w:p>
      <w:pPr>
        <w:spacing w:after="0"/>
        <w:ind w:left="0"/>
        <w:jc w:val="both"/>
      </w:pPr>
      <w:r>
        <w:rPr>
          <w:rFonts w:ascii="Times New Roman"/>
          <w:b w:val="false"/>
          <w:i w:val="false"/>
          <w:color w:val="000000"/>
          <w:sz w:val="28"/>
        </w:rPr>
        <w:t>
      Азамат__________________________________________________________</w:t>
      </w:r>
    </w:p>
    <w:bookmarkEnd w:id="441"/>
    <w:bookmarkStart w:name="z584" w:id="442"/>
    <w:p>
      <w:pPr>
        <w:spacing w:after="0"/>
        <w:ind w:left="0"/>
        <w:jc w:val="both"/>
      </w:pPr>
      <w:r>
        <w:rPr>
          <w:rFonts w:ascii="Times New Roman"/>
          <w:b w:val="false"/>
          <w:i w:val="false"/>
          <w:color w:val="000000"/>
          <w:sz w:val="28"/>
        </w:rPr>
        <w:t>
      тегі, аты, әкесінің аты (ол болған жағдайда), туған күні</w:t>
      </w:r>
    </w:p>
    <w:bookmarkEnd w:id="442"/>
    <w:bookmarkStart w:name="z585" w:id="443"/>
    <w:p>
      <w:pPr>
        <w:spacing w:after="0"/>
        <w:ind w:left="0"/>
        <w:jc w:val="both"/>
      </w:pPr>
      <w:r>
        <w:rPr>
          <w:rFonts w:ascii="Times New Roman"/>
          <w:b w:val="false"/>
          <w:i w:val="false"/>
          <w:color w:val="000000"/>
          <w:sz w:val="28"/>
        </w:rPr>
        <w:t>
      __________________________________________</w:t>
      </w:r>
    </w:p>
    <w:bookmarkEnd w:id="443"/>
    <w:bookmarkStart w:name="z586" w:id="444"/>
    <w:p>
      <w:pPr>
        <w:spacing w:after="0"/>
        <w:ind w:left="0"/>
        <w:jc w:val="both"/>
      </w:pPr>
      <w:r>
        <w:rPr>
          <w:rFonts w:ascii="Times New Roman"/>
          <w:b w:val="false"/>
          <w:i w:val="false"/>
          <w:color w:val="000000"/>
          <w:sz w:val="28"/>
        </w:rPr>
        <w:t>
      стационарлық науқастың медициналық картасының №</w:t>
      </w:r>
    </w:p>
    <w:bookmarkEnd w:id="444"/>
    <w:bookmarkStart w:name="z587" w:id="445"/>
    <w:p>
      <w:pPr>
        <w:spacing w:after="0"/>
        <w:ind w:left="0"/>
        <w:jc w:val="both"/>
      </w:pPr>
      <w:r>
        <w:rPr>
          <w:rFonts w:ascii="Times New Roman"/>
          <w:b w:val="false"/>
          <w:i w:val="false"/>
          <w:color w:val="000000"/>
          <w:sz w:val="28"/>
        </w:rPr>
        <w:t>
      Мекенжайы_______________________________________________________</w:t>
      </w:r>
    </w:p>
    <w:bookmarkEnd w:id="445"/>
    <w:bookmarkStart w:name="z588" w:id="446"/>
    <w:p>
      <w:pPr>
        <w:spacing w:after="0"/>
        <w:ind w:left="0"/>
        <w:jc w:val="both"/>
      </w:pPr>
      <w:r>
        <w:rPr>
          <w:rFonts w:ascii="Times New Roman"/>
          <w:b w:val="false"/>
          <w:i w:val="false"/>
          <w:color w:val="000000"/>
          <w:sz w:val="28"/>
        </w:rPr>
        <w:t>
      Жұмыс және (немесе) оқу орны______________________________________</w:t>
      </w:r>
    </w:p>
    <w:bookmarkEnd w:id="446"/>
    <w:bookmarkStart w:name="z589" w:id="447"/>
    <w:p>
      <w:pPr>
        <w:spacing w:after="0"/>
        <w:ind w:left="0"/>
        <w:jc w:val="both"/>
      </w:pPr>
      <w:r>
        <w:rPr>
          <w:rFonts w:ascii="Times New Roman"/>
          <w:b w:val="false"/>
          <w:i w:val="false"/>
          <w:color w:val="000000"/>
          <w:sz w:val="28"/>
        </w:rPr>
        <w:t>
      Стационарға түскен күні_____________________________________________</w:t>
      </w:r>
    </w:p>
    <w:bookmarkEnd w:id="447"/>
    <w:bookmarkStart w:name="z590" w:id="448"/>
    <w:p>
      <w:pPr>
        <w:spacing w:after="0"/>
        <w:ind w:left="0"/>
        <w:jc w:val="both"/>
      </w:pPr>
      <w:r>
        <w:rPr>
          <w:rFonts w:ascii="Times New Roman"/>
          <w:b w:val="false"/>
          <w:i w:val="false"/>
          <w:color w:val="000000"/>
          <w:sz w:val="28"/>
        </w:rPr>
        <w:t>
      Клиникалық диагнозы______________________________________________</w:t>
      </w:r>
    </w:p>
    <w:bookmarkEnd w:id="448"/>
    <w:bookmarkStart w:name="z591" w:id="449"/>
    <w:p>
      <w:pPr>
        <w:spacing w:after="0"/>
        <w:ind w:left="0"/>
        <w:jc w:val="both"/>
      </w:pPr>
      <w:r>
        <w:rPr>
          <w:rFonts w:ascii="Times New Roman"/>
          <w:b w:val="false"/>
          <w:i w:val="false"/>
          <w:color w:val="000000"/>
          <w:sz w:val="28"/>
        </w:rPr>
        <w:t>
      Жүргізілген зерттеп-қарау, емдеу динамикасындағы жай-күйі туралы мәліметтер,</w:t>
      </w:r>
    </w:p>
    <w:bookmarkEnd w:id="449"/>
    <w:bookmarkStart w:name="z592" w:id="450"/>
    <w:p>
      <w:pPr>
        <w:spacing w:after="0"/>
        <w:ind w:left="0"/>
        <w:jc w:val="both"/>
      </w:pPr>
      <w:r>
        <w:rPr>
          <w:rFonts w:ascii="Times New Roman"/>
          <w:b w:val="false"/>
          <w:i w:val="false"/>
          <w:color w:val="000000"/>
          <w:sz w:val="28"/>
        </w:rPr>
        <w:t>
      ___________________________________________________________________</w:t>
      </w:r>
    </w:p>
    <w:bookmarkEnd w:id="450"/>
    <w:bookmarkStart w:name="z593" w:id="451"/>
    <w:p>
      <w:pPr>
        <w:spacing w:after="0"/>
        <w:ind w:left="0"/>
        <w:jc w:val="both"/>
      </w:pPr>
      <w:r>
        <w:rPr>
          <w:rFonts w:ascii="Times New Roman"/>
          <w:b w:val="false"/>
          <w:i w:val="false"/>
          <w:color w:val="000000"/>
          <w:sz w:val="28"/>
        </w:rPr>
        <w:t>
      ___________________________________________________________________</w:t>
      </w:r>
    </w:p>
    <w:bookmarkEnd w:id="451"/>
    <w:bookmarkStart w:name="z594" w:id="452"/>
    <w:p>
      <w:pPr>
        <w:spacing w:after="0"/>
        <w:ind w:left="0"/>
        <w:jc w:val="both"/>
      </w:pPr>
      <w:r>
        <w:rPr>
          <w:rFonts w:ascii="Times New Roman"/>
          <w:b w:val="false"/>
          <w:i w:val="false"/>
          <w:color w:val="000000"/>
          <w:sz w:val="28"/>
        </w:rPr>
        <w:t>
      Ұсынымдар ________________________________________________________</w:t>
      </w:r>
    </w:p>
    <w:bookmarkEnd w:id="452"/>
    <w:bookmarkStart w:name="z595" w:id="453"/>
    <w:p>
      <w:pPr>
        <w:spacing w:after="0"/>
        <w:ind w:left="0"/>
        <w:jc w:val="both"/>
      </w:pPr>
      <w:r>
        <w:rPr>
          <w:rFonts w:ascii="Times New Roman"/>
          <w:b w:val="false"/>
          <w:i w:val="false"/>
          <w:color w:val="000000"/>
          <w:sz w:val="28"/>
        </w:rPr>
        <w:t>
      Еңбекке жарамсыздық парағын беру туралы мәліметтер__________________</w:t>
      </w:r>
    </w:p>
    <w:bookmarkEnd w:id="453"/>
    <w:bookmarkStart w:name="z596" w:id="454"/>
    <w:p>
      <w:pPr>
        <w:spacing w:after="0"/>
        <w:ind w:left="0"/>
        <w:jc w:val="both"/>
      </w:pPr>
      <w:r>
        <w:rPr>
          <w:rFonts w:ascii="Times New Roman"/>
          <w:b w:val="false"/>
          <w:i w:val="false"/>
          <w:color w:val="000000"/>
          <w:sz w:val="28"/>
        </w:rPr>
        <w:t>
      ___________________________________________________________________</w:t>
      </w:r>
    </w:p>
    <w:bookmarkEnd w:id="454"/>
    <w:bookmarkStart w:name="z597" w:id="455"/>
    <w:p>
      <w:pPr>
        <w:spacing w:after="0"/>
        <w:ind w:left="0"/>
        <w:jc w:val="both"/>
      </w:pPr>
      <w:r>
        <w:rPr>
          <w:rFonts w:ascii="Times New Roman"/>
          <w:b w:val="false"/>
          <w:i w:val="false"/>
          <w:color w:val="000000"/>
          <w:sz w:val="28"/>
        </w:rPr>
        <w:t>
      еңбекке жарамсыздық парағының № _________, ашылу және жабылу күні</w:t>
      </w:r>
    </w:p>
    <w:bookmarkEnd w:id="455"/>
    <w:bookmarkStart w:name="z598" w:id="456"/>
    <w:p>
      <w:pPr>
        <w:spacing w:after="0"/>
        <w:ind w:left="0"/>
        <w:jc w:val="both"/>
      </w:pPr>
      <w:r>
        <w:rPr>
          <w:rFonts w:ascii="Times New Roman"/>
          <w:b w:val="false"/>
          <w:i w:val="false"/>
          <w:color w:val="000000"/>
          <w:sz w:val="28"/>
        </w:rPr>
        <w:t>
      Стационардан шығарылған күні_______________________________________</w:t>
      </w:r>
    </w:p>
    <w:bookmarkEnd w:id="456"/>
    <w:bookmarkStart w:name="z599" w:id="457"/>
    <w:p>
      <w:pPr>
        <w:spacing w:after="0"/>
        <w:ind w:left="0"/>
        <w:jc w:val="both"/>
      </w:pPr>
      <w:r>
        <w:rPr>
          <w:rFonts w:ascii="Times New Roman"/>
          <w:b w:val="false"/>
          <w:i w:val="false"/>
          <w:color w:val="000000"/>
          <w:sz w:val="28"/>
        </w:rPr>
        <w:t>
      Болу нәтижесі _____________________________________________________</w:t>
      </w:r>
    </w:p>
    <w:bookmarkEnd w:id="457"/>
    <w:bookmarkStart w:name="z600" w:id="458"/>
    <w:p>
      <w:pPr>
        <w:spacing w:after="0"/>
        <w:ind w:left="0"/>
        <w:jc w:val="both"/>
      </w:pPr>
      <w:r>
        <w:rPr>
          <w:rFonts w:ascii="Times New Roman"/>
          <w:b w:val="false"/>
          <w:i w:val="false"/>
          <w:color w:val="000000"/>
          <w:sz w:val="28"/>
        </w:rPr>
        <w:t>
      Дәрігердің тегі, аты, әкесінің аты (ол болған жағдайда), коды______________</w:t>
      </w:r>
    </w:p>
    <w:bookmarkEnd w:id="458"/>
    <w:bookmarkStart w:name="z601" w:id="459"/>
    <w:p>
      <w:pPr>
        <w:spacing w:after="0"/>
        <w:ind w:left="0"/>
        <w:jc w:val="both"/>
      </w:pPr>
      <w:r>
        <w:rPr>
          <w:rFonts w:ascii="Times New Roman"/>
          <w:b w:val="false"/>
          <w:i w:val="false"/>
          <w:color w:val="000000"/>
          <w:sz w:val="28"/>
        </w:rPr>
        <w:t>
      Дәрігер* __________________________________________________________</w:t>
      </w:r>
    </w:p>
    <w:bookmarkEnd w:id="459"/>
    <w:bookmarkStart w:name="z602" w:id="460"/>
    <w:p>
      <w:pPr>
        <w:spacing w:after="0"/>
        <w:ind w:left="0"/>
        <w:jc w:val="both"/>
      </w:pPr>
      <w:r>
        <w:rPr>
          <w:rFonts w:ascii="Times New Roman"/>
          <w:b w:val="false"/>
          <w:i w:val="false"/>
          <w:color w:val="000000"/>
          <w:sz w:val="28"/>
        </w:rPr>
        <w:t>
      Қолы</w:t>
      </w:r>
    </w:p>
    <w:bookmarkEnd w:id="460"/>
    <w:bookmarkStart w:name="z603" w:id="461"/>
    <w:p>
      <w:pPr>
        <w:spacing w:after="0"/>
        <w:ind w:left="0"/>
        <w:jc w:val="both"/>
      </w:pPr>
      <w:r>
        <w:rPr>
          <w:rFonts w:ascii="Times New Roman"/>
          <w:b w:val="false"/>
          <w:i w:val="false"/>
          <w:color w:val="000000"/>
          <w:sz w:val="28"/>
        </w:rPr>
        <w:t>
      Бөлімше меңгерушісі*_______________________________________________</w:t>
      </w:r>
    </w:p>
    <w:bookmarkEnd w:id="461"/>
    <w:bookmarkStart w:name="z604" w:id="462"/>
    <w:p>
      <w:pPr>
        <w:spacing w:after="0"/>
        <w:ind w:left="0"/>
        <w:jc w:val="both"/>
      </w:pPr>
      <w:r>
        <w:rPr>
          <w:rFonts w:ascii="Times New Roman"/>
          <w:b w:val="false"/>
          <w:i w:val="false"/>
          <w:color w:val="000000"/>
          <w:sz w:val="28"/>
        </w:rPr>
        <w:t>
      Қолы</w:t>
      </w:r>
    </w:p>
    <w:bookmarkEnd w:id="462"/>
    <w:bookmarkStart w:name="z605" w:id="463"/>
    <w:p>
      <w:pPr>
        <w:spacing w:after="0"/>
        <w:ind w:left="0"/>
        <w:jc w:val="both"/>
      </w:pPr>
      <w:r>
        <w:rPr>
          <w:rFonts w:ascii="Times New Roman"/>
          <w:b w:val="false"/>
          <w:i w:val="false"/>
          <w:color w:val="000000"/>
          <w:sz w:val="28"/>
        </w:rPr>
        <w:t>
      Көрсетілетін қызметті берушінің жауапты адамы**______________________</w:t>
      </w:r>
    </w:p>
    <w:bookmarkEnd w:id="463"/>
    <w:bookmarkStart w:name="z606" w:id="464"/>
    <w:p>
      <w:pPr>
        <w:spacing w:after="0"/>
        <w:ind w:left="0"/>
        <w:jc w:val="both"/>
      </w:pPr>
      <w:r>
        <w:rPr>
          <w:rFonts w:ascii="Times New Roman"/>
          <w:b w:val="false"/>
          <w:i w:val="false"/>
          <w:color w:val="000000"/>
          <w:sz w:val="28"/>
        </w:rPr>
        <w:t>
      Қолы</w:t>
      </w:r>
    </w:p>
    <w:bookmarkEnd w:id="464"/>
    <w:bookmarkStart w:name="z607" w:id="465"/>
    <w:p>
      <w:pPr>
        <w:spacing w:after="0"/>
        <w:ind w:left="0"/>
        <w:jc w:val="both"/>
      </w:pPr>
      <w:r>
        <w:rPr>
          <w:rFonts w:ascii="Times New Roman"/>
          <w:b w:val="false"/>
          <w:i w:val="false"/>
          <w:color w:val="000000"/>
          <w:sz w:val="28"/>
        </w:rPr>
        <w:t>
      * Дәрігер мемлекеттік қызмет көрсету кезінде көрсетілетін қызметті алушы тікелей денсаулық сақтау ұйымына (стационарға) жүгінген кезде қол қояды.</w:t>
      </w:r>
    </w:p>
    <w:bookmarkEnd w:id="465"/>
    <w:bookmarkStart w:name="z608" w:id="466"/>
    <w:p>
      <w:pPr>
        <w:spacing w:after="0"/>
        <w:ind w:left="0"/>
        <w:jc w:val="both"/>
      </w:pPr>
      <w:r>
        <w:rPr>
          <w:rFonts w:ascii="Times New Roman"/>
          <w:b w:val="false"/>
          <w:i w:val="false"/>
          <w:color w:val="000000"/>
          <w:sz w:val="28"/>
        </w:rPr>
        <w:t>
      ** Көрсетілетін қызметті берушінің жауапты адамы көрсетілетін қызметті алушы "цифрлық үкіметтің" веб-порталы арқылы жүгінген кезде қол қояды.</w:t>
      </w:r>
    </w:p>
    <w:bookmarkEnd w:id="4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кейбір бұйрықтарына</w:t>
            </w:r>
            <w:r>
              <w:br/>
            </w:r>
            <w:r>
              <w:rPr>
                <w:rFonts w:ascii="Times New Roman"/>
                <w:b w:val="false"/>
                <w:i w:val="false"/>
                <w:color w:val="000000"/>
                <w:sz w:val="20"/>
              </w:rPr>
              <w:t>енгізілетін өзгерістер</w:t>
            </w:r>
            <w:r>
              <w:br/>
            </w:r>
            <w:r>
              <w:rPr>
                <w:rFonts w:ascii="Times New Roman"/>
                <w:b w:val="false"/>
                <w:i w:val="false"/>
                <w:color w:val="000000"/>
                <w:sz w:val="20"/>
              </w:rPr>
              <w:t>тізбесіне</w:t>
            </w:r>
            <w:r>
              <w:br/>
            </w:r>
            <w:r>
              <w:rPr>
                <w:rFonts w:ascii="Times New Roman"/>
                <w:b w:val="false"/>
                <w:i w:val="false"/>
                <w:color w:val="000000"/>
                <w:sz w:val="20"/>
              </w:rPr>
              <w:t>14-қосымша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2024 жылғы 27 қарашадағы</w:t>
            </w:r>
            <w:r>
              <w:br/>
            </w:r>
            <w:r>
              <w:rPr>
                <w:rFonts w:ascii="Times New Roman"/>
                <w:b w:val="false"/>
                <w:i w:val="false"/>
                <w:color w:val="000000"/>
                <w:sz w:val="20"/>
              </w:rPr>
              <w:t>№ 99 Бұйрыққа</w:t>
            </w:r>
            <w:r>
              <w:br/>
            </w:r>
            <w:r>
              <w:rPr>
                <w:rFonts w:ascii="Times New Roman"/>
                <w:b w:val="false"/>
                <w:i w:val="false"/>
                <w:color w:val="000000"/>
                <w:sz w:val="20"/>
              </w:rPr>
              <w:t>3-қосымша</w:t>
            </w:r>
          </w:p>
        </w:tc>
      </w:tr>
    </w:tbl>
    <w:bookmarkStart w:name="z610" w:id="467"/>
    <w:p>
      <w:pPr>
        <w:spacing w:after="0"/>
        <w:ind w:left="0"/>
        <w:jc w:val="left"/>
      </w:pPr>
      <w:r>
        <w:rPr>
          <w:rFonts w:ascii="Times New Roman"/>
          <w:b/>
          <w:i w:val="false"/>
          <w:color w:val="000000"/>
        </w:rPr>
        <w:t xml:space="preserve"> "Санаторийлік-курорттық емделуге мұқтаждығы туралы қорытынды беру" мемлекеттік қызмет көрсету қағидалары</w:t>
      </w:r>
    </w:p>
    <w:bookmarkEnd w:id="467"/>
    <w:bookmarkStart w:name="z611" w:id="468"/>
    <w:p>
      <w:pPr>
        <w:spacing w:after="0"/>
        <w:ind w:left="0"/>
        <w:jc w:val="left"/>
      </w:pPr>
      <w:r>
        <w:rPr>
          <w:rFonts w:ascii="Times New Roman"/>
          <w:b/>
          <w:i w:val="false"/>
          <w:color w:val="000000"/>
        </w:rPr>
        <w:t xml:space="preserve"> 1-тарау. Жалпы ережелер</w:t>
      </w:r>
    </w:p>
    <w:bookmarkEnd w:id="468"/>
    <w:bookmarkStart w:name="z612" w:id="469"/>
    <w:p>
      <w:pPr>
        <w:spacing w:after="0"/>
        <w:ind w:left="0"/>
        <w:jc w:val="both"/>
      </w:pPr>
      <w:r>
        <w:rPr>
          <w:rFonts w:ascii="Times New Roman"/>
          <w:b w:val="false"/>
          <w:i w:val="false"/>
          <w:color w:val="000000"/>
          <w:sz w:val="28"/>
        </w:rPr>
        <w:t xml:space="preserve">
      1. Осы "Пациенттерге стационарға жатқызуға жолдама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және "Пациенттерге стационарға жатқызуға жолдама беру" мемлекеттік қызметін көрсету тәртібін (бұдан әрі – мемлекеттік қызмет) айқындайды.</w:t>
      </w:r>
    </w:p>
    <w:bookmarkEnd w:id="469"/>
    <w:bookmarkStart w:name="z613" w:id="470"/>
    <w:p>
      <w:pPr>
        <w:spacing w:after="0"/>
        <w:ind w:left="0"/>
        <w:jc w:val="both"/>
      </w:pPr>
      <w:r>
        <w:rPr>
          <w:rFonts w:ascii="Times New Roman"/>
          <w:b w:val="false"/>
          <w:i w:val="false"/>
          <w:color w:val="000000"/>
          <w:sz w:val="28"/>
        </w:rPr>
        <w:t>
      2. Осы Қағидаларда пайдаланылатын негізгі ұғымдар:</w:t>
      </w:r>
    </w:p>
    <w:bookmarkEnd w:id="470"/>
    <w:bookmarkStart w:name="z614" w:id="471"/>
    <w:p>
      <w:pPr>
        <w:spacing w:after="0"/>
        <w:ind w:left="0"/>
        <w:jc w:val="both"/>
      </w:pPr>
      <w:r>
        <w:rPr>
          <w:rFonts w:ascii="Times New Roman"/>
          <w:b w:val="false"/>
          <w:i w:val="false"/>
          <w:color w:val="000000"/>
          <w:sz w:val="28"/>
        </w:rPr>
        <w:t>
      1)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471"/>
    <w:bookmarkStart w:name="z615" w:id="472"/>
    <w:p>
      <w:pPr>
        <w:spacing w:after="0"/>
        <w:ind w:left="0"/>
        <w:jc w:val="both"/>
      </w:pPr>
      <w:r>
        <w:rPr>
          <w:rFonts w:ascii="Times New Roman"/>
          <w:b w:val="false"/>
          <w:i w:val="false"/>
          <w:color w:val="000000"/>
          <w:sz w:val="28"/>
        </w:rPr>
        <w:t>
      2)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472"/>
    <w:bookmarkStart w:name="z616" w:id="473"/>
    <w:p>
      <w:pPr>
        <w:spacing w:after="0"/>
        <w:ind w:left="0"/>
        <w:jc w:val="both"/>
      </w:pPr>
      <w:r>
        <w:rPr>
          <w:rFonts w:ascii="Times New Roman"/>
          <w:b w:val="false"/>
          <w:i w:val="false"/>
          <w:color w:val="000000"/>
          <w:sz w:val="28"/>
        </w:rPr>
        <w:t>
      3)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473"/>
    <w:bookmarkStart w:name="z617" w:id="474"/>
    <w:p>
      <w:pPr>
        <w:spacing w:after="0"/>
        <w:ind w:left="0"/>
        <w:jc w:val="both"/>
      </w:pPr>
      <w:r>
        <w:rPr>
          <w:rFonts w:ascii="Times New Roman"/>
          <w:b w:val="false"/>
          <w:i w:val="false"/>
          <w:color w:val="000000"/>
          <w:sz w:val="28"/>
        </w:rPr>
        <w:t>
      4) цифрлық құжаттар сервисі - операторға бекітілген және мемлекеттік функцияларды, олардан туындайтын мемлекеттік қызметтерді іске асыру мақсатында, сондай-ақ жеке және заңды тұлғалармен өзара іс-қимыл жасау, қызметтерді электрондық нысанда алу және көрсету кезінде электрондық құжаттарды жасауға, сақтауға және пайдалануға арналған "электрондық үкіметтің" цифрлық инфрақұрылымының объектісі.</w:t>
      </w:r>
    </w:p>
    <w:bookmarkEnd w:id="474"/>
    <w:bookmarkStart w:name="z618" w:id="475"/>
    <w:p>
      <w:pPr>
        <w:spacing w:after="0"/>
        <w:ind w:left="0"/>
        <w:jc w:val="both"/>
      </w:pPr>
      <w:r>
        <w:rPr>
          <w:rFonts w:ascii="Times New Roman"/>
          <w:b w:val="false"/>
          <w:i w:val="false"/>
          <w:color w:val="000000"/>
          <w:sz w:val="28"/>
        </w:rPr>
        <w:t>
      5) электрондық цифрлық қолтаңба (бұдан әрі – ЭЦҚ) – электрондық құжаттың дұрыстығын, оның тиесілілігін және мазмұнының өзгермейтінін растайтын, электрондық цифрлық қолтаңбаның жабық кілті мен электрондық цифрлық қолтаңба құралдарын пайдалана отырып жасалған цифрлық жазба (сандық деректер жиынтығы).</w:t>
      </w:r>
    </w:p>
    <w:bookmarkEnd w:id="475"/>
    <w:bookmarkStart w:name="z619" w:id="476"/>
    <w:p>
      <w:pPr>
        <w:spacing w:after="0"/>
        <w:ind w:left="0"/>
        <w:jc w:val="left"/>
      </w:pPr>
      <w:r>
        <w:rPr>
          <w:rFonts w:ascii="Times New Roman"/>
          <w:b/>
          <w:i w:val="false"/>
          <w:color w:val="000000"/>
        </w:rPr>
        <w:t xml:space="preserve"> 2-тарау. "Санаторийлік-курорттық емделуге мұқтаждығы туралы қорытынды беру" мемлекеттік қызмет көрсету тәртібі</w:t>
      </w:r>
    </w:p>
    <w:bookmarkEnd w:id="476"/>
    <w:bookmarkStart w:name="z620" w:id="477"/>
    <w:p>
      <w:pPr>
        <w:spacing w:after="0"/>
        <w:ind w:left="0"/>
        <w:jc w:val="both"/>
      </w:pPr>
      <w:r>
        <w:rPr>
          <w:rFonts w:ascii="Times New Roman"/>
          <w:b w:val="false"/>
          <w:i w:val="false"/>
          <w:color w:val="000000"/>
          <w:sz w:val="28"/>
        </w:rPr>
        <w:t>
      3. Мемлекеттік қызметті көрсетуді ұсыну тәсілдерін, мерзімін, нысанын қамтитын мемлекеттік қызметті көрсетуге қойылатын негізгі талаптардың тізбесі (бұдан әрі – Тізбе) және мемлекеттік қызметті көрсету нәтижесі осы Қағидаларға қосымшада көзделген.</w:t>
      </w:r>
    </w:p>
    <w:bookmarkEnd w:id="477"/>
    <w:bookmarkStart w:name="z621" w:id="478"/>
    <w:p>
      <w:pPr>
        <w:spacing w:after="0"/>
        <w:ind w:left="0"/>
        <w:jc w:val="both"/>
      </w:pPr>
      <w:r>
        <w:rPr>
          <w:rFonts w:ascii="Times New Roman"/>
          <w:b w:val="false"/>
          <w:i w:val="false"/>
          <w:color w:val="000000"/>
          <w:sz w:val="28"/>
        </w:rPr>
        <w:t>
      4. Мемлекеттік қызметті алу үшін қызмет алушы қызмет көрсетушіге (тіркелген жері бойынша алғашқы медициналық-санитарлық көмек көрсететін денсаулық сақтау ұйымына (бұдан әрі – МСАК ұйымы)) тікелей және (немесе) "цифрлық үкіметтің" веб-порталы (бұдан әрі – Портал) арқылы жүгінеді. Мемлекеттік қызметті электрондық форматта алу кезінде қызмет алушы Порталда электрондық цифрлық қолтаңбамен (бұдан әрі – ЭЦҚ) қол қойылған сұранысты қалыптастырады. Тізімнің 10-тармағында көзделген құжаттарды тапсыру кезінде қызмет алушының "Жеке кабинетіне" мемлекеттік қызмет көрсету нәтижесін беру күнінің белгіленгені туралы хабарлама немесе қызмет көрсетушінің уәкілетті тұлғасының ЭЦҚ-мен қол қойылған электрондық құжат нысанында мемлекеттік қызмет көрсетуден дәлелді бас тарту туралы хабарлама жіберіледі. Мемлекеттік қызмет көрсету нәтижесі де қызмет алушының "Жеке кабинетіне" электрондық құжат нысанында жіберіледі.</w:t>
      </w:r>
    </w:p>
    <w:bookmarkEnd w:id="478"/>
    <w:bookmarkStart w:name="z622" w:id="479"/>
    <w:p>
      <w:pPr>
        <w:spacing w:after="0"/>
        <w:ind w:left="0"/>
        <w:jc w:val="both"/>
      </w:pPr>
      <w:r>
        <w:rPr>
          <w:rFonts w:ascii="Times New Roman"/>
          <w:b w:val="false"/>
          <w:i w:val="false"/>
          <w:color w:val="000000"/>
          <w:sz w:val="28"/>
        </w:rPr>
        <w:t xml:space="preserve">
      5. Қызмет алушының жеке басын куәландыратын құжат туралы мәліметтерді қызмет көрсетуші құжат иесінің келісімі болған жағдайда цифрлық құжаттар сервисінен (идентификациялау үшін) алады. Бұл келісім порталда тіркелген пайдаланушының ұялы байланыс абоненттік нөмірі арқылы бір реттік парольді жолдау немесе Порталдың хабарламасына жауап ретінде қысқа мәтіндік хабарлама жіберу жолымен беріледі. </w:t>
      </w:r>
    </w:p>
    <w:bookmarkEnd w:id="479"/>
    <w:bookmarkStart w:name="z623" w:id="480"/>
    <w:p>
      <w:pPr>
        <w:spacing w:after="0"/>
        <w:ind w:left="0"/>
        <w:jc w:val="both"/>
      </w:pPr>
      <w:r>
        <w:rPr>
          <w:rFonts w:ascii="Times New Roman"/>
          <w:b w:val="false"/>
          <w:i w:val="false"/>
          <w:color w:val="000000"/>
          <w:sz w:val="28"/>
        </w:rPr>
        <w:t>
      6. Көрсетілетін қызметті алушы еңбек заңнамасына сәйкес жұмыс уақыты аяқталғаннан кейін, демалыс және мереке күндері жүгінген кезде көрсетілетін қызметті беруші өтініштерді қабылдауды және мемлекеттік қызметті көрсету нәтижелерін беруді келесі жұмыс күні жүзеге асырады.</w:t>
      </w:r>
    </w:p>
    <w:bookmarkEnd w:id="480"/>
    <w:bookmarkStart w:name="z624" w:id="481"/>
    <w:p>
      <w:pPr>
        <w:spacing w:after="0"/>
        <w:ind w:left="0"/>
        <w:jc w:val="both"/>
      </w:pPr>
      <w:r>
        <w:rPr>
          <w:rFonts w:ascii="Times New Roman"/>
          <w:b w:val="false"/>
          <w:i w:val="false"/>
          <w:color w:val="000000"/>
          <w:sz w:val="28"/>
        </w:rPr>
        <w:t xml:space="preserve">
      7. Мемлекеттік қызметті көрсету нәтижесі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21579 тіркелді) бекітілген 069/е нысаны бойынша берілген санаторийлік-курорттық карта немесе мемлекеттік қызметті көрсетуден дәлелді бас тарту болып табылады.</w:t>
      </w:r>
    </w:p>
    <w:bookmarkEnd w:id="481"/>
    <w:bookmarkStart w:name="z625" w:id="482"/>
    <w:p>
      <w:pPr>
        <w:spacing w:after="0"/>
        <w:ind w:left="0"/>
        <w:jc w:val="both"/>
      </w:pPr>
      <w:r>
        <w:rPr>
          <w:rFonts w:ascii="Times New Roman"/>
          <w:b w:val="false"/>
          <w:i w:val="false"/>
          <w:color w:val="000000"/>
          <w:sz w:val="28"/>
        </w:rPr>
        <w:t>
      8. Көрсетілетін қызметті алушы осы Қағидаларға қосымшаға сәйкес құжаттардың толық пакетін ұсынбаған немесе қолданылу мерзімі өтіп кеткен құжаттарды ұсынған жағдайларда, көрсетілетін қызметті беруші өтінішті қабылдаудан бас тартады.</w:t>
      </w:r>
    </w:p>
    <w:bookmarkEnd w:id="482"/>
    <w:bookmarkStart w:name="z626" w:id="483"/>
    <w:p>
      <w:pPr>
        <w:spacing w:after="0"/>
        <w:ind w:left="0"/>
        <w:jc w:val="both"/>
      </w:pPr>
      <w:r>
        <w:rPr>
          <w:rFonts w:ascii="Times New Roman"/>
          <w:b w:val="false"/>
          <w:i w:val="false"/>
          <w:color w:val="000000"/>
          <w:sz w:val="28"/>
        </w:rPr>
        <w:t>
      9. Мемлекеттік көрсетілетін қызмет 1 (бір) жұмыс күні ішінде көрсетіледі.</w:t>
      </w:r>
    </w:p>
    <w:bookmarkEnd w:id="483"/>
    <w:bookmarkStart w:name="z627" w:id="484"/>
    <w:p>
      <w:pPr>
        <w:spacing w:after="0"/>
        <w:ind w:left="0"/>
        <w:jc w:val="both"/>
      </w:pPr>
      <w:r>
        <w:rPr>
          <w:rFonts w:ascii="Times New Roman"/>
          <w:b w:val="false"/>
          <w:i w:val="false"/>
          <w:color w:val="000000"/>
          <w:sz w:val="28"/>
        </w:rPr>
        <w:t xml:space="preserve">
      10. Көрсетілетін қызметті беруші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 </w:t>
      </w:r>
    </w:p>
    <w:bookmarkEnd w:id="484"/>
    <w:bookmarkStart w:name="z628" w:id="485"/>
    <w:p>
      <w:pPr>
        <w:spacing w:after="0"/>
        <w:ind w:left="0"/>
        <w:jc w:val="both"/>
      </w:pPr>
      <w:r>
        <w:rPr>
          <w:rFonts w:ascii="Times New Roman"/>
          <w:b w:val="false"/>
          <w:i w:val="false"/>
          <w:color w:val="000000"/>
          <w:sz w:val="28"/>
        </w:rPr>
        <w:t>
      11. Денсаулық сақтау саласындағы уәкілетті орган осы Қағидалар бекітілген немесе өзгерістер енгізілген күннен бастап үш жұмыс күні ішінде оларды жаңартады және МСАК ұйымдарына, "Цифрлық үкіметтің" ақпараттық-коммуникациялық инфрақұрылымының операторына және Бірыңғай байланыс орталығына жібереді.</w:t>
      </w:r>
    </w:p>
    <w:bookmarkEnd w:id="485"/>
    <w:bookmarkStart w:name="z629" w:id="486"/>
    <w:p>
      <w:pPr>
        <w:spacing w:after="0"/>
        <w:ind w:left="0"/>
        <w:jc w:val="left"/>
      </w:pPr>
      <w:r>
        <w:rPr>
          <w:rFonts w:ascii="Times New Roman"/>
          <w:b/>
          <w:i w:val="false"/>
          <w:color w:val="000000"/>
        </w:rPr>
        <w:t xml:space="preserve"> 3-тарау. "Санаторийлік-курорттық емделуге мұқтаждығы туралы қорытынды беру" мемлекеттік қызметін көрсету кезінде көрсетілетін қызметті берушінің құрылымдық бөлімшелерінің (қызметкерлерінің) өзара іс-қимыл жасау тәртібі</w:t>
      </w:r>
    </w:p>
    <w:bookmarkEnd w:id="486"/>
    <w:bookmarkStart w:name="z630" w:id="487"/>
    <w:p>
      <w:pPr>
        <w:spacing w:after="0"/>
        <w:ind w:left="0"/>
        <w:jc w:val="both"/>
      </w:pPr>
      <w:r>
        <w:rPr>
          <w:rFonts w:ascii="Times New Roman"/>
          <w:b w:val="false"/>
          <w:i w:val="false"/>
          <w:color w:val="000000"/>
          <w:sz w:val="28"/>
        </w:rPr>
        <w:t>
      12. Мемлекеттік көрсетілетін қызметті алу үшін МСАК ұйымына тікелей жүгінген кезде көрсетілетін қызметті алушы тиісті диагноз бойынша клиникалық-диагностикалық (зертханалық, аспаптық және функционалдық, бейінді мамандардың консультациялары) зерттеулерінің (бұдан әрі – зерттеулер) нәтижелерімен алдын ала жазылу бойынша учаскелік дәрігерге қабылдауға барады.</w:t>
      </w:r>
    </w:p>
    <w:bookmarkEnd w:id="487"/>
    <w:bookmarkStart w:name="z631" w:id="488"/>
    <w:p>
      <w:pPr>
        <w:spacing w:after="0"/>
        <w:ind w:left="0"/>
        <w:jc w:val="both"/>
      </w:pPr>
      <w:r>
        <w:rPr>
          <w:rFonts w:ascii="Times New Roman"/>
          <w:b w:val="false"/>
          <w:i w:val="false"/>
          <w:color w:val="000000"/>
          <w:sz w:val="28"/>
        </w:rPr>
        <w:t>
      Учаскелік дәрігер қарап-тексеру, зерттеу нәтижелері негізінде амбулаториялық науқастың медициналық картасында санаторийлік-курорттық емдеу мұқтаждығы туралы қорытынды ресімдейді, санаторийлік-курорттық картаны толтырады.</w:t>
      </w:r>
    </w:p>
    <w:bookmarkEnd w:id="488"/>
    <w:bookmarkStart w:name="z632" w:id="489"/>
    <w:p>
      <w:pPr>
        <w:spacing w:after="0"/>
        <w:ind w:left="0"/>
        <w:jc w:val="both"/>
      </w:pPr>
      <w:r>
        <w:rPr>
          <w:rFonts w:ascii="Times New Roman"/>
          <w:b w:val="false"/>
          <w:i w:val="false"/>
          <w:color w:val="000000"/>
          <w:sz w:val="28"/>
        </w:rPr>
        <w:t>
      Санаторийлік-курорттық емдеуге қарсы көрсетілімдер болған кезде, зерттеу нәтижелері болмаған кезде учаскелік дәрігер бас тарту негіздерін көрсете отырып, жазбаша бас тартуды ресімдейді.</w:t>
      </w:r>
    </w:p>
    <w:bookmarkEnd w:id="489"/>
    <w:bookmarkStart w:name="z633" w:id="490"/>
    <w:p>
      <w:pPr>
        <w:spacing w:after="0"/>
        <w:ind w:left="0"/>
        <w:jc w:val="both"/>
      </w:pPr>
      <w:r>
        <w:rPr>
          <w:rFonts w:ascii="Times New Roman"/>
          <w:b w:val="false"/>
          <w:i w:val="false"/>
          <w:color w:val="000000"/>
          <w:sz w:val="28"/>
        </w:rPr>
        <w:t>
      13. Мемлекеттік қызметті портал арқылы көрсету үшін МСАК ұйымының басшысы медициналық цифрлық жүйелер мен дербес медициналық деректерге қол жеткізе алатын мемлекеттік қызметті көрсетуге жауапты адамды (бұдан әрі – жауапты маман) тағайындайды.</w:t>
      </w:r>
    </w:p>
    <w:bookmarkEnd w:id="490"/>
    <w:bookmarkStart w:name="z634" w:id="491"/>
    <w:p>
      <w:pPr>
        <w:spacing w:after="0"/>
        <w:ind w:left="0"/>
        <w:jc w:val="both"/>
      </w:pPr>
      <w:r>
        <w:rPr>
          <w:rFonts w:ascii="Times New Roman"/>
          <w:b w:val="false"/>
          <w:i w:val="false"/>
          <w:color w:val="000000"/>
          <w:sz w:val="28"/>
        </w:rPr>
        <w:t>
      14. Жауапты маман дәрігердің құжаттар топтамасының толықтығы және санаторийлік-курорттық емдеу мұқтаждығы туралы қорытындысының электрондық көшірмелерінің сәйкестігін, клиникалық-диагностикалық зерттеулер нәтижелерінің медициналық цифрлық жүйелерінің деректері негізінде тексереді.</w:t>
      </w:r>
    </w:p>
    <w:bookmarkEnd w:id="491"/>
    <w:bookmarkStart w:name="z635" w:id="492"/>
    <w:p>
      <w:pPr>
        <w:spacing w:after="0"/>
        <w:ind w:left="0"/>
        <w:jc w:val="both"/>
      </w:pPr>
      <w:r>
        <w:rPr>
          <w:rFonts w:ascii="Times New Roman"/>
          <w:b w:val="false"/>
          <w:i w:val="false"/>
          <w:color w:val="000000"/>
          <w:sz w:val="28"/>
        </w:rPr>
        <w:t>
      15. Құжаттардың толық пакетінің болуы және дәрігердің санаторийлік-курорттық емдеу мұқтаждығы туралы қорытындысының электрондық көшірмелері, клиникалық-диагностикалық зерттеулердің нәтижелері медициналық цифрлық жүйелердің деректеріне сәйкес келген кезде жауапты маман медициналық цифрлық жүйелерден санаторийлік-курорттық картаның ЭЦҚ қол қойылған электрондық көшірмесін көрсетілетін қызметті алушының жеке кабинетіне жібереді.</w:t>
      </w:r>
    </w:p>
    <w:bookmarkEnd w:id="492"/>
    <w:bookmarkStart w:name="z636" w:id="49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 негіздер бойынша мемлекеттік қызмет көрсетуден бас тартқан кезде жауапты маман дәлелді бас тартуды ресімдейді, ЭЦҚ арқылы қол қояды және көрсетілетін қызметті алушының жеке кабинетіне жібереді.</w:t>
      </w:r>
    </w:p>
    <w:bookmarkEnd w:id="493"/>
    <w:bookmarkStart w:name="z637" w:id="494"/>
    <w:p>
      <w:pPr>
        <w:spacing w:after="0"/>
        <w:ind w:left="0"/>
        <w:jc w:val="left"/>
      </w:pPr>
      <w:r>
        <w:rPr>
          <w:rFonts w:ascii="Times New Roman"/>
          <w:b/>
          <w:i w:val="false"/>
          <w:color w:val="000000"/>
        </w:rPr>
        <w:t xml:space="preserve"> 4-тарау.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494"/>
    <w:bookmarkStart w:name="z638" w:id="495"/>
    <w:p>
      <w:pPr>
        <w:spacing w:after="0"/>
        <w:ind w:left="0"/>
        <w:jc w:val="both"/>
      </w:pPr>
      <w:r>
        <w:rPr>
          <w:rFonts w:ascii="Times New Roman"/>
          <w:b w:val="false"/>
          <w:i w:val="false"/>
          <w:color w:val="000000"/>
          <w:sz w:val="28"/>
        </w:rPr>
        <w:t>
      16. Мемлекеттік қызмет көрсету мәселелері бойынша көрсетілетін қызметті берушінің және (немесе) олардың қызметкерлерінің шешімдеріне, әрекеттеріне (әрекетсіздігіне) шағым көрсетілетін қызметті беруші басшысының атына беріледі.</w:t>
      </w:r>
    </w:p>
    <w:bookmarkEnd w:id="495"/>
    <w:bookmarkStart w:name="z639" w:id="496"/>
    <w:p>
      <w:pPr>
        <w:spacing w:after="0"/>
        <w:ind w:left="0"/>
        <w:jc w:val="both"/>
      </w:pPr>
      <w:r>
        <w:rPr>
          <w:rFonts w:ascii="Times New Roman"/>
          <w:b w:val="false"/>
          <w:i w:val="false"/>
          <w:color w:val="000000"/>
          <w:sz w:val="28"/>
        </w:rPr>
        <w:t>
      Заңның 25-бабының 2-тармағына сәйкес көрсетілетін қызметті берушінің атына келіп түскен көрсетілетін қызметті алушының шағымы тіркелген күннен бастап бес жұмыс күні ішінде қаралуға жатады.</w:t>
      </w:r>
    </w:p>
    <w:bookmarkEnd w:id="496"/>
    <w:bookmarkStart w:name="z640" w:id="49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күннен бастап он бес жұмыс күні ішінде қаралуға жатады.</w:t>
      </w:r>
    </w:p>
    <w:bookmarkEnd w:id="497"/>
    <w:bookmarkStart w:name="z641" w:id="498"/>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арқылы алуға болады.</w:t>
      </w:r>
    </w:p>
    <w:bookmarkEnd w:id="498"/>
    <w:bookmarkStart w:name="z642" w:id="499"/>
    <w:p>
      <w:pPr>
        <w:spacing w:after="0"/>
        <w:ind w:left="0"/>
        <w:jc w:val="both"/>
      </w:pPr>
      <w:r>
        <w:rPr>
          <w:rFonts w:ascii="Times New Roman"/>
          <w:b w:val="false"/>
          <w:i w:val="false"/>
          <w:color w:val="000000"/>
          <w:sz w:val="28"/>
        </w:rPr>
        <w:t>
      17. Мемлекеттік қызмет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499"/>
    <w:bookmarkStart w:name="z643" w:id="500"/>
    <w:p>
      <w:pPr>
        <w:spacing w:after="0"/>
        <w:ind w:left="0"/>
        <w:jc w:val="both"/>
      </w:pPr>
      <w:r>
        <w:rPr>
          <w:rFonts w:ascii="Times New Roman"/>
          <w:b w:val="false"/>
          <w:i w:val="false"/>
          <w:color w:val="000000"/>
          <w:sz w:val="28"/>
        </w:rPr>
        <w:t>
      Шағым шешімі, әрекеті (әрекетсіздігі) шағым жасалатын көрсетілетін қызметті берушіге беріледі.</w:t>
      </w:r>
    </w:p>
    <w:bookmarkEnd w:id="500"/>
    <w:bookmarkStart w:name="z644" w:id="501"/>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оны және әкімшілік істі шағымды қарайтын органға жібереді.</w:t>
      </w:r>
    </w:p>
    <w:bookmarkEnd w:id="501"/>
    <w:bookmarkStart w:name="z645" w:id="502"/>
    <w:p>
      <w:pPr>
        <w:spacing w:after="0"/>
        <w:ind w:left="0"/>
        <w:jc w:val="both"/>
      </w:pPr>
      <w:r>
        <w:rPr>
          <w:rFonts w:ascii="Times New Roman"/>
          <w:b w:val="false"/>
          <w:i w:val="false"/>
          <w:color w:val="000000"/>
          <w:sz w:val="28"/>
        </w:rPr>
        <w:t>
      Көрсетілетін қызметті беруші шағымда көрсетілген талаптарды толық қанағаттандыратын шешім және (немесе) өзге де әкімшілік іәрекет қабылданған кезде шағымды қарайтын органға шағым жібермеуге құқылы.</w:t>
      </w:r>
    </w:p>
    <w:bookmarkEnd w:id="502"/>
    <w:bookmarkStart w:name="z646" w:id="503"/>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End w:id="5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"Санаторийлік-курорттық</w:t>
            </w:r>
            <w:r>
              <w:br/>
            </w:r>
            <w:r>
              <w:rPr>
                <w:rFonts w:ascii="Times New Roman"/>
                <w:b w:val="false"/>
                <w:i w:val="false"/>
                <w:color w:val="000000"/>
                <w:sz w:val="20"/>
              </w:rPr>
              <w:t>емделуге мұқтаждығы туралы</w:t>
            </w:r>
            <w:r>
              <w:br/>
            </w:r>
            <w:r>
              <w:rPr>
                <w:rFonts w:ascii="Times New Roman"/>
                <w:b w:val="false"/>
                <w:i w:val="false"/>
                <w:color w:val="000000"/>
                <w:sz w:val="20"/>
              </w:rPr>
              <w:t>қорытынды беру"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bookmarkStart w:name="z648" w:id="504"/>
    <w:p>
      <w:pPr>
        <w:spacing w:after="0"/>
        <w:ind w:left="0"/>
        <w:jc w:val="left"/>
      </w:pPr>
      <w:r>
        <w:rPr>
          <w:rFonts w:ascii="Times New Roman"/>
          <w:b/>
          <w:i w:val="false"/>
          <w:color w:val="000000"/>
        </w:rPr>
        <w:t xml:space="preserve"> "Санаторийлік-курорттық емделуге мұқтаждығы туралы қорытынды беру" мемлекеттік қызмет көрсетуге қойылатын негізгі талаптардың тізбесі</w:t>
      </w:r>
    </w:p>
    <w:bookmarkEnd w:id="5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"Санаторийлік-курорттық емделуге мұқтаждығы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денсаулық сақтау ұйымдары (бұдан әрі – МСАК ұйымдары).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(бұдан әрі – портал) арқылы тікелей МСАК ұйымдарымен.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505"/>
          <w:p>
            <w:pPr>
              <w:spacing w:after="20"/>
              <w:ind w:left="20"/>
              <w:jc w:val="both"/>
            </w:pPr>
            <w:r>
              <w:rPr>
                <w:rFonts w:ascii="Times New Roman"/>
                <w:b w:val="false"/>
                <w:i w:val="false"/>
                <w:color w:val="000000"/>
                <w:sz w:val="20"/>
              </w:rPr>
              <w:t>
МСАК ұйымына жүгінген кезде:</w:t>
            </w:r>
          </w:p>
          <w:bookmarkEnd w:id="505"/>
          <w:p>
            <w:pPr>
              <w:spacing w:after="20"/>
              <w:ind w:left="20"/>
              <w:jc w:val="both"/>
            </w:pPr>
            <w:r>
              <w:rPr>
                <w:rFonts w:ascii="Times New Roman"/>
                <w:b w:val="false"/>
                <w:i w:val="false"/>
                <w:color w:val="000000"/>
                <w:sz w:val="20"/>
              </w:rPr>
              <w:t>
</w:t>
            </w:r>
            <w:r>
              <w:rPr>
                <w:rFonts w:ascii="Times New Roman"/>
                <w:b w:val="false"/>
                <w:i w:val="false"/>
                <w:color w:val="000000"/>
                <w:sz w:val="20"/>
              </w:rPr>
              <w:t>1) пациент құжаттарын тапсырған сәттен бастап- 1 (бір) жұмыс күні ішінде.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 тапсыру үшін күтудің рұқсат етілген ең ұзақ уақыты - 30 (отыз)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пациент құжаттарды тапсырған сәттен бастап - 30 (отыз) минуттан аспайды.</w:t>
            </w:r>
          </w:p>
          <w:p>
            <w:pPr>
              <w:spacing w:after="20"/>
              <w:ind w:left="20"/>
              <w:jc w:val="both"/>
            </w:pPr>
            <w:r>
              <w:rPr>
                <w:rFonts w:ascii="Times New Roman"/>
                <w:b w:val="false"/>
                <w:i w:val="false"/>
                <w:color w:val="000000"/>
                <w:sz w:val="20"/>
              </w:rPr>
              <w:t>
Портал арқылы мемлекеттік көрсетілетін қызмет порталға жүгінген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тіркелді) бекітілген, көрсетілетін қызметті берушінің ЭЦҚ қол қойылған электрондық құжаттың 069/е нысаны бойынша берілген санаторийлік-курорттық карта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4" w:id="506"/>
          <w:p>
            <w:pPr>
              <w:spacing w:after="20"/>
              <w:ind w:left="20"/>
              <w:jc w:val="both"/>
            </w:pPr>
            <w:r>
              <w:rPr>
                <w:rFonts w:ascii="Times New Roman"/>
                <w:b w:val="false"/>
                <w:i w:val="false"/>
                <w:color w:val="000000"/>
                <w:sz w:val="20"/>
              </w:rPr>
              <w:t>
1) Көрсетілетін қызметті беруші – еңбек заңнамасына сәйкес демалыс және мереке күндерін қоспағанда 13.00-ден 14.30-ға дейінгі түскі үзіліспен дүйсенбіден бастап жұмаға дейін сағат сағат 9.00-ден 18.30-ға дейін.</w:t>
            </w:r>
          </w:p>
          <w:bookmarkEnd w:id="506"/>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тәулік бойы (жөндеу жұмыстарын жүргізуге байланысты техникалық үзілістерді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көрсетілетін қызметті алуға сұрау салу көрсетілетін қызметті берушінің жұмысы аяқталғанға дейін 2 сағат бұрын (жұмыс күндері сағат 18.00-ге дейін) қабылданады.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7" w:id="507"/>
          <w:p>
            <w:pPr>
              <w:spacing w:after="20"/>
              <w:ind w:left="20"/>
              <w:jc w:val="both"/>
            </w:pPr>
            <w:r>
              <w:rPr>
                <w:rFonts w:ascii="Times New Roman"/>
                <w:b w:val="false"/>
                <w:i w:val="false"/>
                <w:color w:val="000000"/>
                <w:sz w:val="20"/>
              </w:rPr>
              <w:t>
Көрсетілетін қызметті берушіге жүгінген кезде:</w:t>
            </w:r>
          </w:p>
          <w:bookmarkEnd w:id="507"/>
          <w:p>
            <w:pPr>
              <w:spacing w:after="20"/>
              <w:ind w:left="20"/>
              <w:jc w:val="both"/>
            </w:pPr>
            <w:r>
              <w:rPr>
                <w:rFonts w:ascii="Times New Roman"/>
                <w:b w:val="false"/>
                <w:i w:val="false"/>
                <w:color w:val="000000"/>
                <w:sz w:val="20"/>
              </w:rPr>
              <w:t>
</w:t>
            </w:r>
            <w:r>
              <w:rPr>
                <w:rFonts w:ascii="Times New Roman"/>
                <w:b w:val="false"/>
                <w:i w:val="false"/>
                <w:color w:val="000000"/>
                <w:sz w:val="20"/>
              </w:rPr>
              <w:t>1) Жеке куәлік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Жіберілетін диагнозға сәйкес клиникалық-диагностикалық зерттеулердің нәтижелері.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жеке басын куәландыратын құжат туралы мәліметтерді көрсетілетін қызметті беруші цифрлық құжаттар сервисінен (сәйкестендіру үшін)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арқылы ұсынылған құжат иесінің келісімі болған жағдайда алады.</w:t>
            </w:r>
          </w:p>
          <w:p>
            <w:pPr>
              <w:spacing w:after="20"/>
              <w:ind w:left="20"/>
              <w:jc w:val="both"/>
            </w:pPr>
            <w:r>
              <w:rPr>
                <w:rFonts w:ascii="Times New Roman"/>
                <w:b w:val="false"/>
                <w:i w:val="false"/>
                <w:color w:val="000000"/>
                <w:sz w:val="20"/>
              </w:rPr>
              <w:t>
Дәрігердің санаторийлік-курорттық емделуге мұқтаждығы туралы қорытындысының электрондық көшірмелері және клиникалық-диагностикалық зерттеулердің нәтижелері медициналық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508"/>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bookmarkEnd w:id="508"/>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 w:id="509"/>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алушының ұсынған құжаттардың және (немесе) олардағы деректердің (мәліметтердің) анық еместігінің анықталуы.</w:t>
            </w:r>
          </w:p>
          <w:bookmarkEnd w:id="509"/>
          <w:p>
            <w:pPr>
              <w:spacing w:after="20"/>
              <w:ind w:left="20"/>
              <w:jc w:val="both"/>
            </w:pPr>
            <w:r>
              <w:rPr>
                <w:rFonts w:ascii="Times New Roman"/>
                <w:b w:val="false"/>
                <w:i w:val="false"/>
                <w:color w:val="000000"/>
                <w:sz w:val="20"/>
              </w:rPr>
              <w:t xml:space="preserve">
2) Мемлекеттік қызметті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510"/>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 электрондық нысанда порталда тіркелген көрсетілетін қызметті алушының ұялы байланыс абоненттік нөмірі арқылы бір реттік пароль беру немесе портал хабарламасына жауап ретінде қысқа мәтіндік хабарлама жіберу арқылы алу мүмкіндігі бар.</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ЭЦҚ болған жағдайда портал арқылы электрондық нысанда алу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Мүмкіндігі шектеулі адамдар үшін пандустың, шақырту түймесінің, зағиптар мен нашар көретіндерге арналған тактильді жолдың, күту залының, үлгі құжаттары бар тіреуіштердің болуы.</w:t>
            </w:r>
          </w:p>
          <w:p>
            <w:pPr>
              <w:spacing w:after="20"/>
              <w:ind w:left="20"/>
              <w:jc w:val="both"/>
            </w:pPr>
            <w:r>
              <w:rPr>
                <w:rFonts w:ascii="Times New Roman"/>
                <w:b w:val="false"/>
                <w:i w:val="false"/>
                <w:color w:val="000000"/>
                <w:sz w:val="20"/>
              </w:rPr>
              <w:t>
Көрсетілетін қызметті алушы мемлекеттік қызметтер көрсету мәселелері жөніндегі Бірыңғай байланыс орталығының 8-800-080-7777, 1414 телефоны арқылы ақпарат алуға мүмкіндігі бар.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