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720ec59" w14:textId="720ec59">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"Тау-кен металлургия өнеркәсібі саласындағы мемлекеттік қызметтерді көрсету қағидаларын бекіту туралы" Қазақстан Республикасы Индустрия және инфрақұрылымдық даму министрінің міндетін атқарушының 2020 жылғы 5 мамырдағы № 269 бұйрығына өзгерістер енгізу туралы</w:t>
      </w:r>
    </w:p>
    <w:p>
      <w:pPr>
        <w:spacing w:after="0"/>
        <w:ind w:left="0"/>
        <w:jc w:val="both"/>
      </w:pPr>
      <w:r>
        <w:rPr>
          <w:rFonts w:ascii="Times New Roman"/>
          <w:b w:val="false"/>
          <w:i w:val="false"/>
          <w:color w:val="000000"/>
          <w:sz w:val="28"/>
        </w:rPr>
        <w:t>Қазақстан Республикасы Өнеркәсіп және құрылыс министрінің 2026 жылғы 17 қыркүйектегі № 460 бұйрығы. Қазақстан Республикасының Әділет министрлігінде 2026 жылғы 18 қыркүйекте № 39906 болып тіркелді</w:t>
      </w:r>
    </w:p>
    <w:p>
      <w:pPr>
        <w:spacing w:after="0"/>
        <w:ind w:left="0"/>
        <w:jc w:val="both"/>
      </w:pPr>
      <w:bookmarkStart w:name="z7" w:id="0"/>
      <w:r>
        <w:rPr>
          <w:rFonts w:ascii="Times New Roman"/>
          <w:b w:val="false"/>
          <w:i w:val="false"/>
          <w:color w:val="000000"/>
          <w:sz w:val="28"/>
        </w:rPr>
        <w:t>
      БҰЙЫРАМЫН:</w:t>
      </w:r>
    </w:p>
    <w:bookmarkEnd w:id="0"/>
    <w:bookmarkStart w:name="z8" w:id="1"/>
    <w:p>
      <w:pPr>
        <w:spacing w:after="0"/>
        <w:ind w:left="0"/>
        <w:jc w:val="both"/>
      </w:pPr>
      <w:r>
        <w:rPr>
          <w:rFonts w:ascii="Times New Roman"/>
          <w:b w:val="false"/>
          <w:i w:val="false"/>
          <w:color w:val="000000"/>
          <w:sz w:val="28"/>
        </w:rPr>
        <w:t xml:space="preserve">
      1. "Тау-кен металлургия өнеркәсібі саласындағы мемлекеттік қызметтерді көрсету қағидаларын бекіту туралы" Қазақстан Республикасы Индустрия және инфрақұрылымдық даму министрінің міндетін атқарушының 2020 жылғы 5 мамырдағы № 269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20611 болып тіркелген) мынадай өзгерістер енгізілсін:</w:t>
      </w:r>
    </w:p>
    <w:bookmarkEnd w:id="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кіріспе</w:t>
      </w:r>
      <w:r>
        <w:rPr>
          <w:rFonts w:ascii="Times New Roman"/>
          <w:b w:val="false"/>
          <w:i w:val="false"/>
          <w:color w:val="000000"/>
          <w:sz w:val="28"/>
        </w:rPr>
        <w:t xml:space="preserve"> мынадай редакцияда жазылсын:</w:t>
      </w:r>
    </w:p>
    <w:bookmarkStart w:name="z10" w:id="2"/>
    <w:p>
      <w:pPr>
        <w:spacing w:after="0"/>
        <w:ind w:left="0"/>
        <w:jc w:val="both"/>
      </w:pPr>
      <w:r>
        <w:rPr>
          <w:rFonts w:ascii="Times New Roman"/>
          <w:b w:val="false"/>
          <w:i w:val="false"/>
          <w:color w:val="000000"/>
          <w:sz w:val="28"/>
        </w:rPr>
        <w:t xml:space="preserve">
      "Мемлекеттік және әлеуметтік жауапкершілігі бар көрсетілетін қызметтер туралы" Қазақстан Республикасы Заңының 10-бабы </w:t>
      </w:r>
      <w:r>
        <w:rPr>
          <w:rFonts w:ascii="Times New Roman"/>
          <w:b w:val="false"/>
          <w:i w:val="false"/>
          <w:color w:val="000000"/>
          <w:sz w:val="28"/>
        </w:rPr>
        <w:t>1) тармақшасына</w:t>
      </w:r>
      <w:r>
        <w:rPr>
          <w:rFonts w:ascii="Times New Roman"/>
          <w:b w:val="false"/>
          <w:i w:val="false"/>
          <w:color w:val="000000"/>
          <w:sz w:val="28"/>
        </w:rPr>
        <w:t xml:space="preserve"> сәйкес </w:t>
      </w:r>
      <w:r>
        <w:rPr>
          <w:rFonts w:ascii="Times New Roman"/>
          <w:b/>
          <w:i w:val="false"/>
          <w:color w:val="000000"/>
          <w:sz w:val="28"/>
        </w:rPr>
        <w:t>БҰЙЫРАМЫН</w:t>
      </w:r>
      <w:r>
        <w:rPr>
          <w:rFonts w:ascii="Times New Roman"/>
          <w:b w:val="false"/>
          <w:i w:val="false"/>
          <w:color w:val="000000"/>
          <w:sz w:val="28"/>
        </w:rPr>
        <w:t>:";</w:t>
      </w:r>
    </w:p>
    <w:bookmarkEnd w:id="2"/>
    <w:bookmarkStart w:name="z11" w:id="3"/>
    <w:p>
      <w:pPr>
        <w:spacing w:after="0"/>
        <w:ind w:left="0"/>
        <w:jc w:val="both"/>
      </w:pPr>
      <w:r>
        <w:rPr>
          <w:rFonts w:ascii="Times New Roman"/>
          <w:b w:val="false"/>
          <w:i w:val="false"/>
          <w:color w:val="000000"/>
          <w:sz w:val="28"/>
        </w:rPr>
        <w:t xml:space="preserve">
      көрсетілген бұйрықпен бекітілген "Қазақстан Республикасында шикізат тауарларынан бағалы металдарды өнеркәсіптік алудың экономикалық орындылығы (орынсыздығы) және мүмкіндігі (мүмкін еместігі) туралы қорытынды беру" мемлекеттік қызмет көрсету </w:t>
      </w:r>
      <w:r>
        <w:rPr>
          <w:rFonts w:ascii="Times New Roman"/>
          <w:b w:val="false"/>
          <w:i w:val="false"/>
          <w:color w:val="000000"/>
          <w:sz w:val="28"/>
        </w:rPr>
        <w:t>қағидаларында</w:t>
      </w:r>
      <w:r>
        <w:rPr>
          <w:rFonts w:ascii="Times New Roman"/>
          <w:b w:val="false"/>
          <w:i w:val="false"/>
          <w:color w:val="000000"/>
          <w:sz w:val="28"/>
        </w:rPr>
        <w:t>:</w:t>
      </w:r>
    </w:p>
    <w:bookmarkEnd w:id="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w:t>
      </w:r>
      <w:r>
        <w:rPr>
          <w:rFonts w:ascii="Times New Roman"/>
          <w:b w:val="false"/>
          <w:i w:val="false"/>
          <w:color w:val="000000"/>
          <w:sz w:val="28"/>
        </w:rPr>
        <w:t xml:space="preserve"> мынадай редакцияда жазылсын:</w:t>
      </w:r>
    </w:p>
    <w:bookmarkStart w:name="z13" w:id="4"/>
    <w:p>
      <w:pPr>
        <w:spacing w:after="0"/>
        <w:ind w:left="0"/>
        <w:jc w:val="both"/>
      </w:pPr>
      <w:r>
        <w:rPr>
          <w:rFonts w:ascii="Times New Roman"/>
          <w:b w:val="false"/>
          <w:i w:val="false"/>
          <w:color w:val="000000"/>
          <w:sz w:val="28"/>
        </w:rPr>
        <w:t xml:space="preserve">
      "1. Осы "Қазақстан Республикасында шикізат тауарларынан бағалы металдарды өнеркәсіптік алудың экономикалық орындылығы (орынсыздығы) және мүмкіндігі (мүмкін еместігі) туралы қорытынды беру" мемлекеттік қызмет көрсету қағидалары (бұдан әрі – Қағидалар) "Мемлекеттік және әлеуметтік жауапкершілігі бар көрсетілетін қызметтер туралы" Қазақстан Республикасының Заңы 10-бабының </w:t>
      </w:r>
      <w:r>
        <w:rPr>
          <w:rFonts w:ascii="Times New Roman"/>
          <w:b w:val="false"/>
          <w:i w:val="false"/>
          <w:color w:val="000000"/>
          <w:sz w:val="28"/>
        </w:rPr>
        <w:t>1) тармақшасына</w:t>
      </w:r>
      <w:r>
        <w:rPr>
          <w:rFonts w:ascii="Times New Roman"/>
          <w:b w:val="false"/>
          <w:i w:val="false"/>
          <w:color w:val="000000"/>
          <w:sz w:val="28"/>
        </w:rPr>
        <w:t xml:space="preserve"> сәйкес әзірленді және Қазақстан Республикасында шикізат тауарларынан бағалы металдарды өнеркәсіптік алудың экономикалық орындылығы (орынсыздығы) және мүмкіндігі (мүмкін еместігі) туралы қорытынды беру тәртібін айқындайды.";</w:t>
      </w:r>
    </w:p>
    <w:bookmarkEnd w:id="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3-тармақ</w:t>
      </w:r>
      <w:r>
        <w:rPr>
          <w:rFonts w:ascii="Times New Roman"/>
          <w:b w:val="false"/>
          <w:i w:val="false"/>
          <w:color w:val="000000"/>
          <w:sz w:val="28"/>
        </w:rPr>
        <w:t xml:space="preserve"> мынадай редакцияда жазылсын:</w:t>
      </w:r>
    </w:p>
    <w:bookmarkStart w:name="z15" w:id="5"/>
    <w:p>
      <w:pPr>
        <w:spacing w:after="0"/>
        <w:ind w:left="0"/>
        <w:jc w:val="both"/>
      </w:pPr>
      <w:r>
        <w:rPr>
          <w:rFonts w:ascii="Times New Roman"/>
          <w:b w:val="false"/>
          <w:i w:val="false"/>
          <w:color w:val="000000"/>
          <w:sz w:val="28"/>
        </w:rPr>
        <w:t>
      "3. Жеке және заңды тұлғалар (бұдан әрі – көрсетілетін қызметті алушы) мемлекеттік көрсетілетін қызметті алу үшін көрсетілетін қызметті берушіге "цифрлық үкімет" www.egov.kz веб-порталы (бұдан әрі – портал) арқылы мыналарды:</w:t>
      </w:r>
    </w:p>
    <w:bookmarkEnd w:id="5"/>
    <w:bookmarkStart w:name="z16" w:id="6"/>
    <w:p>
      <w:pPr>
        <w:spacing w:after="0"/>
        <w:ind w:left="0"/>
        <w:jc w:val="both"/>
      </w:pPr>
      <w:r>
        <w:rPr>
          <w:rFonts w:ascii="Times New Roman"/>
          <w:b w:val="false"/>
          <w:i w:val="false"/>
          <w:color w:val="000000"/>
          <w:sz w:val="28"/>
        </w:rPr>
        <w:t>
      1) осы Қағидаларға 1-қосымшаға сәйкес нысан бойынша көрсетілетін қызметті алушының электрондық цифрлық қолтаңбасымен (бұдан әрі - ЭЦҚ) куәландырылған электрондық құжат нысанындағы өтінішті;</w:t>
      </w:r>
    </w:p>
    <w:bookmarkEnd w:id="6"/>
    <w:bookmarkStart w:name="z17" w:id="7"/>
    <w:p>
      <w:pPr>
        <w:spacing w:after="0"/>
        <w:ind w:left="0"/>
        <w:jc w:val="both"/>
      </w:pPr>
      <w:r>
        <w:rPr>
          <w:rFonts w:ascii="Times New Roman"/>
          <w:b w:val="false"/>
          <w:i w:val="false"/>
          <w:color w:val="000000"/>
          <w:sz w:val="28"/>
        </w:rPr>
        <w:t>
      2) құрамында бағалы металдар бар шикізат тауарларын өндіру субъектілері үшін - жер қойнауын пайдалану құқығына келісімшарттың электрондық көшірмесі. Бұл ретте, егер құжаттың электрондық көшірмесі бұрын ұсынылған жағдайда, құжаттың электрондық көшірмесіне өзгерістер мен толықтырулар енгізілген жағдайларды қоспағанда, жер қойнауын пайдалану құқығына арналған келісімшартты ұсыну талап етілмейді;</w:t>
      </w:r>
    </w:p>
    <w:bookmarkEnd w:id="7"/>
    <w:bookmarkStart w:name="z18" w:id="8"/>
    <w:p>
      <w:pPr>
        <w:spacing w:after="0"/>
        <w:ind w:left="0"/>
        <w:jc w:val="both"/>
      </w:pPr>
      <w:r>
        <w:rPr>
          <w:rFonts w:ascii="Times New Roman"/>
          <w:b w:val="false"/>
          <w:i w:val="false"/>
          <w:color w:val="000000"/>
          <w:sz w:val="28"/>
        </w:rPr>
        <w:t>
      3) Қазақстан Республикасының заңнамасына сәйкес құрамында бағалы металдар бар шикізат тауарларымен операцияларды жүзеге асыруға құқығы бар басқа да ұйымдар – тауарларды иелену (сатып алу) заңдылығын растайтын электрондық құжат көшірмесі немесе делдалдық шарт;</w:t>
      </w:r>
    </w:p>
    <w:bookmarkEnd w:id="8"/>
    <w:bookmarkStart w:name="z19" w:id="9"/>
    <w:p>
      <w:pPr>
        <w:spacing w:after="0"/>
        <w:ind w:left="0"/>
        <w:jc w:val="both"/>
      </w:pPr>
      <w:r>
        <w:rPr>
          <w:rFonts w:ascii="Times New Roman"/>
          <w:b w:val="false"/>
          <w:i w:val="false"/>
          <w:color w:val="000000"/>
          <w:sz w:val="28"/>
        </w:rPr>
        <w:t>
      4) сыртқы сауда электрондық шартың (келісімшартың) көшірмесі, оған мемлекеттік және/немесе орыс тілдеріндегі қосымшалар және (немесе) толықтырулар, ал сыртқы сауда шарты (келісімшарты) болмаған жағдайда – тараптардың ниетін растайтын өзге де электрондық құжат көшірмесі. Егер келісімшарт (шарт, келісім) мемлекеттік және/немесе орыс тілдерінде болмаған жағдайда, электрондық келісімшарт (шарт, келісім) көшірмеге көрсетілетін қызметті алушы бекіткен және куәландырған аудармасы (көрсетілетін қызметті алушының лауазымы мен күнін, қолы мен мөрімен (болған жағдайда) қоса беріледі;</w:t>
      </w:r>
    </w:p>
    <w:bookmarkEnd w:id="9"/>
    <w:bookmarkStart w:name="z20" w:id="10"/>
    <w:p>
      <w:pPr>
        <w:spacing w:after="0"/>
        <w:ind w:left="0"/>
        <w:jc w:val="both"/>
      </w:pPr>
      <w:r>
        <w:rPr>
          <w:rFonts w:ascii="Times New Roman"/>
          <w:b w:val="false"/>
          <w:i w:val="false"/>
          <w:color w:val="000000"/>
          <w:sz w:val="28"/>
        </w:rPr>
        <w:t>
      5) аккредиттелген сынақ зертханасы берген, құрамында бағалы металдар бар шикізат тауарларындағы барлық бағалы металдардың үлестік құрамы туралы мәліметтер көрсетілуге тиіс бағалы металдардың және ілеспе алынатын металдардың құрамы туралы электрондық құжат көшірмесі;</w:t>
      </w:r>
    </w:p>
    <w:bookmarkEnd w:id="10"/>
    <w:bookmarkStart w:name="z21" w:id="11"/>
    <w:p>
      <w:pPr>
        <w:spacing w:after="0"/>
        <w:ind w:left="0"/>
        <w:jc w:val="both"/>
      </w:pPr>
      <w:r>
        <w:rPr>
          <w:rFonts w:ascii="Times New Roman"/>
          <w:b w:val="false"/>
          <w:i w:val="false"/>
          <w:color w:val="000000"/>
          <w:sz w:val="28"/>
        </w:rPr>
        <w:t>
      6) бағалы металдар өндірісінің барлық субъектілерінен тауарларды қайта өңдеуден және (немесе) аффинаждаудан бас тарту немесе уәкілетті орган бекіткен тәртіппен алынған осындай бас тартудың болуы туралы уәкілетті органның электрондық растау көшірмесін жолдайды.";</w:t>
      </w:r>
    </w:p>
    <w:bookmarkEnd w:id="1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4-тармақ</w:t>
      </w:r>
      <w:r>
        <w:rPr>
          <w:rFonts w:ascii="Times New Roman"/>
          <w:b w:val="false"/>
          <w:i w:val="false"/>
          <w:color w:val="000000"/>
          <w:sz w:val="28"/>
        </w:rPr>
        <w:t xml:space="preserve"> мынадай редакцияда жазылсын:</w:t>
      </w:r>
    </w:p>
    <w:bookmarkStart w:name="z23" w:id="12"/>
    <w:p>
      <w:pPr>
        <w:spacing w:after="0"/>
        <w:ind w:left="0"/>
        <w:jc w:val="both"/>
      </w:pPr>
      <w:r>
        <w:rPr>
          <w:rFonts w:ascii="Times New Roman"/>
          <w:b w:val="false"/>
          <w:i w:val="false"/>
          <w:color w:val="000000"/>
          <w:sz w:val="28"/>
        </w:rPr>
        <w:t xml:space="preserve">
      "4. Мемлекеттік қызмет көрсетуге қойылатын негізгі мемлекеттік көрсетілетін қызметтің атауын, мемлекеттік көрсетілетін қызметтің кіші түрінің (бар болса) атауын, көрсетілетін қызметті берушінің, көрсетілетін қызметті бірлесіп берушінің атауын, мемлекеттік қызметті және оның кіші түрлерін (бар болса) көрсету тәсілдерін, мемлекеттік қызметті және оның кіші түрлерін (бар болса) көрсету мерзімін, мемлекеттік қызметті және оның кіші түрлерін (бар болса) көрсету нысанын, мемлекеттік қызметті және оның кіші түрлерін (бар болса) көрсету нәтижесін, мемлекеттік қызметті және оның кіші түрлерін (бар болса)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тәсілдерін, көрсетілетін қызметті берушінің, Мемлекеттік корпорацияның және ақпарат объектілерінің жұмыс графигін, мемлекеттік қызметті және оның кіші түрлерін (бар болса) көрсету үшін көрсетілетін қызметті алушыдан талап етілетін құжаттар мен мәліметтердің тізбесін, мемлекеттік қызметті және оның кіші түрлерін (бар болса) көрсетуден бас тарту үшін Қазақстан Республикасының заңдарында белгіленген негіздерді қамтитын, Мемлекеттік қызмет көрсетуге қойылатын негізгі талаптардың тізбесі нысанында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белгіленеді.</w:t>
      </w:r>
    </w:p>
    <w:bookmarkEnd w:id="12"/>
    <w:bookmarkStart w:name="z24" w:id="13"/>
    <w:p>
      <w:pPr>
        <w:spacing w:after="0"/>
        <w:ind w:left="0"/>
        <w:jc w:val="both"/>
      </w:pPr>
      <w:r>
        <w:rPr>
          <w:rFonts w:ascii="Times New Roman"/>
          <w:b w:val="false"/>
          <w:i w:val="false"/>
          <w:color w:val="000000"/>
          <w:sz w:val="28"/>
        </w:rPr>
        <w:t>
      Көрсетілетін қызметті алушы барлық қажетті құжаттарды портал арқылы берген кезде - көрсетілетін қызметті алушының "жеке кабинетінде" мемлекеттік көрсетілетін қызмет нәтижесін алу күнін көрсете отырып, мемлекеттік қызметті көрсету үшін сұрау салудың қабылданғаны туралы мәртебе көрсетіледі.</w:t>
      </w:r>
    </w:p>
    <w:bookmarkEnd w:id="13"/>
    <w:bookmarkStart w:name="z25" w:id="14"/>
    <w:p>
      <w:pPr>
        <w:spacing w:after="0"/>
        <w:ind w:left="0"/>
        <w:jc w:val="both"/>
      </w:pPr>
      <w:r>
        <w:rPr>
          <w:rFonts w:ascii="Times New Roman"/>
          <w:b w:val="false"/>
          <w:i w:val="false"/>
          <w:color w:val="000000"/>
          <w:sz w:val="28"/>
        </w:rPr>
        <w:t>
      Құжаттарды қараудың және Мемлекеттік қызмет көрсету нәтижесін берудің жалпы мерзімі 3 (үш) жұмыс күнін құрайды.";</w:t>
      </w:r>
    </w:p>
    <w:bookmarkEnd w:id="1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7-тармақ</w:t>
      </w:r>
      <w:r>
        <w:rPr>
          <w:rFonts w:ascii="Times New Roman"/>
          <w:b w:val="false"/>
          <w:i w:val="false"/>
          <w:color w:val="000000"/>
          <w:sz w:val="28"/>
        </w:rPr>
        <w:t xml:space="preserve"> мынадай редакцияда жазылсын:</w:t>
      </w:r>
    </w:p>
    <w:bookmarkStart w:name="z27" w:id="15"/>
    <w:p>
      <w:pPr>
        <w:spacing w:after="0"/>
        <w:ind w:left="0"/>
        <w:jc w:val="both"/>
      </w:pPr>
      <w:r>
        <w:rPr>
          <w:rFonts w:ascii="Times New Roman"/>
          <w:b w:val="false"/>
          <w:i w:val="false"/>
          <w:color w:val="000000"/>
          <w:sz w:val="28"/>
        </w:rPr>
        <w:t xml:space="preserve">
      "7. Көрсетілетін қызметті алушы құжаттардың толық топтамасын ұсынған жағдайда жауапты орындаушы ұсынылған құжаттардың толықтығын және мәліметтерді тексеру нәтижелері бойынша мемлекеттік қызметті көрсету нәтижесін -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Қазақстан Республикасында шикізат тауарларынан бағалы металдарды өнеркәсіптік алудың мүмкіндігі (мүмкін еместігі) және экономикалық орындылығы (орынсыздығы) туралы қорытындыны (бұдан әрі-қорытынды) береді.</w:t>
      </w:r>
    </w:p>
    <w:bookmarkEnd w:id="15"/>
    <w:bookmarkStart w:name="z28" w:id="16"/>
    <w:p>
      <w:pPr>
        <w:spacing w:after="0"/>
        <w:ind w:left="0"/>
        <w:jc w:val="both"/>
      </w:pPr>
      <w:r>
        <w:rPr>
          <w:rFonts w:ascii="Times New Roman"/>
          <w:b w:val="false"/>
          <w:i w:val="false"/>
          <w:color w:val="000000"/>
          <w:sz w:val="28"/>
        </w:rPr>
        <w:t>
      Көрсетілетін қызметті алушы ұсынған өтініште және (немесе) құжаттарда қателер немесе дәлсіздіктер, олардың нысаны мен мазмұны бойынша талаптарға сәйкес келмеуі тізбенің 10-тармағына сәйкес құжаттардың толық топтамасын ұсынбаған жағдайда, көрсетілетін қызметті беруші өтінішті цифрлық күту парағы арқылы қабылдайды.</w:t>
      </w:r>
    </w:p>
    <w:bookmarkEnd w:id="16"/>
    <w:bookmarkStart w:name="z29" w:id="17"/>
    <w:p>
      <w:pPr>
        <w:spacing w:after="0"/>
        <w:ind w:left="0"/>
        <w:jc w:val="both"/>
      </w:pPr>
      <w:r>
        <w:rPr>
          <w:rFonts w:ascii="Times New Roman"/>
          <w:b w:val="false"/>
          <w:i w:val="false"/>
          <w:color w:val="000000"/>
          <w:sz w:val="28"/>
        </w:rPr>
        <w:t>
      Осы тармақтың бірінші бөлігінде көзделген негіз бойынша көрсетілетін қызметті алушы ұсынған құжаттар (оның ішінде түпнұсқалар) көрсетілетін қызметті берушінің немесе бірлескен қызмет көрсетушінің сақтауына қабылданбай, көрсетілетін қызметті алушыға қайтарылуға тиіс, бұған өтініш және (немесе) құжаттар "цифрлық үкімет" веб-порталы, стационарлық абоненттік құрылғы, ұялы байланыстың абоненттік құрылғысы, сондай-ақ өзге де цифрлық объектілер арқылы берілген жағдайлар кірмейді.</w:t>
      </w:r>
    </w:p>
    <w:bookmarkEnd w:id="17"/>
    <w:bookmarkStart w:name="z30" w:id="18"/>
    <w:p>
      <w:pPr>
        <w:spacing w:after="0"/>
        <w:ind w:left="0"/>
        <w:jc w:val="both"/>
      </w:pPr>
      <w:r>
        <w:rPr>
          <w:rFonts w:ascii="Times New Roman"/>
          <w:b w:val="false"/>
          <w:i w:val="false"/>
          <w:color w:val="000000"/>
          <w:sz w:val="28"/>
        </w:rPr>
        <w:t>
      Бұл ретте көрсетілетін қызметті алушыға анықталған кемшіліктерді жою үшін ақылға қонымды мерзім белгіленеді, ол тиісті мемлекеттік қызмет көрсетудің жалпы мерзіміне қосылмайды және одан аспауға тиіс.</w:t>
      </w:r>
    </w:p>
    <w:bookmarkEnd w:id="18"/>
    <w:bookmarkStart w:name="z31" w:id="19"/>
    <w:p>
      <w:pPr>
        <w:spacing w:after="0"/>
        <w:ind w:left="0"/>
        <w:jc w:val="both"/>
      </w:pPr>
      <w:r>
        <w:rPr>
          <w:rFonts w:ascii="Times New Roman"/>
          <w:b w:val="false"/>
          <w:i w:val="false"/>
          <w:color w:val="000000"/>
          <w:sz w:val="28"/>
        </w:rPr>
        <w:t>
      Кемшіліктер жойылған жағдайда, көрсетілетін қызметті алушы алғаш жүгінген күн мемлекеттік немесе әлеуметтік жауапкершілігі бар көрсетілетін қызметті алуға өтініш және (немесе) құжаттар қабылданған күн болып есептеледі.</w:t>
      </w:r>
    </w:p>
    <w:bookmarkEnd w:id="19"/>
    <w:bookmarkStart w:name="z32" w:id="20"/>
    <w:p>
      <w:pPr>
        <w:spacing w:after="0"/>
        <w:ind w:left="0"/>
        <w:jc w:val="both"/>
      </w:pPr>
      <w:r>
        <w:rPr>
          <w:rFonts w:ascii="Times New Roman"/>
          <w:b w:val="false"/>
          <w:i w:val="false"/>
          <w:color w:val="000000"/>
          <w:sz w:val="28"/>
        </w:rPr>
        <w:t>
      Мемлекеттік немесе әлеуметтік жауапкершілігі бар қызмет көрсету мерзімінің өтуі анықталған кемшіліктер жойылған кезден бастап қайта басталады.</w:t>
      </w:r>
    </w:p>
    <w:bookmarkEnd w:id="20"/>
    <w:bookmarkStart w:name="z33" w:id="21"/>
    <w:p>
      <w:pPr>
        <w:spacing w:after="0"/>
        <w:ind w:left="0"/>
        <w:jc w:val="both"/>
      </w:pPr>
      <w:r>
        <w:rPr>
          <w:rFonts w:ascii="Times New Roman"/>
          <w:b w:val="false"/>
          <w:i w:val="false"/>
          <w:color w:val="000000"/>
          <w:sz w:val="28"/>
        </w:rPr>
        <w:t>
      Анықталған кемшіліктер белгіленген мерзімде жойылмаған жағдайда, көрсетілетін қызметті беруші өтініш пен құжаттарды қабылдаудан бас тартады.</w:t>
      </w:r>
    </w:p>
    <w:bookmarkEnd w:id="21"/>
    <w:bookmarkStart w:name="z34" w:id="22"/>
    <w:p>
      <w:pPr>
        <w:spacing w:after="0"/>
        <w:ind w:left="0"/>
        <w:jc w:val="both"/>
      </w:pPr>
      <w:r>
        <w:rPr>
          <w:rFonts w:ascii="Times New Roman"/>
          <w:b w:val="false"/>
          <w:i w:val="false"/>
          <w:color w:val="000000"/>
          <w:sz w:val="28"/>
        </w:rPr>
        <w:t>
      Қазақстан Республикасының заңнамасында белгіленген мемлекеттік қызмет көрсетуден бас тарту үшін негіздер осы Қағидаларға 2-қосымшада жазылған.</w:t>
      </w:r>
    </w:p>
    <w:bookmarkEnd w:id="22"/>
    <w:bookmarkStart w:name="z35" w:id="23"/>
    <w:p>
      <w:pPr>
        <w:spacing w:after="0"/>
        <w:ind w:left="0"/>
        <w:jc w:val="both"/>
      </w:pPr>
      <w:r>
        <w:rPr>
          <w:rFonts w:ascii="Times New Roman"/>
          <w:b w:val="false"/>
          <w:i w:val="false"/>
          <w:color w:val="000000"/>
          <w:sz w:val="28"/>
        </w:rPr>
        <w:t>
      Мемлекеттік қызметті көрсету нәтижесі көрсетілетін қызметті алушының "жеке кабинетіне" көрсетілетін қызметті беруші басшысының не оны алмастыратын адамның ЭЦҚ қойылған электрондық құжат нысанында жіберіледі және сақталады.";</w:t>
      </w:r>
    </w:p>
    <w:bookmarkEnd w:id="2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8-тармақ</w:t>
      </w:r>
      <w:r>
        <w:rPr>
          <w:rFonts w:ascii="Times New Roman"/>
          <w:b w:val="false"/>
          <w:i w:val="false"/>
          <w:color w:val="000000"/>
          <w:sz w:val="28"/>
        </w:rPr>
        <w:t xml:space="preserve"> мынадай редакцияда жазылсын:</w:t>
      </w:r>
    </w:p>
    <w:bookmarkStart w:name="z37" w:id="24"/>
    <w:p>
      <w:pPr>
        <w:spacing w:after="0"/>
        <w:ind w:left="0"/>
        <w:jc w:val="both"/>
      </w:pPr>
      <w:r>
        <w:rPr>
          <w:rFonts w:ascii="Times New Roman"/>
          <w:b w:val="false"/>
          <w:i w:val="false"/>
          <w:color w:val="000000"/>
          <w:sz w:val="28"/>
        </w:rPr>
        <w:t>
      "8. Көрсетілетін қызметті беруші мемлекеттік көрсетілетін қызмет мониторингінің цифрлық жүйесіне оларды көрсету сатысы туралы деректерді енгізуді қамтамасыз етеді.</w:t>
      </w:r>
    </w:p>
    <w:bookmarkEnd w:id="24"/>
    <w:bookmarkStart w:name="z38" w:id="25"/>
    <w:p>
      <w:pPr>
        <w:spacing w:after="0"/>
        <w:ind w:left="0"/>
        <w:jc w:val="both"/>
      </w:pPr>
      <w:r>
        <w:rPr>
          <w:rFonts w:ascii="Times New Roman"/>
          <w:b w:val="false"/>
          <w:i w:val="false"/>
          <w:color w:val="000000"/>
          <w:sz w:val="28"/>
        </w:rPr>
        <w:t>
      Рұқсаттар мен хабарламалардың мемлекеттік цифрлық жүйесі арқылы мемлекеттік қызметті көрсету кезінде мемлекеттік қызметті көрсету сатысы туралы деректер Мемлекеттік қызметтерді көрсету мониторингінің цифрлық жүйесіне автоматты режимде түседі.";</w:t>
      </w:r>
    </w:p>
    <w:bookmarkEnd w:id="25"/>
    <w:bookmarkStart w:name="z39" w:id="26"/>
    <w:p>
      <w:pPr>
        <w:spacing w:after="0"/>
        <w:ind w:left="0"/>
        <w:jc w:val="both"/>
      </w:pPr>
      <w:r>
        <w:rPr>
          <w:rFonts w:ascii="Times New Roman"/>
          <w:b w:val="false"/>
          <w:i w:val="false"/>
          <w:color w:val="000000"/>
          <w:sz w:val="28"/>
        </w:rPr>
        <w:t xml:space="preserve">
      көрсетілген Қағидаларға </w:t>
      </w:r>
      <w:r>
        <w:rPr>
          <w:rFonts w:ascii="Times New Roman"/>
          <w:b w:val="false"/>
          <w:i w:val="false"/>
          <w:color w:val="000000"/>
          <w:sz w:val="28"/>
        </w:rPr>
        <w:t>1-қосымша</w:t>
      </w:r>
      <w:r>
        <w:rPr>
          <w:rFonts w:ascii="Times New Roman"/>
          <w:b w:val="false"/>
          <w:i w:val="false"/>
          <w:color w:val="000000"/>
          <w:sz w:val="28"/>
        </w:rPr>
        <w:t xml:space="preserve"> осы бұйрықтың </w:t>
      </w:r>
      <w:r>
        <w:rPr>
          <w:rFonts w:ascii="Times New Roman"/>
          <w:b w:val="false"/>
          <w:i w:val="false"/>
          <w:color w:val="000000"/>
          <w:sz w:val="28"/>
        </w:rPr>
        <w:t>1-қосымшасына</w:t>
      </w:r>
      <w:r>
        <w:rPr>
          <w:rFonts w:ascii="Times New Roman"/>
          <w:b w:val="false"/>
          <w:i w:val="false"/>
          <w:color w:val="000000"/>
          <w:sz w:val="28"/>
        </w:rPr>
        <w:t xml:space="preserve"> сәйкес жаңа редакцияда жазылсын;</w:t>
      </w:r>
    </w:p>
    <w:bookmarkEnd w:id="26"/>
    <w:bookmarkStart w:name="z40" w:id="27"/>
    <w:p>
      <w:pPr>
        <w:spacing w:after="0"/>
        <w:ind w:left="0"/>
        <w:jc w:val="both"/>
      </w:pPr>
      <w:r>
        <w:rPr>
          <w:rFonts w:ascii="Times New Roman"/>
          <w:b w:val="false"/>
          <w:i w:val="false"/>
          <w:color w:val="000000"/>
          <w:sz w:val="28"/>
        </w:rPr>
        <w:t xml:space="preserve">
      көрсетілген Қағидаларға </w:t>
      </w:r>
      <w:r>
        <w:rPr>
          <w:rFonts w:ascii="Times New Roman"/>
          <w:b w:val="false"/>
          <w:i w:val="false"/>
          <w:color w:val="000000"/>
          <w:sz w:val="28"/>
        </w:rPr>
        <w:t>2-қосымша</w:t>
      </w:r>
      <w:r>
        <w:rPr>
          <w:rFonts w:ascii="Times New Roman"/>
          <w:b w:val="false"/>
          <w:i w:val="false"/>
          <w:color w:val="000000"/>
          <w:sz w:val="28"/>
        </w:rPr>
        <w:t xml:space="preserve"> осы бұйрықтың </w:t>
      </w:r>
      <w:r>
        <w:rPr>
          <w:rFonts w:ascii="Times New Roman"/>
          <w:b w:val="false"/>
          <w:i w:val="false"/>
          <w:color w:val="000000"/>
          <w:sz w:val="28"/>
        </w:rPr>
        <w:t>2-қосымшасына</w:t>
      </w:r>
      <w:r>
        <w:rPr>
          <w:rFonts w:ascii="Times New Roman"/>
          <w:b w:val="false"/>
          <w:i w:val="false"/>
          <w:color w:val="000000"/>
          <w:sz w:val="28"/>
        </w:rPr>
        <w:t xml:space="preserve"> сәйкес жаңа редакцияда жазылсын;</w:t>
      </w:r>
    </w:p>
    <w:bookmarkEnd w:id="27"/>
    <w:bookmarkStart w:name="z41" w:id="28"/>
    <w:p>
      <w:pPr>
        <w:spacing w:after="0"/>
        <w:ind w:left="0"/>
        <w:jc w:val="both"/>
      </w:pPr>
      <w:r>
        <w:rPr>
          <w:rFonts w:ascii="Times New Roman"/>
          <w:b w:val="false"/>
          <w:i w:val="false"/>
          <w:color w:val="000000"/>
          <w:sz w:val="28"/>
        </w:rPr>
        <w:t xml:space="preserve">
      көрсетілген бұйрықпен бекітілген "Қазақстан Республикасының аумағында құрамында бағалы металдар бар шикізат тауарларын қайта өңдеудің экономикалық орынсыздығы немесе мүмкін еместігі туралы қорытынды беру" мемлекеттік қызмет көрсету </w:t>
      </w:r>
      <w:r>
        <w:rPr>
          <w:rFonts w:ascii="Times New Roman"/>
          <w:b w:val="false"/>
          <w:i w:val="false"/>
          <w:color w:val="000000"/>
          <w:sz w:val="28"/>
        </w:rPr>
        <w:t>қағидаларында</w:t>
      </w:r>
      <w:r>
        <w:rPr>
          <w:rFonts w:ascii="Times New Roman"/>
          <w:b w:val="false"/>
          <w:i w:val="false"/>
          <w:color w:val="000000"/>
          <w:sz w:val="28"/>
        </w:rPr>
        <w:t>:</w:t>
      </w:r>
    </w:p>
    <w:bookmarkEnd w:id="2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w:t>
      </w:r>
      <w:r>
        <w:rPr>
          <w:rFonts w:ascii="Times New Roman"/>
          <w:b w:val="false"/>
          <w:i w:val="false"/>
          <w:color w:val="000000"/>
          <w:sz w:val="28"/>
        </w:rPr>
        <w:t xml:space="preserve"> мынадай редакцияда жазылсын: </w:t>
      </w:r>
    </w:p>
    <w:bookmarkStart w:name="z43" w:id="29"/>
    <w:p>
      <w:pPr>
        <w:spacing w:after="0"/>
        <w:ind w:left="0"/>
        <w:jc w:val="both"/>
      </w:pPr>
      <w:r>
        <w:rPr>
          <w:rFonts w:ascii="Times New Roman"/>
          <w:b w:val="false"/>
          <w:i w:val="false"/>
          <w:color w:val="000000"/>
          <w:sz w:val="28"/>
        </w:rPr>
        <w:t xml:space="preserve">
      "1. Осы "Қазақстан Республикасында шикізат тауарларынан бағалы металдарды өнеркәсіптік алудың экономикалық орындылығы (орынсыздығы) және мүмкіндігі (мүмкін еместігі) туралы қорытынды беру" мемлекеттік қызмет көрсету қағидалары (бұдан әрі – Қағидалар) "Мемлекеттік және әлеуметтік жауапкершілігі бар көрсетілетін қызметтер туралы" Қазақстан Республикасының Заңы 10-бабының </w:t>
      </w:r>
      <w:r>
        <w:rPr>
          <w:rFonts w:ascii="Times New Roman"/>
          <w:b w:val="false"/>
          <w:i w:val="false"/>
          <w:color w:val="000000"/>
          <w:sz w:val="28"/>
        </w:rPr>
        <w:t>1) тармақшасына</w:t>
      </w:r>
      <w:r>
        <w:rPr>
          <w:rFonts w:ascii="Times New Roman"/>
          <w:b w:val="false"/>
          <w:i w:val="false"/>
          <w:color w:val="000000"/>
          <w:sz w:val="28"/>
        </w:rPr>
        <w:t xml:space="preserve"> сәйкес әзірленді және Қазақстан Республикасында шикізат тауарларынан бағалы металдарды өнеркәсіптік алудың экономикалық орындылығы (орынсыздығы) және мүмкіндігі (мүмкін еместігі) туралы қорытынды беру тәртібін айқындайды.";</w:t>
      </w:r>
    </w:p>
    <w:bookmarkEnd w:id="2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3-тармақ</w:t>
      </w:r>
      <w:r>
        <w:rPr>
          <w:rFonts w:ascii="Times New Roman"/>
          <w:b w:val="false"/>
          <w:i w:val="false"/>
          <w:color w:val="000000"/>
          <w:sz w:val="28"/>
        </w:rPr>
        <w:t xml:space="preserve"> мынадай редакцияда жазылсын: </w:t>
      </w:r>
    </w:p>
    <w:bookmarkStart w:name="z45" w:id="30"/>
    <w:p>
      <w:pPr>
        <w:spacing w:after="0"/>
        <w:ind w:left="0"/>
        <w:jc w:val="both"/>
      </w:pPr>
      <w:r>
        <w:rPr>
          <w:rFonts w:ascii="Times New Roman"/>
          <w:b w:val="false"/>
          <w:i w:val="false"/>
          <w:color w:val="000000"/>
          <w:sz w:val="28"/>
        </w:rPr>
        <w:t>
      "3. Жеке және заңды тұлғалар (бұдан әрі – көрсетілетін қызметті алушы) мемлекеттік көрсетілетін қызметті алу үшін көрсетілетін қызметті берушіге "цифрлық үкімет"" www.egov.kz веб-порталы (бұдан әрі – портал) арқылы мыналарды:</w:t>
      </w:r>
    </w:p>
    <w:bookmarkEnd w:id="30"/>
    <w:bookmarkStart w:name="z46" w:id="31"/>
    <w:p>
      <w:pPr>
        <w:spacing w:after="0"/>
        <w:ind w:left="0"/>
        <w:jc w:val="both"/>
      </w:pPr>
      <w:r>
        <w:rPr>
          <w:rFonts w:ascii="Times New Roman"/>
          <w:b w:val="false"/>
          <w:i w:val="false"/>
          <w:color w:val="000000"/>
          <w:sz w:val="28"/>
        </w:rPr>
        <w:t xml:space="preserve">
      1)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көрсетілетін қызметті алушының электрондық цифрлық қолтаңбасымен (бұдан әрі – ЭЦҚ) куәландырылған электрондық құжат нысанындағы өтінішті;</w:t>
      </w:r>
    </w:p>
    <w:bookmarkEnd w:id="31"/>
    <w:bookmarkStart w:name="z47" w:id="32"/>
    <w:p>
      <w:pPr>
        <w:spacing w:after="0"/>
        <w:ind w:left="0"/>
        <w:jc w:val="both"/>
      </w:pPr>
      <w:r>
        <w:rPr>
          <w:rFonts w:ascii="Times New Roman"/>
          <w:b w:val="false"/>
          <w:i w:val="false"/>
          <w:color w:val="000000"/>
          <w:sz w:val="28"/>
        </w:rPr>
        <w:t>
      2) құрамында бағалы металдар бар шикізат тауарларын өндіру субъектілері үшін - жер қойнауын пайдалану құқығына келісімшарттың электрондық көшірмесі. Бұл ретте, егер құжаттың электрондық көшірмесі бұрын ұсынылған жағдайда, құжаттың электрондық көшірмесіне өзгерістер мен толықтырулар енгізілген жағдайларды қоспағанда, жер қойнауын пайдалану құқығына арналған келісімшартты ұсыну талап етілмейді;</w:t>
      </w:r>
    </w:p>
    <w:bookmarkEnd w:id="32"/>
    <w:bookmarkStart w:name="z48" w:id="33"/>
    <w:p>
      <w:pPr>
        <w:spacing w:after="0"/>
        <w:ind w:left="0"/>
        <w:jc w:val="both"/>
      </w:pPr>
      <w:r>
        <w:rPr>
          <w:rFonts w:ascii="Times New Roman"/>
          <w:b w:val="false"/>
          <w:i w:val="false"/>
          <w:color w:val="000000"/>
          <w:sz w:val="28"/>
        </w:rPr>
        <w:t>
      3) Қазақстан Республикасының заңнамасына сәйкес құрамында бағалы металдар бар шикізат тауарларымен операцияларды жүзеге асыруға құқығы бар басқа да ұйымдар - тауарларды иелену (сатып алу) заңдылығын растайтын электрондық құжат көшірмесі немесе делдалдық шарт;</w:t>
      </w:r>
    </w:p>
    <w:bookmarkEnd w:id="33"/>
    <w:bookmarkStart w:name="z49" w:id="34"/>
    <w:p>
      <w:pPr>
        <w:spacing w:after="0"/>
        <w:ind w:left="0"/>
        <w:jc w:val="both"/>
      </w:pPr>
      <w:r>
        <w:rPr>
          <w:rFonts w:ascii="Times New Roman"/>
          <w:b w:val="false"/>
          <w:i w:val="false"/>
          <w:color w:val="000000"/>
          <w:sz w:val="28"/>
        </w:rPr>
        <w:t>
      4) сыртқы сауда электрондық шартың (келісімшартың) көшірмесі, оған мемлекеттік және/немесе орыс тілдеріндегі қосымшалар және (немесе) толықтырулар, ал сыртқы сауда шарты (келісімшарты) болмаған жағдайда - тараптардың ниетін растайтын өзге де электрондық құжат көшірмесі. Егер келісімшарт (шарт, келісім) мемлекеттік және/немесе орыс тілдерінде болмаған жағдайда, электрондық келісімшарт (шарт, келісім) көшірмеге көрсетілетін қызметті алушы бекіткен және куәландырған аудармасы (көрсетілетін қызметті алушының лауазымы мен күнін, қолы мен мөрімен (болған жағдайда) қоса беріледі;</w:t>
      </w:r>
    </w:p>
    <w:bookmarkEnd w:id="34"/>
    <w:bookmarkStart w:name="z50" w:id="35"/>
    <w:p>
      <w:pPr>
        <w:spacing w:after="0"/>
        <w:ind w:left="0"/>
        <w:jc w:val="both"/>
      </w:pPr>
      <w:r>
        <w:rPr>
          <w:rFonts w:ascii="Times New Roman"/>
          <w:b w:val="false"/>
          <w:i w:val="false"/>
          <w:color w:val="000000"/>
          <w:sz w:val="28"/>
        </w:rPr>
        <w:t>
      5) аккредиттелген сынақ зертханасы берген, құрамында бағалы металдар бар шикізат тауарларындағы барлық бағалы металдардың үлестік құрамы туралы мәліметтер көрсетілуге тиіс бағалы металдардың және ілеспе алынатын металдардың құрамы туралы электрондық құжат көшірмесі;</w:t>
      </w:r>
    </w:p>
    <w:bookmarkEnd w:id="35"/>
    <w:bookmarkStart w:name="z51" w:id="36"/>
    <w:p>
      <w:pPr>
        <w:spacing w:after="0"/>
        <w:ind w:left="0"/>
        <w:jc w:val="both"/>
      </w:pPr>
      <w:r>
        <w:rPr>
          <w:rFonts w:ascii="Times New Roman"/>
          <w:b w:val="false"/>
          <w:i w:val="false"/>
          <w:color w:val="000000"/>
          <w:sz w:val="28"/>
        </w:rPr>
        <w:t>
      6) бағалы металдар өндірісінің барлық субъектілерінен тауарларды қайта өңдеуден және (немесе) аффинаждаудан бас тарту немесе уәкілетті орган бекіткен тәртіппен алынған осындай бас тартудың болуы туралы уәкілетті органның электрондық растау көшірмесін жолдайды.";</w:t>
      </w:r>
    </w:p>
    <w:bookmarkEnd w:id="3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4-тармақ</w:t>
      </w:r>
      <w:r>
        <w:rPr>
          <w:rFonts w:ascii="Times New Roman"/>
          <w:b w:val="false"/>
          <w:i w:val="false"/>
          <w:color w:val="000000"/>
          <w:sz w:val="28"/>
        </w:rPr>
        <w:t xml:space="preserve"> мынадай редакцияда жазылсын: </w:t>
      </w:r>
    </w:p>
    <w:bookmarkStart w:name="z53" w:id="37"/>
    <w:p>
      <w:pPr>
        <w:spacing w:after="0"/>
        <w:ind w:left="0"/>
        <w:jc w:val="both"/>
      </w:pPr>
      <w:r>
        <w:rPr>
          <w:rFonts w:ascii="Times New Roman"/>
          <w:b w:val="false"/>
          <w:i w:val="false"/>
          <w:color w:val="000000"/>
          <w:sz w:val="28"/>
        </w:rPr>
        <w:t>
      "4. Мемлекеттік қызмет көрсетуге қойылатын негізгі мемлекеттік көрсетілетін қызметтің атауын, мемлекеттік көрсетілетін қызметтің кіші түрінің (бар болса) атауын, көрсетілетін қызметті берушінің, көрсетілетін қызметті бірлесіп берушінің атауын, мемлекеттік қызметті және оның кіші түрлерін (бар болса) көрсету тәсілдерін, мемлекеттік қызметті және оның кіші түрлерін (бар болса) көрсету мерзімін, мемлекеттік қызметті және оның кіші түрлерін (бар болса) көрсету нысанын, мемлекеттік қызметті және оның кіші түрлерін (бар болса) көрсету нәтижесін, мемлекеттік қызметті және оның кіші түрлерін (бар болса)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тәсілдерін, көрсетілетін қызметті берушінің, Мемлекеттік корпорацияның және ақпарат объектілерінің жұмыс графигін, мемлекеттік қызметті және оның кіші түрлерін (бар болса) көрсету үшін көрсетілетін қызметті алушыдан талап етілетін құжаттар мен мәліметтердің тізбесін, мемлекеттік қызметті және оның кіші түрлерін (бар болса) көрсетуден бас тарту үшін Қазақстан Республикасының заңдарында белгіленген негіздерді қамтитын, Мемлекеттік қызмет көрсетуге қойылатын негізгі талаптардың тізбесі нысанында осы Қағидаларға 2-қосымшаға сәйкес белгіленеді.</w:t>
      </w:r>
    </w:p>
    <w:bookmarkEnd w:id="37"/>
    <w:bookmarkStart w:name="z54" w:id="38"/>
    <w:p>
      <w:pPr>
        <w:spacing w:after="0"/>
        <w:ind w:left="0"/>
        <w:jc w:val="both"/>
      </w:pPr>
      <w:r>
        <w:rPr>
          <w:rFonts w:ascii="Times New Roman"/>
          <w:b w:val="false"/>
          <w:i w:val="false"/>
          <w:color w:val="000000"/>
          <w:sz w:val="28"/>
        </w:rPr>
        <w:t>
      Көрсетілетін қызметті алушы барлық қажетті құжаттарды портал арқылы берген кезде - көрсетілетін қызметті алушының "жеке кабинетінде" мемлекеттік көрсетілетін қызмет нәтижесін алу күнін көрсете отырып, мемлекеттік қызметті көрсету үшін сұрау салудың қабылданғаны туралы мәртебе көрсетіледі.</w:t>
      </w:r>
    </w:p>
    <w:bookmarkEnd w:id="38"/>
    <w:bookmarkStart w:name="z55" w:id="39"/>
    <w:p>
      <w:pPr>
        <w:spacing w:after="0"/>
        <w:ind w:left="0"/>
        <w:jc w:val="both"/>
      </w:pPr>
      <w:r>
        <w:rPr>
          <w:rFonts w:ascii="Times New Roman"/>
          <w:b w:val="false"/>
          <w:i w:val="false"/>
          <w:color w:val="000000"/>
          <w:sz w:val="28"/>
        </w:rPr>
        <w:t>
      Құжаттарды қараудың және Мемлекеттік қызмет көрсету нәтижесін берудің жалпы мерзімі 3 (үш) жұмыс күнін құрайды.";</w:t>
      </w:r>
    </w:p>
    <w:bookmarkEnd w:id="3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7-тармақ</w:t>
      </w:r>
      <w:r>
        <w:rPr>
          <w:rFonts w:ascii="Times New Roman"/>
          <w:b w:val="false"/>
          <w:i w:val="false"/>
          <w:color w:val="000000"/>
          <w:sz w:val="28"/>
        </w:rPr>
        <w:t xml:space="preserve"> мынадай редакцияда жазылсын:</w:t>
      </w:r>
    </w:p>
    <w:bookmarkStart w:name="z57" w:id="40"/>
    <w:p>
      <w:pPr>
        <w:spacing w:after="0"/>
        <w:ind w:left="0"/>
        <w:jc w:val="both"/>
      </w:pPr>
      <w:r>
        <w:rPr>
          <w:rFonts w:ascii="Times New Roman"/>
          <w:b w:val="false"/>
          <w:i w:val="false"/>
          <w:color w:val="000000"/>
          <w:sz w:val="28"/>
        </w:rPr>
        <w:t>
      "7. Көрсетілетін қызметті алушы құжаттардың толық топтамасын ұсынған жағдайда жауапты орындаушы ұсынылған құжаттардың толықтығын және мәліметтерді тексеру нәтижелері бойынша мемлекеттік қызметті көрсету нәтижесін - осы Қағидаларға 4-қосымшаға сәйкес Қазақстан Республикасының аумағында құрамында бағалы металдар бар шикізат тауарларын қайта өңдеудің экономикалық орынсыздығы немесе мүмкін еместігі туралы қорытындыны (бұдан әрі - қорытынды) береді.</w:t>
      </w:r>
    </w:p>
    <w:bookmarkEnd w:id="40"/>
    <w:bookmarkStart w:name="z58" w:id="41"/>
    <w:p>
      <w:pPr>
        <w:spacing w:after="0"/>
        <w:ind w:left="0"/>
        <w:jc w:val="both"/>
      </w:pPr>
      <w:r>
        <w:rPr>
          <w:rFonts w:ascii="Times New Roman"/>
          <w:b w:val="false"/>
          <w:i w:val="false"/>
          <w:color w:val="000000"/>
          <w:sz w:val="28"/>
        </w:rPr>
        <w:t>
      Көрсетілетін қызметті алушы ұсынған өтініште және (немесе) құжаттарда қателер немесе дәлсіздіктер, олардың нысаны мен мазмұны бойынша талаптарға сәйкес келмеуі тізбенің 10-тармағына сәйкес құжаттардың толық топтамасын ұсынбаған жағдайда, көрсетілетін қызметті беруші өтінішті цифрлық күту парағы арқылы қабылдайды.</w:t>
      </w:r>
    </w:p>
    <w:bookmarkEnd w:id="41"/>
    <w:bookmarkStart w:name="z59" w:id="42"/>
    <w:p>
      <w:pPr>
        <w:spacing w:after="0"/>
        <w:ind w:left="0"/>
        <w:jc w:val="both"/>
      </w:pPr>
      <w:r>
        <w:rPr>
          <w:rFonts w:ascii="Times New Roman"/>
          <w:b w:val="false"/>
          <w:i w:val="false"/>
          <w:color w:val="000000"/>
          <w:sz w:val="28"/>
        </w:rPr>
        <w:t>
      Осы тармақтың бірінші бөлігінде көзделген негіз бойынша көрсетілетін қызметті алушы ұсынған құжаттар (оның ішінде түпнұсқалар) көрсетілетін қызметті берушінің немесе бірлескен қызмет көрсетушінің сақтауына қабылданбай, көрсетілетін қызметті алушыға қайтарылуға тиіс, бұған өтініш және (немесе) құжаттар "цифрлық үкімет" веб-порталы, стационарлық абоненттік құрылғы, ұялы байланыстың абоненттік құрылғысы, сондай-ақ өзге де цифрлық объектілер арқылы берілген жағдайлар кірмейді.</w:t>
      </w:r>
    </w:p>
    <w:bookmarkEnd w:id="42"/>
    <w:bookmarkStart w:name="z60" w:id="43"/>
    <w:p>
      <w:pPr>
        <w:spacing w:after="0"/>
        <w:ind w:left="0"/>
        <w:jc w:val="both"/>
      </w:pPr>
      <w:r>
        <w:rPr>
          <w:rFonts w:ascii="Times New Roman"/>
          <w:b w:val="false"/>
          <w:i w:val="false"/>
          <w:color w:val="000000"/>
          <w:sz w:val="28"/>
        </w:rPr>
        <w:t>
      Бұл ретте көрсетілетін қызметті алушыға анықталған кемшіліктерді жою үшін ақылға қонымды мерзім белгіленеді, ол тиісті мемлекеттік қызмет көрсетудің жалпы мерзіміне қосылмайды және одан аспауға тиіс.</w:t>
      </w:r>
    </w:p>
    <w:bookmarkEnd w:id="43"/>
    <w:bookmarkStart w:name="z61" w:id="44"/>
    <w:p>
      <w:pPr>
        <w:spacing w:after="0"/>
        <w:ind w:left="0"/>
        <w:jc w:val="both"/>
      </w:pPr>
      <w:r>
        <w:rPr>
          <w:rFonts w:ascii="Times New Roman"/>
          <w:b w:val="false"/>
          <w:i w:val="false"/>
          <w:color w:val="000000"/>
          <w:sz w:val="28"/>
        </w:rPr>
        <w:t>
      Кемшіліктер жойылған жағдайда, көрсетілетін қызметті алушы алғаш жүгінген күн мемлекеттік немесе әлеуметтік жауапкершілігі бар көрсетілетін қызметті алуға өтініш және (немесе) құжаттар қабылданған күн болып есептеледі.</w:t>
      </w:r>
    </w:p>
    <w:bookmarkEnd w:id="44"/>
    <w:bookmarkStart w:name="z62" w:id="45"/>
    <w:p>
      <w:pPr>
        <w:spacing w:after="0"/>
        <w:ind w:left="0"/>
        <w:jc w:val="both"/>
      </w:pPr>
      <w:r>
        <w:rPr>
          <w:rFonts w:ascii="Times New Roman"/>
          <w:b w:val="false"/>
          <w:i w:val="false"/>
          <w:color w:val="000000"/>
          <w:sz w:val="28"/>
        </w:rPr>
        <w:t>
      Мемлекеттік немесе әлеуметтік жауапкершілігі бар қызмет көрсету мерзімінің өтуі анықталған кемшіліктер жойылған кезден бастап қайта басталады.</w:t>
      </w:r>
    </w:p>
    <w:bookmarkEnd w:id="45"/>
    <w:bookmarkStart w:name="z63" w:id="46"/>
    <w:p>
      <w:pPr>
        <w:spacing w:after="0"/>
        <w:ind w:left="0"/>
        <w:jc w:val="both"/>
      </w:pPr>
      <w:r>
        <w:rPr>
          <w:rFonts w:ascii="Times New Roman"/>
          <w:b w:val="false"/>
          <w:i w:val="false"/>
          <w:color w:val="000000"/>
          <w:sz w:val="28"/>
        </w:rPr>
        <w:t>
      Анықталған кемшіліктер белгіленген мерзімде жойылмаған жағдайда, көрсетілетін қызметті беруші өтініш пен құжаттарды қабылдаудан бас тартады.</w:t>
      </w:r>
    </w:p>
    <w:bookmarkEnd w:id="46"/>
    <w:bookmarkStart w:name="z64" w:id="47"/>
    <w:p>
      <w:pPr>
        <w:spacing w:after="0"/>
        <w:ind w:left="0"/>
        <w:jc w:val="both"/>
      </w:pPr>
      <w:r>
        <w:rPr>
          <w:rFonts w:ascii="Times New Roman"/>
          <w:b w:val="false"/>
          <w:i w:val="false"/>
          <w:color w:val="000000"/>
          <w:sz w:val="28"/>
        </w:rPr>
        <w:t>
      Қазақстан Республикасының заңнамасында белгіленген мемлекеттік қызмет көрсетуден бас тарту үшін негіздер осы Қағидаларға 2-қосымшада жазылған.</w:t>
      </w:r>
    </w:p>
    <w:bookmarkEnd w:id="47"/>
    <w:bookmarkStart w:name="z65" w:id="48"/>
    <w:p>
      <w:pPr>
        <w:spacing w:after="0"/>
        <w:ind w:left="0"/>
        <w:jc w:val="both"/>
      </w:pPr>
      <w:r>
        <w:rPr>
          <w:rFonts w:ascii="Times New Roman"/>
          <w:b w:val="false"/>
          <w:i w:val="false"/>
          <w:color w:val="000000"/>
          <w:sz w:val="28"/>
        </w:rPr>
        <w:t>
      Мемлекеттік қызметті көрсету нәтижесі көрсетілетін қызметті алушының "жеке кабинетіне" көрсетілетін қызметті беруші басшысының не оны алмастыратын адамның ЭЦҚ қойылған электрондық құжат нысанында жіберіледі және сақталады.";</w:t>
      </w:r>
    </w:p>
    <w:bookmarkEnd w:id="4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8-тармақ</w:t>
      </w:r>
      <w:r>
        <w:rPr>
          <w:rFonts w:ascii="Times New Roman"/>
          <w:b w:val="false"/>
          <w:i w:val="false"/>
          <w:color w:val="000000"/>
          <w:sz w:val="28"/>
        </w:rPr>
        <w:t xml:space="preserve"> мынадай редакцияда жазылсын: </w:t>
      </w:r>
    </w:p>
    <w:bookmarkStart w:name="z67" w:id="49"/>
    <w:p>
      <w:pPr>
        <w:spacing w:after="0"/>
        <w:ind w:left="0"/>
        <w:jc w:val="both"/>
      </w:pPr>
      <w:r>
        <w:rPr>
          <w:rFonts w:ascii="Times New Roman"/>
          <w:b w:val="false"/>
          <w:i w:val="false"/>
          <w:color w:val="000000"/>
          <w:sz w:val="28"/>
        </w:rPr>
        <w:t>
      "8. Көрсетілетін қызметті беруші мемлекеттік көрсетілетін қызмет мониторингінің цифрлық жүйесіне оларды көрсету сатысы туралы деректерді енгізуді қамтамасыз етеді.</w:t>
      </w:r>
    </w:p>
    <w:bookmarkEnd w:id="49"/>
    <w:bookmarkStart w:name="z68" w:id="50"/>
    <w:p>
      <w:pPr>
        <w:spacing w:after="0"/>
        <w:ind w:left="0"/>
        <w:jc w:val="both"/>
      </w:pPr>
      <w:r>
        <w:rPr>
          <w:rFonts w:ascii="Times New Roman"/>
          <w:b w:val="false"/>
          <w:i w:val="false"/>
          <w:color w:val="000000"/>
          <w:sz w:val="28"/>
        </w:rPr>
        <w:t>
      Рұқсаттар мен хабарламалардың мемлекеттік цифрлық жүйесі арқылы мемлекеттік қызметті көрсету кезінде мемлекеттік қызметті көрсету сатысы туралы деректер Мемлекеттік қызметтерді көрсету мониторингінің цифрлық жүйесіне автоматты режимде түседі.";</w:t>
      </w:r>
    </w:p>
    <w:bookmarkEnd w:id="50"/>
    <w:bookmarkStart w:name="z69" w:id="51"/>
    <w:p>
      <w:pPr>
        <w:spacing w:after="0"/>
        <w:ind w:left="0"/>
        <w:jc w:val="both"/>
      </w:pPr>
      <w:r>
        <w:rPr>
          <w:rFonts w:ascii="Times New Roman"/>
          <w:b w:val="false"/>
          <w:i w:val="false"/>
          <w:color w:val="000000"/>
          <w:sz w:val="28"/>
        </w:rPr>
        <w:t xml:space="preserve">
      көрсетілген Қағидаларға </w:t>
      </w:r>
      <w:r>
        <w:rPr>
          <w:rFonts w:ascii="Times New Roman"/>
          <w:b w:val="false"/>
          <w:i w:val="false"/>
          <w:color w:val="000000"/>
          <w:sz w:val="28"/>
        </w:rPr>
        <w:t>1-қосымша</w:t>
      </w:r>
      <w:r>
        <w:rPr>
          <w:rFonts w:ascii="Times New Roman"/>
          <w:b w:val="false"/>
          <w:i w:val="false"/>
          <w:color w:val="000000"/>
          <w:sz w:val="28"/>
        </w:rPr>
        <w:t xml:space="preserve"> осы бұйрықтың </w:t>
      </w:r>
      <w:r>
        <w:rPr>
          <w:rFonts w:ascii="Times New Roman"/>
          <w:b w:val="false"/>
          <w:i w:val="false"/>
          <w:color w:val="000000"/>
          <w:sz w:val="28"/>
        </w:rPr>
        <w:t>3-қосымшасына</w:t>
      </w:r>
      <w:r>
        <w:rPr>
          <w:rFonts w:ascii="Times New Roman"/>
          <w:b w:val="false"/>
          <w:i w:val="false"/>
          <w:color w:val="000000"/>
          <w:sz w:val="28"/>
        </w:rPr>
        <w:t xml:space="preserve"> сәйкес жаңа редакцияда жазылсын; </w:t>
      </w:r>
    </w:p>
    <w:bookmarkEnd w:id="51"/>
    <w:bookmarkStart w:name="z70" w:id="52"/>
    <w:p>
      <w:pPr>
        <w:spacing w:after="0"/>
        <w:ind w:left="0"/>
        <w:jc w:val="both"/>
      </w:pPr>
      <w:r>
        <w:rPr>
          <w:rFonts w:ascii="Times New Roman"/>
          <w:b w:val="false"/>
          <w:i w:val="false"/>
          <w:color w:val="000000"/>
          <w:sz w:val="28"/>
        </w:rPr>
        <w:t xml:space="preserve">
      көрсетілген Қағидаларға </w:t>
      </w:r>
      <w:r>
        <w:rPr>
          <w:rFonts w:ascii="Times New Roman"/>
          <w:b w:val="false"/>
          <w:i w:val="false"/>
          <w:color w:val="000000"/>
          <w:sz w:val="28"/>
        </w:rPr>
        <w:t>2-қосымша</w:t>
      </w:r>
      <w:r>
        <w:rPr>
          <w:rFonts w:ascii="Times New Roman"/>
          <w:b w:val="false"/>
          <w:i w:val="false"/>
          <w:color w:val="000000"/>
          <w:sz w:val="28"/>
        </w:rPr>
        <w:t xml:space="preserve"> осы бұйрыққа </w:t>
      </w:r>
      <w:r>
        <w:rPr>
          <w:rFonts w:ascii="Times New Roman"/>
          <w:b w:val="false"/>
          <w:i w:val="false"/>
          <w:color w:val="000000"/>
          <w:sz w:val="28"/>
        </w:rPr>
        <w:t>4-қосымшаға</w:t>
      </w:r>
      <w:r>
        <w:rPr>
          <w:rFonts w:ascii="Times New Roman"/>
          <w:b w:val="false"/>
          <w:i w:val="false"/>
          <w:color w:val="000000"/>
          <w:sz w:val="28"/>
        </w:rPr>
        <w:t xml:space="preserve"> сәйкес жаңа редакцияда жазылсын;</w:t>
      </w:r>
    </w:p>
    <w:bookmarkEnd w:id="52"/>
    <w:bookmarkStart w:name="z71" w:id="53"/>
    <w:p>
      <w:pPr>
        <w:spacing w:after="0"/>
        <w:ind w:left="0"/>
        <w:jc w:val="both"/>
      </w:pPr>
      <w:r>
        <w:rPr>
          <w:rFonts w:ascii="Times New Roman"/>
          <w:b w:val="false"/>
          <w:i w:val="false"/>
          <w:color w:val="000000"/>
          <w:sz w:val="28"/>
        </w:rPr>
        <w:t xml:space="preserve">
      көрсетілген бұйрықпен бекітілген "Экспорты лицензияның негізінде (лицензиясыз) жүзеге асырылатын бағалы металдарды (олардан жасалған бұйымдары қоспағанда), бағалы металдардың сынықтарын және қалдықтарын Еуразиялық экономикалық одаққа кірмейтін елдерге Қазақстан Республикасының аумағынан әкету кезінде мемлекеттік бақылау және құнын бағалау актісін беру" мемлекеттік қызмет көрсету </w:t>
      </w:r>
      <w:r>
        <w:rPr>
          <w:rFonts w:ascii="Times New Roman"/>
          <w:b w:val="false"/>
          <w:i w:val="false"/>
          <w:color w:val="000000"/>
          <w:sz w:val="28"/>
        </w:rPr>
        <w:t>қағидаларында</w:t>
      </w:r>
      <w:r>
        <w:rPr>
          <w:rFonts w:ascii="Times New Roman"/>
          <w:b w:val="false"/>
          <w:i w:val="false"/>
          <w:color w:val="000000"/>
          <w:sz w:val="28"/>
        </w:rPr>
        <w:t>:</w:t>
      </w:r>
    </w:p>
    <w:bookmarkEnd w:id="5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w:t>
      </w:r>
      <w:r>
        <w:rPr>
          <w:rFonts w:ascii="Times New Roman"/>
          <w:b w:val="false"/>
          <w:i w:val="false"/>
          <w:color w:val="000000"/>
          <w:sz w:val="28"/>
        </w:rPr>
        <w:t xml:space="preserve"> мынадай редакцияда жазылсын: </w:t>
      </w:r>
    </w:p>
    <w:bookmarkStart w:name="z73" w:id="54"/>
    <w:p>
      <w:pPr>
        <w:spacing w:after="0"/>
        <w:ind w:left="0"/>
        <w:jc w:val="both"/>
      </w:pPr>
      <w:r>
        <w:rPr>
          <w:rFonts w:ascii="Times New Roman"/>
          <w:b w:val="false"/>
          <w:i w:val="false"/>
          <w:color w:val="000000"/>
          <w:sz w:val="28"/>
        </w:rPr>
        <w:t xml:space="preserve">
      "1. Осы "Қазақстан Республикасында шикізат тауарларынан бағалы металдарды өнеркәсіптік алудың экономикалық орындылығы (орынсыздығы) және мүмкіндігі (мүмкін еместігі) туралы қорытынды беру" мемлекеттік қызмет көрсету қағидалары (бұдан әрі – Қағидалар) "Мемлекеттік және әлеуметтік жауапкершілігі бар көрсетілетін қызметтер туралы" Қазақстан Республикасының Заңы 10-бабының </w:t>
      </w:r>
      <w:r>
        <w:rPr>
          <w:rFonts w:ascii="Times New Roman"/>
          <w:b w:val="false"/>
          <w:i w:val="false"/>
          <w:color w:val="000000"/>
          <w:sz w:val="28"/>
        </w:rPr>
        <w:t>1) тармақшасына</w:t>
      </w:r>
      <w:r>
        <w:rPr>
          <w:rFonts w:ascii="Times New Roman"/>
          <w:b w:val="false"/>
          <w:i w:val="false"/>
          <w:color w:val="000000"/>
          <w:sz w:val="28"/>
        </w:rPr>
        <w:t xml:space="preserve"> сәйкес әзірленді және Қазақстан Республикасында шикізат тауарларынан бағалы металдарды өнеркәсіптік алудың экономикалық орындылығы (орынсыздығы) және мүмкіндігі (мүмкін еместігі) туралы қорытынды беру тәртібін айқындайды.";</w:t>
      </w:r>
    </w:p>
    <w:bookmarkEnd w:id="5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3-тармақ</w:t>
      </w:r>
      <w:r>
        <w:rPr>
          <w:rFonts w:ascii="Times New Roman"/>
          <w:b w:val="false"/>
          <w:i w:val="false"/>
          <w:color w:val="000000"/>
          <w:sz w:val="28"/>
        </w:rPr>
        <w:t xml:space="preserve"> мынадай редакцияда жазылсын: </w:t>
      </w:r>
    </w:p>
    <w:bookmarkStart w:name="z75" w:id="55"/>
    <w:p>
      <w:pPr>
        <w:spacing w:after="0"/>
        <w:ind w:left="0"/>
        <w:jc w:val="both"/>
      </w:pPr>
      <w:r>
        <w:rPr>
          <w:rFonts w:ascii="Times New Roman"/>
          <w:b w:val="false"/>
          <w:i w:val="false"/>
          <w:color w:val="000000"/>
          <w:sz w:val="28"/>
        </w:rPr>
        <w:t>
      "3. Жеке және заңды тұлғалар (бұдан әрі – көрсетілетін қызметті алушы) мемлекеттік көрсетілетін қызметті алу үшін көрсетілетін қызметті берушіге "цифрлық үкімет" www.egov.kz веб-порталы (бұдан әрі – портал) арқылы мыналарды:</w:t>
      </w:r>
    </w:p>
    <w:bookmarkEnd w:id="55"/>
    <w:bookmarkStart w:name="z76" w:id="56"/>
    <w:p>
      <w:pPr>
        <w:spacing w:after="0"/>
        <w:ind w:left="0"/>
        <w:jc w:val="both"/>
      </w:pPr>
      <w:r>
        <w:rPr>
          <w:rFonts w:ascii="Times New Roman"/>
          <w:b w:val="false"/>
          <w:i w:val="false"/>
          <w:color w:val="000000"/>
          <w:sz w:val="28"/>
        </w:rPr>
        <w:t>
      1) осы Қағидаларға 1-қосымшаға сәйкес нысан бойынша көрсетілетін қызметті алушының электрондық цифрлық қолтаңбасымен (бұдан әрі-ЭЦҚ) куәландырылған электрондық құжат нысанындағы өтінішті;</w:t>
      </w:r>
    </w:p>
    <w:bookmarkEnd w:id="56"/>
    <w:bookmarkStart w:name="z77" w:id="57"/>
    <w:p>
      <w:pPr>
        <w:spacing w:after="0"/>
        <w:ind w:left="0"/>
        <w:jc w:val="both"/>
      </w:pPr>
      <w:r>
        <w:rPr>
          <w:rFonts w:ascii="Times New Roman"/>
          <w:b w:val="false"/>
          <w:i w:val="false"/>
          <w:color w:val="000000"/>
          <w:sz w:val="28"/>
        </w:rPr>
        <w:t>
      2) Еуразиялық экономикалық комиссияның шешіміне сәйкес электрондық құжаттар көсірмесін;</w:t>
      </w:r>
    </w:p>
    <w:bookmarkEnd w:id="57"/>
    <w:bookmarkStart w:name="z78" w:id="58"/>
    <w:p>
      <w:pPr>
        <w:spacing w:after="0"/>
        <w:ind w:left="0"/>
        <w:jc w:val="both"/>
      </w:pPr>
      <w:r>
        <w:rPr>
          <w:rFonts w:ascii="Times New Roman"/>
          <w:b w:val="false"/>
          <w:i w:val="false"/>
          <w:color w:val="000000"/>
          <w:sz w:val="28"/>
        </w:rPr>
        <w:t>
      3) қызмет түріне электрондық хабарлама көшірмесін;</w:t>
      </w:r>
    </w:p>
    <w:bookmarkEnd w:id="58"/>
    <w:bookmarkStart w:name="z79" w:id="59"/>
    <w:p>
      <w:pPr>
        <w:spacing w:after="0"/>
        <w:ind w:left="0"/>
        <w:jc w:val="both"/>
      </w:pPr>
      <w:r>
        <w:rPr>
          <w:rFonts w:ascii="Times New Roman"/>
          <w:b w:val="false"/>
          <w:i w:val="false"/>
          <w:color w:val="000000"/>
          <w:sz w:val="28"/>
        </w:rPr>
        <w:t>
      4) тауарларды иелену (сатып алу) заңдылығын растайтын электрондық құжаттың (құжаттар) көшірмесін немесе делдалдық шарттың көшірмесін;</w:t>
      </w:r>
    </w:p>
    <w:bookmarkEnd w:id="59"/>
    <w:bookmarkStart w:name="z80" w:id="60"/>
    <w:p>
      <w:pPr>
        <w:spacing w:after="0"/>
        <w:ind w:left="0"/>
        <w:jc w:val="both"/>
      </w:pPr>
      <w:r>
        <w:rPr>
          <w:rFonts w:ascii="Times New Roman"/>
          <w:b w:val="false"/>
          <w:i w:val="false"/>
          <w:color w:val="000000"/>
          <w:sz w:val="28"/>
        </w:rPr>
        <w:t>
      5) Қазақстан Республикасы Ұлттық Банкінің бағалы металдардағы активтерді толықтыру үшін тазартылған алтынды сатып алуға басым құқықты іске асырудан бас тартқанын растайтын электрондық құжаттың көшірмесін (тазартылған алтын әкетілген жағдайда);</w:t>
      </w:r>
    </w:p>
    <w:bookmarkEnd w:id="60"/>
    <w:bookmarkStart w:name="z81" w:id="61"/>
    <w:p>
      <w:pPr>
        <w:spacing w:after="0"/>
        <w:ind w:left="0"/>
        <w:jc w:val="both"/>
      </w:pPr>
      <w:r>
        <w:rPr>
          <w:rFonts w:ascii="Times New Roman"/>
          <w:b w:val="false"/>
          <w:i w:val="false"/>
          <w:color w:val="000000"/>
          <w:sz w:val="28"/>
        </w:rPr>
        <w:t>
      6) құрамында бағалы металдар бар шикізат тауарларындағы барлық бағалы металдардың үлестік құрамы туралы мәліметтер көрсетілуге тиіс бағалы металдардың және ілеспе алынатын металдардың құрамы туралы аккредиттелген сынақ зертханасы берген электрондық құжаттың көшірмесін;</w:t>
      </w:r>
    </w:p>
    <w:bookmarkEnd w:id="61"/>
    <w:bookmarkStart w:name="z82" w:id="62"/>
    <w:p>
      <w:pPr>
        <w:spacing w:after="0"/>
        <w:ind w:left="0"/>
        <w:jc w:val="both"/>
      </w:pPr>
      <w:r>
        <w:rPr>
          <w:rFonts w:ascii="Times New Roman"/>
          <w:b w:val="false"/>
          <w:i w:val="false"/>
          <w:color w:val="000000"/>
          <w:sz w:val="28"/>
        </w:rPr>
        <w:t>
      7) әкетуге электрондық қорытындының көшірмесін (тауарды әкеткен жағдайда);</w:t>
      </w:r>
    </w:p>
    <w:bookmarkEnd w:id="62"/>
    <w:bookmarkStart w:name="z83" w:id="63"/>
    <w:p>
      <w:pPr>
        <w:spacing w:after="0"/>
        <w:ind w:left="0"/>
        <w:jc w:val="both"/>
      </w:pPr>
      <w:r>
        <w:rPr>
          <w:rFonts w:ascii="Times New Roman"/>
          <w:b w:val="false"/>
          <w:i w:val="false"/>
          <w:color w:val="000000"/>
          <w:sz w:val="28"/>
        </w:rPr>
        <w:t>
      8) қайта өңдеуге электрондық қорытындының көшірмесін (тауарды қайта өңдеуге әкеткен жағдайда) жолдайды.";</w:t>
      </w:r>
    </w:p>
    <w:bookmarkEnd w:id="6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4-тармақ</w:t>
      </w:r>
      <w:r>
        <w:rPr>
          <w:rFonts w:ascii="Times New Roman"/>
          <w:b w:val="false"/>
          <w:i w:val="false"/>
          <w:color w:val="000000"/>
          <w:sz w:val="28"/>
        </w:rPr>
        <w:t xml:space="preserve"> мынадай редакцияда жазылсын: </w:t>
      </w:r>
    </w:p>
    <w:bookmarkStart w:name="z85" w:id="64"/>
    <w:p>
      <w:pPr>
        <w:spacing w:after="0"/>
        <w:ind w:left="0"/>
        <w:jc w:val="both"/>
      </w:pPr>
      <w:r>
        <w:rPr>
          <w:rFonts w:ascii="Times New Roman"/>
          <w:b w:val="false"/>
          <w:i w:val="false"/>
          <w:color w:val="000000"/>
          <w:sz w:val="28"/>
        </w:rPr>
        <w:t>
      "4. Мемлекеттік қызмет көрсетуге қойылатын негізгі мемлекеттік көрсетілетін қызметтің атауын, мемлекеттік көрсетілетін қызметтің кіші түрінің (бар болса) атауын, көрсетілетін қызметті берушінің, көрсетілетін қызметті бірлесіп берушінің атауын, мемлекеттік қызметті және оның кіші түрлерін (бар болса) көрсету тәсілдерін, мемлекеттік қызметті және оның кіші түрлерін (бар болса) көрсету мерзімін, мемлекеттік қызметті және оның кіші түрлерін (бар болса) көрсету нысанын, мемлекеттік қызметті және оның кіші түрлерін (бар болса) көрсету нәтижесін, мемлекеттік қызметті және оның кіші түрлерін (бар болса)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тәсілдерін, көрсетілетін қызметті берушінің, Мемлекеттік корпорацияның және ақпарат объектілерінің жұмыс графигін, мемлекеттік қызметті және оның кіші түрлерін (бар болса) көрсету үшін көрсетілетін қызметті алушыдан талап етілетін құжаттар мен мәліметтердің тізбесін, мемлекеттік қызметті және оның кіші түрлерін (бар болса) көрсетуден бас тарту үшін Қазақстан Республикасының заңдарында белгіленген негіздерді қамтитын, Мемлекеттік қызмет көрсетуге қойылатын негізгі талаптардың тізбесі нысанында осы Қағидаларға 2-қосымшаға сәйкес белгіленеді.</w:t>
      </w:r>
    </w:p>
    <w:bookmarkEnd w:id="64"/>
    <w:bookmarkStart w:name="z86" w:id="65"/>
    <w:p>
      <w:pPr>
        <w:spacing w:after="0"/>
        <w:ind w:left="0"/>
        <w:jc w:val="both"/>
      </w:pPr>
      <w:r>
        <w:rPr>
          <w:rFonts w:ascii="Times New Roman"/>
          <w:b w:val="false"/>
          <w:i w:val="false"/>
          <w:color w:val="000000"/>
          <w:sz w:val="28"/>
        </w:rPr>
        <w:t>
      Көрсетілетін қызметті алушы барлық қажетті құжаттарды портал арқылы берген кезде - көрсетілетін қызметті алушының "жеке кабинетінде" мемлекеттік көрсетілетін қызмет нәтижесін алу күнін көрсете отырып, мемлекеттік қызметті көрсету үшін сұрау салудың қабылданғаны туралы мәртебе көрсетіледі.</w:t>
      </w:r>
    </w:p>
    <w:bookmarkEnd w:id="65"/>
    <w:bookmarkStart w:name="z87" w:id="66"/>
    <w:p>
      <w:pPr>
        <w:spacing w:after="0"/>
        <w:ind w:left="0"/>
        <w:jc w:val="both"/>
      </w:pPr>
      <w:r>
        <w:rPr>
          <w:rFonts w:ascii="Times New Roman"/>
          <w:b w:val="false"/>
          <w:i w:val="false"/>
          <w:color w:val="000000"/>
          <w:sz w:val="28"/>
        </w:rPr>
        <w:t>
      Құжаттарды қараудың және Мемлекеттік қызмет көрсету нәтижесін берудің жалпы мерзімі 3 (үш) жұмыс күнін құрайды.";</w:t>
      </w:r>
    </w:p>
    <w:bookmarkEnd w:id="6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7-тармақ</w:t>
      </w:r>
      <w:r>
        <w:rPr>
          <w:rFonts w:ascii="Times New Roman"/>
          <w:b w:val="false"/>
          <w:i w:val="false"/>
          <w:color w:val="000000"/>
          <w:sz w:val="28"/>
        </w:rPr>
        <w:t xml:space="preserve"> мынадай редакцияда жазылсын:</w:t>
      </w:r>
    </w:p>
    <w:bookmarkStart w:name="z89" w:id="67"/>
    <w:p>
      <w:pPr>
        <w:spacing w:after="0"/>
        <w:ind w:left="0"/>
        <w:jc w:val="both"/>
      </w:pPr>
      <w:r>
        <w:rPr>
          <w:rFonts w:ascii="Times New Roman"/>
          <w:b w:val="false"/>
          <w:i w:val="false"/>
          <w:color w:val="000000"/>
          <w:sz w:val="28"/>
        </w:rPr>
        <w:t>
      "7. Көрсетілетін қызметті алушы құжаттардың толық топтамасын ұсынған жағдайда жауапты орындаушы ұсынылған құжаттардың толықтығын және мәліметтерді тексеру нәтижелері бойынша мемлекеттік қызметті көрсету нәтижесін - осы Қағидаларға 4-қосымшаға сәйкес экспорты лицензияның негізінде (лицензиясыз) жүзеге асырылатын бағалы металдарды (олардан жасалған бұйымдары қоспағанда), бағалы металдардың сынықтарын және қалдықтарын Еуразиялық экономикалық одаққа кірмейтін елдерге Қазақстан Республикасының аумағынан әкету кезінде мемлекеттік бақылау және құнын бағалау актісін (бұдан әрі – акт) береді.</w:t>
      </w:r>
    </w:p>
    <w:bookmarkEnd w:id="67"/>
    <w:bookmarkStart w:name="z90" w:id="68"/>
    <w:p>
      <w:pPr>
        <w:spacing w:after="0"/>
        <w:ind w:left="0"/>
        <w:jc w:val="both"/>
      </w:pPr>
      <w:r>
        <w:rPr>
          <w:rFonts w:ascii="Times New Roman"/>
          <w:b w:val="false"/>
          <w:i w:val="false"/>
          <w:color w:val="000000"/>
          <w:sz w:val="28"/>
        </w:rPr>
        <w:t>
      Көрсетілетін қызметті алушы ұсынған өтініште және (немесе) құжаттарда қателер немесе дәлсіздіктер, олардың нысаны мен мазмұны бойынша талаптарға сәйкес келмеуі тізбенің 10-тармағына сәйкес құжаттардың толық топтамасын ұсынбаған жағдайда, көрсетілетін қызметті беруші өтінішті цифрлық күту парағы арқылы қабылдайды.</w:t>
      </w:r>
    </w:p>
    <w:bookmarkEnd w:id="68"/>
    <w:bookmarkStart w:name="z91" w:id="69"/>
    <w:p>
      <w:pPr>
        <w:spacing w:after="0"/>
        <w:ind w:left="0"/>
        <w:jc w:val="both"/>
      </w:pPr>
      <w:r>
        <w:rPr>
          <w:rFonts w:ascii="Times New Roman"/>
          <w:b w:val="false"/>
          <w:i w:val="false"/>
          <w:color w:val="000000"/>
          <w:sz w:val="28"/>
        </w:rPr>
        <w:t>
      Осы тармақтың бірінші бөлігінде көзделген негіз бойынша көрсетілетін қызметті алушы ұсынған құжаттар (оның ішінде түпнұсқалар) көрсетілетін қызметті берушінің немесе бірлескен қызмет көрсетушінің сақтауына қабылданбай, көрсетілетін қызметті алушыға қайтарылуға тиіс, бұған өтініш және (немесе) құжаттар "цифрлық үкімет" веб-порталы, стационарлық абоненттік құрылғы, ұялы байланыстың абоненттік құрылғысы, сондай-ақ өзге де цифрлық объектілер арқылы берілген жағдайлар кірмейді.</w:t>
      </w:r>
    </w:p>
    <w:bookmarkEnd w:id="69"/>
    <w:bookmarkStart w:name="z92" w:id="70"/>
    <w:p>
      <w:pPr>
        <w:spacing w:after="0"/>
        <w:ind w:left="0"/>
        <w:jc w:val="both"/>
      </w:pPr>
      <w:r>
        <w:rPr>
          <w:rFonts w:ascii="Times New Roman"/>
          <w:b w:val="false"/>
          <w:i w:val="false"/>
          <w:color w:val="000000"/>
          <w:sz w:val="28"/>
        </w:rPr>
        <w:t>
      Бұл ретте көрсетілетін қызметті алушыға анықталған кемшіліктерді жою үшін ақылға қонымды мерзім белгіленеді, ол тиісті мемлекеттік қызмет көрсетудің жалпы мерзіміне қосылмайды және одан аспауға тиіс.</w:t>
      </w:r>
    </w:p>
    <w:bookmarkEnd w:id="70"/>
    <w:bookmarkStart w:name="z93" w:id="71"/>
    <w:p>
      <w:pPr>
        <w:spacing w:after="0"/>
        <w:ind w:left="0"/>
        <w:jc w:val="both"/>
      </w:pPr>
      <w:r>
        <w:rPr>
          <w:rFonts w:ascii="Times New Roman"/>
          <w:b w:val="false"/>
          <w:i w:val="false"/>
          <w:color w:val="000000"/>
          <w:sz w:val="28"/>
        </w:rPr>
        <w:t>
      Кемшіліктер жойылған жағдайда, көрсетілетін қызметті алушы алғаш жүгінген күн мемлекеттік немесе әлеуметтік жауапкершілігі бар көрсетілетін қызметті алуға өтініш және (немесе) құжаттар қабылданған күн болып есептеледі.</w:t>
      </w:r>
    </w:p>
    <w:bookmarkEnd w:id="71"/>
    <w:bookmarkStart w:name="z94" w:id="72"/>
    <w:p>
      <w:pPr>
        <w:spacing w:after="0"/>
        <w:ind w:left="0"/>
        <w:jc w:val="both"/>
      </w:pPr>
      <w:r>
        <w:rPr>
          <w:rFonts w:ascii="Times New Roman"/>
          <w:b w:val="false"/>
          <w:i w:val="false"/>
          <w:color w:val="000000"/>
          <w:sz w:val="28"/>
        </w:rPr>
        <w:t>
      Мемлекеттік немесе әлеуметтік жауапкершілігі бар қызмет көрсету мерзімінің өтуі анықталған кемшіліктер жойылған кезден бастап қайта басталады.</w:t>
      </w:r>
    </w:p>
    <w:bookmarkEnd w:id="72"/>
    <w:bookmarkStart w:name="z95" w:id="73"/>
    <w:p>
      <w:pPr>
        <w:spacing w:after="0"/>
        <w:ind w:left="0"/>
        <w:jc w:val="both"/>
      </w:pPr>
      <w:r>
        <w:rPr>
          <w:rFonts w:ascii="Times New Roman"/>
          <w:b w:val="false"/>
          <w:i w:val="false"/>
          <w:color w:val="000000"/>
          <w:sz w:val="28"/>
        </w:rPr>
        <w:t>
      Анықталған кемшіліктер белгіленген мерзімде жойылмаған жағдайда, көрсетілетін қызметті беруші өтініш пен құжаттарды қабылдаудан бас тартады.</w:t>
      </w:r>
    </w:p>
    <w:bookmarkEnd w:id="73"/>
    <w:bookmarkStart w:name="z96" w:id="74"/>
    <w:p>
      <w:pPr>
        <w:spacing w:after="0"/>
        <w:ind w:left="0"/>
        <w:jc w:val="both"/>
      </w:pPr>
      <w:r>
        <w:rPr>
          <w:rFonts w:ascii="Times New Roman"/>
          <w:b w:val="false"/>
          <w:i w:val="false"/>
          <w:color w:val="000000"/>
          <w:sz w:val="28"/>
        </w:rPr>
        <w:t xml:space="preserve">
      Әкетілуге ұсынылған бағалы металдардың және құрамында бағалы металдар бар шикізат тауардың қамтылуы туралы құжаттар келісімшарттың және бағалы металдардың құрамы мен қамтылуы жөніндегі нормативтік техникалық құжаттаманың талаптарына сәйкес еместігі анықталған кезде уәкілетті орган өтінімді әкетілетін бағалы металдардың және құрамында бағалы металдар бар шикізат тауардың сынамаларына бақылау сынақтарын жүзеге асыру үшін орталыққа жібереді. Осы мақсатта өтініш беруші әкетілетін бағалы металдардың және құрамында бағалы металдар бар шикізат тауардың әрбір партиясын әкету кезінде Қазақстан Республикасы Инвестициялар және даму министрінің 2016 жылғы 29 наурыздағы № 294 (тіркелген нормативтік құқықтық актілерді мемлекеттік тіркеу тізілімінде № 13636) </w:t>
      </w:r>
      <w:r>
        <w:rPr>
          <w:rFonts w:ascii="Times New Roman"/>
          <w:b w:val="false"/>
          <w:i w:val="false"/>
          <w:color w:val="000000"/>
          <w:sz w:val="28"/>
        </w:rPr>
        <w:t>бұйрығымен</w:t>
      </w:r>
      <w:r>
        <w:rPr>
          <w:rFonts w:ascii="Times New Roman"/>
          <w:b w:val="false"/>
          <w:i w:val="false"/>
          <w:color w:val="000000"/>
          <w:sz w:val="28"/>
        </w:rPr>
        <w:t xml:space="preserve"> бекітілген сынамаларды іріктеу туралы актіні ресімдеу қағидаларында және нысанда сынамаларды іріктеу туралы актіні жасай отырып, бір сынама алады. Уәкілетті органның жазбаша нұсқауы бойынша өтініш беруші алдын ала жасалған шартқа сәйкес Орталыққа бақылау сынағы үшін іріктелген сынаманы және сынаманы іріктеу туралы актіні жеткізеді. Бағалы металдардың құрамы мен қамтылуы бойынша бақылау сынақтары орталыққа сынама тапсырылған сәттен бастап күнтізбелік 15 күннен аспайтын мерзімде өткізіледі. Сынамаларды бақылау сынақтарының нәтижелері аяқталғаннан кейін Орталық алынған нәтижелерді уәкілетті органға 2 жұмыс күні ішінде жібереді.</w:t>
      </w:r>
    </w:p>
    <w:bookmarkEnd w:id="74"/>
    <w:bookmarkStart w:name="z97" w:id="75"/>
    <w:p>
      <w:pPr>
        <w:spacing w:after="0"/>
        <w:ind w:left="0"/>
        <w:jc w:val="both"/>
      </w:pPr>
      <w:r>
        <w:rPr>
          <w:rFonts w:ascii="Times New Roman"/>
          <w:b w:val="false"/>
          <w:i w:val="false"/>
          <w:color w:val="000000"/>
          <w:sz w:val="28"/>
        </w:rPr>
        <w:t>
      Қазақстан Республикасының заңнамасында белгіленген мемлекеттік қызмет көрсетуден бас тарту үшін негіздер осы Қағидаларға 2-қосымшада жазылған.</w:t>
      </w:r>
    </w:p>
    <w:bookmarkEnd w:id="75"/>
    <w:bookmarkStart w:name="z98" w:id="76"/>
    <w:p>
      <w:pPr>
        <w:spacing w:after="0"/>
        <w:ind w:left="0"/>
        <w:jc w:val="both"/>
      </w:pPr>
      <w:r>
        <w:rPr>
          <w:rFonts w:ascii="Times New Roman"/>
          <w:b w:val="false"/>
          <w:i w:val="false"/>
          <w:color w:val="000000"/>
          <w:sz w:val="28"/>
        </w:rPr>
        <w:t>
      Мемлекеттік қызметті көрсету нәтижесі көрсетілетін қызметті алушының "жеке кабинетіне" көрсетілетін қызметті беруші басшысының не оны алмастыратын адамның ЭЦҚ қойылған электрондық құжат нысанында жіберіледі және сақталады.";</w:t>
      </w:r>
    </w:p>
    <w:bookmarkEnd w:id="7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8-тармақ</w:t>
      </w:r>
      <w:r>
        <w:rPr>
          <w:rFonts w:ascii="Times New Roman"/>
          <w:b w:val="false"/>
          <w:i w:val="false"/>
          <w:color w:val="000000"/>
          <w:sz w:val="28"/>
        </w:rPr>
        <w:t xml:space="preserve"> мынадай редакцияда жазылсын: </w:t>
      </w:r>
    </w:p>
    <w:bookmarkStart w:name="z100" w:id="77"/>
    <w:p>
      <w:pPr>
        <w:spacing w:after="0"/>
        <w:ind w:left="0"/>
        <w:jc w:val="both"/>
      </w:pPr>
      <w:r>
        <w:rPr>
          <w:rFonts w:ascii="Times New Roman"/>
          <w:b w:val="false"/>
          <w:i w:val="false"/>
          <w:color w:val="000000"/>
          <w:sz w:val="28"/>
        </w:rPr>
        <w:t>
      "8. Көрсетілетін қызметті беруші мемлекеттік көрсетілетін қызмет мониторингінің цифрлық жүйесіне оларды көрсету сатысы туралы деректерді енгізуді қамтамасыз етеді.</w:t>
      </w:r>
    </w:p>
    <w:bookmarkEnd w:id="77"/>
    <w:bookmarkStart w:name="z101" w:id="78"/>
    <w:p>
      <w:pPr>
        <w:spacing w:after="0"/>
        <w:ind w:left="0"/>
        <w:jc w:val="both"/>
      </w:pPr>
      <w:r>
        <w:rPr>
          <w:rFonts w:ascii="Times New Roman"/>
          <w:b w:val="false"/>
          <w:i w:val="false"/>
          <w:color w:val="000000"/>
          <w:sz w:val="28"/>
        </w:rPr>
        <w:t>
      Рұқсаттар мен хабарламалардың мемлекеттік цифрлық жүйесі арқылы мемлекеттік қызметті көрсету кезінде мемлекеттік қызметті көрсету сатысы туралы деректер Мемлекеттік қызметтерді көрсету мониторингінің цифрлық жүйесіне автоматты режимде түседі.";</w:t>
      </w:r>
    </w:p>
    <w:bookmarkEnd w:id="78"/>
    <w:bookmarkStart w:name="z102" w:id="79"/>
    <w:p>
      <w:pPr>
        <w:spacing w:after="0"/>
        <w:ind w:left="0"/>
        <w:jc w:val="both"/>
      </w:pPr>
      <w:r>
        <w:rPr>
          <w:rFonts w:ascii="Times New Roman"/>
          <w:b w:val="false"/>
          <w:i w:val="false"/>
          <w:color w:val="000000"/>
          <w:sz w:val="28"/>
        </w:rPr>
        <w:t xml:space="preserve">
      көрсетілген Қағидаларға </w:t>
      </w:r>
      <w:r>
        <w:rPr>
          <w:rFonts w:ascii="Times New Roman"/>
          <w:b w:val="false"/>
          <w:i w:val="false"/>
          <w:color w:val="000000"/>
          <w:sz w:val="28"/>
        </w:rPr>
        <w:t>1-қосымша</w:t>
      </w:r>
      <w:r>
        <w:rPr>
          <w:rFonts w:ascii="Times New Roman"/>
          <w:b w:val="false"/>
          <w:i w:val="false"/>
          <w:color w:val="000000"/>
          <w:sz w:val="28"/>
        </w:rPr>
        <w:t xml:space="preserve"> осы бұйрықтың </w:t>
      </w:r>
      <w:r>
        <w:rPr>
          <w:rFonts w:ascii="Times New Roman"/>
          <w:b w:val="false"/>
          <w:i w:val="false"/>
          <w:color w:val="000000"/>
          <w:sz w:val="28"/>
        </w:rPr>
        <w:t>5-қосымшасына</w:t>
      </w:r>
      <w:r>
        <w:rPr>
          <w:rFonts w:ascii="Times New Roman"/>
          <w:b w:val="false"/>
          <w:i w:val="false"/>
          <w:color w:val="000000"/>
          <w:sz w:val="28"/>
        </w:rPr>
        <w:t xml:space="preserve"> сәйкес жаңа редакцияда жазылсын;</w:t>
      </w:r>
    </w:p>
    <w:bookmarkEnd w:id="79"/>
    <w:bookmarkStart w:name="z103" w:id="80"/>
    <w:p>
      <w:pPr>
        <w:spacing w:after="0"/>
        <w:ind w:left="0"/>
        <w:jc w:val="both"/>
      </w:pPr>
      <w:r>
        <w:rPr>
          <w:rFonts w:ascii="Times New Roman"/>
          <w:b w:val="false"/>
          <w:i w:val="false"/>
          <w:color w:val="000000"/>
          <w:sz w:val="28"/>
        </w:rPr>
        <w:t xml:space="preserve">
      көрсетілген Қағидаларға </w:t>
      </w:r>
      <w:r>
        <w:rPr>
          <w:rFonts w:ascii="Times New Roman"/>
          <w:b w:val="false"/>
          <w:i w:val="false"/>
          <w:color w:val="000000"/>
          <w:sz w:val="28"/>
        </w:rPr>
        <w:t>2-қосымша</w:t>
      </w:r>
      <w:r>
        <w:rPr>
          <w:rFonts w:ascii="Times New Roman"/>
          <w:b w:val="false"/>
          <w:i w:val="false"/>
          <w:color w:val="000000"/>
          <w:sz w:val="28"/>
        </w:rPr>
        <w:t xml:space="preserve"> осы бұйрыққа </w:t>
      </w:r>
      <w:r>
        <w:rPr>
          <w:rFonts w:ascii="Times New Roman"/>
          <w:b w:val="false"/>
          <w:i w:val="false"/>
          <w:color w:val="000000"/>
          <w:sz w:val="28"/>
        </w:rPr>
        <w:t>6-қосымшаға</w:t>
      </w:r>
      <w:r>
        <w:rPr>
          <w:rFonts w:ascii="Times New Roman"/>
          <w:b w:val="false"/>
          <w:i w:val="false"/>
          <w:color w:val="000000"/>
          <w:sz w:val="28"/>
        </w:rPr>
        <w:t xml:space="preserve"> сәйкес жаңа редакцияда жазылсын;</w:t>
      </w:r>
    </w:p>
    <w:bookmarkEnd w:id="80"/>
    <w:bookmarkStart w:name="z104" w:id="81"/>
    <w:p>
      <w:pPr>
        <w:spacing w:after="0"/>
        <w:ind w:left="0"/>
        <w:jc w:val="both"/>
      </w:pPr>
      <w:r>
        <w:rPr>
          <w:rFonts w:ascii="Times New Roman"/>
          <w:b w:val="false"/>
          <w:i w:val="false"/>
          <w:color w:val="000000"/>
          <w:sz w:val="28"/>
        </w:rPr>
        <w:t xml:space="preserve">
      көрсетілген бұйрықпен бекітілген "Экспорты лицензияның негізінде (лицензиясыз) жүзеге асырылатын бағалы металдарды (олардан жасалған бұйымдарды қоспағанда), бағалы металдардың сынықтарын және қалдықтарын Еуразиялық экономикалық одаққа кірмейтін елдерден Қазақстан Республикасының аумағына әкелу кезінде мемлекеттік бақылау актісін беру" мемлекеттік қызмет көрсету </w:t>
      </w:r>
      <w:r>
        <w:rPr>
          <w:rFonts w:ascii="Times New Roman"/>
          <w:b w:val="false"/>
          <w:i w:val="false"/>
          <w:color w:val="000000"/>
          <w:sz w:val="28"/>
        </w:rPr>
        <w:t>қағидаларында</w:t>
      </w:r>
      <w:r>
        <w:rPr>
          <w:rFonts w:ascii="Times New Roman"/>
          <w:b w:val="false"/>
          <w:i w:val="false"/>
          <w:color w:val="000000"/>
          <w:sz w:val="28"/>
        </w:rPr>
        <w:t>:</w:t>
      </w:r>
    </w:p>
    <w:bookmarkEnd w:id="8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w:t>
      </w:r>
      <w:r>
        <w:rPr>
          <w:rFonts w:ascii="Times New Roman"/>
          <w:b w:val="false"/>
          <w:i w:val="false"/>
          <w:color w:val="000000"/>
          <w:sz w:val="28"/>
        </w:rPr>
        <w:t xml:space="preserve"> мынадай редакцияда жазылсын: </w:t>
      </w:r>
    </w:p>
    <w:bookmarkStart w:name="z106" w:id="82"/>
    <w:p>
      <w:pPr>
        <w:spacing w:after="0"/>
        <w:ind w:left="0"/>
        <w:jc w:val="both"/>
      </w:pPr>
      <w:r>
        <w:rPr>
          <w:rFonts w:ascii="Times New Roman"/>
          <w:b w:val="false"/>
          <w:i w:val="false"/>
          <w:color w:val="000000"/>
          <w:sz w:val="28"/>
        </w:rPr>
        <w:t>
      "1. Осы "Қазақстан Республикасында шикізат тауарларынан бағалы металдарды өнеркәсіптік алудың экономикалық орындылығы (орынсыздығы) және мүмкіндігі (мүмкін еместігі) туралы қорытынды беру" мемлекеттік қызмет көрсету қағидалары (бұдан әрі – Қағидалар) "Мемлекеттік және әлеуметтік жауапкершілігі бар көрсетілетін қызметтер туралы" Қазақстан Республикасының Заңы 10-бабының 1) тармақшасына сәйкес әзірленді және Қазақстан Республикасында шикізат тауарларынан бағалы металдарды өнеркәсіптік алудың экономикалық орындылығы (орынсыздығы) және мүмкіндігі (мүмкін еместігі) туралы қорытынды беру тәртібін айқындайды.";</w:t>
      </w:r>
    </w:p>
    <w:bookmarkEnd w:id="8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3-тармақ</w:t>
      </w:r>
      <w:r>
        <w:rPr>
          <w:rFonts w:ascii="Times New Roman"/>
          <w:b w:val="false"/>
          <w:i w:val="false"/>
          <w:color w:val="000000"/>
          <w:sz w:val="28"/>
        </w:rPr>
        <w:t xml:space="preserve"> мынадай редакцияда жазылсын: </w:t>
      </w:r>
    </w:p>
    <w:bookmarkStart w:name="z108" w:id="83"/>
    <w:p>
      <w:pPr>
        <w:spacing w:after="0"/>
        <w:ind w:left="0"/>
        <w:jc w:val="both"/>
      </w:pPr>
      <w:r>
        <w:rPr>
          <w:rFonts w:ascii="Times New Roman"/>
          <w:b w:val="false"/>
          <w:i w:val="false"/>
          <w:color w:val="000000"/>
          <w:sz w:val="28"/>
        </w:rPr>
        <w:t>
      "3. Жеке және заңды тұлғалар (бұдан әрі – көрсетілетін қызметті алушы) мемлекеттік көрсетілетін қызметті алу үшін көрсетілетін қызметті берушіге "цифрлық үкімет" www.egov.kz веб-порталы (бұдан әрі – портал) арқылы мыналарды:</w:t>
      </w:r>
    </w:p>
    <w:bookmarkEnd w:id="83"/>
    <w:bookmarkStart w:name="z109" w:id="84"/>
    <w:p>
      <w:pPr>
        <w:spacing w:after="0"/>
        <w:ind w:left="0"/>
        <w:jc w:val="both"/>
      </w:pPr>
      <w:r>
        <w:rPr>
          <w:rFonts w:ascii="Times New Roman"/>
          <w:b w:val="false"/>
          <w:i w:val="false"/>
          <w:color w:val="000000"/>
          <w:sz w:val="28"/>
        </w:rPr>
        <w:t>
      1) осы Қағидаларға 1-қосымшаға сәйкес нысан бойынша көрсетілетін қызметті алушының электрондық цифрлық қолтаңбасымен (бұдан әрі-ЭЦҚ) куәландырылған электрондық құжат нысанындағы өтінішті;</w:t>
      </w:r>
    </w:p>
    <w:bookmarkEnd w:id="84"/>
    <w:bookmarkStart w:name="z110" w:id="85"/>
    <w:p>
      <w:pPr>
        <w:spacing w:after="0"/>
        <w:ind w:left="0"/>
        <w:jc w:val="both"/>
      </w:pPr>
      <w:r>
        <w:rPr>
          <w:rFonts w:ascii="Times New Roman"/>
          <w:b w:val="false"/>
          <w:i w:val="false"/>
          <w:color w:val="000000"/>
          <w:sz w:val="28"/>
        </w:rPr>
        <w:t>
      2) электрондық сыртқы сауда шартының (келісімшарт) көшірмесін, оған қосымшалар және (немесе) толықтырулар, ал сыртқы сауда шарты (келісімшарты) болмаған жағдайда – Тараптардың ниеттерін растайтын өзге де құжаттың электрондық көшірмесін;</w:t>
      </w:r>
    </w:p>
    <w:bookmarkEnd w:id="85"/>
    <w:bookmarkStart w:name="z111" w:id="86"/>
    <w:p>
      <w:pPr>
        <w:spacing w:after="0"/>
        <w:ind w:left="0"/>
        <w:jc w:val="both"/>
      </w:pPr>
      <w:r>
        <w:rPr>
          <w:rFonts w:ascii="Times New Roman"/>
          <w:b w:val="false"/>
          <w:i w:val="false"/>
          <w:color w:val="000000"/>
          <w:sz w:val="28"/>
        </w:rPr>
        <w:t>
      3) тауарлардың толық ассортиментін, саны мен массасын көрсете отырып, құрамында бағалы металдар бар тауарларға арналған электрондық ерекшеліктің көшірмесін;</w:t>
      </w:r>
    </w:p>
    <w:bookmarkEnd w:id="86"/>
    <w:bookmarkStart w:name="z112" w:id="87"/>
    <w:p>
      <w:pPr>
        <w:spacing w:after="0"/>
        <w:ind w:left="0"/>
        <w:jc w:val="both"/>
      </w:pPr>
      <w:r>
        <w:rPr>
          <w:rFonts w:ascii="Times New Roman"/>
          <w:b w:val="false"/>
          <w:i w:val="false"/>
          <w:color w:val="000000"/>
          <w:sz w:val="28"/>
        </w:rPr>
        <w:t>
      4) зергерлік бұйымдар мен шеберлердің алтын және күміс істерін, басқа да бұйымдар мен олардың бөліктерін қоспағанда, тауардағы бағалы металдардың құрамы туралы электрондық құжаттың көшірмесін;</w:t>
      </w:r>
    </w:p>
    <w:bookmarkEnd w:id="87"/>
    <w:bookmarkStart w:name="z113" w:id="88"/>
    <w:p>
      <w:pPr>
        <w:spacing w:after="0"/>
        <w:ind w:left="0"/>
        <w:jc w:val="both"/>
      </w:pPr>
      <w:r>
        <w:rPr>
          <w:rFonts w:ascii="Times New Roman"/>
          <w:b w:val="false"/>
          <w:i w:val="false"/>
          <w:color w:val="000000"/>
          <w:sz w:val="28"/>
        </w:rPr>
        <w:t>
      5) қызмет түріне электрондық хабарламаның көшірмесін жолдайды.";</w:t>
      </w:r>
    </w:p>
    <w:bookmarkEnd w:id="8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4-тармақ</w:t>
      </w:r>
      <w:r>
        <w:rPr>
          <w:rFonts w:ascii="Times New Roman"/>
          <w:b w:val="false"/>
          <w:i w:val="false"/>
          <w:color w:val="000000"/>
          <w:sz w:val="28"/>
        </w:rPr>
        <w:t xml:space="preserve"> мынадай редакцияда жазылсын: </w:t>
      </w:r>
    </w:p>
    <w:bookmarkStart w:name="z115" w:id="89"/>
    <w:p>
      <w:pPr>
        <w:spacing w:after="0"/>
        <w:ind w:left="0"/>
        <w:jc w:val="both"/>
      </w:pPr>
      <w:r>
        <w:rPr>
          <w:rFonts w:ascii="Times New Roman"/>
          <w:b w:val="false"/>
          <w:i w:val="false"/>
          <w:color w:val="000000"/>
          <w:sz w:val="28"/>
        </w:rPr>
        <w:t>
      "4. Мемлекеттік қызмет көрсетуге қойылатын негізгі мемлекеттік көрсетілетін қызметтің атауын, мемлекеттік көрсетілетін қызметтің кіші түрінің (бар болса) атауын, көрсетілетін қызметті берушінің, көрсетілетін қызметті бірлесіп берушінің атауын, мемлекеттік қызметті және оның кіші түрлерін (бар болса) көрсету тәсілдерін, мемлекеттік қызметті және оның кіші түрлерін (бар болса) көрсету мерзімін, мемлекеттік қызметті және оның кіші түрлерін (бар болса) көрсету нысанын, мемлекеттік қызметті және оның кіші түрлерін (бар болса) көрсету нәтижесін, мемлекеттік қызметті және оның кіші түрлерін (бар болса)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тәсілдерін, көрсетілетін қызметті берушінің, Мемлекеттік корпорацияның және ақпарат объектілерінің жұмыс графигін, мемлекеттік қызметті және оның кіші түрлерін (бар болса) көрсету үшін көрсетілетін қызметті алушыдан талап етілетін құжаттар мен мәліметтердің тізбесін, мемлекеттік қызметті және оның кіші түрлерін (бар болса) көрсетуден бас тарту үшін Қазақстан Республикасының заңдарында белгіленген негіздерді қамтитын, Мемлекеттік қызмет көрсетуге қойылатын негізгі талаптардың тізбесі нысанында осы Қағидаларға 2-қосымшаға сәйкес белгіленеді.</w:t>
      </w:r>
    </w:p>
    <w:bookmarkEnd w:id="89"/>
    <w:bookmarkStart w:name="z116" w:id="90"/>
    <w:p>
      <w:pPr>
        <w:spacing w:after="0"/>
        <w:ind w:left="0"/>
        <w:jc w:val="both"/>
      </w:pPr>
      <w:r>
        <w:rPr>
          <w:rFonts w:ascii="Times New Roman"/>
          <w:b w:val="false"/>
          <w:i w:val="false"/>
          <w:color w:val="000000"/>
          <w:sz w:val="28"/>
        </w:rPr>
        <w:t>
      Көрсетілетін қызметті алушы барлық қажетті құжаттарды портал арқылы берген кезде - көрсетілетін қызметті алушының "жеке кабинетінде" мемлекеттік көрсетілетін қызмет нәтижесін алу күнін көрсете отырып, мемлекеттік қызметті көрсету үшін сұрау салудың қабылданғаны туралы мәртебе көрсетіледі.</w:t>
      </w:r>
    </w:p>
    <w:bookmarkEnd w:id="90"/>
    <w:bookmarkStart w:name="z117" w:id="91"/>
    <w:p>
      <w:pPr>
        <w:spacing w:after="0"/>
        <w:ind w:left="0"/>
        <w:jc w:val="both"/>
      </w:pPr>
      <w:r>
        <w:rPr>
          <w:rFonts w:ascii="Times New Roman"/>
          <w:b w:val="false"/>
          <w:i w:val="false"/>
          <w:color w:val="000000"/>
          <w:sz w:val="28"/>
        </w:rPr>
        <w:t>
      Құжаттарды қараудың және Мемлекеттік қызмет көрсету нәтижесін берудің жалпы мерзімі 3 (үш) жұмыс күнін құрайды.";</w:t>
      </w:r>
    </w:p>
    <w:bookmarkEnd w:id="9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7-тармақ</w:t>
      </w:r>
      <w:r>
        <w:rPr>
          <w:rFonts w:ascii="Times New Roman"/>
          <w:b w:val="false"/>
          <w:i w:val="false"/>
          <w:color w:val="000000"/>
          <w:sz w:val="28"/>
        </w:rPr>
        <w:t xml:space="preserve"> мынадай редакцияда жазылсын:</w:t>
      </w:r>
    </w:p>
    <w:bookmarkStart w:name="z119" w:id="92"/>
    <w:p>
      <w:pPr>
        <w:spacing w:after="0"/>
        <w:ind w:left="0"/>
        <w:jc w:val="both"/>
      </w:pPr>
      <w:r>
        <w:rPr>
          <w:rFonts w:ascii="Times New Roman"/>
          <w:b w:val="false"/>
          <w:i w:val="false"/>
          <w:color w:val="000000"/>
          <w:sz w:val="28"/>
        </w:rPr>
        <w:t>
      "7. Көрсетілетін қызметті алушы құжаттардың толық топтамасын ұсынған жағдайда жауапты орындаушы ұсынылған құжаттардың толықтығын және мәліметтерді тексеру нәтижелері бойынша мемлекеттік қызметті көрсету нәтижесін - осы Қағидаларға 4-қосымшаға сәйкес экспорты лицензияның негізінде (лицензиясыз) жүзеге асырылатын бағалы металдарды (олардан жасалған бұйымдарды қоспағанда) бағалы металдардың сынықтарын және қалдықтарын Еуразиялық экономикалық одаққа кірмейтін елдерден Қазақстан Республикасының аумағына әкелу кезінде мемлекеттік бақылау актісін (бұдан әрі – акт) береді.</w:t>
      </w:r>
    </w:p>
    <w:bookmarkEnd w:id="92"/>
    <w:bookmarkStart w:name="z120" w:id="93"/>
    <w:p>
      <w:pPr>
        <w:spacing w:after="0"/>
        <w:ind w:left="0"/>
        <w:jc w:val="both"/>
      </w:pPr>
      <w:r>
        <w:rPr>
          <w:rFonts w:ascii="Times New Roman"/>
          <w:b w:val="false"/>
          <w:i w:val="false"/>
          <w:color w:val="000000"/>
          <w:sz w:val="28"/>
        </w:rPr>
        <w:t>
      Көрсетілетін қызметті алушы ұсынған өтініште және (немесе) құжаттарда қателер немесе дәлсіздіктер, олардың нысаны мен мазмұны бойынша талаптарға сәйкес келмеуі тізбенің 10-тармағына сәйкес құжаттардың толық топтамасын ұсынбаған жағдайда, көрсетілетін қызметті беруші өтінішті цифрлық күту парағы арқылы қабылдайды.</w:t>
      </w:r>
    </w:p>
    <w:bookmarkEnd w:id="93"/>
    <w:bookmarkStart w:name="z121" w:id="94"/>
    <w:p>
      <w:pPr>
        <w:spacing w:after="0"/>
        <w:ind w:left="0"/>
        <w:jc w:val="both"/>
      </w:pPr>
      <w:r>
        <w:rPr>
          <w:rFonts w:ascii="Times New Roman"/>
          <w:b w:val="false"/>
          <w:i w:val="false"/>
          <w:color w:val="000000"/>
          <w:sz w:val="28"/>
        </w:rPr>
        <w:t>
      Осы тармақтың бірінші бөлігінде көзделген негіз бойынша көрсетілетін қызметті алушы ұсынған құжаттар (оның ішінде түпнұсқалар) көрсетілетін қызметті берушінің немесе бірлескен қызмет көрсетушінің сақтауына қабылданбай, көрсетілетін қызметті алушыға қайтарылуға тиіс, бұған өтініш және (немесе) құжаттар "цифрлық үкімет" веб-порталы, стационарлық абоненттік құрылғы, ұялы байланыстың абоненттік құрылғысы, сондай-ақ өзге де цифрлық объектілер арқылы берілген жағдайлар кірмейді.</w:t>
      </w:r>
    </w:p>
    <w:bookmarkEnd w:id="94"/>
    <w:bookmarkStart w:name="z122" w:id="95"/>
    <w:p>
      <w:pPr>
        <w:spacing w:after="0"/>
        <w:ind w:left="0"/>
        <w:jc w:val="both"/>
      </w:pPr>
      <w:r>
        <w:rPr>
          <w:rFonts w:ascii="Times New Roman"/>
          <w:b w:val="false"/>
          <w:i w:val="false"/>
          <w:color w:val="000000"/>
          <w:sz w:val="28"/>
        </w:rPr>
        <w:t>
      Бұл ретте көрсетілетін қызметті алушыға анықталған кемшіліктерді жою үшін ақылға қонымды мерзім белгіленеді, ол тиісті мемлекеттік қызмет көрсетудің жалпы мерзіміне қосылмайды және одан аспауға тиіс.</w:t>
      </w:r>
    </w:p>
    <w:bookmarkEnd w:id="95"/>
    <w:bookmarkStart w:name="z123" w:id="96"/>
    <w:p>
      <w:pPr>
        <w:spacing w:after="0"/>
        <w:ind w:left="0"/>
        <w:jc w:val="both"/>
      </w:pPr>
      <w:r>
        <w:rPr>
          <w:rFonts w:ascii="Times New Roman"/>
          <w:b w:val="false"/>
          <w:i w:val="false"/>
          <w:color w:val="000000"/>
          <w:sz w:val="28"/>
        </w:rPr>
        <w:t>
      Кемшіліктер жойылған жағдайда, көрсетілетін қызметті алушы алғаш жүгінген күн мемлекеттік немесе әлеуметтік жауапкершілігі бар көрсетілетін қызметті алуға өтініш және (немесе) құжаттар қабылданған күн болып есептеледі.</w:t>
      </w:r>
    </w:p>
    <w:bookmarkEnd w:id="96"/>
    <w:bookmarkStart w:name="z124" w:id="97"/>
    <w:p>
      <w:pPr>
        <w:spacing w:after="0"/>
        <w:ind w:left="0"/>
        <w:jc w:val="both"/>
      </w:pPr>
      <w:r>
        <w:rPr>
          <w:rFonts w:ascii="Times New Roman"/>
          <w:b w:val="false"/>
          <w:i w:val="false"/>
          <w:color w:val="000000"/>
          <w:sz w:val="28"/>
        </w:rPr>
        <w:t>
      Мемлекеттік немесе әлеуметтік жауапкершілігі бар қызмет көрсету мерзімінің өтуі анықталған кемшіліктер жойылған кезден бастап қайта басталады.</w:t>
      </w:r>
    </w:p>
    <w:bookmarkEnd w:id="97"/>
    <w:bookmarkStart w:name="z125" w:id="98"/>
    <w:p>
      <w:pPr>
        <w:spacing w:after="0"/>
        <w:ind w:left="0"/>
        <w:jc w:val="both"/>
      </w:pPr>
      <w:r>
        <w:rPr>
          <w:rFonts w:ascii="Times New Roman"/>
          <w:b w:val="false"/>
          <w:i w:val="false"/>
          <w:color w:val="000000"/>
          <w:sz w:val="28"/>
        </w:rPr>
        <w:t>
      Анықталған кемшіліктер белгіленген мерзімде жойылмаған жағдайда, көрсетілетін қызметті беруші өтініш пен құжаттарды қабылдаудан бас тартады.</w:t>
      </w:r>
    </w:p>
    <w:bookmarkEnd w:id="98"/>
    <w:bookmarkStart w:name="z126" w:id="99"/>
    <w:p>
      <w:pPr>
        <w:spacing w:after="0"/>
        <w:ind w:left="0"/>
        <w:jc w:val="both"/>
      </w:pPr>
      <w:r>
        <w:rPr>
          <w:rFonts w:ascii="Times New Roman"/>
          <w:b w:val="false"/>
          <w:i w:val="false"/>
          <w:color w:val="000000"/>
          <w:sz w:val="28"/>
        </w:rPr>
        <w:t xml:space="preserve">
      Әкелінуге ұсынылған бағалы металдардың және құрамында бағалы металдар бар шикізат тауарлардың құрамындағы бағалы металдар туралы құжаттардың келісімшарт талаптарына және бағалы металдардың құрамы мен қамтылуы бойынша нормативтік-техникалық құжаттамаға сәйкессіздігі анықталған кезде, уәкілетті орган өтінімді Қазақстан Республикасы Ұлттық Банкінің Кассалық операциялар және құндылықтарды сақтау орталығына (филиалына) (бұдан әрі – Орталық) әкетілетін бағалы металдардың және құрамында бағалы металдар бар шикізат тауарлардың сынамасына бақылау сынақтарын жүзеге асыру үшін жібереді. Осы мақсатта өтініш беруші әкелінетін бағалы металдардың және құрамында бағалы металдар бар шикізат тауарлардың әрбір партиясын әкелу кезінде Қазақстан Республикасы Инвестициялар және даму министрінің 2016 жылғы 29 наурыздағы № 294 (тіркелген нормативтік құқықтық актілерді мемлекеттік тіркеу тізілімінде № 13636) </w:t>
      </w:r>
      <w:r>
        <w:rPr>
          <w:rFonts w:ascii="Times New Roman"/>
          <w:b w:val="false"/>
          <w:i w:val="false"/>
          <w:color w:val="000000"/>
          <w:sz w:val="28"/>
        </w:rPr>
        <w:t>бұйрығымен</w:t>
      </w:r>
      <w:r>
        <w:rPr>
          <w:rFonts w:ascii="Times New Roman"/>
          <w:b w:val="false"/>
          <w:i w:val="false"/>
          <w:color w:val="000000"/>
          <w:sz w:val="28"/>
        </w:rPr>
        <w:t xml:space="preserve"> бекітілген сынамаларды іріктеу туралы актіні ресімдеу қағидаларында және нысанда сынамаларды іріктеу туралы актіні жасай отырып, бір сынама алады. Уәкілетті органның жазбаша нұсқауы бойынша өтініш беруші алдын ала жасалған шартқа сәйкес Орталыққа бақылау сынағы үшін іріктелген сынаманы және сынаманы іріктеу туралы актіні жеткізеді. Бағалы металдардың құрамы мен қамтылуы бойынша бақылау сынақтары орталыққа сынама тапсырылған сәттен бастап күнтізбелік 15 күннен аспайтын мерзімде өткізіледі. Сынамаларды бақылау сынақтарының нәтижелері аяқталғаннан кейін Орталық алынған нәтижелерді уәкілетті органға 2 жұмыс күні ішінде жібереді.</w:t>
      </w:r>
    </w:p>
    <w:bookmarkEnd w:id="99"/>
    <w:bookmarkStart w:name="z127" w:id="100"/>
    <w:p>
      <w:pPr>
        <w:spacing w:after="0"/>
        <w:ind w:left="0"/>
        <w:jc w:val="both"/>
      </w:pPr>
      <w:r>
        <w:rPr>
          <w:rFonts w:ascii="Times New Roman"/>
          <w:b w:val="false"/>
          <w:i w:val="false"/>
          <w:color w:val="000000"/>
          <w:sz w:val="28"/>
        </w:rPr>
        <w:t>
      Қазақстан Республикасының заңнамасында белгіленген мемлекеттік қызмет көрсетуден бас тарту үшін негіздер осы Қағидаларға 2-қосымшада жазылған.</w:t>
      </w:r>
    </w:p>
    <w:bookmarkEnd w:id="100"/>
    <w:bookmarkStart w:name="z128" w:id="101"/>
    <w:p>
      <w:pPr>
        <w:spacing w:after="0"/>
        <w:ind w:left="0"/>
        <w:jc w:val="both"/>
      </w:pPr>
      <w:r>
        <w:rPr>
          <w:rFonts w:ascii="Times New Roman"/>
          <w:b w:val="false"/>
          <w:i w:val="false"/>
          <w:color w:val="000000"/>
          <w:sz w:val="28"/>
        </w:rPr>
        <w:t>
      Мемлекеттік қызметті көрсету нәтижесі көрсетілетін қызметті алушының "жеке кабинетіне" көрсетілетін қызметті беруші басшысының не оны алмастыратын адамның ЭЦҚ қойылған электрондық құжат нысанында жіберіледі және сақталады.";</w:t>
      </w:r>
    </w:p>
    <w:bookmarkEnd w:id="10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8-тармақ</w:t>
      </w:r>
      <w:r>
        <w:rPr>
          <w:rFonts w:ascii="Times New Roman"/>
          <w:b w:val="false"/>
          <w:i w:val="false"/>
          <w:color w:val="000000"/>
          <w:sz w:val="28"/>
        </w:rPr>
        <w:t xml:space="preserve"> мынадай редакцияда жазылсын: </w:t>
      </w:r>
    </w:p>
    <w:bookmarkStart w:name="z130" w:id="102"/>
    <w:p>
      <w:pPr>
        <w:spacing w:after="0"/>
        <w:ind w:left="0"/>
        <w:jc w:val="both"/>
      </w:pPr>
      <w:r>
        <w:rPr>
          <w:rFonts w:ascii="Times New Roman"/>
          <w:b w:val="false"/>
          <w:i w:val="false"/>
          <w:color w:val="000000"/>
          <w:sz w:val="28"/>
        </w:rPr>
        <w:t>
      "8. Көрсетілетін қызметті беруші мемлекеттік көрсетілетін қызмет мониторингінің цифрлық жүйесіне оларды көрсету сатысы туралы деректерді енгізуді қамтамасыз етеді.</w:t>
      </w:r>
    </w:p>
    <w:bookmarkEnd w:id="102"/>
    <w:bookmarkStart w:name="z131" w:id="103"/>
    <w:p>
      <w:pPr>
        <w:spacing w:after="0"/>
        <w:ind w:left="0"/>
        <w:jc w:val="both"/>
      </w:pPr>
      <w:r>
        <w:rPr>
          <w:rFonts w:ascii="Times New Roman"/>
          <w:b w:val="false"/>
          <w:i w:val="false"/>
          <w:color w:val="000000"/>
          <w:sz w:val="28"/>
        </w:rPr>
        <w:t>
      Рұқсаттар мен хабарламалардың мемлекеттік цифрлық жүйесі арқылы мемлекеттік қызметті көрсету кезінде мемлекеттік қызметті көрсету сатысы туралы деректер Мемлекеттік қызметтерді көрсету мониторингінің цифрлық жүйесіне автоматты режимде түседі.";</w:t>
      </w:r>
    </w:p>
    <w:bookmarkEnd w:id="103"/>
    <w:bookmarkStart w:name="z132" w:id="104"/>
    <w:p>
      <w:pPr>
        <w:spacing w:after="0"/>
        <w:ind w:left="0"/>
        <w:jc w:val="both"/>
      </w:pPr>
      <w:r>
        <w:rPr>
          <w:rFonts w:ascii="Times New Roman"/>
          <w:b w:val="false"/>
          <w:i w:val="false"/>
          <w:color w:val="000000"/>
          <w:sz w:val="28"/>
        </w:rPr>
        <w:t xml:space="preserve">
      көрсетілген Қағидаларға </w:t>
      </w:r>
      <w:r>
        <w:rPr>
          <w:rFonts w:ascii="Times New Roman"/>
          <w:b w:val="false"/>
          <w:i w:val="false"/>
          <w:color w:val="000000"/>
          <w:sz w:val="28"/>
        </w:rPr>
        <w:t>1-қосымша</w:t>
      </w:r>
      <w:r>
        <w:rPr>
          <w:rFonts w:ascii="Times New Roman"/>
          <w:b w:val="false"/>
          <w:i w:val="false"/>
          <w:color w:val="000000"/>
          <w:sz w:val="28"/>
        </w:rPr>
        <w:t xml:space="preserve"> осы бұйрықтың </w:t>
      </w:r>
      <w:r>
        <w:rPr>
          <w:rFonts w:ascii="Times New Roman"/>
          <w:b w:val="false"/>
          <w:i w:val="false"/>
          <w:color w:val="000000"/>
          <w:sz w:val="28"/>
        </w:rPr>
        <w:t>7-қосымшасына</w:t>
      </w:r>
      <w:r>
        <w:rPr>
          <w:rFonts w:ascii="Times New Roman"/>
          <w:b w:val="false"/>
          <w:i w:val="false"/>
          <w:color w:val="000000"/>
          <w:sz w:val="28"/>
        </w:rPr>
        <w:t xml:space="preserve"> сәйкес жаңа редакцияда жазылсын;</w:t>
      </w:r>
    </w:p>
    <w:bookmarkEnd w:id="104"/>
    <w:bookmarkStart w:name="z133" w:id="105"/>
    <w:p>
      <w:pPr>
        <w:spacing w:after="0"/>
        <w:ind w:left="0"/>
        <w:jc w:val="both"/>
      </w:pPr>
      <w:r>
        <w:rPr>
          <w:rFonts w:ascii="Times New Roman"/>
          <w:b w:val="false"/>
          <w:i w:val="false"/>
          <w:color w:val="000000"/>
          <w:sz w:val="28"/>
        </w:rPr>
        <w:t xml:space="preserve">
      көрсетілген Қағидаларға </w:t>
      </w:r>
      <w:r>
        <w:rPr>
          <w:rFonts w:ascii="Times New Roman"/>
          <w:b w:val="false"/>
          <w:i w:val="false"/>
          <w:color w:val="000000"/>
          <w:sz w:val="28"/>
        </w:rPr>
        <w:t>2-қосымша</w:t>
      </w:r>
      <w:r>
        <w:rPr>
          <w:rFonts w:ascii="Times New Roman"/>
          <w:b w:val="false"/>
          <w:i w:val="false"/>
          <w:color w:val="000000"/>
          <w:sz w:val="28"/>
        </w:rPr>
        <w:t xml:space="preserve"> осы бұйрыққа </w:t>
      </w:r>
      <w:r>
        <w:rPr>
          <w:rFonts w:ascii="Times New Roman"/>
          <w:b w:val="false"/>
          <w:i w:val="false"/>
          <w:color w:val="000000"/>
          <w:sz w:val="28"/>
        </w:rPr>
        <w:t>8-қосымшаға</w:t>
      </w:r>
      <w:r>
        <w:rPr>
          <w:rFonts w:ascii="Times New Roman"/>
          <w:b w:val="false"/>
          <w:i w:val="false"/>
          <w:color w:val="000000"/>
          <w:sz w:val="28"/>
        </w:rPr>
        <w:t xml:space="preserve"> сәйкес жаңа редакцияда жазылсын;</w:t>
      </w:r>
    </w:p>
    <w:bookmarkEnd w:id="105"/>
    <w:bookmarkStart w:name="z134" w:id="106"/>
    <w:p>
      <w:pPr>
        <w:spacing w:after="0"/>
        <w:ind w:left="0"/>
        <w:jc w:val="both"/>
      </w:pPr>
      <w:r>
        <w:rPr>
          <w:rFonts w:ascii="Times New Roman"/>
          <w:b w:val="false"/>
          <w:i w:val="false"/>
          <w:color w:val="000000"/>
          <w:sz w:val="28"/>
        </w:rPr>
        <w:t xml:space="preserve">
      көрсетілген бұйрықпен бекітілген "Минералды шикізатты кедендік аумақтан тыс қайта өңдеудің кедендік рәсімімен орналастыруға қорытынды (рұқсат беру құжатын) беру" мемлекеттік қызмет көрсету </w:t>
      </w:r>
      <w:r>
        <w:rPr>
          <w:rFonts w:ascii="Times New Roman"/>
          <w:b w:val="false"/>
          <w:i w:val="false"/>
          <w:color w:val="000000"/>
          <w:sz w:val="28"/>
        </w:rPr>
        <w:t>қағидаларында</w:t>
      </w:r>
      <w:r>
        <w:rPr>
          <w:rFonts w:ascii="Times New Roman"/>
          <w:b w:val="false"/>
          <w:i w:val="false"/>
          <w:color w:val="000000"/>
          <w:sz w:val="28"/>
        </w:rPr>
        <w:t>:</w:t>
      </w:r>
    </w:p>
    <w:bookmarkEnd w:id="10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w:t>
      </w:r>
      <w:r>
        <w:rPr>
          <w:rFonts w:ascii="Times New Roman"/>
          <w:b w:val="false"/>
          <w:i w:val="false"/>
          <w:color w:val="000000"/>
          <w:sz w:val="28"/>
        </w:rPr>
        <w:t xml:space="preserve"> мынадай редакцияда жазылсын: </w:t>
      </w:r>
    </w:p>
    <w:bookmarkStart w:name="z136" w:id="107"/>
    <w:p>
      <w:pPr>
        <w:spacing w:after="0"/>
        <w:ind w:left="0"/>
        <w:jc w:val="both"/>
      </w:pPr>
      <w:r>
        <w:rPr>
          <w:rFonts w:ascii="Times New Roman"/>
          <w:b w:val="false"/>
          <w:i w:val="false"/>
          <w:color w:val="000000"/>
          <w:sz w:val="28"/>
        </w:rPr>
        <w:t>
      "1. Осы "Қазақстан Республикасында шикізат тауарларынан бағалы металдарды өнеркәсіптік алудың экономикалық орындылығы (орынсыздығы) және мүмкіндігі (мүмкін еместігі) туралы қорытынды беру" мемлекеттік қызмет көрсету қағидалары (бұдан әрі – Қағидалар) "Мемлекеттік және әлеуметтік жауапкершілігі бар көрсетілетін қызметтер туралы" Қазақстан Республикасының Заңы 10-бабының 1) тармақшасына сәйкес әзірленді және Қазақстан Республикасында шикізат тауарларынан бағалы металдарды өнеркәсіптік алудың экономикалық орындылығы (орынсыздығы) және мүмкіндігі (мүмкін еместігі) туралы қорытынды беру тәртібін айқындайды.";</w:t>
      </w:r>
    </w:p>
    <w:bookmarkEnd w:id="10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3-тармақ</w:t>
      </w:r>
      <w:r>
        <w:rPr>
          <w:rFonts w:ascii="Times New Roman"/>
          <w:b w:val="false"/>
          <w:i w:val="false"/>
          <w:color w:val="000000"/>
          <w:sz w:val="28"/>
        </w:rPr>
        <w:t xml:space="preserve"> мынадай редакцияда жазылсын: </w:t>
      </w:r>
    </w:p>
    <w:bookmarkStart w:name="z138" w:id="108"/>
    <w:p>
      <w:pPr>
        <w:spacing w:after="0"/>
        <w:ind w:left="0"/>
        <w:jc w:val="both"/>
      </w:pPr>
      <w:r>
        <w:rPr>
          <w:rFonts w:ascii="Times New Roman"/>
          <w:b w:val="false"/>
          <w:i w:val="false"/>
          <w:color w:val="000000"/>
          <w:sz w:val="28"/>
        </w:rPr>
        <w:t>
      "3. Жеке және заңды тұлғалар (бұдан әрі – көрсетілетін қызметті алушы) мемлекеттік көрсетілетін қызметті алу үшін көрсетілетін қызметті берушіге "цифрлық үкімет" www.egov.kz веб-порталы (бұдан әрі – портал) арқылы мыналарды:</w:t>
      </w:r>
    </w:p>
    <w:bookmarkEnd w:id="108"/>
    <w:bookmarkStart w:name="z139" w:id="109"/>
    <w:p>
      <w:pPr>
        <w:spacing w:after="0"/>
        <w:ind w:left="0"/>
        <w:jc w:val="both"/>
      </w:pPr>
      <w:r>
        <w:rPr>
          <w:rFonts w:ascii="Times New Roman"/>
          <w:b w:val="false"/>
          <w:i w:val="false"/>
          <w:color w:val="000000"/>
          <w:sz w:val="28"/>
        </w:rPr>
        <w:t>
      1) осы Қағидаларға 1-қосымшаға сәйкес нысан бойынша көрсетілетін қызметті алушының электрондық цифрлық қолтаңбасымен (бұдан әрі-ЭЦҚ) куәландырылған электрондық құжат нысанындағы өтініш;</w:t>
      </w:r>
    </w:p>
    <w:bookmarkEnd w:id="109"/>
    <w:bookmarkStart w:name="z140" w:id="110"/>
    <w:p>
      <w:pPr>
        <w:spacing w:after="0"/>
        <w:ind w:left="0"/>
        <w:jc w:val="both"/>
      </w:pPr>
      <w:r>
        <w:rPr>
          <w:rFonts w:ascii="Times New Roman"/>
          <w:b w:val="false"/>
          <w:i w:val="false"/>
          <w:color w:val="000000"/>
          <w:sz w:val="28"/>
        </w:rPr>
        <w:t>
      2) электрондық шарт (келісімшарт) көшірмесі, ал шарт (келісімшарт) болмаған жағдайда – тараптардың ниетін растайтын электрондық өзге де құжат көшірмесі;</w:t>
      </w:r>
    </w:p>
    <w:bookmarkEnd w:id="110"/>
    <w:bookmarkStart w:name="z141" w:id="111"/>
    <w:p>
      <w:pPr>
        <w:spacing w:after="0"/>
        <w:ind w:left="0"/>
        <w:jc w:val="both"/>
      </w:pPr>
      <w:r>
        <w:rPr>
          <w:rFonts w:ascii="Times New Roman"/>
          <w:b w:val="false"/>
          <w:i w:val="false"/>
          <w:color w:val="000000"/>
          <w:sz w:val="28"/>
        </w:rPr>
        <w:t>
      3) минералдық шикізатты иелену заңдылығын куәландыратын электрондық құжаттардың көшірмесін жолдайды.";</w:t>
      </w:r>
    </w:p>
    <w:bookmarkEnd w:id="11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4-тармақ</w:t>
      </w:r>
      <w:r>
        <w:rPr>
          <w:rFonts w:ascii="Times New Roman"/>
          <w:b w:val="false"/>
          <w:i w:val="false"/>
          <w:color w:val="000000"/>
          <w:sz w:val="28"/>
        </w:rPr>
        <w:t xml:space="preserve"> мынадай редакцияда жазылсын: </w:t>
      </w:r>
    </w:p>
    <w:bookmarkStart w:name="z143" w:id="112"/>
    <w:p>
      <w:pPr>
        <w:spacing w:after="0"/>
        <w:ind w:left="0"/>
        <w:jc w:val="both"/>
      </w:pPr>
      <w:r>
        <w:rPr>
          <w:rFonts w:ascii="Times New Roman"/>
          <w:b w:val="false"/>
          <w:i w:val="false"/>
          <w:color w:val="000000"/>
          <w:sz w:val="28"/>
        </w:rPr>
        <w:t>
      "4. Мемлекеттік қызмет көрсетуге қойылатын негізгі мемлекеттік көрсетілетін қызметтің атауын, мемлекеттік көрсетілетін қызметтің кіші түрінің (бар болса) атауын, көрсетілетін қызметті берушінің, көрсетілетін қызметті бірлесіп берушінің атауын, мемлекеттік қызметті және оның кіші түрлерін (бар болса) көрсету тәсілдерін, мемлекеттік қызметті және оның кіші түрлерін (бар болса) көрсету мерзімін, мемлекеттік қызметті және оның кіші түрлерін (бар болса) көрсету нысанын, мемлекеттік қызметті және оның кіші түрлерін (бар болса) көрсету нәтижесін, мемлекеттік қызметті және оның кіші түрлерін (бар болса)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тәсілдерін, көрсетілетін қызметті берушінің, Мемлекеттік корпорацияның және ақпарат объектілерінің жұмыс графигін, мемлекеттік қызметті және оның кіші түрлерін (бар болса) көрсету үшін көрсетілетін қызметті алушыдан талап етілетін құжаттар мен мәліметтердің тізбесін, мемлекеттік қызметті және оның кіші түрлерін (бар болса) көрсетуден бас тарту үшін Қазақстан Республикасының заңдарында белгіленген негіздерді қамтитын, Мемлекеттік қызмет көрсетуге қойылатын негізгі талаптардың тізбесі нысанында осы Қағидаларға 2-қосымшаға сәйкес белгіленеді.</w:t>
      </w:r>
    </w:p>
    <w:bookmarkEnd w:id="112"/>
    <w:bookmarkStart w:name="z144" w:id="113"/>
    <w:p>
      <w:pPr>
        <w:spacing w:after="0"/>
        <w:ind w:left="0"/>
        <w:jc w:val="both"/>
      </w:pPr>
      <w:r>
        <w:rPr>
          <w:rFonts w:ascii="Times New Roman"/>
          <w:b w:val="false"/>
          <w:i w:val="false"/>
          <w:color w:val="000000"/>
          <w:sz w:val="28"/>
        </w:rPr>
        <w:t>
      Көрсетілетін қызметті алушы барлық қажетті құжаттарды портал арқылы берген кезде - көрсетілетін қызметті алушының "жеке кабинетінде" мемлекеттік көрсетілетін қызмет нәтижесін алу күнін көрсете отырып, мемлекеттік қызметті көрсету үшін сұрау салудың қабылданғаны туралы мәртебе көрсетіледі.</w:t>
      </w:r>
    </w:p>
    <w:bookmarkEnd w:id="113"/>
    <w:bookmarkStart w:name="z145" w:id="114"/>
    <w:p>
      <w:pPr>
        <w:spacing w:after="0"/>
        <w:ind w:left="0"/>
        <w:jc w:val="both"/>
      </w:pPr>
      <w:r>
        <w:rPr>
          <w:rFonts w:ascii="Times New Roman"/>
          <w:b w:val="false"/>
          <w:i w:val="false"/>
          <w:color w:val="000000"/>
          <w:sz w:val="28"/>
        </w:rPr>
        <w:t>
      Құжаттарды қараудың және Мемлекеттік қызмет көрсету нәтижесін берудің жалпы мерзімі 3 (үш) жұмыс күнін құрайды.";</w:t>
      </w:r>
    </w:p>
    <w:bookmarkEnd w:id="11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7-тармақ</w:t>
      </w:r>
      <w:r>
        <w:rPr>
          <w:rFonts w:ascii="Times New Roman"/>
          <w:b w:val="false"/>
          <w:i w:val="false"/>
          <w:color w:val="000000"/>
          <w:sz w:val="28"/>
        </w:rPr>
        <w:t xml:space="preserve"> мынадай редакцияда жазылсын:</w:t>
      </w:r>
    </w:p>
    <w:bookmarkStart w:name="z147" w:id="115"/>
    <w:p>
      <w:pPr>
        <w:spacing w:after="0"/>
        <w:ind w:left="0"/>
        <w:jc w:val="both"/>
      </w:pPr>
      <w:r>
        <w:rPr>
          <w:rFonts w:ascii="Times New Roman"/>
          <w:b w:val="false"/>
          <w:i w:val="false"/>
          <w:color w:val="000000"/>
          <w:sz w:val="28"/>
        </w:rPr>
        <w:t>
      "7. Көрсетілетін қызметті алушы құжаттардың толық топтамасын ұсынған жағдайда жауапты орындаушы ұсынылған құжаттардың толықтығын және мәліметтерді тексеру нәтижелері бойынша мемлекеттік қызметті көрсету нәтижесін - осы Қағидаларға 4-қосымшаға сәйкес минералдық шикізатты кедендік аумақтан тыс қайта өңдеудің кедендік рәсімімен орналастыруға қорытынды (рұқсат беру құжатын) (бұдан әрі - қорытынды) береді.</w:t>
      </w:r>
    </w:p>
    <w:bookmarkEnd w:id="115"/>
    <w:bookmarkStart w:name="z148" w:id="116"/>
    <w:p>
      <w:pPr>
        <w:spacing w:after="0"/>
        <w:ind w:left="0"/>
        <w:jc w:val="both"/>
      </w:pPr>
      <w:r>
        <w:rPr>
          <w:rFonts w:ascii="Times New Roman"/>
          <w:b w:val="false"/>
          <w:i w:val="false"/>
          <w:color w:val="000000"/>
          <w:sz w:val="28"/>
        </w:rPr>
        <w:t>
      Көрсетілетін қызметті алушы ұсынған өтініште және (немесе) құжаттарда қателер немесе дәлсіздіктер, олардың нысаны мен мазмұны бойынша талаптарға сәйкес келмеуі тізбенің 10-тармағына сәйкес құжаттардың толық топтамасын ұсынбаған жағдайда, көрсетілетін қызметті беруші өтінішті цифрлық күту парағы арқылы қабылдайды.</w:t>
      </w:r>
    </w:p>
    <w:bookmarkEnd w:id="116"/>
    <w:bookmarkStart w:name="z149" w:id="117"/>
    <w:p>
      <w:pPr>
        <w:spacing w:after="0"/>
        <w:ind w:left="0"/>
        <w:jc w:val="both"/>
      </w:pPr>
      <w:r>
        <w:rPr>
          <w:rFonts w:ascii="Times New Roman"/>
          <w:b w:val="false"/>
          <w:i w:val="false"/>
          <w:color w:val="000000"/>
          <w:sz w:val="28"/>
        </w:rPr>
        <w:t>
      Осы тармақтың бірінші бөлігінде көзделген негіз бойынша көрсетілетін қызметті алушы ұсынған құжаттар (оның ішінде түпнұсқалар) көрсетілетін қызметті берушінің немесе бірлескен қызмет көрсетушінің сақтауына қабылданбай, көрсетілетін қызметті алушыға қайтарылуға тиіс, бұған өтініш және (немесе) құжаттар "цифрлық үкімет" веб-порталы, стационарлық абоненттік құрылғы, ұялы байланыстың абоненттік құрылғысы, сондай-ақ өзге де цифрлық объектілер арқылы берілген жағдайлар кірмейді.</w:t>
      </w:r>
    </w:p>
    <w:bookmarkEnd w:id="117"/>
    <w:bookmarkStart w:name="z150" w:id="118"/>
    <w:p>
      <w:pPr>
        <w:spacing w:after="0"/>
        <w:ind w:left="0"/>
        <w:jc w:val="both"/>
      </w:pPr>
      <w:r>
        <w:rPr>
          <w:rFonts w:ascii="Times New Roman"/>
          <w:b w:val="false"/>
          <w:i w:val="false"/>
          <w:color w:val="000000"/>
          <w:sz w:val="28"/>
        </w:rPr>
        <w:t>
      Бұл ретте көрсетілетін қызметті алушыға анықталған кемшіліктерді жою үшін ақылға қонымды мерзім белгіленеді, ол тиісті мемлекеттік қызмет көрсетудің жалпы мерзіміне қосылмайды және одан аспауға тиіс.</w:t>
      </w:r>
    </w:p>
    <w:bookmarkEnd w:id="118"/>
    <w:bookmarkStart w:name="z151" w:id="119"/>
    <w:p>
      <w:pPr>
        <w:spacing w:after="0"/>
        <w:ind w:left="0"/>
        <w:jc w:val="both"/>
      </w:pPr>
      <w:r>
        <w:rPr>
          <w:rFonts w:ascii="Times New Roman"/>
          <w:b w:val="false"/>
          <w:i w:val="false"/>
          <w:color w:val="000000"/>
          <w:sz w:val="28"/>
        </w:rPr>
        <w:t>
      Кемшіліктер жойылған жағдайда, көрсетілетін қызметті алушы алғаш жүгінген күн мемлекеттік немесе әлеуметтік жауапкершілігі бар көрсетілетін қызметті алуға өтініш және (немесе) құжаттар қабылданған күн болып есептеледі.</w:t>
      </w:r>
    </w:p>
    <w:bookmarkEnd w:id="119"/>
    <w:bookmarkStart w:name="z152" w:id="120"/>
    <w:p>
      <w:pPr>
        <w:spacing w:after="0"/>
        <w:ind w:left="0"/>
        <w:jc w:val="both"/>
      </w:pPr>
      <w:r>
        <w:rPr>
          <w:rFonts w:ascii="Times New Roman"/>
          <w:b w:val="false"/>
          <w:i w:val="false"/>
          <w:color w:val="000000"/>
          <w:sz w:val="28"/>
        </w:rPr>
        <w:t>
      Мемлекеттік немесе әлеуметтік жауапкершілігі бар қызмет көрсету мерзімінің өтуі анықталған кемшіліктер жойылған кезден бастап қайта басталады.</w:t>
      </w:r>
    </w:p>
    <w:bookmarkEnd w:id="120"/>
    <w:bookmarkStart w:name="z153" w:id="121"/>
    <w:p>
      <w:pPr>
        <w:spacing w:after="0"/>
        <w:ind w:left="0"/>
        <w:jc w:val="both"/>
      </w:pPr>
      <w:r>
        <w:rPr>
          <w:rFonts w:ascii="Times New Roman"/>
          <w:b w:val="false"/>
          <w:i w:val="false"/>
          <w:color w:val="000000"/>
          <w:sz w:val="28"/>
        </w:rPr>
        <w:t>
      Анықталған кемшіліктер белгіленген мерзімде жойылмаған жағдайда, көрсетілетін қызметті беруші өтініш пен құжаттарды қабылдаудан бас тартады.</w:t>
      </w:r>
    </w:p>
    <w:bookmarkEnd w:id="121"/>
    <w:bookmarkStart w:name="z154" w:id="122"/>
    <w:p>
      <w:pPr>
        <w:spacing w:after="0"/>
        <w:ind w:left="0"/>
        <w:jc w:val="both"/>
      </w:pPr>
      <w:r>
        <w:rPr>
          <w:rFonts w:ascii="Times New Roman"/>
          <w:b w:val="false"/>
          <w:i w:val="false"/>
          <w:color w:val="000000"/>
          <w:sz w:val="28"/>
        </w:rPr>
        <w:t>
      Қазақстан Республикасының заңнамасында белгіленген мемлекеттік қызмет көрсетуден бас тарту үшін негіздер осы Қағидаларға 2-қосымшада жазылған.</w:t>
      </w:r>
    </w:p>
    <w:bookmarkEnd w:id="122"/>
    <w:bookmarkStart w:name="z155" w:id="123"/>
    <w:p>
      <w:pPr>
        <w:spacing w:after="0"/>
        <w:ind w:left="0"/>
        <w:jc w:val="both"/>
      </w:pPr>
      <w:r>
        <w:rPr>
          <w:rFonts w:ascii="Times New Roman"/>
          <w:b w:val="false"/>
          <w:i w:val="false"/>
          <w:color w:val="000000"/>
          <w:sz w:val="28"/>
        </w:rPr>
        <w:t>
      Мемлекеттік қызметті көрсету нәтижесі көрсетілетін қызметті алушының "жеке кабинетіне" көрсетілетін қызметті беруші басшысының не оны алмастыратын адамның ЭЦҚ қойылған электрондық құжат нысанында жіберіледі және сақталады.";</w:t>
      </w:r>
    </w:p>
    <w:bookmarkEnd w:id="12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8-тармақ</w:t>
      </w:r>
      <w:r>
        <w:rPr>
          <w:rFonts w:ascii="Times New Roman"/>
          <w:b w:val="false"/>
          <w:i w:val="false"/>
          <w:color w:val="000000"/>
          <w:sz w:val="28"/>
        </w:rPr>
        <w:t xml:space="preserve"> мынадай редакцияда жазылсын: </w:t>
      </w:r>
    </w:p>
    <w:bookmarkStart w:name="z157" w:id="124"/>
    <w:p>
      <w:pPr>
        <w:spacing w:after="0"/>
        <w:ind w:left="0"/>
        <w:jc w:val="both"/>
      </w:pPr>
      <w:r>
        <w:rPr>
          <w:rFonts w:ascii="Times New Roman"/>
          <w:b w:val="false"/>
          <w:i w:val="false"/>
          <w:color w:val="000000"/>
          <w:sz w:val="28"/>
        </w:rPr>
        <w:t>
      "8. Көрсетілетін қызметті беруші мемлекеттік көрсетілетін қызмет мониторингінің цифрлық жүйесіне оларды көрсету сатысы туралы деректерді енгізуді қамтамасыз етеді.</w:t>
      </w:r>
    </w:p>
    <w:bookmarkEnd w:id="124"/>
    <w:bookmarkStart w:name="z158" w:id="125"/>
    <w:p>
      <w:pPr>
        <w:spacing w:after="0"/>
        <w:ind w:left="0"/>
        <w:jc w:val="both"/>
      </w:pPr>
      <w:r>
        <w:rPr>
          <w:rFonts w:ascii="Times New Roman"/>
          <w:b w:val="false"/>
          <w:i w:val="false"/>
          <w:color w:val="000000"/>
          <w:sz w:val="28"/>
        </w:rPr>
        <w:t>
      Рұқсаттар мен хабарламалардың мемлекеттік цифрлық жүйесі арқылы мемлекеттік қызметті көрсету кезінде мемлекеттік қызметті көрсету сатысы туралы деректер Мемлекеттік қызметтерді көрсету мониторингінің цифрлық жүйесіне автоматты режимде түседі.";</w:t>
      </w:r>
    </w:p>
    <w:bookmarkEnd w:id="125"/>
    <w:bookmarkStart w:name="z159" w:id="126"/>
    <w:p>
      <w:pPr>
        <w:spacing w:after="0"/>
        <w:ind w:left="0"/>
        <w:jc w:val="both"/>
      </w:pPr>
      <w:r>
        <w:rPr>
          <w:rFonts w:ascii="Times New Roman"/>
          <w:b w:val="false"/>
          <w:i w:val="false"/>
          <w:color w:val="000000"/>
          <w:sz w:val="28"/>
        </w:rPr>
        <w:t xml:space="preserve">
      көрсетілген Қағидаларға </w:t>
      </w:r>
      <w:r>
        <w:rPr>
          <w:rFonts w:ascii="Times New Roman"/>
          <w:b w:val="false"/>
          <w:i w:val="false"/>
          <w:color w:val="000000"/>
          <w:sz w:val="28"/>
        </w:rPr>
        <w:t>1-қосымша</w:t>
      </w:r>
      <w:r>
        <w:rPr>
          <w:rFonts w:ascii="Times New Roman"/>
          <w:b w:val="false"/>
          <w:i w:val="false"/>
          <w:color w:val="000000"/>
          <w:sz w:val="28"/>
        </w:rPr>
        <w:t xml:space="preserve"> осы бұйрықтың </w:t>
      </w:r>
      <w:r>
        <w:rPr>
          <w:rFonts w:ascii="Times New Roman"/>
          <w:b w:val="false"/>
          <w:i w:val="false"/>
          <w:color w:val="000000"/>
          <w:sz w:val="28"/>
        </w:rPr>
        <w:t>9-қосымшасына</w:t>
      </w:r>
      <w:r>
        <w:rPr>
          <w:rFonts w:ascii="Times New Roman"/>
          <w:b w:val="false"/>
          <w:i w:val="false"/>
          <w:color w:val="000000"/>
          <w:sz w:val="28"/>
        </w:rPr>
        <w:t xml:space="preserve"> сәйкес жаңа редакцияда жазылсын;</w:t>
      </w:r>
    </w:p>
    <w:bookmarkEnd w:id="126"/>
    <w:bookmarkStart w:name="z160" w:id="127"/>
    <w:p>
      <w:pPr>
        <w:spacing w:after="0"/>
        <w:ind w:left="0"/>
        <w:jc w:val="both"/>
      </w:pPr>
      <w:r>
        <w:rPr>
          <w:rFonts w:ascii="Times New Roman"/>
          <w:b w:val="false"/>
          <w:i w:val="false"/>
          <w:color w:val="000000"/>
          <w:sz w:val="28"/>
        </w:rPr>
        <w:t xml:space="preserve">
      көрсетілген Қағидаларға </w:t>
      </w:r>
      <w:r>
        <w:rPr>
          <w:rFonts w:ascii="Times New Roman"/>
          <w:b w:val="false"/>
          <w:i w:val="false"/>
          <w:color w:val="000000"/>
          <w:sz w:val="28"/>
        </w:rPr>
        <w:t>2-қосымша</w:t>
      </w:r>
      <w:r>
        <w:rPr>
          <w:rFonts w:ascii="Times New Roman"/>
          <w:b w:val="false"/>
          <w:i w:val="false"/>
          <w:color w:val="000000"/>
          <w:sz w:val="28"/>
        </w:rPr>
        <w:t xml:space="preserve"> осы бұйрыққа </w:t>
      </w:r>
      <w:r>
        <w:rPr>
          <w:rFonts w:ascii="Times New Roman"/>
          <w:b w:val="false"/>
          <w:i w:val="false"/>
          <w:color w:val="000000"/>
          <w:sz w:val="28"/>
        </w:rPr>
        <w:t>10-қосымшаға</w:t>
      </w:r>
      <w:r>
        <w:rPr>
          <w:rFonts w:ascii="Times New Roman"/>
          <w:b w:val="false"/>
          <w:i w:val="false"/>
          <w:color w:val="000000"/>
          <w:sz w:val="28"/>
        </w:rPr>
        <w:t xml:space="preserve"> сәйкес жаңа редакцияда жазылсын.</w:t>
      </w:r>
    </w:p>
    <w:bookmarkEnd w:id="127"/>
    <w:bookmarkStart w:name="z161" w:id="128"/>
    <w:p>
      <w:pPr>
        <w:spacing w:after="0"/>
        <w:ind w:left="0"/>
        <w:jc w:val="both"/>
      </w:pPr>
      <w:r>
        <w:rPr>
          <w:rFonts w:ascii="Times New Roman"/>
          <w:b w:val="false"/>
          <w:i w:val="false"/>
          <w:color w:val="000000"/>
          <w:sz w:val="28"/>
        </w:rPr>
        <w:t>
      2. Қазақстан Республикасы Өнеркәсіп және құрылыс министрлігінің Өнеркәсіп комитеті заңнамада белгіленген тәртіппен:</w:t>
      </w:r>
    </w:p>
    <w:bookmarkEnd w:id="128"/>
    <w:bookmarkStart w:name="z162" w:id="129"/>
    <w:p>
      <w:pPr>
        <w:spacing w:after="0"/>
        <w:ind w:left="0"/>
        <w:jc w:val="both"/>
      </w:pPr>
      <w:r>
        <w:rPr>
          <w:rFonts w:ascii="Times New Roman"/>
          <w:b w:val="false"/>
          <w:i w:val="false"/>
          <w:color w:val="000000"/>
          <w:sz w:val="28"/>
        </w:rPr>
        <w:t>
      1) осы бұйрықты Қазақстан Республикасы Әділет министрлігінде мемлекеттік тіркеуді;</w:t>
      </w:r>
    </w:p>
    <w:bookmarkEnd w:id="129"/>
    <w:bookmarkStart w:name="z163" w:id="130"/>
    <w:p>
      <w:pPr>
        <w:spacing w:after="0"/>
        <w:ind w:left="0"/>
        <w:jc w:val="both"/>
      </w:pPr>
      <w:r>
        <w:rPr>
          <w:rFonts w:ascii="Times New Roman"/>
          <w:b w:val="false"/>
          <w:i w:val="false"/>
          <w:color w:val="000000"/>
          <w:sz w:val="28"/>
        </w:rPr>
        <w:t>
      2) осы бұйрықты ресми жарияланғаннан кейін оны Қазақстан Республикасы Өнеркәсіп және құрылыс министрлігінің интернет-ресурсында орналастыруды қамтамасыз етсін.</w:t>
      </w:r>
    </w:p>
    <w:bookmarkEnd w:id="130"/>
    <w:bookmarkStart w:name="z164" w:id="131"/>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Өнеркәсіп және құрылыс вице-министріне жүктелсін.</w:t>
      </w:r>
    </w:p>
    <w:bookmarkEnd w:id="131"/>
    <w:bookmarkStart w:name="z165" w:id="132"/>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132"/>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Республикасының</w:t>
            </w:r>
          </w:p>
          <w:p>
            <w:pPr>
              <w:spacing w:after="20"/>
              <w:ind w:left="20"/>
              <w:jc w:val="both"/>
            </w:pPr>
          </w:p>
          <w:p>
            <w:pPr>
              <w:spacing w:after="0"/>
              <w:ind w:left="0"/>
              <w:jc w:val="left"/>
            </w:pPr>
          </w:p>
          <w:p>
            <w:pPr>
              <w:spacing w:after="20"/>
              <w:ind w:left="20"/>
              <w:jc w:val="both"/>
            </w:pPr>
            <w:r>
              <w:rPr>
                <w:rFonts w:ascii="Times New Roman"/>
                <w:b w:val="false"/>
                <w:i/>
                <w:color w:val="000000"/>
                <w:sz w:val="20"/>
              </w:rPr>
              <w:t xml:space="preserve">Өнеркәсіп және құрылыс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Е. Нагаспаев</w:t>
            </w:r>
            <w:r>
              <w:rPr>
                <w:rFonts w:ascii="Times New Roman"/>
                <w:b w:val="false"/>
                <w:i w:val="false"/>
                <w:color w:val="000000"/>
                <w:sz w:val="20"/>
              </w:rPr>
              <w:t>
</w:t>
            </w:r>
          </w:p>
        </w:tc>
      </w:tr>
    </w:tbl>
    <w:bookmarkStart w:name="z167" w:id="133"/>
    <w:p>
      <w:pPr>
        <w:spacing w:after="0"/>
        <w:ind w:left="0"/>
        <w:jc w:val="both"/>
      </w:pPr>
      <w:r>
        <w:rPr>
          <w:rFonts w:ascii="Times New Roman"/>
          <w:b w:val="false"/>
          <w:i w:val="false"/>
          <w:color w:val="000000"/>
          <w:sz w:val="28"/>
        </w:rPr>
        <w:t>
      "КЕЛІСІЛДІ"</w:t>
      </w:r>
    </w:p>
    <w:bookmarkEnd w:id="133"/>
    <w:bookmarkStart w:name="z168" w:id="134"/>
    <w:p>
      <w:pPr>
        <w:spacing w:after="0"/>
        <w:ind w:left="0"/>
        <w:jc w:val="both"/>
      </w:pPr>
      <w:r>
        <w:rPr>
          <w:rFonts w:ascii="Times New Roman"/>
          <w:b w:val="false"/>
          <w:i w:val="false"/>
          <w:color w:val="000000"/>
          <w:sz w:val="28"/>
        </w:rPr>
        <w:t>
      Қазақстан Республикасының</w:t>
      </w:r>
    </w:p>
    <w:bookmarkEnd w:id="134"/>
    <w:bookmarkStart w:name="z169" w:id="135"/>
    <w:p>
      <w:pPr>
        <w:spacing w:after="0"/>
        <w:ind w:left="0"/>
        <w:jc w:val="both"/>
      </w:pPr>
      <w:r>
        <w:rPr>
          <w:rFonts w:ascii="Times New Roman"/>
          <w:b w:val="false"/>
          <w:i w:val="false"/>
          <w:color w:val="000000"/>
          <w:sz w:val="28"/>
        </w:rPr>
        <w:t>
      Ұлттық банкі</w:t>
      </w:r>
    </w:p>
    <w:bookmarkEnd w:id="135"/>
    <w:bookmarkStart w:name="z170" w:id="136"/>
    <w:p>
      <w:pPr>
        <w:spacing w:after="0"/>
        <w:ind w:left="0"/>
        <w:jc w:val="both"/>
      </w:pPr>
      <w:r>
        <w:rPr>
          <w:rFonts w:ascii="Times New Roman"/>
          <w:b w:val="false"/>
          <w:i w:val="false"/>
          <w:color w:val="000000"/>
          <w:sz w:val="28"/>
        </w:rPr>
        <w:t>
       "КЕЛІСІЛДІ"</w:t>
      </w:r>
    </w:p>
    <w:bookmarkEnd w:id="136"/>
    <w:bookmarkStart w:name="z171" w:id="137"/>
    <w:p>
      <w:pPr>
        <w:spacing w:after="0"/>
        <w:ind w:left="0"/>
        <w:jc w:val="both"/>
      </w:pPr>
      <w:r>
        <w:rPr>
          <w:rFonts w:ascii="Times New Roman"/>
          <w:b w:val="false"/>
          <w:i w:val="false"/>
          <w:color w:val="000000"/>
          <w:sz w:val="28"/>
        </w:rPr>
        <w:t xml:space="preserve">
      Қазақстан Республикасының </w:t>
      </w:r>
    </w:p>
    <w:bookmarkEnd w:id="137"/>
    <w:bookmarkStart w:name="z172" w:id="138"/>
    <w:p>
      <w:pPr>
        <w:spacing w:after="0"/>
        <w:ind w:left="0"/>
        <w:jc w:val="both"/>
      </w:pPr>
      <w:r>
        <w:rPr>
          <w:rFonts w:ascii="Times New Roman"/>
          <w:b w:val="false"/>
          <w:i w:val="false"/>
          <w:color w:val="000000"/>
          <w:sz w:val="28"/>
        </w:rPr>
        <w:t xml:space="preserve">
      Жасанды интеллект және </w:t>
      </w:r>
    </w:p>
    <w:bookmarkEnd w:id="138"/>
    <w:bookmarkStart w:name="z173" w:id="139"/>
    <w:p>
      <w:pPr>
        <w:spacing w:after="0"/>
        <w:ind w:left="0"/>
        <w:jc w:val="both"/>
      </w:pPr>
      <w:r>
        <w:rPr>
          <w:rFonts w:ascii="Times New Roman"/>
          <w:b w:val="false"/>
          <w:i w:val="false"/>
          <w:color w:val="000000"/>
          <w:sz w:val="28"/>
        </w:rPr>
        <w:t>
      цифрлық даму министрлігі</w:t>
      </w:r>
    </w:p>
    <w:bookmarkEnd w:id="139"/>
    <w:bookmarkStart w:name="z174" w:id="140"/>
    <w:p>
      <w:pPr>
        <w:spacing w:after="0"/>
        <w:ind w:left="0"/>
        <w:jc w:val="both"/>
      </w:pPr>
      <w:r>
        <w:rPr>
          <w:rFonts w:ascii="Times New Roman"/>
          <w:b w:val="false"/>
          <w:i w:val="false"/>
          <w:color w:val="000000"/>
          <w:sz w:val="28"/>
        </w:rPr>
        <w:t>
       "КЕЛІСІЛДІ"</w:t>
      </w:r>
    </w:p>
    <w:bookmarkEnd w:id="140"/>
    <w:bookmarkStart w:name="z175" w:id="141"/>
    <w:p>
      <w:pPr>
        <w:spacing w:after="0"/>
        <w:ind w:left="0"/>
        <w:jc w:val="both"/>
      </w:pPr>
      <w:r>
        <w:rPr>
          <w:rFonts w:ascii="Times New Roman"/>
          <w:b w:val="false"/>
          <w:i w:val="false"/>
          <w:color w:val="000000"/>
          <w:sz w:val="28"/>
        </w:rPr>
        <w:t>
      Қазақстан Республикасының</w:t>
      </w:r>
    </w:p>
    <w:bookmarkEnd w:id="141"/>
    <w:bookmarkStart w:name="z176" w:id="142"/>
    <w:p>
      <w:pPr>
        <w:spacing w:after="0"/>
        <w:ind w:left="0"/>
        <w:jc w:val="both"/>
      </w:pPr>
      <w:r>
        <w:rPr>
          <w:rFonts w:ascii="Times New Roman"/>
          <w:b w:val="false"/>
          <w:i w:val="false"/>
          <w:color w:val="000000"/>
          <w:sz w:val="28"/>
        </w:rPr>
        <w:t>
      Қаржы министрлігі</w:t>
      </w:r>
    </w:p>
    <w:bookmarkEnd w:id="142"/>
    <w:bookmarkStart w:name="z177" w:id="143"/>
    <w:p>
      <w:pPr>
        <w:spacing w:after="0"/>
        <w:ind w:left="0"/>
        <w:jc w:val="both"/>
      </w:pPr>
      <w:r>
        <w:rPr>
          <w:rFonts w:ascii="Times New Roman"/>
          <w:b w:val="false"/>
          <w:i w:val="false"/>
          <w:color w:val="000000"/>
          <w:sz w:val="28"/>
        </w:rPr>
        <w:t>
       "КЕЛІСІЛДІ"</w:t>
      </w:r>
    </w:p>
    <w:bookmarkEnd w:id="143"/>
    <w:bookmarkStart w:name="z178" w:id="144"/>
    <w:p>
      <w:pPr>
        <w:spacing w:after="0"/>
        <w:ind w:left="0"/>
        <w:jc w:val="both"/>
      </w:pPr>
      <w:r>
        <w:rPr>
          <w:rFonts w:ascii="Times New Roman"/>
          <w:b w:val="false"/>
          <w:i w:val="false"/>
          <w:color w:val="000000"/>
          <w:sz w:val="28"/>
        </w:rPr>
        <w:t>
      Қазақстан Республикасының</w:t>
      </w:r>
    </w:p>
    <w:bookmarkEnd w:id="144"/>
    <w:bookmarkStart w:name="z179" w:id="145"/>
    <w:p>
      <w:pPr>
        <w:spacing w:after="0"/>
        <w:ind w:left="0"/>
        <w:jc w:val="both"/>
      </w:pPr>
      <w:r>
        <w:rPr>
          <w:rFonts w:ascii="Times New Roman"/>
          <w:b w:val="false"/>
          <w:i w:val="false"/>
          <w:color w:val="000000"/>
          <w:sz w:val="28"/>
        </w:rPr>
        <w:t>
      Сауда және интеграция министрлігі</w:t>
      </w:r>
    </w:p>
    <w:bookmarkEnd w:id="145"/>
    <w:bookmarkStart w:name="z180" w:id="146"/>
    <w:p>
      <w:pPr>
        <w:spacing w:after="0"/>
        <w:ind w:left="0"/>
        <w:jc w:val="both"/>
      </w:pPr>
      <w:r>
        <w:rPr>
          <w:rFonts w:ascii="Times New Roman"/>
          <w:b w:val="false"/>
          <w:i w:val="false"/>
          <w:color w:val="000000"/>
          <w:sz w:val="28"/>
        </w:rPr>
        <w:t>
       "КЕЛІСІЛДІ"</w:t>
      </w:r>
    </w:p>
    <w:bookmarkEnd w:id="146"/>
    <w:bookmarkStart w:name="z181" w:id="147"/>
    <w:p>
      <w:pPr>
        <w:spacing w:after="0"/>
        <w:ind w:left="0"/>
        <w:jc w:val="both"/>
      </w:pPr>
      <w:r>
        <w:rPr>
          <w:rFonts w:ascii="Times New Roman"/>
          <w:b w:val="false"/>
          <w:i w:val="false"/>
          <w:color w:val="000000"/>
          <w:sz w:val="28"/>
        </w:rPr>
        <w:t>
      Қазақстан Республикасының</w:t>
      </w:r>
    </w:p>
    <w:bookmarkEnd w:id="147"/>
    <w:bookmarkStart w:name="z182" w:id="148"/>
    <w:p>
      <w:pPr>
        <w:spacing w:after="0"/>
        <w:ind w:left="0"/>
        <w:jc w:val="both"/>
      </w:pPr>
      <w:r>
        <w:rPr>
          <w:rFonts w:ascii="Times New Roman"/>
          <w:b w:val="false"/>
          <w:i w:val="false"/>
          <w:color w:val="000000"/>
          <w:sz w:val="28"/>
        </w:rPr>
        <w:t>
      Ұлттық экономика министрлігі</w:t>
      </w:r>
    </w:p>
    <w:bookmarkEnd w:id="14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Өнеркәсіп және құрылыс</w:t>
            </w:r>
            <w:r>
              <w:br/>
            </w:r>
            <w:r>
              <w:rPr>
                <w:rFonts w:ascii="Times New Roman"/>
                <w:b w:val="false"/>
                <w:i w:val="false"/>
                <w:color w:val="000000"/>
                <w:sz w:val="20"/>
              </w:rPr>
              <w:t>министрі</w:t>
            </w:r>
            <w:r>
              <w:br/>
            </w:r>
            <w:r>
              <w:rPr>
                <w:rFonts w:ascii="Times New Roman"/>
                <w:b w:val="false"/>
                <w:i w:val="false"/>
                <w:color w:val="000000"/>
                <w:sz w:val="20"/>
              </w:rPr>
              <w:t>2026 жылғы 17 қыркүйектегі</w:t>
            </w:r>
            <w:r>
              <w:br/>
            </w:r>
            <w:r>
              <w:rPr>
                <w:rFonts w:ascii="Times New Roman"/>
                <w:b w:val="false"/>
                <w:i w:val="false"/>
                <w:color w:val="000000"/>
                <w:sz w:val="20"/>
              </w:rPr>
              <w:t>№ 460 Бұйрыққа</w:t>
            </w:r>
            <w:r>
              <w:br/>
            </w:r>
            <w:r>
              <w:rPr>
                <w:rFonts w:ascii="Times New Roman"/>
                <w:b w:val="false"/>
                <w:i w:val="false"/>
                <w:color w:val="000000"/>
                <w:sz w:val="20"/>
              </w:rPr>
              <w:t>1-қосымша</w:t>
            </w:r>
            <w:r>
              <w:br/>
            </w:r>
            <w:r>
              <w:rPr>
                <w:rFonts w:ascii="Times New Roman"/>
                <w:b w:val="false"/>
                <w:i w:val="false"/>
                <w:color w:val="000000"/>
                <w:sz w:val="20"/>
              </w:rPr>
              <w:t>"Қазақстан Республикасында</w:t>
            </w:r>
            <w:r>
              <w:br/>
            </w:r>
            <w:r>
              <w:rPr>
                <w:rFonts w:ascii="Times New Roman"/>
                <w:b w:val="false"/>
                <w:i w:val="false"/>
                <w:color w:val="000000"/>
                <w:sz w:val="20"/>
              </w:rPr>
              <w:t>шикізат тауарларынан бағалы</w:t>
            </w:r>
            <w:r>
              <w:br/>
            </w:r>
            <w:r>
              <w:rPr>
                <w:rFonts w:ascii="Times New Roman"/>
                <w:b w:val="false"/>
                <w:i w:val="false"/>
                <w:color w:val="000000"/>
                <w:sz w:val="20"/>
              </w:rPr>
              <w:t>металдарды өнеркәсіптік алудың</w:t>
            </w:r>
            <w:r>
              <w:br/>
            </w:r>
            <w:r>
              <w:rPr>
                <w:rFonts w:ascii="Times New Roman"/>
                <w:b w:val="false"/>
                <w:i w:val="false"/>
                <w:color w:val="000000"/>
                <w:sz w:val="20"/>
              </w:rPr>
              <w:t>экономикалық орындылығы</w:t>
            </w:r>
            <w:r>
              <w:br/>
            </w:r>
            <w:r>
              <w:rPr>
                <w:rFonts w:ascii="Times New Roman"/>
                <w:b w:val="false"/>
                <w:i w:val="false"/>
                <w:color w:val="000000"/>
                <w:sz w:val="20"/>
              </w:rPr>
              <w:t>(орынсыздығы) және мүмкіндігі</w:t>
            </w:r>
            <w:r>
              <w:br/>
            </w:r>
            <w:r>
              <w:rPr>
                <w:rFonts w:ascii="Times New Roman"/>
                <w:b w:val="false"/>
                <w:i w:val="false"/>
                <w:color w:val="000000"/>
                <w:sz w:val="20"/>
              </w:rPr>
              <w:t>(мүмкін еместігі) туралы</w:t>
            </w:r>
            <w:r>
              <w:br/>
            </w:r>
            <w:r>
              <w:rPr>
                <w:rFonts w:ascii="Times New Roman"/>
                <w:b w:val="false"/>
                <w:i w:val="false"/>
                <w:color w:val="000000"/>
                <w:sz w:val="20"/>
              </w:rPr>
              <w:t>қорытынды беру" мемлекеттік</w:t>
            </w:r>
            <w:r>
              <w:br/>
            </w:r>
            <w:r>
              <w:rPr>
                <w:rFonts w:ascii="Times New Roman"/>
                <w:b w:val="false"/>
                <w:i w:val="false"/>
                <w:color w:val="000000"/>
                <w:sz w:val="20"/>
              </w:rPr>
              <w:t>қызмет көрсету қағидаларына</w:t>
            </w:r>
            <w:r>
              <w:br/>
            </w:r>
            <w:r>
              <w:rPr>
                <w:rFonts w:ascii="Times New Roman"/>
                <w:b w:val="false"/>
                <w:i w:val="false"/>
                <w:color w:val="000000"/>
                <w:sz w:val="20"/>
              </w:rPr>
              <w:t>1-қосымша</w:t>
            </w:r>
            <w:r>
              <w:br/>
            </w:r>
            <w:r>
              <w:rPr>
                <w:rFonts w:ascii="Times New Roman"/>
                <w:b w:val="false"/>
                <w:i w:val="false"/>
                <w:color w:val="000000"/>
                <w:sz w:val="20"/>
              </w:rPr>
              <w:t>нысан</w:t>
            </w:r>
            <w:r>
              <w:br/>
            </w:r>
            <w:r>
              <w:rPr>
                <w:rFonts w:ascii="Times New Roman"/>
                <w:b w:val="false"/>
                <w:i w:val="false"/>
                <w:color w:val="000000"/>
                <w:sz w:val="20"/>
              </w:rPr>
              <w:t>____________________________</w:t>
            </w:r>
            <w:r>
              <w:br/>
            </w:r>
            <w:r>
              <w:rPr>
                <w:rFonts w:ascii="Times New Roman"/>
                <w:b w:val="false"/>
                <w:i w:val="false"/>
                <w:color w:val="000000"/>
                <w:sz w:val="20"/>
              </w:rPr>
              <w:t>(мемлекеттік органның толық</w:t>
            </w:r>
            <w:r>
              <w:br/>
            </w:r>
            <w:r>
              <w:rPr>
                <w:rFonts w:ascii="Times New Roman"/>
                <w:b w:val="false"/>
                <w:i w:val="false"/>
                <w:color w:val="000000"/>
                <w:sz w:val="20"/>
              </w:rPr>
              <w:t>атауы)</w:t>
            </w:r>
            <w:r>
              <w:br/>
            </w:r>
            <w:r>
              <w:rPr>
                <w:rFonts w:ascii="Times New Roman"/>
                <w:b w:val="false"/>
                <w:i w:val="false"/>
                <w:color w:val="000000"/>
                <w:sz w:val="20"/>
              </w:rPr>
              <w:t>____________________________</w:t>
            </w:r>
            <w:r>
              <w:br/>
            </w:r>
            <w:r>
              <w:rPr>
                <w:rFonts w:ascii="Times New Roman"/>
                <w:b w:val="false"/>
                <w:i w:val="false"/>
                <w:color w:val="000000"/>
                <w:sz w:val="20"/>
              </w:rPr>
              <w:t>(өтініш берушінің толық атауы)</w:t>
            </w:r>
            <w:r>
              <w:br/>
            </w:r>
            <w:r>
              <w:rPr>
                <w:rFonts w:ascii="Times New Roman"/>
                <w:b w:val="false"/>
                <w:i w:val="false"/>
                <w:color w:val="000000"/>
                <w:sz w:val="20"/>
              </w:rPr>
              <w:t xml:space="preserve">Мекен-жайы </w:t>
            </w:r>
            <w:r>
              <w:br/>
            </w:r>
            <w:r>
              <w:rPr>
                <w:rFonts w:ascii="Times New Roman"/>
                <w:b w:val="false"/>
                <w:i w:val="false"/>
                <w:color w:val="000000"/>
                <w:sz w:val="20"/>
              </w:rPr>
              <w:t>_____________________</w:t>
            </w:r>
            <w:r>
              <w:br/>
            </w:r>
            <w:r>
              <w:rPr>
                <w:rFonts w:ascii="Times New Roman"/>
                <w:b w:val="false"/>
                <w:i w:val="false"/>
                <w:color w:val="000000"/>
                <w:sz w:val="20"/>
              </w:rPr>
              <w:t>(индекс, қала, аудан, облыс,</w:t>
            </w:r>
            <w:r>
              <w:br/>
            </w:r>
            <w:r>
              <w:rPr>
                <w:rFonts w:ascii="Times New Roman"/>
                <w:b w:val="false"/>
                <w:i w:val="false"/>
                <w:color w:val="000000"/>
                <w:sz w:val="20"/>
              </w:rPr>
              <w:t>көше, үйдің №, телефон)</w:t>
            </w:r>
            <w:r>
              <w:br/>
            </w:r>
            <w:r>
              <w:rPr>
                <w:rFonts w:ascii="Times New Roman"/>
                <w:b w:val="false"/>
                <w:i w:val="false"/>
                <w:color w:val="000000"/>
                <w:sz w:val="20"/>
              </w:rPr>
              <w:t>Өтініш берушінің</w:t>
            </w:r>
            <w:r>
              <w:br/>
            </w:r>
            <w:r>
              <w:rPr>
                <w:rFonts w:ascii="Times New Roman"/>
                <w:b w:val="false"/>
                <w:i w:val="false"/>
                <w:color w:val="000000"/>
                <w:sz w:val="20"/>
              </w:rPr>
              <w:t>деректемелері_____</w:t>
            </w:r>
            <w:r>
              <w:br/>
            </w:r>
            <w:r>
              <w:rPr>
                <w:rFonts w:ascii="Times New Roman"/>
                <w:b w:val="false"/>
                <w:i w:val="false"/>
                <w:color w:val="000000"/>
                <w:sz w:val="20"/>
              </w:rPr>
              <w:t>(БСН, ЖСН)</w:t>
            </w:r>
          </w:p>
        </w:tc>
      </w:tr>
    </w:tbl>
    <w:bookmarkStart w:name="z184" w:id="149"/>
    <w:p>
      <w:pPr>
        <w:spacing w:after="0"/>
        <w:ind w:left="0"/>
        <w:jc w:val="both"/>
      </w:pPr>
      <w:r>
        <w:rPr>
          <w:rFonts w:ascii="Times New Roman"/>
          <w:b w:val="false"/>
          <w:i w:val="false"/>
          <w:color w:val="000000"/>
          <w:sz w:val="28"/>
        </w:rPr>
        <w:t>
      Күні: Нөмірі:</w:t>
      </w:r>
    </w:p>
    <w:bookmarkEnd w:id="149"/>
    <w:bookmarkStart w:name="z185" w:id="150"/>
    <w:p>
      <w:pPr>
        <w:spacing w:after="0"/>
        <w:ind w:left="0"/>
        <w:jc w:val="left"/>
      </w:pPr>
      <w:r>
        <w:rPr>
          <w:rFonts w:ascii="Times New Roman"/>
          <w:b/>
          <w:i w:val="false"/>
          <w:color w:val="000000"/>
        </w:rPr>
        <w:t xml:space="preserve"> Өтініш</w:t>
      </w:r>
    </w:p>
    <w:bookmarkEnd w:id="150"/>
    <w:bookmarkStart w:name="z186" w:id="151"/>
    <w:p>
      <w:pPr>
        <w:spacing w:after="0"/>
        <w:ind w:left="0"/>
        <w:jc w:val="both"/>
      </w:pPr>
      <w:r>
        <w:rPr>
          <w:rFonts w:ascii="Times New Roman"/>
          <w:b w:val="false"/>
          <w:i w:val="false"/>
          <w:color w:val="000000"/>
          <w:sz w:val="28"/>
        </w:rPr>
        <w:t>
      Қазақстан Республикасында шикізат тауарларынан бағалы металдарды өнеркәсіптік алудың экономикалық орындылығы (орынсыздығы) және мүмкіндігі (мүмкін еместігі) туралы қорытынды беруіңізді сұраймын.</w:t>
      </w:r>
    </w:p>
    <w:bookmarkEnd w:id="151"/>
    <w:bookmarkStart w:name="z187" w:id="152"/>
    <w:p>
      <w:pPr>
        <w:spacing w:after="0"/>
        <w:ind w:left="0"/>
        <w:jc w:val="both"/>
      </w:pPr>
      <w:r>
        <w:rPr>
          <w:rFonts w:ascii="Times New Roman"/>
          <w:b w:val="false"/>
          <w:i w:val="false"/>
          <w:color w:val="000000"/>
          <w:sz w:val="28"/>
        </w:rPr>
        <w:t>
      СЭҚ ТН коды</w:t>
      </w:r>
    </w:p>
    <w:bookmarkEnd w:id="152"/>
    <w:bookmarkStart w:name="z188" w:id="153"/>
    <w:p>
      <w:pPr>
        <w:spacing w:after="0"/>
        <w:ind w:left="0"/>
        <w:jc w:val="both"/>
      </w:pPr>
      <w:r>
        <w:rPr>
          <w:rFonts w:ascii="Times New Roman"/>
          <w:b w:val="false"/>
          <w:i w:val="false"/>
          <w:color w:val="000000"/>
          <w:sz w:val="28"/>
        </w:rPr>
        <w:t>
      Тауардың атауы</w:t>
      </w:r>
    </w:p>
    <w:bookmarkEnd w:id="153"/>
    <w:bookmarkStart w:name="z189" w:id="154"/>
    <w:p>
      <w:pPr>
        <w:spacing w:after="0"/>
        <w:ind w:left="0"/>
        <w:jc w:val="both"/>
      </w:pPr>
      <w:r>
        <w:rPr>
          <w:rFonts w:ascii="Times New Roman"/>
          <w:b w:val="false"/>
          <w:i w:val="false"/>
          <w:color w:val="000000"/>
          <w:sz w:val="28"/>
        </w:rPr>
        <w:t xml:space="preserve">
      Саны </w:t>
      </w:r>
    </w:p>
    <w:bookmarkEnd w:id="154"/>
    <w:bookmarkStart w:name="z190" w:id="155"/>
    <w:p>
      <w:pPr>
        <w:spacing w:after="0"/>
        <w:ind w:left="0"/>
        <w:jc w:val="both"/>
      </w:pPr>
      <w:r>
        <w:rPr>
          <w:rFonts w:ascii="Times New Roman"/>
          <w:b w:val="false"/>
          <w:i w:val="false"/>
          <w:color w:val="000000"/>
          <w:sz w:val="28"/>
        </w:rPr>
        <w:t>
      Өлшем бірлігі</w:t>
      </w:r>
    </w:p>
    <w:bookmarkEnd w:id="155"/>
    <w:bookmarkStart w:name="z191" w:id="156"/>
    <w:p>
      <w:pPr>
        <w:spacing w:after="0"/>
        <w:ind w:left="0"/>
        <w:jc w:val="both"/>
      </w:pPr>
      <w:r>
        <w:rPr>
          <w:rFonts w:ascii="Times New Roman"/>
          <w:b w:val="false"/>
          <w:i w:val="false"/>
          <w:color w:val="000000"/>
          <w:sz w:val="28"/>
        </w:rPr>
        <w:t>
      Ұсынылатын құжаттар тізбесі:__________________________________</w:t>
      </w:r>
    </w:p>
    <w:bookmarkEnd w:id="156"/>
    <w:bookmarkStart w:name="z192" w:id="157"/>
    <w:p>
      <w:pPr>
        <w:spacing w:after="0"/>
        <w:ind w:left="0"/>
        <w:jc w:val="both"/>
      </w:pPr>
      <w:r>
        <w:rPr>
          <w:rFonts w:ascii="Times New Roman"/>
          <w:b w:val="false"/>
          <w:i w:val="false"/>
          <w:color w:val="000000"/>
          <w:sz w:val="28"/>
        </w:rPr>
        <w:t xml:space="preserve">
      Ұсынылған ақпараттың дұрыстығын растаймын және заңмен қорғалатын құпияны құрайтын цифрлық жүйелердегі мәліметтерді пайдалануға келісім беремін. </w:t>
      </w:r>
    </w:p>
    <w:bookmarkEnd w:id="157"/>
    <w:bookmarkStart w:name="z193" w:id="158"/>
    <w:p>
      <w:pPr>
        <w:spacing w:after="0"/>
        <w:ind w:left="0"/>
        <w:jc w:val="both"/>
      </w:pPr>
      <w:r>
        <w:rPr>
          <w:rFonts w:ascii="Times New Roman"/>
          <w:b w:val="false"/>
          <w:i w:val="false"/>
          <w:color w:val="000000"/>
          <w:sz w:val="28"/>
        </w:rPr>
        <w:t>
      Қол қоюшының тегі, аты, әкесінің аты (бар болғанда)</w:t>
      </w:r>
    </w:p>
    <w:bookmarkEnd w:id="158"/>
    <w:bookmarkStart w:name="z194" w:id="159"/>
    <w:p>
      <w:pPr>
        <w:spacing w:after="0"/>
        <w:ind w:left="0"/>
        <w:jc w:val="both"/>
      </w:pPr>
      <w:r>
        <w:rPr>
          <w:rFonts w:ascii="Times New Roman"/>
          <w:b w:val="false"/>
          <w:i w:val="false"/>
          <w:color w:val="000000"/>
          <w:sz w:val="28"/>
        </w:rPr>
        <w:t xml:space="preserve">
      </w:t>
      </w:r>
    </w:p>
    <w:bookmarkEnd w:id="159"/>
    <w:p>
      <w:pPr>
        <w:spacing w:after="0"/>
        <w:ind w:left="0"/>
        <w:jc w:val="both"/>
      </w:pPr>
      <w:r>
        <w:drawing>
          <wp:inline distT="0" distB="0" distL="0" distR="0">
            <wp:extent cx="7137400" cy="1422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7137400" cy="1422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Бұйрыққа 2-қосымша</w:t>
            </w:r>
            <w:r>
              <w:br/>
            </w:r>
            <w:r>
              <w:rPr>
                <w:rFonts w:ascii="Times New Roman"/>
                <w:b w:val="false"/>
                <w:i w:val="false"/>
                <w:color w:val="000000"/>
                <w:sz w:val="20"/>
              </w:rPr>
              <w:t>"Қазақстан Республикасында</w:t>
            </w:r>
            <w:r>
              <w:br/>
            </w:r>
            <w:r>
              <w:rPr>
                <w:rFonts w:ascii="Times New Roman"/>
                <w:b w:val="false"/>
                <w:i w:val="false"/>
                <w:color w:val="000000"/>
                <w:sz w:val="20"/>
              </w:rPr>
              <w:t>шикізат тауарларынан бағалы</w:t>
            </w:r>
            <w:r>
              <w:br/>
            </w:r>
            <w:r>
              <w:rPr>
                <w:rFonts w:ascii="Times New Roman"/>
                <w:b w:val="false"/>
                <w:i w:val="false"/>
                <w:color w:val="000000"/>
                <w:sz w:val="20"/>
              </w:rPr>
              <w:t>металдарды өнеркәсіптік алудың</w:t>
            </w:r>
            <w:r>
              <w:br/>
            </w:r>
            <w:r>
              <w:rPr>
                <w:rFonts w:ascii="Times New Roman"/>
                <w:b w:val="false"/>
                <w:i w:val="false"/>
                <w:color w:val="000000"/>
                <w:sz w:val="20"/>
              </w:rPr>
              <w:t>экономикалық орындылығы</w:t>
            </w:r>
            <w:r>
              <w:br/>
            </w:r>
            <w:r>
              <w:rPr>
                <w:rFonts w:ascii="Times New Roman"/>
                <w:b w:val="false"/>
                <w:i w:val="false"/>
                <w:color w:val="000000"/>
                <w:sz w:val="20"/>
              </w:rPr>
              <w:t>(орынсыздығы) және мүмкіндігі</w:t>
            </w:r>
            <w:r>
              <w:br/>
            </w:r>
            <w:r>
              <w:rPr>
                <w:rFonts w:ascii="Times New Roman"/>
                <w:b w:val="false"/>
                <w:i w:val="false"/>
                <w:color w:val="000000"/>
                <w:sz w:val="20"/>
              </w:rPr>
              <w:t>(мүмкін еместігі) туралы</w:t>
            </w:r>
            <w:r>
              <w:br/>
            </w:r>
            <w:r>
              <w:rPr>
                <w:rFonts w:ascii="Times New Roman"/>
                <w:b w:val="false"/>
                <w:i w:val="false"/>
                <w:color w:val="000000"/>
                <w:sz w:val="20"/>
              </w:rPr>
              <w:t>қорытынды беру" мемлекеттік</w:t>
            </w:r>
            <w:r>
              <w:br/>
            </w:r>
            <w:r>
              <w:rPr>
                <w:rFonts w:ascii="Times New Roman"/>
                <w:b w:val="false"/>
                <w:i w:val="false"/>
                <w:color w:val="000000"/>
                <w:sz w:val="20"/>
              </w:rPr>
              <w:t>қызмет көрсету қағидаларына</w:t>
            </w:r>
            <w:r>
              <w:br/>
            </w:r>
            <w:r>
              <w:rPr>
                <w:rFonts w:ascii="Times New Roman"/>
                <w:b w:val="false"/>
                <w:i w:val="false"/>
                <w:color w:val="000000"/>
                <w:sz w:val="20"/>
              </w:rPr>
              <w:t>2-қосымша</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көрсетуге қойылатын негізгі талаптардың тізбесі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Республикасында шикізат тауарларынан бағалы металдарды өнеркәсіптік алудың экономикалық орындылығы (орынсыздығы) және мүмкіндігі (мүмкін еместігі) туралы қорытынды беру"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көрсетілетін қызметті бірлесіп берушінің атауын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Қазақтан Республикасы Өнеркәсіп және құрылыс министрлігінің Өнеркәсіп комитеті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қызметті көрсету тәсілдері және оның кіші түрлерін (бар болса)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үкімет" веб-порталы (бұдан әрі – портал).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қызметті көрсету мерзімі және оның кіші түрлерін (бар болса)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(үш) жұмыс күні.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нысаны және оның кіші түрлерін (бар болса)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түрде (ішінара цифрландырылған).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нәтижесі және оның кіші түрлерін (бар болса)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6" w:id="160"/>
          <w:p>
            <w:pPr>
              <w:spacing w:after="20"/>
              <w:ind w:left="20"/>
              <w:jc w:val="both"/>
            </w:pPr>
            <w:r>
              <w:rPr>
                <w:rFonts w:ascii="Times New Roman"/>
                <w:b w:val="false"/>
                <w:i w:val="false"/>
                <w:color w:val="000000"/>
                <w:sz w:val="20"/>
              </w:rPr>
              <w:t>
Қазақстан Республикасында шикізат тауарларынан бағалы металдарды өнеркәсіптік алудың мүмкіндігі (мүмкін еместігі) және экономикалық орындылығы (орынсыздығы) туралы қорытынды не дәлелді бас тарту.</w:t>
            </w:r>
          </w:p>
          <w:bookmarkEnd w:id="160"/>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қызметті көрсету нәтижесін ұсыну нысаны: электрондық.</w:t>
            </w:r>
          </w:p>
          <w:p>
            <w:pPr>
              <w:spacing w:after="20"/>
              <w:ind w:left="20"/>
              <w:jc w:val="both"/>
            </w:pPr>
            <w:r>
              <w:rPr>
                <w:rFonts w:ascii="Times New Roman"/>
                <w:b w:val="false"/>
                <w:i w:val="false"/>
                <w:color w:val="000000"/>
                <w:sz w:val="20"/>
              </w:rPr>
              <w:t>
Мемлекеттік қызметті көрсету нәтижесі көрсетілетін қызметті алушының "жеке кабинетіне" көрсетілетін қызметті беруші басшысының не оны алмастыратын адамның электрондық цифрлық қолтаңбасымен (бұдан әрі – ЭЦҚ) қол қойылған электрондық құжат нысанында жолданады және сақталады.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Ақылы емес.</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Мемлекеттік корпорацияның және ақпарат объектілерінің жұмыс графигін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8" w:id="161"/>
          <w:p>
            <w:pPr>
              <w:spacing w:after="20"/>
              <w:ind w:left="20"/>
              <w:jc w:val="both"/>
            </w:pPr>
            <w:r>
              <w:rPr>
                <w:rFonts w:ascii="Times New Roman"/>
                <w:b w:val="false"/>
                <w:i w:val="false"/>
                <w:color w:val="000000"/>
                <w:sz w:val="20"/>
              </w:rPr>
              <w:t xml:space="preserve">
1) көрсетілетін қызметті беруші – Қазақстан Республикасының </w:t>
            </w:r>
            <w:r>
              <w:rPr>
                <w:rFonts w:ascii="Times New Roman"/>
                <w:b w:val="false"/>
                <w:i w:val="false"/>
                <w:color w:val="000000"/>
                <w:sz w:val="20"/>
              </w:rPr>
              <w:t>Еңбек кодексіне</w:t>
            </w:r>
            <w:r>
              <w:rPr>
                <w:rFonts w:ascii="Times New Roman"/>
                <w:b w:val="false"/>
                <w:i w:val="false"/>
                <w:color w:val="000000"/>
                <w:sz w:val="20"/>
              </w:rPr>
              <w:t xml:space="preserve"> (бұдан әрі – Кодекс) сәйкес демалыс және мереке күндерін қоспағанда, дүйсенбіден бастап жұманы қоса алғанда, белгіленген жұмыс кестесіне сәйкес сағат 13.00-ден 14.30-ға дейінгі түскі үзіліспен сағат 8.00-ден 17.30-ға дейін.</w:t>
            </w:r>
          </w:p>
          <w:bookmarkEnd w:id="161"/>
          <w:p>
            <w:pPr>
              <w:spacing w:after="20"/>
              <w:ind w:left="20"/>
              <w:jc w:val="both"/>
            </w:pPr>
            <w:r>
              <w:rPr>
                <w:rFonts w:ascii="Times New Roman"/>
                <w:b w:val="false"/>
                <w:i w:val="false"/>
                <w:color w:val="000000"/>
                <w:sz w:val="20"/>
              </w:rPr>
              <w:t>
</w:t>
            </w:r>
            <w:r>
              <w:rPr>
                <w:rFonts w:ascii="Times New Roman"/>
                <w:b w:val="false"/>
                <w:i w:val="false"/>
                <w:color w:val="000000"/>
                <w:sz w:val="20"/>
              </w:rPr>
              <w:t>Сағат 16.30-дан кейін келіп түскен өтініштерді тіркеу келесі жұмыс күні жүзеге асырылады;</w:t>
            </w:r>
          </w:p>
          <w:p>
            <w:pPr>
              <w:spacing w:after="20"/>
              <w:ind w:left="20"/>
              <w:jc w:val="both"/>
            </w:pPr>
            <w:r>
              <w:rPr>
                <w:rFonts w:ascii="Times New Roman"/>
                <w:b w:val="false"/>
                <w:i w:val="false"/>
                <w:color w:val="000000"/>
                <w:sz w:val="20"/>
              </w:rPr>
              <w:t>
2) портал – жөндеу жұмыстарын жүргізуге байланысты техникалық үзілістерді қоспағанда, тәулік бойы (көрсетілетін қызметті алушы жұмыс уақыты аяқталғаннан кейін, Кодекске сәйкес демалыс және мереке күндері жүгінген кезде өтініштерді қабылдау және Мемлекеттік қызмет көрсету нәтижелерін беру келесі жұмыс күні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қызметті және оның кіші түрлерін (бар болса) көрсету үшін көрсетілетін қызметті алушыдан талап етілетін құжаттар мен мәліметтердің тізбесі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0" w:id="162"/>
          <w:p>
            <w:pPr>
              <w:spacing w:after="20"/>
              <w:ind w:left="20"/>
              <w:jc w:val="both"/>
            </w:pPr>
            <w:r>
              <w:rPr>
                <w:rFonts w:ascii="Times New Roman"/>
                <w:b w:val="false"/>
                <w:i w:val="false"/>
                <w:color w:val="000000"/>
                <w:sz w:val="20"/>
              </w:rPr>
              <w:t>
1) осы Қағидаларға 1-қосымшаға сәйкес нысан бойынша көрсетілетін қызметті алушының ЭЦҚ-мен куәландырылған электрондық құжат нысанындағы өтінішті;</w:t>
            </w:r>
          </w:p>
          <w:bookmarkEnd w:id="162"/>
          <w:p>
            <w:pPr>
              <w:spacing w:after="20"/>
              <w:ind w:left="20"/>
              <w:jc w:val="both"/>
            </w:pPr>
            <w:r>
              <w:rPr>
                <w:rFonts w:ascii="Times New Roman"/>
                <w:b w:val="false"/>
                <w:i w:val="false"/>
                <w:color w:val="000000"/>
                <w:sz w:val="20"/>
              </w:rPr>
              <w:t>
</w:t>
            </w:r>
            <w:r>
              <w:rPr>
                <w:rFonts w:ascii="Times New Roman"/>
                <w:b w:val="false"/>
                <w:i w:val="false"/>
                <w:color w:val="000000"/>
                <w:sz w:val="20"/>
              </w:rPr>
              <w:t>2) құрамында бағалы металдар бар шикізат тауарларын өндіру субъектілері үшін – жер қойнауын пайдалану құқығына келісімшарттың электрондық көшірмесін. Бұл ретте, егер құжаттың электрондық көшірмесі бұрын ұсынылған жағдайда, құжаттың электрондық көшірмесіне өзгерістер мен толықтырулар енгізілген жағдайларды қоспағанда, жер қойнауын пайдалану құқығына арналған келісімшартты ұсыну талап етілмейді;</w:t>
            </w:r>
          </w:p>
          <w:p>
            <w:pPr>
              <w:spacing w:after="20"/>
              <w:ind w:left="20"/>
              <w:jc w:val="both"/>
            </w:pPr>
            <w:r>
              <w:rPr>
                <w:rFonts w:ascii="Times New Roman"/>
                <w:b w:val="false"/>
                <w:i w:val="false"/>
                <w:color w:val="000000"/>
                <w:sz w:val="20"/>
              </w:rPr>
              <w:t>
</w:t>
            </w:r>
            <w:r>
              <w:rPr>
                <w:rFonts w:ascii="Times New Roman"/>
                <w:b w:val="false"/>
                <w:i w:val="false"/>
                <w:color w:val="000000"/>
                <w:sz w:val="20"/>
              </w:rPr>
              <w:t>3) Қазақстан Республикасының заңнамасына сәйкес құрамында бағалы металдар бар шикізат тауарларымен операцияларды жүзеге асыруға құқығы бар басқа да ұйымдар – тауарларды иелену (сатып алу) заңдылығын растайтын электрондық құжат көшірмесін немесе делдалдық шартын;</w:t>
            </w:r>
          </w:p>
          <w:p>
            <w:pPr>
              <w:spacing w:after="20"/>
              <w:ind w:left="20"/>
              <w:jc w:val="both"/>
            </w:pPr>
            <w:r>
              <w:rPr>
                <w:rFonts w:ascii="Times New Roman"/>
                <w:b w:val="false"/>
                <w:i w:val="false"/>
                <w:color w:val="000000"/>
                <w:sz w:val="20"/>
              </w:rPr>
              <w:t>
</w:t>
            </w:r>
            <w:r>
              <w:rPr>
                <w:rFonts w:ascii="Times New Roman"/>
                <w:b w:val="false"/>
                <w:i w:val="false"/>
                <w:color w:val="000000"/>
                <w:sz w:val="20"/>
              </w:rPr>
              <w:t>4) сыртқы сауда электрондық шартың (келісімшартың) көшірмесі, оған мемлекеттік және/немесе орыс тілдеріндегі қосымшалар және (немесе) толықтырулар, ал сыртқы сауда шарты (келісімшарты) болмаған жағдайда – тараптардың ниетін растайтын өзге де электрондық құжат көшірмесін.</w:t>
            </w:r>
          </w:p>
          <w:p>
            <w:pPr>
              <w:spacing w:after="20"/>
              <w:ind w:left="20"/>
              <w:jc w:val="both"/>
            </w:pPr>
            <w:r>
              <w:rPr>
                <w:rFonts w:ascii="Times New Roman"/>
                <w:b w:val="false"/>
                <w:i w:val="false"/>
                <w:color w:val="000000"/>
                <w:sz w:val="20"/>
              </w:rPr>
              <w:t>
</w:t>
            </w:r>
            <w:r>
              <w:rPr>
                <w:rFonts w:ascii="Times New Roman"/>
                <w:b w:val="false"/>
                <w:i w:val="false"/>
                <w:color w:val="000000"/>
                <w:sz w:val="20"/>
              </w:rPr>
              <w:t>Егер келісімшарт (шарт, келісім) мемлекеттік және/немесе орыс тілдерінде болмаған жағдайда, электрондық келісімшарт (шарт, келісім) көшірмеге көрсетілетін қызметті алушы бекіткен және куәландырған аудармасы (көрсетілетін қызметті алушының лауазымы мен күнін, қолы мен мөрі (болған кезде) қоса беріледі;</w:t>
            </w:r>
          </w:p>
          <w:p>
            <w:pPr>
              <w:spacing w:after="20"/>
              <w:ind w:left="20"/>
              <w:jc w:val="both"/>
            </w:pPr>
            <w:r>
              <w:rPr>
                <w:rFonts w:ascii="Times New Roman"/>
                <w:b w:val="false"/>
                <w:i w:val="false"/>
                <w:color w:val="000000"/>
                <w:sz w:val="20"/>
              </w:rPr>
              <w:t>
</w:t>
            </w:r>
            <w:r>
              <w:rPr>
                <w:rFonts w:ascii="Times New Roman"/>
                <w:b w:val="false"/>
                <w:i w:val="false"/>
                <w:color w:val="000000"/>
                <w:sz w:val="20"/>
              </w:rPr>
              <w:t>5) аккредиттелген сынақ зертханасы берген, құрамында бағалы металдар бар шикізат тауарларындағы барлық бағалы металдардың үлестік құрамы туралы мәліметтер көрсетілуге тиіс бағалы металдардың және ілеспе алынатын металдардың құрамы туралы электрондық құжат көшірмесін;</w:t>
            </w:r>
          </w:p>
          <w:p>
            <w:pPr>
              <w:spacing w:after="20"/>
              <w:ind w:left="20"/>
              <w:jc w:val="both"/>
            </w:pPr>
            <w:r>
              <w:rPr>
                <w:rFonts w:ascii="Times New Roman"/>
                <w:b w:val="false"/>
                <w:i w:val="false"/>
                <w:color w:val="000000"/>
                <w:sz w:val="20"/>
              </w:rPr>
              <w:t>
</w:t>
            </w:r>
            <w:r>
              <w:rPr>
                <w:rFonts w:ascii="Times New Roman"/>
                <w:b w:val="false"/>
                <w:i w:val="false"/>
                <w:color w:val="000000"/>
                <w:sz w:val="20"/>
              </w:rPr>
              <w:t>6) бағалы металдар өндірісінің барлық субъектілерінен тауарларды қайта өңдеуден және (немесе) аффинаждаудан бас тарту немесе уәкілетті орган бекіткен тәртіппен алынған осындай бас тартудың болуы туралы уәкілетті органның электрондық растау көшірмесін ұсынады.</w:t>
            </w:r>
          </w:p>
          <w:p>
            <w:pPr>
              <w:spacing w:after="20"/>
              <w:ind w:left="20"/>
              <w:jc w:val="both"/>
            </w:pPr>
            <w:r>
              <w:rPr>
                <w:rFonts w:ascii="Times New Roman"/>
                <w:b w:val="false"/>
                <w:i w:val="false"/>
                <w:color w:val="000000"/>
                <w:sz w:val="20"/>
              </w:rPr>
              <w:t>
Жеке тұлғаның жеке басын куәландыратын құжат туралы, заңды тұлғаны мемлекеттік тіркеу (қайта тіркеу) туралы мәліметтерді көрсетілетін қызметті беруші тиісті мемлекеттік цифрлық жүйелерден "цифрлық үкімет" шлюзі арқылы 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көрсетуден бас тарту үшін Қазақстан Республикасының заңында белгіленген негіздерді қамтитын, мемлекеттік қызмет көрсетуге қойылатын негізгі талаптар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7" w:id="163"/>
          <w:p>
            <w:pPr>
              <w:spacing w:after="20"/>
              <w:ind w:left="20"/>
              <w:jc w:val="both"/>
            </w:pPr>
            <w:r>
              <w:rPr>
                <w:rFonts w:ascii="Times New Roman"/>
                <w:b w:val="false"/>
                <w:i w:val="false"/>
                <w:color w:val="000000"/>
                <w:sz w:val="20"/>
              </w:rPr>
              <w:t>
1) көрсетілетін қызметті алушының және (немесе) мемлекеттік қызметті көрсету үшін қажетті ұсынылған материалдардың, объектілердің, деректердің және мәліметтердің Қазақстан Республикасының нормативтік құқықтық актілерінде белгіленген талаптарға сәйкес келмеуі.</w:t>
            </w:r>
          </w:p>
          <w:bookmarkEnd w:id="163"/>
          <w:p>
            <w:pPr>
              <w:spacing w:after="20"/>
              <w:ind w:left="20"/>
              <w:jc w:val="both"/>
            </w:pPr>
            <w:r>
              <w:rPr>
                <w:rFonts w:ascii="Times New Roman"/>
                <w:b w:val="false"/>
                <w:i w:val="false"/>
                <w:color w:val="000000"/>
                <w:sz w:val="20"/>
              </w:rPr>
              <w:t>
</w:t>
            </w:r>
            <w:r>
              <w:rPr>
                <w:rFonts w:ascii="Times New Roman"/>
                <w:b w:val="false"/>
                <w:i w:val="false"/>
                <w:color w:val="000000"/>
                <w:sz w:val="20"/>
              </w:rPr>
              <w:t>2) көрсетілетін қызметті алушыға қатысты оның қызметіне немесе мемлекеттік немесе әлеуметтік жауапкершілігі бар көрсетілетін қызметті алуды талап ететін жекелеген қызмет түрлеріне тыйым салу туралы соттың заңды күшіне енген шешімінің (үкімінің) болуы.</w:t>
            </w:r>
          </w:p>
          <w:p>
            <w:pPr>
              <w:spacing w:after="20"/>
              <w:ind w:left="20"/>
              <w:jc w:val="both"/>
            </w:pPr>
            <w:r>
              <w:rPr>
                <w:rFonts w:ascii="Times New Roman"/>
                <w:b w:val="false"/>
                <w:i w:val="false"/>
                <w:color w:val="000000"/>
                <w:sz w:val="20"/>
              </w:rPr>
              <w:t>
</w:t>
            </w:r>
            <w:r>
              <w:rPr>
                <w:rFonts w:ascii="Times New Roman"/>
                <w:b w:val="false"/>
                <w:i w:val="false"/>
                <w:color w:val="000000"/>
                <w:sz w:val="20"/>
              </w:rPr>
              <w:t>3) көрсетілетін қызметті алушыға қатысты соттың заңды күшіне енген үкімінің болуы, оның негізінде көрсетілетін қызметті алушының мемлекеттік немесе әлеуметтік жауапкершілігі бар көрсетілетін қызметті алумен байланысты арнаулы құқығынан айырылуы бойынша.</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4) көрсетілетін қызметті алушының мемлекеттік қызметті көрсету үшін талап етілетін,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берілетін қолжетімділігі шектеулі дербес деректерге қол жеткізуге келісімі болмауы.</w:t>
            </w:r>
          </w:p>
          <w:p>
            <w:pPr>
              <w:spacing w:after="20"/>
              <w:ind w:left="20"/>
              <w:jc w:val="both"/>
            </w:pPr>
            <w:r>
              <w:rPr>
                <w:rFonts w:ascii="Times New Roman"/>
                <w:b w:val="false"/>
                <w:i w:val="false"/>
                <w:color w:val="000000"/>
                <w:sz w:val="20"/>
              </w:rPr>
              <w:t>
5) осы Қағидалардың 7 тармағында көзделген негіз бойынша мемлекеттік қызметті көрсетуді тоқтата тұру мерзімі өткеннен кейін анықталған кемшіліктердің жойылмауы бойынша мемлекеттік немесе әлеуметтік жауапкершілігі бар қызметтерді көрсетуден бас тартады.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ерекшеліктері ескерілген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1" w:id="164"/>
          <w:p>
            <w:pPr>
              <w:spacing w:after="20"/>
              <w:ind w:left="20"/>
              <w:jc w:val="both"/>
            </w:pPr>
            <w:r>
              <w:rPr>
                <w:rFonts w:ascii="Times New Roman"/>
                <w:b w:val="false"/>
                <w:i w:val="false"/>
                <w:color w:val="000000"/>
                <w:sz w:val="20"/>
              </w:rPr>
              <w:t>
Мемлекеттік көрсетілетін қызметті алушының ЭЦҚ болған жағдайда мемлекеттік қызметті портал арқылы электронды түрде алуға мүмкіндігі бар.</w:t>
            </w:r>
          </w:p>
          <w:bookmarkEnd w:id="164"/>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қызметтерді көрсету орындарының мекенжайы мына жерде орналастырылған:</w:t>
            </w:r>
          </w:p>
          <w:p>
            <w:pPr>
              <w:spacing w:after="20"/>
              <w:ind w:left="20"/>
              <w:jc w:val="both"/>
            </w:pPr>
            <w:r>
              <w:rPr>
                <w:rFonts w:ascii="Times New Roman"/>
                <w:b w:val="false"/>
                <w:i w:val="false"/>
                <w:color w:val="000000"/>
                <w:sz w:val="20"/>
              </w:rPr>
              <w:t>
</w:t>
            </w:r>
            <w:r>
              <w:rPr>
                <w:rFonts w:ascii="Times New Roman"/>
                <w:b w:val="false"/>
                <w:i w:val="false"/>
                <w:color w:val="000000"/>
                <w:sz w:val="20"/>
              </w:rPr>
              <w:t>1) Қазақстан Республикасы Өнеркәсіп және құрылыс министрлігінің интернет-ресурсы – www.gov.kz/memleket/entities/mps, "Мемлекеттік көрсетілетін қызметтер" бөлімі;</w:t>
            </w:r>
          </w:p>
          <w:p>
            <w:pPr>
              <w:spacing w:after="20"/>
              <w:ind w:left="20"/>
              <w:jc w:val="both"/>
            </w:pPr>
            <w:r>
              <w:rPr>
                <w:rFonts w:ascii="Times New Roman"/>
                <w:b w:val="false"/>
                <w:i w:val="false"/>
                <w:color w:val="000000"/>
                <w:sz w:val="20"/>
              </w:rPr>
              <w:t>
</w:t>
            </w:r>
            <w:r>
              <w:rPr>
                <w:rFonts w:ascii="Times New Roman"/>
                <w:b w:val="false"/>
                <w:i w:val="false"/>
                <w:color w:val="000000"/>
                <w:sz w:val="20"/>
              </w:rPr>
              <w:t>2) көрсетілетін қызметті берушінің интернет-ресурсы – www.gov.kz/memleket/entities/comprom, "Мемлекеттік көрсетілетін қызметтер" бөлімі;</w:t>
            </w:r>
          </w:p>
          <w:p>
            <w:pPr>
              <w:spacing w:after="20"/>
              <w:ind w:left="20"/>
              <w:jc w:val="both"/>
            </w:pPr>
            <w:r>
              <w:rPr>
                <w:rFonts w:ascii="Times New Roman"/>
                <w:b w:val="false"/>
                <w:i w:val="false"/>
                <w:color w:val="000000"/>
                <w:sz w:val="20"/>
              </w:rPr>
              <w:t>
</w:t>
            </w:r>
            <w:r>
              <w:rPr>
                <w:rFonts w:ascii="Times New Roman"/>
                <w:b w:val="false"/>
                <w:i w:val="false"/>
                <w:color w:val="000000"/>
                <w:sz w:val="20"/>
              </w:rPr>
              <w:t>3) www.egov.kz, www.elicense.kz порталы.</w:t>
            </w:r>
          </w:p>
          <w:p>
            <w:pPr>
              <w:spacing w:after="20"/>
              <w:ind w:left="20"/>
              <w:jc w:val="both"/>
            </w:pPr>
            <w:r>
              <w:rPr>
                <w:rFonts w:ascii="Times New Roman"/>
                <w:b w:val="false"/>
                <w:i w:val="false"/>
                <w:color w:val="000000"/>
                <w:sz w:val="20"/>
              </w:rPr>
              <w:t>
Мемлекеттік қызметтер көрсету үшін бірыңғай байланыс орталығының телефон нөмірі: 1414, 8-800-080-7777.</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Бұйрыққа 3-қосымша</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аумағында құрамында</w:t>
            </w:r>
            <w:r>
              <w:br/>
            </w:r>
            <w:r>
              <w:rPr>
                <w:rFonts w:ascii="Times New Roman"/>
                <w:b w:val="false"/>
                <w:i w:val="false"/>
                <w:color w:val="000000"/>
                <w:sz w:val="20"/>
              </w:rPr>
              <w:t>бағалы металдар бар шикізат</w:t>
            </w:r>
            <w:r>
              <w:br/>
            </w:r>
            <w:r>
              <w:rPr>
                <w:rFonts w:ascii="Times New Roman"/>
                <w:b w:val="false"/>
                <w:i w:val="false"/>
                <w:color w:val="000000"/>
                <w:sz w:val="20"/>
              </w:rPr>
              <w:t>тауарларын қайта өңдеудің</w:t>
            </w:r>
            <w:r>
              <w:br/>
            </w:r>
            <w:r>
              <w:rPr>
                <w:rFonts w:ascii="Times New Roman"/>
                <w:b w:val="false"/>
                <w:i w:val="false"/>
                <w:color w:val="000000"/>
                <w:sz w:val="20"/>
              </w:rPr>
              <w:t>экономикалық орынсыздығы</w:t>
            </w:r>
            <w:r>
              <w:br/>
            </w:r>
            <w:r>
              <w:rPr>
                <w:rFonts w:ascii="Times New Roman"/>
                <w:b w:val="false"/>
                <w:i w:val="false"/>
                <w:color w:val="000000"/>
                <w:sz w:val="20"/>
              </w:rPr>
              <w:t>немесе мүмкін еместігі туралы</w:t>
            </w:r>
            <w:r>
              <w:br/>
            </w:r>
            <w:r>
              <w:rPr>
                <w:rFonts w:ascii="Times New Roman"/>
                <w:b w:val="false"/>
                <w:i w:val="false"/>
                <w:color w:val="000000"/>
                <w:sz w:val="20"/>
              </w:rPr>
              <w:t>қорытынды беру" мемлекеттік</w:t>
            </w:r>
            <w:r>
              <w:br/>
            </w:r>
            <w:r>
              <w:rPr>
                <w:rFonts w:ascii="Times New Roman"/>
                <w:b w:val="false"/>
                <w:i w:val="false"/>
                <w:color w:val="000000"/>
                <w:sz w:val="20"/>
              </w:rPr>
              <w:t>қызмет көрсету қағидаларына</w:t>
            </w:r>
            <w:r>
              <w:br/>
            </w:r>
            <w:r>
              <w:rPr>
                <w:rFonts w:ascii="Times New Roman"/>
                <w:b w:val="false"/>
                <w:i w:val="false"/>
                <w:color w:val="000000"/>
                <w:sz w:val="20"/>
              </w:rPr>
              <w:t>1-қосымша</w:t>
            </w:r>
            <w:r>
              <w:br/>
            </w:r>
            <w:r>
              <w:rPr>
                <w:rFonts w:ascii="Times New Roman"/>
                <w:b w:val="false"/>
                <w:i w:val="false"/>
                <w:color w:val="000000"/>
                <w:sz w:val="20"/>
              </w:rPr>
              <w:t>нысан</w:t>
            </w:r>
            <w:r>
              <w:br/>
            </w:r>
            <w:r>
              <w:rPr>
                <w:rFonts w:ascii="Times New Roman"/>
                <w:b w:val="false"/>
                <w:i w:val="false"/>
                <w:color w:val="000000"/>
                <w:sz w:val="20"/>
              </w:rPr>
              <w:t>____________________________</w:t>
            </w:r>
            <w:r>
              <w:br/>
            </w:r>
            <w:r>
              <w:rPr>
                <w:rFonts w:ascii="Times New Roman"/>
                <w:b w:val="false"/>
                <w:i w:val="false"/>
                <w:color w:val="000000"/>
                <w:sz w:val="20"/>
              </w:rPr>
              <w:t>(мемлекеттік органның толық</w:t>
            </w:r>
            <w:r>
              <w:br/>
            </w:r>
            <w:r>
              <w:rPr>
                <w:rFonts w:ascii="Times New Roman"/>
                <w:b w:val="false"/>
                <w:i w:val="false"/>
                <w:color w:val="000000"/>
                <w:sz w:val="20"/>
              </w:rPr>
              <w:t>атауы)</w:t>
            </w:r>
            <w:r>
              <w:br/>
            </w:r>
            <w:r>
              <w:rPr>
                <w:rFonts w:ascii="Times New Roman"/>
                <w:b w:val="false"/>
                <w:i w:val="false"/>
                <w:color w:val="000000"/>
                <w:sz w:val="20"/>
              </w:rPr>
              <w:t>____________________________</w:t>
            </w:r>
            <w:r>
              <w:br/>
            </w:r>
            <w:r>
              <w:rPr>
                <w:rFonts w:ascii="Times New Roman"/>
                <w:b w:val="false"/>
                <w:i w:val="false"/>
                <w:color w:val="000000"/>
                <w:sz w:val="20"/>
              </w:rPr>
              <w:t>(өтініш берушінің толық атауы)</w:t>
            </w:r>
            <w:r>
              <w:br/>
            </w:r>
            <w:r>
              <w:rPr>
                <w:rFonts w:ascii="Times New Roman"/>
                <w:b w:val="false"/>
                <w:i w:val="false"/>
                <w:color w:val="000000"/>
                <w:sz w:val="20"/>
              </w:rPr>
              <w:t>Мекен-жайы</w:t>
            </w:r>
            <w:r>
              <w:br/>
            </w:r>
            <w:r>
              <w:rPr>
                <w:rFonts w:ascii="Times New Roman"/>
                <w:b w:val="false"/>
                <w:i w:val="false"/>
                <w:color w:val="000000"/>
                <w:sz w:val="20"/>
              </w:rPr>
              <w:t>______________________</w:t>
            </w:r>
            <w:r>
              <w:br/>
            </w:r>
            <w:r>
              <w:rPr>
                <w:rFonts w:ascii="Times New Roman"/>
                <w:b w:val="false"/>
                <w:i w:val="false"/>
                <w:color w:val="000000"/>
                <w:sz w:val="20"/>
              </w:rPr>
              <w:t>(индекс, қала, аудан, облыс,</w:t>
            </w:r>
            <w:r>
              <w:br/>
            </w:r>
            <w:r>
              <w:rPr>
                <w:rFonts w:ascii="Times New Roman"/>
                <w:b w:val="false"/>
                <w:i w:val="false"/>
                <w:color w:val="000000"/>
                <w:sz w:val="20"/>
              </w:rPr>
              <w:t>көше, үйдің №, телефон)</w:t>
            </w:r>
            <w:r>
              <w:br/>
            </w:r>
            <w:r>
              <w:rPr>
                <w:rFonts w:ascii="Times New Roman"/>
                <w:b w:val="false"/>
                <w:i w:val="false"/>
                <w:color w:val="000000"/>
                <w:sz w:val="20"/>
              </w:rPr>
              <w:t>Өтініш берушінің</w:t>
            </w:r>
            <w:r>
              <w:br/>
            </w:r>
            <w:r>
              <w:rPr>
                <w:rFonts w:ascii="Times New Roman"/>
                <w:b w:val="false"/>
                <w:i w:val="false"/>
                <w:color w:val="000000"/>
                <w:sz w:val="20"/>
              </w:rPr>
              <w:t>деректемелері_____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(БСН, ЖСН)</w:t>
            </w:r>
          </w:p>
        </w:tc>
      </w:tr>
    </w:tbl>
    <w:bookmarkStart w:name="z218" w:id="165"/>
    <w:p>
      <w:pPr>
        <w:spacing w:after="0"/>
        <w:ind w:left="0"/>
        <w:jc w:val="both"/>
      </w:pPr>
      <w:r>
        <w:rPr>
          <w:rFonts w:ascii="Times New Roman"/>
          <w:b w:val="false"/>
          <w:i w:val="false"/>
          <w:color w:val="000000"/>
          <w:sz w:val="28"/>
        </w:rPr>
        <w:t>
      Күні: _____ Нөмірі:_____</w:t>
      </w:r>
    </w:p>
    <w:bookmarkEnd w:id="165"/>
    <w:bookmarkStart w:name="z219" w:id="166"/>
    <w:p>
      <w:pPr>
        <w:spacing w:after="0"/>
        <w:ind w:left="0"/>
        <w:jc w:val="left"/>
      </w:pPr>
      <w:r>
        <w:rPr>
          <w:rFonts w:ascii="Times New Roman"/>
          <w:b/>
          <w:i w:val="false"/>
          <w:color w:val="000000"/>
        </w:rPr>
        <w:t xml:space="preserve"> Өтініш</w:t>
      </w:r>
    </w:p>
    <w:bookmarkEnd w:id="166"/>
    <w:bookmarkStart w:name="z220" w:id="167"/>
    <w:p>
      <w:pPr>
        <w:spacing w:after="0"/>
        <w:ind w:left="0"/>
        <w:jc w:val="both"/>
      </w:pPr>
      <w:r>
        <w:rPr>
          <w:rFonts w:ascii="Times New Roman"/>
          <w:b w:val="false"/>
          <w:i w:val="false"/>
          <w:color w:val="000000"/>
          <w:sz w:val="28"/>
        </w:rPr>
        <w:t>
      Қазақстан Республикасының аумағында құрамында бағалы металдар бар шикізат тауарларын қайта өңдеудің экономикалық орынсыздығы немесе мүмкін еместігі туралы қорытынды беруіңізді сұраймын.</w:t>
      </w:r>
    </w:p>
    <w:bookmarkEnd w:id="167"/>
    <w:bookmarkStart w:name="z221" w:id="168"/>
    <w:p>
      <w:pPr>
        <w:spacing w:after="0"/>
        <w:ind w:left="0"/>
        <w:jc w:val="both"/>
      </w:pPr>
      <w:r>
        <w:rPr>
          <w:rFonts w:ascii="Times New Roman"/>
          <w:b w:val="false"/>
          <w:i w:val="false"/>
          <w:color w:val="000000"/>
          <w:sz w:val="28"/>
        </w:rPr>
        <w:t>
      СЭҚ ТН коды</w:t>
      </w:r>
    </w:p>
    <w:bookmarkEnd w:id="168"/>
    <w:bookmarkStart w:name="z222" w:id="169"/>
    <w:p>
      <w:pPr>
        <w:spacing w:after="0"/>
        <w:ind w:left="0"/>
        <w:jc w:val="both"/>
      </w:pPr>
      <w:r>
        <w:rPr>
          <w:rFonts w:ascii="Times New Roman"/>
          <w:b w:val="false"/>
          <w:i w:val="false"/>
          <w:color w:val="000000"/>
          <w:sz w:val="28"/>
        </w:rPr>
        <w:t>
      Тауардың атауы</w:t>
      </w:r>
    </w:p>
    <w:bookmarkEnd w:id="169"/>
    <w:bookmarkStart w:name="z223" w:id="170"/>
    <w:p>
      <w:pPr>
        <w:spacing w:after="0"/>
        <w:ind w:left="0"/>
        <w:jc w:val="both"/>
      </w:pPr>
      <w:r>
        <w:rPr>
          <w:rFonts w:ascii="Times New Roman"/>
          <w:b w:val="false"/>
          <w:i w:val="false"/>
          <w:color w:val="000000"/>
          <w:sz w:val="28"/>
        </w:rPr>
        <w:t xml:space="preserve">
      Саны </w:t>
      </w:r>
    </w:p>
    <w:bookmarkEnd w:id="170"/>
    <w:bookmarkStart w:name="z224" w:id="171"/>
    <w:p>
      <w:pPr>
        <w:spacing w:after="0"/>
        <w:ind w:left="0"/>
        <w:jc w:val="both"/>
      </w:pPr>
      <w:r>
        <w:rPr>
          <w:rFonts w:ascii="Times New Roman"/>
          <w:b w:val="false"/>
          <w:i w:val="false"/>
          <w:color w:val="000000"/>
          <w:sz w:val="28"/>
        </w:rPr>
        <w:t>
      Өлшем бірлігі</w:t>
      </w:r>
    </w:p>
    <w:bookmarkEnd w:id="171"/>
    <w:bookmarkStart w:name="z225" w:id="172"/>
    <w:p>
      <w:pPr>
        <w:spacing w:after="0"/>
        <w:ind w:left="0"/>
        <w:jc w:val="both"/>
      </w:pPr>
      <w:r>
        <w:rPr>
          <w:rFonts w:ascii="Times New Roman"/>
          <w:b w:val="false"/>
          <w:i w:val="false"/>
          <w:color w:val="000000"/>
          <w:sz w:val="28"/>
        </w:rPr>
        <w:t>
      Ұсынылатын құжаттар тізбесі:___________________________________</w:t>
      </w:r>
    </w:p>
    <w:bookmarkEnd w:id="172"/>
    <w:bookmarkStart w:name="z226" w:id="173"/>
    <w:p>
      <w:pPr>
        <w:spacing w:after="0"/>
        <w:ind w:left="0"/>
        <w:jc w:val="both"/>
      </w:pPr>
      <w:r>
        <w:rPr>
          <w:rFonts w:ascii="Times New Roman"/>
          <w:b w:val="false"/>
          <w:i w:val="false"/>
          <w:color w:val="000000"/>
          <w:sz w:val="28"/>
        </w:rPr>
        <w:t xml:space="preserve">
      Ұсынылған ақпараттың дұрыстығын растаймын және заңмен қорғалатын құпияны құрайтын цифрлық жүйелердегі мәліметтерді пайдалануға келісім беремін. </w:t>
      </w:r>
    </w:p>
    <w:bookmarkEnd w:id="173"/>
    <w:bookmarkStart w:name="z227" w:id="174"/>
    <w:p>
      <w:pPr>
        <w:spacing w:after="0"/>
        <w:ind w:left="0"/>
        <w:jc w:val="both"/>
      </w:pPr>
      <w:r>
        <w:rPr>
          <w:rFonts w:ascii="Times New Roman"/>
          <w:b w:val="false"/>
          <w:i w:val="false"/>
          <w:color w:val="000000"/>
          <w:sz w:val="28"/>
        </w:rPr>
        <w:t>
      Қол қоюшының тегі, аты, әкесінің аты (бар болғанда)</w:t>
      </w:r>
    </w:p>
    <w:bookmarkEnd w:id="174"/>
    <w:bookmarkStart w:name="z228" w:id="175"/>
    <w:p>
      <w:pPr>
        <w:spacing w:after="0"/>
        <w:ind w:left="0"/>
        <w:jc w:val="both"/>
      </w:pPr>
      <w:r>
        <w:rPr>
          <w:rFonts w:ascii="Times New Roman"/>
          <w:b w:val="false"/>
          <w:i w:val="false"/>
          <w:color w:val="000000"/>
          <w:sz w:val="28"/>
        </w:rPr>
        <w:t xml:space="preserve">
      </w:t>
      </w:r>
    </w:p>
    <w:bookmarkEnd w:id="175"/>
    <w:p>
      <w:pPr>
        <w:spacing w:after="0"/>
        <w:ind w:left="0"/>
        <w:jc w:val="both"/>
      </w:pPr>
      <w:r>
        <w:drawing>
          <wp:inline distT="0" distB="0" distL="0" distR="0">
            <wp:extent cx="7505700" cy="139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7505700" cy="1397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Бұйрыққа 4-қосымша</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аумағында құрамында</w:t>
            </w:r>
            <w:r>
              <w:br/>
            </w:r>
            <w:r>
              <w:rPr>
                <w:rFonts w:ascii="Times New Roman"/>
                <w:b w:val="false"/>
                <w:i w:val="false"/>
                <w:color w:val="000000"/>
                <w:sz w:val="20"/>
              </w:rPr>
              <w:t>бағалы металдар бар шикізат</w:t>
            </w:r>
            <w:r>
              <w:br/>
            </w:r>
            <w:r>
              <w:rPr>
                <w:rFonts w:ascii="Times New Roman"/>
                <w:b w:val="false"/>
                <w:i w:val="false"/>
                <w:color w:val="000000"/>
                <w:sz w:val="20"/>
              </w:rPr>
              <w:t>тауарларын қайта өңдеудің</w:t>
            </w:r>
            <w:r>
              <w:br/>
            </w:r>
            <w:r>
              <w:rPr>
                <w:rFonts w:ascii="Times New Roman"/>
                <w:b w:val="false"/>
                <w:i w:val="false"/>
                <w:color w:val="000000"/>
                <w:sz w:val="20"/>
              </w:rPr>
              <w:t>экономикалық орынсыздығы</w:t>
            </w:r>
            <w:r>
              <w:br/>
            </w:r>
            <w:r>
              <w:rPr>
                <w:rFonts w:ascii="Times New Roman"/>
                <w:b w:val="false"/>
                <w:i w:val="false"/>
                <w:color w:val="000000"/>
                <w:sz w:val="20"/>
              </w:rPr>
              <w:t>немесе мүмкін еместігі туралы</w:t>
            </w:r>
            <w:r>
              <w:br/>
            </w:r>
            <w:r>
              <w:rPr>
                <w:rFonts w:ascii="Times New Roman"/>
                <w:b w:val="false"/>
                <w:i w:val="false"/>
                <w:color w:val="000000"/>
                <w:sz w:val="20"/>
              </w:rPr>
              <w:t>қорытынды беру" мемлекеттік</w:t>
            </w:r>
            <w:r>
              <w:br/>
            </w:r>
            <w:r>
              <w:rPr>
                <w:rFonts w:ascii="Times New Roman"/>
                <w:b w:val="false"/>
                <w:i w:val="false"/>
                <w:color w:val="000000"/>
                <w:sz w:val="20"/>
              </w:rPr>
              <w:t>қызмет көрсету қағидаларына</w:t>
            </w:r>
            <w:r>
              <w:br/>
            </w:r>
            <w:r>
              <w:rPr>
                <w:rFonts w:ascii="Times New Roman"/>
                <w:b w:val="false"/>
                <w:i w:val="false"/>
                <w:color w:val="000000"/>
                <w:sz w:val="20"/>
              </w:rPr>
              <w:t>2-қосымша</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көрсетуге қойылатын негізгі талаптардың тізбесі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аумағында құрамында бағалы металдар бар шикізат тауарларын қайта өңдеудің экономикалық орынсыздығы немесе мүмкін еместігі туралы қорытынды беру"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көрсетілетін қызметті бірлесіп берушінің атауын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Қазақтан Республикасы Өнеркәсіп және құрылыс министрлігінің Өнеркәсіп комитеті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қызметті көрсету тәсілдері және оның кіші түрлерін (бар болса)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үкімет" веб-порталы (бұдан әрі – портал).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қызметті көрсету мерзімі және оның кіші түрлерін (бар болса)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(үш) жұмыс күні.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нысаны және оның кіші түрлерін (бар болса)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түрде (ішінара цифрландырылған).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нәтижесі және оның кіші түрлерін (бар болса)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0" w:id="176"/>
          <w:p>
            <w:pPr>
              <w:spacing w:after="20"/>
              <w:ind w:left="20"/>
              <w:jc w:val="both"/>
            </w:pPr>
            <w:r>
              <w:rPr>
                <w:rFonts w:ascii="Times New Roman"/>
                <w:b w:val="false"/>
                <w:i w:val="false"/>
                <w:color w:val="000000"/>
                <w:sz w:val="20"/>
              </w:rPr>
              <w:t>
Қазақстан Республикасында шикізат тауарларынан бағалы металдарды өнеркәсіптік алудың мүмкіндігі (мүмкін еместігі) және экономикалық орындылығы (орынсыздығы) туралы қорытынды не дәлелді бас тарту.</w:t>
            </w:r>
          </w:p>
          <w:bookmarkEnd w:id="176"/>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қызметті көрсету нәтижесін ұсыну нысаны: электрондық.</w:t>
            </w:r>
          </w:p>
          <w:p>
            <w:pPr>
              <w:spacing w:after="20"/>
              <w:ind w:left="20"/>
              <w:jc w:val="both"/>
            </w:pPr>
            <w:r>
              <w:rPr>
                <w:rFonts w:ascii="Times New Roman"/>
                <w:b w:val="false"/>
                <w:i w:val="false"/>
                <w:color w:val="000000"/>
                <w:sz w:val="20"/>
              </w:rPr>
              <w:t>
Мемлекеттік қызметті көрсету нәтижесі көрсетілетін қызметті алушының "жеке кабинетіне" көрсетілетін қызметті беруші басшысының не оны алмастыратын адамның электрондық цифрлық қолтаңбасымен (бұдан әрі – ЭЦҚ) қол қойылған электрондық құжат нысанында жолданады және сақталады.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Ақылы емес.</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Мемлекеттік корпорацияның және ақпарат объектілерінің жұмыс графигі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2" w:id="177"/>
          <w:p>
            <w:pPr>
              <w:spacing w:after="20"/>
              <w:ind w:left="20"/>
              <w:jc w:val="both"/>
            </w:pPr>
            <w:r>
              <w:rPr>
                <w:rFonts w:ascii="Times New Roman"/>
                <w:b w:val="false"/>
                <w:i w:val="false"/>
                <w:color w:val="000000"/>
                <w:sz w:val="20"/>
              </w:rPr>
              <w:t xml:space="preserve">
1) көрсетілетін қызметті беруші – Қазақстан Республикасының </w:t>
            </w:r>
            <w:r>
              <w:rPr>
                <w:rFonts w:ascii="Times New Roman"/>
                <w:b w:val="false"/>
                <w:i w:val="false"/>
                <w:color w:val="000000"/>
                <w:sz w:val="20"/>
              </w:rPr>
              <w:t>Еңбек кодексіне</w:t>
            </w:r>
            <w:r>
              <w:rPr>
                <w:rFonts w:ascii="Times New Roman"/>
                <w:b w:val="false"/>
                <w:i w:val="false"/>
                <w:color w:val="000000"/>
                <w:sz w:val="20"/>
              </w:rPr>
              <w:t xml:space="preserve"> (бұдан әрі – Кодекс) сәйкес демалыс және мереке күндерін қоспағанда, дүйсенбіден бастап жұманы қоса алғанда, белгіленген жұмыс кестесіне сәйкес сағат 13.00-ден 14.30-ға дейінгі түскі үзіліспен сағат 8.00-ден 17.30-ға дейін.</w:t>
            </w:r>
          </w:p>
          <w:bookmarkEnd w:id="177"/>
          <w:p>
            <w:pPr>
              <w:spacing w:after="20"/>
              <w:ind w:left="20"/>
              <w:jc w:val="both"/>
            </w:pPr>
            <w:r>
              <w:rPr>
                <w:rFonts w:ascii="Times New Roman"/>
                <w:b w:val="false"/>
                <w:i w:val="false"/>
                <w:color w:val="000000"/>
                <w:sz w:val="20"/>
              </w:rPr>
              <w:t>
</w:t>
            </w:r>
            <w:r>
              <w:rPr>
                <w:rFonts w:ascii="Times New Roman"/>
                <w:b w:val="false"/>
                <w:i w:val="false"/>
                <w:color w:val="000000"/>
                <w:sz w:val="20"/>
              </w:rPr>
              <w:t>Сағат 16.30-дан кейін келіп түскен өтініштерді тіркеу келесі жұмыс күні жүзеге асырылады;</w:t>
            </w:r>
          </w:p>
          <w:p>
            <w:pPr>
              <w:spacing w:after="20"/>
              <w:ind w:left="20"/>
              <w:jc w:val="both"/>
            </w:pPr>
            <w:r>
              <w:rPr>
                <w:rFonts w:ascii="Times New Roman"/>
                <w:b w:val="false"/>
                <w:i w:val="false"/>
                <w:color w:val="000000"/>
                <w:sz w:val="20"/>
              </w:rPr>
              <w:t>
2) портал – жөндеу жұмыстарын жүргізуге байланысты техникалық үзілістерді қоспағанда, тәулік бойы (көрсетілетін қызметті алушы жұмыс уақыты аяқталғаннан кейін, Кодекске сәйкес демалыс және мереке күндері жүгінген кезде өтініштерді қабылдау және Мемлекеттік қызмет көрсету нәтижелерін беру келесі жұмыс күні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4" w:id="178"/>
          <w:p>
            <w:pPr>
              <w:spacing w:after="20"/>
              <w:ind w:left="20"/>
              <w:jc w:val="both"/>
            </w:pPr>
            <w:r>
              <w:rPr>
                <w:rFonts w:ascii="Times New Roman"/>
                <w:b w:val="false"/>
                <w:i w:val="false"/>
                <w:color w:val="000000"/>
                <w:sz w:val="20"/>
              </w:rPr>
              <w:t>
1) осы Қағидаларға 1-қосымшаға сәйкес нысан бойынша көрсетілетін қызметті алушының ЭЦҚ-мен куәландырылған электрондық құжат нысанындағы өтінішті;</w:t>
            </w:r>
          </w:p>
          <w:bookmarkEnd w:id="178"/>
          <w:p>
            <w:pPr>
              <w:spacing w:after="20"/>
              <w:ind w:left="20"/>
              <w:jc w:val="both"/>
            </w:pPr>
            <w:r>
              <w:rPr>
                <w:rFonts w:ascii="Times New Roman"/>
                <w:b w:val="false"/>
                <w:i w:val="false"/>
                <w:color w:val="000000"/>
                <w:sz w:val="20"/>
              </w:rPr>
              <w:t>
</w:t>
            </w:r>
            <w:r>
              <w:rPr>
                <w:rFonts w:ascii="Times New Roman"/>
                <w:b w:val="false"/>
                <w:i w:val="false"/>
                <w:color w:val="000000"/>
                <w:sz w:val="20"/>
              </w:rPr>
              <w:t>2) құрамында бағалы металдар бар шикізат тауарларын өндіру субъектілері үшін – жер қойнауын пайдалану құқығына келісімшарттың электрондық көшірмесін. Бұл ретте, егер құжаттың электрондық көшірмесін бұрын ұсынылған жағдайда, құжаттың электрондық көшірмесіне өзгерістер мен толықтырулар енгізілген жағдайларды қоспағанда, жер қойнауын пайдалану құқығына арналған келісімшартты ұсыну талап етілмейді.</w:t>
            </w:r>
          </w:p>
          <w:p>
            <w:pPr>
              <w:spacing w:after="20"/>
              <w:ind w:left="20"/>
              <w:jc w:val="both"/>
            </w:pPr>
            <w:r>
              <w:rPr>
                <w:rFonts w:ascii="Times New Roman"/>
                <w:b w:val="false"/>
                <w:i w:val="false"/>
                <w:color w:val="000000"/>
                <w:sz w:val="20"/>
              </w:rPr>
              <w:t>
</w:t>
            </w:r>
            <w:r>
              <w:rPr>
                <w:rFonts w:ascii="Times New Roman"/>
                <w:b w:val="false"/>
                <w:i w:val="false"/>
                <w:color w:val="000000"/>
                <w:sz w:val="20"/>
              </w:rPr>
              <w:t>3) Қазақстан Республикасының заңнамасына сәйкес құрамында бағалы металдар бар шикізат тауарларымен операцияларды жүзеге асыруға құқығы бар басқа да ұйымдар – тауарларды иелену (сатып алу) заңдылығын растайтын электрондық құжат көшірмесін немесе делдалдық шартын;</w:t>
            </w:r>
          </w:p>
          <w:p>
            <w:pPr>
              <w:spacing w:after="20"/>
              <w:ind w:left="20"/>
              <w:jc w:val="both"/>
            </w:pPr>
            <w:r>
              <w:rPr>
                <w:rFonts w:ascii="Times New Roman"/>
                <w:b w:val="false"/>
                <w:i w:val="false"/>
                <w:color w:val="000000"/>
                <w:sz w:val="20"/>
              </w:rPr>
              <w:t>
</w:t>
            </w:r>
            <w:r>
              <w:rPr>
                <w:rFonts w:ascii="Times New Roman"/>
                <w:b w:val="false"/>
                <w:i w:val="false"/>
                <w:color w:val="000000"/>
                <w:sz w:val="20"/>
              </w:rPr>
              <w:t>4) сыртқы сауда электрондық шартың (келісімшартың) көшірмесі, оған мемлекеттік және/немесе орыс тілдеріндегі қосымшалар және (немесе) толықтырулар, ал сыртқы сауда шарты (келісімшарты) болмаған жағдайда – тараптардың ниетін растайтын өзге де электрондық құжат көшірмесін.</w:t>
            </w:r>
          </w:p>
          <w:p>
            <w:pPr>
              <w:spacing w:after="20"/>
              <w:ind w:left="20"/>
              <w:jc w:val="both"/>
            </w:pPr>
            <w:r>
              <w:rPr>
                <w:rFonts w:ascii="Times New Roman"/>
                <w:b w:val="false"/>
                <w:i w:val="false"/>
                <w:color w:val="000000"/>
                <w:sz w:val="20"/>
              </w:rPr>
              <w:t>
</w:t>
            </w:r>
            <w:r>
              <w:rPr>
                <w:rFonts w:ascii="Times New Roman"/>
                <w:b w:val="false"/>
                <w:i w:val="false"/>
                <w:color w:val="000000"/>
                <w:sz w:val="20"/>
              </w:rPr>
              <w:t>Егер келісімшарт (шарт, келісім) мемлекеттік және/немесе орыс тілдерінде болмаған жағдайда, электрондық келісімшарт (шарт, келісім) көшірмеге көрсетілетін қызметті алушы бекіткен және куәландырған аудармасы (көрсетілетін қызметті алушының лауазымы мен күнін, қолы мен мөрі (болған кезде) қоса беріледі;</w:t>
            </w:r>
          </w:p>
          <w:p>
            <w:pPr>
              <w:spacing w:after="20"/>
              <w:ind w:left="20"/>
              <w:jc w:val="both"/>
            </w:pPr>
            <w:r>
              <w:rPr>
                <w:rFonts w:ascii="Times New Roman"/>
                <w:b w:val="false"/>
                <w:i w:val="false"/>
                <w:color w:val="000000"/>
                <w:sz w:val="20"/>
              </w:rPr>
              <w:t>
</w:t>
            </w:r>
            <w:r>
              <w:rPr>
                <w:rFonts w:ascii="Times New Roman"/>
                <w:b w:val="false"/>
                <w:i w:val="false"/>
                <w:color w:val="000000"/>
                <w:sz w:val="20"/>
              </w:rPr>
              <w:t>5) аккредиттелген сынақ зертханасы берген, құрамында бағалы металдар бар шикізат тауарларындағы барлық бағалы металдардың үлестік құрамы туралы мәліметтер көрсетілуге тиіс бағалы металдардың және ілеспе алынатын металдардың құрамы туралы электрондық құжат көшірмесін;</w:t>
            </w:r>
          </w:p>
          <w:p>
            <w:pPr>
              <w:spacing w:after="20"/>
              <w:ind w:left="20"/>
              <w:jc w:val="both"/>
            </w:pPr>
            <w:r>
              <w:rPr>
                <w:rFonts w:ascii="Times New Roman"/>
                <w:b w:val="false"/>
                <w:i w:val="false"/>
                <w:color w:val="000000"/>
                <w:sz w:val="20"/>
              </w:rPr>
              <w:t>
</w:t>
            </w:r>
            <w:r>
              <w:rPr>
                <w:rFonts w:ascii="Times New Roman"/>
                <w:b w:val="false"/>
                <w:i w:val="false"/>
                <w:color w:val="000000"/>
                <w:sz w:val="20"/>
              </w:rPr>
              <w:t>6) бағалы металдар өндірісінің барлық субъектілерінен тауарларды қайта өңдеуден және (немесе) аффинаждаудан бас тарту немесе уәкілетті орган бекіткен тәртіппен алынған осындай бас тартудың болуы туралы уәкілетті органның электрондық растау көшірмесін ұсынады.</w:t>
            </w:r>
          </w:p>
          <w:p>
            <w:pPr>
              <w:spacing w:after="20"/>
              <w:ind w:left="20"/>
              <w:jc w:val="both"/>
            </w:pPr>
            <w:r>
              <w:rPr>
                <w:rFonts w:ascii="Times New Roman"/>
                <w:b w:val="false"/>
                <w:i w:val="false"/>
                <w:color w:val="000000"/>
                <w:sz w:val="20"/>
              </w:rPr>
              <w:t>
Жеке тұлғаның жеке басын куәландыратын құжат туралы, заңды тұлғаны мемлекеттік тіркеу (қайта тіркеу) туралы мәліметтерді көрсетілетін қызметті беруші тиісті мемлекеттік цифрлық жүйелерден "цифрлық үкімет" шлюзі арқылы 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көрсетуден бас тарту үшін Қазақстан Республикасының заңында белгіленген негіздерді қамтитын, мемлекеттік қызмет көрсетуге қойылатын негізгі талаптар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1" w:id="179"/>
          <w:p>
            <w:pPr>
              <w:spacing w:after="20"/>
              <w:ind w:left="20"/>
              <w:jc w:val="both"/>
            </w:pPr>
            <w:r>
              <w:rPr>
                <w:rFonts w:ascii="Times New Roman"/>
                <w:b w:val="false"/>
                <w:i w:val="false"/>
                <w:color w:val="000000"/>
                <w:sz w:val="20"/>
              </w:rPr>
              <w:t>
1) көрсетілетін қызметті алушының және (немесе) мемлекеттік қызметті көрсету үшін қажетті ұсынылған материалдардың, объектілердің, деректердің және мәліметтердің Қазақстан Республикасының нормативтік құқықтық актілерінде белгіленген талаптарға сәйкес келмеуі.</w:t>
            </w:r>
          </w:p>
          <w:bookmarkEnd w:id="179"/>
          <w:p>
            <w:pPr>
              <w:spacing w:after="20"/>
              <w:ind w:left="20"/>
              <w:jc w:val="both"/>
            </w:pPr>
            <w:r>
              <w:rPr>
                <w:rFonts w:ascii="Times New Roman"/>
                <w:b w:val="false"/>
                <w:i w:val="false"/>
                <w:color w:val="000000"/>
                <w:sz w:val="20"/>
              </w:rPr>
              <w:t>
</w:t>
            </w:r>
            <w:r>
              <w:rPr>
                <w:rFonts w:ascii="Times New Roman"/>
                <w:b w:val="false"/>
                <w:i w:val="false"/>
                <w:color w:val="000000"/>
                <w:sz w:val="20"/>
              </w:rPr>
              <w:t>2) көрсетілетін қызметті алушыға қатысты оның қызметіне немесе мемлекеттік немесе әлеуметтік жауапкершілігі бар көрсетілетін қызметті алуды талап ететін жекелеген қызмет түрлеріне тыйым салу туралы соттың заңды күшіне енген шешімінің (үкімінің) болуы</w:t>
            </w:r>
          </w:p>
          <w:p>
            <w:pPr>
              <w:spacing w:after="20"/>
              <w:ind w:left="20"/>
              <w:jc w:val="both"/>
            </w:pPr>
            <w:r>
              <w:rPr>
                <w:rFonts w:ascii="Times New Roman"/>
                <w:b w:val="false"/>
                <w:i w:val="false"/>
                <w:color w:val="000000"/>
                <w:sz w:val="20"/>
              </w:rPr>
              <w:t>
</w:t>
            </w:r>
            <w:r>
              <w:rPr>
                <w:rFonts w:ascii="Times New Roman"/>
                <w:b w:val="false"/>
                <w:i w:val="false"/>
                <w:color w:val="000000"/>
                <w:sz w:val="20"/>
              </w:rPr>
              <w:t>3) көрсетілетін қызметті алушыға қатысты соттың заңды күшіне енген үкімінің болуы, оның негізінде көрсетілетін қызметті алушының мемлекеттік немесе әлеуметтік жауапкершілігі бар көрсетілетін қызметті алумен байланысты арнаулы құқығынан айырылуы бойынша.</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4) көрсетілетін қызметті алушының мемлекеттік қызметті көрсету үшін талап етілетін,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берілетін қолжетімділігі шектеулі дербес деректерге қол жеткізуге келісімі болмауы.</w:t>
            </w:r>
          </w:p>
          <w:p>
            <w:pPr>
              <w:spacing w:after="20"/>
              <w:ind w:left="20"/>
              <w:jc w:val="both"/>
            </w:pPr>
            <w:r>
              <w:rPr>
                <w:rFonts w:ascii="Times New Roman"/>
                <w:b w:val="false"/>
                <w:i w:val="false"/>
                <w:color w:val="000000"/>
                <w:sz w:val="20"/>
              </w:rPr>
              <w:t>
5) осы Қағидалардың 7 тармағында көзделген негіз бойынша мемлекеттік қызметті көрсетуді тоқтата тұру мерзімі өткеннен кейін анықталған кемшіліктердің жойылмауы бойынша мемлекеттік немесе әлеуметтік жауапкершілігі бар қызметтерді көрсетуден бас тартады.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ерекшеліктері ескерілген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5" w:id="180"/>
          <w:p>
            <w:pPr>
              <w:spacing w:after="20"/>
              <w:ind w:left="20"/>
              <w:jc w:val="both"/>
            </w:pPr>
            <w:r>
              <w:rPr>
                <w:rFonts w:ascii="Times New Roman"/>
                <w:b w:val="false"/>
                <w:i w:val="false"/>
                <w:color w:val="000000"/>
                <w:sz w:val="20"/>
              </w:rPr>
              <w:t>
Мемлекеттік көрсетілетін қызметті алушының ЭЦҚ болған жағдайда мемлекеттік қызметті портал арқылы электронды түрде алуға мүмкіндігі бар.</w:t>
            </w:r>
          </w:p>
          <w:bookmarkEnd w:id="180"/>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қызметтерді көрсету орындарының мекенжайы мына жерде орналастырылған:</w:t>
            </w:r>
          </w:p>
          <w:p>
            <w:pPr>
              <w:spacing w:after="20"/>
              <w:ind w:left="20"/>
              <w:jc w:val="both"/>
            </w:pPr>
            <w:r>
              <w:rPr>
                <w:rFonts w:ascii="Times New Roman"/>
                <w:b w:val="false"/>
                <w:i w:val="false"/>
                <w:color w:val="000000"/>
                <w:sz w:val="20"/>
              </w:rPr>
              <w:t>
</w:t>
            </w:r>
            <w:r>
              <w:rPr>
                <w:rFonts w:ascii="Times New Roman"/>
                <w:b w:val="false"/>
                <w:i w:val="false"/>
                <w:color w:val="000000"/>
                <w:sz w:val="20"/>
              </w:rPr>
              <w:t>1) Қазақстан Республикасы Өнеркәсіп және құрылыс министрлігінің интернет-ресурсы – www.gov.kz/memleket/entities/mps, "Мемлекеттік көрсетілетін қызметтер" бөлімі;</w:t>
            </w:r>
          </w:p>
          <w:p>
            <w:pPr>
              <w:spacing w:after="20"/>
              <w:ind w:left="20"/>
              <w:jc w:val="both"/>
            </w:pPr>
            <w:r>
              <w:rPr>
                <w:rFonts w:ascii="Times New Roman"/>
                <w:b w:val="false"/>
                <w:i w:val="false"/>
                <w:color w:val="000000"/>
                <w:sz w:val="20"/>
              </w:rPr>
              <w:t>
</w:t>
            </w:r>
            <w:r>
              <w:rPr>
                <w:rFonts w:ascii="Times New Roman"/>
                <w:b w:val="false"/>
                <w:i w:val="false"/>
                <w:color w:val="000000"/>
                <w:sz w:val="20"/>
              </w:rPr>
              <w:t>2) көрсетілетін қызметті берушінің интернет-ресурсы – www.gov.kz/memleket/entities/comprom, "Мемлекеттік көрсетілетін қызметтер" бөлімі;</w:t>
            </w:r>
          </w:p>
          <w:p>
            <w:pPr>
              <w:spacing w:after="20"/>
              <w:ind w:left="20"/>
              <w:jc w:val="both"/>
            </w:pPr>
            <w:r>
              <w:rPr>
                <w:rFonts w:ascii="Times New Roman"/>
                <w:b w:val="false"/>
                <w:i w:val="false"/>
                <w:color w:val="000000"/>
                <w:sz w:val="20"/>
              </w:rPr>
              <w:t>
</w:t>
            </w:r>
            <w:r>
              <w:rPr>
                <w:rFonts w:ascii="Times New Roman"/>
                <w:b w:val="false"/>
                <w:i w:val="false"/>
                <w:color w:val="000000"/>
                <w:sz w:val="20"/>
              </w:rPr>
              <w:t>3) www.egov.kz, www.elicense.kz порталы.</w:t>
            </w:r>
          </w:p>
          <w:p>
            <w:pPr>
              <w:spacing w:after="20"/>
              <w:ind w:left="20"/>
              <w:jc w:val="both"/>
            </w:pPr>
            <w:r>
              <w:rPr>
                <w:rFonts w:ascii="Times New Roman"/>
                <w:b w:val="false"/>
                <w:i w:val="false"/>
                <w:color w:val="000000"/>
                <w:sz w:val="20"/>
              </w:rPr>
              <w:t>
Мемлекеттік қызметтер көрсету үшін бірыңғай байланыс орталығының телефон нөмірі: 1414, 8-800-080-7777.</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Бұйрыққа 5-қосымша</w:t>
            </w:r>
            <w:r>
              <w:br/>
            </w:r>
            <w:r>
              <w:rPr>
                <w:rFonts w:ascii="Times New Roman"/>
                <w:b w:val="false"/>
                <w:i w:val="false"/>
                <w:color w:val="000000"/>
                <w:sz w:val="20"/>
              </w:rPr>
              <w:t>"Экспорты лицензияның</w:t>
            </w:r>
            <w:r>
              <w:br/>
            </w:r>
            <w:r>
              <w:rPr>
                <w:rFonts w:ascii="Times New Roman"/>
                <w:b w:val="false"/>
                <w:i w:val="false"/>
                <w:color w:val="000000"/>
                <w:sz w:val="20"/>
              </w:rPr>
              <w:t>негізінде (лицензиясыз) жүзеге</w:t>
            </w:r>
            <w:r>
              <w:br/>
            </w:r>
            <w:r>
              <w:rPr>
                <w:rFonts w:ascii="Times New Roman"/>
                <w:b w:val="false"/>
                <w:i w:val="false"/>
                <w:color w:val="000000"/>
                <w:sz w:val="20"/>
              </w:rPr>
              <w:t>асырылатын бағалы металдарды</w:t>
            </w:r>
            <w:r>
              <w:br/>
            </w:r>
            <w:r>
              <w:rPr>
                <w:rFonts w:ascii="Times New Roman"/>
                <w:b w:val="false"/>
                <w:i w:val="false"/>
                <w:color w:val="000000"/>
                <w:sz w:val="20"/>
              </w:rPr>
              <w:t>(олардан жасалған бұйымдары</w:t>
            </w:r>
            <w:r>
              <w:br/>
            </w:r>
            <w:r>
              <w:rPr>
                <w:rFonts w:ascii="Times New Roman"/>
                <w:b w:val="false"/>
                <w:i w:val="false"/>
                <w:color w:val="000000"/>
                <w:sz w:val="20"/>
              </w:rPr>
              <w:t>қоспағанда), бағалы</w:t>
            </w:r>
            <w:r>
              <w:br/>
            </w:r>
            <w:r>
              <w:rPr>
                <w:rFonts w:ascii="Times New Roman"/>
                <w:b w:val="false"/>
                <w:i w:val="false"/>
                <w:color w:val="000000"/>
                <w:sz w:val="20"/>
              </w:rPr>
              <w:t>металдардың сынықтарын және</w:t>
            </w:r>
            <w:r>
              <w:br/>
            </w:r>
            <w:r>
              <w:rPr>
                <w:rFonts w:ascii="Times New Roman"/>
                <w:b w:val="false"/>
                <w:i w:val="false"/>
                <w:color w:val="000000"/>
                <w:sz w:val="20"/>
              </w:rPr>
              <w:t>қалдықтарын Еуразиялық</w:t>
            </w:r>
            <w:r>
              <w:br/>
            </w:r>
            <w:r>
              <w:rPr>
                <w:rFonts w:ascii="Times New Roman"/>
                <w:b w:val="false"/>
                <w:i w:val="false"/>
                <w:color w:val="000000"/>
                <w:sz w:val="20"/>
              </w:rPr>
              <w:t>экономикалық одаққа кірмейтін</w:t>
            </w:r>
            <w:r>
              <w:br/>
            </w:r>
            <w:r>
              <w:rPr>
                <w:rFonts w:ascii="Times New Roman"/>
                <w:b w:val="false"/>
                <w:i w:val="false"/>
                <w:color w:val="000000"/>
                <w:sz w:val="20"/>
              </w:rPr>
              <w:t>елдерге Қазақстан</w:t>
            </w:r>
            <w:r>
              <w:br/>
            </w:r>
            <w:r>
              <w:rPr>
                <w:rFonts w:ascii="Times New Roman"/>
                <w:b w:val="false"/>
                <w:i w:val="false"/>
                <w:color w:val="000000"/>
                <w:sz w:val="20"/>
              </w:rPr>
              <w:t>Республикасының аумағынан</w:t>
            </w:r>
            <w:r>
              <w:br/>
            </w:r>
            <w:r>
              <w:rPr>
                <w:rFonts w:ascii="Times New Roman"/>
                <w:b w:val="false"/>
                <w:i w:val="false"/>
                <w:color w:val="000000"/>
                <w:sz w:val="20"/>
              </w:rPr>
              <w:t>әкету кезінде мемлекеттік</w:t>
            </w:r>
            <w:r>
              <w:br/>
            </w:r>
            <w:r>
              <w:rPr>
                <w:rFonts w:ascii="Times New Roman"/>
                <w:b w:val="false"/>
                <w:i w:val="false"/>
                <w:color w:val="000000"/>
                <w:sz w:val="20"/>
              </w:rPr>
              <w:t>бақылау және құнын бағалау</w:t>
            </w:r>
            <w:r>
              <w:br/>
            </w:r>
            <w:r>
              <w:rPr>
                <w:rFonts w:ascii="Times New Roman"/>
                <w:b w:val="false"/>
                <w:i w:val="false"/>
                <w:color w:val="000000"/>
                <w:sz w:val="20"/>
              </w:rPr>
              <w:t>актісін беру" мемлекеттік</w:t>
            </w:r>
            <w:r>
              <w:br/>
            </w:r>
            <w:r>
              <w:rPr>
                <w:rFonts w:ascii="Times New Roman"/>
                <w:b w:val="false"/>
                <w:i w:val="false"/>
                <w:color w:val="000000"/>
                <w:sz w:val="20"/>
              </w:rPr>
              <w:t>қызмет көрсету қағидаларына</w:t>
            </w:r>
            <w:r>
              <w:br/>
            </w:r>
            <w:r>
              <w:rPr>
                <w:rFonts w:ascii="Times New Roman"/>
                <w:b w:val="false"/>
                <w:i w:val="false"/>
                <w:color w:val="000000"/>
                <w:sz w:val="20"/>
              </w:rPr>
              <w:t>1-қосымша</w:t>
            </w:r>
            <w:r>
              <w:br/>
            </w:r>
            <w:r>
              <w:rPr>
                <w:rFonts w:ascii="Times New Roman"/>
                <w:b w:val="false"/>
                <w:i w:val="false"/>
                <w:color w:val="000000"/>
                <w:sz w:val="20"/>
              </w:rPr>
              <w:t>нысан</w:t>
            </w:r>
            <w:r>
              <w:br/>
            </w:r>
            <w:r>
              <w:rPr>
                <w:rFonts w:ascii="Times New Roman"/>
                <w:b w:val="false"/>
                <w:i w:val="false"/>
                <w:color w:val="000000"/>
                <w:sz w:val="20"/>
              </w:rPr>
              <w:t>____________________________</w:t>
            </w:r>
            <w:r>
              <w:br/>
            </w:r>
            <w:r>
              <w:rPr>
                <w:rFonts w:ascii="Times New Roman"/>
                <w:b w:val="false"/>
                <w:i w:val="false"/>
                <w:color w:val="000000"/>
                <w:sz w:val="20"/>
              </w:rPr>
              <w:t>(мемлекеттік органның толық</w:t>
            </w:r>
            <w:r>
              <w:br/>
            </w:r>
            <w:r>
              <w:rPr>
                <w:rFonts w:ascii="Times New Roman"/>
                <w:b w:val="false"/>
                <w:i w:val="false"/>
                <w:color w:val="000000"/>
                <w:sz w:val="20"/>
              </w:rPr>
              <w:t>атауы)</w:t>
            </w:r>
            <w:r>
              <w:br/>
            </w:r>
            <w:r>
              <w:rPr>
                <w:rFonts w:ascii="Times New Roman"/>
                <w:b w:val="false"/>
                <w:i w:val="false"/>
                <w:color w:val="000000"/>
                <w:sz w:val="20"/>
              </w:rPr>
              <w:t>____________________________</w:t>
            </w:r>
            <w:r>
              <w:br/>
            </w:r>
            <w:r>
              <w:rPr>
                <w:rFonts w:ascii="Times New Roman"/>
                <w:b w:val="false"/>
                <w:i w:val="false"/>
                <w:color w:val="000000"/>
                <w:sz w:val="20"/>
              </w:rPr>
              <w:t>(өтініш берушінің толық атауы)</w:t>
            </w:r>
            <w:r>
              <w:br/>
            </w:r>
            <w:r>
              <w:rPr>
                <w:rFonts w:ascii="Times New Roman"/>
                <w:b w:val="false"/>
                <w:i w:val="false"/>
                <w:color w:val="000000"/>
                <w:sz w:val="20"/>
              </w:rPr>
              <w:t>Мекен-жайы</w:t>
            </w:r>
            <w:r>
              <w:br/>
            </w:r>
            <w:r>
              <w:rPr>
                <w:rFonts w:ascii="Times New Roman"/>
                <w:b w:val="false"/>
                <w:i w:val="false"/>
                <w:color w:val="000000"/>
                <w:sz w:val="20"/>
              </w:rPr>
              <w:t>______________________</w:t>
            </w:r>
            <w:r>
              <w:br/>
            </w:r>
            <w:r>
              <w:rPr>
                <w:rFonts w:ascii="Times New Roman"/>
                <w:b w:val="false"/>
                <w:i w:val="false"/>
                <w:color w:val="000000"/>
                <w:sz w:val="20"/>
              </w:rPr>
              <w:t>(индекс, қала, аудан, облыс,</w:t>
            </w:r>
            <w:r>
              <w:br/>
            </w:r>
            <w:r>
              <w:rPr>
                <w:rFonts w:ascii="Times New Roman"/>
                <w:b w:val="false"/>
                <w:i w:val="false"/>
                <w:color w:val="000000"/>
                <w:sz w:val="20"/>
              </w:rPr>
              <w:t>көше, үйдің №, телефон)</w:t>
            </w:r>
            <w:r>
              <w:br/>
            </w:r>
            <w:r>
              <w:rPr>
                <w:rFonts w:ascii="Times New Roman"/>
                <w:b w:val="false"/>
                <w:i w:val="false"/>
                <w:color w:val="000000"/>
                <w:sz w:val="20"/>
              </w:rPr>
              <w:t>Өтініш берушінің</w:t>
            </w:r>
            <w:r>
              <w:br/>
            </w:r>
            <w:r>
              <w:rPr>
                <w:rFonts w:ascii="Times New Roman"/>
                <w:b w:val="false"/>
                <w:i w:val="false"/>
                <w:color w:val="000000"/>
                <w:sz w:val="20"/>
              </w:rPr>
              <w:t>деректемелері_____</w:t>
            </w:r>
            <w:r>
              <w:br/>
            </w:r>
            <w:r>
              <w:rPr>
                <w:rFonts w:ascii="Times New Roman"/>
                <w:b w:val="false"/>
                <w:i w:val="false"/>
                <w:color w:val="000000"/>
                <w:sz w:val="20"/>
              </w:rPr>
              <w:t>(БСН, ЖСН)</w:t>
            </w:r>
          </w:p>
        </w:tc>
      </w:tr>
    </w:tbl>
    <w:bookmarkStart w:name="z251" w:id="181"/>
    <w:p>
      <w:pPr>
        <w:spacing w:after="0"/>
        <w:ind w:left="0"/>
        <w:jc w:val="both"/>
      </w:pPr>
      <w:r>
        <w:rPr>
          <w:rFonts w:ascii="Times New Roman"/>
          <w:b w:val="false"/>
          <w:i w:val="false"/>
          <w:color w:val="000000"/>
          <w:sz w:val="28"/>
        </w:rPr>
        <w:t>
      Күні: Нөмірі:</w:t>
      </w:r>
    </w:p>
    <w:bookmarkEnd w:id="181"/>
    <w:bookmarkStart w:name="z252" w:id="182"/>
    <w:p>
      <w:pPr>
        <w:spacing w:after="0"/>
        <w:ind w:left="0"/>
        <w:jc w:val="left"/>
      </w:pPr>
      <w:r>
        <w:rPr>
          <w:rFonts w:ascii="Times New Roman"/>
          <w:b/>
          <w:i w:val="false"/>
          <w:color w:val="000000"/>
        </w:rPr>
        <w:t xml:space="preserve"> Өтініш</w:t>
      </w:r>
    </w:p>
    <w:bookmarkEnd w:id="182"/>
    <w:bookmarkStart w:name="z253" w:id="183"/>
    <w:p>
      <w:pPr>
        <w:spacing w:after="0"/>
        <w:ind w:left="0"/>
        <w:jc w:val="both"/>
      </w:pPr>
      <w:r>
        <w:rPr>
          <w:rFonts w:ascii="Times New Roman"/>
          <w:b w:val="false"/>
          <w:i w:val="false"/>
          <w:color w:val="000000"/>
          <w:sz w:val="28"/>
        </w:rPr>
        <w:t>
      Сізден ______________ жылғы №____ келісімшарт негізінде Қазақстан Республикасынан әкетілетін аффинирленген бағалы металдарға, бағалы металдарға, бағалы металдардың сынықтары мен қалдықтарына мемлекеттік бақылау жүргізуді сұраймын.</w:t>
      </w:r>
    </w:p>
    <w:bookmarkEnd w:id="183"/>
    <w:bookmarkStart w:name="z254" w:id="184"/>
    <w:p>
      <w:pPr>
        <w:spacing w:after="0"/>
        <w:ind w:left="0"/>
        <w:jc w:val="both"/>
      </w:pPr>
      <w:r>
        <w:rPr>
          <w:rFonts w:ascii="Times New Roman"/>
          <w:b w:val="false"/>
          <w:i w:val="false"/>
          <w:color w:val="000000"/>
          <w:sz w:val="28"/>
        </w:rPr>
        <w:t>
      Тауардың атауы _________________________________</w:t>
      </w:r>
    </w:p>
    <w:bookmarkEnd w:id="184"/>
    <w:bookmarkStart w:name="z255" w:id="185"/>
    <w:p>
      <w:pPr>
        <w:spacing w:after="0"/>
        <w:ind w:left="0"/>
        <w:jc w:val="both"/>
      </w:pPr>
      <w:r>
        <w:rPr>
          <w:rFonts w:ascii="Times New Roman"/>
          <w:b w:val="false"/>
          <w:i w:val="false"/>
          <w:color w:val="000000"/>
          <w:sz w:val="28"/>
        </w:rPr>
        <w:t>
      СЭҚ ТН коды___________________________________</w:t>
      </w:r>
    </w:p>
    <w:bookmarkEnd w:id="185"/>
    <w:bookmarkStart w:name="z256" w:id="186"/>
    <w:p>
      <w:pPr>
        <w:spacing w:after="0"/>
        <w:ind w:left="0"/>
        <w:jc w:val="both"/>
      </w:pPr>
      <w:r>
        <w:rPr>
          <w:rFonts w:ascii="Times New Roman"/>
          <w:b w:val="false"/>
          <w:i w:val="false"/>
          <w:color w:val="000000"/>
          <w:sz w:val="28"/>
        </w:rPr>
        <w:t>
      Тауардың салмағы граммен/данамен: _______________________________</w:t>
      </w:r>
    </w:p>
    <w:bookmarkEnd w:id="186"/>
    <w:bookmarkStart w:name="z257" w:id="187"/>
    <w:p>
      <w:pPr>
        <w:spacing w:after="0"/>
        <w:ind w:left="0"/>
        <w:jc w:val="both"/>
      </w:pPr>
      <w:r>
        <w:rPr>
          <w:rFonts w:ascii="Times New Roman"/>
          <w:b w:val="false"/>
          <w:i w:val="false"/>
          <w:color w:val="000000"/>
          <w:sz w:val="28"/>
        </w:rPr>
        <w:t>
      Келісімшарт құны:____________________________</w:t>
      </w:r>
    </w:p>
    <w:bookmarkEnd w:id="187"/>
    <w:bookmarkStart w:name="z258" w:id="188"/>
    <w:p>
      <w:pPr>
        <w:spacing w:after="0"/>
        <w:ind w:left="0"/>
        <w:jc w:val="both"/>
      </w:pPr>
      <w:r>
        <w:rPr>
          <w:rFonts w:ascii="Times New Roman"/>
          <w:b w:val="false"/>
          <w:i w:val="false"/>
          <w:color w:val="000000"/>
          <w:sz w:val="28"/>
        </w:rPr>
        <w:t>
      Ұсынылған ақпараттың дұрыстығын растаймын және заңмен қорғалатын құпияны құрайтын цифрлық жүйелердегі мәліметтерді пайдалануға келісім беремін.</w:t>
      </w:r>
    </w:p>
    <w:bookmarkEnd w:id="188"/>
    <w:bookmarkStart w:name="z259" w:id="189"/>
    <w:p>
      <w:pPr>
        <w:spacing w:after="0"/>
        <w:ind w:left="0"/>
        <w:jc w:val="both"/>
      </w:pPr>
      <w:r>
        <w:rPr>
          <w:rFonts w:ascii="Times New Roman"/>
          <w:b w:val="false"/>
          <w:i w:val="false"/>
          <w:color w:val="000000"/>
          <w:sz w:val="28"/>
        </w:rPr>
        <w:t>
      Қол қоюшының тегі, аты, әкесінің аты (бар болғанда</w:t>
      </w:r>
    </w:p>
    <w:bookmarkEnd w:id="189"/>
    <w:bookmarkStart w:name="z260" w:id="190"/>
    <w:p>
      <w:pPr>
        <w:spacing w:after="0"/>
        <w:ind w:left="0"/>
        <w:jc w:val="both"/>
      </w:pPr>
      <w:r>
        <w:rPr>
          <w:rFonts w:ascii="Times New Roman"/>
          <w:b w:val="false"/>
          <w:i w:val="false"/>
          <w:color w:val="000000"/>
          <w:sz w:val="28"/>
        </w:rPr>
        <w:t xml:space="preserve">
      </w:t>
      </w:r>
    </w:p>
    <w:bookmarkEnd w:id="190"/>
    <w:p>
      <w:pPr>
        <w:spacing w:after="0"/>
        <w:ind w:left="0"/>
        <w:jc w:val="both"/>
      </w:pPr>
      <w:r>
        <w:drawing>
          <wp:inline distT="0" distB="0" distL="0" distR="0">
            <wp:extent cx="7810500" cy="1219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7810500" cy="1219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Бұйрыққа 6-қосымша</w:t>
            </w:r>
            <w:r>
              <w:br/>
            </w:r>
            <w:r>
              <w:rPr>
                <w:rFonts w:ascii="Times New Roman"/>
                <w:b w:val="false"/>
                <w:i w:val="false"/>
                <w:color w:val="000000"/>
                <w:sz w:val="20"/>
              </w:rPr>
              <w:t>"Экспорты лицензияның</w:t>
            </w:r>
            <w:r>
              <w:br/>
            </w:r>
            <w:r>
              <w:rPr>
                <w:rFonts w:ascii="Times New Roman"/>
                <w:b w:val="false"/>
                <w:i w:val="false"/>
                <w:color w:val="000000"/>
                <w:sz w:val="20"/>
              </w:rPr>
              <w:t>негізінде (лицензиясыз) жүзеге</w:t>
            </w:r>
            <w:r>
              <w:br/>
            </w:r>
            <w:r>
              <w:rPr>
                <w:rFonts w:ascii="Times New Roman"/>
                <w:b w:val="false"/>
                <w:i w:val="false"/>
                <w:color w:val="000000"/>
                <w:sz w:val="20"/>
              </w:rPr>
              <w:t>асырылатын бағалы металдарды</w:t>
            </w:r>
            <w:r>
              <w:br/>
            </w:r>
            <w:r>
              <w:rPr>
                <w:rFonts w:ascii="Times New Roman"/>
                <w:b w:val="false"/>
                <w:i w:val="false"/>
                <w:color w:val="000000"/>
                <w:sz w:val="20"/>
              </w:rPr>
              <w:t>(олардан жасалған бұйымдары</w:t>
            </w:r>
            <w:r>
              <w:br/>
            </w:r>
            <w:r>
              <w:rPr>
                <w:rFonts w:ascii="Times New Roman"/>
                <w:b w:val="false"/>
                <w:i w:val="false"/>
                <w:color w:val="000000"/>
                <w:sz w:val="20"/>
              </w:rPr>
              <w:t>қоспағанда), бағалы</w:t>
            </w:r>
            <w:r>
              <w:br/>
            </w:r>
            <w:r>
              <w:rPr>
                <w:rFonts w:ascii="Times New Roman"/>
                <w:b w:val="false"/>
                <w:i w:val="false"/>
                <w:color w:val="000000"/>
                <w:sz w:val="20"/>
              </w:rPr>
              <w:t>металдардың сынықтарын және</w:t>
            </w:r>
            <w:r>
              <w:br/>
            </w:r>
            <w:r>
              <w:rPr>
                <w:rFonts w:ascii="Times New Roman"/>
                <w:b w:val="false"/>
                <w:i w:val="false"/>
                <w:color w:val="000000"/>
                <w:sz w:val="20"/>
              </w:rPr>
              <w:t>қалдықтарын Еуразиялық</w:t>
            </w:r>
            <w:r>
              <w:br/>
            </w:r>
            <w:r>
              <w:rPr>
                <w:rFonts w:ascii="Times New Roman"/>
                <w:b w:val="false"/>
                <w:i w:val="false"/>
                <w:color w:val="000000"/>
                <w:sz w:val="20"/>
              </w:rPr>
              <w:t>экономикалық одаққа кірмейтін</w:t>
            </w:r>
            <w:r>
              <w:br/>
            </w:r>
            <w:r>
              <w:rPr>
                <w:rFonts w:ascii="Times New Roman"/>
                <w:b w:val="false"/>
                <w:i w:val="false"/>
                <w:color w:val="000000"/>
                <w:sz w:val="20"/>
              </w:rPr>
              <w:t>елдерге Қазақстан</w:t>
            </w:r>
            <w:r>
              <w:br/>
            </w:r>
            <w:r>
              <w:rPr>
                <w:rFonts w:ascii="Times New Roman"/>
                <w:b w:val="false"/>
                <w:i w:val="false"/>
                <w:color w:val="000000"/>
                <w:sz w:val="20"/>
              </w:rPr>
              <w:t>Республикасының аумағынан</w:t>
            </w:r>
            <w:r>
              <w:br/>
            </w:r>
            <w:r>
              <w:rPr>
                <w:rFonts w:ascii="Times New Roman"/>
                <w:b w:val="false"/>
                <w:i w:val="false"/>
                <w:color w:val="000000"/>
                <w:sz w:val="20"/>
              </w:rPr>
              <w:t>әкету кезінде мемлекеттік</w:t>
            </w:r>
            <w:r>
              <w:br/>
            </w:r>
            <w:r>
              <w:rPr>
                <w:rFonts w:ascii="Times New Roman"/>
                <w:b w:val="false"/>
                <w:i w:val="false"/>
                <w:color w:val="000000"/>
                <w:sz w:val="20"/>
              </w:rPr>
              <w:t>бақылау және құнын бағалау</w:t>
            </w:r>
            <w:r>
              <w:br/>
            </w:r>
            <w:r>
              <w:rPr>
                <w:rFonts w:ascii="Times New Roman"/>
                <w:b w:val="false"/>
                <w:i w:val="false"/>
                <w:color w:val="000000"/>
                <w:sz w:val="20"/>
              </w:rPr>
              <w:t>актісін беру" мемлекеттік</w:t>
            </w:r>
            <w:r>
              <w:br/>
            </w:r>
            <w:r>
              <w:rPr>
                <w:rFonts w:ascii="Times New Roman"/>
                <w:b w:val="false"/>
                <w:i w:val="false"/>
                <w:color w:val="000000"/>
                <w:sz w:val="20"/>
              </w:rPr>
              <w:t>қызмет көрсету қағидаларына</w:t>
            </w:r>
            <w:r>
              <w:br/>
            </w:r>
            <w:r>
              <w:rPr>
                <w:rFonts w:ascii="Times New Roman"/>
                <w:b w:val="false"/>
                <w:i w:val="false"/>
                <w:color w:val="000000"/>
                <w:sz w:val="20"/>
              </w:rPr>
              <w:t>2-қосымша</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көрсетуге қойылатын негізгі талаптардың тізбесі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"Экспорты лицензияның негізінде (лицензиясыз) жүзеге асырылатын бағалы металдарды (олардан жасалған бұйымдары қоспағанда), бағалы металдардың сынықтарын және қалдықтарын Еуразиялық экономикалық одаққа кірмейтін елдерге Қазақстан Республикасының аумағынан әкету кезінде мемлекеттік бақылау және құнын бағалау актісін беру"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көрсетілетін қызметті бірлесіп берушінің атауын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Өнеркәсіп және құрылыс министрлігінің Өнеркәсіп комитеті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қызметті көрсету тәсілдері және оның кіші түрлерін (бар болса)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www.egov.kz, www.elicense.kz "цифрлық үкімет" веб-порталы (бұдан әрі – портал).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қызметті көрсету мерзімі және оның кіші түрлерін (бар болса)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(үш) жұмыс күні, осы Қағидалардың 7-тармағында көзделген жағдайда – бақылау сынақтарының нәтижелерін алған күннен бастап 3 жұмыс күні ішінде рәсімделеді және өтініш берушіге беріледі.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нысаны және оның кіші түрлерін (бар болса)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түрде (ішінара цифрландырылған).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нәтижесі және оның кіші түрлерін (бар болса)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2" w:id="191"/>
          <w:p>
            <w:pPr>
              <w:spacing w:after="20"/>
              <w:ind w:left="20"/>
              <w:jc w:val="both"/>
            </w:pPr>
            <w:r>
              <w:rPr>
                <w:rFonts w:ascii="Times New Roman"/>
                <w:b w:val="false"/>
                <w:i w:val="false"/>
                <w:color w:val="000000"/>
                <w:sz w:val="20"/>
              </w:rPr>
              <w:t>
Қазақстан Республикасында шикізат тауарларынан бағалы металдарды өнеркәсіптік алудың мүмкіндігі (мүмкін еместігі) және экономикалық орындылығы (орынсыздығы) туралы қорытынды не дәлелді бас тарту.</w:t>
            </w:r>
          </w:p>
          <w:bookmarkEnd w:id="191"/>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қызметті көрсету нәтижесін ұсыну нысаны: электрондық.</w:t>
            </w:r>
          </w:p>
          <w:p>
            <w:pPr>
              <w:spacing w:after="20"/>
              <w:ind w:left="20"/>
              <w:jc w:val="both"/>
            </w:pPr>
            <w:r>
              <w:rPr>
                <w:rFonts w:ascii="Times New Roman"/>
                <w:b w:val="false"/>
                <w:i w:val="false"/>
                <w:color w:val="000000"/>
                <w:sz w:val="20"/>
              </w:rPr>
              <w:t>
Мемлекеттік қызметті көрсету нәтижесі көрсетілетін қызметті алушының "жеке кабинетіне" көрсетілетін қызметті беруші басшысының не оны алмастыратын адамның электрондық цифрлық қолтаңбасымен (бұдан әрі – ЭЦҚ) қол қойылған электрондық құжат нысанында жолданады және сақталады.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Ақылы емес.</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Мемлекеттік корпорацияның және ақпарат объектілерінің жұмыс графигі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4" w:id="192"/>
          <w:p>
            <w:pPr>
              <w:spacing w:after="20"/>
              <w:ind w:left="20"/>
              <w:jc w:val="both"/>
            </w:pPr>
            <w:r>
              <w:rPr>
                <w:rFonts w:ascii="Times New Roman"/>
                <w:b w:val="false"/>
                <w:i w:val="false"/>
                <w:color w:val="000000"/>
                <w:sz w:val="20"/>
              </w:rPr>
              <w:t xml:space="preserve">
1) көрсетілетін қызметті беруші – Қазақстан Республикасының </w:t>
            </w:r>
            <w:r>
              <w:rPr>
                <w:rFonts w:ascii="Times New Roman"/>
                <w:b w:val="false"/>
                <w:i w:val="false"/>
                <w:color w:val="000000"/>
                <w:sz w:val="20"/>
              </w:rPr>
              <w:t>Еңбек кодексіне</w:t>
            </w:r>
            <w:r>
              <w:rPr>
                <w:rFonts w:ascii="Times New Roman"/>
                <w:b w:val="false"/>
                <w:i w:val="false"/>
                <w:color w:val="000000"/>
                <w:sz w:val="20"/>
              </w:rPr>
              <w:t xml:space="preserve"> (бұдан әрі – Кодекс) сәйкес демалыс және мереке күндерін қоспағанда, дүйсенбіден бастап жұманы қоса алғанда, белгіленген жұмыс кестесіне сәйкес сағат 13.00-ден 14.30-ға дейінгі түскі үзіліспен сағат 8.00-ден 17.30-ға дейін.</w:t>
            </w:r>
          </w:p>
          <w:bookmarkEnd w:id="192"/>
          <w:p>
            <w:pPr>
              <w:spacing w:after="20"/>
              <w:ind w:left="20"/>
              <w:jc w:val="both"/>
            </w:pPr>
            <w:r>
              <w:rPr>
                <w:rFonts w:ascii="Times New Roman"/>
                <w:b w:val="false"/>
                <w:i w:val="false"/>
                <w:color w:val="000000"/>
                <w:sz w:val="20"/>
              </w:rPr>
              <w:t>
</w:t>
            </w:r>
            <w:r>
              <w:rPr>
                <w:rFonts w:ascii="Times New Roman"/>
                <w:b w:val="false"/>
                <w:i w:val="false"/>
                <w:color w:val="000000"/>
                <w:sz w:val="20"/>
              </w:rPr>
              <w:t>Сағат 16.30-дан кейін келіп түскен өтініштерді тіркеу келесі жұмыс күні жүзеге асырылады;</w:t>
            </w:r>
          </w:p>
          <w:p>
            <w:pPr>
              <w:spacing w:after="20"/>
              <w:ind w:left="20"/>
              <w:jc w:val="both"/>
            </w:pPr>
            <w:r>
              <w:rPr>
                <w:rFonts w:ascii="Times New Roman"/>
                <w:b w:val="false"/>
                <w:i w:val="false"/>
                <w:color w:val="000000"/>
                <w:sz w:val="20"/>
              </w:rPr>
              <w:t>
2) портал-жөндеу жұмыстарын жүргізуге байланысты техникалық үзілістерді қоспағанда, тәулік бойы (көрсетілетін қызметті алушы жұмыс уақыты аяқталғаннан кейін, Кодекске сәйкес демалыс және мереке күндері жүгінген кезде өтініштерді қабылдау және Мемлекеттік қызмет көрсету нәтижелерін беру келесі жұмыс күні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қызметті және оның кіші түрлерін (бар болса) көрсету үшін көрсетілетін қызметті алушыдан талап етілетін құжаттар мен мәліметтердің тізбесі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6" w:id="193"/>
          <w:p>
            <w:pPr>
              <w:spacing w:after="20"/>
              <w:ind w:left="20"/>
              <w:jc w:val="both"/>
            </w:pPr>
            <w:r>
              <w:rPr>
                <w:rFonts w:ascii="Times New Roman"/>
                <w:b w:val="false"/>
                <w:i w:val="false"/>
                <w:color w:val="000000"/>
                <w:sz w:val="20"/>
              </w:rPr>
              <w:t>
1) осы Қағидаларға 1-қосымшаға сәйкес нысан бойынша көрсетілетін қызметті алушының ЭЦҚ-мен куәландырылған электрондық құжат нысанындағы өтінішті;</w:t>
            </w:r>
          </w:p>
          <w:bookmarkEnd w:id="193"/>
          <w:p>
            <w:pPr>
              <w:spacing w:after="20"/>
              <w:ind w:left="20"/>
              <w:jc w:val="both"/>
            </w:pPr>
            <w:r>
              <w:rPr>
                <w:rFonts w:ascii="Times New Roman"/>
                <w:b w:val="false"/>
                <w:i w:val="false"/>
                <w:color w:val="000000"/>
                <w:sz w:val="20"/>
              </w:rPr>
              <w:t>
</w:t>
            </w:r>
            <w:r>
              <w:rPr>
                <w:rFonts w:ascii="Times New Roman"/>
                <w:b w:val="false"/>
                <w:i w:val="false"/>
                <w:color w:val="000000"/>
                <w:sz w:val="20"/>
              </w:rPr>
              <w:t>2) құрамында бағалы металдар бар шикізат тауарларын өндіру субъектілері үшін – жер қойнауын пайдалану құқығына келісімшарттың электрондық көшірмесін. Бұл ретте, егер құжаттың электрондық көшірмесін бұрын ұсынылған жағдайда, құжаттың электрондық көшірмесіне өзгерістер мен толықтырулар енгізілген жағдайларды қоспағанда, жер қойнауын пайдалану құқығына арналған келісімшартты ұсыну талап етілмейді;</w:t>
            </w:r>
          </w:p>
          <w:p>
            <w:pPr>
              <w:spacing w:after="20"/>
              <w:ind w:left="20"/>
              <w:jc w:val="both"/>
            </w:pPr>
            <w:r>
              <w:rPr>
                <w:rFonts w:ascii="Times New Roman"/>
                <w:b w:val="false"/>
                <w:i w:val="false"/>
                <w:color w:val="000000"/>
                <w:sz w:val="20"/>
              </w:rPr>
              <w:t>
</w:t>
            </w:r>
            <w:r>
              <w:rPr>
                <w:rFonts w:ascii="Times New Roman"/>
                <w:b w:val="false"/>
                <w:i w:val="false"/>
                <w:color w:val="000000"/>
                <w:sz w:val="20"/>
              </w:rPr>
              <w:t>3) Қазақстан Республикасының заңнамасына сәйкес құрамында бағалы металдар бар шикізат тауарларымен операцияларды жүзеге асыруға құқығы бар басқа да ұйымдар – тауарларды иелену (сатып алу) заңдылығын растайтын электрондық құжат көшірмесін немесе делдалдық шартын;</w:t>
            </w:r>
          </w:p>
          <w:p>
            <w:pPr>
              <w:spacing w:after="20"/>
              <w:ind w:left="20"/>
              <w:jc w:val="both"/>
            </w:pPr>
            <w:r>
              <w:rPr>
                <w:rFonts w:ascii="Times New Roman"/>
                <w:b w:val="false"/>
                <w:i w:val="false"/>
                <w:color w:val="000000"/>
                <w:sz w:val="20"/>
              </w:rPr>
              <w:t>
</w:t>
            </w:r>
            <w:r>
              <w:rPr>
                <w:rFonts w:ascii="Times New Roman"/>
                <w:b w:val="false"/>
                <w:i w:val="false"/>
                <w:color w:val="000000"/>
                <w:sz w:val="20"/>
              </w:rPr>
              <w:t>4) сыртқы сауда электрондық шартың (келісімшартың) көшірмесі, оған мемлекеттік және/немесе орыс тілдеріндегі қосымшалар және (немесе) толықтырулар, ал сыртқы сауда шарты (келісімшарты) болмаған жағдайда – тараптардың ниетін растайтын өзге де электрондық құжат көшірмесін.</w:t>
            </w:r>
          </w:p>
          <w:p>
            <w:pPr>
              <w:spacing w:after="20"/>
              <w:ind w:left="20"/>
              <w:jc w:val="both"/>
            </w:pPr>
            <w:r>
              <w:rPr>
                <w:rFonts w:ascii="Times New Roman"/>
                <w:b w:val="false"/>
                <w:i w:val="false"/>
                <w:color w:val="000000"/>
                <w:sz w:val="20"/>
              </w:rPr>
              <w:t>
</w:t>
            </w:r>
            <w:r>
              <w:rPr>
                <w:rFonts w:ascii="Times New Roman"/>
                <w:b w:val="false"/>
                <w:i w:val="false"/>
                <w:color w:val="000000"/>
                <w:sz w:val="20"/>
              </w:rPr>
              <w:t>Егер келісімшарт (шарт, келісім) мемлекеттік және/немесе орыс тілдерінде болмаған жағдайда, электрондық келісімшарт (шарт, келісім) көшірмеге көрсетілетін қызметті алушы бекіткен және куәландырған аудармасы (көрсетілетін қызметті алушының лауазымы мен күнін, қолы мен мөрі (болған кезде) қоса беріледі;</w:t>
            </w:r>
          </w:p>
          <w:p>
            <w:pPr>
              <w:spacing w:after="20"/>
              <w:ind w:left="20"/>
              <w:jc w:val="both"/>
            </w:pPr>
            <w:r>
              <w:rPr>
                <w:rFonts w:ascii="Times New Roman"/>
                <w:b w:val="false"/>
                <w:i w:val="false"/>
                <w:color w:val="000000"/>
                <w:sz w:val="20"/>
              </w:rPr>
              <w:t>
</w:t>
            </w:r>
            <w:r>
              <w:rPr>
                <w:rFonts w:ascii="Times New Roman"/>
                <w:b w:val="false"/>
                <w:i w:val="false"/>
                <w:color w:val="000000"/>
                <w:sz w:val="20"/>
              </w:rPr>
              <w:t>5) аккредиттелген сынақ зертханасы берген, құрамында бағалы металдар бар шикізат тауарларындағы барлық бағалы металдардың үлестік құрамы туралы мәліметтер көрсетілуге тиіс бағалы металдардың және ілеспе алынатын металдардың құрамы туралы электрондық құжат көшірмесін;</w:t>
            </w:r>
          </w:p>
          <w:p>
            <w:pPr>
              <w:spacing w:after="20"/>
              <w:ind w:left="20"/>
              <w:jc w:val="both"/>
            </w:pPr>
            <w:r>
              <w:rPr>
                <w:rFonts w:ascii="Times New Roman"/>
                <w:b w:val="false"/>
                <w:i w:val="false"/>
                <w:color w:val="000000"/>
                <w:sz w:val="20"/>
              </w:rPr>
              <w:t>
</w:t>
            </w:r>
            <w:r>
              <w:rPr>
                <w:rFonts w:ascii="Times New Roman"/>
                <w:b w:val="false"/>
                <w:i w:val="false"/>
                <w:color w:val="000000"/>
                <w:sz w:val="20"/>
              </w:rPr>
              <w:t>6) бағалы металдар өндірісінің барлық субъектілерінен тауарларды қайта өңдеуден және (немесе) аффинаждаудан бас тарту немесе уәкілетті орган бекіткен тәртіппен алынған осындай бас тартудың болуы туралы уәкілетті органның электрондық растау көшірмесін ұсынады.</w:t>
            </w:r>
          </w:p>
          <w:p>
            <w:pPr>
              <w:spacing w:after="20"/>
              <w:ind w:left="20"/>
              <w:jc w:val="both"/>
            </w:pPr>
            <w:r>
              <w:rPr>
                <w:rFonts w:ascii="Times New Roman"/>
                <w:b w:val="false"/>
                <w:i w:val="false"/>
                <w:color w:val="000000"/>
                <w:sz w:val="20"/>
              </w:rPr>
              <w:t>
Жеке тұлғаның жеке басын куәландыратын құжат туралы, заңды тұлғаны мемлекеттік тіркеу (қайта тіркеу) туралы мәліметтерді көрсетілетін қызметті беруші тиісті мемлекеттік цифрлық жүйелерден "цифрлық үкімет" шлюзі арқылы 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көрсетуден бас тарту үшін Қазақстан Республикасының заңында белгіленген негіздерді қамтитын, мемлекеттік қызмет көрсетуге қойылатын негізгі талаптар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3" w:id="194"/>
          <w:p>
            <w:pPr>
              <w:spacing w:after="20"/>
              <w:ind w:left="20"/>
              <w:jc w:val="both"/>
            </w:pPr>
            <w:r>
              <w:rPr>
                <w:rFonts w:ascii="Times New Roman"/>
                <w:b w:val="false"/>
                <w:i w:val="false"/>
                <w:color w:val="000000"/>
                <w:sz w:val="20"/>
              </w:rPr>
              <w:t>
1) көрсетілетін қызметті алушының және (немесе) мемлекеттік қызметті көрсету үшін қажетті ұсынылған материалдардың, объектілердің, деректердің және мәліметтердің Қазақстан Республикасының нормативтік құқықтық актілерінде белгіленген талаптарға сәйкес келмеуі.</w:t>
            </w:r>
          </w:p>
          <w:bookmarkEnd w:id="194"/>
          <w:p>
            <w:pPr>
              <w:spacing w:after="20"/>
              <w:ind w:left="20"/>
              <w:jc w:val="both"/>
            </w:pPr>
            <w:r>
              <w:rPr>
                <w:rFonts w:ascii="Times New Roman"/>
                <w:b w:val="false"/>
                <w:i w:val="false"/>
                <w:color w:val="000000"/>
                <w:sz w:val="20"/>
              </w:rPr>
              <w:t>
</w:t>
            </w:r>
            <w:r>
              <w:rPr>
                <w:rFonts w:ascii="Times New Roman"/>
                <w:b w:val="false"/>
                <w:i w:val="false"/>
                <w:color w:val="000000"/>
                <w:sz w:val="20"/>
              </w:rPr>
              <w:t>2) көрсетілетін қызметті алушыға қатысты оның қызметіне немесе мемлекеттік немесе әлеуметтік жауапкершілігі бар көрсетілетін қызметті алуды талап ететін жекелеген қызмет түрлеріне тыйым салу туралы соттың заңды күшіне енген шешімінің (үкімінің) болуы.</w:t>
            </w:r>
          </w:p>
          <w:p>
            <w:pPr>
              <w:spacing w:after="20"/>
              <w:ind w:left="20"/>
              <w:jc w:val="both"/>
            </w:pPr>
            <w:r>
              <w:rPr>
                <w:rFonts w:ascii="Times New Roman"/>
                <w:b w:val="false"/>
                <w:i w:val="false"/>
                <w:color w:val="000000"/>
                <w:sz w:val="20"/>
              </w:rPr>
              <w:t>
</w:t>
            </w:r>
            <w:r>
              <w:rPr>
                <w:rFonts w:ascii="Times New Roman"/>
                <w:b w:val="false"/>
                <w:i w:val="false"/>
                <w:color w:val="000000"/>
                <w:sz w:val="20"/>
              </w:rPr>
              <w:t>3) көрсетілетін қызметті алушыға қатысты соттың заңды күшіне енген үкімінің болуы, оның негізінде көрсетілетін қызметті алушының мемлекеттік немесе әлеуметтік жауапкершілігі бар көрсетілетін қызметті алумен байланысты арнаулы құқығынан айырылуы бойынша.</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4) көрсетілетін қызметті алушының мемлекеттік қызметті көрсету үшін талап етілетін,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берілетін қолжетімділігі шектеулі дербес деректерге қол жеткізуге келісімі болмауы.</w:t>
            </w:r>
          </w:p>
          <w:p>
            <w:pPr>
              <w:spacing w:after="20"/>
              <w:ind w:left="20"/>
              <w:jc w:val="both"/>
            </w:pPr>
            <w:r>
              <w:rPr>
                <w:rFonts w:ascii="Times New Roman"/>
                <w:b w:val="false"/>
                <w:i w:val="false"/>
                <w:color w:val="000000"/>
                <w:sz w:val="20"/>
              </w:rPr>
              <w:t>
</w:t>
            </w:r>
            <w:r>
              <w:rPr>
                <w:rFonts w:ascii="Times New Roman"/>
                <w:b w:val="false"/>
                <w:i w:val="false"/>
                <w:color w:val="000000"/>
                <w:sz w:val="20"/>
              </w:rPr>
              <w:t>5) осы Қағидалардың 7 тармағында көзделген негіз бойынша мемлекеттік қызметті көрсетуді тоқтата тұру мерзімі өткеннен кейін анықталған кемшіліктердің жойылмауы бойынша мемлекеттік немесе әлеуметтік жауапкершілігі бар қызметтерді көрсетуден бас тартады.</w:t>
            </w:r>
          </w:p>
          <w:p>
            <w:pPr>
              <w:spacing w:after="20"/>
              <w:ind w:left="20"/>
              <w:jc w:val="both"/>
            </w:pPr>
            <w:r>
              <w:rPr>
                <w:rFonts w:ascii="Times New Roman"/>
                <w:b w:val="false"/>
                <w:i w:val="false"/>
                <w:color w:val="000000"/>
                <w:sz w:val="20"/>
              </w:rPr>
              <w:t>
6) уәкілетті мемлекеттік органның мемлекеттік қызметті көрсету үшін қажетті келісімі туралы сұрау салуға берілген теріс жауап, сондай-ақ сараптаманың, зерттеудің не тексерудің теріс қорытындысы.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ерекшеліктері ескерілген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8" w:id="195"/>
          <w:p>
            <w:pPr>
              <w:spacing w:after="20"/>
              <w:ind w:left="20"/>
              <w:jc w:val="both"/>
            </w:pPr>
            <w:r>
              <w:rPr>
                <w:rFonts w:ascii="Times New Roman"/>
                <w:b w:val="false"/>
                <w:i w:val="false"/>
                <w:color w:val="000000"/>
                <w:sz w:val="20"/>
              </w:rPr>
              <w:t>
Мемлекеттік көрсетілетін қызметті алушының ЭЦҚ болған жағдайда мемлекеттік қызметті портал арқылы электронды түрде алуға мүмкіндігі бар.</w:t>
            </w:r>
          </w:p>
          <w:bookmarkEnd w:id="195"/>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қызметтерді көрсету орындарының мекенжайы мына жерде орналастырылған:</w:t>
            </w:r>
          </w:p>
          <w:p>
            <w:pPr>
              <w:spacing w:after="20"/>
              <w:ind w:left="20"/>
              <w:jc w:val="both"/>
            </w:pPr>
            <w:r>
              <w:rPr>
                <w:rFonts w:ascii="Times New Roman"/>
                <w:b w:val="false"/>
                <w:i w:val="false"/>
                <w:color w:val="000000"/>
                <w:sz w:val="20"/>
              </w:rPr>
              <w:t>
</w:t>
            </w:r>
            <w:r>
              <w:rPr>
                <w:rFonts w:ascii="Times New Roman"/>
                <w:b w:val="false"/>
                <w:i w:val="false"/>
                <w:color w:val="000000"/>
                <w:sz w:val="20"/>
              </w:rPr>
              <w:t>1) Қазақстан Республикасы Өнеркәсіп және құрылыс министрлігінің интернет-ресурсы – www.gov.kz/memleket/entities/mps, "Мемлекеттік көрсетілетін қызметтер" бөлімі;</w:t>
            </w:r>
          </w:p>
          <w:p>
            <w:pPr>
              <w:spacing w:after="20"/>
              <w:ind w:left="20"/>
              <w:jc w:val="both"/>
            </w:pPr>
            <w:r>
              <w:rPr>
                <w:rFonts w:ascii="Times New Roman"/>
                <w:b w:val="false"/>
                <w:i w:val="false"/>
                <w:color w:val="000000"/>
                <w:sz w:val="20"/>
              </w:rPr>
              <w:t>
</w:t>
            </w:r>
            <w:r>
              <w:rPr>
                <w:rFonts w:ascii="Times New Roman"/>
                <w:b w:val="false"/>
                <w:i w:val="false"/>
                <w:color w:val="000000"/>
                <w:sz w:val="20"/>
              </w:rPr>
              <w:t>2) көрсетілетін қызметті берушінің интернет-ресурсы – www.gov.kz/memleket/entities/comprom, "Мемлекеттік көрсетілетін қызметтер" бөлімі;</w:t>
            </w:r>
          </w:p>
          <w:p>
            <w:pPr>
              <w:spacing w:after="20"/>
              <w:ind w:left="20"/>
              <w:jc w:val="both"/>
            </w:pPr>
            <w:r>
              <w:rPr>
                <w:rFonts w:ascii="Times New Roman"/>
                <w:b w:val="false"/>
                <w:i w:val="false"/>
                <w:color w:val="000000"/>
                <w:sz w:val="20"/>
              </w:rPr>
              <w:t>
</w:t>
            </w:r>
            <w:r>
              <w:rPr>
                <w:rFonts w:ascii="Times New Roman"/>
                <w:b w:val="false"/>
                <w:i w:val="false"/>
                <w:color w:val="000000"/>
                <w:sz w:val="20"/>
              </w:rPr>
              <w:t>3) www.egov.kz, www.elicense.kz порталы.</w:t>
            </w:r>
          </w:p>
          <w:p>
            <w:pPr>
              <w:spacing w:after="20"/>
              <w:ind w:left="20"/>
              <w:jc w:val="both"/>
            </w:pPr>
            <w:r>
              <w:rPr>
                <w:rFonts w:ascii="Times New Roman"/>
                <w:b w:val="false"/>
                <w:i w:val="false"/>
                <w:color w:val="000000"/>
                <w:sz w:val="20"/>
              </w:rPr>
              <w:t>
Мемлекеттік қызметтер көрсету үшін бірыңғай байланыс орталығының телефон нөмірі: 1414, 8-800-080-7777.</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Бұйрыққа 7-қосымша</w:t>
            </w:r>
            <w:r>
              <w:br/>
            </w:r>
            <w:r>
              <w:rPr>
                <w:rFonts w:ascii="Times New Roman"/>
                <w:b w:val="false"/>
                <w:i w:val="false"/>
                <w:color w:val="000000"/>
                <w:sz w:val="20"/>
              </w:rPr>
              <w:t>"Экспорты лицензияның</w:t>
            </w:r>
            <w:r>
              <w:br/>
            </w:r>
            <w:r>
              <w:rPr>
                <w:rFonts w:ascii="Times New Roman"/>
                <w:b w:val="false"/>
                <w:i w:val="false"/>
                <w:color w:val="000000"/>
                <w:sz w:val="20"/>
              </w:rPr>
              <w:t>негізінде (лицензиясыз) жүзеге</w:t>
            </w:r>
            <w:r>
              <w:br/>
            </w:r>
            <w:r>
              <w:rPr>
                <w:rFonts w:ascii="Times New Roman"/>
                <w:b w:val="false"/>
                <w:i w:val="false"/>
                <w:color w:val="000000"/>
                <w:sz w:val="20"/>
              </w:rPr>
              <w:t>асырылатын бағалы металдарды</w:t>
            </w:r>
            <w:r>
              <w:br/>
            </w:r>
            <w:r>
              <w:rPr>
                <w:rFonts w:ascii="Times New Roman"/>
                <w:b w:val="false"/>
                <w:i w:val="false"/>
                <w:color w:val="000000"/>
                <w:sz w:val="20"/>
              </w:rPr>
              <w:t>(олардан жасалған бұйымдарды</w:t>
            </w:r>
            <w:r>
              <w:br/>
            </w:r>
            <w:r>
              <w:rPr>
                <w:rFonts w:ascii="Times New Roman"/>
                <w:b w:val="false"/>
                <w:i w:val="false"/>
                <w:color w:val="000000"/>
                <w:sz w:val="20"/>
              </w:rPr>
              <w:t>қоспағанда), бағалы</w:t>
            </w:r>
            <w:r>
              <w:br/>
            </w:r>
            <w:r>
              <w:rPr>
                <w:rFonts w:ascii="Times New Roman"/>
                <w:b w:val="false"/>
                <w:i w:val="false"/>
                <w:color w:val="000000"/>
                <w:sz w:val="20"/>
              </w:rPr>
              <w:t>металдардың сынықтарын және</w:t>
            </w:r>
            <w:r>
              <w:br/>
            </w:r>
            <w:r>
              <w:rPr>
                <w:rFonts w:ascii="Times New Roman"/>
                <w:b w:val="false"/>
                <w:i w:val="false"/>
                <w:color w:val="000000"/>
                <w:sz w:val="20"/>
              </w:rPr>
              <w:t>қалдықтарын Еуразиялық</w:t>
            </w:r>
            <w:r>
              <w:br/>
            </w:r>
            <w:r>
              <w:rPr>
                <w:rFonts w:ascii="Times New Roman"/>
                <w:b w:val="false"/>
                <w:i w:val="false"/>
                <w:color w:val="000000"/>
                <w:sz w:val="20"/>
              </w:rPr>
              <w:t>экономикалық одаққа кірмейтін</w:t>
            </w:r>
            <w:r>
              <w:br/>
            </w:r>
            <w:r>
              <w:rPr>
                <w:rFonts w:ascii="Times New Roman"/>
                <w:b w:val="false"/>
                <w:i w:val="false"/>
                <w:color w:val="000000"/>
                <w:sz w:val="20"/>
              </w:rPr>
              <w:t>елдерден Қазақстан</w:t>
            </w:r>
            <w:r>
              <w:br/>
            </w:r>
            <w:r>
              <w:rPr>
                <w:rFonts w:ascii="Times New Roman"/>
                <w:b w:val="false"/>
                <w:i w:val="false"/>
                <w:color w:val="000000"/>
                <w:sz w:val="20"/>
              </w:rPr>
              <w:t>Республикасының аумағына</w:t>
            </w:r>
            <w:r>
              <w:br/>
            </w:r>
            <w:r>
              <w:rPr>
                <w:rFonts w:ascii="Times New Roman"/>
                <w:b w:val="false"/>
                <w:i w:val="false"/>
                <w:color w:val="000000"/>
                <w:sz w:val="20"/>
              </w:rPr>
              <w:t>әкелу кезінде мемлекеттік</w:t>
            </w:r>
            <w:r>
              <w:br/>
            </w:r>
            <w:r>
              <w:rPr>
                <w:rFonts w:ascii="Times New Roman"/>
                <w:b w:val="false"/>
                <w:i w:val="false"/>
                <w:color w:val="000000"/>
                <w:sz w:val="20"/>
              </w:rPr>
              <w:t>бақылау актісін беру"</w:t>
            </w:r>
            <w:r>
              <w:br/>
            </w:r>
            <w:r>
              <w:rPr>
                <w:rFonts w:ascii="Times New Roman"/>
                <w:b w:val="false"/>
                <w:i w:val="false"/>
                <w:color w:val="000000"/>
                <w:sz w:val="20"/>
              </w:rPr>
              <w:t>мемлекеттік қызмет көрсету</w:t>
            </w:r>
            <w:r>
              <w:br/>
            </w:r>
            <w:r>
              <w:rPr>
                <w:rFonts w:ascii="Times New Roman"/>
                <w:b w:val="false"/>
                <w:i w:val="false"/>
                <w:color w:val="000000"/>
                <w:sz w:val="20"/>
              </w:rPr>
              <w:t>қағидаларына</w:t>
            </w:r>
            <w:r>
              <w:br/>
            </w:r>
            <w:r>
              <w:rPr>
                <w:rFonts w:ascii="Times New Roman"/>
                <w:b w:val="false"/>
                <w:i w:val="false"/>
                <w:color w:val="000000"/>
                <w:sz w:val="20"/>
              </w:rPr>
              <w:t>1-қосымша</w:t>
            </w:r>
            <w:r>
              <w:br/>
            </w:r>
            <w:r>
              <w:rPr>
                <w:rFonts w:ascii="Times New Roman"/>
                <w:b w:val="false"/>
                <w:i w:val="false"/>
                <w:color w:val="000000"/>
                <w:sz w:val="20"/>
              </w:rPr>
              <w:t>нысан</w:t>
            </w:r>
            <w:r>
              <w:br/>
            </w:r>
            <w:r>
              <w:rPr>
                <w:rFonts w:ascii="Times New Roman"/>
                <w:b w:val="false"/>
                <w:i w:val="false"/>
                <w:color w:val="000000"/>
                <w:sz w:val="20"/>
              </w:rPr>
              <w:t>____________________________</w:t>
            </w:r>
            <w:r>
              <w:br/>
            </w:r>
            <w:r>
              <w:rPr>
                <w:rFonts w:ascii="Times New Roman"/>
                <w:b w:val="false"/>
                <w:i w:val="false"/>
                <w:color w:val="000000"/>
                <w:sz w:val="20"/>
              </w:rPr>
              <w:t>__________________________</w:t>
            </w:r>
            <w:r>
              <w:br/>
            </w:r>
            <w:r>
              <w:rPr>
                <w:rFonts w:ascii="Times New Roman"/>
                <w:b w:val="false"/>
                <w:i w:val="false"/>
                <w:color w:val="000000"/>
                <w:sz w:val="20"/>
              </w:rPr>
              <w:t>(мемлекеттік органның толық</w:t>
            </w:r>
            <w:r>
              <w:br/>
            </w:r>
            <w:r>
              <w:rPr>
                <w:rFonts w:ascii="Times New Roman"/>
                <w:b w:val="false"/>
                <w:i w:val="false"/>
                <w:color w:val="000000"/>
                <w:sz w:val="20"/>
              </w:rPr>
              <w:t>атауы)</w:t>
            </w:r>
            <w:r>
              <w:br/>
            </w:r>
            <w:r>
              <w:rPr>
                <w:rFonts w:ascii="Times New Roman"/>
                <w:b w:val="false"/>
                <w:i w:val="false"/>
                <w:color w:val="000000"/>
                <w:sz w:val="20"/>
              </w:rPr>
              <w:t>____________________________</w:t>
            </w:r>
            <w:r>
              <w:br/>
            </w:r>
            <w:r>
              <w:rPr>
                <w:rFonts w:ascii="Times New Roman"/>
                <w:b w:val="false"/>
                <w:i w:val="false"/>
                <w:color w:val="000000"/>
                <w:sz w:val="20"/>
              </w:rPr>
              <w:t>__________________________</w:t>
            </w:r>
            <w:r>
              <w:br/>
            </w:r>
            <w:r>
              <w:rPr>
                <w:rFonts w:ascii="Times New Roman"/>
                <w:b w:val="false"/>
                <w:i w:val="false"/>
                <w:color w:val="000000"/>
                <w:sz w:val="20"/>
              </w:rPr>
              <w:t>(өтініш берушінің толық атауы)</w:t>
            </w:r>
            <w:r>
              <w:br/>
            </w:r>
            <w:r>
              <w:rPr>
                <w:rFonts w:ascii="Times New Roman"/>
                <w:b w:val="false"/>
                <w:i w:val="false"/>
                <w:color w:val="000000"/>
                <w:sz w:val="20"/>
              </w:rPr>
              <w:t>Мекен-жайы</w:t>
            </w:r>
            <w:r>
              <w:br/>
            </w:r>
            <w:r>
              <w:rPr>
                <w:rFonts w:ascii="Times New Roman"/>
                <w:b w:val="false"/>
                <w:i w:val="false"/>
                <w:color w:val="000000"/>
                <w:sz w:val="20"/>
              </w:rPr>
              <w:t>______________________</w:t>
            </w:r>
            <w:r>
              <w:br/>
            </w:r>
            <w:r>
              <w:rPr>
                <w:rFonts w:ascii="Times New Roman"/>
                <w:b w:val="false"/>
                <w:i w:val="false"/>
                <w:color w:val="000000"/>
                <w:sz w:val="20"/>
              </w:rPr>
              <w:t>(индекс, қала, аудан, облыс,</w:t>
            </w:r>
            <w:r>
              <w:br/>
            </w:r>
            <w:r>
              <w:rPr>
                <w:rFonts w:ascii="Times New Roman"/>
                <w:b w:val="false"/>
                <w:i w:val="false"/>
                <w:color w:val="000000"/>
                <w:sz w:val="20"/>
              </w:rPr>
              <w:t>көше, үйдің №, телефон)</w:t>
            </w:r>
            <w:r>
              <w:br/>
            </w:r>
            <w:r>
              <w:rPr>
                <w:rFonts w:ascii="Times New Roman"/>
                <w:b w:val="false"/>
                <w:i w:val="false"/>
                <w:color w:val="000000"/>
                <w:sz w:val="20"/>
              </w:rPr>
              <w:t>Өтініш берушінің</w:t>
            </w:r>
            <w:r>
              <w:br/>
            </w:r>
            <w:r>
              <w:rPr>
                <w:rFonts w:ascii="Times New Roman"/>
                <w:b w:val="false"/>
                <w:i w:val="false"/>
                <w:color w:val="000000"/>
                <w:sz w:val="20"/>
              </w:rPr>
              <w:t>деректемелері____</w:t>
            </w:r>
            <w:r>
              <w:br/>
            </w:r>
            <w:r>
              <w:rPr>
                <w:rFonts w:ascii="Times New Roman"/>
                <w:b w:val="false"/>
                <w:i w:val="false"/>
                <w:color w:val="000000"/>
                <w:sz w:val="20"/>
              </w:rPr>
              <w:t>(БСН, ЖСН)</w:t>
            </w:r>
          </w:p>
        </w:tc>
      </w:tr>
    </w:tbl>
    <w:bookmarkStart w:name="z284" w:id="196"/>
    <w:p>
      <w:pPr>
        <w:spacing w:after="0"/>
        <w:ind w:left="0"/>
        <w:jc w:val="both"/>
      </w:pPr>
      <w:r>
        <w:rPr>
          <w:rFonts w:ascii="Times New Roman"/>
          <w:b w:val="false"/>
          <w:i w:val="false"/>
          <w:color w:val="000000"/>
          <w:sz w:val="28"/>
        </w:rPr>
        <w:t>
      Күні: Нөмірі:</w:t>
      </w:r>
    </w:p>
    <w:bookmarkEnd w:id="196"/>
    <w:bookmarkStart w:name="z285" w:id="197"/>
    <w:p>
      <w:pPr>
        <w:spacing w:after="0"/>
        <w:ind w:left="0"/>
        <w:jc w:val="left"/>
      </w:pPr>
      <w:r>
        <w:rPr>
          <w:rFonts w:ascii="Times New Roman"/>
          <w:b/>
          <w:i w:val="false"/>
          <w:color w:val="000000"/>
        </w:rPr>
        <w:t xml:space="preserve"> Өтініш</w:t>
      </w:r>
    </w:p>
    <w:bookmarkEnd w:id="197"/>
    <w:bookmarkStart w:name="z286" w:id="198"/>
    <w:p>
      <w:pPr>
        <w:spacing w:after="0"/>
        <w:ind w:left="0"/>
        <w:jc w:val="both"/>
      </w:pPr>
      <w:r>
        <w:rPr>
          <w:rFonts w:ascii="Times New Roman"/>
          <w:b w:val="false"/>
          <w:i w:val="false"/>
          <w:color w:val="000000"/>
          <w:sz w:val="28"/>
        </w:rPr>
        <w:t>
      Сізден ______________ жылғы №____ келісімшарт негізінде Қазақстан Республикасынан әкелетін аффинирленген бағалы металдарға, бағалы металдарға, бағалы металдардың сынықтары мен қалдықтарына мемлекеттік бақылау жүргізуді сұраймын.</w:t>
      </w:r>
    </w:p>
    <w:bookmarkEnd w:id="198"/>
    <w:bookmarkStart w:name="z287" w:id="199"/>
    <w:p>
      <w:pPr>
        <w:spacing w:after="0"/>
        <w:ind w:left="0"/>
        <w:jc w:val="both"/>
      </w:pPr>
      <w:r>
        <w:rPr>
          <w:rFonts w:ascii="Times New Roman"/>
          <w:b w:val="false"/>
          <w:i w:val="false"/>
          <w:color w:val="000000"/>
          <w:sz w:val="28"/>
        </w:rPr>
        <w:t>
      Тауардың атауы _________________________________</w:t>
      </w:r>
    </w:p>
    <w:bookmarkEnd w:id="199"/>
    <w:bookmarkStart w:name="z288" w:id="200"/>
    <w:p>
      <w:pPr>
        <w:spacing w:after="0"/>
        <w:ind w:left="0"/>
        <w:jc w:val="both"/>
      </w:pPr>
      <w:r>
        <w:rPr>
          <w:rFonts w:ascii="Times New Roman"/>
          <w:b w:val="false"/>
          <w:i w:val="false"/>
          <w:color w:val="000000"/>
          <w:sz w:val="28"/>
        </w:rPr>
        <w:t>
      СЭҚ ТН коды___________________________________</w:t>
      </w:r>
    </w:p>
    <w:bookmarkEnd w:id="200"/>
    <w:bookmarkStart w:name="z289" w:id="201"/>
    <w:p>
      <w:pPr>
        <w:spacing w:after="0"/>
        <w:ind w:left="0"/>
        <w:jc w:val="both"/>
      </w:pPr>
      <w:r>
        <w:rPr>
          <w:rFonts w:ascii="Times New Roman"/>
          <w:b w:val="false"/>
          <w:i w:val="false"/>
          <w:color w:val="000000"/>
          <w:sz w:val="28"/>
        </w:rPr>
        <w:t>
      Тауардың салмағы граммен/данамен: _______________________________</w:t>
      </w:r>
    </w:p>
    <w:bookmarkEnd w:id="201"/>
    <w:bookmarkStart w:name="z290" w:id="202"/>
    <w:p>
      <w:pPr>
        <w:spacing w:after="0"/>
        <w:ind w:left="0"/>
        <w:jc w:val="both"/>
      </w:pPr>
      <w:r>
        <w:rPr>
          <w:rFonts w:ascii="Times New Roman"/>
          <w:b w:val="false"/>
          <w:i w:val="false"/>
          <w:color w:val="000000"/>
          <w:sz w:val="28"/>
        </w:rPr>
        <w:t>
      Келісімшарт құны:____________________________</w:t>
      </w:r>
    </w:p>
    <w:bookmarkEnd w:id="202"/>
    <w:bookmarkStart w:name="z291" w:id="203"/>
    <w:p>
      <w:pPr>
        <w:spacing w:after="0"/>
        <w:ind w:left="0"/>
        <w:jc w:val="both"/>
      </w:pPr>
      <w:r>
        <w:rPr>
          <w:rFonts w:ascii="Times New Roman"/>
          <w:b w:val="false"/>
          <w:i w:val="false"/>
          <w:color w:val="000000"/>
          <w:sz w:val="28"/>
        </w:rPr>
        <w:t xml:space="preserve">
      Ұсынылған ақпараттың дұрыстығын растаймын және заңмен қорғалатын құпияны құрайтын цифрлық жүйелердегі мәліметтерді пайдалануға келісім беремін. </w:t>
      </w:r>
    </w:p>
    <w:bookmarkEnd w:id="203"/>
    <w:bookmarkStart w:name="z292" w:id="204"/>
    <w:p>
      <w:pPr>
        <w:spacing w:after="0"/>
        <w:ind w:left="0"/>
        <w:jc w:val="both"/>
      </w:pPr>
      <w:r>
        <w:rPr>
          <w:rFonts w:ascii="Times New Roman"/>
          <w:b w:val="false"/>
          <w:i w:val="false"/>
          <w:color w:val="000000"/>
          <w:sz w:val="28"/>
        </w:rPr>
        <w:t xml:space="preserve">
      Қол қоюшының тегі, аты, әкесінің аты (бар болғанда) </w:t>
      </w:r>
    </w:p>
    <w:bookmarkEnd w:id="204"/>
    <w:bookmarkStart w:name="z293" w:id="205"/>
    <w:p>
      <w:pPr>
        <w:spacing w:after="0"/>
        <w:ind w:left="0"/>
        <w:jc w:val="both"/>
      </w:pPr>
      <w:r>
        <w:rPr>
          <w:rFonts w:ascii="Times New Roman"/>
          <w:b w:val="false"/>
          <w:i w:val="false"/>
          <w:color w:val="000000"/>
          <w:sz w:val="28"/>
        </w:rPr>
        <w:t xml:space="preserve">
      </w:t>
      </w:r>
    </w:p>
    <w:bookmarkEnd w:id="205"/>
    <w:p>
      <w:pPr>
        <w:spacing w:after="0"/>
        <w:ind w:left="0"/>
        <w:jc w:val="both"/>
      </w:pPr>
      <w:r>
        <w:drawing>
          <wp:inline distT="0" distB="0" distL="0" distR="0">
            <wp:extent cx="7810500" cy="1371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7810500" cy="1371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Бұйрыққа 8-қосымша</w:t>
            </w:r>
            <w:r>
              <w:br/>
            </w:r>
            <w:r>
              <w:rPr>
                <w:rFonts w:ascii="Times New Roman"/>
                <w:b w:val="false"/>
                <w:i w:val="false"/>
                <w:color w:val="000000"/>
                <w:sz w:val="20"/>
              </w:rPr>
              <w:t>"Экспорты лицензияның</w:t>
            </w:r>
            <w:r>
              <w:br/>
            </w:r>
            <w:r>
              <w:rPr>
                <w:rFonts w:ascii="Times New Roman"/>
                <w:b w:val="false"/>
                <w:i w:val="false"/>
                <w:color w:val="000000"/>
                <w:sz w:val="20"/>
              </w:rPr>
              <w:t>негізінде (лицензиясыз) жүзеге</w:t>
            </w:r>
            <w:r>
              <w:br/>
            </w:r>
            <w:r>
              <w:rPr>
                <w:rFonts w:ascii="Times New Roman"/>
                <w:b w:val="false"/>
                <w:i w:val="false"/>
                <w:color w:val="000000"/>
                <w:sz w:val="20"/>
              </w:rPr>
              <w:t>асырылатын бағалы металдарды</w:t>
            </w:r>
            <w:r>
              <w:br/>
            </w:r>
            <w:r>
              <w:rPr>
                <w:rFonts w:ascii="Times New Roman"/>
                <w:b w:val="false"/>
                <w:i w:val="false"/>
                <w:color w:val="000000"/>
                <w:sz w:val="20"/>
              </w:rPr>
              <w:t>(олардан жасалған бұйымдарды</w:t>
            </w:r>
            <w:r>
              <w:br/>
            </w:r>
            <w:r>
              <w:rPr>
                <w:rFonts w:ascii="Times New Roman"/>
                <w:b w:val="false"/>
                <w:i w:val="false"/>
                <w:color w:val="000000"/>
                <w:sz w:val="20"/>
              </w:rPr>
              <w:t>қоспағанда), бағалы</w:t>
            </w:r>
            <w:r>
              <w:br/>
            </w:r>
            <w:r>
              <w:rPr>
                <w:rFonts w:ascii="Times New Roman"/>
                <w:b w:val="false"/>
                <w:i w:val="false"/>
                <w:color w:val="000000"/>
                <w:sz w:val="20"/>
              </w:rPr>
              <w:t>металдардың сынықтарын және</w:t>
            </w:r>
            <w:r>
              <w:br/>
            </w:r>
            <w:r>
              <w:rPr>
                <w:rFonts w:ascii="Times New Roman"/>
                <w:b w:val="false"/>
                <w:i w:val="false"/>
                <w:color w:val="000000"/>
                <w:sz w:val="20"/>
              </w:rPr>
              <w:t>қалдықтарын Еуразиялық</w:t>
            </w:r>
            <w:r>
              <w:br/>
            </w:r>
            <w:r>
              <w:rPr>
                <w:rFonts w:ascii="Times New Roman"/>
                <w:b w:val="false"/>
                <w:i w:val="false"/>
                <w:color w:val="000000"/>
                <w:sz w:val="20"/>
              </w:rPr>
              <w:t>экономикалық одаққа кірмейтін</w:t>
            </w:r>
            <w:r>
              <w:br/>
            </w:r>
            <w:r>
              <w:rPr>
                <w:rFonts w:ascii="Times New Roman"/>
                <w:b w:val="false"/>
                <w:i w:val="false"/>
                <w:color w:val="000000"/>
                <w:sz w:val="20"/>
              </w:rPr>
              <w:t>елдерден Қазақстан</w:t>
            </w:r>
            <w:r>
              <w:br/>
            </w:r>
            <w:r>
              <w:rPr>
                <w:rFonts w:ascii="Times New Roman"/>
                <w:b w:val="false"/>
                <w:i w:val="false"/>
                <w:color w:val="000000"/>
                <w:sz w:val="20"/>
              </w:rPr>
              <w:t>Республикасының аумағына</w:t>
            </w:r>
            <w:r>
              <w:br/>
            </w:r>
            <w:r>
              <w:rPr>
                <w:rFonts w:ascii="Times New Roman"/>
                <w:b w:val="false"/>
                <w:i w:val="false"/>
                <w:color w:val="000000"/>
                <w:sz w:val="20"/>
              </w:rPr>
              <w:t>әкелу кезінде мемлекеттік</w:t>
            </w:r>
            <w:r>
              <w:br/>
            </w:r>
            <w:r>
              <w:rPr>
                <w:rFonts w:ascii="Times New Roman"/>
                <w:b w:val="false"/>
                <w:i w:val="false"/>
                <w:color w:val="000000"/>
                <w:sz w:val="20"/>
              </w:rPr>
              <w:t>бақылау актісін беру"</w:t>
            </w:r>
            <w:r>
              <w:br/>
            </w:r>
            <w:r>
              <w:rPr>
                <w:rFonts w:ascii="Times New Roman"/>
                <w:b w:val="false"/>
                <w:i w:val="false"/>
                <w:color w:val="000000"/>
                <w:sz w:val="20"/>
              </w:rPr>
              <w:t>мемлекеттік қызмет көрсету</w:t>
            </w:r>
            <w:r>
              <w:br/>
            </w:r>
            <w:r>
              <w:rPr>
                <w:rFonts w:ascii="Times New Roman"/>
                <w:b w:val="false"/>
                <w:i w:val="false"/>
                <w:color w:val="000000"/>
                <w:sz w:val="20"/>
              </w:rPr>
              <w:t xml:space="preserve">қағидаларына </w:t>
            </w:r>
            <w:r>
              <w:br/>
            </w:r>
            <w:r>
              <w:rPr>
                <w:rFonts w:ascii="Times New Roman"/>
                <w:b w:val="false"/>
                <w:i w:val="false"/>
                <w:color w:val="000000"/>
                <w:sz w:val="20"/>
              </w:rPr>
              <w:t>2-қосымша</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көрсетуге қойылатын негізгі талаптардың тізбесі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"Экспорты лицензияның негізінде (лицензиясыз) жүзеге асырылатын бағалы металдарды (олардан жасалған бұйымдарды қоспағанда), бағалы металдардың сынықтарын және қалдықтарын Еуразиялық экономикалық одаққа кірмейтін елдерден Қазақстан Республикасының аумағына әкелу кезінде мемлекеттік бақылау актісін беру"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көрсетілетін қызметті бірлесіп берушінің атауын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Өнеркәсіп және құрылыс министрлігінің Өнеркәсіп комитеті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қызметті көрсету тәсілдері және оның кіші түрлерін (бар болса)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үкімет" веб-порталы (бұдан әрі – портал).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мерзімі және оның кіші түрлерін (бар болса)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5" w:id="206"/>
          <w:p>
            <w:pPr>
              <w:spacing w:after="20"/>
              <w:ind w:left="20"/>
              <w:jc w:val="both"/>
            </w:pPr>
            <w:r>
              <w:rPr>
                <w:rFonts w:ascii="Times New Roman"/>
                <w:b w:val="false"/>
                <w:i w:val="false"/>
                <w:color w:val="000000"/>
                <w:sz w:val="20"/>
              </w:rPr>
              <w:t xml:space="preserve">
3 (үш) жұмыс күні, осы Қағидалардың </w:t>
            </w:r>
          </w:p>
          <w:bookmarkEnd w:id="206"/>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7-тармағында көзделген жағдайда – бақылау сынақтарының нәтижелерін алған күннен бастап </w:t>
            </w:r>
          </w:p>
          <w:p>
            <w:pPr>
              <w:spacing w:after="20"/>
              <w:ind w:left="20"/>
              <w:jc w:val="both"/>
            </w:pPr>
            <w:r>
              <w:rPr>
                <w:rFonts w:ascii="Times New Roman"/>
                <w:b w:val="false"/>
                <w:i w:val="false"/>
                <w:color w:val="000000"/>
                <w:sz w:val="20"/>
              </w:rPr>
              <w:t>
3 жұмыс күні ішінде рәсімделеді және өтініш берушіге беріледі.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нысаны және оның кіші түрлерін (бар болса)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түрде (ішінара цифрландырылған).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нәтижесі және оның кіші түрлерін (бар болса)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7" w:id="207"/>
          <w:p>
            <w:pPr>
              <w:spacing w:after="20"/>
              <w:ind w:left="20"/>
              <w:jc w:val="both"/>
            </w:pPr>
            <w:r>
              <w:rPr>
                <w:rFonts w:ascii="Times New Roman"/>
                <w:b w:val="false"/>
                <w:i w:val="false"/>
                <w:color w:val="000000"/>
                <w:sz w:val="20"/>
              </w:rPr>
              <w:t>
Қазақстан Республикасында шикізат тауарларынан бағалы металдарды өнеркәсіптік алудың мүмкіндігі (мүмкін еместігі) және экономикалық орындылығы (орынсыздығы) туралы қорытынды не дәлелді бас тарту.</w:t>
            </w:r>
          </w:p>
          <w:bookmarkEnd w:id="207"/>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қызметті көрсету нәтижесін ұсыну нысаны: электрондық.</w:t>
            </w:r>
          </w:p>
          <w:p>
            <w:pPr>
              <w:spacing w:after="20"/>
              <w:ind w:left="20"/>
              <w:jc w:val="both"/>
            </w:pPr>
            <w:r>
              <w:rPr>
                <w:rFonts w:ascii="Times New Roman"/>
                <w:b w:val="false"/>
                <w:i w:val="false"/>
                <w:color w:val="000000"/>
                <w:sz w:val="20"/>
              </w:rPr>
              <w:t>
Мемлекеттік қызметті көрсету нәтижесі көрсетілетін қызметті алушының "жеке кабинетіне" көрсетілетін қызметті беруші басшысының не оны алмастыратын адамның электрондық цифрлық қолтаңбасымен (бұдан әрі – ЭЦҚ) қол қойылған электрондық құжат нысанында жолданады және сақталады.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Ақылы емес.</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Мемлекеттік корпорацияның және ақпарат объектілерінің жұмыс графигі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9" w:id="208"/>
          <w:p>
            <w:pPr>
              <w:spacing w:after="20"/>
              <w:ind w:left="20"/>
              <w:jc w:val="both"/>
            </w:pPr>
            <w:r>
              <w:rPr>
                <w:rFonts w:ascii="Times New Roman"/>
                <w:b w:val="false"/>
                <w:i w:val="false"/>
                <w:color w:val="000000"/>
                <w:sz w:val="20"/>
              </w:rPr>
              <w:t xml:space="preserve">
1) көрсетілетін қызметті беруші – Қазақстан Республикасының </w:t>
            </w:r>
            <w:r>
              <w:rPr>
                <w:rFonts w:ascii="Times New Roman"/>
                <w:b w:val="false"/>
                <w:i w:val="false"/>
                <w:color w:val="000000"/>
                <w:sz w:val="20"/>
              </w:rPr>
              <w:t>Еңбек кодексіне</w:t>
            </w:r>
            <w:r>
              <w:rPr>
                <w:rFonts w:ascii="Times New Roman"/>
                <w:b w:val="false"/>
                <w:i w:val="false"/>
                <w:color w:val="000000"/>
                <w:sz w:val="20"/>
              </w:rPr>
              <w:t xml:space="preserve"> (бұдан әрі – Кодекс) сәйкес демалыс және мереке күндерін қоспағанда, дүйсенбіден бастап жұманы қоса алғанда, белгіленген жұмыс кестесіне сәйкес сағат 13.00-ден 14.30-ға дейінгі түскі үзіліспен сағат 8.00-ден 17.30-ға дейін.</w:t>
            </w:r>
          </w:p>
          <w:bookmarkEnd w:id="208"/>
          <w:p>
            <w:pPr>
              <w:spacing w:after="20"/>
              <w:ind w:left="20"/>
              <w:jc w:val="both"/>
            </w:pPr>
            <w:r>
              <w:rPr>
                <w:rFonts w:ascii="Times New Roman"/>
                <w:b w:val="false"/>
                <w:i w:val="false"/>
                <w:color w:val="000000"/>
                <w:sz w:val="20"/>
              </w:rPr>
              <w:t>
</w:t>
            </w:r>
            <w:r>
              <w:rPr>
                <w:rFonts w:ascii="Times New Roman"/>
                <w:b w:val="false"/>
                <w:i w:val="false"/>
                <w:color w:val="000000"/>
                <w:sz w:val="20"/>
              </w:rPr>
              <w:t>Сағат 16.30-дан кейін келіп түскен өтініштерді тіркеу келесі жұмыс күні жүзеге асырылады;</w:t>
            </w:r>
          </w:p>
          <w:p>
            <w:pPr>
              <w:spacing w:after="20"/>
              <w:ind w:left="20"/>
              <w:jc w:val="both"/>
            </w:pPr>
            <w:r>
              <w:rPr>
                <w:rFonts w:ascii="Times New Roman"/>
                <w:b w:val="false"/>
                <w:i w:val="false"/>
                <w:color w:val="000000"/>
                <w:sz w:val="20"/>
              </w:rPr>
              <w:t>
2) портал-жөндеу жұмыстарын жүргізуге байланысты техникалық үзілістерді қоспағанда, тәулік бойы (көрсетілетін қызметті алушы жұмыс уақыты аяқталғаннан кейін, Кодекске сәйкес демалыс және мереке күндері жүгінген кезде өтініштерді қабылдау және Мемлекеттік қызмет көрсету нәтижелерін беру келесі жұмыс күні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қызметті және оның кіші түрлерін (бар болса) көрсету үшін көрсетілетін қызметті алушыдан талап етілетін құжаттар мен мәліметтердің тізбесі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1" w:id="209"/>
          <w:p>
            <w:pPr>
              <w:spacing w:after="20"/>
              <w:ind w:left="20"/>
              <w:jc w:val="both"/>
            </w:pPr>
            <w:r>
              <w:rPr>
                <w:rFonts w:ascii="Times New Roman"/>
                <w:b w:val="false"/>
                <w:i w:val="false"/>
                <w:color w:val="000000"/>
                <w:sz w:val="20"/>
              </w:rPr>
              <w:t>
1) осы Қағидаларға 1-қосымшаға сәйкес нысан бойынша көрсетілетін қызметті алушының ЭЦҚ-мен куәландырылған электрондық құжат нысанындағы өтінішті;</w:t>
            </w:r>
          </w:p>
          <w:bookmarkEnd w:id="209"/>
          <w:p>
            <w:pPr>
              <w:spacing w:after="20"/>
              <w:ind w:left="20"/>
              <w:jc w:val="both"/>
            </w:pPr>
            <w:r>
              <w:rPr>
                <w:rFonts w:ascii="Times New Roman"/>
                <w:b w:val="false"/>
                <w:i w:val="false"/>
                <w:color w:val="000000"/>
                <w:sz w:val="20"/>
              </w:rPr>
              <w:t>
</w:t>
            </w:r>
            <w:r>
              <w:rPr>
                <w:rFonts w:ascii="Times New Roman"/>
                <w:b w:val="false"/>
                <w:i w:val="false"/>
                <w:color w:val="000000"/>
                <w:sz w:val="20"/>
              </w:rPr>
              <w:t>2) құрамында бағалы металдар бар шикізат тауарларын өндіру субъектілері үшін – жер қойнауын пайдалану құқығына келісімшарттың электрондық көшірмесін. Бұл ретте, егер құжаттың электрондық көшірмесін бұрын ұсынылған жағдайда, құжаттың электрондық көшірмесіне өзгерістер мен толықтырулар енгізілген жағдайларды қоспағанда, жер қойнауын пайдалану құқығына арналған келісімшартты ұсыну талап етілмейді;</w:t>
            </w:r>
          </w:p>
          <w:p>
            <w:pPr>
              <w:spacing w:after="20"/>
              <w:ind w:left="20"/>
              <w:jc w:val="both"/>
            </w:pPr>
            <w:r>
              <w:rPr>
                <w:rFonts w:ascii="Times New Roman"/>
                <w:b w:val="false"/>
                <w:i w:val="false"/>
                <w:color w:val="000000"/>
                <w:sz w:val="20"/>
              </w:rPr>
              <w:t>
</w:t>
            </w:r>
            <w:r>
              <w:rPr>
                <w:rFonts w:ascii="Times New Roman"/>
                <w:b w:val="false"/>
                <w:i w:val="false"/>
                <w:color w:val="000000"/>
                <w:sz w:val="20"/>
              </w:rPr>
              <w:t>3) Қазақстан Республикасының заңнамасына сәйкес құрамында бағалы металдар бар шикізат тауарларымен операцияларды жүзеге асыруға құқығы бар басқа да ұйымдар – тауарларды иелену (сатып алу) заңдылығын растайтын электрондық құжат көшірмесін немесе делдалдық шартын;</w:t>
            </w:r>
          </w:p>
          <w:p>
            <w:pPr>
              <w:spacing w:after="20"/>
              <w:ind w:left="20"/>
              <w:jc w:val="both"/>
            </w:pPr>
            <w:r>
              <w:rPr>
                <w:rFonts w:ascii="Times New Roman"/>
                <w:b w:val="false"/>
                <w:i w:val="false"/>
                <w:color w:val="000000"/>
                <w:sz w:val="20"/>
              </w:rPr>
              <w:t>
</w:t>
            </w:r>
            <w:r>
              <w:rPr>
                <w:rFonts w:ascii="Times New Roman"/>
                <w:b w:val="false"/>
                <w:i w:val="false"/>
                <w:color w:val="000000"/>
                <w:sz w:val="20"/>
              </w:rPr>
              <w:t>4) сыртқы сауда электрондық шартың (келісімшартың) көшірмесі, оған мемлекеттік және/немесе орыс тілдеріндегі қосымшалар және (немесе) толықтырулар, ал сыртқы сауда шарты (келісімшарты) болмаған жағдайда – тараптардың ниетін растайтын өзге де электрондық құжат көшірмесін.</w:t>
            </w:r>
          </w:p>
          <w:p>
            <w:pPr>
              <w:spacing w:after="20"/>
              <w:ind w:left="20"/>
              <w:jc w:val="both"/>
            </w:pPr>
            <w:r>
              <w:rPr>
                <w:rFonts w:ascii="Times New Roman"/>
                <w:b w:val="false"/>
                <w:i w:val="false"/>
                <w:color w:val="000000"/>
                <w:sz w:val="20"/>
              </w:rPr>
              <w:t>
</w:t>
            </w:r>
            <w:r>
              <w:rPr>
                <w:rFonts w:ascii="Times New Roman"/>
                <w:b w:val="false"/>
                <w:i w:val="false"/>
                <w:color w:val="000000"/>
                <w:sz w:val="20"/>
              </w:rPr>
              <w:t>Егер келісімшарт (шарт, келісім) мемлекеттік және/немесе орыс тілдерінде болмаған жағдайда, электрондық келісімшарт (шарт, келісім) көшірмеге көрсетілетін қызметті алушы бекіткен және куәландырған аудармасы (көрсетілетін қызметті алушының лауазымы мен күнін, қолы мен мөрі (болған кезде) қоса беріледі;</w:t>
            </w:r>
          </w:p>
          <w:p>
            <w:pPr>
              <w:spacing w:after="20"/>
              <w:ind w:left="20"/>
              <w:jc w:val="both"/>
            </w:pPr>
            <w:r>
              <w:rPr>
                <w:rFonts w:ascii="Times New Roman"/>
                <w:b w:val="false"/>
                <w:i w:val="false"/>
                <w:color w:val="000000"/>
                <w:sz w:val="20"/>
              </w:rPr>
              <w:t>
</w:t>
            </w:r>
            <w:r>
              <w:rPr>
                <w:rFonts w:ascii="Times New Roman"/>
                <w:b w:val="false"/>
                <w:i w:val="false"/>
                <w:color w:val="000000"/>
                <w:sz w:val="20"/>
              </w:rPr>
              <w:t>5) аккредиттелген сынақ зертханасы берген, құрамында бағалы металдар бар шикізат тауарларындағы барлық бағалы металдардың үлестік құрамы туралы мәліметтер көрсетілуге тиіс бағалы металдардың және ілеспе алынатын металдардың құрамы туралы электрондық құжат көшірмесін;</w:t>
            </w:r>
          </w:p>
          <w:p>
            <w:pPr>
              <w:spacing w:after="20"/>
              <w:ind w:left="20"/>
              <w:jc w:val="both"/>
            </w:pPr>
            <w:r>
              <w:rPr>
                <w:rFonts w:ascii="Times New Roman"/>
                <w:b w:val="false"/>
                <w:i w:val="false"/>
                <w:color w:val="000000"/>
                <w:sz w:val="20"/>
              </w:rPr>
              <w:t>
</w:t>
            </w:r>
            <w:r>
              <w:rPr>
                <w:rFonts w:ascii="Times New Roman"/>
                <w:b w:val="false"/>
                <w:i w:val="false"/>
                <w:color w:val="000000"/>
                <w:sz w:val="20"/>
              </w:rPr>
              <w:t>6) бағалы металдар өндірісінің барлық субъектілерінен тауарларды қайта өңдеуден және (немесе) аффинаждаудан бас тарту немесе уәкілетті орган бекіткен тәртіппен алынған осындай бас тартудың болуы туралы уәкілетті органның электрондық растау көшірмесін ұсынады.</w:t>
            </w:r>
          </w:p>
          <w:p>
            <w:pPr>
              <w:spacing w:after="20"/>
              <w:ind w:left="20"/>
              <w:jc w:val="both"/>
            </w:pPr>
            <w:r>
              <w:rPr>
                <w:rFonts w:ascii="Times New Roman"/>
                <w:b w:val="false"/>
                <w:i w:val="false"/>
                <w:color w:val="000000"/>
                <w:sz w:val="20"/>
              </w:rPr>
              <w:t>
Жеке тұлғаның жеке басын куәландыратын құжат туралы, заңды тұлғаны мемлекеттік тіркеу (қайта тіркеу) туралы мәліметтерді көрсетілетін қызметті беруші тиісті мемлекеттік цифрлық жүйелерден "цифрлық үкімет" шлюзі арқылы 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көрсетуден бас тарту үшін Қазақстан Республикасының заңында белгіленген негіздерді қамтитын, мемлекеттік қызмет көрсетуге қойылатын негізгі талаптар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8" w:id="210"/>
          <w:p>
            <w:pPr>
              <w:spacing w:after="20"/>
              <w:ind w:left="20"/>
              <w:jc w:val="both"/>
            </w:pPr>
            <w:r>
              <w:rPr>
                <w:rFonts w:ascii="Times New Roman"/>
                <w:b w:val="false"/>
                <w:i w:val="false"/>
                <w:color w:val="000000"/>
                <w:sz w:val="20"/>
              </w:rPr>
              <w:t>
1) көрсетілетін қызметті алушының және (немесе) мемлекеттік қызметті көрсету үшін қажетті ұсынылған материалдардың, объектілердің, деректердің және мәліметтердің Қазақстан Республикасының нормативтік құқықтық актілерінде белгіленген талаптарға сәйкес келмеуі.</w:t>
            </w:r>
          </w:p>
          <w:bookmarkEnd w:id="210"/>
          <w:p>
            <w:pPr>
              <w:spacing w:after="20"/>
              <w:ind w:left="20"/>
              <w:jc w:val="both"/>
            </w:pPr>
            <w:r>
              <w:rPr>
                <w:rFonts w:ascii="Times New Roman"/>
                <w:b w:val="false"/>
                <w:i w:val="false"/>
                <w:color w:val="000000"/>
                <w:sz w:val="20"/>
              </w:rPr>
              <w:t>
</w:t>
            </w:r>
            <w:r>
              <w:rPr>
                <w:rFonts w:ascii="Times New Roman"/>
                <w:b w:val="false"/>
                <w:i w:val="false"/>
                <w:color w:val="000000"/>
                <w:sz w:val="20"/>
              </w:rPr>
              <w:t>2) көрсетілетін қызметті алушыға қатысты оның қызметіне немесе мемлекеттік немесе әлеуметтік жауапкершілігі бар көрсетілетін қызметті алуды талап ететін жекелеген қызмет түрлеріне тыйым салу туралы соттың заңды күшіне енген шешімінің (үкімінің) болуы.</w:t>
            </w:r>
          </w:p>
          <w:p>
            <w:pPr>
              <w:spacing w:after="20"/>
              <w:ind w:left="20"/>
              <w:jc w:val="both"/>
            </w:pPr>
            <w:r>
              <w:rPr>
                <w:rFonts w:ascii="Times New Roman"/>
                <w:b w:val="false"/>
                <w:i w:val="false"/>
                <w:color w:val="000000"/>
                <w:sz w:val="20"/>
              </w:rPr>
              <w:t>
</w:t>
            </w:r>
            <w:r>
              <w:rPr>
                <w:rFonts w:ascii="Times New Roman"/>
                <w:b w:val="false"/>
                <w:i w:val="false"/>
                <w:color w:val="000000"/>
                <w:sz w:val="20"/>
              </w:rPr>
              <w:t>3) көрсетілетін қызметті алушыға қатысты соттың заңды күшіне енген үкімінің болуы, оның негізінде көрсетілетін қызметті алушының мемлекеттік немесе әлеуметтік жауапкершілігі бар көрсетілетін қызметті алумен байланысты арнаулы құқығынан айырылуы бойынша.</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4) көрсетілетін қызметті алушының мемлекеттік қызметті көрсету үшін талап етілетін,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берілетін қолжетімділігі шектеулі дербес деректерге қол жеткізуге келісімі болмауы.</w:t>
            </w:r>
          </w:p>
          <w:p>
            <w:pPr>
              <w:spacing w:after="20"/>
              <w:ind w:left="20"/>
              <w:jc w:val="both"/>
            </w:pPr>
            <w:r>
              <w:rPr>
                <w:rFonts w:ascii="Times New Roman"/>
                <w:b w:val="false"/>
                <w:i w:val="false"/>
                <w:color w:val="000000"/>
                <w:sz w:val="20"/>
              </w:rPr>
              <w:t>
</w:t>
            </w:r>
            <w:r>
              <w:rPr>
                <w:rFonts w:ascii="Times New Roman"/>
                <w:b w:val="false"/>
                <w:i w:val="false"/>
                <w:color w:val="000000"/>
                <w:sz w:val="20"/>
              </w:rPr>
              <w:t>5) осы Қағидалардың 7 тармағында көзделген негіз бойынша мемлекеттік қызметті көрсетуді тоқтата тұру мерзімі өткеннен кейін анықталған кемшіліктердің жойылмауы бойынша мемлекеттік немесе әлеуметтік жауапкершілігі бар қызметтерді көрсетуден бас тартады.</w:t>
            </w:r>
          </w:p>
          <w:p>
            <w:pPr>
              <w:spacing w:after="20"/>
              <w:ind w:left="20"/>
              <w:jc w:val="both"/>
            </w:pPr>
            <w:r>
              <w:rPr>
                <w:rFonts w:ascii="Times New Roman"/>
                <w:b w:val="false"/>
                <w:i w:val="false"/>
                <w:color w:val="000000"/>
                <w:sz w:val="20"/>
              </w:rPr>
              <w:t>
6) уәкілетті мемлекеттік органның мемлекеттік қызметті көрсету үшін қажетті келісімі туралы сұрау салуға берілген теріс жауап, сондай-ақ сараптаманың, зерттеудің не тексерудің теріс қорытындысы.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ерекшеліктері ескерілген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3" w:id="211"/>
          <w:p>
            <w:pPr>
              <w:spacing w:after="20"/>
              <w:ind w:left="20"/>
              <w:jc w:val="both"/>
            </w:pPr>
            <w:r>
              <w:rPr>
                <w:rFonts w:ascii="Times New Roman"/>
                <w:b w:val="false"/>
                <w:i w:val="false"/>
                <w:color w:val="000000"/>
                <w:sz w:val="20"/>
              </w:rPr>
              <w:t>
Мемлекеттік көрсетілетін қызметті алушының ЭЦҚ болған жағдайда мемлекеттік қызметті портал арқылы электронды түрде алуға мүмкіндігі бар.</w:t>
            </w:r>
          </w:p>
          <w:bookmarkEnd w:id="211"/>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қызметтерді көрсету орындарының мекенжайы мына жерде орналастырылған:</w:t>
            </w:r>
          </w:p>
          <w:p>
            <w:pPr>
              <w:spacing w:after="20"/>
              <w:ind w:left="20"/>
              <w:jc w:val="both"/>
            </w:pPr>
            <w:r>
              <w:rPr>
                <w:rFonts w:ascii="Times New Roman"/>
                <w:b w:val="false"/>
                <w:i w:val="false"/>
                <w:color w:val="000000"/>
                <w:sz w:val="20"/>
              </w:rPr>
              <w:t>
</w:t>
            </w:r>
            <w:r>
              <w:rPr>
                <w:rFonts w:ascii="Times New Roman"/>
                <w:b w:val="false"/>
                <w:i w:val="false"/>
                <w:color w:val="000000"/>
                <w:sz w:val="20"/>
              </w:rPr>
              <w:t>1) Қазақстан Республикасы Өнеркәсіп және құрылыс министрлігінің интернет-ресурсы – www.gov.kz/memleket/entities/mps, "Мемлекеттік көрсетілетін қызметтер" бөлімі;</w:t>
            </w:r>
          </w:p>
          <w:p>
            <w:pPr>
              <w:spacing w:after="20"/>
              <w:ind w:left="20"/>
              <w:jc w:val="both"/>
            </w:pPr>
            <w:r>
              <w:rPr>
                <w:rFonts w:ascii="Times New Roman"/>
                <w:b w:val="false"/>
                <w:i w:val="false"/>
                <w:color w:val="000000"/>
                <w:sz w:val="20"/>
              </w:rPr>
              <w:t>
</w:t>
            </w:r>
            <w:r>
              <w:rPr>
                <w:rFonts w:ascii="Times New Roman"/>
                <w:b w:val="false"/>
                <w:i w:val="false"/>
                <w:color w:val="000000"/>
                <w:sz w:val="20"/>
              </w:rPr>
              <w:t>2) көрсетілетін қызметті берушінің интернет-ресурсы – www.gov.kz/memleket/entities/comprom, "Мемлекеттік көрсетілетін қызметтер" бөлімі;</w:t>
            </w:r>
          </w:p>
          <w:p>
            <w:pPr>
              <w:spacing w:after="20"/>
              <w:ind w:left="20"/>
              <w:jc w:val="both"/>
            </w:pPr>
            <w:r>
              <w:rPr>
                <w:rFonts w:ascii="Times New Roman"/>
                <w:b w:val="false"/>
                <w:i w:val="false"/>
                <w:color w:val="000000"/>
                <w:sz w:val="20"/>
              </w:rPr>
              <w:t>
</w:t>
            </w:r>
            <w:r>
              <w:rPr>
                <w:rFonts w:ascii="Times New Roman"/>
                <w:b w:val="false"/>
                <w:i w:val="false"/>
                <w:color w:val="000000"/>
                <w:sz w:val="20"/>
              </w:rPr>
              <w:t>3) www.egov.kz, www.elicense.kz порталы.</w:t>
            </w:r>
          </w:p>
          <w:p>
            <w:pPr>
              <w:spacing w:after="20"/>
              <w:ind w:left="20"/>
              <w:jc w:val="both"/>
            </w:pPr>
            <w:r>
              <w:rPr>
                <w:rFonts w:ascii="Times New Roman"/>
                <w:b w:val="false"/>
                <w:i w:val="false"/>
                <w:color w:val="000000"/>
                <w:sz w:val="20"/>
              </w:rPr>
              <w:t>
Мемлекеттік қызметтер көрсету үшін бірыңғай байланыс орталығының телефон нөмірі: 1414, 8-800-080-7777.</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Бұйрыққа 9-қосымша</w:t>
            </w:r>
            <w:r>
              <w:br/>
            </w:r>
            <w:r>
              <w:rPr>
                <w:rFonts w:ascii="Times New Roman"/>
                <w:b w:val="false"/>
                <w:i w:val="false"/>
                <w:color w:val="000000"/>
                <w:sz w:val="20"/>
              </w:rPr>
              <w:t>"Минералдық шикізатты</w:t>
            </w:r>
            <w:r>
              <w:br/>
            </w:r>
            <w:r>
              <w:rPr>
                <w:rFonts w:ascii="Times New Roman"/>
                <w:b w:val="false"/>
                <w:i w:val="false"/>
                <w:color w:val="000000"/>
                <w:sz w:val="20"/>
              </w:rPr>
              <w:t>кедендік аумақтан тыс қайта</w:t>
            </w:r>
            <w:r>
              <w:br/>
            </w:r>
            <w:r>
              <w:rPr>
                <w:rFonts w:ascii="Times New Roman"/>
                <w:b w:val="false"/>
                <w:i w:val="false"/>
                <w:color w:val="000000"/>
                <w:sz w:val="20"/>
              </w:rPr>
              <w:t>өңдеудің кедендік рәсімімен</w:t>
            </w:r>
            <w:r>
              <w:br/>
            </w:r>
            <w:r>
              <w:rPr>
                <w:rFonts w:ascii="Times New Roman"/>
                <w:b w:val="false"/>
                <w:i w:val="false"/>
                <w:color w:val="000000"/>
                <w:sz w:val="20"/>
              </w:rPr>
              <w:t>орналастыруға қорытынды</w:t>
            </w:r>
            <w:r>
              <w:br/>
            </w:r>
            <w:r>
              <w:rPr>
                <w:rFonts w:ascii="Times New Roman"/>
                <w:b w:val="false"/>
                <w:i w:val="false"/>
                <w:color w:val="000000"/>
                <w:sz w:val="20"/>
              </w:rPr>
              <w:t>(рұқсат беру құжатын) беру"</w:t>
            </w:r>
            <w:r>
              <w:br/>
            </w:r>
            <w:r>
              <w:rPr>
                <w:rFonts w:ascii="Times New Roman"/>
                <w:b w:val="false"/>
                <w:i w:val="false"/>
                <w:color w:val="000000"/>
                <w:sz w:val="20"/>
              </w:rPr>
              <w:t>мемлекеттік қызмет көрсету</w:t>
            </w:r>
            <w:r>
              <w:br/>
            </w:r>
            <w:r>
              <w:rPr>
                <w:rFonts w:ascii="Times New Roman"/>
                <w:b w:val="false"/>
                <w:i w:val="false"/>
                <w:color w:val="000000"/>
                <w:sz w:val="20"/>
              </w:rPr>
              <w:t>қағидаларына</w:t>
            </w:r>
            <w:r>
              <w:br/>
            </w:r>
            <w:r>
              <w:rPr>
                <w:rFonts w:ascii="Times New Roman"/>
                <w:b w:val="false"/>
                <w:i w:val="false"/>
                <w:color w:val="000000"/>
                <w:sz w:val="20"/>
              </w:rPr>
              <w:t>1-қосымша</w:t>
            </w:r>
            <w:r>
              <w:br/>
            </w:r>
            <w:r>
              <w:rPr>
                <w:rFonts w:ascii="Times New Roman"/>
                <w:b w:val="false"/>
                <w:i w:val="false"/>
                <w:color w:val="000000"/>
                <w:sz w:val="20"/>
              </w:rPr>
              <w:t>Кімге: [УО атауы (мемлекеттік</w:t>
            </w:r>
            <w:r>
              <w:br/>
            </w:r>
            <w:r>
              <w:rPr>
                <w:rFonts w:ascii="Times New Roman"/>
                <w:b w:val="false"/>
                <w:i w:val="false"/>
                <w:color w:val="000000"/>
                <w:sz w:val="20"/>
              </w:rPr>
              <w:t>тілде)] Кімнен: [заңды тұлғаның</w:t>
            </w:r>
            <w:r>
              <w:br/>
            </w:r>
            <w:r>
              <w:rPr>
                <w:rFonts w:ascii="Times New Roman"/>
                <w:b w:val="false"/>
                <w:i w:val="false"/>
                <w:color w:val="000000"/>
                <w:sz w:val="20"/>
              </w:rPr>
              <w:t>лауазымы, Т.А.Ә. мекенжайы</w:t>
            </w:r>
            <w:r>
              <w:br/>
            </w:r>
            <w:r>
              <w:rPr>
                <w:rFonts w:ascii="Times New Roman"/>
                <w:b w:val="false"/>
                <w:i w:val="false"/>
                <w:color w:val="000000"/>
                <w:sz w:val="20"/>
              </w:rPr>
              <w:t>(индекс, облыс, қала, аудан,</w:t>
            </w:r>
            <w:r>
              <w:br/>
            </w:r>
            <w:r>
              <w:rPr>
                <w:rFonts w:ascii="Times New Roman"/>
                <w:b w:val="false"/>
                <w:i w:val="false"/>
                <w:color w:val="000000"/>
                <w:sz w:val="20"/>
              </w:rPr>
              <w:t>көше, үйдің №, Пәтер №,</w:t>
            </w:r>
            <w:r>
              <w:br/>
            </w:r>
            <w:r>
              <w:rPr>
                <w:rFonts w:ascii="Times New Roman"/>
                <w:b w:val="false"/>
                <w:i w:val="false"/>
                <w:color w:val="000000"/>
                <w:sz w:val="20"/>
              </w:rPr>
              <w:t>телефон) реквизиттер [БИН</w:t>
            </w:r>
            <w:r>
              <w:br/>
            </w:r>
            <w:r>
              <w:rPr>
                <w:rFonts w:ascii="Times New Roman"/>
                <w:b w:val="false"/>
                <w:i w:val="false"/>
                <w:color w:val="000000"/>
                <w:sz w:val="20"/>
              </w:rPr>
              <w:t>заявителя]</w:t>
            </w:r>
          </w:p>
        </w:tc>
      </w:tr>
    </w:tbl>
    <w:bookmarkStart w:name="z319" w:id="212"/>
    <w:p>
      <w:pPr>
        <w:spacing w:after="0"/>
        <w:ind w:left="0"/>
        <w:jc w:val="left"/>
      </w:pPr>
      <w:r>
        <w:rPr>
          <w:rFonts w:ascii="Times New Roman"/>
          <w:b/>
          <w:i w:val="false"/>
          <w:color w:val="000000"/>
        </w:rPr>
        <w:t xml:space="preserve"> Минералды шикізатты кеден аумағынан тыс жерде қайта өңдеудің кедендік рәсімімен орналастыруға қорытынды (рұқсат беру құжатын) беруге өтініш</w:t>
      </w:r>
    </w:p>
    <w:bookmarkEnd w:id="212"/>
    <w:bookmarkStart w:name="z320" w:id="213"/>
    <w:p>
      <w:pPr>
        <w:spacing w:after="0"/>
        <w:ind w:left="0"/>
        <w:jc w:val="left"/>
      </w:pPr>
      <w:r>
        <w:rPr>
          <w:rFonts w:ascii="Times New Roman"/>
          <w:b/>
          <w:i w:val="false"/>
          <w:color w:val="000000"/>
        </w:rPr>
        <w:t xml:space="preserve"> 20__ жылғы "__"_________ Минералды шикізатты кеден аумағынан тыс жерде қайта өңдеудің кедендік рәсімімен орналастыруға қорытынды (рұқсат беру құжатын) беруді сұраймын</w:t>
      </w:r>
    </w:p>
    <w:bookmarkEnd w:id="21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 иесі туралы мәлімет</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 үшін - өтініш иесінің тегі, аты және әкесінің аты (егер ол жеке басын куәландыратын құжатта көрсетілсе), тұрғылықты жері, азаматтығы, өтініш иесінің жеке басын куәландыратын құжаттар туралы мәліметтер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1" w:id="214"/>
          <w:p>
            <w:pPr>
              <w:spacing w:after="20"/>
              <w:ind w:left="20"/>
              <w:jc w:val="both"/>
            </w:pPr>
            <w:r>
              <w:rPr>
                <w:rFonts w:ascii="Times New Roman"/>
                <w:b w:val="false"/>
                <w:i w:val="false"/>
                <w:color w:val="000000"/>
                <w:sz w:val="20"/>
              </w:rPr>
              <w:t>
[Ұйым атауы/өтініш берушінің Т.А.Ә.] [өтініш берушінің ЖСН] [мекенжайы] [жеке куәліктің нөмірі]</w:t>
            </w:r>
          </w:p>
          <w:bookmarkEnd w:id="214"/>
          <w:p>
            <w:pPr>
              <w:spacing w:after="20"/>
              <w:ind w:left="20"/>
              <w:jc w:val="both"/>
            </w:pPr>
            <w:r>
              <w:rPr>
                <w:rFonts w:ascii="Times New Roman"/>
                <w:b w:val="false"/>
                <w:i w:val="false"/>
                <w:color w:val="000000"/>
                <w:sz w:val="20"/>
              </w:rPr>
              <w:t>
</w:t>
            </w:r>
            <w:r>
              <w:rPr>
                <w:rFonts w:ascii="Times New Roman"/>
                <w:b w:val="false"/>
                <w:i w:val="false"/>
                <w:color w:val="000000"/>
                <w:sz w:val="20"/>
              </w:rPr>
              <w:t>[Жеке куәліктің берілген күні] [жеке куәліктің берілген органы]</w:t>
            </w:r>
          </w:p>
          <w:p>
            <w:pPr>
              <w:spacing w:after="20"/>
              <w:ind w:left="20"/>
              <w:jc w:val="both"/>
            </w:pPr>
            <w:r>
              <w:rPr>
                <w:rFonts w:ascii="Times New Roman"/>
                <w:b w:val="false"/>
                <w:i w:val="false"/>
                <w:color w:val="000000"/>
                <w:sz w:val="20"/>
              </w:rPr>
              <w:t>
</w:t>
            </w:r>
            <w:r>
              <w:rPr>
                <w:rFonts w:ascii="Times New Roman"/>
                <w:b w:val="false"/>
                <w:i w:val="false"/>
                <w:color w:val="000000"/>
                <w:sz w:val="20"/>
              </w:rPr>
              <w:t>[ЖК ретінде мемлекеттік тіркеу туралы құжаттың нөмірі]</w:t>
            </w:r>
          </w:p>
          <w:p>
            <w:pPr>
              <w:spacing w:after="20"/>
              <w:ind w:left="20"/>
              <w:jc w:val="both"/>
            </w:pPr>
            <w:r>
              <w:rPr>
                <w:rFonts w:ascii="Times New Roman"/>
                <w:b w:val="false"/>
                <w:i w:val="false"/>
                <w:color w:val="000000"/>
                <w:sz w:val="20"/>
              </w:rPr>
              <w:t>
[[ЖК ретінде мемлекеттік тіркеу туралы құжаттың берілген күні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тұлғалар үшін-өтініш берушінің атауы, орналасқан жері, заңды тұлға ретінде мемлекеттік тіркеу туралы мәліметтер (сауда тізілімінен үзінді немесе өтініш беруші шет мемлекеттің заңнамасы бойынша заңды тұлға болып табылатынын куәландыратын басқа да заңдастырылған құжат)</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4" w:id="215"/>
          <w:p>
            <w:pPr>
              <w:spacing w:after="20"/>
              <w:ind w:left="20"/>
              <w:jc w:val="both"/>
            </w:pPr>
            <w:r>
              <w:rPr>
                <w:rFonts w:ascii="Times New Roman"/>
                <w:b w:val="false"/>
                <w:i w:val="false"/>
                <w:color w:val="000000"/>
                <w:sz w:val="20"/>
              </w:rPr>
              <w:t>
Ұйымның атауы / өтініш берушінің Т.А.Ә.] [өтініш берушінің ЖСН] [мекенжайы]</w:t>
            </w:r>
          </w:p>
          <w:bookmarkEnd w:id="215"/>
          <w:p>
            <w:pPr>
              <w:spacing w:after="20"/>
              <w:ind w:left="20"/>
              <w:jc w:val="both"/>
            </w:pPr>
            <w:r>
              <w:rPr>
                <w:rFonts w:ascii="Times New Roman"/>
                <w:b w:val="false"/>
                <w:i w:val="false"/>
                <w:color w:val="000000"/>
                <w:sz w:val="20"/>
              </w:rPr>
              <w:t>
[Мемлекеттік тіркеу туралы куәліктің сериясы] [мемлекеттік тіркеу туралы куәліктің нөмірі] [тіркеу күні (қайта)] [басшының аты-жөні]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Өкіл туралы деректер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[Өкілдің аты-жөні] [жеке куәліктің нөмірі] [өкілдің жеке куәлігінің берілген күні] [өкілдің жеке куәлігін берген орган] [сенімхаттың нөмірі] [сенімхаттың күні]]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Келісім-шарт туралы деректер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контракта] [Дата заключения контракта]</w:t>
            </w:r>
          </w:p>
        </w:tc>
      </w:tr>
    </w:tbl>
    <w:bookmarkStart w:name="z325" w:id="216"/>
    <w:p>
      <w:pPr>
        <w:spacing w:after="0"/>
        <w:ind w:left="0"/>
        <w:jc w:val="both"/>
      </w:pPr>
      <w:r>
        <w:rPr>
          <w:rFonts w:ascii="Times New Roman"/>
          <w:b w:val="false"/>
          <w:i w:val="false"/>
          <w:color w:val="000000"/>
          <w:sz w:val="28"/>
        </w:rPr>
        <w:t>
      Тауар туралы деректер</w:t>
      </w:r>
    </w:p>
    <w:bookmarkEnd w:id="21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 кодын енгізу түрі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Кодты қолмен енгізу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Тауардың салмағы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 кодын енгізу түрі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Кодты қолмен енгізу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Тауардың салмағы</w:t>
            </w:r>
          </w:p>
        </w:tc>
      </w:tr>
    </w:tbl>
    <w:bookmarkStart w:name="z326" w:id="217"/>
    <w:p>
      <w:pPr>
        <w:spacing w:after="0"/>
        <w:ind w:left="0"/>
        <w:jc w:val="both"/>
      </w:pPr>
      <w:r>
        <w:rPr>
          <w:rFonts w:ascii="Times New Roman"/>
          <w:b w:val="false"/>
          <w:i w:val="false"/>
          <w:color w:val="000000"/>
          <w:sz w:val="28"/>
        </w:rPr>
        <w:t>
      Қоса берілетін құжаттардың тізбесі:</w:t>
      </w:r>
    </w:p>
    <w:bookmarkEnd w:id="217"/>
    <w:bookmarkStart w:name="z327" w:id="218"/>
    <w:p>
      <w:pPr>
        <w:spacing w:after="0"/>
        <w:ind w:left="0"/>
        <w:jc w:val="both"/>
      </w:pPr>
      <w:r>
        <w:rPr>
          <w:rFonts w:ascii="Times New Roman"/>
          <w:b w:val="false"/>
          <w:i w:val="false"/>
          <w:color w:val="000000"/>
          <w:sz w:val="28"/>
        </w:rPr>
        <w:t>
      ___________________________________________</w:t>
      </w:r>
    </w:p>
    <w:bookmarkEnd w:id="218"/>
    <w:bookmarkStart w:name="z328" w:id="219"/>
    <w:p>
      <w:pPr>
        <w:spacing w:after="0"/>
        <w:ind w:left="0"/>
        <w:jc w:val="both"/>
      </w:pPr>
      <w:r>
        <w:rPr>
          <w:rFonts w:ascii="Times New Roman"/>
          <w:b w:val="false"/>
          <w:i w:val="false"/>
          <w:color w:val="000000"/>
          <w:sz w:val="28"/>
        </w:rPr>
        <w:t>
      (құжаттардың атауы және парақ саны)</w:t>
      </w:r>
    </w:p>
    <w:bookmarkEnd w:id="219"/>
    <w:bookmarkStart w:name="z329" w:id="220"/>
    <w:p>
      <w:pPr>
        <w:spacing w:after="0"/>
        <w:ind w:left="0"/>
        <w:jc w:val="both"/>
      </w:pPr>
      <w:r>
        <w:rPr>
          <w:rFonts w:ascii="Times New Roman"/>
          <w:b w:val="false"/>
          <w:i w:val="false"/>
          <w:color w:val="000000"/>
          <w:sz w:val="28"/>
        </w:rPr>
        <w:t xml:space="preserve">
      Ұсынылған ақпараттың дұрыстығын растаймын және заңмен қорғалатын құпияны құрайтын цифрлық жүйелердегі мәліметтерді пайдалануға келісім беремін. </w:t>
      </w:r>
    </w:p>
    <w:bookmarkEnd w:id="220"/>
    <w:bookmarkStart w:name="z330" w:id="221"/>
    <w:p>
      <w:pPr>
        <w:spacing w:after="0"/>
        <w:ind w:left="0"/>
        <w:jc w:val="both"/>
      </w:pPr>
      <w:r>
        <w:rPr>
          <w:rFonts w:ascii="Times New Roman"/>
          <w:b w:val="false"/>
          <w:i w:val="false"/>
          <w:color w:val="000000"/>
          <w:sz w:val="28"/>
        </w:rPr>
        <w:t>
      Өтініш беруші: __________________________________________ (тегі, аты, әкесінің аты (болған жағдайда)</w:t>
      </w:r>
    </w:p>
    <w:bookmarkEnd w:id="221"/>
    <w:bookmarkStart w:name="z331" w:id="222"/>
    <w:p>
      <w:pPr>
        <w:spacing w:after="0"/>
        <w:ind w:left="0"/>
        <w:jc w:val="both"/>
      </w:pPr>
      <w:r>
        <w:rPr>
          <w:rFonts w:ascii="Times New Roman"/>
          <w:b w:val="false"/>
          <w:i w:val="false"/>
          <w:color w:val="000000"/>
          <w:sz w:val="28"/>
        </w:rPr>
        <w:t>
      Толтыру күні: 20__ жылғы "__" __________</w:t>
      </w:r>
    </w:p>
    <w:bookmarkEnd w:id="222"/>
    <w:bookmarkStart w:name="z332" w:id="223"/>
    <w:p>
      <w:pPr>
        <w:spacing w:after="0"/>
        <w:ind w:left="0"/>
        <w:jc w:val="both"/>
      </w:pPr>
      <w:r>
        <w:rPr>
          <w:rFonts w:ascii="Times New Roman"/>
          <w:b w:val="false"/>
          <w:i w:val="false"/>
          <w:color w:val="000000"/>
          <w:sz w:val="28"/>
        </w:rPr>
        <w:t xml:space="preserve">
      </w:t>
      </w:r>
    </w:p>
    <w:bookmarkEnd w:id="223"/>
    <w:p>
      <w:pPr>
        <w:spacing w:after="0"/>
        <w:ind w:left="0"/>
        <w:jc w:val="both"/>
      </w:pPr>
      <w:r>
        <w:drawing>
          <wp:inline distT="0" distB="0" distL="0" distR="0">
            <wp:extent cx="7810500" cy="1447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
                    <a:stretch>
                      <a:fillRect/>
                    </a:stretch>
                  </pic:blipFill>
                  <pic:spPr>
                    <a:xfrm>
                      <a:off x="0" y="0"/>
                      <a:ext cx="7810500" cy="1447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Бұйрыққа 10-қосымша</w:t>
            </w:r>
            <w:r>
              <w:br/>
            </w:r>
            <w:r>
              <w:rPr>
                <w:rFonts w:ascii="Times New Roman"/>
                <w:b w:val="false"/>
                <w:i w:val="false"/>
                <w:color w:val="000000"/>
                <w:sz w:val="20"/>
              </w:rPr>
              <w:t>"Минералдық шикізатты</w:t>
            </w:r>
            <w:r>
              <w:br/>
            </w:r>
            <w:r>
              <w:rPr>
                <w:rFonts w:ascii="Times New Roman"/>
                <w:b w:val="false"/>
                <w:i w:val="false"/>
                <w:color w:val="000000"/>
                <w:sz w:val="20"/>
              </w:rPr>
              <w:t>кедендік аумақтан тыс қайта</w:t>
            </w:r>
            <w:r>
              <w:br/>
            </w:r>
            <w:r>
              <w:rPr>
                <w:rFonts w:ascii="Times New Roman"/>
                <w:b w:val="false"/>
                <w:i w:val="false"/>
                <w:color w:val="000000"/>
                <w:sz w:val="20"/>
              </w:rPr>
              <w:t>өңдеудің кедендік рәсімімен</w:t>
            </w:r>
            <w:r>
              <w:br/>
            </w:r>
            <w:r>
              <w:rPr>
                <w:rFonts w:ascii="Times New Roman"/>
                <w:b w:val="false"/>
                <w:i w:val="false"/>
                <w:color w:val="000000"/>
                <w:sz w:val="20"/>
              </w:rPr>
              <w:t>орналастыруға қорытынды</w:t>
            </w:r>
            <w:r>
              <w:br/>
            </w:r>
            <w:r>
              <w:rPr>
                <w:rFonts w:ascii="Times New Roman"/>
                <w:b w:val="false"/>
                <w:i w:val="false"/>
                <w:color w:val="000000"/>
                <w:sz w:val="20"/>
              </w:rPr>
              <w:t>(рұқсат беру құжатын) беру"</w:t>
            </w:r>
            <w:r>
              <w:br/>
            </w:r>
            <w:r>
              <w:rPr>
                <w:rFonts w:ascii="Times New Roman"/>
                <w:b w:val="false"/>
                <w:i w:val="false"/>
                <w:color w:val="000000"/>
                <w:sz w:val="20"/>
              </w:rPr>
              <w:t>мемлекеттік қызмет көрсету</w:t>
            </w:r>
            <w:r>
              <w:br/>
            </w:r>
            <w:r>
              <w:rPr>
                <w:rFonts w:ascii="Times New Roman"/>
                <w:b w:val="false"/>
                <w:i w:val="false"/>
                <w:color w:val="000000"/>
                <w:sz w:val="20"/>
              </w:rPr>
              <w:t>қағидаларына</w:t>
            </w:r>
            <w:r>
              <w:br/>
            </w:r>
            <w:r>
              <w:rPr>
                <w:rFonts w:ascii="Times New Roman"/>
                <w:b w:val="false"/>
                <w:i w:val="false"/>
                <w:color w:val="000000"/>
                <w:sz w:val="20"/>
              </w:rPr>
              <w:t>2-қосымша</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көрсетуге қойылатын негізгі талаптардың тізбесі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"Минералдық шикізатты кедендік аумақтан тыс қайта өңдеудің кедендік рәсімімен орналастыруға қорытынды (рұқсат беру құжатын) беру"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көрсетілетін қызметті бірлесіп берушінің атауын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Өнеркәсіп және құрылыс министрлігінің Өнеркәсіп комитеті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қызметті көрсету тәсілдері және оның кіші түрлерін (бар болса)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үкімет" веб-порталы (бұдан әрі – портал).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қызметті және оның кіші түрлерін (бар болса) көрсету мерзімі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(үш) жұмыс күні.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қызметті және оның кіші түрлерін (бар болса) көрсету нысаны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түрде (ішінара цифрландырылған).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қызметті және оның кіші түрлерін (бар болса) көрсету нәтижесі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4" w:id="224"/>
          <w:p>
            <w:pPr>
              <w:spacing w:after="20"/>
              <w:ind w:left="20"/>
              <w:jc w:val="both"/>
            </w:pPr>
            <w:r>
              <w:rPr>
                <w:rFonts w:ascii="Times New Roman"/>
                <w:b w:val="false"/>
                <w:i w:val="false"/>
                <w:color w:val="000000"/>
                <w:sz w:val="20"/>
              </w:rPr>
              <w:t>
 Кедендік аумақтан тыс қайта өңдеу кедендік рәсімімен минералды шикізатты орналастыруға қорытынды (рұқсат беру құжатын) беру немесе мемлекеттік қызмет көрсетуден дәлелді бас тарту.</w:t>
            </w:r>
          </w:p>
          <w:bookmarkEnd w:id="224"/>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қызметті көрсету нәтижесін ұсыну нысаны: электрондық.</w:t>
            </w:r>
          </w:p>
          <w:p>
            <w:pPr>
              <w:spacing w:after="20"/>
              <w:ind w:left="20"/>
              <w:jc w:val="both"/>
            </w:pPr>
            <w:r>
              <w:rPr>
                <w:rFonts w:ascii="Times New Roman"/>
                <w:b w:val="false"/>
                <w:i w:val="false"/>
                <w:color w:val="000000"/>
                <w:sz w:val="20"/>
              </w:rPr>
              <w:t>
Мемлекеттік қызметті көрсету нәтижесі көрсетілетін қызметті алушының "жеке кабинетіне" көрсетілетін қызметті беруші басшысының не оны алмастыратын адамның электрондық цифрлық қолтаңбасымен (бұдан әрі – ЭЦҚ) қол қойылған электрондық құжат нысанында жолданады және сақталады.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Ақылы емес</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Мемлекеттік корпорацияның және ақпарат объектілерінің жұмыс графигі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6" w:id="225"/>
          <w:p>
            <w:pPr>
              <w:spacing w:after="20"/>
              <w:ind w:left="20"/>
              <w:jc w:val="both"/>
            </w:pPr>
            <w:r>
              <w:rPr>
                <w:rFonts w:ascii="Times New Roman"/>
                <w:b w:val="false"/>
                <w:i w:val="false"/>
                <w:color w:val="000000"/>
                <w:sz w:val="20"/>
              </w:rPr>
              <w:t xml:space="preserve">
1) көрсетілетін қызметті беруші – Қазақстан Республикасының </w:t>
            </w:r>
            <w:r>
              <w:rPr>
                <w:rFonts w:ascii="Times New Roman"/>
                <w:b w:val="false"/>
                <w:i w:val="false"/>
                <w:color w:val="000000"/>
                <w:sz w:val="20"/>
              </w:rPr>
              <w:t>Еңбек кодексіне</w:t>
            </w:r>
            <w:r>
              <w:rPr>
                <w:rFonts w:ascii="Times New Roman"/>
                <w:b w:val="false"/>
                <w:i w:val="false"/>
                <w:color w:val="000000"/>
                <w:sz w:val="20"/>
              </w:rPr>
              <w:t xml:space="preserve"> (бұдан әрі – Кодекс) сәйкес демалыс және мереке күндерін қоспағанда, дүйсенбіден бастап жұманы қоса алғанда, белгіленген жұмыс кестесіне сәйкес сағат 13.00-ден 14.30-ға дейінгі түскі үзіліспен сағат 8.00-ден 17.30-ға дейін.</w:t>
            </w:r>
          </w:p>
          <w:bookmarkEnd w:id="225"/>
          <w:p>
            <w:pPr>
              <w:spacing w:after="20"/>
              <w:ind w:left="20"/>
              <w:jc w:val="both"/>
            </w:pPr>
            <w:r>
              <w:rPr>
                <w:rFonts w:ascii="Times New Roman"/>
                <w:b w:val="false"/>
                <w:i w:val="false"/>
                <w:color w:val="000000"/>
                <w:sz w:val="20"/>
              </w:rPr>
              <w:t>
</w:t>
            </w:r>
            <w:r>
              <w:rPr>
                <w:rFonts w:ascii="Times New Roman"/>
                <w:b w:val="false"/>
                <w:i w:val="false"/>
                <w:color w:val="000000"/>
                <w:sz w:val="20"/>
              </w:rPr>
              <w:t>Сағат 16.30-дан кейін келіп түскен өтініштерді тіркеу келесі жұмыс күні жүзеге асырылады;</w:t>
            </w:r>
          </w:p>
          <w:p>
            <w:pPr>
              <w:spacing w:after="20"/>
              <w:ind w:left="20"/>
              <w:jc w:val="both"/>
            </w:pPr>
            <w:r>
              <w:rPr>
                <w:rFonts w:ascii="Times New Roman"/>
                <w:b w:val="false"/>
                <w:i w:val="false"/>
                <w:color w:val="000000"/>
                <w:sz w:val="20"/>
              </w:rPr>
              <w:t>
2) портал-жөндеу жұмыстарын жүргізуге байланысты техникалық үзілістерді қоспағанда, тәулік бойы (көрсетілетін қызметті алушы жұмыс уақыты аяқталғаннан кейін, Кодекске сәйкес демалыс және мереке күндері жүгінген кезде өтініштерді қабылдау және Мемлекеттік қызмет көрсету нәтижелерін беру келесі жұмыс күні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қызметті және оның кіші түрлерін (бар болса) көрсету үшін көрсетілетін қызметті алушыдан талап етілетін құжаттар мен мәліметтердің тізбесі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8" w:id="226"/>
          <w:p>
            <w:pPr>
              <w:spacing w:after="20"/>
              <w:ind w:left="20"/>
              <w:jc w:val="both"/>
            </w:pPr>
            <w:r>
              <w:rPr>
                <w:rFonts w:ascii="Times New Roman"/>
                <w:b w:val="false"/>
                <w:i w:val="false"/>
                <w:color w:val="000000"/>
                <w:sz w:val="20"/>
              </w:rPr>
              <w:t>
1) осы Қағидаларға 1-қосымшаға сәйкес нысан бойынша көрсетілетін қызметті алушының ЭЦҚ-мен куәландырылған электрондық құжат нысанындағы өтініштің электрондық көшірмесін;</w:t>
            </w:r>
          </w:p>
          <w:bookmarkEnd w:id="226"/>
          <w:p>
            <w:pPr>
              <w:spacing w:after="20"/>
              <w:ind w:left="20"/>
              <w:jc w:val="both"/>
            </w:pPr>
            <w:r>
              <w:rPr>
                <w:rFonts w:ascii="Times New Roman"/>
                <w:b w:val="false"/>
                <w:i w:val="false"/>
                <w:color w:val="000000"/>
                <w:sz w:val="20"/>
              </w:rPr>
              <w:t>
</w:t>
            </w:r>
            <w:r>
              <w:rPr>
                <w:rFonts w:ascii="Times New Roman"/>
                <w:b w:val="false"/>
                <w:i w:val="false"/>
                <w:color w:val="000000"/>
                <w:sz w:val="20"/>
              </w:rPr>
              <w:t>2) электрондық шарт (келісімшарт) көшірмесі, ал шарт (келісімшарт) болмаған жағдайда - тараптардың ниетін растайтын электрондық өзге де құжат көшірмесін;</w:t>
            </w:r>
          </w:p>
          <w:p>
            <w:pPr>
              <w:spacing w:after="20"/>
              <w:ind w:left="20"/>
              <w:jc w:val="both"/>
            </w:pPr>
            <w:r>
              <w:rPr>
                <w:rFonts w:ascii="Times New Roman"/>
                <w:b w:val="false"/>
                <w:i w:val="false"/>
                <w:color w:val="000000"/>
                <w:sz w:val="20"/>
              </w:rPr>
              <w:t>
</w:t>
            </w:r>
            <w:r>
              <w:rPr>
                <w:rFonts w:ascii="Times New Roman"/>
                <w:b w:val="false"/>
                <w:i w:val="false"/>
                <w:color w:val="000000"/>
                <w:sz w:val="20"/>
              </w:rPr>
              <w:t>3) минералдық шикізатты иелену заңдылығын куәландыратын электрондық құжаттардың көшірмесін ұсынады.</w:t>
            </w:r>
          </w:p>
          <w:p>
            <w:pPr>
              <w:spacing w:after="20"/>
              <w:ind w:left="20"/>
              <w:jc w:val="both"/>
            </w:pPr>
            <w:r>
              <w:rPr>
                <w:rFonts w:ascii="Times New Roman"/>
                <w:b w:val="false"/>
                <w:i w:val="false"/>
                <w:color w:val="000000"/>
                <w:sz w:val="20"/>
              </w:rPr>
              <w:t>
Жеке тұлғаның жеке басын куәландыратын құжат туралы, заңды тұлғаны мемлекеттік тіркеу (қайта тіркеу) туралы мәліметтерді көрсетілетін қызметті беруші тиісті мемлекеттік цифрлық жүйелерден "цифрлық үкімет" шлюзі арқылы 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көрсетуден бас тарту үшін Қазақстан Республикасының заңында белгіленген негіздерді қамтитын, мемлекеттік қызмет көрсетуге қойылатын негізгі талаптар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1" w:id="227"/>
          <w:p>
            <w:pPr>
              <w:spacing w:after="20"/>
              <w:ind w:left="20"/>
              <w:jc w:val="both"/>
            </w:pPr>
            <w:r>
              <w:rPr>
                <w:rFonts w:ascii="Times New Roman"/>
                <w:b w:val="false"/>
                <w:i w:val="false"/>
                <w:color w:val="000000"/>
                <w:sz w:val="20"/>
              </w:rPr>
              <w:t>
1) көрсетілетін қызметті алушының және (немесе) мемлекеттік қызметті көрсету үшін қажетті ұсынылған материалдардың, объектілердің, деректердің және мәліметтердің Қазақстан Республикасының нормативтік құқықтық актілерінде белгіленген талаптарға сәйкес келмеуі.</w:t>
            </w:r>
          </w:p>
          <w:bookmarkEnd w:id="227"/>
          <w:p>
            <w:pPr>
              <w:spacing w:after="20"/>
              <w:ind w:left="20"/>
              <w:jc w:val="both"/>
            </w:pPr>
            <w:r>
              <w:rPr>
                <w:rFonts w:ascii="Times New Roman"/>
                <w:b w:val="false"/>
                <w:i w:val="false"/>
                <w:color w:val="000000"/>
                <w:sz w:val="20"/>
              </w:rPr>
              <w:t>
</w:t>
            </w:r>
            <w:r>
              <w:rPr>
                <w:rFonts w:ascii="Times New Roman"/>
                <w:b w:val="false"/>
                <w:i w:val="false"/>
                <w:color w:val="000000"/>
                <w:sz w:val="20"/>
              </w:rPr>
              <w:t>2) көрсетілетін қызметті алушыға қатысты оның қызметіне немесе мемлекеттік немесе әлеуметтік жауапкершілігі бар көрсетілетін қызметті алуды талап ететін жекелеген қызмет түрлеріне тыйым салу туралы соттың заңды күшіне енген шешімінің (үкімінің) болуы.</w:t>
            </w:r>
          </w:p>
          <w:p>
            <w:pPr>
              <w:spacing w:after="20"/>
              <w:ind w:left="20"/>
              <w:jc w:val="both"/>
            </w:pPr>
            <w:r>
              <w:rPr>
                <w:rFonts w:ascii="Times New Roman"/>
                <w:b w:val="false"/>
                <w:i w:val="false"/>
                <w:color w:val="000000"/>
                <w:sz w:val="20"/>
              </w:rPr>
              <w:t>
</w:t>
            </w:r>
            <w:r>
              <w:rPr>
                <w:rFonts w:ascii="Times New Roman"/>
                <w:b w:val="false"/>
                <w:i w:val="false"/>
                <w:color w:val="000000"/>
                <w:sz w:val="20"/>
              </w:rPr>
              <w:t>3) көрсетілетін қызметті алушыға қатысты соттың заңды күшіне енген үкімінің болуы, оның негізінде көрсетілетін қызметті алушының мемлекеттік немесе әлеуметтік жауапкершілігі бар көрсетілетін қызметті алумен байланысты арнаулы құқығынан айырылуы бойынша.</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4) көрсетілетін қызметті алушының мемлекеттік қызметті көрсету үшін талап етілетін,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берілетін қолжетімділігі шектеулі дербес деректерге қол жеткізуге келісімі болмауы.</w:t>
            </w:r>
          </w:p>
          <w:p>
            <w:pPr>
              <w:spacing w:after="20"/>
              <w:ind w:left="20"/>
              <w:jc w:val="both"/>
            </w:pPr>
            <w:r>
              <w:rPr>
                <w:rFonts w:ascii="Times New Roman"/>
                <w:b w:val="false"/>
                <w:i w:val="false"/>
                <w:color w:val="000000"/>
                <w:sz w:val="20"/>
              </w:rPr>
              <w:t>
5) осы Қағидалардың 7 тармағында көзделген негіз бойынша мемлекеттік қызметті көрсетуді тоқтата тұру мерзімі өткеннен кейін анықталған кемшіліктердің жойылмауы бойынша мемлекеттік немесе әлеуметтік жауапкершілігі бар қызметтерді көрсетуден бас тартады.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ерекшеліктері ескерілген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5" w:id="228"/>
          <w:p>
            <w:pPr>
              <w:spacing w:after="20"/>
              <w:ind w:left="20"/>
              <w:jc w:val="both"/>
            </w:pPr>
            <w:r>
              <w:rPr>
                <w:rFonts w:ascii="Times New Roman"/>
                <w:b w:val="false"/>
                <w:i w:val="false"/>
                <w:color w:val="000000"/>
                <w:sz w:val="20"/>
              </w:rPr>
              <w:t>
Мемлекеттік көрсетілетін қызметті алушының ЭЦҚ болған жағдайда мемлекеттік қызметті портал арқылы электронды түрде алуға мүмкіндігі бар.</w:t>
            </w:r>
          </w:p>
          <w:bookmarkEnd w:id="228"/>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қызметтерді көрсету орындарының мекенжайы мына жерде орналастырылған:</w:t>
            </w:r>
          </w:p>
          <w:p>
            <w:pPr>
              <w:spacing w:after="20"/>
              <w:ind w:left="20"/>
              <w:jc w:val="both"/>
            </w:pPr>
            <w:r>
              <w:rPr>
                <w:rFonts w:ascii="Times New Roman"/>
                <w:b w:val="false"/>
                <w:i w:val="false"/>
                <w:color w:val="000000"/>
                <w:sz w:val="20"/>
              </w:rPr>
              <w:t>
</w:t>
            </w:r>
            <w:r>
              <w:rPr>
                <w:rFonts w:ascii="Times New Roman"/>
                <w:b w:val="false"/>
                <w:i w:val="false"/>
                <w:color w:val="000000"/>
                <w:sz w:val="20"/>
              </w:rPr>
              <w:t>1) Қазақстан Республикасы Өнеркәсіп және құрылыс министрлігінің интернет-ресурсы – www.gov.kz/memleket/entities/mps, "Мемлекеттік көрсетілетін қызметтер" бөлімі;</w:t>
            </w:r>
          </w:p>
          <w:p>
            <w:pPr>
              <w:spacing w:after="20"/>
              <w:ind w:left="20"/>
              <w:jc w:val="both"/>
            </w:pPr>
            <w:r>
              <w:rPr>
                <w:rFonts w:ascii="Times New Roman"/>
                <w:b w:val="false"/>
                <w:i w:val="false"/>
                <w:color w:val="000000"/>
                <w:sz w:val="20"/>
              </w:rPr>
              <w:t>
</w:t>
            </w:r>
            <w:r>
              <w:rPr>
                <w:rFonts w:ascii="Times New Roman"/>
                <w:b w:val="false"/>
                <w:i w:val="false"/>
                <w:color w:val="000000"/>
                <w:sz w:val="20"/>
              </w:rPr>
              <w:t>2) көрсетілетін қызметті берушінің интернет-ресурсы – www.gov.kz/memleket/entities/comprom, "Мемлекеттік көрсетілетін қызметтер" бөлімі;</w:t>
            </w:r>
          </w:p>
          <w:p>
            <w:pPr>
              <w:spacing w:after="20"/>
              <w:ind w:left="20"/>
              <w:jc w:val="both"/>
            </w:pPr>
            <w:r>
              <w:rPr>
                <w:rFonts w:ascii="Times New Roman"/>
                <w:b w:val="false"/>
                <w:i w:val="false"/>
                <w:color w:val="000000"/>
                <w:sz w:val="20"/>
              </w:rPr>
              <w:t>
</w:t>
            </w:r>
            <w:r>
              <w:rPr>
                <w:rFonts w:ascii="Times New Roman"/>
                <w:b w:val="false"/>
                <w:i w:val="false"/>
                <w:color w:val="000000"/>
                <w:sz w:val="20"/>
              </w:rPr>
              <w:t>3) www.egov.kz, www.elicense.kz порталы.</w:t>
            </w:r>
          </w:p>
          <w:p>
            <w:pPr>
              <w:spacing w:after="20"/>
              <w:ind w:left="20"/>
              <w:jc w:val="both"/>
            </w:pPr>
            <w:r>
              <w:rPr>
                <w:rFonts w:ascii="Times New Roman"/>
                <w:b w:val="false"/>
                <w:i w:val="false"/>
                <w:color w:val="000000"/>
                <w:sz w:val="20"/>
              </w:rPr>
              <w:t>
Мемлекеттік қызметтер көрсету үшін бірыңғай байланыс орталығының телефон нөмірі: 1414, 8-800-080-7777.</w:t>
            </w: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 Target="media/document_image_rId8.jpeg" Type="http://schemas.openxmlformats.org/officeDocument/2006/relationships/image" Id="rId8"/></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