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f71f79" w14:textId="bf71f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Оқу-ағарту министрінің м.а. 2026 жылғы 17 қыркүйектегі № 259-НҚ бұйрығы. Қазақстан Республикасының Әділет министрлігінде 2026 жылғы 17 қыркүйекте № 39903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20883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
    <w:bookmarkStart w:name="z11" w:id="3"/>
    <w:p>
      <w:pPr>
        <w:spacing w:after="0"/>
        <w:ind w:left="0"/>
        <w:jc w:val="both"/>
      </w:pPr>
      <w:r>
        <w:rPr>
          <w:rFonts w:ascii="Times New Roman"/>
          <w:b w:val="false"/>
          <w:i w:val="false"/>
          <w:color w:val="000000"/>
          <w:sz w:val="28"/>
        </w:rPr>
        <w:t xml:space="preserve">
      көрсетілген бұйрықпен бекітілген Мектепке дейінгі білім беру саласында мемлекеттік қызметтер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13" w:id="4"/>
    <w:p>
      <w:pPr>
        <w:spacing w:after="0"/>
        <w:ind w:left="0"/>
        <w:jc w:val="both"/>
      </w:pPr>
      <w:r>
        <w:rPr>
          <w:rFonts w:ascii="Times New Roman"/>
          <w:b w:val="false"/>
          <w:i w:val="false"/>
          <w:color w:val="000000"/>
          <w:sz w:val="28"/>
        </w:rPr>
        <w:t xml:space="preserve">
      "1. Осы Мектепке дейінгі білім беру саласында мемлекеттік қызметтер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 Оқу-ағарту министрлiгінің кейбiр мәселелерi" Қазақстан Республикасы Үкіметінің 2022 жылғы 19 тамыздағы № 581 қаулысының 15-тармағының </w:t>
      </w:r>
      <w:r>
        <w:rPr>
          <w:rFonts w:ascii="Times New Roman"/>
          <w:b w:val="false"/>
          <w:i w:val="false"/>
          <w:color w:val="000000"/>
          <w:sz w:val="28"/>
        </w:rPr>
        <w:t>119) тармақшасына</w:t>
      </w:r>
      <w:r>
        <w:rPr>
          <w:rFonts w:ascii="Times New Roman"/>
          <w:b w:val="false"/>
          <w:i w:val="false"/>
          <w:color w:val="000000"/>
          <w:sz w:val="28"/>
        </w:rPr>
        <w:t xml:space="preserve"> сәйкес әзірленген.</w:t>
      </w:r>
    </w:p>
    <w:bookmarkEnd w:id="4"/>
    <w:bookmarkStart w:name="z14" w:id="5"/>
    <w:p>
      <w:pPr>
        <w:spacing w:after="0"/>
        <w:ind w:left="0"/>
        <w:jc w:val="both"/>
      </w:pPr>
      <w:r>
        <w:rPr>
          <w:rFonts w:ascii="Times New Roman"/>
          <w:b w:val="false"/>
          <w:i w:val="false"/>
          <w:color w:val="000000"/>
          <w:sz w:val="28"/>
        </w:rPr>
        <w:t>
      2. Осы Қағидалар түріне, меншік нысанына және ведомстволық бағыныстылығына қарамастан, мемлекеттік білім беру тапсырысы орналастырылған мектепке дейінгі ұйымдарға жіберу үшін мектеп жасына дейінгі балаларды (6 жасқа дейін) кезекке қою, мектепке дейінгі ұйымдарға (бұдан әрі - МДҰ) құжаттарды қабылдау және балаларды қабылдау тәртібін айқындайды.";</w:t>
      </w:r>
    </w:p>
    <w:bookmarkEnd w:id="5"/>
    <w:bookmarkStart w:name="z15" w:id="6"/>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6"/>
    <w:bookmarkStart w:name="z16" w:id="7"/>
    <w:p>
      <w:pPr>
        <w:spacing w:after="0"/>
        <w:ind w:left="0"/>
        <w:jc w:val="both"/>
      </w:pPr>
      <w:r>
        <w:rPr>
          <w:rFonts w:ascii="Times New Roman"/>
          <w:b w:val="false"/>
          <w:i w:val="false"/>
          <w:color w:val="000000"/>
          <w:sz w:val="28"/>
        </w:rPr>
        <w:t>
      "7) Есепке алудың, мектепке дейінгі ұйымдарға кезектіліктің және жолдама берудің бірыңғай базасы (бұдан әрі – Бірыңғай база) - мектепке дейінгі ұйымдарға жіберу үшін мектеп жасына дейінгі балаларды (6 жасқа дейін) кезекке қою, мектепке дейінгі ұйымдарға (бұдан әрі - МДҰ) құжаттарды қабылдау және балаларды қабылдау және электронды шартқа отыру бойынша бизнес-процестердің автоматты түрде орындалуын қамтамасыз ететін Ұлттық білім беру деректер қорындағы (бұдан әрі - ҰБДҚ) цифрлық жүйе;";</w:t>
      </w:r>
    </w:p>
    <w:bookmarkEnd w:id="7"/>
    <w:bookmarkStart w:name="z17" w:id="8"/>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10) тармақшасы</w:t>
      </w:r>
      <w:r>
        <w:rPr>
          <w:rFonts w:ascii="Times New Roman"/>
          <w:b w:val="false"/>
          <w:i w:val="false"/>
          <w:color w:val="000000"/>
          <w:sz w:val="28"/>
        </w:rPr>
        <w:t xml:space="preserve"> мынадай редакцияда жазылсын:</w:t>
      </w:r>
    </w:p>
    <w:bookmarkEnd w:id="8"/>
    <w:bookmarkStart w:name="z18" w:id="9"/>
    <w:p>
      <w:pPr>
        <w:spacing w:after="0"/>
        <w:ind w:left="0"/>
        <w:jc w:val="both"/>
      </w:pPr>
      <w:r>
        <w:rPr>
          <w:rFonts w:ascii="Times New Roman"/>
          <w:b w:val="false"/>
          <w:i w:val="false"/>
          <w:color w:val="000000"/>
          <w:sz w:val="28"/>
        </w:rPr>
        <w:t>
      "10) көрсетілетін қызметті берушінің цифрлық объектісі (бұдан әрі – цифрлық объектісі) – көрсетілетін қызметті алушының мемлекеттік көрсетілетін қызметтерді көрсету үшін бизнес-процестердің автоматты түрде орындалуын қамтамасыз ететін ҰБДҚ-мен кіріктірілген цифрлық жүйе;";</w:t>
      </w:r>
    </w:p>
    <w:bookmarkEnd w:id="9"/>
    <w:bookmarkStart w:name="z19" w:id="10"/>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13) тармақшасы</w:t>
      </w:r>
      <w:r>
        <w:rPr>
          <w:rFonts w:ascii="Times New Roman"/>
          <w:b w:val="false"/>
          <w:i w:val="false"/>
          <w:color w:val="000000"/>
          <w:sz w:val="28"/>
        </w:rPr>
        <w:t xml:space="preserve"> мынадай редакцияда жазылсын:</w:t>
      </w:r>
    </w:p>
    <w:bookmarkEnd w:id="10"/>
    <w:bookmarkStart w:name="z20" w:id="11"/>
    <w:p>
      <w:pPr>
        <w:spacing w:after="0"/>
        <w:ind w:left="0"/>
        <w:jc w:val="both"/>
      </w:pPr>
      <w:r>
        <w:rPr>
          <w:rFonts w:ascii="Times New Roman"/>
          <w:b w:val="false"/>
          <w:i w:val="false"/>
          <w:color w:val="000000"/>
          <w:sz w:val="28"/>
        </w:rPr>
        <w:t>
      "13) мобильді азаматтар базасы (бұдан әрі - МАБ) – "цифрлық үкімет" пайдаланушыларының ұялы байланыс желісіндегі абоненттік нөмірлерінің цифрлық ресурсы;";</w:t>
      </w:r>
    </w:p>
    <w:bookmarkEnd w:id="11"/>
    <w:bookmarkStart w:name="z21" w:id="12"/>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16) тармақшасы</w:t>
      </w:r>
      <w:r>
        <w:rPr>
          <w:rFonts w:ascii="Times New Roman"/>
          <w:b w:val="false"/>
          <w:i w:val="false"/>
          <w:color w:val="000000"/>
          <w:sz w:val="28"/>
        </w:rPr>
        <w:t xml:space="preserve"> мынадай редакцияда жазылсын:</w:t>
      </w:r>
    </w:p>
    <w:bookmarkEnd w:id="12"/>
    <w:bookmarkStart w:name="z22" w:id="13"/>
    <w:p>
      <w:pPr>
        <w:spacing w:after="0"/>
        <w:ind w:left="0"/>
        <w:jc w:val="both"/>
      </w:pPr>
      <w:r>
        <w:rPr>
          <w:rFonts w:ascii="Times New Roman"/>
          <w:b w:val="false"/>
          <w:i w:val="false"/>
          <w:color w:val="000000"/>
          <w:sz w:val="28"/>
        </w:rPr>
        <w:t>
      "16) хабарлама – цифрлық объектінің көрсетілетін қызметті алушыға мектепке дейінгі білім саласындағы мемлекеттік қызмет алудың белгілі кезеңдерінен өткені туралы хабарлау мақсатында жолданатын электронды мәтіндік хабарлама;";</w:t>
      </w:r>
    </w:p>
    <w:bookmarkEnd w:id="13"/>
    <w:bookmarkStart w:name="z23" w:id="14"/>
    <w:p>
      <w:pPr>
        <w:spacing w:after="0"/>
        <w:ind w:left="0"/>
        <w:jc w:val="both"/>
      </w:pPr>
      <w:r>
        <w:rPr>
          <w:rFonts w:ascii="Times New Roman"/>
          <w:b w:val="false"/>
          <w:i w:val="false"/>
          <w:color w:val="000000"/>
          <w:sz w:val="28"/>
        </w:rPr>
        <w:t xml:space="preserve">
      Көрсетілген бұйрықпен бекітілген "Мектепке дейінгі ұйымдарға жіберу үшін мектеп жасына дейінгі балаларды (6 жасқа дейін) кезекке қою" мемлекеттік қызметін көрсету </w:t>
      </w:r>
      <w:r>
        <w:rPr>
          <w:rFonts w:ascii="Times New Roman"/>
          <w:b w:val="false"/>
          <w:i w:val="false"/>
          <w:color w:val="000000"/>
          <w:sz w:val="28"/>
        </w:rPr>
        <w:t>тәртібінде</w:t>
      </w:r>
      <w:r>
        <w:rPr>
          <w:rFonts w:ascii="Times New Roman"/>
          <w:b w:val="false"/>
          <w:i w:val="false"/>
          <w:color w:val="000000"/>
          <w:sz w:val="28"/>
        </w:rPr>
        <w:t xml:space="preserve"> мынадай өзгерістер мен толықтырулар енгізілсін:</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25" w:id="15"/>
    <w:p>
      <w:pPr>
        <w:spacing w:after="0"/>
        <w:ind w:left="0"/>
        <w:jc w:val="both"/>
      </w:pPr>
      <w:r>
        <w:rPr>
          <w:rFonts w:ascii="Times New Roman"/>
          <w:b w:val="false"/>
          <w:i w:val="false"/>
          <w:color w:val="000000"/>
          <w:sz w:val="28"/>
        </w:rPr>
        <w:t>
      "4. "Мектепке дейінгі ұйымдарға жіберу үшін мектеп жасына дейінгі балаларды (6 жасқа дейін) кезекке қою" мемлекеттік қызметін (бұдан әрі – кезекке қою жөніндегі мемлекеттік қызмет) республикалық маңызы бар қалалардың және астананың білім басқармалары, аудандардың, облыстық маңызы бар қалалардың білім бөлімдері (бұдан әрі – көрсетілетін қызметті беруші) көрсетеді.</w:t>
      </w:r>
    </w:p>
    <w:bookmarkEnd w:id="15"/>
    <w:bookmarkStart w:name="z26" w:id="16"/>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14-бабының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4) тармақшаларына</w:t>
      </w:r>
      <w:r>
        <w:rPr>
          <w:rFonts w:ascii="Times New Roman"/>
          <w:b w:val="false"/>
          <w:i w:val="false"/>
          <w:color w:val="000000"/>
          <w:sz w:val="28"/>
        </w:rPr>
        <w:t xml:space="preserve"> сәйкес кезекке қою бойынша мемлекеттік қызметті көрсетуге қойылатын негізгі талаптар осы Қағидаларға 1-қосымшада "Мектепке дейінгі ұйымдарға жіберу үшін мектеп жасына дейінгі балаларды (6 жасқа дейін) кезекке қою" мемлекеттік қызметін көрсетуге қойылатын негізгі талаптардың тізбесінде" (бұдан әрі – Кезекке қою жөніндегі мемлекеттік қызметті көрсетуге қойылатын талаптар) келтірілген.</w:t>
      </w:r>
    </w:p>
    <w:bookmarkEnd w:id="16"/>
    <w:bookmarkStart w:name="z27" w:id="17"/>
    <w:p>
      <w:pPr>
        <w:spacing w:after="0"/>
        <w:ind w:left="0"/>
        <w:jc w:val="both"/>
      </w:pPr>
      <w:r>
        <w:rPr>
          <w:rFonts w:ascii="Times New Roman"/>
          <w:b w:val="false"/>
          <w:i w:val="false"/>
          <w:color w:val="000000"/>
          <w:sz w:val="28"/>
        </w:rPr>
        <w:t>
      5. Кезекке қою жөніндегі мемлекеттік көрсетілетін қызметті алу үшін ата-ана немесе баланың заңды өкілі (бұдан әрі – көрсетілетін қызметті алушы) "цифрлық үкімет" веб-порталы (бұдан әрі – портал) немесе цифрлық объектілері арқылы Кезекке қою жөніндегі мемлекеттік көрсетілетін қызметтің талаптарында 9-тармақта көрсетілген құжаттарды ұсыну арқылы осы Қағидаларға 2-қосымшаға сәйкес өтінішті жолдайды.</w:t>
      </w:r>
    </w:p>
    <w:bookmarkEnd w:id="17"/>
    <w:bookmarkStart w:name="z28" w:id="18"/>
    <w:p>
      <w:pPr>
        <w:spacing w:after="0"/>
        <w:ind w:left="0"/>
        <w:jc w:val="both"/>
      </w:pPr>
      <w:r>
        <w:rPr>
          <w:rFonts w:ascii="Times New Roman"/>
          <w:b w:val="false"/>
          <w:i w:val="false"/>
          <w:color w:val="000000"/>
          <w:sz w:val="28"/>
        </w:rPr>
        <w:t>
      Осы Қағидаларға Кезекке қою жөніндегі мемлекеттік қызметті көрсетуге қойылатын талаптардың 10-тармағына сәйкес кезекке қою жөніндегі мемлекеттік қызметті көрсетуден бас тарту үшін негіздер анықталған кезде, көрсетілетін қызметті беруші осы Қағидаларға Кезекке қою жөніндегі мемлекеттік қызметті көрсетуге қойылатын талаптардың 4-тармағында көрсетілген мерзімде көрсетілетін қызметті алушының "жеке кабинетіне" осы Қағидаларға 3-қосымшаға сәйкес бас тарту себептері көрсетілген мемлекеттік қызметті көрсетуден бас тарту туралы хабарлама жібереді.</w:t>
      </w:r>
    </w:p>
    <w:bookmarkEnd w:id="18"/>
    <w:bookmarkStart w:name="z29" w:id="19"/>
    <w:p>
      <w:pPr>
        <w:spacing w:after="0"/>
        <w:ind w:left="0"/>
        <w:jc w:val="both"/>
      </w:pPr>
      <w:r>
        <w:rPr>
          <w:rFonts w:ascii="Times New Roman"/>
          <w:b w:val="false"/>
          <w:i w:val="false"/>
          <w:color w:val="000000"/>
          <w:sz w:val="28"/>
        </w:rPr>
        <w:t>
      Мемлекеттік көрсетілетін қызметті портал және ұялы байланыс абоненттік құрылғысы арқылы алу үшін Қазақстан Республикасының МАБ-та тіркелген ұялы байланыс желісінің абоненттік нөмірі пайдаланылады.</w:t>
      </w:r>
    </w:p>
    <w:bookmarkEnd w:id="19"/>
    <w:bookmarkStart w:name="z30" w:id="20"/>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кезекке қою бойынша өтініштерді қабылдау және мемлекеттік қызмет көрсету нәтижелерін беру келесі жұмыс күні жүзеге асырылады.</w:t>
      </w:r>
    </w:p>
    <w:bookmarkEnd w:id="20"/>
    <w:bookmarkStart w:name="z31" w:id="21"/>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190-бабына</w:t>
      </w:r>
      <w:r>
        <w:rPr>
          <w:rFonts w:ascii="Times New Roman"/>
          <w:b w:val="false"/>
          <w:i w:val="false"/>
          <w:color w:val="000000"/>
          <w:sz w:val="28"/>
        </w:rPr>
        <w:t xml:space="preserve"> сәйкес резидент емес болып табылатын көрсетілетін қызметті алушыға мемлекеттік қызметтер осы Қағидаларда көзделген тәртіппен көрсетіледі.</w:t>
      </w:r>
    </w:p>
    <w:bookmarkEnd w:id="21"/>
    <w:bookmarkStart w:name="z32" w:id="22"/>
    <w:p>
      <w:pPr>
        <w:spacing w:after="0"/>
        <w:ind w:left="0"/>
        <w:jc w:val="both"/>
      </w:pPr>
      <w:r>
        <w:rPr>
          <w:rFonts w:ascii="Times New Roman"/>
          <w:b w:val="false"/>
          <w:i w:val="false"/>
          <w:color w:val="000000"/>
          <w:sz w:val="28"/>
        </w:rPr>
        <w:t>
      6. Көрсетілетін қызметті беруші көрсетілетін қызметті алушылардың МДҰ-ға кезектен тыс орын алуға өтініштерін және құжаттарын растауды 1 (бір) жұмыс күні ішінде пысықтайды.</w:t>
      </w:r>
    </w:p>
    <w:bookmarkEnd w:id="22"/>
    <w:bookmarkStart w:name="z33" w:id="23"/>
    <w:p>
      <w:pPr>
        <w:spacing w:after="0"/>
        <w:ind w:left="0"/>
        <w:jc w:val="both"/>
      </w:pPr>
      <w:r>
        <w:rPr>
          <w:rFonts w:ascii="Times New Roman"/>
          <w:b w:val="false"/>
          <w:i w:val="false"/>
          <w:color w:val="000000"/>
          <w:sz w:val="28"/>
        </w:rPr>
        <w:t>
      МДҰ-ға бірінші кезекте орын алуға көрсетілетін қызметті алушылардың өтініштері және мемлекеттік цифрлық жүйелермен интеграциялау жолымен құжаттарды растау оларды беру сәтінде автоматты түрде өңделеді.</w:t>
      </w:r>
    </w:p>
    <w:bookmarkEnd w:id="23"/>
    <w:bookmarkStart w:name="z34" w:id="24"/>
    <w:p>
      <w:pPr>
        <w:spacing w:after="0"/>
        <w:ind w:left="0"/>
        <w:jc w:val="both"/>
      </w:pPr>
      <w:r>
        <w:rPr>
          <w:rFonts w:ascii="Times New Roman"/>
          <w:b w:val="false"/>
          <w:i w:val="false"/>
          <w:color w:val="000000"/>
          <w:sz w:val="28"/>
        </w:rPr>
        <w:t>
      Жалпы негізде берілген көрсетілетін қызметті алушының өтініші түскен сәтінде автоматты түрде өңделеді.</w:t>
      </w:r>
    </w:p>
    <w:bookmarkEnd w:id="24"/>
    <w:bookmarkStart w:name="z35" w:id="25"/>
    <w:p>
      <w:pPr>
        <w:spacing w:after="0"/>
        <w:ind w:left="0"/>
        <w:jc w:val="both"/>
      </w:pPr>
      <w:r>
        <w:rPr>
          <w:rFonts w:ascii="Times New Roman"/>
          <w:b w:val="false"/>
          <w:i w:val="false"/>
          <w:color w:val="000000"/>
          <w:sz w:val="28"/>
        </w:rPr>
        <w:t>
      Көрсетілетін қызметті беруші АЖО-да ұсынылған құжаттардың толықтығы мен сәйкестігін растайды.</w:t>
      </w:r>
    </w:p>
    <w:bookmarkEnd w:id="25"/>
    <w:bookmarkStart w:name="z36" w:id="26"/>
    <w:p>
      <w:pPr>
        <w:spacing w:after="0"/>
        <w:ind w:left="0"/>
        <w:jc w:val="both"/>
      </w:pPr>
      <w:r>
        <w:rPr>
          <w:rFonts w:ascii="Times New Roman"/>
          <w:b w:val="false"/>
          <w:i w:val="false"/>
          <w:color w:val="000000"/>
          <w:sz w:val="28"/>
        </w:rPr>
        <w:t>
      Көрсетілетін қызметті берушіден АЖО-да растау алынғаннан кейін Бірыңғай база МДҰ-ға кезекке қою бойынша өтінішті өңдеп, күні мен уақытын, кезектілік нөмірін көрсете отырып, осы Қағидалардың 4-қосымшаға сәйкес кезекке қою бойынша мемлекеттік қызметтің көрсетілгендігі туралы хабарлайды.</w:t>
      </w:r>
    </w:p>
    <w:bookmarkEnd w:id="26"/>
    <w:bookmarkStart w:name="z37" w:id="27"/>
    <w:p>
      <w:pPr>
        <w:spacing w:after="0"/>
        <w:ind w:left="0"/>
        <w:jc w:val="both"/>
      </w:pPr>
      <w:r>
        <w:rPr>
          <w:rFonts w:ascii="Times New Roman"/>
          <w:b w:val="false"/>
          <w:i w:val="false"/>
          <w:color w:val="000000"/>
          <w:sz w:val="28"/>
        </w:rPr>
        <w:t>
      7. Кезекке қою жөніндегі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цифрлық жүйелері арқылы көрсетілетін қызметті алушының ұялы байланысының абоненттік құрылғысының телефон нөмірін порталда тіркей отырып, проактивті жолмен көрсетіледі және оған:</w:t>
      </w:r>
    </w:p>
    <w:bookmarkEnd w:id="27"/>
    <w:bookmarkStart w:name="z38" w:id="28"/>
    <w:p>
      <w:pPr>
        <w:spacing w:after="0"/>
        <w:ind w:left="0"/>
        <w:jc w:val="both"/>
      </w:pPr>
      <w:r>
        <w:rPr>
          <w:rFonts w:ascii="Times New Roman"/>
          <w:b w:val="false"/>
          <w:i w:val="false"/>
          <w:color w:val="000000"/>
          <w:sz w:val="28"/>
        </w:rPr>
        <w:t>
      1) көрсетілетін қызметті алушыға кезекке қою жөніндегі мемлекеттік қызметті көрсетуге сұраным жасалған автоматты хабарлама жіберу;</w:t>
      </w:r>
    </w:p>
    <w:bookmarkEnd w:id="28"/>
    <w:bookmarkStart w:name="z39" w:id="29"/>
    <w:p>
      <w:pPr>
        <w:spacing w:after="0"/>
        <w:ind w:left="0"/>
        <w:jc w:val="both"/>
      </w:pPr>
      <w:r>
        <w:rPr>
          <w:rFonts w:ascii="Times New Roman"/>
          <w:b w:val="false"/>
          <w:i w:val="false"/>
          <w:color w:val="000000"/>
          <w:sz w:val="28"/>
        </w:rPr>
        <w:t xml:space="preserve">
      2)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көрсетілетін қызметті алушының ұялы байланыс абоненттік құрылғысы арқылы мемлекеттік көрсетілетін қызметтің нәтижесін алғанға дейінгі бүкіл кезең мерзіміне проактивті қызметті көрсету үшін, сондай-ақ көрсетілетін қызметті алушының дербес деректерін және баланың дербес деректерін жинау мен өңдеуге, оларға қол жеткізуге көрсетілетін қызметті алушының келісімін алу енеді.".</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41" w:id="30"/>
    <w:p>
      <w:pPr>
        <w:spacing w:after="0"/>
        <w:ind w:left="0"/>
        <w:jc w:val="both"/>
      </w:pPr>
      <w:r>
        <w:rPr>
          <w:rFonts w:ascii="Times New Roman"/>
          <w:b w:val="false"/>
          <w:i w:val="false"/>
          <w:color w:val="000000"/>
          <w:sz w:val="28"/>
        </w:rPr>
        <w:t>
      "9. Осы Қағидаларға өзгерістер және (немесе) толықтырулар енгізілген кезде білім беру саласындағы уәкілетті орган нормативтік құқықтық актіні мемлекеттік тіркегеннен кейін 3 (үш) жұмыс күні ішінде енгізілген өзгерістер және (немесе) толықтырулар туралы ақпаратты "цифрлық үкімет" операторына және көрсетілетін қызметті берушілерге, сондай-ақ Бірыңғай байланыс орталығына жолдайды.</w:t>
      </w:r>
    </w:p>
    <w:bookmarkEnd w:id="30"/>
    <w:bookmarkStart w:name="z42" w:id="31"/>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көрсетілетін қызметті беруші Қазақстан Республикасының Көлік және коммуникациялар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бекітілген "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(Нормативтік құқықтық актілерді мемлекеттік тіркеу тізілімінде № 8555 болып тіркелген) белгіленген тәртіппен мемлекеттік қызмет көрсету кезеңі туралы деректерді мемлекеттік қызметтер көрсету мониторингінің цифрлық жүйесіне енгізуді қамтамасыз етеді.";</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44" w:id="32"/>
    <w:p>
      <w:pPr>
        <w:spacing w:after="0"/>
        <w:ind w:left="0"/>
        <w:jc w:val="both"/>
      </w:pPr>
      <w:r>
        <w:rPr>
          <w:rFonts w:ascii="Times New Roman"/>
          <w:b w:val="false"/>
          <w:i w:val="false"/>
          <w:color w:val="000000"/>
          <w:sz w:val="28"/>
        </w:rPr>
        <w:t>
      "11. МДҰ-ға кезекке қоюға өтініш беру үшін ағымдағы күнтізбелік жылдың соңына дейін 6 жастан аспайтын (психологиялық-медициналық-педагогикалық консультацияның ұсынымдарына сәйкес мүмкіндігі шектеулі балалардан басқа) баланың жасы ескеріледі.</w:t>
      </w:r>
    </w:p>
    <w:bookmarkEnd w:id="32"/>
    <w:bookmarkStart w:name="z45" w:id="33"/>
    <w:p>
      <w:pPr>
        <w:spacing w:after="0"/>
        <w:ind w:left="0"/>
        <w:jc w:val="both"/>
      </w:pPr>
      <w:r>
        <w:rPr>
          <w:rFonts w:ascii="Times New Roman"/>
          <w:b w:val="false"/>
          <w:i w:val="false"/>
          <w:color w:val="000000"/>
          <w:sz w:val="28"/>
        </w:rPr>
        <w:t>
      Бала 6 жасқа толған күні (психологиялық-медициналық-педагогикалық консультацияның ұсынымдарына сәйкес мүмкіндігі шектеулі балалардан басқа) автоматты түрде кезектен шығарылады.";</w:t>
      </w:r>
    </w:p>
    <w:bookmarkEnd w:id="33"/>
    <w:bookmarkStart w:name="z46" w:id="34"/>
    <w:p>
      <w:pPr>
        <w:spacing w:after="0"/>
        <w:ind w:left="0"/>
        <w:jc w:val="both"/>
      </w:pPr>
      <w:r>
        <w:rPr>
          <w:rFonts w:ascii="Times New Roman"/>
          <w:b w:val="false"/>
          <w:i w:val="false"/>
          <w:color w:val="000000"/>
          <w:sz w:val="28"/>
        </w:rPr>
        <w:t xml:space="preserve">
      13-тармақтың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34"/>
    <w:bookmarkStart w:name="z47" w:id="35"/>
    <w:p>
      <w:pPr>
        <w:spacing w:after="0"/>
        <w:ind w:left="0"/>
        <w:jc w:val="both"/>
      </w:pPr>
      <w:r>
        <w:rPr>
          <w:rFonts w:ascii="Times New Roman"/>
          <w:b w:val="false"/>
          <w:i w:val="false"/>
          <w:color w:val="000000"/>
          <w:sz w:val="28"/>
        </w:rPr>
        <w:t xml:space="preserve">
      "13. МДҰ-ғы кезектегі өтініштер: </w:t>
      </w:r>
    </w:p>
    <w:bookmarkEnd w:id="35"/>
    <w:bookmarkStart w:name="z48" w:id="36"/>
    <w:p>
      <w:pPr>
        <w:spacing w:after="0"/>
        <w:ind w:left="0"/>
        <w:jc w:val="both"/>
      </w:pPr>
      <w:r>
        <w:rPr>
          <w:rFonts w:ascii="Times New Roman"/>
          <w:b w:val="false"/>
          <w:i w:val="false"/>
          <w:color w:val="000000"/>
          <w:sz w:val="28"/>
        </w:rPr>
        <w:t xml:space="preserve">
      1) "Әскери қызмет және әскери қызметшілердің мәртебесі туралы" Қазақстан Республикасы Заңының 52-бабының </w:t>
      </w:r>
      <w:r>
        <w:rPr>
          <w:rFonts w:ascii="Times New Roman"/>
          <w:b w:val="false"/>
          <w:i w:val="false"/>
          <w:color w:val="000000"/>
          <w:sz w:val="28"/>
        </w:rPr>
        <w:t>3-тармағына</w:t>
      </w:r>
      <w:r>
        <w:rPr>
          <w:rFonts w:ascii="Times New Roman"/>
          <w:b w:val="false"/>
          <w:i w:val="false"/>
          <w:color w:val="000000"/>
          <w:sz w:val="28"/>
        </w:rPr>
        <w:t xml:space="preserve">, "Арнаулы мемлекеттік органдар туралы" Қазақстан Республикасы Заңының 78-бабының </w:t>
      </w:r>
      <w:r>
        <w:rPr>
          <w:rFonts w:ascii="Times New Roman"/>
          <w:b w:val="false"/>
          <w:i w:val="false"/>
          <w:color w:val="000000"/>
          <w:sz w:val="28"/>
        </w:rPr>
        <w:t>8-тармағына</w:t>
      </w:r>
      <w:r>
        <w:rPr>
          <w:rFonts w:ascii="Times New Roman"/>
          <w:b w:val="false"/>
          <w:i w:val="false"/>
          <w:color w:val="000000"/>
          <w:sz w:val="28"/>
        </w:rPr>
        <w:t xml:space="preserve">, "Құқық қорғау қызметі туралы" Қазақстан Республикасы Заңының 64-бабының </w:t>
      </w:r>
      <w:r>
        <w:rPr>
          <w:rFonts w:ascii="Times New Roman"/>
          <w:b w:val="false"/>
          <w:i w:val="false"/>
          <w:color w:val="000000"/>
          <w:sz w:val="28"/>
        </w:rPr>
        <w:t>5-тармағына</w:t>
      </w:r>
      <w:r>
        <w:rPr>
          <w:rFonts w:ascii="Times New Roman"/>
          <w:b w:val="false"/>
          <w:i w:val="false"/>
          <w:color w:val="000000"/>
          <w:sz w:val="28"/>
        </w:rPr>
        <w:t xml:space="preserve">, "Мемлекеттік фельдъегерлік байланыс туралы" Қазақстан Республикасы Заңының 16-бабының </w:t>
      </w:r>
      <w:r>
        <w:rPr>
          <w:rFonts w:ascii="Times New Roman"/>
          <w:b w:val="false"/>
          <w:i w:val="false"/>
          <w:color w:val="000000"/>
          <w:sz w:val="28"/>
        </w:rPr>
        <w:t>4-тармағына</w:t>
      </w: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52-бабының </w:t>
      </w:r>
      <w:r>
        <w:rPr>
          <w:rFonts w:ascii="Times New Roman"/>
          <w:b w:val="false"/>
          <w:i w:val="false"/>
          <w:color w:val="000000"/>
          <w:sz w:val="28"/>
        </w:rPr>
        <w:t>3-тармағына</w:t>
      </w:r>
      <w:r>
        <w:rPr>
          <w:rFonts w:ascii="Times New Roman"/>
          <w:b w:val="false"/>
          <w:i w:val="false"/>
          <w:color w:val="000000"/>
          <w:sz w:val="28"/>
        </w:rPr>
        <w:t xml:space="preserve"> сәйкес МДҰ-ға кезектен тыс орын алатын көрсетілетін қызметті алушылардың өтініштері келіп түскен жағдайда жаңарып отырады;";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51" w:id="37"/>
    <w:p>
      <w:pPr>
        <w:spacing w:after="0"/>
        <w:ind w:left="0"/>
        <w:jc w:val="both"/>
      </w:pPr>
      <w:r>
        <w:rPr>
          <w:rFonts w:ascii="Times New Roman"/>
          <w:b w:val="false"/>
          <w:i w:val="false"/>
          <w:color w:val="000000"/>
          <w:sz w:val="28"/>
        </w:rPr>
        <w:t>
      "2) оқу жылының соңында мектепалды даярлық бағдарламасын меңгерген тәрбиеленушілердің шығарылуын, балалардың бір жас тобынан екіншісіне ауыстырылуын және жас топтарын жинақтауды ескере отырып, МДҰ-дан бос орындардың, оның ішінде уақытша болатын орындардың электрондық бюллетенін қабылдайды;";</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53" w:id="38"/>
    <w:p>
      <w:pPr>
        <w:spacing w:after="0"/>
        <w:ind w:left="0"/>
        <w:jc w:val="both"/>
      </w:pPr>
      <w:r>
        <w:rPr>
          <w:rFonts w:ascii="Times New Roman"/>
          <w:b w:val="false"/>
          <w:i w:val="false"/>
          <w:color w:val="000000"/>
          <w:sz w:val="28"/>
        </w:rPr>
        <w:t xml:space="preserve">
      "4) бала 6 (алты) жасқа толған күні (психологиялық-медициналық-педагогикалық консультацияның қорытындысы бар мүмкіндігі шектеулі балалардан басқа) өтініш автоматты түрде кезектен алынып тасталады және архивке орналастырылады;"; </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55" w:id="39"/>
    <w:p>
      <w:pPr>
        <w:spacing w:after="0"/>
        <w:ind w:left="0"/>
        <w:jc w:val="both"/>
      </w:pPr>
      <w:r>
        <w:rPr>
          <w:rFonts w:ascii="Times New Roman"/>
          <w:b w:val="false"/>
          <w:i w:val="false"/>
          <w:color w:val="000000"/>
          <w:sz w:val="28"/>
        </w:rPr>
        <w:t xml:space="preserve">
      "19. Көрсетілетін қызметті берушінің атына келіп түскен кезекке қою мемлекеттік қызмет көрсету мәселелері бойынша көрсетілетін қызметті алушының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қарастырылуға тиіс."; </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23-тармақтар</w:t>
      </w:r>
      <w:r>
        <w:rPr>
          <w:rFonts w:ascii="Times New Roman"/>
          <w:b w:val="false"/>
          <w:i w:val="false"/>
          <w:color w:val="000000"/>
          <w:sz w:val="28"/>
        </w:rPr>
        <w:t xml:space="preserve"> мынадай редакцияда жазылсын:</w:t>
      </w:r>
    </w:p>
    <w:bookmarkStart w:name="z57" w:id="40"/>
    <w:p>
      <w:pPr>
        <w:spacing w:after="0"/>
        <w:ind w:left="0"/>
        <w:jc w:val="both"/>
      </w:pPr>
      <w:r>
        <w:rPr>
          <w:rFonts w:ascii="Times New Roman"/>
          <w:b w:val="false"/>
          <w:i w:val="false"/>
          <w:color w:val="000000"/>
          <w:sz w:val="28"/>
        </w:rPr>
        <w:t>
      "21. "Мектепке дейінгі ұйымдарға құжаттарды қабылдау және балаларды қабылдау" мемлекеттік қызметін (бұдан әрі – балаларды қабылдау жөніндегі мемлекеттік қызмет) меншік нысанына, түріне және ведомстволық бағыныстылығына қарамастан барлық МДҰ (бұдан әрі – көрсетілетін қызметті беруші) көрсетеді.</w:t>
      </w:r>
    </w:p>
    <w:bookmarkEnd w:id="40"/>
    <w:bookmarkStart w:name="z58" w:id="41"/>
    <w:p>
      <w:pPr>
        <w:spacing w:after="0"/>
        <w:ind w:left="0"/>
        <w:jc w:val="both"/>
      </w:pPr>
      <w:r>
        <w:rPr>
          <w:rFonts w:ascii="Times New Roman"/>
          <w:b w:val="false"/>
          <w:i w:val="false"/>
          <w:color w:val="000000"/>
          <w:sz w:val="28"/>
        </w:rPr>
        <w:t xml:space="preserve">
      Балаларды қабылдау бойынша мемлекеттік көрсетілетін қызмет көрсетуге қойылатын негізгі талаптар "Мемлекеттік және әлеуметтік жауапкершілігі бар көрсетілетін қызметтер туралы" Қазақстан Республикасы Заңының 14-бабының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4) тармақшаларына</w:t>
      </w:r>
      <w:r>
        <w:rPr>
          <w:rFonts w:ascii="Times New Roman"/>
          <w:b w:val="false"/>
          <w:i w:val="false"/>
          <w:color w:val="000000"/>
          <w:sz w:val="28"/>
        </w:rPr>
        <w:t xml:space="preserve"> сәйкес осы Қағидаларға 5-қосымшада "МДҰ-дарға құжаттарды қабылдау және балаларды қабылдау" мемлекеттік қызметін көрсетуге қойылатын негізгі талаптардың тізбесінде" (бұдан әрі – Балаларды қабылдау бойынша мемлекеттік қызмет көрсетуге қойылатын талаптар) келтірілген.</w:t>
      </w:r>
    </w:p>
    <w:bookmarkEnd w:id="41"/>
    <w:bookmarkStart w:name="z59" w:id="42"/>
    <w:p>
      <w:pPr>
        <w:spacing w:after="0"/>
        <w:ind w:left="0"/>
        <w:jc w:val="both"/>
      </w:pPr>
      <w:r>
        <w:rPr>
          <w:rFonts w:ascii="Times New Roman"/>
          <w:b w:val="false"/>
          <w:i w:val="false"/>
          <w:color w:val="000000"/>
          <w:sz w:val="28"/>
        </w:rPr>
        <w:t>
      22. Балаларды қабылдау бойынша мемлекеттік көрсетілетін қызмет портал немесе цифрлық объектілері арқылы жүргізіледі.</w:t>
      </w:r>
    </w:p>
    <w:bookmarkEnd w:id="42"/>
    <w:bookmarkStart w:name="z60" w:id="43"/>
    <w:p>
      <w:pPr>
        <w:spacing w:after="0"/>
        <w:ind w:left="0"/>
        <w:jc w:val="both"/>
      </w:pPr>
      <w:r>
        <w:rPr>
          <w:rFonts w:ascii="Times New Roman"/>
          <w:b w:val="false"/>
          <w:i w:val="false"/>
          <w:color w:val="000000"/>
          <w:sz w:val="28"/>
        </w:rPr>
        <w:t>
      Бірыңғай база көрсетілетін 5 (бес) жұмыс күніне жарамды (жолдаманы алғаннан кейінгі келесі жұмыс күнінен бастап) берілген электронды жолдамаға сәйкес қызметті алушы МДҰ-ға қабылдауға келісімін растағаннан кейін, көрсетілетін қызметті алушының осы Қағидаларға 6-қосымшаға сәйкес нысан бойынша өтінішін құжаттарды қабылдауды жүзеге асыратын көрсетілетін қызметті берушінің қарауына жібереді.</w:t>
      </w:r>
    </w:p>
    <w:bookmarkEnd w:id="43"/>
    <w:bookmarkStart w:name="z61" w:id="44"/>
    <w:p>
      <w:pPr>
        <w:spacing w:after="0"/>
        <w:ind w:left="0"/>
        <w:jc w:val="both"/>
      </w:pPr>
      <w:r>
        <w:rPr>
          <w:rFonts w:ascii="Times New Roman"/>
          <w:b w:val="false"/>
          <w:i w:val="false"/>
          <w:color w:val="000000"/>
          <w:sz w:val="28"/>
        </w:rPr>
        <w:t>
      Көрсетілетін қызметті алушы құжаттарды жинау кезеңінде Бірыңғай базада бос орын жалпыға бірдей белгіленген қабылдау режимінде болады.</w:t>
      </w:r>
    </w:p>
    <w:bookmarkEnd w:id="44"/>
    <w:bookmarkStart w:name="z62" w:id="45"/>
    <w:p>
      <w:pPr>
        <w:spacing w:after="0"/>
        <w:ind w:left="0"/>
        <w:jc w:val="both"/>
      </w:pPr>
      <w:r>
        <w:rPr>
          <w:rFonts w:ascii="Times New Roman"/>
          <w:b w:val="false"/>
          <w:i w:val="false"/>
          <w:color w:val="000000"/>
          <w:sz w:val="28"/>
        </w:rPr>
        <w:t>
      Көрсетілетін қызметті алушы МДҰ-ға қабылдауға берілген жолдаманың белгіленген қолданылу мерзіміне сәйкес барлық құжаттарды жинағаннан кейін осы Қағидаларға 5-қосымшаға сәйкес балаларды қабылдау бойынша мемлекеттік көрсетілетін қызметті ұсыну талаптарының 9-тармағына сәйкес қабылдау үшін құжаттарды портал немесе цифрлық объектілер арқылы ұсынады.</w:t>
      </w:r>
    </w:p>
    <w:bookmarkEnd w:id="45"/>
    <w:bookmarkStart w:name="z63" w:id="46"/>
    <w:p>
      <w:pPr>
        <w:spacing w:after="0"/>
        <w:ind w:left="0"/>
        <w:jc w:val="both"/>
      </w:pPr>
      <w:r>
        <w:rPr>
          <w:rFonts w:ascii="Times New Roman"/>
          <w:b w:val="false"/>
          <w:i w:val="false"/>
          <w:color w:val="000000"/>
          <w:sz w:val="28"/>
        </w:rPr>
        <w:t>
      Көрсетілетін қызметті беруші құжаттар келіп түскен күні оларды қабылдауды және тіркеуді жүзеге асырады, 1 (бір) жұмыс күні ішінде ұсынылған құжаттардың Қағидаларға Талаптар тізбесі деп аталатын 5-қосымшаға 9-тармаққа сәйкестігін тексереді.</w:t>
      </w:r>
    </w:p>
    <w:bookmarkEnd w:id="46"/>
    <w:bookmarkStart w:name="z64" w:id="47"/>
    <w:p>
      <w:pPr>
        <w:spacing w:after="0"/>
        <w:ind w:left="0"/>
        <w:jc w:val="both"/>
      </w:pPr>
      <w:r>
        <w:rPr>
          <w:rFonts w:ascii="Times New Roman"/>
          <w:b w:val="false"/>
          <w:i w:val="false"/>
          <w:color w:val="000000"/>
          <w:sz w:val="28"/>
        </w:rPr>
        <w:t>
      Осы Қағидаларға балаларды қабылдау бойынша мемлекеттік көрсетілетін қызметті ұсынуға қойылатын талаптарының 10-тармағына сәйкес мемлекеттік көрсетілетін қызметтен бас тарту үшін негіздер анықталған кезде, көрсетілетін қызметті беруші осы Қағидаларға 3-қосымшаға сәйкес кезекке қою бойынша мемлекеттік көрсетілетін қызметті ұсыну талаптарының 4-тармағында көрсетілген мерзімде көрсетілетін қызметті алушының "жеке кабинетіне" осы Қағидаларға 3-қосымшаға сәйкес мемлекеттік көрсетілетін қызметті ұсынудан бас тарту туралы хабарлама жібереді.</w:t>
      </w:r>
    </w:p>
    <w:bookmarkEnd w:id="47"/>
    <w:bookmarkStart w:name="z65" w:id="48"/>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Кодексінің 85-бабының </w:t>
      </w:r>
      <w:r>
        <w:rPr>
          <w:rFonts w:ascii="Times New Roman"/>
          <w:b w:val="false"/>
          <w:i w:val="false"/>
          <w:color w:val="000000"/>
          <w:sz w:val="28"/>
        </w:rPr>
        <w:t>11-тармағына</w:t>
      </w:r>
      <w:r>
        <w:rPr>
          <w:rFonts w:ascii="Times New Roman"/>
          <w:b w:val="false"/>
          <w:i w:val="false"/>
          <w:color w:val="000000"/>
          <w:sz w:val="28"/>
        </w:rPr>
        <w:t xml:space="preserve"> сәйкес жас тобында жоспарлы профилактикалық егулерді алмаған балалардың үлесі 10%-дан асқан жағдай мемлекеттік көрсетілетін қызметтен бас тартуға негіз болып табылады.</w:t>
      </w:r>
    </w:p>
    <w:bookmarkEnd w:id="48"/>
    <w:bookmarkStart w:name="z66" w:id="49"/>
    <w:p>
      <w:pPr>
        <w:spacing w:after="0"/>
        <w:ind w:left="0"/>
        <w:jc w:val="both"/>
      </w:pPr>
      <w:r>
        <w:rPr>
          <w:rFonts w:ascii="Times New Roman"/>
          <w:b w:val="false"/>
          <w:i w:val="false"/>
          <w:color w:val="000000"/>
          <w:sz w:val="28"/>
        </w:rPr>
        <w:t>
      Ұсынылған құжаттардың толықтығы фактісі анықталған кезде көрсетілетін қызметті беруші электронды сұрау салуды толтырады және көрсетілетін қызметті алушы құжаттарының электронды көшірмелерін тіркейді. Электронды сұрау салуды өңдегеннен (тексергеннен, тіркегеннен) кейін көрсетілетін қызметті беруші көрсетілетін қызметті алушының "жеке кабинетінде" балаларды қабылдау жөніндегі мемлекеттік қызметті көрсетуге арналған сұрау салуды қарау мәртебесі туралы ақпаратты көрсетеді, сондай-ақ балаларды қабылдау жөніндегі мемлекеттік көрсетілетін қызмет нәтижесін алу күні мен уақыты көрсетілген хабарлама жібереді.</w:t>
      </w:r>
    </w:p>
    <w:bookmarkEnd w:id="49"/>
    <w:bookmarkStart w:name="z67" w:id="50"/>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көрсетілетін қызметті беруші электрондық шартты қалыптастырады және оны көрсетілетін қызметті алушыға электрондық шартқа қол қою туралы хабарламаны жібереді. Көрсетілетін қызметті алушы электрондық шартқа ЭЦҚ-мен қол қояды. Электрондық шартқа қол қойылғаннан кейін көрсетілетін қызметті алушының "жеке кабинетіне" баланы МДҰ-ға қабылдау туралы хабарлама жіберіледі.</w:t>
      </w:r>
    </w:p>
    <w:bookmarkEnd w:id="50"/>
    <w:bookmarkStart w:name="z68" w:id="51"/>
    <w:p>
      <w:pPr>
        <w:spacing w:after="0"/>
        <w:ind w:left="0"/>
        <w:jc w:val="both"/>
      </w:pPr>
      <w:r>
        <w:rPr>
          <w:rFonts w:ascii="Times New Roman"/>
          <w:b w:val="false"/>
          <w:i w:val="false"/>
          <w:color w:val="000000"/>
          <w:sz w:val="28"/>
        </w:rPr>
        <w:t>
      23. МДҰ-ға кезектен тыс немесе бірінші кезектегі тәртіппен алған орыннан бас тартқан және басқа МДҰ-ны таңдаған жағдайда көрсетілетін қызметті алушы жалпы кезектің соңына тұрады.</w:t>
      </w:r>
    </w:p>
    <w:bookmarkEnd w:id="51"/>
    <w:bookmarkStart w:name="z69" w:id="52"/>
    <w:p>
      <w:pPr>
        <w:spacing w:after="0"/>
        <w:ind w:left="0"/>
        <w:jc w:val="both"/>
      </w:pPr>
      <w:r>
        <w:rPr>
          <w:rFonts w:ascii="Times New Roman"/>
          <w:b w:val="false"/>
          <w:i w:val="false"/>
          <w:color w:val="000000"/>
          <w:sz w:val="28"/>
        </w:rPr>
        <w:t>
      Әскери қызметші, құқық қорғау және арнаулы мемлекеттік органдар қызметкері, мемлекеттік фельдъегерлік қызмет қызметкері мәртебесіне ие көрсетілетін қызметті алушы жаңа қызмет орнына ауысуына байланысты басқа жерге ауысуы және тұрғылықты жерін ауыстыруы, сондай-ақ мемлекеттік қызметші мәртебесіне ие көрсетілетін қызметті алушы басқа елді мекенге ротацияланған, көшірілген немесе ауыстырылған (конкурс бойынша лауазымға тағайындалған мемлекеттік қызметшілерді қоспағанда) кезінде осы Қағидаларға сәйкес мектепке дейінгі білім беру саласында мемлекеттік қызметтер кезектен тыс көрсетіледі.</w:t>
      </w:r>
    </w:p>
    <w:bookmarkEnd w:id="52"/>
    <w:bookmarkStart w:name="z70" w:id="53"/>
    <w:p>
      <w:pPr>
        <w:spacing w:after="0"/>
        <w:ind w:left="0"/>
        <w:jc w:val="both"/>
      </w:pPr>
      <w:r>
        <w:rPr>
          <w:rFonts w:ascii="Times New Roman"/>
          <w:b w:val="false"/>
          <w:i w:val="false"/>
          <w:color w:val="000000"/>
          <w:sz w:val="28"/>
        </w:rPr>
        <w:t>
      Уақытша орналасуға арналған бос орынға қабылданған көрсетілетін қызметті алушы қою күні мен уақыты бойынша кезекке қайтарылады.";</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және </w:t>
      </w:r>
      <w:r>
        <w:rPr>
          <w:rFonts w:ascii="Times New Roman"/>
          <w:b w:val="false"/>
          <w:i w:val="false"/>
          <w:color w:val="000000"/>
          <w:sz w:val="28"/>
        </w:rPr>
        <w:t>27-тармақтар</w:t>
      </w:r>
      <w:r>
        <w:rPr>
          <w:rFonts w:ascii="Times New Roman"/>
          <w:b w:val="false"/>
          <w:i w:val="false"/>
          <w:color w:val="000000"/>
          <w:sz w:val="28"/>
        </w:rPr>
        <w:t xml:space="preserve"> мынадай редакцияда жазылсын:</w:t>
      </w:r>
    </w:p>
    <w:bookmarkStart w:name="z72" w:id="54"/>
    <w:p>
      <w:pPr>
        <w:spacing w:after="0"/>
        <w:ind w:left="0"/>
        <w:jc w:val="both"/>
      </w:pPr>
      <w:r>
        <w:rPr>
          <w:rFonts w:ascii="Times New Roman"/>
          <w:b w:val="false"/>
          <w:i w:val="false"/>
          <w:color w:val="000000"/>
          <w:sz w:val="28"/>
        </w:rPr>
        <w:t>
      "25. Көрсетілетін қызметті алушыға жолдама берілген сәттен бастап бір тәуліктен кешіктірілмейтін мерзімде берілген жолдамадан өзінің бастамасымен бас тартады; белгіленген мерзімде растайтын құжаттарды ұсыну арқылы МДҰ-ға келуге физикалық қабілетсіздігі жағдайында жолдаманың қолданылу мерзімін қосымша күнтізбелік 30 (отыз) күнге дейін бір рет ұзартады.</w:t>
      </w:r>
    </w:p>
    <w:bookmarkEnd w:id="54"/>
    <w:bookmarkStart w:name="z73" w:id="55"/>
    <w:p>
      <w:pPr>
        <w:spacing w:after="0"/>
        <w:ind w:left="0"/>
        <w:jc w:val="both"/>
      </w:pPr>
      <w:r>
        <w:rPr>
          <w:rFonts w:ascii="Times New Roman"/>
          <w:b w:val="false"/>
          <w:i w:val="false"/>
          <w:color w:val="000000"/>
          <w:sz w:val="28"/>
        </w:rPr>
        <w:t>
      26. Бір жылы туылған бірнеше балаға жалпы кезекке өтініштерді және құжаттарды тапсырған көрсетілетін қызметті алушы барлық баласына қажетті бос орындар саны болған жағдайда бір сәтте бір МДҰ-ға жолдама алады.</w:t>
      </w:r>
    </w:p>
    <w:bookmarkEnd w:id="55"/>
    <w:bookmarkStart w:name="z74" w:id="56"/>
    <w:p>
      <w:pPr>
        <w:spacing w:after="0"/>
        <w:ind w:left="0"/>
        <w:jc w:val="both"/>
      </w:pPr>
      <w:r>
        <w:rPr>
          <w:rFonts w:ascii="Times New Roman"/>
          <w:b w:val="false"/>
          <w:i w:val="false"/>
          <w:color w:val="000000"/>
          <w:sz w:val="28"/>
        </w:rPr>
        <w:t>
      27. Осы Қағидаларға өзгерістер және (немесе) толықтырулар енгізілген кезде білім беру саласындағы уәкілетті орган нормативтік құқықтық актіні мемлекеттік тіркегеннен кейін 3 (үш) жұмыс күні ішінде енгізілген өзгерістер және (немесе) толықтырулар туралы ақпаратты "цифрлық үкімет" операторына және көрсетілетін қызметті берушілерге, сондай-ақ Бірыңғай байланыс орталығына жібереді.</w:t>
      </w:r>
    </w:p>
    <w:bookmarkEnd w:id="56"/>
    <w:bookmarkStart w:name="z75" w:id="57"/>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көрсетілетін қызметті беруші Қазақстан Республикасының Көлік және коммуникациялар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бекітілген "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(Нормативтік құқықтық актілерді мемлекеттік тіркеу тізілімінде № 8555 болып тіркелген) белгіленген тәртіппен мемлекеттік қызмет көрсету кезеңі туралы деректерді мемлекеттік қызметтер көрсету мониторингінің цифрлық жүйесіне енгізуді қамтамасыз етеді.";</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30-тармақтың</w:t>
      </w:r>
      <w:r>
        <w:rPr>
          <w:rFonts w:ascii="Times New Roman"/>
          <w:b w:val="false"/>
          <w:i w:val="false"/>
          <w:color w:val="000000"/>
          <w:sz w:val="28"/>
        </w:rPr>
        <w:t xml:space="preserve"> екінші бөлігі мынадай редакцияда жазылсын:</w:t>
      </w:r>
    </w:p>
    <w:bookmarkStart w:name="z77" w:id="58"/>
    <w:p>
      <w:pPr>
        <w:spacing w:after="0"/>
        <w:ind w:left="0"/>
        <w:jc w:val="both"/>
      </w:pPr>
      <w:r>
        <w:rPr>
          <w:rFonts w:ascii="Times New Roman"/>
          <w:b w:val="false"/>
          <w:i w:val="false"/>
          <w:color w:val="000000"/>
          <w:sz w:val="28"/>
        </w:rPr>
        <w:t xml:space="preserve">
      "Көрсетілетін қызметті алушының көрсетілетін қызметті берушінің атына келіп түскен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қарастырылады.";</w:t>
      </w:r>
    </w:p>
    <w:bookmarkEnd w:id="58"/>
    <w:bookmarkStart w:name="z78" w:id="59"/>
    <w:p>
      <w:pPr>
        <w:spacing w:after="0"/>
        <w:ind w:left="0"/>
        <w:jc w:val="both"/>
      </w:pPr>
      <w:r>
        <w:rPr>
          <w:rFonts w:ascii="Times New Roman"/>
          <w:b w:val="false"/>
          <w:i w:val="false"/>
          <w:color w:val="000000"/>
          <w:sz w:val="28"/>
        </w:rPr>
        <w:t>
      мынадай мазмұндағы 3-параграфпен толықтырылсын:</w:t>
      </w:r>
    </w:p>
    <w:bookmarkEnd w:id="59"/>
    <w:bookmarkStart w:name="z79" w:id="60"/>
    <w:p>
      <w:pPr>
        <w:spacing w:after="0"/>
        <w:ind w:left="0"/>
        <w:jc w:val="both"/>
      </w:pPr>
      <w:r>
        <w:rPr>
          <w:rFonts w:ascii="Times New Roman"/>
          <w:b w:val="false"/>
          <w:i w:val="false"/>
          <w:color w:val="000000"/>
          <w:sz w:val="28"/>
        </w:rPr>
        <w:t>
      "Жалпы білім беретін мектептердің, лицейлер мен гимназиялардың мектепалды сыныбына құжаттарды қабылдау және оқуға қабылдау" мемлекеттік көрсетілетін қызметін көрсету тәртібі";</w:t>
      </w:r>
    </w:p>
    <w:bookmarkEnd w:id="60"/>
    <w:bookmarkStart w:name="z80" w:id="61"/>
    <w:p>
      <w:pPr>
        <w:spacing w:after="0"/>
        <w:ind w:left="0"/>
        <w:jc w:val="both"/>
      </w:pPr>
      <w:r>
        <w:rPr>
          <w:rFonts w:ascii="Times New Roman"/>
          <w:b w:val="false"/>
          <w:i w:val="false"/>
          <w:color w:val="000000"/>
          <w:sz w:val="28"/>
        </w:rPr>
        <w:t>
      "31. "Жалпы білім беретін мектептердің, лицейлер мен гимназиялардың мектепалды сыныбына құжаттарды қабылдау және оқуға қабылдау" мемлекеттік көрсетілетін қызмет (бұдан әрі – мектепалды сыныбына қабылдау мемлекеттік көрсетілетін қызмет) орта білім беру ұйымдарымен (бұдан әрі – қызмет беруші) көрсетіледі.</w:t>
      </w:r>
    </w:p>
    <w:bookmarkEnd w:id="61"/>
    <w:bookmarkStart w:name="z81" w:id="62"/>
    <w:p>
      <w:pPr>
        <w:spacing w:after="0"/>
        <w:ind w:left="0"/>
        <w:jc w:val="both"/>
      </w:pPr>
      <w:r>
        <w:rPr>
          <w:rFonts w:ascii="Times New Roman"/>
          <w:b w:val="false"/>
          <w:i w:val="false"/>
          <w:color w:val="000000"/>
          <w:sz w:val="28"/>
        </w:rPr>
        <w:t xml:space="preserve">
      "Мемлекеттік және әлеуметтік жауапкершілігі бар қызметтер туралы" Қазақстан Республикасы Заңының 14-бабының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4) тармақшаларына</w:t>
      </w:r>
      <w:r>
        <w:rPr>
          <w:rFonts w:ascii="Times New Roman"/>
          <w:b w:val="false"/>
          <w:i w:val="false"/>
          <w:color w:val="000000"/>
          <w:sz w:val="28"/>
        </w:rPr>
        <w:t xml:space="preserve"> сәйкес мектепалды даярлық сыныбына қабылдау бойынша мемлекеттік қызмет көрсетуге қойылатын негізгі талаптар осы Қағидаларға "Жалпы білім беретін мектептерге, лицейлер мен гимназияларға мектепалды даярлық сыныбына құжаттарды қабылдау және оқуға қабылдау" мемлекеттік қызметін көрсетуге қойылатын негізгі талаптардың тізбесі" (бұдан әрі – Мектепалды сыныпқа қабылдау бойынша мемлекеттік қызмет көрсетуге қойылатын талаптар) 7-қосымшасында келтірілген. </w:t>
      </w:r>
    </w:p>
    <w:bookmarkEnd w:id="62"/>
    <w:bookmarkStart w:name="z82" w:id="63"/>
    <w:p>
      <w:pPr>
        <w:spacing w:after="0"/>
        <w:ind w:left="0"/>
        <w:jc w:val="both"/>
      </w:pPr>
      <w:r>
        <w:rPr>
          <w:rFonts w:ascii="Times New Roman"/>
          <w:b w:val="false"/>
          <w:i w:val="false"/>
          <w:color w:val="000000"/>
          <w:sz w:val="28"/>
        </w:rPr>
        <w:t>
      32. Мектепалды сыныбына қабылдау мемлекеттік көрсетілетін қызметі портал арқылы және қағаз жеткізгіште көрсетілетін қызметті беруші арқылы көрсетіледі.</w:t>
      </w:r>
    </w:p>
    <w:bookmarkEnd w:id="63"/>
    <w:bookmarkStart w:name="z83" w:id="64"/>
    <w:p>
      <w:pPr>
        <w:spacing w:after="0"/>
        <w:ind w:left="0"/>
        <w:jc w:val="both"/>
      </w:pPr>
      <w:r>
        <w:rPr>
          <w:rFonts w:ascii="Times New Roman"/>
          <w:b w:val="false"/>
          <w:i w:val="false"/>
          <w:color w:val="000000"/>
          <w:sz w:val="28"/>
        </w:rPr>
        <w:t xml:space="preserve">
      Мектепалды даярлық сыныбына қабылдау бойынша мемлекеттік қызметті алу үшін мемлекеттік қызметті алушы осы Қағидаларға мектепалды сыныпқа қабылдау бойынша мемлекеттік қызмет көрсетуге қойылатын талаптардың 9-тармағында көзделген құжаттарды қоса бере отырып, осы Қағидаларға 8-қосымшаға сәйкес нысан бойынша өтінішті жолдайды. </w:t>
      </w:r>
    </w:p>
    <w:bookmarkEnd w:id="64"/>
    <w:bookmarkStart w:name="z84" w:id="65"/>
    <w:p>
      <w:pPr>
        <w:spacing w:after="0"/>
        <w:ind w:left="0"/>
        <w:jc w:val="both"/>
      </w:pPr>
      <w:r>
        <w:rPr>
          <w:rFonts w:ascii="Times New Roman"/>
          <w:b w:val="false"/>
          <w:i w:val="false"/>
          <w:color w:val="000000"/>
          <w:sz w:val="28"/>
        </w:rPr>
        <w:t>
      Мектепалды даярлық сыныбына қабылдау үшін қызмет алушылардан құжаттарды қабылдау ағымдағы күнтізбелік жылдың 1-31 тамызы аралығында жүзеге асырылады.</w:t>
      </w:r>
    </w:p>
    <w:bookmarkEnd w:id="65"/>
    <w:bookmarkStart w:name="z85" w:id="66"/>
    <w:p>
      <w:pPr>
        <w:spacing w:after="0"/>
        <w:ind w:left="0"/>
        <w:jc w:val="both"/>
      </w:pPr>
      <w:r>
        <w:rPr>
          <w:rFonts w:ascii="Times New Roman"/>
          <w:b w:val="false"/>
          <w:i w:val="false"/>
          <w:color w:val="000000"/>
          <w:sz w:val="28"/>
        </w:rPr>
        <w:t>
      33. Портал арқылы жүгінген көрсетілетін қызметті алушының "жеке кабинетіне" мемлекеттік қызмет көрсету нәтижесін алу күні мен уақыты көрсетілген мектепалды сыныпқа қабылдау бойынша мемлекеттік қызметті көрсетуге сұрау салудың қабылданғаны туралы хабарлама жолданады.</w:t>
      </w:r>
    </w:p>
    <w:bookmarkEnd w:id="66"/>
    <w:bookmarkStart w:name="z86" w:id="67"/>
    <w:p>
      <w:pPr>
        <w:spacing w:after="0"/>
        <w:ind w:left="0"/>
        <w:jc w:val="both"/>
      </w:pPr>
      <w:r>
        <w:rPr>
          <w:rFonts w:ascii="Times New Roman"/>
          <w:b w:val="false"/>
          <w:i w:val="false"/>
          <w:color w:val="000000"/>
          <w:sz w:val="28"/>
        </w:rPr>
        <w:t>
      34. Көрсетілетін қызметті беруші арқылы қағаз жеткізгіште өтініш берілген кезде көрсетілетін қызметті берушінің қызметкері құжаттарды тіркейді және 1 (бір) жұмыс күні ішінде көрсетілетін қызметті алушыға осы Қағидаларға 9-қосымшаға сәйкес нысан бойынша мектепалды сыныбына қабылдау бойынша мемлекеттік қызметті көрсету үшін көрсетілетін қызметті алушыдан құжаттардың алынғаны туралы қолхатты немесе осы Қағидаларға 10-қосымшаға сәйкес мектепалды сыныпқа қабылдау бойынша мемлекеттік қызметті көрсетуде көрсетілетін қызметті алушылардан құжаттарды қабылдаудан бас тарту туралы қолхатты береді.</w:t>
      </w:r>
    </w:p>
    <w:bookmarkEnd w:id="67"/>
    <w:bookmarkStart w:name="z87" w:id="68"/>
    <w:p>
      <w:pPr>
        <w:spacing w:after="0"/>
        <w:ind w:left="0"/>
        <w:jc w:val="both"/>
      </w:pPr>
      <w:r>
        <w:rPr>
          <w:rFonts w:ascii="Times New Roman"/>
          <w:b w:val="false"/>
          <w:i w:val="false"/>
          <w:color w:val="000000"/>
          <w:sz w:val="28"/>
        </w:rPr>
        <w:t>
      35. Осы Қағидаларға 7-қосымшаның мектепалды сыныпқа қабылдау бойынша мемлекеттік қызметті көрсетуге қойылатын талаптардың 10-тармағына сәйкес мектепалды сыныпқа қабылдау бойынша мемлекеттік қызметті көрсетуден бас тарту үшін негіздер анықталған кезде, көрсетілетін қызметті беруші көрсетілетін қызметті алушының "жеке кабинетіне" осы Қағидаларға 7-қосымшаға сәйкес мектепалды сыныпқа қабылдау бойынша мемлекеттік қызметті көрсетуге қойылатын талаптардың 4-тармағында көрсетілген мерзімде осы Қағидаларға 3-қосымшаға сәйкес мемлекеттік қызметті көрсетуден бас тарту туралы хабарлама жібереді.</w:t>
      </w:r>
    </w:p>
    <w:bookmarkEnd w:id="68"/>
    <w:bookmarkStart w:name="z88" w:id="69"/>
    <w:p>
      <w:pPr>
        <w:spacing w:after="0"/>
        <w:ind w:left="0"/>
        <w:jc w:val="both"/>
      </w:pPr>
      <w:r>
        <w:rPr>
          <w:rFonts w:ascii="Times New Roman"/>
          <w:b w:val="false"/>
          <w:i w:val="false"/>
          <w:color w:val="000000"/>
          <w:sz w:val="28"/>
        </w:rPr>
        <w:t>
      36. Көрсетілетін қызметті алушы құжаттардың толық топтамасын ұсынған кезде:</w:t>
      </w:r>
    </w:p>
    <w:bookmarkEnd w:id="69"/>
    <w:bookmarkStart w:name="z89" w:id="70"/>
    <w:p>
      <w:pPr>
        <w:spacing w:after="0"/>
        <w:ind w:left="0"/>
        <w:jc w:val="both"/>
      </w:pPr>
      <w:r>
        <w:rPr>
          <w:rFonts w:ascii="Times New Roman"/>
          <w:b w:val="false"/>
          <w:i w:val="false"/>
          <w:color w:val="000000"/>
          <w:sz w:val="28"/>
        </w:rPr>
        <w:t>
      портал арқылы – көрсетілетін қызметті алушының "жеке кабинетіне" 1 (бір) жұмыс күні ішінде осы Қағидаларға 11-қосымшаға сәйкес көрсетілетін қызметті берушінің уәкілетті тұлғасының ЭЦҚ-сымен қол қойылған, мемлекеттік қызметті көрсету және баланы ағымдағы жылдың 1 қыркүйегінен бастап мектепалды сыныпқа қабылдау туралы электрондық құжат нысанындағы хабарлама келіп түседі;</w:t>
      </w:r>
    </w:p>
    <w:bookmarkEnd w:id="70"/>
    <w:bookmarkStart w:name="z90" w:id="71"/>
    <w:p>
      <w:pPr>
        <w:spacing w:after="0"/>
        <w:ind w:left="0"/>
        <w:jc w:val="both"/>
      </w:pPr>
      <w:r>
        <w:rPr>
          <w:rFonts w:ascii="Times New Roman"/>
          <w:b w:val="false"/>
          <w:i w:val="false"/>
          <w:color w:val="000000"/>
          <w:sz w:val="28"/>
        </w:rPr>
        <w:t>
      көрсетілетін қызметті беруші арқылы – 1 (бір) жұмыс күні ішінде осы Қағидаларға 11-қосымшаға сәйкес қағаз жеткізгіштегі құжат нысанында мемлекеттік қызметті көрсету және баланы ағымдағы жылдың 1 қыркүйегінен бастап meктепалды сыныпқа қабылдау туралы хабарлама беріледі.</w:t>
      </w:r>
    </w:p>
    <w:bookmarkEnd w:id="71"/>
    <w:bookmarkStart w:name="z91" w:id="72"/>
    <w:p>
      <w:pPr>
        <w:spacing w:after="0"/>
        <w:ind w:left="0"/>
        <w:jc w:val="both"/>
      </w:pPr>
      <w:r>
        <w:rPr>
          <w:rFonts w:ascii="Times New Roman"/>
          <w:b w:val="false"/>
          <w:i w:val="false"/>
          <w:color w:val="000000"/>
          <w:sz w:val="28"/>
        </w:rPr>
        <w:t>
      Мектепалды сыныбына қабылдау туралы бұйрықты білім беру ұйымы ағымдағы жылдың 25 тамызынан ерте емес мерзімде шығарады.</w:t>
      </w:r>
    </w:p>
    <w:bookmarkEnd w:id="72"/>
    <w:bookmarkStart w:name="z92" w:id="73"/>
    <w:p>
      <w:pPr>
        <w:spacing w:after="0"/>
        <w:ind w:left="0"/>
        <w:jc w:val="both"/>
      </w:pPr>
      <w:r>
        <w:rPr>
          <w:rFonts w:ascii="Times New Roman"/>
          <w:b w:val="false"/>
          <w:i w:val="false"/>
          <w:color w:val="000000"/>
          <w:sz w:val="28"/>
        </w:rPr>
        <w:t>
      37. Осы Қағидаларға өзгерістер және (немесе) толықтырулар енгізілген жағдайда, білім беру саласындағы уәкілетті орган нормативтік құқықтық акт мемлекеттік тіркелгеннен кейін 3 (үш) жұмыс күні ішінде енгізілген өзгерістер және (немесе) толықтырулар туралы ақпаратты "цифрлық үкіметтің" операторына, көрсетілетін қызметті берушілерге, сондай-ақ Бірыңғай байланыс орталығына жібереді.</w:t>
      </w:r>
    </w:p>
    <w:bookmarkEnd w:id="73"/>
    <w:bookmarkStart w:name="z93" w:id="74"/>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көрсетілетін қызметті беруші Қазақстан Республикасының Көлік және коммуникациялар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(Нормативтік құқықтық актілерді мемлекеттік тіркеу тізілімінде № 8555 болып тіркелген) белгіленген тәртіппен мемлекеттік қызмет көрсету кезеңі туралы деректерді мемлекеттік қызметтер көрсету мониторингінің цифрлық жүйесіне енгізуді қамтамасыз етеді.</w:t>
      </w:r>
    </w:p>
    <w:bookmarkEnd w:id="74"/>
    <w:bookmarkStart w:name="z94" w:id="75"/>
    <w:p>
      <w:pPr>
        <w:spacing w:after="0"/>
        <w:ind w:left="0"/>
        <w:jc w:val="both"/>
      </w:pPr>
      <w:r>
        <w:rPr>
          <w:rFonts w:ascii="Times New Roman"/>
          <w:b w:val="false"/>
          <w:i w:val="false"/>
          <w:color w:val="000000"/>
          <w:sz w:val="28"/>
        </w:rPr>
        <w:t>
      38. Мектепалды сыныбына қабылдау бойынша мемлекеттік қызметті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мемлекеттік қызметтерді көрсету сапасын бағалау және бақылау жөніндегі уәкілетті органға беріледі.</w:t>
      </w:r>
    </w:p>
    <w:bookmarkEnd w:id="75"/>
    <w:bookmarkStart w:name="z95" w:id="76"/>
    <w:p>
      <w:pPr>
        <w:spacing w:after="0"/>
        <w:ind w:left="0"/>
        <w:jc w:val="both"/>
      </w:pPr>
      <w:r>
        <w:rPr>
          <w:rFonts w:ascii="Times New Roman"/>
          <w:b w:val="false"/>
          <w:i w:val="false"/>
          <w:color w:val="000000"/>
          <w:sz w:val="28"/>
        </w:rPr>
        <w:t xml:space="preserve">
      Көрсетілетін қызметті алушының көрсетілетін қызметті берушінің мекенжайына түскен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оның тіркелген күнінен бастап 5 (бес) жұмыс күні ішінде қаралуға тиіс.</w:t>
      </w:r>
    </w:p>
    <w:bookmarkEnd w:id="76"/>
    <w:bookmarkStart w:name="z96" w:id="77"/>
    <w:p>
      <w:pPr>
        <w:spacing w:after="0"/>
        <w:ind w:left="0"/>
        <w:jc w:val="both"/>
      </w:pPr>
      <w:r>
        <w:rPr>
          <w:rFonts w:ascii="Times New Roman"/>
          <w:b w:val="false"/>
          <w:i w:val="false"/>
          <w:color w:val="000000"/>
          <w:sz w:val="28"/>
        </w:rPr>
        <w:t>
      Шағым портал арқылы жіберілген кезде көрсетілетін қызметті алушыға "жеке кабинетінен" өтініш туралы ақпарат қолжетімді болады, ол ақпарат көрсетілетін қызметті берушінің өтінішті өңдеуі барысында (жеткізілгені, тіркелгені, орындалғаны туралы белгілер, қарау туралы жауап немесе қараудан бас тарту) жаңартылып тұрады.</w:t>
      </w:r>
    </w:p>
    <w:bookmarkEnd w:id="77"/>
    <w:bookmarkStart w:name="z97" w:id="78"/>
    <w:p>
      <w:pPr>
        <w:spacing w:after="0"/>
        <w:ind w:left="0"/>
        <w:jc w:val="both"/>
      </w:pPr>
      <w:r>
        <w:rPr>
          <w:rFonts w:ascii="Times New Roman"/>
          <w:b w:val="false"/>
          <w:i w:val="false"/>
          <w:color w:val="000000"/>
          <w:sz w:val="28"/>
        </w:rPr>
        <w:t>
      Портал арқылы шағымдану тәртібі туралы ақпаратты мемлекеттік қызметтерді көрсету мәселелері жөніндегі Бірыңғай байланыс орталығы арқылы алуға болады.</w:t>
      </w:r>
    </w:p>
    <w:bookmarkEnd w:id="78"/>
    <w:bookmarkStart w:name="z98" w:id="79"/>
    <w:p>
      <w:pPr>
        <w:spacing w:after="0"/>
        <w:ind w:left="0"/>
        <w:jc w:val="both"/>
      </w:pPr>
      <w:r>
        <w:rPr>
          <w:rFonts w:ascii="Times New Roman"/>
          <w:b w:val="false"/>
          <w:i w:val="false"/>
          <w:color w:val="000000"/>
          <w:sz w:val="28"/>
        </w:rPr>
        <w:t>
      Көрсетілетін қызметті алушының мемлекеттік қызметтерді көрсету сапасын бағалау және бақылау жөніндегі уәкілетті органның мекенжайына түскен шағымы оның тіркелген күнінен бастап 15 (он бес) жұмыс күні ішінде қаралуға тиіс.</w:t>
      </w:r>
    </w:p>
    <w:bookmarkEnd w:id="79"/>
    <w:bookmarkStart w:name="z99" w:id="80"/>
    <w:p>
      <w:pPr>
        <w:spacing w:after="0"/>
        <w:ind w:left="0"/>
        <w:jc w:val="both"/>
      </w:pPr>
      <w:r>
        <w:rPr>
          <w:rFonts w:ascii="Times New Roman"/>
          <w:b w:val="false"/>
          <w:i w:val="false"/>
          <w:color w:val="000000"/>
          <w:sz w:val="28"/>
        </w:rPr>
        <w:t>
      Мектепалды сыныбына қабылдау бойынша мемлекеттік қызметті көрсету нәтижесімен келіспеген жағдайда, көрсетілетін қызметті алушы Қазақстан Республикасының заңнамасында белгіленген тәртіппен сотқа жүгінеді."</w:t>
      </w:r>
    </w:p>
    <w:bookmarkEnd w:id="80"/>
    <w:bookmarkStart w:name="z100" w:id="8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жаңа редакцияда жазылсын;</w:t>
      </w:r>
    </w:p>
    <w:bookmarkEnd w:id="81"/>
    <w:bookmarkStart w:name="z101" w:id="8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w:t>
      </w:r>
      <w:r>
        <w:rPr>
          <w:rFonts w:ascii="Times New Roman"/>
          <w:b w:val="false"/>
          <w:i w:val="false"/>
          <w:color w:val="000000"/>
          <w:sz w:val="28"/>
        </w:rPr>
        <w:t xml:space="preserve"> осы бұйрыққа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жаңа редакцияда жазылсын;</w:t>
      </w:r>
    </w:p>
    <w:bookmarkEnd w:id="82"/>
    <w:bookmarkStart w:name="z102" w:id="83"/>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10-қосымшаларға</w:t>
      </w:r>
      <w:r>
        <w:rPr>
          <w:rFonts w:ascii="Times New Roman"/>
          <w:b w:val="false"/>
          <w:i w:val="false"/>
          <w:color w:val="000000"/>
          <w:sz w:val="28"/>
        </w:rPr>
        <w:t xml:space="preserve"> сәйкес көрсетілген Қағидаларға 7, 8, 9, 10 және 11-қосымшалармен толықтырылсын:</w:t>
      </w:r>
    </w:p>
    <w:bookmarkEnd w:id="83"/>
    <w:bookmarkStart w:name="z103" w:id="84"/>
    <w:p>
      <w:pPr>
        <w:spacing w:after="0"/>
        <w:ind w:left="0"/>
        <w:jc w:val="both"/>
      </w:pPr>
      <w:r>
        <w:rPr>
          <w:rFonts w:ascii="Times New Roman"/>
          <w:b w:val="false"/>
          <w:i w:val="false"/>
          <w:color w:val="000000"/>
          <w:sz w:val="28"/>
        </w:rPr>
        <w:t>
      2. Қазақстан Республикасы Оқу-ағарту министрлігінің Мектепке дейінгі білім департаменті Қазақстан Республикасының заңнамасында белгіленген тәртіппен:</w:t>
      </w:r>
    </w:p>
    <w:bookmarkEnd w:id="84"/>
    <w:bookmarkStart w:name="z104" w:id="8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85"/>
    <w:bookmarkStart w:name="z105" w:id="86"/>
    <w:p>
      <w:pPr>
        <w:spacing w:after="0"/>
        <w:ind w:left="0"/>
        <w:jc w:val="both"/>
      </w:pPr>
      <w:r>
        <w:rPr>
          <w:rFonts w:ascii="Times New Roman"/>
          <w:b w:val="false"/>
          <w:i w:val="false"/>
          <w:color w:val="000000"/>
          <w:sz w:val="28"/>
        </w:rPr>
        <w:t>
      2) осы бұйрықты ресми жарияланғаннан кейін Қазақстан Республикасы Оқу-ағарту министрлігінің интернет-ресурсында орналастыруды;</w:t>
      </w:r>
    </w:p>
    <w:bookmarkEnd w:id="86"/>
    <w:bookmarkStart w:name="z106" w:id="87"/>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қарастырылған іс-шаралардың орындалуы туралы мәліметтерді ұсынуды қамтамасыз етсін.</w:t>
      </w:r>
    </w:p>
    <w:bookmarkEnd w:id="87"/>
    <w:bookmarkStart w:name="z107" w:id="8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88"/>
    <w:bookmarkStart w:name="z108" w:id="8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Оқу-ағарту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Акпарова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17 қыркүйектегі</w:t>
            </w:r>
            <w:r>
              <w:br/>
            </w:r>
            <w:r>
              <w:rPr>
                <w:rFonts w:ascii="Times New Roman"/>
                <w:b w:val="false"/>
                <w:i w:val="false"/>
                <w:color w:val="000000"/>
                <w:sz w:val="20"/>
              </w:rPr>
              <w:t>№ 259-НҚ бұйрығына</w:t>
            </w:r>
            <w:r>
              <w:br/>
            </w:r>
            <w:r>
              <w:rPr>
                <w:rFonts w:ascii="Times New Roman"/>
                <w:b w:val="false"/>
                <w:i w:val="false"/>
                <w:color w:val="000000"/>
                <w:sz w:val="20"/>
              </w:rPr>
              <w:t>қосымша</w:t>
            </w:r>
            <w:r>
              <w:br/>
            </w:r>
            <w:r>
              <w:rPr>
                <w:rFonts w:ascii="Times New Roman"/>
                <w:b w:val="false"/>
                <w:i w:val="false"/>
                <w:color w:val="000000"/>
                <w:sz w:val="20"/>
              </w:rPr>
              <w:t>Мектепке дейінгі білім</w:t>
            </w:r>
            <w:r>
              <w:br/>
            </w:r>
            <w:r>
              <w:rPr>
                <w:rFonts w:ascii="Times New Roman"/>
                <w:b w:val="false"/>
                <w:i w:val="false"/>
                <w:color w:val="000000"/>
                <w:sz w:val="20"/>
              </w:rPr>
              <w:t>беру 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 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және оның кіші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және республикалық маңызы бар қалалардың білім басқармалары, аудандардың, облыстық маңызы бар қалалардың білім бөлімдері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ұсыну тәсілдері және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90"/>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1) "цифрлық үкімет" веб-порталы (әрі қарай –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объектілері;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3)ұялы байланыстың абоненттік құрылғысы (Қазақстан</w:t>
            </w:r>
          </w:p>
          <w:p>
            <w:pPr>
              <w:spacing w:after="20"/>
              <w:ind w:left="20"/>
              <w:jc w:val="both"/>
            </w:pPr>
            <w:r>
              <w:rPr>
                <w:rFonts w:ascii="Times New Roman"/>
                <w:b w:val="false"/>
                <w:i w:val="false"/>
                <w:color w:val="000000"/>
                <w:sz w:val="20"/>
              </w:rPr>
              <w:t>
Республикасының мобильді азаматтары базасында тіркелген ұялы байланыс желісінің абоненттік нөмірін тіркеу кезінде)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көрсетудің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91"/>
          <w:p>
            <w:pPr>
              <w:spacing w:after="20"/>
              <w:ind w:left="20"/>
              <w:jc w:val="both"/>
            </w:pPr>
            <w:r>
              <w:rPr>
                <w:rFonts w:ascii="Times New Roman"/>
                <w:b w:val="false"/>
                <w:i w:val="false"/>
                <w:color w:val="000000"/>
                <w:sz w:val="20"/>
              </w:rPr>
              <w:t>
Жалпы білім беру кезегіне өтініштер автоматты түрде өңделеді, кезекке қою туралы хабарлама көрсетілетін қызметті алушының "жеке кабинетіне" жіберіледі.</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МДҰ-ға кезектен тыс орын үшін кезекке қоюға өтініштер (әскери қызметшілер, құқық қорғау органдарының, арнаулы мемлекеттік органдарының, фельдъегерлік байланыс қызметкерлері, басқа елді мекенге ротацияланған, көшірілген немесе ауыстырылған мемлекеттік қызметшілер (конкурс бойынша лауазымға тағайындалған мемлекеттік қызметшілерді қоспағанда)) 1 (бір) жұмыс күні ішінде өңделеді.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МДҰ-ға бірінші кезектегі тәртіппен орын алу үшін кезекке қоюға өтініштер (педагогтердің, медициналық қызметкерлердің балалары; заңды өкілдері мүгедектігі бар тұлғалар болып табылатын балалар; ата-анасының қамқорлығынсыз қалған балалар; жетім балалар; көп балалы отбасылардан шыққан балалар; мүгедектігі бар баласы бар отбасылардан шыққан балалар, мүмкіндігі шектеулі балалар) берілген сәтте автоматты түрде өңделеді, кезекке қою туралы хабарлама көрсетілетін қызметті алушының "жеке кабинетіне" жолданады.</w:t>
            </w:r>
          </w:p>
          <w:p>
            <w:pPr>
              <w:spacing w:after="20"/>
              <w:ind w:left="20"/>
              <w:jc w:val="both"/>
            </w:pPr>
            <w:r>
              <w:rPr>
                <w:rFonts w:ascii="Times New Roman"/>
                <w:b w:val="false"/>
                <w:i w:val="false"/>
                <w:color w:val="000000"/>
                <w:sz w:val="20"/>
              </w:rPr>
              <w:t>
Санаториялық, арнайы кезекке өтініштер 1 (бір) жұмыс күні ішінде өңделеді.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3-қосымшаға сәйкес нысан бойынша Мемлекеттік қызмет көрсетуден бас тарту туралы хабарлама немесе "Мектепке дейінгі ұйымдарға жіберу үшін мектеп жасына дейінгі (6 жасқа дейінгі) балаларды кезекке қою" мемлекеттік қызметін көрсету туралы хабарлама осы Қағидаларға 4-қосымшаға сәйкес нысан бойынша осы мемлекеттік қызмет көрсетуге қойылатын талаптардың 9-тармағында белгіленген негіздер бойынша кезекке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ақпараттандыру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92"/>
          <w:p>
            <w:pPr>
              <w:spacing w:after="20"/>
              <w:ind w:left="20"/>
              <w:jc w:val="both"/>
            </w:pPr>
            <w:r>
              <w:rPr>
                <w:rFonts w:ascii="Times New Roman"/>
                <w:b w:val="false"/>
                <w:i w:val="false"/>
                <w:color w:val="000000"/>
                <w:sz w:val="20"/>
              </w:rPr>
              <w:t>
1) көрсетілетін қызметті беруші арқылы: Қазақстан Республикасының еңбек заңнамасына сәйкес мереке күндерін қоспағанда, көрсетілетін қызметті берушінің белгіленген жұмыс кестесі бойынша дүйсенбі – жұма аралығында сағат 13.00-ден 14.30-ға дейінгі түскі үзіліспен сағат 09.00-ден 18.30-ға дейін;</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арқылы: жөндеу жұмыстарын жүргізуге байланысты техникалық үзілістерді қоспағанда, тәулік бойы (көрсетілетін қызметті алушы жұмыс уақыты аяқталғанда жүгінген жағдайда, Қазақстан Республикасының еңбек заңнамасына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объектілері арқылы: жөндеу жұмыстарын жүргізуге байланысты техникалық үзілістерді қоспағанда, тәулік бойы (көрсетілетін қызметті алушы жұмыс уақыты аяқталғанда жүгінген жағдайда, Қазақстан Республикасының еңбек заңнамасына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 көрсету орындарының мекенжайлары: 1) Министрліктің www.edu.gov.kz интернет-ресурсында;</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93"/>
          <w:p>
            <w:pPr>
              <w:spacing w:after="20"/>
              <w:ind w:left="20"/>
              <w:jc w:val="both"/>
            </w:pPr>
            <w:r>
              <w:rPr>
                <w:rFonts w:ascii="Times New Roman"/>
                <w:b w:val="false"/>
                <w:i w:val="false"/>
                <w:color w:val="000000"/>
                <w:sz w:val="20"/>
              </w:rPr>
              <w:t>
1) көрсетілетін қызметті алушының Қағидалардың 1-қосымшасына сәйкес нысандағы өтініші;</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2) әскери қызметкердің, арнаулы мемлекеттік орган, құқық қорғау органдары, фельдъегерлік байланыс қызметкерінің, басқа елді мекенге ротацияланған, көшірілген немесе ауыстырылған мемлекеттік қызметшінің (конкурс бойынша лауазымға тағайындалған мемлекеттік қызметшіні қоспағанда) жұмыс орнынан берілген, мөр басылған және уәкілетті тұлғаның қолы қойылған анықтаманың көшірмесі (берілген күннен бастап бір ай ішінде жарамды);</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 басшысының мөрімен және қолымен расталған педагогтің, медициналық қызметкердің жұмыс орнынан берілген анықтаманың (берілген күннен бастап бір ай ішінде жарамды)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мүмкіндігі шектеулі балалар үшін психологиялық-медициналық-педагогикалық консультацияның қорытындысының көшірмесі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санаториялық мектепке дейінгі білім беру ұйымдарына кезекке қою кезінде фтизиатр-дәрігер берген құжаттың көшірмесі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баланың, көрсетілетін қызметті алушының (ата-анасының бірінің немесе заңды өкілінің) жеке басын куәландыратын құжаттары туралы мәліметтерді; МДҰ-ға жолдаманы бірінші кезекте алғанын растайтын мәліметтерді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Резидент еместер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1-қосымшаға сәйкес нысандағы көрсетілетін қызметті алушының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баланың туу туралы куәлігінің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(ата-анасының бірінің немесе заңды өкілінің) жеке басын куәландыратын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мүмкіндігі шектеулі балаларға арналған психологиялық-медициналық-педагогикалық консультация қорытындысының көшірмесі (ол болған жағдайда);</w:t>
            </w:r>
          </w:p>
          <w:p>
            <w:pPr>
              <w:spacing w:after="20"/>
              <w:ind w:left="20"/>
              <w:jc w:val="both"/>
            </w:pPr>
            <w:r>
              <w:rPr>
                <w:rFonts w:ascii="Times New Roman"/>
                <w:b w:val="false"/>
                <w:i w:val="false"/>
                <w:color w:val="000000"/>
                <w:sz w:val="20"/>
              </w:rPr>
              <w:t>
5) фтизиатр-дәрігер берген (санаториялық мектепке дейінгі ұйымға кезекке қою кезінде) жолдаманың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 және оның кіші түрлерін (бар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94"/>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дұрыс болмауы;</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осы Қағидалармен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жауабы;</w:t>
            </w:r>
          </w:p>
          <w:p>
            <w:pPr>
              <w:spacing w:after="20"/>
              <w:ind w:left="20"/>
              <w:jc w:val="both"/>
            </w:pPr>
            <w:r>
              <w:rPr>
                <w:rFonts w:ascii="Times New Roman"/>
                <w:b w:val="false"/>
                <w:i w:val="false"/>
                <w:color w:val="000000"/>
                <w:sz w:val="20"/>
              </w:rPr>
              <w:t xml:space="preserve">
4) көрсетілетін қызметті алушыға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95"/>
          <w:p>
            <w:pPr>
              <w:spacing w:after="20"/>
              <w:ind w:left="20"/>
              <w:jc w:val="both"/>
            </w:pPr>
            <w:r>
              <w:rPr>
                <w:rFonts w:ascii="Times New Roman"/>
                <w:b w:val="false"/>
                <w:i w:val="false"/>
                <w:color w:val="000000"/>
                <w:sz w:val="20"/>
              </w:rPr>
              <w:t>
Мемлекеттік қызмет көрсету мәселелері бойынша анықтамалық қызметтердің байланыс телефондары Министрліктің www.edu.gov.kz интернет-ресурсында "Мемлекеттік қызметтер" бөлімінде көрсетілген. Мемлекеттік қызмет көрсету мәселелері жөніндегі бірыңғай байланыс орталығының телефондары: 1414, 8 800 080 7777.</w:t>
            </w:r>
          </w:p>
          <w:bookmarkEnd w:id="95"/>
          <w:p>
            <w:pPr>
              <w:spacing w:after="20"/>
              <w:ind w:left="20"/>
              <w:jc w:val="both"/>
            </w:pPr>
            <w:r>
              <w:rPr>
                <w:rFonts w:ascii="Times New Roman"/>
                <w:b w:val="false"/>
                <w:i w:val="false"/>
                <w:color w:val="000000"/>
                <w:sz w:val="20"/>
              </w:rPr>
              <w:t>
Көрсетілетін қызметті алушының таңдауы бойынша Мемлекеттік қызмет "бір өтініш" қағидаты бойынша "баланың тууын тіркеу, оның ішінде азаматтық хал актілерінің жазбаларына өзгерістер, толықтырулар мен түзетулер енгізу" мемлекеттік қызметімен бірге көрсетіледі.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17 қыркүйектегі</w:t>
            </w:r>
            <w:r>
              <w:br/>
            </w:r>
            <w:r>
              <w:rPr>
                <w:rFonts w:ascii="Times New Roman"/>
                <w:b w:val="false"/>
                <w:i w:val="false"/>
                <w:color w:val="000000"/>
                <w:sz w:val="20"/>
              </w:rPr>
              <w:t>№ 259-НҚ бұйрығына</w:t>
            </w:r>
            <w:r>
              <w:br/>
            </w:r>
            <w:r>
              <w:rPr>
                <w:rFonts w:ascii="Times New Roman"/>
                <w:b w:val="false"/>
                <w:i w:val="false"/>
                <w:color w:val="000000"/>
                <w:sz w:val="20"/>
              </w:rPr>
              <w:t>қосымша</w:t>
            </w:r>
            <w:r>
              <w:br/>
            </w:r>
            <w:r>
              <w:rPr>
                <w:rFonts w:ascii="Times New Roman"/>
                <w:b w:val="false"/>
                <w:i w:val="false"/>
                <w:color w:val="000000"/>
                <w:sz w:val="20"/>
              </w:rPr>
              <w:t>Мектепке дейінгі білім</w:t>
            </w:r>
            <w:r>
              <w:br/>
            </w:r>
            <w:r>
              <w:rPr>
                <w:rFonts w:ascii="Times New Roman"/>
                <w:b w:val="false"/>
                <w:i w:val="false"/>
                <w:color w:val="000000"/>
                <w:sz w:val="20"/>
              </w:rPr>
              <w:t>беру 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Көрсетілетін қызметті берушіге</w:t>
            </w:r>
            <w:r>
              <w:br/>
            </w:r>
            <w:r>
              <w:rPr>
                <w:rFonts w:ascii="Times New Roman"/>
                <w:b w:val="false"/>
                <w:i w:val="false"/>
                <w:color w:val="000000"/>
                <w:sz w:val="20"/>
              </w:rPr>
              <w:t>(кімге)______________________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(кімнен)_____________________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(бар болған жағдайда)</w:t>
            </w:r>
            <w:r>
              <w:br/>
            </w:r>
            <w:r>
              <w:rPr>
                <w:rFonts w:ascii="Times New Roman"/>
                <w:b w:val="false"/>
                <w:i w:val="false"/>
                <w:color w:val="000000"/>
                <w:sz w:val="20"/>
              </w:rPr>
              <w:t>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(бұдан әрі – ЖСН)</w:t>
            </w:r>
            <w:r>
              <w:br/>
            </w:r>
            <w:r>
              <w:rPr>
                <w:rFonts w:ascii="Times New Roman"/>
                <w:b w:val="false"/>
                <w:i w:val="false"/>
                <w:color w:val="000000"/>
                <w:sz w:val="20"/>
              </w:rPr>
              <w:t>________________________</w:t>
            </w:r>
            <w:r>
              <w:br/>
            </w:r>
            <w:r>
              <w:rPr>
                <w:rFonts w:ascii="Times New Roman"/>
                <w:b w:val="false"/>
                <w:i w:val="false"/>
                <w:color w:val="000000"/>
                <w:sz w:val="20"/>
              </w:rPr>
              <w:t xml:space="preserve">мекенжайында тұратын </w:t>
            </w:r>
          </w:p>
        </w:tc>
      </w:tr>
    </w:tbl>
    <w:bookmarkStart w:name="z138" w:id="96"/>
    <w:p>
      <w:pPr>
        <w:spacing w:after="0"/>
        <w:ind w:left="0"/>
        <w:jc w:val="left"/>
      </w:pPr>
      <w:r>
        <w:rPr>
          <w:rFonts w:ascii="Times New Roman"/>
          <w:b/>
          <w:i w:val="false"/>
          <w:color w:val="000000"/>
        </w:rPr>
        <w:t xml:space="preserve"> Өтініш</w:t>
      </w:r>
    </w:p>
    <w:bookmarkEnd w:id="96"/>
    <w:bookmarkStart w:name="z139" w:id="97"/>
    <w:p>
      <w:pPr>
        <w:spacing w:after="0"/>
        <w:ind w:left="0"/>
        <w:jc w:val="both"/>
      </w:pPr>
      <w:r>
        <w:rPr>
          <w:rFonts w:ascii="Times New Roman"/>
          <w:b w:val="false"/>
          <w:i w:val="false"/>
          <w:color w:val="000000"/>
          <w:sz w:val="28"/>
        </w:rPr>
        <w:t>
      ______________ жылы туған, ____________ балам______________________________</w:t>
      </w:r>
    </w:p>
    <w:bookmarkEnd w:id="97"/>
    <w:bookmarkStart w:name="z140" w:id="98"/>
    <w:p>
      <w:pPr>
        <w:spacing w:after="0"/>
        <w:ind w:left="0"/>
        <w:jc w:val="both"/>
      </w:pPr>
      <w:r>
        <w:rPr>
          <w:rFonts w:ascii="Times New Roman"/>
          <w:b w:val="false"/>
          <w:i w:val="false"/>
          <w:color w:val="000000"/>
          <w:sz w:val="28"/>
        </w:rPr>
        <w:t>
      ЖСН тегі, аты, әкесінің аты (ол болған жағдайда) мектепке дейінгі ұйымға жолдама алу</w:t>
      </w:r>
    </w:p>
    <w:bookmarkEnd w:id="98"/>
    <w:bookmarkStart w:name="z141" w:id="99"/>
    <w:p>
      <w:pPr>
        <w:spacing w:after="0"/>
        <w:ind w:left="0"/>
        <w:jc w:val="both"/>
      </w:pPr>
      <w:r>
        <w:rPr>
          <w:rFonts w:ascii="Times New Roman"/>
          <w:b w:val="false"/>
          <w:i w:val="false"/>
          <w:color w:val="000000"/>
          <w:sz w:val="28"/>
        </w:rPr>
        <w:t>
      үшін (МДҰ-ның тізбесінен таңдалып алынған 4 мектепке дейінгі ұйымға дейін)</w:t>
      </w:r>
    </w:p>
    <w:bookmarkEnd w:id="99"/>
    <w:bookmarkStart w:name="z142" w:id="100"/>
    <w:p>
      <w:pPr>
        <w:spacing w:after="0"/>
        <w:ind w:left="0"/>
        <w:jc w:val="both"/>
      </w:pPr>
      <w:r>
        <w:rPr>
          <w:rFonts w:ascii="Times New Roman"/>
          <w:b w:val="false"/>
          <w:i w:val="false"/>
          <w:color w:val="000000"/>
          <w:sz w:val="28"/>
        </w:rPr>
        <w:t>
      ______________________________ елді мекені аумағында кезекке қоюды сұраймын.</w:t>
      </w:r>
    </w:p>
    <w:bookmarkEnd w:id="100"/>
    <w:bookmarkStart w:name="z143" w:id="101"/>
    <w:p>
      <w:pPr>
        <w:spacing w:after="0"/>
        <w:ind w:left="0"/>
        <w:jc w:val="both"/>
      </w:pPr>
      <w:r>
        <w:rPr>
          <w:rFonts w:ascii="Times New Roman"/>
          <w:b w:val="false"/>
          <w:i w:val="false"/>
          <w:color w:val="000000"/>
          <w:sz w:val="28"/>
        </w:rPr>
        <w:t>
      қала (кент, ауыл)_________________________________________________________</w:t>
      </w:r>
    </w:p>
    <w:bookmarkEnd w:id="101"/>
    <w:bookmarkStart w:name="z144" w:id="102"/>
    <w:p>
      <w:pPr>
        <w:spacing w:after="0"/>
        <w:ind w:left="0"/>
        <w:jc w:val="both"/>
      </w:pPr>
      <w:r>
        <w:rPr>
          <w:rFonts w:ascii="Times New Roman"/>
          <w:b w:val="false"/>
          <w:i w:val="false"/>
          <w:color w:val="000000"/>
          <w:sz w:val="28"/>
        </w:rPr>
        <w:t>
      оқыту тілі_______________________________________________________________</w:t>
      </w:r>
    </w:p>
    <w:bookmarkEnd w:id="102"/>
    <w:bookmarkStart w:name="z145" w:id="103"/>
    <w:p>
      <w:pPr>
        <w:spacing w:after="0"/>
        <w:ind w:left="0"/>
        <w:jc w:val="both"/>
      </w:pPr>
      <w:r>
        <w:rPr>
          <w:rFonts w:ascii="Times New Roman"/>
          <w:b w:val="false"/>
          <w:i w:val="false"/>
          <w:color w:val="000000"/>
          <w:sz w:val="28"/>
        </w:rPr>
        <w:t>
      мектепке дейінгі ұйым ____________________________________________________</w:t>
      </w:r>
    </w:p>
    <w:bookmarkEnd w:id="103"/>
    <w:bookmarkStart w:name="z146" w:id="104"/>
    <w:p>
      <w:pPr>
        <w:spacing w:after="0"/>
        <w:ind w:left="0"/>
        <w:jc w:val="both"/>
      </w:pPr>
      <w:r>
        <w:rPr>
          <w:rFonts w:ascii="Times New Roman"/>
          <w:b w:val="false"/>
          <w:i w:val="false"/>
          <w:color w:val="000000"/>
          <w:sz w:val="28"/>
        </w:rPr>
        <w:t>
      мектепке дейінгі ұйым ____________________________________________________</w:t>
      </w:r>
    </w:p>
    <w:bookmarkEnd w:id="104"/>
    <w:bookmarkStart w:name="z147" w:id="105"/>
    <w:p>
      <w:pPr>
        <w:spacing w:after="0"/>
        <w:ind w:left="0"/>
        <w:jc w:val="both"/>
      </w:pPr>
      <w:r>
        <w:rPr>
          <w:rFonts w:ascii="Times New Roman"/>
          <w:b w:val="false"/>
          <w:i w:val="false"/>
          <w:color w:val="000000"/>
          <w:sz w:val="28"/>
        </w:rPr>
        <w:t>
      мектепке дейінгі ұйым ____________________________________________________</w:t>
      </w:r>
    </w:p>
    <w:bookmarkEnd w:id="105"/>
    <w:bookmarkStart w:name="z148" w:id="106"/>
    <w:p>
      <w:pPr>
        <w:spacing w:after="0"/>
        <w:ind w:left="0"/>
        <w:jc w:val="both"/>
      </w:pPr>
      <w:r>
        <w:rPr>
          <w:rFonts w:ascii="Times New Roman"/>
          <w:b w:val="false"/>
          <w:i w:val="false"/>
          <w:color w:val="000000"/>
          <w:sz w:val="28"/>
        </w:rPr>
        <w:t>
      мектепке дейінгі ұйым ____________________________________________________</w:t>
      </w:r>
    </w:p>
    <w:bookmarkEnd w:id="106"/>
    <w:bookmarkStart w:name="z149" w:id="107"/>
    <w:p>
      <w:pPr>
        <w:spacing w:after="0"/>
        <w:ind w:left="0"/>
        <w:jc w:val="both"/>
      </w:pPr>
      <w:r>
        <w:rPr>
          <w:rFonts w:ascii="Times New Roman"/>
          <w:b w:val="false"/>
          <w:i w:val="false"/>
          <w:color w:val="000000"/>
          <w:sz w:val="28"/>
        </w:rPr>
        <w:t>
      Хабардар етемін, бала (керегін көрсету):</w:t>
      </w:r>
    </w:p>
    <w:bookmarkEnd w:id="107"/>
    <w:bookmarkStart w:name="z150" w:id="108"/>
    <w:p>
      <w:pPr>
        <w:spacing w:after="0"/>
        <w:ind w:left="0"/>
        <w:jc w:val="both"/>
      </w:pPr>
      <w:r>
        <w:rPr>
          <w:rFonts w:ascii="Times New Roman"/>
          <w:b w:val="false"/>
          <w:i w:val="false"/>
          <w:color w:val="000000"/>
          <w:sz w:val="28"/>
        </w:rPr>
        <w:t>
      1) әскери қызметшінің, оның ішінде қызмет өткеру кезінде қаза тапқанның, қайтыс болғанның немесе хабар-ошарсыз кеткеннің баласы (құжаттың көшірмесі);</w:t>
      </w:r>
    </w:p>
    <w:bookmarkEnd w:id="108"/>
    <w:bookmarkStart w:name="z151" w:id="109"/>
    <w:p>
      <w:pPr>
        <w:spacing w:after="0"/>
        <w:ind w:left="0"/>
        <w:jc w:val="both"/>
      </w:pPr>
      <w:r>
        <w:rPr>
          <w:rFonts w:ascii="Times New Roman"/>
          <w:b w:val="false"/>
          <w:i w:val="false"/>
          <w:color w:val="000000"/>
          <w:sz w:val="28"/>
        </w:rPr>
        <w:t>
      2) арнаулы мемлекеттік орган қызметкерінің, оның iшiнде қызмет өткеру кезінде қаза тапқан, қайтыс болған немесе хабар-ошарсыз кеткен қызметкердің баласы (құжаттың көшірмесі);</w:t>
      </w:r>
    </w:p>
    <w:bookmarkEnd w:id="109"/>
    <w:bookmarkStart w:name="z152" w:id="110"/>
    <w:p>
      <w:pPr>
        <w:spacing w:after="0"/>
        <w:ind w:left="0"/>
        <w:jc w:val="both"/>
      </w:pPr>
      <w:r>
        <w:rPr>
          <w:rFonts w:ascii="Times New Roman"/>
          <w:b w:val="false"/>
          <w:i w:val="false"/>
          <w:color w:val="000000"/>
          <w:sz w:val="28"/>
        </w:rPr>
        <w:t>
      3) құқық қорғау органдары қызметкерінің, оның ішінде қызмет өткеру кезінде қаза тапқанның, қайтыс болғанның немесе хабар-ошарсыз кеткеннің баласы (құжаттың көшірмесі);</w:t>
      </w:r>
    </w:p>
    <w:bookmarkEnd w:id="110"/>
    <w:bookmarkStart w:name="z153" w:id="111"/>
    <w:p>
      <w:pPr>
        <w:spacing w:after="0"/>
        <w:ind w:left="0"/>
        <w:jc w:val="both"/>
      </w:pPr>
      <w:r>
        <w:rPr>
          <w:rFonts w:ascii="Times New Roman"/>
          <w:b w:val="false"/>
          <w:i w:val="false"/>
          <w:color w:val="000000"/>
          <w:sz w:val="28"/>
        </w:rPr>
        <w:t>
      4) мемлекеттік фельдъегерлік байланыс қызметкерінің, оның ішінде қызмет өткеру кезінде қаза тапқанның, қайтыс болғанның немесе хабар-ошарсыз кеткеннің баласы (құжаттың көшірмесі);</w:t>
      </w:r>
    </w:p>
    <w:bookmarkEnd w:id="111"/>
    <w:bookmarkStart w:name="z154" w:id="112"/>
    <w:p>
      <w:pPr>
        <w:spacing w:after="0"/>
        <w:ind w:left="0"/>
        <w:jc w:val="both"/>
      </w:pPr>
      <w:r>
        <w:rPr>
          <w:rFonts w:ascii="Times New Roman"/>
          <w:b w:val="false"/>
          <w:i w:val="false"/>
          <w:color w:val="000000"/>
          <w:sz w:val="28"/>
        </w:rPr>
        <w:t>
      5) басқа елді мекенге ротацияланған, көшірілген немесе ауыстырылған мемлекеттік қызметшінің (конкурс бойынша лауазымға тағайындалған мемлекеттік қызметшіні қоспағанда) баласы;</w:t>
      </w:r>
    </w:p>
    <w:bookmarkEnd w:id="112"/>
    <w:bookmarkStart w:name="z155" w:id="113"/>
    <w:p>
      <w:pPr>
        <w:spacing w:after="0"/>
        <w:ind w:left="0"/>
        <w:jc w:val="both"/>
      </w:pPr>
      <w:r>
        <w:rPr>
          <w:rFonts w:ascii="Times New Roman"/>
          <w:b w:val="false"/>
          <w:i w:val="false"/>
          <w:color w:val="000000"/>
          <w:sz w:val="28"/>
        </w:rPr>
        <w:t>
      6) мүмкіндігі шектеулі бала (құжаттың көшірмесі);</w:t>
      </w:r>
    </w:p>
    <w:bookmarkEnd w:id="113"/>
    <w:bookmarkStart w:name="z156" w:id="114"/>
    <w:p>
      <w:pPr>
        <w:spacing w:after="0"/>
        <w:ind w:left="0"/>
        <w:jc w:val="both"/>
      </w:pPr>
      <w:r>
        <w:rPr>
          <w:rFonts w:ascii="Times New Roman"/>
          <w:b w:val="false"/>
          <w:i w:val="false"/>
          <w:color w:val="000000"/>
          <w:sz w:val="28"/>
        </w:rPr>
        <w:t>
      7) мүгедектігі бар баланы тәрбиелеп отырған отбасынан шыққан бала;</w:t>
      </w:r>
    </w:p>
    <w:bookmarkEnd w:id="114"/>
    <w:bookmarkStart w:name="z157" w:id="115"/>
    <w:p>
      <w:pPr>
        <w:spacing w:after="0"/>
        <w:ind w:left="0"/>
        <w:jc w:val="both"/>
      </w:pPr>
      <w:r>
        <w:rPr>
          <w:rFonts w:ascii="Times New Roman"/>
          <w:b w:val="false"/>
          <w:i w:val="false"/>
          <w:color w:val="000000"/>
          <w:sz w:val="28"/>
        </w:rPr>
        <w:t>
      8) ата-анасының бірі мүгедектігі бар тұлға болып табылатын отбасынан шыққан бала;</w:t>
      </w:r>
    </w:p>
    <w:bookmarkEnd w:id="115"/>
    <w:bookmarkStart w:name="z158" w:id="116"/>
    <w:p>
      <w:pPr>
        <w:spacing w:after="0"/>
        <w:ind w:left="0"/>
        <w:jc w:val="both"/>
      </w:pPr>
      <w:r>
        <w:rPr>
          <w:rFonts w:ascii="Times New Roman"/>
          <w:b w:val="false"/>
          <w:i w:val="false"/>
          <w:color w:val="000000"/>
          <w:sz w:val="28"/>
        </w:rPr>
        <w:t>
      9) ата-анасының қамқорлығынсыз қалған бала;</w:t>
      </w:r>
    </w:p>
    <w:bookmarkEnd w:id="116"/>
    <w:bookmarkStart w:name="z159" w:id="117"/>
    <w:p>
      <w:pPr>
        <w:spacing w:after="0"/>
        <w:ind w:left="0"/>
        <w:jc w:val="both"/>
      </w:pPr>
      <w:r>
        <w:rPr>
          <w:rFonts w:ascii="Times New Roman"/>
          <w:b w:val="false"/>
          <w:i w:val="false"/>
          <w:color w:val="000000"/>
          <w:sz w:val="28"/>
        </w:rPr>
        <w:t>
      10) жетім бала;</w:t>
      </w:r>
    </w:p>
    <w:bookmarkEnd w:id="117"/>
    <w:bookmarkStart w:name="z160" w:id="118"/>
    <w:p>
      <w:pPr>
        <w:spacing w:after="0"/>
        <w:ind w:left="0"/>
        <w:jc w:val="both"/>
      </w:pPr>
      <w:r>
        <w:rPr>
          <w:rFonts w:ascii="Times New Roman"/>
          <w:b w:val="false"/>
          <w:i w:val="false"/>
          <w:color w:val="000000"/>
          <w:sz w:val="28"/>
        </w:rPr>
        <w:t>
      11) көп балалы отбасыдан шыққан бала;</w:t>
      </w:r>
    </w:p>
    <w:bookmarkEnd w:id="118"/>
    <w:bookmarkStart w:name="z161" w:id="119"/>
    <w:p>
      <w:pPr>
        <w:spacing w:after="0"/>
        <w:ind w:left="0"/>
        <w:jc w:val="both"/>
      </w:pPr>
      <w:r>
        <w:rPr>
          <w:rFonts w:ascii="Times New Roman"/>
          <w:b w:val="false"/>
          <w:i w:val="false"/>
          <w:color w:val="000000"/>
          <w:sz w:val="28"/>
        </w:rPr>
        <w:t>
      12) педагогтің баласы;</w:t>
      </w:r>
    </w:p>
    <w:bookmarkEnd w:id="119"/>
    <w:bookmarkStart w:name="z162" w:id="120"/>
    <w:p>
      <w:pPr>
        <w:spacing w:after="0"/>
        <w:ind w:left="0"/>
        <w:jc w:val="both"/>
      </w:pPr>
      <w:r>
        <w:rPr>
          <w:rFonts w:ascii="Times New Roman"/>
          <w:b w:val="false"/>
          <w:i w:val="false"/>
          <w:color w:val="000000"/>
          <w:sz w:val="28"/>
        </w:rPr>
        <w:t>
      13) медициналық қызметкердің баласы;</w:t>
      </w:r>
    </w:p>
    <w:bookmarkEnd w:id="120"/>
    <w:bookmarkStart w:name="z163" w:id="121"/>
    <w:p>
      <w:pPr>
        <w:spacing w:after="0"/>
        <w:ind w:left="0"/>
        <w:jc w:val="both"/>
      </w:pPr>
      <w:r>
        <w:rPr>
          <w:rFonts w:ascii="Times New Roman"/>
          <w:b w:val="false"/>
          <w:i w:val="false"/>
          <w:color w:val="000000"/>
          <w:sz w:val="28"/>
        </w:rPr>
        <w:t>
      14) жоғарыда аталған санаттардың біреуіне қатысты емес болып табылады.</w:t>
      </w:r>
    </w:p>
    <w:bookmarkEnd w:id="121"/>
    <w:bookmarkStart w:name="z164" w:id="122"/>
    <w:p>
      <w:pPr>
        <w:spacing w:after="0"/>
        <w:ind w:left="0"/>
        <w:jc w:val="both"/>
      </w:pPr>
      <w:r>
        <w:rPr>
          <w:rFonts w:ascii="Times New Roman"/>
          <w:b w:val="false"/>
          <w:i w:val="false"/>
          <w:color w:val="000000"/>
          <w:sz w:val="28"/>
        </w:rPr>
        <w:t>
      (Өмірлік жағдайлар өзгергенде, кезектегі өтініштің жай-күйі өзгереді).</w:t>
      </w:r>
    </w:p>
    <w:bookmarkEnd w:id="122"/>
    <w:bookmarkStart w:name="z165" w:id="123"/>
    <w:p>
      <w:pPr>
        <w:spacing w:after="0"/>
        <w:ind w:left="0"/>
        <w:jc w:val="both"/>
      </w:pPr>
      <w:r>
        <w:rPr>
          <w:rFonts w:ascii="Times New Roman"/>
          <w:b w:val="false"/>
          <w:i w:val="false"/>
          <w:color w:val="000000"/>
          <w:sz w:val="28"/>
        </w:rPr>
        <w:t>
      Мемлекеттік қызмет көрсету мәртебесі туралы хабарламаларды уақтылы алу үшін мобильді азаматтар базасында ұялы байланыстың абоненттік нөмірі туралы өзекті мәліметтерді қолдауға, сондай-ақ жыл сайын МДҰ-ға кезекке, МҰ-ға жолдама алуға мүдделілігін растауға міндеттенемін.</w:t>
      </w:r>
    </w:p>
    <w:bookmarkEnd w:id="123"/>
    <w:bookmarkStart w:name="z166" w:id="124"/>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кезінде ұсынылатын құжаттардың дұрыстығын растау үшін талап етілетін өзге де мәліметтерді қамтитын, дербес деректерімді және баланың дербес деректерін, сондай-ақ қолжетімділігі шектеулі дербес деректерді жинауға және өңдеуге, оның ішінде оларға қол жеткізуге мемлекеттік қызмет көрсету нәтижесі алынғанға дейінгі бүкіл кезеңге келісімімді беремін.</w:t>
      </w:r>
    </w:p>
    <w:bookmarkEnd w:id="124"/>
    <w:bookmarkStart w:name="z167" w:id="125"/>
    <w:p>
      <w:pPr>
        <w:spacing w:after="0"/>
        <w:ind w:left="0"/>
        <w:jc w:val="both"/>
      </w:pPr>
      <w:r>
        <w:rPr>
          <w:rFonts w:ascii="Times New Roman"/>
          <w:b w:val="false"/>
          <w:i w:val="false"/>
          <w:color w:val="000000"/>
          <w:sz w:val="28"/>
        </w:rPr>
        <w:t>
      Мен мемлекеттік қызмет көрсету, кезек құру (қалыптастыру) және мектепке дейінгі ұйымдарға қабылдануға жолдама алу қағидаларымен танысқанымды және цифрлық жүйелерде қамтылған, заңмен қорғалатын құпияны құрайтын мәліметтерді пайдалануға келісетінімді (келісемін) растаймын.</w:t>
      </w:r>
    </w:p>
    <w:bookmarkEnd w:id="125"/>
    <w:bookmarkStart w:name="z168" w:id="126"/>
    <w:p>
      <w:pPr>
        <w:spacing w:after="0"/>
        <w:ind w:left="0"/>
        <w:jc w:val="both"/>
      </w:pPr>
      <w:r>
        <w:rPr>
          <w:rFonts w:ascii="Times New Roman"/>
          <w:b w:val="false"/>
          <w:i w:val="false"/>
          <w:color w:val="000000"/>
          <w:sz w:val="28"/>
        </w:rPr>
        <w:t>
      Қолы ____________ Күні ___________</w:t>
      </w:r>
    </w:p>
    <w:bookmarkEnd w:id="1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17 қыркүйектегі</w:t>
            </w:r>
            <w:r>
              <w:br/>
            </w:r>
            <w:r>
              <w:rPr>
                <w:rFonts w:ascii="Times New Roman"/>
                <w:b w:val="false"/>
                <w:i w:val="false"/>
                <w:color w:val="000000"/>
                <w:sz w:val="20"/>
              </w:rPr>
              <w:t>№ 259-НҚ бұйрығына</w:t>
            </w:r>
            <w:r>
              <w:br/>
            </w:r>
            <w:r>
              <w:rPr>
                <w:rFonts w:ascii="Times New Roman"/>
                <w:b w:val="false"/>
                <w:i w:val="false"/>
                <w:color w:val="000000"/>
                <w:sz w:val="20"/>
              </w:rPr>
              <w:t>қосымша</w:t>
            </w:r>
            <w:r>
              <w:br/>
            </w:r>
            <w:r>
              <w:rPr>
                <w:rFonts w:ascii="Times New Roman"/>
                <w:b w:val="false"/>
                <w:i w:val="false"/>
                <w:color w:val="000000"/>
                <w:sz w:val="20"/>
              </w:rPr>
              <w:t>Мектепке дейінгі білім</w:t>
            </w:r>
            <w:r>
              <w:br/>
            </w:r>
            <w:r>
              <w:rPr>
                <w:rFonts w:ascii="Times New Roman"/>
                <w:b w:val="false"/>
                <w:i w:val="false"/>
                <w:color w:val="000000"/>
                <w:sz w:val="20"/>
              </w:rPr>
              <w:t>беру 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170" w:id="127"/>
    <w:p>
      <w:pPr>
        <w:spacing w:after="0"/>
        <w:ind w:left="0"/>
        <w:jc w:val="left"/>
      </w:pPr>
      <w:r>
        <w:rPr>
          <w:rFonts w:ascii="Times New Roman"/>
          <w:b/>
          <w:i w:val="false"/>
          <w:color w:val="000000"/>
        </w:rPr>
        <w:t xml:space="preserve"> Мемлекеттік қызмет көрсетуден бас тарту туралы хабарлама</w:t>
      </w:r>
    </w:p>
    <w:bookmarkEnd w:id="127"/>
    <w:bookmarkStart w:name="z171" w:id="128"/>
    <w:p>
      <w:pPr>
        <w:spacing w:after="0"/>
        <w:ind w:left="0"/>
        <w:jc w:val="both"/>
      </w:pPr>
      <w:r>
        <w:rPr>
          <w:rFonts w:ascii="Times New Roman"/>
          <w:b w:val="false"/>
          <w:i w:val="false"/>
          <w:color w:val="000000"/>
          <w:sz w:val="28"/>
        </w:rPr>
        <w:t>
      Құрметті__________________________________________________________________</w:t>
      </w:r>
    </w:p>
    <w:bookmarkEnd w:id="128"/>
    <w:bookmarkStart w:name="z172" w:id="129"/>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w:t>
      </w:r>
    </w:p>
    <w:bookmarkEnd w:id="129"/>
    <w:bookmarkStart w:name="z173" w:id="130"/>
    <w:p>
      <w:pPr>
        <w:spacing w:after="0"/>
        <w:ind w:left="0"/>
        <w:jc w:val="both"/>
      </w:pPr>
      <w:r>
        <w:rPr>
          <w:rFonts w:ascii="Times New Roman"/>
          <w:b w:val="false"/>
          <w:i w:val="false"/>
          <w:color w:val="000000"/>
          <w:sz w:val="28"/>
        </w:rPr>
        <w:t>
      Сізге "Мемлекеттік және әлеуметтік жауапкершілігі бар көрсетілетін қызметтер</w:t>
      </w:r>
    </w:p>
    <w:bookmarkEnd w:id="130"/>
    <w:bookmarkStart w:name="z174" w:id="131"/>
    <w:p>
      <w:pPr>
        <w:spacing w:after="0"/>
        <w:ind w:left="0"/>
        <w:jc w:val="both"/>
      </w:pPr>
      <w:r>
        <w:rPr>
          <w:rFonts w:ascii="Times New Roman"/>
          <w:b w:val="false"/>
          <w:i w:val="false"/>
          <w:color w:val="000000"/>
          <w:sz w:val="28"/>
        </w:rPr>
        <w:t xml:space="preserve">
      туралы" Қазақстан Республикасы Заңының </w:t>
      </w:r>
      <w:r>
        <w:rPr>
          <w:rFonts w:ascii="Times New Roman"/>
          <w:b w:val="false"/>
          <w:i w:val="false"/>
          <w:color w:val="000000"/>
          <w:sz w:val="28"/>
        </w:rPr>
        <w:t>19-1-бабын</w:t>
      </w:r>
      <w:r>
        <w:rPr>
          <w:rFonts w:ascii="Times New Roman"/>
          <w:b w:val="false"/>
          <w:i w:val="false"/>
          <w:color w:val="000000"/>
          <w:sz w:val="28"/>
        </w:rPr>
        <w:t xml:space="preserve"> басшылыққа ала отырып</w:t>
      </w:r>
    </w:p>
    <w:bookmarkEnd w:id="131"/>
    <w:bookmarkStart w:name="z175" w:id="132"/>
    <w:p>
      <w:pPr>
        <w:spacing w:after="0"/>
        <w:ind w:left="0"/>
        <w:jc w:val="both"/>
      </w:pPr>
      <w:r>
        <w:rPr>
          <w:rFonts w:ascii="Times New Roman"/>
          <w:b w:val="false"/>
          <w:i w:val="false"/>
          <w:color w:val="000000"/>
          <w:sz w:val="28"/>
        </w:rPr>
        <w:t>
      __________________________________________________________________________</w:t>
      </w:r>
    </w:p>
    <w:bookmarkEnd w:id="132"/>
    <w:bookmarkStart w:name="z176" w:id="133"/>
    <w:p>
      <w:pPr>
        <w:spacing w:after="0"/>
        <w:ind w:left="0"/>
        <w:jc w:val="both"/>
      </w:pPr>
      <w:r>
        <w:rPr>
          <w:rFonts w:ascii="Times New Roman"/>
          <w:b w:val="false"/>
          <w:i w:val="false"/>
          <w:color w:val="000000"/>
          <w:sz w:val="28"/>
        </w:rPr>
        <w:t>
      (мемлекеттік көрсетілетін қызметтің атауын көрсету)</w:t>
      </w:r>
    </w:p>
    <w:bookmarkEnd w:id="133"/>
    <w:bookmarkStart w:name="z177" w:id="134"/>
    <w:p>
      <w:pPr>
        <w:spacing w:after="0"/>
        <w:ind w:left="0"/>
        <w:jc w:val="both"/>
      </w:pPr>
      <w:r>
        <w:rPr>
          <w:rFonts w:ascii="Times New Roman"/>
          <w:b w:val="false"/>
          <w:i w:val="false"/>
          <w:color w:val="000000"/>
          <w:sz w:val="28"/>
        </w:rPr>
        <w:t>
      1) _______________________________________________________________________</w:t>
      </w:r>
    </w:p>
    <w:bookmarkEnd w:id="134"/>
    <w:bookmarkStart w:name="z178" w:id="135"/>
    <w:p>
      <w:pPr>
        <w:spacing w:after="0"/>
        <w:ind w:left="0"/>
        <w:jc w:val="both"/>
      </w:pPr>
      <w:r>
        <w:rPr>
          <w:rFonts w:ascii="Times New Roman"/>
          <w:b w:val="false"/>
          <w:i w:val="false"/>
          <w:color w:val="000000"/>
          <w:sz w:val="28"/>
        </w:rPr>
        <w:t>
      (құжаттың атауын көрсету) ;</w:t>
      </w:r>
    </w:p>
    <w:bookmarkEnd w:id="135"/>
    <w:bookmarkStart w:name="z179" w:id="136"/>
    <w:p>
      <w:pPr>
        <w:spacing w:after="0"/>
        <w:ind w:left="0"/>
        <w:jc w:val="both"/>
      </w:pPr>
      <w:r>
        <w:rPr>
          <w:rFonts w:ascii="Times New Roman"/>
          <w:b w:val="false"/>
          <w:i w:val="false"/>
          <w:color w:val="000000"/>
          <w:sz w:val="28"/>
        </w:rPr>
        <w:t>
      2)________________________________________________________________________</w:t>
      </w:r>
    </w:p>
    <w:bookmarkEnd w:id="136"/>
    <w:bookmarkStart w:name="z180" w:id="137"/>
    <w:p>
      <w:pPr>
        <w:spacing w:after="0"/>
        <w:ind w:left="0"/>
        <w:jc w:val="both"/>
      </w:pPr>
      <w:r>
        <w:rPr>
          <w:rFonts w:ascii="Times New Roman"/>
          <w:b w:val="false"/>
          <w:i w:val="false"/>
          <w:color w:val="000000"/>
          <w:sz w:val="28"/>
        </w:rPr>
        <w:t>
      (құжаттың атауын көрсету) ;</w:t>
      </w:r>
    </w:p>
    <w:bookmarkEnd w:id="137"/>
    <w:bookmarkStart w:name="z181" w:id="138"/>
    <w:p>
      <w:pPr>
        <w:spacing w:after="0"/>
        <w:ind w:left="0"/>
        <w:jc w:val="both"/>
      </w:pPr>
      <w:r>
        <w:rPr>
          <w:rFonts w:ascii="Times New Roman"/>
          <w:b w:val="false"/>
          <w:i w:val="false"/>
          <w:color w:val="000000"/>
          <w:sz w:val="28"/>
        </w:rPr>
        <w:t>
      3)________________________________________________________________________</w:t>
      </w:r>
    </w:p>
    <w:bookmarkEnd w:id="138"/>
    <w:bookmarkStart w:name="z182" w:id="139"/>
    <w:p>
      <w:pPr>
        <w:spacing w:after="0"/>
        <w:ind w:left="0"/>
        <w:jc w:val="both"/>
      </w:pPr>
      <w:r>
        <w:rPr>
          <w:rFonts w:ascii="Times New Roman"/>
          <w:b w:val="false"/>
          <w:i w:val="false"/>
          <w:color w:val="000000"/>
          <w:sz w:val="28"/>
        </w:rPr>
        <w:t>
      (құжаттың атауын көрсету)</w:t>
      </w:r>
    </w:p>
    <w:bookmarkEnd w:id="139"/>
    <w:bookmarkStart w:name="z183" w:id="140"/>
    <w:p>
      <w:pPr>
        <w:spacing w:after="0"/>
        <w:ind w:left="0"/>
        <w:jc w:val="both"/>
      </w:pPr>
      <w:r>
        <w:rPr>
          <w:rFonts w:ascii="Times New Roman"/>
          <w:b w:val="false"/>
          <w:i w:val="false"/>
          <w:color w:val="000000"/>
          <w:sz w:val="28"/>
        </w:rPr>
        <w:t>
      құжаттар топтамасының толық болмауына</w:t>
      </w:r>
    </w:p>
    <w:bookmarkEnd w:id="140"/>
    <w:bookmarkStart w:name="z184" w:id="141"/>
    <w:p>
      <w:pPr>
        <w:spacing w:after="0"/>
        <w:ind w:left="0"/>
        <w:jc w:val="both"/>
      </w:pPr>
      <w:r>
        <w:rPr>
          <w:rFonts w:ascii="Times New Roman"/>
          <w:b w:val="false"/>
          <w:i w:val="false"/>
          <w:color w:val="000000"/>
          <w:sz w:val="28"/>
        </w:rPr>
        <w:t>
      және/немесе қолдану мерзімі өткен құжаттардың тапсырылуына байланысты:</w:t>
      </w:r>
    </w:p>
    <w:bookmarkEnd w:id="141"/>
    <w:bookmarkStart w:name="z185" w:id="142"/>
    <w:p>
      <w:pPr>
        <w:spacing w:after="0"/>
        <w:ind w:left="0"/>
        <w:jc w:val="both"/>
      </w:pPr>
      <w:r>
        <w:rPr>
          <w:rFonts w:ascii="Times New Roman"/>
          <w:b w:val="false"/>
          <w:i w:val="false"/>
          <w:color w:val="000000"/>
          <w:sz w:val="28"/>
        </w:rPr>
        <w:t>
      1)________________________________________________________________________</w:t>
      </w:r>
    </w:p>
    <w:bookmarkEnd w:id="142"/>
    <w:bookmarkStart w:name="z186" w:id="143"/>
    <w:p>
      <w:pPr>
        <w:spacing w:after="0"/>
        <w:ind w:left="0"/>
        <w:jc w:val="both"/>
      </w:pPr>
      <w:r>
        <w:rPr>
          <w:rFonts w:ascii="Times New Roman"/>
          <w:b w:val="false"/>
          <w:i w:val="false"/>
          <w:color w:val="000000"/>
          <w:sz w:val="28"/>
        </w:rPr>
        <w:t>
      =(құжаттың атауын көрсету) ;</w:t>
      </w:r>
    </w:p>
    <w:bookmarkEnd w:id="143"/>
    <w:bookmarkStart w:name="z187" w:id="144"/>
    <w:p>
      <w:pPr>
        <w:spacing w:after="0"/>
        <w:ind w:left="0"/>
        <w:jc w:val="both"/>
      </w:pPr>
      <w:r>
        <w:rPr>
          <w:rFonts w:ascii="Times New Roman"/>
          <w:b w:val="false"/>
          <w:i w:val="false"/>
          <w:color w:val="000000"/>
          <w:sz w:val="28"/>
        </w:rPr>
        <w:t>
      2)________________________________________________________________________</w:t>
      </w:r>
    </w:p>
    <w:bookmarkEnd w:id="144"/>
    <w:bookmarkStart w:name="z188" w:id="145"/>
    <w:p>
      <w:pPr>
        <w:spacing w:after="0"/>
        <w:ind w:left="0"/>
        <w:jc w:val="both"/>
      </w:pPr>
      <w:r>
        <w:rPr>
          <w:rFonts w:ascii="Times New Roman"/>
          <w:b w:val="false"/>
          <w:i w:val="false"/>
          <w:color w:val="000000"/>
          <w:sz w:val="28"/>
        </w:rPr>
        <w:t>
      (құжаттың атауын көрсету) ;</w:t>
      </w:r>
    </w:p>
    <w:bookmarkEnd w:id="145"/>
    <w:bookmarkStart w:name="z189" w:id="146"/>
    <w:p>
      <w:pPr>
        <w:spacing w:after="0"/>
        <w:ind w:left="0"/>
        <w:jc w:val="both"/>
      </w:pPr>
      <w:r>
        <w:rPr>
          <w:rFonts w:ascii="Times New Roman"/>
          <w:b w:val="false"/>
          <w:i w:val="false"/>
          <w:color w:val="000000"/>
          <w:sz w:val="28"/>
        </w:rPr>
        <w:t>
      3)________________________________________________________________________</w:t>
      </w:r>
    </w:p>
    <w:bookmarkEnd w:id="146"/>
    <w:bookmarkStart w:name="z190" w:id="147"/>
    <w:p>
      <w:pPr>
        <w:spacing w:after="0"/>
        <w:ind w:left="0"/>
        <w:jc w:val="both"/>
      </w:pPr>
      <w:r>
        <w:rPr>
          <w:rFonts w:ascii="Times New Roman"/>
          <w:b w:val="false"/>
          <w:i w:val="false"/>
          <w:color w:val="000000"/>
          <w:sz w:val="28"/>
        </w:rPr>
        <w:t>
      (құжаттың атауын көрсету)</w:t>
      </w:r>
    </w:p>
    <w:bookmarkEnd w:id="147"/>
    <w:bookmarkStart w:name="z191" w:id="148"/>
    <w:p>
      <w:pPr>
        <w:spacing w:after="0"/>
        <w:ind w:left="0"/>
        <w:jc w:val="both"/>
      </w:pPr>
      <w:r>
        <w:rPr>
          <w:rFonts w:ascii="Times New Roman"/>
          <w:b w:val="false"/>
          <w:i w:val="false"/>
          <w:color w:val="000000"/>
          <w:sz w:val="28"/>
        </w:rPr>
        <w:t>
      Көрсетілген талаптар тізбесіне сәйкес_________________________________________</w:t>
      </w:r>
    </w:p>
    <w:bookmarkEnd w:id="148"/>
    <w:bookmarkStart w:name="z192" w:id="149"/>
    <w:p>
      <w:pPr>
        <w:spacing w:after="0"/>
        <w:ind w:left="0"/>
        <w:jc w:val="both"/>
      </w:pPr>
      <w:r>
        <w:rPr>
          <w:rFonts w:ascii="Times New Roman"/>
          <w:b w:val="false"/>
          <w:i w:val="false"/>
          <w:color w:val="000000"/>
          <w:sz w:val="28"/>
        </w:rPr>
        <w:t>
      (осы Қағидаларға қосымшаның №-ін көрсету)</w:t>
      </w:r>
    </w:p>
    <w:bookmarkEnd w:id="149"/>
    <w:bookmarkStart w:name="z193" w:id="150"/>
    <w:p>
      <w:pPr>
        <w:spacing w:after="0"/>
        <w:ind w:left="0"/>
        <w:jc w:val="both"/>
      </w:pPr>
      <w:r>
        <w:rPr>
          <w:rFonts w:ascii="Times New Roman"/>
          <w:b w:val="false"/>
          <w:i w:val="false"/>
          <w:color w:val="000000"/>
          <w:sz w:val="28"/>
        </w:rPr>
        <w:t>
      мемлекеттік көрсетілетін қызметті көрсетуге құжаттарды қабылдаудан бас тартылды.</w:t>
      </w:r>
    </w:p>
    <w:bookmarkEnd w:id="1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17 қыркүйектегі</w:t>
            </w:r>
            <w:r>
              <w:br/>
            </w:r>
            <w:r>
              <w:rPr>
                <w:rFonts w:ascii="Times New Roman"/>
                <w:b w:val="false"/>
                <w:i w:val="false"/>
                <w:color w:val="000000"/>
                <w:sz w:val="20"/>
              </w:rPr>
              <w:t>№ 259-НҚ бұйрығына</w:t>
            </w:r>
            <w:r>
              <w:br/>
            </w:r>
            <w:r>
              <w:rPr>
                <w:rFonts w:ascii="Times New Roman"/>
                <w:b w:val="false"/>
                <w:i w:val="false"/>
                <w:color w:val="000000"/>
                <w:sz w:val="20"/>
              </w:rPr>
              <w:t>қосымша</w:t>
            </w:r>
            <w:r>
              <w:br/>
            </w:r>
            <w:r>
              <w:rPr>
                <w:rFonts w:ascii="Times New Roman"/>
                <w:b w:val="false"/>
                <w:i w:val="false"/>
                <w:color w:val="000000"/>
                <w:sz w:val="20"/>
              </w:rPr>
              <w:t>Мектепке дейінгі білім беру</w:t>
            </w:r>
            <w:r>
              <w:br/>
            </w:r>
            <w:r>
              <w:rPr>
                <w:rFonts w:ascii="Times New Roman"/>
                <w:b w:val="false"/>
                <w:i w:val="false"/>
                <w:color w:val="000000"/>
                <w:sz w:val="20"/>
              </w:rPr>
              <w:t>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51"/>
          <w:p>
            <w:pPr>
              <w:spacing w:after="20"/>
              <w:ind w:left="20"/>
              <w:jc w:val="both"/>
            </w:pPr>
            <w:r>
              <w:rPr>
                <w:rFonts w:ascii="Times New Roman"/>
                <w:b w:val="false"/>
                <w:i w:val="false"/>
                <w:color w:val="000000"/>
                <w:sz w:val="20"/>
              </w:rPr>
              <w:t xml:space="preserve">
"Мектепке дейінгі ұйымдарға балаларды қабылдау және құжаттарды қабылдау" </w:t>
            </w:r>
          </w:p>
          <w:bookmarkEnd w:id="151"/>
          <w:p>
            <w:pPr>
              <w:spacing w:after="20"/>
              <w:ind w:left="20"/>
              <w:jc w:val="both"/>
            </w:pPr>
            <w:r>
              <w:rPr>
                <w:rFonts w:ascii="Times New Roman"/>
                <w:b w:val="false"/>
                <w:i w:val="false"/>
                <w:color w:val="000000"/>
                <w:sz w:val="20"/>
              </w:rPr>
              <w:t>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барлық түрі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52"/>
          <w:p>
            <w:pPr>
              <w:spacing w:after="20"/>
              <w:ind w:left="20"/>
              <w:jc w:val="both"/>
            </w:pPr>
            <w:r>
              <w:rPr>
                <w:rFonts w:ascii="Times New Roman"/>
                <w:b w:val="false"/>
                <w:i w:val="false"/>
                <w:color w:val="000000"/>
                <w:sz w:val="20"/>
              </w:rPr>
              <w:t>
Қызмет проактивті форматта көрсетіледі.</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қабылдау және мемлекеттік қызметті көрсету нәтижесін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 "цифрлық үкімет" веб-порталы (әрі қарай –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объектілері;</w:t>
            </w:r>
          </w:p>
          <w:p>
            <w:pPr>
              <w:spacing w:after="20"/>
              <w:ind w:left="20"/>
              <w:jc w:val="both"/>
            </w:pPr>
            <w:r>
              <w:rPr>
                <w:rFonts w:ascii="Times New Roman"/>
                <w:b w:val="false"/>
                <w:i w:val="false"/>
                <w:color w:val="000000"/>
                <w:sz w:val="20"/>
              </w:rPr>
              <w:t>
3) ұялы байланыстың абоненттік құрылғысы (ұялы байланыстың абоненттік нөмірі Қазақстан Республикасының мобильді азаматтар базасында тіркелген жағдайда) арқылы жүзеге асады.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көрсетудің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келіп түскен сәттен бастап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мектепке дейінгі ұйымға қабылдау/осы Қағидаларға 3-қосымшаға сәйкес нысан бойынша Мемлекеттік қызмет көрсетуден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ақпараттандыру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53"/>
          <w:p>
            <w:pPr>
              <w:spacing w:after="20"/>
              <w:ind w:left="20"/>
              <w:jc w:val="both"/>
            </w:pPr>
            <w:r>
              <w:rPr>
                <w:rFonts w:ascii="Times New Roman"/>
                <w:b w:val="false"/>
                <w:i w:val="false"/>
                <w:color w:val="000000"/>
                <w:sz w:val="20"/>
              </w:rPr>
              <w:t>
1) портал арқылы: жөндеу жұмыстарын жүргізуге байланысты техникалық үзілістерді қоспағанда, тәулік бойы (көрсетілетін қызметті алушы жұмыс уақыты аяқталғанан кейін жүгінген жағдайда, Қазақстан Республикасында еңбек заңнамасына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2) цифрландыру объектілер арқылы: жөндеу жұмыстарын жүргізуге байланысты техникалық үзілістерді қоспағанда, тәулік бойы (көрсетілетін қызметті алушы жұмыс уақыты аяқталғанан кейін жүгінген жағдайда, Қазақстан Республикасында еңбек заңнамасына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Министрліктің www. edu.gov.kz интернет-ресурсында;</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54"/>
          <w:p>
            <w:pPr>
              <w:spacing w:after="20"/>
              <w:ind w:left="20"/>
              <w:jc w:val="both"/>
            </w:pPr>
            <w:r>
              <w:rPr>
                <w:rFonts w:ascii="Times New Roman"/>
                <w:b w:val="false"/>
                <w:i w:val="false"/>
                <w:color w:val="000000"/>
                <w:sz w:val="20"/>
              </w:rPr>
              <w:t>
1) Осы Қағидалардың 5-қосымшасына сәйкес нысандағы өтініш;</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(бұдан әрі – № ҚР ДСМ-175/2020 бұйрық) № 065/е нысанындағы "Иммундау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3) № ҚР ДСМ-175/2020 бұйрығымен бекітілген "052-2/е" нысандағы "Бала денсаулығы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4) психологиялық-медициналық-педагогикалық консультацияның қорытындысының (мүмкіндігі шектеулі балалар үшін) (ол болған жағдайда)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әскери қызметшінің немесе арнаулы мемлекеттік органдардың, құқық қорғау органдарының, фельдъегерлік байланыс қызметкерінің, басқа елді мекенге ротацияланған, көшірілген немесе ауыстырылған мемлекеттік қызметшінің (конкурс бойынша лауазымға тағайындалған мемлекеттік қызметшіні қоспағанда) жұмыс орнынан берілген, уәкілетті адамның қолымен және мөрімен расталған анықтаманың көшірмесі (берілген күннен бастап бір ай ішінде жарамды);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ұйым басшысының мөрімен және қолымен расталған педагогтің, медициналық қызметкердің жұмыс орнынан берілген анықтама (берілген күннен бастап бір ай ішінде жарамды). </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құжаттар, баланың туу туралы куәлігі туралы мәліметтер, МДҰ-ға бірінші кезекте жолдама алуды растайтын мәліметтер тиісті мемлекеттік цифрлық жүйелерден тартылады.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Резидент еместер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5-қосымшаға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(ата-анасының бірінің немесе заңды өкілінің) жеке басын куәландыратын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баланың туу туралы куәландыратын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(бұдан әрі – № ҚР ДСМ-175/2020 бұйрық) № 065/е нысанындағы "Иммундау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5) № ҚР ДСМ-175/2020 бұйрығымен бекітілген "Бала денсаулығы паспорты" "052-2/е" нысандағы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 ҚР ДСМ-175/2020 бұйрығымен бекітілген "027/е" нысандағы анықтама;</w:t>
            </w:r>
          </w:p>
          <w:p>
            <w:pPr>
              <w:spacing w:after="20"/>
              <w:ind w:left="20"/>
              <w:jc w:val="both"/>
            </w:pPr>
            <w:r>
              <w:rPr>
                <w:rFonts w:ascii="Times New Roman"/>
                <w:b w:val="false"/>
                <w:i w:val="false"/>
                <w:color w:val="000000"/>
                <w:sz w:val="20"/>
              </w:rPr>
              <w:t>
7) психологиялық-медициналық-педагогикалық консультация қорытындысының көшірмесі (мүмкіндігі шектеулі балалар үшін) (ол болған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55"/>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дұрыс болмауы;</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осы Қағидалармен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жауабы;</w:t>
            </w:r>
          </w:p>
          <w:p>
            <w:pPr>
              <w:spacing w:after="20"/>
              <w:ind w:left="20"/>
              <w:jc w:val="both"/>
            </w:pPr>
            <w:r>
              <w:rPr>
                <w:rFonts w:ascii="Times New Roman"/>
                <w:b w:val="false"/>
                <w:i w:val="false"/>
                <w:color w:val="000000"/>
                <w:sz w:val="20"/>
              </w:rPr>
              <w:t xml:space="preserve">
4) көрсетілетін қызметті алушыға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56"/>
          <w:p>
            <w:pPr>
              <w:spacing w:after="20"/>
              <w:ind w:left="20"/>
              <w:jc w:val="both"/>
            </w:pPr>
            <w:r>
              <w:rPr>
                <w:rFonts w:ascii="Times New Roman"/>
                <w:b w:val="false"/>
                <w:i w:val="false"/>
                <w:color w:val="000000"/>
                <w:sz w:val="20"/>
              </w:rPr>
              <w:t xml:space="preserve">
Мемлекеттік қызмет көрсету мәселелері бойынша анықтамалық қызметтердің байланыс телефондары Министрліктің интернет-ресурсында www.edu.gov.kz "Мемлекеттік қызметтер" бөлімінде көрсетілген. </w:t>
            </w:r>
          </w:p>
          <w:bookmarkEnd w:id="156"/>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орталығының телефондары: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17 қыркүйектегі</w:t>
            </w:r>
            <w:r>
              <w:br/>
            </w:r>
            <w:r>
              <w:rPr>
                <w:rFonts w:ascii="Times New Roman"/>
                <w:b w:val="false"/>
                <w:i w:val="false"/>
                <w:color w:val="000000"/>
                <w:sz w:val="20"/>
              </w:rPr>
              <w:t>№ 259-НҚ бұйрығына</w:t>
            </w:r>
            <w:r>
              <w:br/>
            </w:r>
            <w:r>
              <w:rPr>
                <w:rFonts w:ascii="Times New Roman"/>
                <w:b w:val="false"/>
                <w:i w:val="false"/>
                <w:color w:val="000000"/>
                <w:sz w:val="20"/>
              </w:rPr>
              <w:t>қосымша</w:t>
            </w:r>
            <w:r>
              <w:br/>
            </w:r>
            <w:r>
              <w:rPr>
                <w:rFonts w:ascii="Times New Roman"/>
                <w:b w:val="false"/>
                <w:i w:val="false"/>
                <w:color w:val="000000"/>
                <w:sz w:val="20"/>
              </w:rPr>
              <w:t>Мектепке дейінгі білім беру</w:t>
            </w:r>
            <w:r>
              <w:br/>
            </w:r>
            <w:r>
              <w:rPr>
                <w:rFonts w:ascii="Times New Roman"/>
                <w:b w:val="false"/>
                <w:i w:val="false"/>
                <w:color w:val="000000"/>
                <w:sz w:val="20"/>
              </w:rPr>
              <w:t>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____________________________</w:t>
            </w:r>
            <w:r>
              <w:br/>
            </w:r>
            <w:r>
              <w:rPr>
                <w:rFonts w:ascii="Times New Roman"/>
                <w:b w:val="false"/>
                <w:i w:val="false"/>
                <w:color w:val="000000"/>
                <w:sz w:val="20"/>
              </w:rPr>
              <w:t>басшының тегі, аты, әкесінің</w:t>
            </w:r>
            <w:r>
              <w:br/>
            </w:r>
            <w:r>
              <w:rPr>
                <w:rFonts w:ascii="Times New Roman"/>
                <w:b w:val="false"/>
                <w:i w:val="false"/>
                <w:color w:val="000000"/>
                <w:sz w:val="20"/>
              </w:rPr>
              <w:t>аты (бар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мектепке дейінгі ұйымның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(бар болған жағдайда)</w:t>
            </w:r>
            <w:r>
              <w:br/>
            </w:r>
            <w:r>
              <w:rPr>
                <w:rFonts w:ascii="Times New Roman"/>
                <w:b w:val="false"/>
                <w:i w:val="false"/>
                <w:color w:val="000000"/>
                <w:sz w:val="20"/>
              </w:rPr>
              <w:t>Телефоны:</w:t>
            </w:r>
            <w:r>
              <w:br/>
            </w:r>
            <w:r>
              <w:rPr>
                <w:rFonts w:ascii="Times New Roman"/>
                <w:b w:val="false"/>
                <w:i w:val="false"/>
                <w:color w:val="000000"/>
                <w:sz w:val="20"/>
              </w:rPr>
              <w:t>____________________</w:t>
            </w:r>
          </w:p>
        </w:tc>
      </w:tr>
    </w:tbl>
    <w:bookmarkStart w:name="z223" w:id="157"/>
    <w:p>
      <w:pPr>
        <w:spacing w:after="0"/>
        <w:ind w:left="0"/>
        <w:jc w:val="left"/>
      </w:pPr>
      <w:r>
        <w:rPr>
          <w:rFonts w:ascii="Times New Roman"/>
          <w:b/>
          <w:i w:val="false"/>
          <w:color w:val="000000"/>
        </w:rPr>
        <w:t xml:space="preserve"> Өтініш</w:t>
      </w:r>
    </w:p>
    <w:bookmarkEnd w:id="157"/>
    <w:bookmarkStart w:name="z224" w:id="158"/>
    <w:p>
      <w:pPr>
        <w:spacing w:after="0"/>
        <w:ind w:left="0"/>
        <w:jc w:val="both"/>
      </w:pPr>
      <w:r>
        <w:rPr>
          <w:rFonts w:ascii="Times New Roman"/>
          <w:b w:val="false"/>
          <w:i w:val="false"/>
          <w:color w:val="000000"/>
          <w:sz w:val="28"/>
        </w:rPr>
        <w:t>
      Балам_____________________________________________________________________</w:t>
      </w:r>
    </w:p>
    <w:bookmarkEnd w:id="158"/>
    <w:bookmarkStart w:name="z225" w:id="159"/>
    <w:p>
      <w:pPr>
        <w:spacing w:after="0"/>
        <w:ind w:left="0"/>
        <w:jc w:val="both"/>
      </w:pPr>
      <w:r>
        <w:rPr>
          <w:rFonts w:ascii="Times New Roman"/>
          <w:b w:val="false"/>
          <w:i w:val="false"/>
          <w:color w:val="000000"/>
          <w:sz w:val="28"/>
        </w:rPr>
        <w:t>
      (тегі, аты, әкесінің аты (ол болған жағдайда)</w:t>
      </w:r>
    </w:p>
    <w:bookmarkEnd w:id="159"/>
    <w:bookmarkStart w:name="z226" w:id="160"/>
    <w:p>
      <w:pPr>
        <w:spacing w:after="0"/>
        <w:ind w:left="0"/>
        <w:jc w:val="both"/>
      </w:pPr>
      <w:r>
        <w:rPr>
          <w:rFonts w:ascii="Times New Roman"/>
          <w:b w:val="false"/>
          <w:i w:val="false"/>
          <w:color w:val="000000"/>
          <w:sz w:val="28"/>
        </w:rPr>
        <w:t>
      __________________________________________________________________________</w:t>
      </w:r>
    </w:p>
    <w:bookmarkEnd w:id="160"/>
    <w:bookmarkStart w:name="z227" w:id="161"/>
    <w:p>
      <w:pPr>
        <w:spacing w:after="0"/>
        <w:ind w:left="0"/>
        <w:jc w:val="both"/>
      </w:pPr>
      <w:r>
        <w:rPr>
          <w:rFonts w:ascii="Times New Roman"/>
          <w:b w:val="false"/>
          <w:i w:val="false"/>
          <w:color w:val="000000"/>
          <w:sz w:val="28"/>
        </w:rPr>
        <w:t>
      (облыс, қала, аудан, елді мекен, тіркелген мекенжайы)</w:t>
      </w:r>
    </w:p>
    <w:bookmarkEnd w:id="161"/>
    <w:bookmarkStart w:name="z228" w:id="162"/>
    <w:p>
      <w:pPr>
        <w:spacing w:after="0"/>
        <w:ind w:left="0"/>
        <w:jc w:val="both"/>
      </w:pPr>
      <w:r>
        <w:rPr>
          <w:rFonts w:ascii="Times New Roman"/>
          <w:b w:val="false"/>
          <w:i w:val="false"/>
          <w:color w:val="000000"/>
          <w:sz w:val="28"/>
        </w:rPr>
        <w:t>
      ___________________________________________________топ____________________</w:t>
      </w:r>
    </w:p>
    <w:bookmarkEnd w:id="162"/>
    <w:bookmarkStart w:name="z229" w:id="163"/>
    <w:p>
      <w:pPr>
        <w:spacing w:after="0"/>
        <w:ind w:left="0"/>
        <w:jc w:val="both"/>
      </w:pPr>
      <w:r>
        <w:rPr>
          <w:rFonts w:ascii="Times New Roman"/>
          <w:b w:val="false"/>
          <w:i w:val="false"/>
          <w:color w:val="000000"/>
          <w:sz w:val="28"/>
        </w:rPr>
        <w:t>
      (мектепке дейінгі ұйымның толық атауы) (жас тобын көрсету)</w:t>
      </w:r>
    </w:p>
    <w:bookmarkEnd w:id="163"/>
    <w:bookmarkStart w:name="z230" w:id="164"/>
    <w:p>
      <w:pPr>
        <w:spacing w:after="0"/>
        <w:ind w:left="0"/>
        <w:jc w:val="both"/>
      </w:pPr>
      <w:r>
        <w:rPr>
          <w:rFonts w:ascii="Times New Roman"/>
          <w:b w:val="false"/>
          <w:i w:val="false"/>
          <w:color w:val="000000"/>
          <w:sz w:val="28"/>
        </w:rPr>
        <w:t>
      _________________________________оқыту тілінде қабылдауыңызды сұраймын.</w:t>
      </w:r>
    </w:p>
    <w:bookmarkEnd w:id="164"/>
    <w:bookmarkStart w:name="z231" w:id="165"/>
    <w:p>
      <w:pPr>
        <w:spacing w:after="0"/>
        <w:ind w:left="0"/>
        <w:jc w:val="both"/>
      </w:pPr>
      <w:r>
        <w:rPr>
          <w:rFonts w:ascii="Times New Roman"/>
          <w:b w:val="false"/>
          <w:i w:val="false"/>
          <w:color w:val="000000"/>
          <w:sz w:val="28"/>
        </w:rPr>
        <w:t>
      Хабардар етемін, бала (керегін көрсету):</w:t>
      </w:r>
    </w:p>
    <w:bookmarkEnd w:id="165"/>
    <w:bookmarkStart w:name="z232" w:id="166"/>
    <w:p>
      <w:pPr>
        <w:spacing w:after="0"/>
        <w:ind w:left="0"/>
        <w:jc w:val="both"/>
      </w:pPr>
      <w:r>
        <w:rPr>
          <w:rFonts w:ascii="Times New Roman"/>
          <w:b w:val="false"/>
          <w:i w:val="false"/>
          <w:color w:val="000000"/>
          <w:sz w:val="28"/>
        </w:rPr>
        <w:t>
      1) әскери қызметшінің, оның ішінде қызмет өткеру кезінде қаза тапқанның, қайтыс болғанның немесе хабар-ошарсыз кеткеннің баласы (құжаттың көшірмесі);</w:t>
      </w:r>
    </w:p>
    <w:bookmarkEnd w:id="166"/>
    <w:bookmarkStart w:name="z233" w:id="167"/>
    <w:p>
      <w:pPr>
        <w:spacing w:after="0"/>
        <w:ind w:left="0"/>
        <w:jc w:val="both"/>
      </w:pPr>
      <w:r>
        <w:rPr>
          <w:rFonts w:ascii="Times New Roman"/>
          <w:b w:val="false"/>
          <w:i w:val="false"/>
          <w:color w:val="000000"/>
          <w:sz w:val="28"/>
        </w:rPr>
        <w:t>
      2) арнаулы мемлекеттік орган қызметкерінің, оның iшiнде қызмет өткеру кезінде қаза тапқан, қайтыс болған немесе хабар-ошарсыз кеткен қызметкердің баласы (құжаттың көшірмесі);</w:t>
      </w:r>
    </w:p>
    <w:bookmarkEnd w:id="167"/>
    <w:bookmarkStart w:name="z234" w:id="168"/>
    <w:p>
      <w:pPr>
        <w:spacing w:after="0"/>
        <w:ind w:left="0"/>
        <w:jc w:val="both"/>
      </w:pPr>
      <w:r>
        <w:rPr>
          <w:rFonts w:ascii="Times New Roman"/>
          <w:b w:val="false"/>
          <w:i w:val="false"/>
          <w:color w:val="000000"/>
          <w:sz w:val="28"/>
        </w:rPr>
        <w:t>
      3) құқық қорғау органдары қызметкерінің, оның ішінде қызмет өткеру кезінде қаза тапқанның, қайтыс болғанның немесе хабар-ошарсыз кеткеннің баласы (құжаттың көшірмесі);</w:t>
      </w:r>
    </w:p>
    <w:bookmarkEnd w:id="168"/>
    <w:bookmarkStart w:name="z235" w:id="169"/>
    <w:p>
      <w:pPr>
        <w:spacing w:after="0"/>
        <w:ind w:left="0"/>
        <w:jc w:val="both"/>
      </w:pPr>
      <w:r>
        <w:rPr>
          <w:rFonts w:ascii="Times New Roman"/>
          <w:b w:val="false"/>
          <w:i w:val="false"/>
          <w:color w:val="000000"/>
          <w:sz w:val="28"/>
        </w:rPr>
        <w:t>
      4) мемлекеттік фельдъегерлік байланыс қызметкерінің, оның ішінде қызмет өткеру кезінде қаза тапқанның, қайтыс болғанның немесе хабар-ошарсыз кеткеннің баласы (құжаттың көшірмесі);</w:t>
      </w:r>
    </w:p>
    <w:bookmarkEnd w:id="169"/>
    <w:bookmarkStart w:name="z236" w:id="170"/>
    <w:p>
      <w:pPr>
        <w:spacing w:after="0"/>
        <w:ind w:left="0"/>
        <w:jc w:val="both"/>
      </w:pPr>
      <w:r>
        <w:rPr>
          <w:rFonts w:ascii="Times New Roman"/>
          <w:b w:val="false"/>
          <w:i w:val="false"/>
          <w:color w:val="000000"/>
          <w:sz w:val="28"/>
        </w:rPr>
        <w:t>
      5) басқа елді мекенге ротацияланған, көшірілген немесе ауыстырылған мемлекеттік қызметшінің (конкурс бойынша лауазымға тағайындалған мемлекеттік қызметшіні қоспағанда) баласы;</w:t>
      </w:r>
    </w:p>
    <w:bookmarkEnd w:id="170"/>
    <w:bookmarkStart w:name="z237" w:id="171"/>
    <w:p>
      <w:pPr>
        <w:spacing w:after="0"/>
        <w:ind w:left="0"/>
        <w:jc w:val="both"/>
      </w:pPr>
      <w:r>
        <w:rPr>
          <w:rFonts w:ascii="Times New Roman"/>
          <w:b w:val="false"/>
          <w:i w:val="false"/>
          <w:color w:val="000000"/>
          <w:sz w:val="28"/>
        </w:rPr>
        <w:t>
      6) мүмкіндігі шектеулі бала (құжаттың көшірмесі);</w:t>
      </w:r>
    </w:p>
    <w:bookmarkEnd w:id="171"/>
    <w:bookmarkStart w:name="z238" w:id="172"/>
    <w:p>
      <w:pPr>
        <w:spacing w:after="0"/>
        <w:ind w:left="0"/>
        <w:jc w:val="both"/>
      </w:pPr>
      <w:r>
        <w:rPr>
          <w:rFonts w:ascii="Times New Roman"/>
          <w:b w:val="false"/>
          <w:i w:val="false"/>
          <w:color w:val="000000"/>
          <w:sz w:val="28"/>
        </w:rPr>
        <w:t>
      7) мүгедектігі бар баланы тәрбиелеп отырған отбасынан шыққан бала;</w:t>
      </w:r>
    </w:p>
    <w:bookmarkEnd w:id="172"/>
    <w:bookmarkStart w:name="z239" w:id="173"/>
    <w:p>
      <w:pPr>
        <w:spacing w:after="0"/>
        <w:ind w:left="0"/>
        <w:jc w:val="both"/>
      </w:pPr>
      <w:r>
        <w:rPr>
          <w:rFonts w:ascii="Times New Roman"/>
          <w:b w:val="false"/>
          <w:i w:val="false"/>
          <w:color w:val="000000"/>
          <w:sz w:val="28"/>
        </w:rPr>
        <w:t>
      8) ата-анасының бірі мүгедектігі бар тұлға болып табылатын отбасынан шыққан бала;</w:t>
      </w:r>
    </w:p>
    <w:bookmarkEnd w:id="173"/>
    <w:bookmarkStart w:name="z240" w:id="174"/>
    <w:p>
      <w:pPr>
        <w:spacing w:after="0"/>
        <w:ind w:left="0"/>
        <w:jc w:val="both"/>
      </w:pPr>
      <w:r>
        <w:rPr>
          <w:rFonts w:ascii="Times New Roman"/>
          <w:b w:val="false"/>
          <w:i w:val="false"/>
          <w:color w:val="000000"/>
          <w:sz w:val="28"/>
        </w:rPr>
        <w:t>
      9) ата-анасының қамқорлығынсыз қалған бала;</w:t>
      </w:r>
    </w:p>
    <w:bookmarkEnd w:id="174"/>
    <w:bookmarkStart w:name="z241" w:id="175"/>
    <w:p>
      <w:pPr>
        <w:spacing w:after="0"/>
        <w:ind w:left="0"/>
        <w:jc w:val="both"/>
      </w:pPr>
      <w:r>
        <w:rPr>
          <w:rFonts w:ascii="Times New Roman"/>
          <w:b w:val="false"/>
          <w:i w:val="false"/>
          <w:color w:val="000000"/>
          <w:sz w:val="28"/>
        </w:rPr>
        <w:t>
      10) жетім бала;</w:t>
      </w:r>
    </w:p>
    <w:bookmarkEnd w:id="175"/>
    <w:bookmarkStart w:name="z242" w:id="176"/>
    <w:p>
      <w:pPr>
        <w:spacing w:after="0"/>
        <w:ind w:left="0"/>
        <w:jc w:val="both"/>
      </w:pPr>
      <w:r>
        <w:rPr>
          <w:rFonts w:ascii="Times New Roman"/>
          <w:b w:val="false"/>
          <w:i w:val="false"/>
          <w:color w:val="000000"/>
          <w:sz w:val="28"/>
        </w:rPr>
        <w:t>
      11) көп балалы отбасыдан шыққан бала;</w:t>
      </w:r>
    </w:p>
    <w:bookmarkEnd w:id="176"/>
    <w:bookmarkStart w:name="z243" w:id="177"/>
    <w:p>
      <w:pPr>
        <w:spacing w:after="0"/>
        <w:ind w:left="0"/>
        <w:jc w:val="both"/>
      </w:pPr>
      <w:r>
        <w:rPr>
          <w:rFonts w:ascii="Times New Roman"/>
          <w:b w:val="false"/>
          <w:i w:val="false"/>
          <w:color w:val="000000"/>
          <w:sz w:val="28"/>
        </w:rPr>
        <w:t>
      12) педагогтің баласы;</w:t>
      </w:r>
    </w:p>
    <w:bookmarkEnd w:id="177"/>
    <w:bookmarkStart w:name="z244" w:id="178"/>
    <w:p>
      <w:pPr>
        <w:spacing w:after="0"/>
        <w:ind w:left="0"/>
        <w:jc w:val="both"/>
      </w:pPr>
      <w:r>
        <w:rPr>
          <w:rFonts w:ascii="Times New Roman"/>
          <w:b w:val="false"/>
          <w:i w:val="false"/>
          <w:color w:val="000000"/>
          <w:sz w:val="28"/>
        </w:rPr>
        <w:t>
      13) медициналық қызметкердің баласы;</w:t>
      </w:r>
    </w:p>
    <w:bookmarkEnd w:id="178"/>
    <w:bookmarkStart w:name="z245" w:id="179"/>
    <w:p>
      <w:pPr>
        <w:spacing w:after="0"/>
        <w:ind w:left="0"/>
        <w:jc w:val="both"/>
      </w:pPr>
      <w:r>
        <w:rPr>
          <w:rFonts w:ascii="Times New Roman"/>
          <w:b w:val="false"/>
          <w:i w:val="false"/>
          <w:color w:val="000000"/>
          <w:sz w:val="28"/>
        </w:rPr>
        <w:t>
      14) жоғарыда аталған санаттардың біреуіне қатысты емес болып табылады.</w:t>
      </w:r>
    </w:p>
    <w:bookmarkEnd w:id="179"/>
    <w:bookmarkStart w:name="z246" w:id="180"/>
    <w:p>
      <w:pPr>
        <w:spacing w:after="0"/>
        <w:ind w:left="0"/>
        <w:jc w:val="both"/>
      </w:pPr>
      <w:r>
        <w:rPr>
          <w:rFonts w:ascii="Times New Roman"/>
          <w:b w:val="false"/>
          <w:i w:val="false"/>
          <w:color w:val="000000"/>
          <w:sz w:val="28"/>
        </w:rPr>
        <w:t>
      (Өмірлік жағдайлар өзгергенде, кезектегі өтініштің жай-күйі өзгереді).</w:t>
      </w:r>
    </w:p>
    <w:bookmarkEnd w:id="180"/>
    <w:bookmarkStart w:name="z247" w:id="181"/>
    <w:p>
      <w:pPr>
        <w:spacing w:after="0"/>
        <w:ind w:left="0"/>
        <w:jc w:val="both"/>
      </w:pPr>
      <w:r>
        <w:rPr>
          <w:rFonts w:ascii="Times New Roman"/>
          <w:b w:val="false"/>
          <w:i w:val="false"/>
          <w:color w:val="000000"/>
          <w:sz w:val="28"/>
        </w:rPr>
        <w:t>
      Мемлекеттік қызмет көрсету мәртебесі туралы хабарламаларды уақтылы алу үшін мобильді азаматтар базасында ұялы байланыстың абоненттік нөмірі туралы өзекті мәліметтерді қолдауға, сондай-ақ жыл сайын мектепке дейінгі ұйымдарға кезекке, мектепке дейінгі ұйымдарға жолдама алуға мүдделілігін растауға міндеттенемін.</w:t>
      </w:r>
    </w:p>
    <w:bookmarkEnd w:id="181"/>
    <w:bookmarkStart w:name="z248" w:id="182"/>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нәтижесі алынғанға дейінгі бүкіл кезең ішінде мемлекеттік қызмет көрсету кезінде ұсынылған құжаттардың дұрыстығын растау үшін қажетті менің дербес деректерімді және баланың дербес деректерін, сондай-ақ қолжетімділігі шектеулі өзге де мәліметтерді жинауға, өңдеуге және оларға қол жеткізуге келісім беремін.</w:t>
      </w:r>
    </w:p>
    <w:bookmarkEnd w:id="182"/>
    <w:bookmarkStart w:name="z249" w:id="183"/>
    <w:p>
      <w:pPr>
        <w:spacing w:after="0"/>
        <w:ind w:left="0"/>
        <w:jc w:val="both"/>
      </w:pPr>
      <w:r>
        <w:rPr>
          <w:rFonts w:ascii="Times New Roman"/>
          <w:b w:val="false"/>
          <w:i w:val="false"/>
          <w:color w:val="000000"/>
          <w:sz w:val="28"/>
        </w:rPr>
        <w:t>
      Мен мемлекеттік қызмет көрсету, кезек құру (қалыптастыру) және мектепке дейінгі ұйымдарға қабылдануға жолдама алу қағидаларымен танысқанымды және цифрлық жүйелерде қамтылған, заңмен қорғалатын құпияны құрайтын мәліметтерді пайдалануға келісетінімді (келісемін) растаймын.</w:t>
      </w:r>
    </w:p>
    <w:bookmarkEnd w:id="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 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 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 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17 қыркүйектегі</w:t>
            </w:r>
            <w:r>
              <w:br/>
            </w:r>
            <w:r>
              <w:rPr>
                <w:rFonts w:ascii="Times New Roman"/>
                <w:b w:val="false"/>
                <w:i w:val="false"/>
                <w:color w:val="000000"/>
                <w:sz w:val="20"/>
              </w:rPr>
              <w:t>№ 259-НҚ бұйрығына</w:t>
            </w:r>
            <w:r>
              <w:br/>
            </w:r>
            <w:r>
              <w:rPr>
                <w:rFonts w:ascii="Times New Roman"/>
                <w:b w:val="false"/>
                <w:i w:val="false"/>
                <w:color w:val="000000"/>
                <w:sz w:val="20"/>
              </w:rPr>
              <w:t>қосымша</w:t>
            </w:r>
            <w:r>
              <w:br/>
            </w:r>
            <w:r>
              <w:rPr>
                <w:rFonts w:ascii="Times New Roman"/>
                <w:b w:val="false"/>
                <w:i w:val="false"/>
                <w:color w:val="000000"/>
                <w:sz w:val="20"/>
              </w:rPr>
              <w:t>Мектепке дейінгі білім беру</w:t>
            </w:r>
            <w:r>
              <w:br/>
            </w:r>
            <w:r>
              <w:rPr>
                <w:rFonts w:ascii="Times New Roman"/>
                <w:b w:val="false"/>
                <w:i w:val="false"/>
                <w:color w:val="000000"/>
                <w:sz w:val="20"/>
              </w:rPr>
              <w:t>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білім беретін мектептердің, лицейлер мен гимназиялардың мектепалды сыныбына оқуға қабылдау және құжаттарды қабылдау" мемлекеттік қызмет көрсетуге қойылатын негізгі талаптар тізбесі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кіші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84"/>
          <w:p>
            <w:pPr>
              <w:spacing w:after="20"/>
              <w:ind w:left="20"/>
              <w:jc w:val="both"/>
            </w:pPr>
            <w:r>
              <w:rPr>
                <w:rFonts w:ascii="Times New Roman"/>
                <w:b w:val="false"/>
                <w:i w:val="false"/>
                <w:color w:val="000000"/>
                <w:sz w:val="20"/>
              </w:rPr>
              <w:t>
1) "цифрлық үкімет" веб-порталы (әрі қарай – портал);</w:t>
            </w:r>
          </w:p>
          <w:bookmarkEnd w:id="184"/>
          <w:p>
            <w:pPr>
              <w:spacing w:after="20"/>
              <w:ind w:left="20"/>
              <w:jc w:val="both"/>
            </w:pPr>
            <w:r>
              <w:rPr>
                <w:rFonts w:ascii="Times New Roman"/>
                <w:b w:val="false"/>
                <w:i w:val="false"/>
                <w:color w:val="000000"/>
                <w:sz w:val="20"/>
              </w:rPr>
              <w:t>
2)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жалпы білім беретін мектептердің, лицейлер мен гимназиялардың мектепалды сыныбына қабылдау /мемлекеттік көрсетілетін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ақпараттандыру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85"/>
          <w:p>
            <w:pPr>
              <w:spacing w:after="20"/>
              <w:ind w:left="20"/>
              <w:jc w:val="both"/>
            </w:pPr>
            <w:r>
              <w:rPr>
                <w:rFonts w:ascii="Times New Roman"/>
                <w:b w:val="false"/>
                <w:i w:val="false"/>
                <w:color w:val="000000"/>
                <w:sz w:val="20"/>
              </w:rPr>
              <w:t xml:space="preserve">
1. көрсетілетін қызметті беруші арқылы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 Қызмет алушылардың құжаттарын қабылдау көрсетілген кестеге сәйкес 9.00-ден 18.30-ға дейін жүзеге асырылады.</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арқылы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өтініштерді қабылдау және мемлекеттік көрсетілетін қызмет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интернет-ресурсында;</w:t>
            </w:r>
          </w:p>
          <w:p>
            <w:pPr>
              <w:spacing w:after="20"/>
              <w:ind w:left="20"/>
              <w:jc w:val="both"/>
            </w:pPr>
            <w:r>
              <w:rPr>
                <w:rFonts w:ascii="Times New Roman"/>
                <w:b w:val="false"/>
                <w:i w:val="false"/>
                <w:color w:val="000000"/>
                <w:sz w:val="20"/>
              </w:rPr>
              <w:t>
2. порталда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86"/>
          <w:p>
            <w:pPr>
              <w:spacing w:after="20"/>
              <w:ind w:left="20"/>
              <w:jc w:val="both"/>
            </w:pPr>
            <w:r>
              <w:rPr>
                <w:rFonts w:ascii="Times New Roman"/>
                <w:b w:val="false"/>
                <w:i w:val="false"/>
                <w:color w:val="000000"/>
                <w:sz w:val="20"/>
              </w:rPr>
              <w:t>
- портал арқылы:</w:t>
            </w:r>
          </w:p>
          <w:bookmarkEnd w:id="186"/>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7-қосымшаға сәйкес көрсетілетін қызметті алушының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ҚР ДСМ-175/2020 бұйрығы) бекітілген № 065/е нысанындағы иммундау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3) № ҚР ДСМ-175/2020 бұйрығымен бекітілген "052-2/е" нысандағы "Бала денсаулығы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баланың 3х4 см өлшеміндегі цифрлық фотосуреті;</w:t>
            </w:r>
          </w:p>
          <w:p>
            <w:pPr>
              <w:spacing w:after="20"/>
              <w:ind w:left="20"/>
              <w:jc w:val="both"/>
            </w:pPr>
            <w:r>
              <w:rPr>
                <w:rFonts w:ascii="Times New Roman"/>
                <w:b w:val="false"/>
                <w:i w:val="false"/>
                <w:color w:val="000000"/>
                <w:sz w:val="20"/>
              </w:rPr>
              <w:t>
</w:t>
            </w:r>
            <w:r>
              <w:rPr>
                <w:rFonts w:ascii="Times New Roman"/>
                <w:b w:val="false"/>
                <w:i w:val="false"/>
                <w:color w:val="000000"/>
                <w:sz w:val="20"/>
              </w:rPr>
              <w:t>- көрсетілетін қызметті беруші арқылы (қағаз жеткізгіште):</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7-қосымшаға сәйкес көрсетілетін қызметті алушының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баланың туу туралы куәлігі (қағаз түрінде құжаттарды тапсыру кезінде көрсетілетін қызметті алушы деректерді салыстырып тексеру үшін жеке өзі ұсынады) немесе цифрлық құжаттар сервисінен алынған электрондық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берушінің жеке басын куәландыратын құжат (қағаз жеткізгіште құжаттарды тапсыру кезінде көрсетілетін қызметті алушы деректерді салыстырып тексеру үшін жеке өзі ұсынады) немесе цифрлық құжаттар сервисінен алынған электрондық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ҚР ДСМ-175/2020 бұйрығы) бекітілген № 065/е нысанындағы иммундау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5) № ҚР ДСМ-175/2020 бұйрығымен бекітілген "Бала денсаулығы паспорты" "052-2/у" нысандағы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6) баланың 3х4 см өлшеміндегі 2 дана цифрлық фотосуреті.</w:t>
            </w:r>
          </w:p>
          <w:p>
            <w:pPr>
              <w:spacing w:after="20"/>
              <w:ind w:left="20"/>
              <w:jc w:val="both"/>
            </w:pPr>
            <w:r>
              <w:rPr>
                <w:rFonts w:ascii="Times New Roman"/>
                <w:b w:val="false"/>
                <w:i w:val="false"/>
                <w:color w:val="000000"/>
                <w:sz w:val="20"/>
              </w:rPr>
              <w:t>
Тиісті мемлекеттік органдардың шектеу іс-шаралары жүзеге асырылған (төтенше жағдай енгізілген, әлеуметтік, табиғи және техногендік сипаттағы төтенше жағдайлар туындаған) белгілі бір аумақта № 065/е нысанындағы иммундау паспорты және № 052-2/е нысанындағы баланың денсаулық паспорты көрсетілетін қызметті алушылар тарапынан орта білім беру ұйымына шектеу іс-шаралары алынғаннан, төтенше жағдайдың қолданылуы тоқтатылғаннан кейін тікелей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187"/>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осы Қағидалармен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жауабы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алушыға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сынып-жинақтардың толып кетуі.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188"/>
          <w:p>
            <w:pPr>
              <w:spacing w:after="20"/>
              <w:ind w:left="20"/>
              <w:jc w:val="both"/>
            </w:pPr>
            <w:r>
              <w:rPr>
                <w:rFonts w:ascii="Times New Roman"/>
                <w:b w:val="false"/>
                <w:i w:val="false"/>
                <w:color w:val="000000"/>
                <w:sz w:val="20"/>
              </w:rPr>
              <w:t>
Көрсетілетін қызметті алушыда ЭЦҚ болған жағдайда портал арқылы мемлекеттік көрсетілетін қызметті цифрлық нысанда алу мүмкіндігі бар.</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көрсетілетін қызметті көрсету тәртібі мен мәртебесі туралы ақпаратты порталдың "жеке кабинеті" арқылы қашықтан қолжетімді режимде, көрсетілетін қызметті берушінің анықтамалық қызметтері арқылы, сондай-ақ "1414", 8-800-080-7777 Бірыңғай байланыс орталығы арқылы алу мүмкіндігіне ие.</w:t>
            </w:r>
          </w:p>
          <w:p>
            <w:pPr>
              <w:spacing w:after="20"/>
              <w:ind w:left="20"/>
              <w:jc w:val="both"/>
            </w:pPr>
            <w:r>
              <w:rPr>
                <w:rFonts w:ascii="Times New Roman"/>
                <w:b w:val="false"/>
                <w:i w:val="false"/>
                <w:color w:val="000000"/>
                <w:sz w:val="20"/>
              </w:rPr>
              <w:t>
Үшінші тұлғалар арқылы қызмет алу шарттары: ақпарат сұралатын тұлғаның порталда "жеке кабинет" арқылы берілген келісімі болған жағдайда, үшінші тұлғалардың электрондық сұрау салуы негізінде жүзеге асырылады.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17 қыркүйектегі</w:t>
            </w:r>
            <w:r>
              <w:br/>
            </w:r>
            <w:r>
              <w:rPr>
                <w:rFonts w:ascii="Times New Roman"/>
                <w:b w:val="false"/>
                <w:i w:val="false"/>
                <w:color w:val="000000"/>
                <w:sz w:val="20"/>
              </w:rPr>
              <w:t>№ 259-НҚ бұйрығына</w:t>
            </w:r>
            <w:r>
              <w:br/>
            </w:r>
            <w:r>
              <w:rPr>
                <w:rFonts w:ascii="Times New Roman"/>
                <w:b w:val="false"/>
                <w:i w:val="false"/>
                <w:color w:val="000000"/>
                <w:sz w:val="20"/>
              </w:rPr>
              <w:t>қосымша</w:t>
            </w:r>
            <w:r>
              <w:br/>
            </w:r>
            <w:r>
              <w:rPr>
                <w:rFonts w:ascii="Times New Roman"/>
                <w:b w:val="false"/>
                <w:i w:val="false"/>
                <w:color w:val="000000"/>
                <w:sz w:val="20"/>
              </w:rPr>
              <w:t>Мектепке дейінгі білім беру</w:t>
            </w:r>
            <w:r>
              <w:br/>
            </w:r>
            <w:r>
              <w:rPr>
                <w:rFonts w:ascii="Times New Roman"/>
                <w:b w:val="false"/>
                <w:i w:val="false"/>
                <w:color w:val="000000"/>
                <w:sz w:val="20"/>
              </w:rPr>
              <w:t>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____________________________</w:t>
            </w:r>
            <w:r>
              <w:br/>
            </w:r>
            <w:r>
              <w:rPr>
                <w:rFonts w:ascii="Times New Roman"/>
                <w:b w:val="false"/>
                <w:i w:val="false"/>
                <w:color w:val="000000"/>
                <w:sz w:val="20"/>
              </w:rPr>
              <w:t>басшының тегі, аты, әкесінің</w:t>
            </w:r>
            <w:r>
              <w:br/>
            </w:r>
            <w:r>
              <w:rPr>
                <w:rFonts w:ascii="Times New Roman"/>
                <w:b w:val="false"/>
                <w:i w:val="false"/>
                <w:color w:val="000000"/>
                <w:sz w:val="20"/>
              </w:rPr>
              <w:t>аты (бар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мектепке дейінгі ұйымның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(бар болған жағдайда)</w:t>
            </w:r>
            <w:r>
              <w:br/>
            </w:r>
            <w:r>
              <w:rPr>
                <w:rFonts w:ascii="Times New Roman"/>
                <w:b w:val="false"/>
                <w:i w:val="false"/>
                <w:color w:val="000000"/>
                <w:sz w:val="20"/>
              </w:rPr>
              <w:t>Телефоны:</w:t>
            </w:r>
            <w:r>
              <w:br/>
            </w:r>
            <w:r>
              <w:rPr>
                <w:rFonts w:ascii="Times New Roman"/>
                <w:b w:val="false"/>
                <w:i w:val="false"/>
                <w:color w:val="000000"/>
                <w:sz w:val="20"/>
              </w:rPr>
              <w:t>_____________________</w:t>
            </w:r>
          </w:p>
        </w:tc>
      </w:tr>
    </w:tbl>
    <w:bookmarkStart w:name="z278" w:id="189"/>
    <w:p>
      <w:pPr>
        <w:spacing w:after="0"/>
        <w:ind w:left="0"/>
        <w:jc w:val="left"/>
      </w:pPr>
      <w:r>
        <w:rPr>
          <w:rFonts w:ascii="Times New Roman"/>
          <w:b/>
          <w:i w:val="false"/>
          <w:color w:val="000000"/>
        </w:rPr>
        <w:t xml:space="preserve"> Өтініш</w:t>
      </w:r>
    </w:p>
    <w:bookmarkEnd w:id="189"/>
    <w:bookmarkStart w:name="z279" w:id="190"/>
    <w:p>
      <w:pPr>
        <w:spacing w:after="0"/>
        <w:ind w:left="0"/>
        <w:jc w:val="both"/>
      </w:pPr>
      <w:r>
        <w:rPr>
          <w:rFonts w:ascii="Times New Roman"/>
          <w:b w:val="false"/>
          <w:i w:val="false"/>
          <w:color w:val="000000"/>
          <w:sz w:val="28"/>
        </w:rPr>
        <w:t>
      Менің балам ____________________________________________________________</w:t>
      </w:r>
    </w:p>
    <w:bookmarkEnd w:id="190"/>
    <w:bookmarkStart w:name="z280" w:id="191"/>
    <w:p>
      <w:pPr>
        <w:spacing w:after="0"/>
        <w:ind w:left="0"/>
        <w:jc w:val="both"/>
      </w:pPr>
      <w:r>
        <w:rPr>
          <w:rFonts w:ascii="Times New Roman"/>
          <w:b w:val="false"/>
          <w:i w:val="false"/>
          <w:color w:val="000000"/>
          <w:sz w:val="28"/>
        </w:rPr>
        <w:t>
      (тегі, аты, әкесінің аты (ол болған жағдайда))</w:t>
      </w:r>
    </w:p>
    <w:bookmarkEnd w:id="191"/>
    <w:bookmarkStart w:name="z281" w:id="192"/>
    <w:p>
      <w:pPr>
        <w:spacing w:after="0"/>
        <w:ind w:left="0"/>
        <w:jc w:val="both"/>
      </w:pPr>
      <w:r>
        <w:rPr>
          <w:rFonts w:ascii="Times New Roman"/>
          <w:b w:val="false"/>
          <w:i w:val="false"/>
          <w:color w:val="000000"/>
          <w:sz w:val="28"/>
        </w:rPr>
        <w:t>
      __________________________________________________________________________</w:t>
      </w:r>
    </w:p>
    <w:bookmarkEnd w:id="192"/>
    <w:bookmarkStart w:name="z282" w:id="193"/>
    <w:p>
      <w:pPr>
        <w:spacing w:after="0"/>
        <w:ind w:left="0"/>
        <w:jc w:val="both"/>
      </w:pPr>
      <w:r>
        <w:rPr>
          <w:rFonts w:ascii="Times New Roman"/>
          <w:b w:val="false"/>
          <w:i w:val="false"/>
          <w:color w:val="000000"/>
          <w:sz w:val="28"/>
        </w:rPr>
        <w:t>
       (облыс. қала, аудан, елді мекен, тіркелген мекенжайы)</w:t>
      </w:r>
    </w:p>
    <w:bookmarkEnd w:id="193"/>
    <w:bookmarkStart w:name="z283" w:id="194"/>
    <w:p>
      <w:pPr>
        <w:spacing w:after="0"/>
        <w:ind w:left="0"/>
        <w:jc w:val="both"/>
      </w:pPr>
      <w:r>
        <w:rPr>
          <w:rFonts w:ascii="Times New Roman"/>
          <w:b w:val="false"/>
          <w:i w:val="false"/>
          <w:color w:val="000000"/>
          <w:sz w:val="28"/>
        </w:rPr>
        <w:t>
      __________________________________________________________________________</w:t>
      </w:r>
    </w:p>
    <w:bookmarkEnd w:id="194"/>
    <w:bookmarkStart w:name="z284" w:id="195"/>
    <w:p>
      <w:pPr>
        <w:spacing w:after="0"/>
        <w:ind w:left="0"/>
        <w:jc w:val="both"/>
      </w:pPr>
      <w:r>
        <w:rPr>
          <w:rFonts w:ascii="Times New Roman"/>
          <w:b w:val="false"/>
          <w:i w:val="false"/>
          <w:color w:val="000000"/>
          <w:sz w:val="28"/>
        </w:rPr>
        <w:t>
       (білім беру ұйымының толық атауы) тәрбиелеу және оқыту үшін мектепалды</w:t>
      </w:r>
    </w:p>
    <w:bookmarkEnd w:id="195"/>
    <w:bookmarkStart w:name="z285" w:id="196"/>
    <w:p>
      <w:pPr>
        <w:spacing w:after="0"/>
        <w:ind w:left="0"/>
        <w:jc w:val="both"/>
      </w:pPr>
      <w:r>
        <w:rPr>
          <w:rFonts w:ascii="Times New Roman"/>
          <w:b w:val="false"/>
          <w:i w:val="false"/>
          <w:color w:val="000000"/>
          <w:sz w:val="28"/>
        </w:rPr>
        <w:t>
      сыныбына қабылдауды сұраймын.</w:t>
      </w:r>
    </w:p>
    <w:bookmarkEnd w:id="196"/>
    <w:bookmarkStart w:name="z286" w:id="197"/>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нәтижесі алынғанға дейінгі бүкіл кезең ішінде мемлекеттік қызмет көрсету кезінде ұсынылған құжаттардың дұрыстығын растау үшін қажетті менің дербес деректерімді және баланың дербес деректерін, сондай-ақ қолжетімділігі шектеулі өзге де мәліметтерді жинауға, өңдеуге және оларға қол жеткізуге келісім беремін.</w:t>
      </w:r>
    </w:p>
    <w:bookmarkEnd w:id="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 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"___"_______20___жылы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17 қыркүйектегі</w:t>
            </w:r>
            <w:r>
              <w:br/>
            </w:r>
            <w:r>
              <w:rPr>
                <w:rFonts w:ascii="Times New Roman"/>
                <w:b w:val="false"/>
                <w:i w:val="false"/>
                <w:color w:val="000000"/>
                <w:sz w:val="20"/>
              </w:rPr>
              <w:t>№ 259-НҚ бұйрығына</w:t>
            </w:r>
            <w:r>
              <w:br/>
            </w:r>
            <w:r>
              <w:rPr>
                <w:rFonts w:ascii="Times New Roman"/>
                <w:b w:val="false"/>
                <w:i w:val="false"/>
                <w:color w:val="000000"/>
                <w:sz w:val="20"/>
              </w:rPr>
              <w:t>қосымша</w:t>
            </w:r>
            <w:r>
              <w:br/>
            </w:r>
            <w:r>
              <w:rPr>
                <w:rFonts w:ascii="Times New Roman"/>
                <w:b w:val="false"/>
                <w:i w:val="false"/>
                <w:color w:val="000000"/>
                <w:sz w:val="20"/>
              </w:rPr>
              <w:t>Мектепке дейінгі білім</w:t>
            </w:r>
            <w:r>
              <w:br/>
            </w:r>
            <w:r>
              <w:rPr>
                <w:rFonts w:ascii="Times New Roman"/>
                <w:b w:val="false"/>
                <w:i w:val="false"/>
                <w:color w:val="000000"/>
                <w:sz w:val="20"/>
              </w:rPr>
              <w:t>беру саласында мемлекеттік</w:t>
            </w:r>
            <w:r>
              <w:br/>
            </w:r>
            <w:r>
              <w:rPr>
                <w:rFonts w:ascii="Times New Roman"/>
                <w:b w:val="false"/>
                <w:i w:val="false"/>
                <w:color w:val="000000"/>
                <w:sz w:val="20"/>
              </w:rPr>
              <w:t xml:space="preserve">қызметтер көрсету </w:t>
            </w:r>
            <w:r>
              <w:br/>
            </w:r>
            <w:r>
              <w:rPr>
                <w:rFonts w:ascii="Times New Roman"/>
                <w:b w:val="false"/>
                <w:i w:val="false"/>
                <w:color w:val="000000"/>
                <w:sz w:val="20"/>
              </w:rPr>
              <w:t>ағидаларына</w:t>
            </w:r>
            <w:r>
              <w:br/>
            </w:r>
            <w:r>
              <w:rPr>
                <w:rFonts w:ascii="Times New Roman"/>
                <w:b w:val="false"/>
                <w:i w:val="false"/>
                <w:color w:val="000000"/>
                <w:sz w:val="20"/>
              </w:rPr>
              <w:t>9-қосымша</w:t>
            </w:r>
          </w:p>
        </w:tc>
      </w:tr>
    </w:tbl>
    <w:bookmarkStart w:name="z290" w:id="198"/>
    <w:p>
      <w:pPr>
        <w:spacing w:after="0"/>
        <w:ind w:left="0"/>
        <w:jc w:val="left"/>
      </w:pPr>
      <w:r>
        <w:rPr>
          <w:rFonts w:ascii="Times New Roman"/>
          <w:b/>
          <w:i w:val="false"/>
          <w:color w:val="000000"/>
        </w:rPr>
        <w:t xml:space="preserve"> Мектепалды сыныпқа қабылдау бойынша мемлекеттік қызмет көрсету үшін көрсетілетін қызметті алушыдан құжаттарды алғаны туралы қолхат</w:t>
      </w:r>
    </w:p>
    <w:bookmarkEnd w:id="198"/>
    <w:bookmarkStart w:name="z291" w:id="199"/>
    <w:p>
      <w:pPr>
        <w:spacing w:after="0"/>
        <w:ind w:left="0"/>
        <w:jc w:val="both"/>
      </w:pPr>
      <w:r>
        <w:rPr>
          <w:rFonts w:ascii="Times New Roman"/>
          <w:b w:val="false"/>
          <w:i w:val="false"/>
          <w:color w:val="000000"/>
          <w:sz w:val="28"/>
        </w:rPr>
        <w:t>
      ________________________________________________________________________</w:t>
      </w:r>
    </w:p>
    <w:bookmarkEnd w:id="199"/>
    <w:bookmarkStart w:name="z292" w:id="200"/>
    <w:p>
      <w:pPr>
        <w:spacing w:after="0"/>
        <w:ind w:left="0"/>
        <w:jc w:val="both"/>
      </w:pPr>
      <w:r>
        <w:rPr>
          <w:rFonts w:ascii="Times New Roman"/>
          <w:b w:val="false"/>
          <w:i w:val="false"/>
          <w:color w:val="000000"/>
          <w:sz w:val="28"/>
        </w:rPr>
        <w:t>
      (облыстың және қаланың, ауданның, елді-мекеннің атауы)</w:t>
      </w:r>
    </w:p>
    <w:bookmarkEnd w:id="200"/>
    <w:bookmarkStart w:name="z293" w:id="201"/>
    <w:p>
      <w:pPr>
        <w:spacing w:after="0"/>
        <w:ind w:left="0"/>
        <w:jc w:val="both"/>
      </w:pPr>
      <w:r>
        <w:rPr>
          <w:rFonts w:ascii="Times New Roman"/>
          <w:b w:val="false"/>
          <w:i w:val="false"/>
          <w:color w:val="000000"/>
          <w:sz w:val="28"/>
        </w:rPr>
        <w:t>
      Құжаттың қабылдағаны туралы №______________ қолхат</w:t>
      </w:r>
    </w:p>
    <w:bookmarkEnd w:id="201"/>
    <w:bookmarkStart w:name="z294" w:id="202"/>
    <w:p>
      <w:pPr>
        <w:spacing w:after="0"/>
        <w:ind w:left="0"/>
        <w:jc w:val="both"/>
      </w:pPr>
      <w:r>
        <w:rPr>
          <w:rFonts w:ascii="Times New Roman"/>
          <w:b w:val="false"/>
          <w:i w:val="false"/>
          <w:color w:val="000000"/>
          <w:sz w:val="28"/>
        </w:rPr>
        <w:t>
      _________________________________________________________________________</w:t>
      </w:r>
    </w:p>
    <w:bookmarkEnd w:id="202"/>
    <w:bookmarkStart w:name="z295" w:id="203"/>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w:t>
      </w:r>
    </w:p>
    <w:bookmarkEnd w:id="203"/>
    <w:bookmarkStart w:name="z296" w:id="204"/>
    <w:p>
      <w:pPr>
        <w:spacing w:after="0"/>
        <w:ind w:left="0"/>
        <w:jc w:val="both"/>
      </w:pPr>
      <w:r>
        <w:rPr>
          <w:rFonts w:ascii="Times New Roman"/>
          <w:b w:val="false"/>
          <w:i w:val="false"/>
          <w:color w:val="000000"/>
          <w:sz w:val="28"/>
        </w:rPr>
        <w:t>
      келесі құжаттар қабылданды:</w:t>
      </w:r>
    </w:p>
    <w:bookmarkEnd w:id="204"/>
    <w:bookmarkStart w:name="z297" w:id="205"/>
    <w:p>
      <w:pPr>
        <w:spacing w:after="0"/>
        <w:ind w:left="0"/>
        <w:jc w:val="both"/>
      </w:pPr>
      <w:r>
        <w:rPr>
          <w:rFonts w:ascii="Times New Roman"/>
          <w:b w:val="false"/>
          <w:i w:val="false"/>
          <w:color w:val="000000"/>
          <w:sz w:val="28"/>
        </w:rPr>
        <w:t>
      1. Өтініш;</w:t>
      </w:r>
    </w:p>
    <w:bookmarkEnd w:id="205"/>
    <w:bookmarkStart w:name="z298" w:id="206"/>
    <w:p>
      <w:pPr>
        <w:spacing w:after="0"/>
        <w:ind w:left="0"/>
        <w:jc w:val="both"/>
      </w:pPr>
      <w:r>
        <w:rPr>
          <w:rFonts w:ascii="Times New Roman"/>
          <w:b w:val="false"/>
          <w:i w:val="false"/>
          <w:color w:val="000000"/>
          <w:sz w:val="28"/>
        </w:rPr>
        <w:t>
      2. баланың туу туралы куәлігі;</w:t>
      </w:r>
    </w:p>
    <w:bookmarkEnd w:id="206"/>
    <w:bookmarkStart w:name="z299" w:id="207"/>
    <w:p>
      <w:pPr>
        <w:spacing w:after="0"/>
        <w:ind w:left="0"/>
        <w:jc w:val="both"/>
      </w:pPr>
      <w:r>
        <w:rPr>
          <w:rFonts w:ascii="Times New Roman"/>
          <w:b w:val="false"/>
          <w:i w:val="false"/>
          <w:color w:val="000000"/>
          <w:sz w:val="28"/>
        </w:rPr>
        <w:t>
      3. қызмет алушының жеке басын растайтын құжат;</w:t>
      </w:r>
    </w:p>
    <w:bookmarkEnd w:id="207"/>
    <w:bookmarkStart w:name="z300" w:id="208"/>
    <w:p>
      <w:pPr>
        <w:spacing w:after="0"/>
        <w:ind w:left="0"/>
        <w:jc w:val="both"/>
      </w:pPr>
      <w:r>
        <w:rPr>
          <w:rFonts w:ascii="Times New Roman"/>
          <w:b w:val="false"/>
          <w:i w:val="false"/>
          <w:color w:val="000000"/>
          <w:sz w:val="28"/>
        </w:rPr>
        <w:t>
      4. № 065/у нысанындағы иммундау паспорты;</w:t>
      </w:r>
    </w:p>
    <w:bookmarkEnd w:id="208"/>
    <w:bookmarkStart w:name="z301" w:id="209"/>
    <w:p>
      <w:pPr>
        <w:spacing w:after="0"/>
        <w:ind w:left="0"/>
        <w:jc w:val="both"/>
      </w:pPr>
      <w:r>
        <w:rPr>
          <w:rFonts w:ascii="Times New Roman"/>
          <w:b w:val="false"/>
          <w:i w:val="false"/>
          <w:color w:val="000000"/>
          <w:sz w:val="28"/>
        </w:rPr>
        <w:t>
      5. № 052-2/у нысанындағы баланың денсаулық паспорты;</w:t>
      </w:r>
    </w:p>
    <w:bookmarkEnd w:id="209"/>
    <w:bookmarkStart w:name="z302" w:id="210"/>
    <w:p>
      <w:pPr>
        <w:spacing w:after="0"/>
        <w:ind w:left="0"/>
        <w:jc w:val="both"/>
      </w:pPr>
      <w:r>
        <w:rPr>
          <w:rFonts w:ascii="Times New Roman"/>
          <w:b w:val="false"/>
          <w:i w:val="false"/>
          <w:color w:val="000000"/>
          <w:sz w:val="28"/>
        </w:rPr>
        <w:t>
      6. № 027/у нысанындағы анықтама;</w:t>
      </w:r>
    </w:p>
    <w:bookmarkEnd w:id="210"/>
    <w:bookmarkStart w:name="z303" w:id="211"/>
    <w:p>
      <w:pPr>
        <w:spacing w:after="0"/>
        <w:ind w:left="0"/>
        <w:jc w:val="both"/>
      </w:pPr>
      <w:r>
        <w:rPr>
          <w:rFonts w:ascii="Times New Roman"/>
          <w:b w:val="false"/>
          <w:i w:val="false"/>
          <w:color w:val="000000"/>
          <w:sz w:val="28"/>
        </w:rPr>
        <w:t>
      7.2 дана ¾ цифрлық сурет. _______________________________</w:t>
      </w:r>
    </w:p>
    <w:bookmarkEnd w:id="211"/>
    <w:bookmarkStart w:name="z304" w:id="212"/>
    <w:p>
      <w:pPr>
        <w:spacing w:after="0"/>
        <w:ind w:left="0"/>
        <w:jc w:val="both"/>
      </w:pPr>
      <w:r>
        <w:rPr>
          <w:rFonts w:ascii="Times New Roman"/>
          <w:b w:val="false"/>
          <w:i w:val="false"/>
          <w:color w:val="000000"/>
          <w:sz w:val="28"/>
        </w:rPr>
        <w:t>
      (құжаттарды қабылдаған күні)</w:t>
      </w:r>
    </w:p>
    <w:bookmarkEnd w:id="212"/>
    <w:bookmarkStart w:name="z305" w:id="213"/>
    <w:p>
      <w:pPr>
        <w:spacing w:after="0"/>
        <w:ind w:left="0"/>
        <w:jc w:val="both"/>
      </w:pPr>
      <w:r>
        <w:rPr>
          <w:rFonts w:ascii="Times New Roman"/>
          <w:b w:val="false"/>
          <w:i w:val="false"/>
          <w:color w:val="000000"/>
          <w:sz w:val="28"/>
        </w:rPr>
        <w:t>
      Осы қолхат әр тарап үшін бір-бірден 2 (екі) данада жасалды.</w:t>
      </w:r>
    </w:p>
    <w:bookmarkEnd w:id="213"/>
    <w:bookmarkStart w:name="z306" w:id="214"/>
    <w:p>
      <w:pPr>
        <w:spacing w:after="0"/>
        <w:ind w:left="0"/>
        <w:jc w:val="both"/>
      </w:pPr>
      <w:r>
        <w:rPr>
          <w:rFonts w:ascii="Times New Roman"/>
          <w:b w:val="false"/>
          <w:i w:val="false"/>
          <w:color w:val="000000"/>
          <w:sz w:val="28"/>
        </w:rPr>
        <w:t>
      __________________________________________________________________________</w:t>
      </w:r>
    </w:p>
    <w:bookmarkEnd w:id="214"/>
    <w:bookmarkStart w:name="z307" w:id="215"/>
    <w:p>
      <w:pPr>
        <w:spacing w:after="0"/>
        <w:ind w:left="0"/>
        <w:jc w:val="both"/>
      </w:pPr>
      <w:r>
        <w:rPr>
          <w:rFonts w:ascii="Times New Roman"/>
          <w:b w:val="false"/>
          <w:i w:val="false"/>
          <w:color w:val="000000"/>
          <w:sz w:val="28"/>
        </w:rPr>
        <w:t>
      (құжаттарды қабылдаған жауапты тұлға) тегі, аты, әкесінің аты (ол болған жағдайда)</w:t>
      </w:r>
    </w:p>
    <w:bookmarkEnd w:id="215"/>
    <w:bookmarkStart w:name="z308" w:id="216"/>
    <w:p>
      <w:pPr>
        <w:spacing w:after="0"/>
        <w:ind w:left="0"/>
        <w:jc w:val="both"/>
      </w:pPr>
      <w:r>
        <w:rPr>
          <w:rFonts w:ascii="Times New Roman"/>
          <w:b w:val="false"/>
          <w:i w:val="false"/>
          <w:color w:val="000000"/>
          <w:sz w:val="28"/>
        </w:rPr>
        <w:t>
      ________</w:t>
      </w:r>
    </w:p>
    <w:bookmarkEnd w:id="216"/>
    <w:bookmarkStart w:name="z309" w:id="217"/>
    <w:p>
      <w:pPr>
        <w:spacing w:after="0"/>
        <w:ind w:left="0"/>
        <w:jc w:val="both"/>
      </w:pPr>
      <w:r>
        <w:rPr>
          <w:rFonts w:ascii="Times New Roman"/>
          <w:b w:val="false"/>
          <w:i w:val="false"/>
          <w:color w:val="000000"/>
          <w:sz w:val="28"/>
        </w:rPr>
        <w:t>
      (қолы)</w:t>
      </w:r>
    </w:p>
    <w:bookmarkEnd w:id="217"/>
    <w:bookmarkStart w:name="z310" w:id="218"/>
    <w:p>
      <w:pPr>
        <w:spacing w:after="0"/>
        <w:ind w:left="0"/>
        <w:jc w:val="both"/>
      </w:pPr>
      <w:r>
        <w:rPr>
          <w:rFonts w:ascii="Times New Roman"/>
          <w:b w:val="false"/>
          <w:i w:val="false"/>
          <w:color w:val="000000"/>
          <w:sz w:val="28"/>
        </w:rPr>
        <w:t>
      Телефон _______________</w:t>
      </w:r>
    </w:p>
    <w:bookmarkEnd w:id="218"/>
    <w:bookmarkStart w:name="z311" w:id="219"/>
    <w:p>
      <w:pPr>
        <w:spacing w:after="0"/>
        <w:ind w:left="0"/>
        <w:jc w:val="both"/>
      </w:pPr>
      <w:r>
        <w:rPr>
          <w:rFonts w:ascii="Times New Roman"/>
          <w:b w:val="false"/>
          <w:i w:val="false"/>
          <w:color w:val="000000"/>
          <w:sz w:val="28"/>
        </w:rPr>
        <w:t>
      Қабылдап алды:____________________________________________________________</w:t>
      </w:r>
    </w:p>
    <w:bookmarkEnd w:id="219"/>
    <w:bookmarkStart w:name="z312" w:id="220"/>
    <w:p>
      <w:pPr>
        <w:spacing w:after="0"/>
        <w:ind w:left="0"/>
        <w:jc w:val="both"/>
      </w:pPr>
      <w:r>
        <w:rPr>
          <w:rFonts w:ascii="Times New Roman"/>
          <w:b w:val="false"/>
          <w:i w:val="false"/>
          <w:color w:val="000000"/>
          <w:sz w:val="28"/>
        </w:rPr>
        <w:t>
      (тегі, аты, әкесінің аты (ол болған жағдайда) / көрсетілетін қызметті алушының қолы)</w:t>
      </w:r>
    </w:p>
    <w:bookmarkEnd w:id="220"/>
    <w:bookmarkStart w:name="z313" w:id="221"/>
    <w:p>
      <w:pPr>
        <w:spacing w:after="0"/>
        <w:ind w:left="0"/>
        <w:jc w:val="both"/>
      </w:pPr>
      <w:r>
        <w:rPr>
          <w:rFonts w:ascii="Times New Roman"/>
          <w:b w:val="false"/>
          <w:i w:val="false"/>
          <w:color w:val="000000"/>
          <w:sz w:val="28"/>
        </w:rPr>
        <w:t>
      "___" _________ 20__жыл</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17 қыркүйектегі</w:t>
            </w:r>
            <w:r>
              <w:br/>
            </w:r>
            <w:r>
              <w:rPr>
                <w:rFonts w:ascii="Times New Roman"/>
                <w:b w:val="false"/>
                <w:i w:val="false"/>
                <w:color w:val="000000"/>
                <w:sz w:val="20"/>
              </w:rPr>
              <w:t>№ 259-НҚ бұйрығына</w:t>
            </w:r>
            <w:r>
              <w:br/>
            </w:r>
            <w:r>
              <w:rPr>
                <w:rFonts w:ascii="Times New Roman"/>
                <w:b w:val="false"/>
                <w:i w:val="false"/>
                <w:color w:val="000000"/>
                <w:sz w:val="20"/>
              </w:rPr>
              <w:t>қосымша</w:t>
            </w:r>
            <w:r>
              <w:br/>
            </w:r>
            <w:r>
              <w:rPr>
                <w:rFonts w:ascii="Times New Roman"/>
                <w:b w:val="false"/>
                <w:i w:val="false"/>
                <w:color w:val="000000"/>
                <w:sz w:val="20"/>
              </w:rPr>
              <w:t>Мектепке дейінгі білім беру</w:t>
            </w:r>
            <w:r>
              <w:br/>
            </w:r>
            <w:r>
              <w:rPr>
                <w:rFonts w:ascii="Times New Roman"/>
                <w:b w:val="false"/>
                <w:i w:val="false"/>
                <w:color w:val="000000"/>
                <w:sz w:val="20"/>
              </w:rPr>
              <w:t>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bookmarkStart w:name="z315" w:id="222"/>
    <w:p>
      <w:pPr>
        <w:spacing w:after="0"/>
        <w:ind w:left="0"/>
        <w:jc w:val="left"/>
      </w:pPr>
      <w:r>
        <w:rPr>
          <w:rFonts w:ascii="Times New Roman"/>
          <w:b/>
          <w:i w:val="false"/>
          <w:color w:val="000000"/>
        </w:rPr>
        <w:t xml:space="preserve"> Көрсетілетін қызметті алушыдан мектепалды сыныпқа қабылдау бойынша мемлекеттік қызмет көрсетуден бас тарту туралы қолхат</w:t>
      </w:r>
    </w:p>
    <w:bookmarkEnd w:id="222"/>
    <w:bookmarkStart w:name="z316" w:id="223"/>
    <w:p>
      <w:pPr>
        <w:spacing w:after="0"/>
        <w:ind w:left="0"/>
        <w:jc w:val="both"/>
      </w:pPr>
      <w:r>
        <w:rPr>
          <w:rFonts w:ascii="Times New Roman"/>
          <w:b w:val="false"/>
          <w:i w:val="false"/>
          <w:color w:val="000000"/>
          <w:sz w:val="28"/>
        </w:rPr>
        <w:t>
      Осы қолхатпен қызмет алушының ____________________________________________</w:t>
      </w:r>
    </w:p>
    <w:bookmarkEnd w:id="223"/>
    <w:bookmarkStart w:name="z317" w:id="224"/>
    <w:p>
      <w:pPr>
        <w:spacing w:after="0"/>
        <w:ind w:left="0"/>
        <w:jc w:val="both"/>
      </w:pPr>
      <w:r>
        <w:rPr>
          <w:rFonts w:ascii="Times New Roman"/>
          <w:b w:val="false"/>
          <w:i w:val="false"/>
          <w:color w:val="000000"/>
          <w:sz w:val="28"/>
        </w:rPr>
        <w:t>
      (тегі, аты, әкесінің аты (бар болған жағдайда))</w:t>
      </w:r>
    </w:p>
    <w:bookmarkEnd w:id="224"/>
    <w:bookmarkStart w:name="z318" w:id="225"/>
    <w:p>
      <w:pPr>
        <w:spacing w:after="0"/>
        <w:ind w:left="0"/>
        <w:jc w:val="both"/>
      </w:pPr>
      <w:r>
        <w:rPr>
          <w:rFonts w:ascii="Times New Roman"/>
          <w:b w:val="false"/>
          <w:i w:val="false"/>
          <w:color w:val="000000"/>
          <w:sz w:val="28"/>
        </w:rPr>
        <w:t>
      ЖСН:_____________________________________________________________</w:t>
      </w:r>
    </w:p>
    <w:bookmarkEnd w:id="225"/>
    <w:bookmarkStart w:name="z319" w:id="226"/>
    <w:p>
      <w:pPr>
        <w:spacing w:after="0"/>
        <w:ind w:left="0"/>
        <w:jc w:val="both"/>
      </w:pPr>
      <w:r>
        <w:rPr>
          <w:rFonts w:ascii="Times New Roman"/>
          <w:b w:val="false"/>
          <w:i w:val="false"/>
          <w:color w:val="000000"/>
          <w:sz w:val="28"/>
        </w:rPr>
        <w:t>
      келесі құжаттарды тапсырғаны расталады:</w:t>
      </w:r>
    </w:p>
    <w:bookmarkEnd w:id="226"/>
    <w:bookmarkStart w:name="z320" w:id="227"/>
    <w:p>
      <w:pPr>
        <w:spacing w:after="0"/>
        <w:ind w:left="0"/>
        <w:jc w:val="both"/>
      </w:pPr>
      <w:r>
        <w:rPr>
          <w:rFonts w:ascii="Times New Roman"/>
          <w:b w:val="false"/>
          <w:i w:val="false"/>
          <w:color w:val="000000"/>
          <w:sz w:val="28"/>
        </w:rPr>
        <w:t>
      __________________________________________________________________;</w:t>
      </w:r>
    </w:p>
    <w:bookmarkEnd w:id="227"/>
    <w:bookmarkStart w:name="z321" w:id="228"/>
    <w:p>
      <w:pPr>
        <w:spacing w:after="0"/>
        <w:ind w:left="0"/>
        <w:jc w:val="both"/>
      </w:pPr>
      <w:r>
        <w:rPr>
          <w:rFonts w:ascii="Times New Roman"/>
          <w:b w:val="false"/>
          <w:i w:val="false"/>
          <w:color w:val="000000"/>
          <w:sz w:val="28"/>
        </w:rPr>
        <w:t>
      __________________________________________________________________;</w:t>
      </w:r>
    </w:p>
    <w:bookmarkEnd w:id="228"/>
    <w:bookmarkStart w:name="z322" w:id="229"/>
    <w:p>
      <w:pPr>
        <w:spacing w:after="0"/>
        <w:ind w:left="0"/>
        <w:jc w:val="both"/>
      </w:pPr>
      <w:r>
        <w:rPr>
          <w:rFonts w:ascii="Times New Roman"/>
          <w:b w:val="false"/>
          <w:i w:val="false"/>
          <w:color w:val="000000"/>
          <w:sz w:val="28"/>
        </w:rPr>
        <w:t>
      __________________________________________________________________;</w:t>
      </w:r>
    </w:p>
    <w:bookmarkEnd w:id="229"/>
    <w:bookmarkStart w:name="z323" w:id="230"/>
    <w:p>
      <w:pPr>
        <w:spacing w:after="0"/>
        <w:ind w:left="0"/>
        <w:jc w:val="both"/>
      </w:pPr>
      <w:r>
        <w:rPr>
          <w:rFonts w:ascii="Times New Roman"/>
          <w:b w:val="false"/>
          <w:i w:val="false"/>
          <w:color w:val="000000"/>
          <w:sz w:val="28"/>
        </w:rPr>
        <w:t>
      __________________________________________________________________.</w:t>
      </w:r>
    </w:p>
    <w:bookmarkEnd w:id="230"/>
    <w:bookmarkStart w:name="z324" w:id="231"/>
    <w:p>
      <w:pPr>
        <w:spacing w:after="0"/>
        <w:ind w:left="0"/>
        <w:jc w:val="both"/>
      </w:pPr>
      <w:r>
        <w:rPr>
          <w:rFonts w:ascii="Times New Roman"/>
          <w:b w:val="false"/>
          <w:i w:val="false"/>
          <w:color w:val="000000"/>
          <w:sz w:val="28"/>
        </w:rPr>
        <w:t>
      Өтініш берген күні: "_____" ___________ 20___ жыл</w:t>
      </w:r>
    </w:p>
    <w:bookmarkEnd w:id="231"/>
    <w:bookmarkStart w:name="z325" w:id="23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19-1-бабының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 Денсаулық сақтау министрінің 2021 жылғы 5 тамыздағы № ҚР ДСМ-76 бұйрығымен бекітілген (Нормативтік құқықтық актілерді мемлекеттік тіркеу тізілімінде № 23890 нөмірімен тіркелген) "Білім беру объектілеріне қойылатын санитарлық-эпидемиологиялық талаптар" санитарлық ережелерінің </w:t>
      </w:r>
      <w:r>
        <w:rPr>
          <w:rFonts w:ascii="Times New Roman"/>
          <w:b w:val="false"/>
          <w:i w:val="false"/>
          <w:color w:val="000000"/>
          <w:sz w:val="28"/>
        </w:rPr>
        <w:t>2-қосымшасына</w:t>
      </w:r>
      <w:r>
        <w:rPr>
          <w:rFonts w:ascii="Times New Roman"/>
          <w:b w:val="false"/>
          <w:i w:val="false"/>
          <w:color w:val="000000"/>
          <w:sz w:val="28"/>
        </w:rPr>
        <w:t xml:space="preserve"> сәйкес</w:t>
      </w:r>
    </w:p>
    <w:bookmarkEnd w:id="232"/>
    <w:bookmarkStart w:name="z326" w:id="233"/>
    <w:p>
      <w:pPr>
        <w:spacing w:after="0"/>
        <w:ind w:left="0"/>
        <w:jc w:val="both"/>
      </w:pPr>
      <w:r>
        <w:rPr>
          <w:rFonts w:ascii="Times New Roman"/>
          <w:b w:val="false"/>
          <w:i w:val="false"/>
          <w:color w:val="000000"/>
          <w:sz w:val="28"/>
        </w:rPr>
        <w:t>
      __________________________________________________________________________</w:t>
      </w:r>
    </w:p>
    <w:bookmarkEnd w:id="233"/>
    <w:bookmarkStart w:name="z327" w:id="234"/>
    <w:p>
      <w:pPr>
        <w:spacing w:after="0"/>
        <w:ind w:left="0"/>
        <w:jc w:val="both"/>
      </w:pPr>
      <w:r>
        <w:rPr>
          <w:rFonts w:ascii="Times New Roman"/>
          <w:b w:val="false"/>
          <w:i w:val="false"/>
          <w:color w:val="000000"/>
          <w:sz w:val="28"/>
        </w:rPr>
        <w:t>
      (бас тарту себебін көрсету)</w:t>
      </w:r>
    </w:p>
    <w:bookmarkEnd w:id="234"/>
    <w:bookmarkStart w:name="z328" w:id="235"/>
    <w:p>
      <w:pPr>
        <w:spacing w:after="0"/>
        <w:ind w:left="0"/>
        <w:jc w:val="both"/>
      </w:pPr>
      <w:r>
        <w:rPr>
          <w:rFonts w:ascii="Times New Roman"/>
          <w:b w:val="false"/>
          <w:i w:val="false"/>
          <w:color w:val="000000"/>
          <w:sz w:val="28"/>
        </w:rPr>
        <w:t>
      Бұл қолхат әр тарапқа бір-бірден 2 (екі) данада жасалды.</w:t>
      </w:r>
    </w:p>
    <w:bookmarkEnd w:id="235"/>
    <w:bookmarkStart w:name="z329" w:id="236"/>
    <w:p>
      <w:pPr>
        <w:spacing w:after="0"/>
        <w:ind w:left="0"/>
        <w:jc w:val="both"/>
      </w:pPr>
      <w:r>
        <w:rPr>
          <w:rFonts w:ascii="Times New Roman"/>
          <w:b w:val="false"/>
          <w:i w:val="false"/>
          <w:color w:val="000000"/>
          <w:sz w:val="28"/>
        </w:rPr>
        <w:t>
      Көрсетілетін қызмет беруші өкілінің тегі, аты, әкесінің аты (бар болған жағдайда):</w:t>
      </w:r>
    </w:p>
    <w:bookmarkEnd w:id="236"/>
    <w:bookmarkStart w:name="z330" w:id="237"/>
    <w:p>
      <w:pPr>
        <w:spacing w:after="0"/>
        <w:ind w:left="0"/>
        <w:jc w:val="both"/>
      </w:pPr>
      <w:r>
        <w:rPr>
          <w:rFonts w:ascii="Times New Roman"/>
          <w:b w:val="false"/>
          <w:i w:val="false"/>
          <w:color w:val="000000"/>
          <w:sz w:val="28"/>
        </w:rPr>
        <w:t>
      __________________________________________________________________________</w:t>
      </w:r>
    </w:p>
    <w:bookmarkEnd w:id="237"/>
    <w:bookmarkStart w:name="z331" w:id="238"/>
    <w:p>
      <w:pPr>
        <w:spacing w:after="0"/>
        <w:ind w:left="0"/>
        <w:jc w:val="both"/>
      </w:pPr>
      <w:r>
        <w:rPr>
          <w:rFonts w:ascii="Times New Roman"/>
          <w:b w:val="false"/>
          <w:i w:val="false"/>
          <w:color w:val="000000"/>
          <w:sz w:val="28"/>
        </w:rPr>
        <w:t>
      Қызметі: _________________________________</w:t>
      </w:r>
    </w:p>
    <w:bookmarkEnd w:id="238"/>
    <w:bookmarkStart w:name="z332" w:id="239"/>
    <w:p>
      <w:pPr>
        <w:spacing w:after="0"/>
        <w:ind w:left="0"/>
        <w:jc w:val="both"/>
      </w:pPr>
      <w:r>
        <w:rPr>
          <w:rFonts w:ascii="Times New Roman"/>
          <w:b w:val="false"/>
          <w:i w:val="false"/>
          <w:color w:val="000000"/>
          <w:sz w:val="28"/>
        </w:rPr>
        <w:t>
      Қолы: ___________________________________</w:t>
      </w:r>
    </w:p>
    <w:bookmarkEnd w:id="239"/>
    <w:bookmarkStart w:name="z333" w:id="240"/>
    <w:p>
      <w:pPr>
        <w:spacing w:after="0"/>
        <w:ind w:left="0"/>
        <w:jc w:val="both"/>
      </w:pPr>
      <w:r>
        <w:rPr>
          <w:rFonts w:ascii="Times New Roman"/>
          <w:b w:val="false"/>
          <w:i w:val="false"/>
          <w:color w:val="000000"/>
          <w:sz w:val="28"/>
        </w:rPr>
        <w:t>
      Күні: "___" _____________20__жыл</w:t>
      </w:r>
    </w:p>
    <w:bookmarkEnd w:id="240"/>
    <w:bookmarkStart w:name="z334" w:id="241"/>
    <w:p>
      <w:pPr>
        <w:spacing w:after="0"/>
        <w:ind w:left="0"/>
        <w:jc w:val="both"/>
      </w:pPr>
      <w:r>
        <w:rPr>
          <w:rFonts w:ascii="Times New Roman"/>
          <w:b w:val="false"/>
          <w:i w:val="false"/>
          <w:color w:val="000000"/>
          <w:sz w:val="28"/>
        </w:rPr>
        <w:t>
      __________________________________________________________________________</w:t>
      </w:r>
    </w:p>
    <w:bookmarkEnd w:id="241"/>
    <w:bookmarkStart w:name="z335" w:id="242"/>
    <w:p>
      <w:pPr>
        <w:spacing w:after="0"/>
        <w:ind w:left="0"/>
        <w:jc w:val="both"/>
      </w:pPr>
      <w:r>
        <w:rPr>
          <w:rFonts w:ascii="Times New Roman"/>
          <w:b w:val="false"/>
          <w:i w:val="false"/>
          <w:color w:val="000000"/>
          <w:sz w:val="28"/>
        </w:rPr>
        <w:t>
      Көрсетілетін қызметті алушының тегі, аты, әкесінің аты (бар болған жағдайда)</w:t>
      </w:r>
    </w:p>
    <w:bookmarkEnd w:id="242"/>
    <w:bookmarkStart w:name="z336" w:id="243"/>
    <w:p>
      <w:pPr>
        <w:spacing w:after="0"/>
        <w:ind w:left="0"/>
        <w:jc w:val="both"/>
      </w:pPr>
      <w:r>
        <w:rPr>
          <w:rFonts w:ascii="Times New Roman"/>
          <w:b w:val="false"/>
          <w:i w:val="false"/>
          <w:color w:val="000000"/>
          <w:sz w:val="28"/>
        </w:rPr>
        <w:t>
      (таныстым)</w:t>
      </w:r>
    </w:p>
    <w:bookmarkEnd w:id="243"/>
    <w:bookmarkStart w:name="z337" w:id="244"/>
    <w:p>
      <w:pPr>
        <w:spacing w:after="0"/>
        <w:ind w:left="0"/>
        <w:jc w:val="both"/>
      </w:pPr>
      <w:r>
        <w:rPr>
          <w:rFonts w:ascii="Times New Roman"/>
          <w:b w:val="false"/>
          <w:i w:val="false"/>
          <w:color w:val="000000"/>
          <w:sz w:val="28"/>
        </w:rPr>
        <w:t>
      Қолы: ___________________Күні: "____" ____________ 20___ жыл</w:t>
      </w:r>
    </w:p>
    <w:bookmarkEnd w:id="2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17 қыркүйектегі</w:t>
            </w:r>
            <w:r>
              <w:br/>
            </w:r>
            <w:r>
              <w:rPr>
                <w:rFonts w:ascii="Times New Roman"/>
                <w:b w:val="false"/>
                <w:i w:val="false"/>
                <w:color w:val="000000"/>
                <w:sz w:val="20"/>
              </w:rPr>
              <w:t>№ 259-НҚ бұйрығына</w:t>
            </w:r>
            <w:r>
              <w:br/>
            </w:r>
            <w:r>
              <w:rPr>
                <w:rFonts w:ascii="Times New Roman"/>
                <w:b w:val="false"/>
                <w:i w:val="false"/>
                <w:color w:val="000000"/>
                <w:sz w:val="20"/>
              </w:rPr>
              <w:t>қосымша</w:t>
            </w:r>
            <w:r>
              <w:br/>
            </w:r>
            <w:r>
              <w:rPr>
                <w:rFonts w:ascii="Times New Roman"/>
                <w:b w:val="false"/>
                <w:i w:val="false"/>
                <w:color w:val="000000"/>
                <w:sz w:val="20"/>
              </w:rPr>
              <w:t>Мектепке дейінгі білім беру</w:t>
            </w:r>
            <w:r>
              <w:br/>
            </w:r>
            <w:r>
              <w:rPr>
                <w:rFonts w:ascii="Times New Roman"/>
                <w:b w:val="false"/>
                <w:i w:val="false"/>
                <w:color w:val="000000"/>
                <w:sz w:val="20"/>
              </w:rPr>
              <w:t>саласында мемлекеттік</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bookmarkStart w:name="z339" w:id="245"/>
    <w:p>
      <w:pPr>
        <w:spacing w:after="0"/>
        <w:ind w:left="0"/>
        <w:jc w:val="left"/>
      </w:pPr>
      <w:r>
        <w:rPr>
          <w:rFonts w:ascii="Times New Roman"/>
          <w:b/>
          <w:i w:val="false"/>
          <w:color w:val="000000"/>
        </w:rPr>
        <w:t xml:space="preserve"> "Жалпы білім беретін мектептердің, лицейлер мен гимназиялардың мектепалды сыныбына құжаттарды қабылдау және балаларды қабылдау" мемлекеттік қызметін көрсету туралы хабарлама</w:t>
      </w:r>
    </w:p>
    <w:bookmarkEnd w:id="245"/>
    <w:bookmarkStart w:name="z340" w:id="246"/>
    <w:p>
      <w:pPr>
        <w:spacing w:after="0"/>
        <w:ind w:left="0"/>
        <w:jc w:val="both"/>
      </w:pPr>
      <w:r>
        <w:rPr>
          <w:rFonts w:ascii="Times New Roman"/>
          <w:b w:val="false"/>
          <w:i w:val="false"/>
          <w:color w:val="000000"/>
          <w:sz w:val="28"/>
        </w:rPr>
        <w:t>
      Құрметті__________________________________________________________________</w:t>
      </w:r>
    </w:p>
    <w:bookmarkEnd w:id="246"/>
    <w:bookmarkStart w:name="z341" w:id="247"/>
    <w:p>
      <w:pPr>
        <w:spacing w:after="0"/>
        <w:ind w:left="0"/>
        <w:jc w:val="both"/>
      </w:pPr>
      <w:r>
        <w:rPr>
          <w:rFonts w:ascii="Times New Roman"/>
          <w:b w:val="false"/>
          <w:i w:val="false"/>
          <w:color w:val="000000"/>
          <w:sz w:val="28"/>
        </w:rPr>
        <w:t>
      (көрсетілетін қызметті алушының тегі, аты, әкесінің аты (бар болған жағдайда)</w:t>
      </w:r>
    </w:p>
    <w:bookmarkEnd w:id="247"/>
    <w:bookmarkStart w:name="z342" w:id="248"/>
    <w:p>
      <w:pPr>
        <w:spacing w:after="0"/>
        <w:ind w:left="0"/>
        <w:jc w:val="both"/>
      </w:pPr>
      <w:r>
        <w:rPr>
          <w:rFonts w:ascii="Times New Roman"/>
          <w:b w:val="false"/>
          <w:i w:val="false"/>
          <w:color w:val="000000"/>
          <w:sz w:val="28"/>
        </w:rPr>
        <w:t>
      Сізге "Жалпы білім беретін мектептердің, лицейлер мен гимназиялардың мектепалды сыныбына құжаттарды қабылдау және балаларды қабылдау" мемлекеттік қызметі көрсетілді,</w:t>
      </w:r>
    </w:p>
    <w:bookmarkEnd w:id="248"/>
    <w:bookmarkStart w:name="z343" w:id="249"/>
    <w:p>
      <w:pPr>
        <w:spacing w:after="0"/>
        <w:ind w:left="0"/>
        <w:jc w:val="both"/>
      </w:pPr>
      <w:r>
        <w:rPr>
          <w:rFonts w:ascii="Times New Roman"/>
          <w:b w:val="false"/>
          <w:i w:val="false"/>
          <w:color w:val="000000"/>
          <w:sz w:val="28"/>
        </w:rPr>
        <w:t>
      Сіздің балаңыз _____________________________________________________________</w:t>
      </w:r>
    </w:p>
    <w:bookmarkEnd w:id="249"/>
    <w:bookmarkStart w:name="z344" w:id="250"/>
    <w:p>
      <w:pPr>
        <w:spacing w:after="0"/>
        <w:ind w:left="0"/>
        <w:jc w:val="both"/>
      </w:pPr>
      <w:r>
        <w:rPr>
          <w:rFonts w:ascii="Times New Roman"/>
          <w:b w:val="false"/>
          <w:i w:val="false"/>
          <w:color w:val="000000"/>
          <w:sz w:val="28"/>
        </w:rPr>
        <w:t>
      (ЖСН, баланың тегі, аты, әкесінің аты (бар болған жағдайда))</w:t>
      </w:r>
    </w:p>
    <w:bookmarkEnd w:id="250"/>
    <w:bookmarkStart w:name="z345" w:id="251"/>
    <w:p>
      <w:pPr>
        <w:spacing w:after="0"/>
        <w:ind w:left="0"/>
        <w:jc w:val="both"/>
      </w:pPr>
      <w:r>
        <w:rPr>
          <w:rFonts w:ascii="Times New Roman"/>
          <w:b w:val="false"/>
          <w:i w:val="false"/>
          <w:color w:val="000000"/>
          <w:sz w:val="28"/>
        </w:rPr>
        <w:t>
      __________________________________________________________________________</w:t>
      </w:r>
    </w:p>
    <w:bookmarkEnd w:id="251"/>
    <w:bookmarkStart w:name="z346" w:id="252"/>
    <w:p>
      <w:pPr>
        <w:spacing w:after="0"/>
        <w:ind w:left="0"/>
        <w:jc w:val="both"/>
      </w:pPr>
      <w:r>
        <w:rPr>
          <w:rFonts w:ascii="Times New Roman"/>
          <w:b w:val="false"/>
          <w:i w:val="false"/>
          <w:color w:val="000000"/>
          <w:sz w:val="28"/>
        </w:rPr>
        <w:t>
      (білім беру ұйымының атауы) қабылданды.</w:t>
      </w:r>
    </w:p>
    <w:bookmarkEnd w:id="25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