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cc159" w14:textId="b9cc1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2026 жылғы 11 қыркүйектегі № 431-НҚ бұйрығы. Қазақстан Республикасының Әділет министрлігінде 2026 жылғы 16 қыркүйекте № 39880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Мәдениет және ақпарат министрлігінің Жастар және отбасы істері комитеті заңнамада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Мәдениет және ақпарат министрлігінің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5"/>
    <w:bookmarkStart w:name="z13"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Мәдениет және ақпарат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Кырыкбаев</w:t>
            </w:r>
            <w:r>
              <w:rPr>
                <w:rFonts w:ascii="Times New Roman"/>
                <w:b w:val="false"/>
                <w:i w:val="false"/>
                <w:color w:val="000000"/>
                <w:sz w:val="20"/>
              </w:rPr>
              <w:t>
</w:t>
            </w:r>
          </w:p>
        </w:tc>
      </w:tr>
    </w:tbl>
    <w:bookmarkStart w:name="z15" w:id="7"/>
    <w:p>
      <w:pPr>
        <w:spacing w:after="0"/>
        <w:ind w:left="0"/>
        <w:jc w:val="both"/>
      </w:pPr>
      <w:r>
        <w:rPr>
          <w:rFonts w:ascii="Times New Roman"/>
          <w:b w:val="false"/>
          <w:i w:val="false"/>
          <w:color w:val="000000"/>
          <w:sz w:val="28"/>
        </w:rPr>
        <w:t>
      "КЕЛІСІЛДІ"</w:t>
      </w:r>
    </w:p>
    <w:bookmarkEnd w:id="7"/>
    <w:bookmarkStart w:name="z16" w:id="8"/>
    <w:p>
      <w:pPr>
        <w:spacing w:after="0"/>
        <w:ind w:left="0"/>
        <w:jc w:val="both"/>
      </w:pPr>
      <w:r>
        <w:rPr>
          <w:rFonts w:ascii="Times New Roman"/>
          <w:b w:val="false"/>
          <w:i w:val="false"/>
          <w:color w:val="000000"/>
          <w:sz w:val="28"/>
        </w:rPr>
        <w:t>
      Қазақстан Республикасының</w:t>
      </w:r>
    </w:p>
    <w:bookmarkEnd w:id="8"/>
    <w:bookmarkStart w:name="z17" w:id="9"/>
    <w:p>
      <w:pPr>
        <w:spacing w:after="0"/>
        <w:ind w:left="0"/>
        <w:jc w:val="both"/>
      </w:pPr>
      <w:r>
        <w:rPr>
          <w:rFonts w:ascii="Times New Roman"/>
          <w:b w:val="false"/>
          <w:i w:val="false"/>
          <w:color w:val="000000"/>
          <w:sz w:val="28"/>
        </w:rPr>
        <w:t>
      Қаржы министрлігі</w:t>
      </w:r>
    </w:p>
    <w:bookmarkEnd w:id="9"/>
    <w:bookmarkStart w:name="z18" w:id="10"/>
    <w:p>
      <w:pPr>
        <w:spacing w:after="0"/>
        <w:ind w:left="0"/>
        <w:jc w:val="both"/>
      </w:pPr>
      <w:r>
        <w:rPr>
          <w:rFonts w:ascii="Times New Roman"/>
          <w:b w:val="false"/>
          <w:i w:val="false"/>
          <w:color w:val="000000"/>
          <w:sz w:val="28"/>
        </w:rPr>
        <w:t>
       "КЕЛІСІЛДІ"</w:t>
      </w:r>
    </w:p>
    <w:bookmarkEnd w:id="10"/>
    <w:bookmarkStart w:name="z19" w:id="11"/>
    <w:p>
      <w:pPr>
        <w:spacing w:after="0"/>
        <w:ind w:left="0"/>
        <w:jc w:val="both"/>
      </w:pPr>
      <w:r>
        <w:rPr>
          <w:rFonts w:ascii="Times New Roman"/>
          <w:b w:val="false"/>
          <w:i w:val="false"/>
          <w:color w:val="000000"/>
          <w:sz w:val="28"/>
        </w:rPr>
        <w:t>
      Қазақстан Республикасының</w:t>
      </w:r>
    </w:p>
    <w:bookmarkEnd w:id="11"/>
    <w:bookmarkStart w:name="z20" w:id="12"/>
    <w:p>
      <w:pPr>
        <w:spacing w:after="0"/>
        <w:ind w:left="0"/>
        <w:jc w:val="both"/>
      </w:pPr>
      <w:r>
        <w:rPr>
          <w:rFonts w:ascii="Times New Roman"/>
          <w:b w:val="false"/>
          <w:i w:val="false"/>
          <w:color w:val="000000"/>
          <w:sz w:val="28"/>
        </w:rPr>
        <w:t>
      Ұлттық экономика министрлігі</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431-НҚ бұйрығымен</w:t>
            </w:r>
            <w:r>
              <w:br/>
            </w:r>
            <w:r>
              <w:rPr>
                <w:rFonts w:ascii="Times New Roman"/>
                <w:b w:val="false"/>
                <w:i w:val="false"/>
                <w:color w:val="000000"/>
                <w:sz w:val="20"/>
              </w:rPr>
              <w:t>бекітілген</w:t>
            </w:r>
          </w:p>
        </w:tc>
      </w:tr>
    </w:tbl>
    <w:bookmarkStart w:name="z22" w:id="13"/>
    <w:p>
      <w:pPr>
        <w:spacing w:after="0"/>
        <w:ind w:left="0"/>
        <w:jc w:val="left"/>
      </w:pPr>
      <w:r>
        <w:rPr>
          <w:rFonts w:ascii="Times New Roman"/>
          <w:b/>
          <w:i w:val="false"/>
          <w:color w:val="000000"/>
        </w:rPr>
        <w:t xml:space="preserve"> Өзгерістер енгізілетін кейбір бұйрықтардың тізбесі</w:t>
      </w:r>
    </w:p>
    <w:bookmarkEnd w:id="13"/>
    <w:bookmarkStart w:name="z23" w:id="14"/>
    <w:p>
      <w:pPr>
        <w:spacing w:after="0"/>
        <w:ind w:left="0"/>
        <w:jc w:val="both"/>
      </w:pPr>
      <w:r>
        <w:rPr>
          <w:rFonts w:ascii="Times New Roman"/>
          <w:b w:val="false"/>
          <w:i w:val="false"/>
          <w:color w:val="000000"/>
          <w:sz w:val="28"/>
        </w:rPr>
        <w:t xml:space="preserve">
      1. "Дарын" мемлекеттік жастар сыйлығының кейбір мәселелері туралы" Қазақстан Республикасы Ақпарат және қоғамдық даму министрінің 2023 жылғы 1 шілдедегі № 271-НҚ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33016 болып тіркелген) мынадай өзгеріс енгізілсін:</w:t>
      </w:r>
    </w:p>
    <w:bookmarkEnd w:id="14"/>
    <w:bookmarkStart w:name="z24" w:id="15"/>
    <w:p>
      <w:pPr>
        <w:spacing w:after="0"/>
        <w:ind w:left="0"/>
        <w:jc w:val="both"/>
      </w:pPr>
      <w:r>
        <w:rPr>
          <w:rFonts w:ascii="Times New Roman"/>
          <w:b w:val="false"/>
          <w:i w:val="false"/>
          <w:color w:val="000000"/>
          <w:sz w:val="28"/>
        </w:rPr>
        <w:t xml:space="preserve">
      көрсетілген бұйрықпен бекітілген "Дарын" мемлекеттік жастар сыйлығын беру </w:t>
      </w:r>
      <w:r>
        <w:rPr>
          <w:rFonts w:ascii="Times New Roman"/>
          <w:b w:val="false"/>
          <w:i w:val="false"/>
          <w:color w:val="000000"/>
          <w:sz w:val="28"/>
        </w:rPr>
        <w:t>қағидаларында</w:t>
      </w:r>
      <w:r>
        <w:rPr>
          <w:rFonts w:ascii="Times New Roman"/>
          <w:b w:val="false"/>
          <w:i w:val="false"/>
          <w:color w:val="000000"/>
          <w:sz w:val="28"/>
        </w:rPr>
        <w:t>:</w:t>
      </w:r>
    </w:p>
    <w:bookmarkEnd w:id="15"/>
    <w:bookmarkStart w:name="z25" w:id="1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6"/>
    <w:bookmarkStart w:name="z26" w:id="17"/>
    <w:p>
      <w:pPr>
        <w:spacing w:after="0"/>
        <w:ind w:left="0"/>
        <w:jc w:val="both"/>
      </w:pPr>
      <w:r>
        <w:rPr>
          <w:rFonts w:ascii="Times New Roman"/>
          <w:b w:val="false"/>
          <w:i w:val="false"/>
          <w:color w:val="000000"/>
          <w:sz w:val="28"/>
        </w:rPr>
        <w:t xml:space="preserve">
      2. "Тәуелсіздік ұрпақтары" грантын беру қағидаларын бекіту туралы" Қазақстан Республикасы Ақпарат және қоғамдық даму министрінің 2023 жылғы 17 шiлдедегi № 283-НҚ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33114 болып тіркелген) мынадай өзгерістер енгізілсін:</w:t>
      </w:r>
    </w:p>
    <w:bookmarkEnd w:id="17"/>
    <w:bookmarkStart w:name="z27" w:id="18"/>
    <w:p>
      <w:pPr>
        <w:spacing w:after="0"/>
        <w:ind w:left="0"/>
        <w:jc w:val="both"/>
      </w:pPr>
      <w:r>
        <w:rPr>
          <w:rFonts w:ascii="Times New Roman"/>
          <w:b w:val="false"/>
          <w:i w:val="false"/>
          <w:color w:val="000000"/>
          <w:sz w:val="28"/>
        </w:rPr>
        <w:t xml:space="preserve">
      көрсетілген бұйрықпен бекітілген "Тәуелсіздік ұрпақтары" грантын беру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28" w:id="1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5)-тармақшасы</w:t>
      </w:r>
      <w:r>
        <w:rPr>
          <w:rFonts w:ascii="Times New Roman"/>
          <w:b w:val="false"/>
          <w:i w:val="false"/>
          <w:color w:val="000000"/>
          <w:sz w:val="28"/>
        </w:rPr>
        <w:t xml:space="preserve"> мынадай редакцияда жазылсын:</w:t>
      </w:r>
    </w:p>
    <w:bookmarkEnd w:id="19"/>
    <w:bookmarkStart w:name="z29" w:id="20"/>
    <w:p>
      <w:pPr>
        <w:spacing w:after="0"/>
        <w:ind w:left="0"/>
        <w:jc w:val="both"/>
      </w:pPr>
      <w:r>
        <w:rPr>
          <w:rFonts w:ascii="Times New Roman"/>
          <w:b w:val="false"/>
          <w:i w:val="false"/>
          <w:color w:val="000000"/>
          <w:sz w:val="28"/>
        </w:rPr>
        <w:t>
      "5) конкурстық өтінім – Қазақстан Республикасы азаматының осы Қағидалардың талаптарына сәйкес қажетті құжаттар қоса берілген, конкурсқа қатысуға арналған өтініші;";</w:t>
      </w:r>
    </w:p>
    <w:bookmarkEnd w:id="20"/>
    <w:bookmarkStart w:name="z30" w:id="21"/>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1"/>
    <w:bookmarkStart w:name="z31" w:id="22"/>
    <w:p>
      <w:pPr>
        <w:spacing w:after="0"/>
        <w:ind w:left="0"/>
        <w:jc w:val="both"/>
      </w:pPr>
      <w:r>
        <w:rPr>
          <w:rFonts w:ascii="Times New Roman"/>
          <w:b w:val="false"/>
          <w:i w:val="false"/>
          <w:color w:val="000000"/>
          <w:sz w:val="28"/>
        </w:rPr>
        <w:t>
      "3) "Цифрлық технологиялар" – жаңа IT шешімдер мен жобаларды, оның ішінде жаңадан басталған стартап жобаларды іске асыруға және әзірлеуге арналған;";</w:t>
      </w:r>
    </w:p>
    <w:bookmarkEnd w:id="22"/>
    <w:bookmarkStart w:name="z32" w:id="2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 </w:t>
      </w:r>
    </w:p>
    <w:bookmarkEnd w:id="23"/>
    <w:bookmarkStart w:name="z33" w:id="2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24"/>
    <w:bookmarkStart w:name="z34" w:id="25"/>
    <w:p>
      <w:pPr>
        <w:spacing w:after="0"/>
        <w:ind w:left="0"/>
        <w:jc w:val="both"/>
      </w:pPr>
      <w:r>
        <w:rPr>
          <w:rFonts w:ascii="Times New Roman"/>
          <w:b w:val="false"/>
          <w:i w:val="false"/>
          <w:color w:val="000000"/>
          <w:sz w:val="28"/>
        </w:rPr>
        <w:t xml:space="preserve">
      3. "Республикалық жастар форумын өткізу қағидаларын бекіту туралы" Қазақстан Республикасы Мәдениет және ақпарат министрі міндетін атқарушысының 2025 жылғы 5 маусымдағы № 260-НҚ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36271 болып тіркелген) мынадай өзгерістер енгізілсін:</w:t>
      </w:r>
    </w:p>
    <w:bookmarkEnd w:id="25"/>
    <w:bookmarkStart w:name="z35" w:id="26"/>
    <w:p>
      <w:pPr>
        <w:spacing w:after="0"/>
        <w:ind w:left="0"/>
        <w:jc w:val="both"/>
      </w:pPr>
      <w:r>
        <w:rPr>
          <w:rFonts w:ascii="Times New Roman"/>
          <w:b w:val="false"/>
          <w:i w:val="false"/>
          <w:color w:val="000000"/>
          <w:sz w:val="28"/>
        </w:rPr>
        <w:t xml:space="preserve">
      көрсетілген бұйрықпен бекітілген Республикалық жастар форумын өткізу </w:t>
      </w:r>
      <w:r>
        <w:rPr>
          <w:rFonts w:ascii="Times New Roman"/>
          <w:b w:val="false"/>
          <w:i w:val="false"/>
          <w:color w:val="000000"/>
          <w:sz w:val="28"/>
        </w:rPr>
        <w:t>қағидаларында</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w:t>
      </w:r>
      <w:r>
        <w:rPr>
          <w:rFonts w:ascii="Times New Roman"/>
          <w:b w:val="false"/>
          <w:i w:val="false"/>
          <w:color w:val="000000"/>
          <w:sz w:val="28"/>
        </w:rPr>
        <w:t xml:space="preserve"> мынадай редакцияда жазылсын:</w:t>
      </w:r>
    </w:p>
    <w:bookmarkStart w:name="z37" w:id="27"/>
    <w:p>
      <w:pPr>
        <w:spacing w:after="0"/>
        <w:ind w:left="0"/>
        <w:jc w:val="both"/>
      </w:pPr>
      <w:r>
        <w:rPr>
          <w:rFonts w:ascii="Times New Roman"/>
          <w:b w:val="false"/>
          <w:i w:val="false"/>
          <w:color w:val="000000"/>
          <w:sz w:val="28"/>
        </w:rPr>
        <w:t>
      "7. Форум делегаттарының құрамын қалыптастыру Қазақстан Республикасының заңнамасында қарастырылған тәртіппен әділет органдарында тіркелген жастар ұйымдарының қатысуымен астанада, облыстарда және республикалық маңызы бар қалаларда өңірлік форумдарда жүргізіледі.</w:t>
      </w:r>
    </w:p>
    <w:bookmarkEnd w:id="27"/>
    <w:bookmarkStart w:name="z38" w:id="28"/>
    <w:p>
      <w:pPr>
        <w:spacing w:after="0"/>
        <w:ind w:left="0"/>
        <w:jc w:val="both"/>
      </w:pPr>
      <w:r>
        <w:rPr>
          <w:rFonts w:ascii="Times New Roman"/>
          <w:b w:val="false"/>
          <w:i w:val="false"/>
          <w:color w:val="000000"/>
          <w:sz w:val="28"/>
        </w:rPr>
        <w:t>
      8. Делегациялардың сандық құрамы Қазақстан Республикасы жастарының жалпы санынан астананың, әр облыстың және республикалық маңызы бар қалалардың жастары санының пайыздық арақатынасына байланысты қалыптастырылады. Форумға қатысу үшін жастар ұйымдарын Форум делегаттарының жалпы санының 10 пайыздан аспайтын көлемінде қосымша шақыра алады.".</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"Дарын" мемлекеттік</w:t>
            </w:r>
            <w:r>
              <w:br/>
            </w:r>
            <w:r>
              <w:rPr>
                <w:rFonts w:ascii="Times New Roman"/>
                <w:b w:val="false"/>
                <w:i w:val="false"/>
                <w:color w:val="000000"/>
                <w:sz w:val="20"/>
              </w:rPr>
              <w:t>жастар сыйлығын</w:t>
            </w:r>
            <w:r>
              <w:br/>
            </w:r>
            <w:r>
              <w:rPr>
                <w:rFonts w:ascii="Times New Roman"/>
                <w:b w:val="false"/>
                <w:i w:val="false"/>
                <w:color w:val="000000"/>
                <w:sz w:val="20"/>
              </w:rPr>
              <w:t>беру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40" w:id="29"/>
    <w:p>
      <w:pPr>
        <w:spacing w:after="0"/>
        <w:ind w:left="0"/>
        <w:jc w:val="left"/>
      </w:pPr>
      <w:r>
        <w:rPr>
          <w:rFonts w:ascii="Times New Roman"/>
          <w:b/>
          <w:i w:val="false"/>
          <w:color w:val="000000"/>
        </w:rPr>
        <w:t xml:space="preserve"> "Дарын" мемлекеттік жастар сыйлығын алуға арналған тіркеу өтінімі</w:t>
      </w:r>
    </w:p>
    <w:bookmarkEnd w:id="29"/>
    <w:bookmarkStart w:name="z41" w:id="30"/>
    <w:p>
      <w:pPr>
        <w:spacing w:after="0"/>
        <w:ind w:left="0"/>
        <w:jc w:val="both"/>
      </w:pPr>
      <w:r>
        <w:rPr>
          <w:rFonts w:ascii="Times New Roman"/>
          <w:b w:val="false"/>
          <w:i w:val="false"/>
          <w:color w:val="000000"/>
          <w:sz w:val="28"/>
        </w:rPr>
        <w:t>
      1. Тегі _______________________________</w:t>
      </w:r>
    </w:p>
    <w:bookmarkEnd w:id="30"/>
    <w:bookmarkStart w:name="z42" w:id="31"/>
    <w:p>
      <w:pPr>
        <w:spacing w:after="0"/>
        <w:ind w:left="0"/>
        <w:jc w:val="both"/>
      </w:pPr>
      <w:r>
        <w:rPr>
          <w:rFonts w:ascii="Times New Roman"/>
          <w:b w:val="false"/>
          <w:i w:val="false"/>
          <w:color w:val="000000"/>
          <w:sz w:val="28"/>
        </w:rPr>
        <w:t>
      Аты _________________________________</w:t>
      </w:r>
    </w:p>
    <w:bookmarkEnd w:id="31"/>
    <w:bookmarkStart w:name="z43" w:id="32"/>
    <w:p>
      <w:pPr>
        <w:spacing w:after="0"/>
        <w:ind w:left="0"/>
        <w:jc w:val="both"/>
      </w:pPr>
      <w:r>
        <w:rPr>
          <w:rFonts w:ascii="Times New Roman"/>
          <w:b w:val="false"/>
          <w:i w:val="false"/>
          <w:color w:val="000000"/>
          <w:sz w:val="28"/>
        </w:rPr>
        <w:t>
      Әкесінің аты (ол болған жағдайда)________________________________</w:t>
      </w:r>
    </w:p>
    <w:bookmarkEnd w:id="32"/>
    <w:bookmarkStart w:name="z44" w:id="33"/>
    <w:p>
      <w:pPr>
        <w:spacing w:after="0"/>
        <w:ind w:left="0"/>
        <w:jc w:val="both"/>
      </w:pPr>
      <w:r>
        <w:rPr>
          <w:rFonts w:ascii="Times New Roman"/>
          <w:b w:val="false"/>
          <w:i w:val="false"/>
          <w:color w:val="000000"/>
          <w:sz w:val="28"/>
        </w:rPr>
        <w:t>
      2. Туған күні __________________________</w:t>
      </w:r>
    </w:p>
    <w:bookmarkEnd w:id="33"/>
    <w:bookmarkStart w:name="z45" w:id="34"/>
    <w:p>
      <w:pPr>
        <w:spacing w:after="0"/>
        <w:ind w:left="0"/>
        <w:jc w:val="both"/>
      </w:pPr>
      <w:r>
        <w:rPr>
          <w:rFonts w:ascii="Times New Roman"/>
          <w:b w:val="false"/>
          <w:i w:val="false"/>
          <w:color w:val="000000"/>
          <w:sz w:val="28"/>
        </w:rPr>
        <w:t>
      3. Ұсынушы ұйымның толық атауы ______</w:t>
      </w:r>
    </w:p>
    <w:bookmarkEnd w:id="34"/>
    <w:bookmarkStart w:name="z46" w:id="35"/>
    <w:p>
      <w:pPr>
        <w:spacing w:after="0"/>
        <w:ind w:left="0"/>
        <w:jc w:val="both"/>
      </w:pPr>
      <w:r>
        <w:rPr>
          <w:rFonts w:ascii="Times New Roman"/>
          <w:b w:val="false"/>
          <w:i w:val="false"/>
          <w:color w:val="000000"/>
          <w:sz w:val="28"/>
        </w:rPr>
        <w:t>
      4. Номинация _________________________</w:t>
      </w:r>
    </w:p>
    <w:bookmarkEnd w:id="35"/>
    <w:bookmarkStart w:name="z47" w:id="36"/>
    <w:p>
      <w:pPr>
        <w:spacing w:after="0"/>
        <w:ind w:left="0"/>
        <w:jc w:val="both"/>
      </w:pPr>
      <w:r>
        <w:rPr>
          <w:rFonts w:ascii="Times New Roman"/>
          <w:b w:val="false"/>
          <w:i w:val="false"/>
          <w:color w:val="000000"/>
          <w:sz w:val="28"/>
        </w:rPr>
        <w:t>
      5. Образование ________________________</w:t>
      </w:r>
    </w:p>
    <w:bookmarkEnd w:id="36"/>
    <w:bookmarkStart w:name="z48" w:id="37"/>
    <w:p>
      <w:pPr>
        <w:spacing w:after="0"/>
        <w:ind w:left="0"/>
        <w:jc w:val="both"/>
      </w:pPr>
      <w:r>
        <w:rPr>
          <w:rFonts w:ascii="Times New Roman"/>
          <w:b w:val="false"/>
          <w:i w:val="false"/>
          <w:color w:val="000000"/>
          <w:sz w:val="28"/>
        </w:rPr>
        <w:t>
      6. Ғылыми дәрежесі, ғылыми атағы (болған жағдайда) _____________________________</w:t>
      </w:r>
    </w:p>
    <w:bookmarkEnd w:id="37"/>
    <w:bookmarkStart w:name="z49" w:id="38"/>
    <w:p>
      <w:pPr>
        <w:spacing w:after="0"/>
        <w:ind w:left="0"/>
        <w:jc w:val="both"/>
      </w:pPr>
      <w:r>
        <w:rPr>
          <w:rFonts w:ascii="Times New Roman"/>
          <w:b w:val="false"/>
          <w:i w:val="false"/>
          <w:color w:val="000000"/>
          <w:sz w:val="28"/>
        </w:rPr>
        <w:t>
      7. Ағымдағы қызметі (кандидаттың жұмыс орны, лауазымы/оқу орны) ______________</w:t>
      </w:r>
    </w:p>
    <w:bookmarkEnd w:id="38"/>
    <w:bookmarkStart w:name="z50" w:id="39"/>
    <w:p>
      <w:pPr>
        <w:spacing w:after="0"/>
        <w:ind w:left="0"/>
        <w:jc w:val="both"/>
      </w:pPr>
      <w:r>
        <w:rPr>
          <w:rFonts w:ascii="Times New Roman"/>
          <w:b w:val="false"/>
          <w:i w:val="false"/>
          <w:color w:val="000000"/>
          <w:sz w:val="28"/>
        </w:rPr>
        <w:t>
      8. Жұмыс өтілі (жұмыс істейтін Қазақстан Республикасының азаматтары үшін) ________________________________</w:t>
      </w:r>
    </w:p>
    <w:bookmarkEnd w:id="39"/>
    <w:bookmarkStart w:name="z51" w:id="40"/>
    <w:p>
      <w:pPr>
        <w:spacing w:after="0"/>
        <w:ind w:left="0"/>
        <w:jc w:val="both"/>
      </w:pPr>
      <w:r>
        <w:rPr>
          <w:rFonts w:ascii="Times New Roman"/>
          <w:b w:val="false"/>
          <w:i w:val="false"/>
          <w:color w:val="000000"/>
          <w:sz w:val="28"/>
        </w:rPr>
        <w:t>
      9. Тұрғылықты мекенжайы ______________</w:t>
      </w:r>
    </w:p>
    <w:bookmarkEnd w:id="40"/>
    <w:bookmarkStart w:name="z52" w:id="41"/>
    <w:p>
      <w:pPr>
        <w:spacing w:after="0"/>
        <w:ind w:left="0"/>
        <w:jc w:val="both"/>
      </w:pPr>
      <w:r>
        <w:rPr>
          <w:rFonts w:ascii="Times New Roman"/>
          <w:b w:val="false"/>
          <w:i w:val="false"/>
          <w:color w:val="000000"/>
          <w:sz w:val="28"/>
        </w:rPr>
        <w:t>
      10. Байланыс телефоны _________________</w:t>
      </w:r>
    </w:p>
    <w:bookmarkEnd w:id="41"/>
    <w:bookmarkStart w:name="z53" w:id="42"/>
    <w:p>
      <w:pPr>
        <w:spacing w:after="0"/>
        <w:ind w:left="0"/>
        <w:jc w:val="both"/>
      </w:pPr>
      <w:r>
        <w:rPr>
          <w:rFonts w:ascii="Times New Roman"/>
          <w:b w:val="false"/>
          <w:i w:val="false"/>
          <w:color w:val="000000"/>
          <w:sz w:val="28"/>
        </w:rPr>
        <w:t>
      11. Электрондық пошта _________________</w:t>
      </w:r>
    </w:p>
    <w:bookmarkEnd w:id="42"/>
    <w:bookmarkStart w:name="z54" w:id="43"/>
    <w:p>
      <w:pPr>
        <w:spacing w:after="0"/>
        <w:ind w:left="0"/>
        <w:jc w:val="both"/>
      </w:pPr>
      <w:r>
        <w:rPr>
          <w:rFonts w:ascii="Times New Roman"/>
          <w:b w:val="false"/>
          <w:i w:val="false"/>
          <w:color w:val="000000"/>
          <w:sz w:val="28"/>
        </w:rPr>
        <w:t>
      "Дарын" мемлекеттік жастар сыйлығын беру қағидаларының 9-тармағына сәйкес өтінімге қоса берілетін құжаттардың тізбесі:</w:t>
      </w:r>
    </w:p>
    <w:bookmarkEnd w:id="43"/>
    <w:bookmarkStart w:name="z55" w:id="44"/>
    <w:p>
      <w:pPr>
        <w:spacing w:after="0"/>
        <w:ind w:left="0"/>
        <w:jc w:val="both"/>
      </w:pPr>
      <w:r>
        <w:rPr>
          <w:rFonts w:ascii="Times New Roman"/>
          <w:b w:val="false"/>
          <w:i w:val="false"/>
          <w:color w:val="000000"/>
          <w:sz w:val="28"/>
        </w:rPr>
        <w:t>
      1.</w:t>
      </w:r>
    </w:p>
    <w:bookmarkEnd w:id="44"/>
    <w:bookmarkStart w:name="z56" w:id="45"/>
    <w:p>
      <w:pPr>
        <w:spacing w:after="0"/>
        <w:ind w:left="0"/>
        <w:jc w:val="both"/>
      </w:pPr>
      <w:r>
        <w:rPr>
          <w:rFonts w:ascii="Times New Roman"/>
          <w:b w:val="false"/>
          <w:i w:val="false"/>
          <w:color w:val="000000"/>
          <w:sz w:val="28"/>
        </w:rPr>
        <w:t>
      2.</w:t>
      </w:r>
    </w:p>
    <w:bookmarkEnd w:id="45"/>
    <w:bookmarkStart w:name="z57" w:id="46"/>
    <w:p>
      <w:pPr>
        <w:spacing w:after="0"/>
        <w:ind w:left="0"/>
        <w:jc w:val="both"/>
      </w:pPr>
      <w:r>
        <w:rPr>
          <w:rFonts w:ascii="Times New Roman"/>
          <w:b w:val="false"/>
          <w:i w:val="false"/>
          <w:color w:val="000000"/>
          <w:sz w:val="28"/>
        </w:rPr>
        <w:t>
      Ұйым басшысы _____ __________________(қолы)</w:t>
      </w:r>
    </w:p>
    <w:bookmarkEnd w:id="46"/>
    <w:bookmarkStart w:name="z58" w:id="47"/>
    <w:p>
      <w:pPr>
        <w:spacing w:after="0"/>
        <w:ind w:left="0"/>
        <w:jc w:val="both"/>
      </w:pPr>
      <w:r>
        <w:rPr>
          <w:rFonts w:ascii="Times New Roman"/>
          <w:b w:val="false"/>
          <w:i w:val="false"/>
          <w:color w:val="000000"/>
          <w:sz w:val="28"/>
        </w:rPr>
        <w:t>
      тегі, аты, әкесінің аты (ол болған жағдайда)</w:t>
      </w:r>
    </w:p>
    <w:bookmarkEnd w:id="47"/>
    <w:bookmarkStart w:name="z59" w:id="48"/>
    <w:p>
      <w:pPr>
        <w:spacing w:after="0"/>
        <w:ind w:left="0"/>
        <w:jc w:val="both"/>
      </w:pPr>
      <w:r>
        <w:rPr>
          <w:rFonts w:ascii="Times New Roman"/>
          <w:b w:val="false"/>
          <w:i w:val="false"/>
          <w:color w:val="000000"/>
          <w:sz w:val="28"/>
        </w:rPr>
        <w:t>
      Мөр қою орны (болған жағдайда) 20__ жылғы "____" ____________________</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r>
              <w:br/>
            </w:r>
            <w:r>
              <w:rPr>
                <w:rFonts w:ascii="Times New Roman"/>
                <w:b w:val="false"/>
                <w:i w:val="false"/>
                <w:color w:val="000000"/>
                <w:sz w:val="20"/>
              </w:rPr>
              <w:t>"Тәуелсіздік ұрпақтары"</w:t>
            </w:r>
            <w:r>
              <w:br/>
            </w:r>
            <w:r>
              <w:rPr>
                <w:rFonts w:ascii="Times New Roman"/>
                <w:b w:val="false"/>
                <w:i w:val="false"/>
                <w:color w:val="000000"/>
                <w:sz w:val="20"/>
              </w:rPr>
              <w:t>грантын беру қағидаларына</w:t>
            </w:r>
            <w:r>
              <w:br/>
            </w:r>
            <w:r>
              <w:rPr>
                <w:rFonts w:ascii="Times New Roman"/>
                <w:b w:val="false"/>
                <w:i w:val="false"/>
                <w:color w:val="000000"/>
                <w:sz w:val="20"/>
              </w:rPr>
              <w:t>1-қосымша</w:t>
            </w:r>
          </w:p>
        </w:tc>
      </w:tr>
    </w:tbl>
    <w:bookmarkStart w:name="z61" w:id="49"/>
    <w:p>
      <w:pPr>
        <w:spacing w:after="0"/>
        <w:ind w:left="0"/>
        <w:jc w:val="left"/>
      </w:pPr>
      <w:r>
        <w:rPr>
          <w:rFonts w:ascii="Times New Roman"/>
          <w:b/>
          <w:i w:val="false"/>
          <w:color w:val="000000"/>
        </w:rPr>
        <w:t xml:space="preserve"> "Тәуелсіздік ұрпақтары" грантын беру конкурсына қатысу үшін конкурстық өтінім</w:t>
      </w:r>
    </w:p>
    <w:bookmarkEnd w:id="49"/>
    <w:bookmarkStart w:name="z62" w:id="50"/>
    <w:p>
      <w:pPr>
        <w:spacing w:after="0"/>
        <w:ind w:left="0"/>
        <w:jc w:val="both"/>
      </w:pPr>
      <w:r>
        <w:rPr>
          <w:rFonts w:ascii="Times New Roman"/>
          <w:b w:val="false"/>
          <w:i w:val="false"/>
          <w:color w:val="000000"/>
          <w:sz w:val="28"/>
        </w:rPr>
        <w:t>
      1. Тегі ______________________________________________________________</w:t>
      </w:r>
    </w:p>
    <w:bookmarkEnd w:id="50"/>
    <w:bookmarkStart w:name="z63" w:id="51"/>
    <w:p>
      <w:pPr>
        <w:spacing w:after="0"/>
        <w:ind w:left="0"/>
        <w:jc w:val="both"/>
      </w:pPr>
      <w:r>
        <w:rPr>
          <w:rFonts w:ascii="Times New Roman"/>
          <w:b w:val="false"/>
          <w:i w:val="false"/>
          <w:color w:val="000000"/>
          <w:sz w:val="28"/>
        </w:rPr>
        <w:t>
      Аты ________________________________________________________________</w:t>
      </w:r>
    </w:p>
    <w:bookmarkEnd w:id="51"/>
    <w:bookmarkStart w:name="z64" w:id="52"/>
    <w:p>
      <w:pPr>
        <w:spacing w:after="0"/>
        <w:ind w:left="0"/>
        <w:jc w:val="both"/>
      </w:pPr>
      <w:r>
        <w:rPr>
          <w:rFonts w:ascii="Times New Roman"/>
          <w:b w:val="false"/>
          <w:i w:val="false"/>
          <w:color w:val="000000"/>
          <w:sz w:val="28"/>
        </w:rPr>
        <w:t>
      Әкесінің аты (ол болған жағдайда) ______________________________________</w:t>
      </w:r>
    </w:p>
    <w:bookmarkEnd w:id="52"/>
    <w:bookmarkStart w:name="z65" w:id="53"/>
    <w:p>
      <w:pPr>
        <w:spacing w:after="0"/>
        <w:ind w:left="0"/>
        <w:jc w:val="both"/>
      </w:pPr>
      <w:r>
        <w:rPr>
          <w:rFonts w:ascii="Times New Roman"/>
          <w:b w:val="false"/>
          <w:i w:val="false"/>
          <w:color w:val="000000"/>
          <w:sz w:val="28"/>
        </w:rPr>
        <w:t>
      2. Туған күні ________________________________________________________</w:t>
      </w:r>
    </w:p>
    <w:bookmarkEnd w:id="53"/>
    <w:bookmarkStart w:name="z66" w:id="54"/>
    <w:p>
      <w:pPr>
        <w:spacing w:after="0"/>
        <w:ind w:left="0"/>
        <w:jc w:val="both"/>
      </w:pPr>
      <w:r>
        <w:rPr>
          <w:rFonts w:ascii="Times New Roman"/>
          <w:b w:val="false"/>
          <w:i w:val="false"/>
          <w:color w:val="000000"/>
          <w:sz w:val="28"/>
        </w:rPr>
        <w:t>
      3. Грант жобасының бағыты (көрсетілген бағыттардың бірін таңдаңыз:</w:t>
      </w:r>
    </w:p>
    <w:bookmarkEnd w:id="54"/>
    <w:bookmarkStart w:name="z67" w:id="55"/>
    <w:p>
      <w:pPr>
        <w:spacing w:after="0"/>
        <w:ind w:left="0"/>
        <w:jc w:val="both"/>
      </w:pPr>
      <w:r>
        <w:rPr>
          <w:rFonts w:ascii="Times New Roman"/>
          <w:b w:val="false"/>
          <w:i w:val="false"/>
          <w:color w:val="000000"/>
          <w:sz w:val="28"/>
        </w:rPr>
        <w:t>
      "Ғылым", "Мәдениет", "Цифрлық технологиялар", "Бизнес", "Медиа",</w:t>
      </w:r>
    </w:p>
    <w:bookmarkEnd w:id="55"/>
    <w:bookmarkStart w:name="z68" w:id="56"/>
    <w:p>
      <w:pPr>
        <w:spacing w:after="0"/>
        <w:ind w:left="0"/>
        <w:jc w:val="both"/>
      </w:pPr>
      <w:r>
        <w:rPr>
          <w:rFonts w:ascii="Times New Roman"/>
          <w:b w:val="false"/>
          <w:i w:val="false"/>
          <w:color w:val="000000"/>
          <w:sz w:val="28"/>
        </w:rPr>
        <w:t>
      "Волонтерлік") _____________________________________________________</w:t>
      </w:r>
    </w:p>
    <w:bookmarkEnd w:id="56"/>
    <w:bookmarkStart w:name="z69" w:id="57"/>
    <w:p>
      <w:pPr>
        <w:spacing w:after="0"/>
        <w:ind w:left="0"/>
        <w:jc w:val="both"/>
      </w:pPr>
      <w:r>
        <w:rPr>
          <w:rFonts w:ascii="Times New Roman"/>
          <w:b w:val="false"/>
          <w:i w:val="false"/>
          <w:color w:val="000000"/>
          <w:sz w:val="28"/>
        </w:rPr>
        <w:t>
      4. Білімі (жоғары, орта, оқу орнының атауы)</w:t>
      </w:r>
    </w:p>
    <w:bookmarkEnd w:id="57"/>
    <w:bookmarkStart w:name="z70" w:id="58"/>
    <w:p>
      <w:pPr>
        <w:spacing w:after="0"/>
        <w:ind w:left="0"/>
        <w:jc w:val="both"/>
      </w:pPr>
      <w:r>
        <w:rPr>
          <w:rFonts w:ascii="Times New Roman"/>
          <w:b w:val="false"/>
          <w:i w:val="false"/>
          <w:color w:val="000000"/>
          <w:sz w:val="28"/>
        </w:rPr>
        <w:t>
      ____________________________________________________________________</w:t>
      </w:r>
    </w:p>
    <w:bookmarkEnd w:id="58"/>
    <w:bookmarkStart w:name="z71" w:id="59"/>
    <w:p>
      <w:pPr>
        <w:spacing w:after="0"/>
        <w:ind w:left="0"/>
        <w:jc w:val="both"/>
      </w:pPr>
      <w:r>
        <w:rPr>
          <w:rFonts w:ascii="Times New Roman"/>
          <w:b w:val="false"/>
          <w:i w:val="false"/>
          <w:color w:val="000000"/>
          <w:sz w:val="28"/>
        </w:rPr>
        <w:t>
      5. Ғылыми дәрежесі, ғылыми атағы (болған жағдайда) ____________________</w:t>
      </w:r>
    </w:p>
    <w:bookmarkEnd w:id="59"/>
    <w:bookmarkStart w:name="z72" w:id="60"/>
    <w:p>
      <w:pPr>
        <w:spacing w:after="0"/>
        <w:ind w:left="0"/>
        <w:jc w:val="both"/>
      </w:pPr>
      <w:r>
        <w:rPr>
          <w:rFonts w:ascii="Times New Roman"/>
          <w:b w:val="false"/>
          <w:i w:val="false"/>
          <w:color w:val="000000"/>
          <w:sz w:val="28"/>
        </w:rPr>
        <w:t>
      ____________________________________________________________________</w:t>
      </w:r>
    </w:p>
    <w:bookmarkEnd w:id="60"/>
    <w:bookmarkStart w:name="z73" w:id="61"/>
    <w:p>
      <w:pPr>
        <w:spacing w:after="0"/>
        <w:ind w:left="0"/>
        <w:jc w:val="both"/>
      </w:pPr>
      <w:r>
        <w:rPr>
          <w:rFonts w:ascii="Times New Roman"/>
          <w:b w:val="false"/>
          <w:i w:val="false"/>
          <w:color w:val="000000"/>
          <w:sz w:val="28"/>
        </w:rPr>
        <w:t>
      6. Қазіргі қызметі (үміткердің жұмыс орны, лауазымы/оқу орны) ____________</w:t>
      </w:r>
    </w:p>
    <w:bookmarkEnd w:id="61"/>
    <w:bookmarkStart w:name="z74" w:id="62"/>
    <w:p>
      <w:pPr>
        <w:spacing w:after="0"/>
        <w:ind w:left="0"/>
        <w:jc w:val="both"/>
      </w:pPr>
      <w:r>
        <w:rPr>
          <w:rFonts w:ascii="Times New Roman"/>
          <w:b w:val="false"/>
          <w:i w:val="false"/>
          <w:color w:val="000000"/>
          <w:sz w:val="28"/>
        </w:rPr>
        <w:t>
      ____________________________________________________________________</w:t>
      </w:r>
    </w:p>
    <w:bookmarkEnd w:id="62"/>
    <w:bookmarkStart w:name="z75" w:id="63"/>
    <w:p>
      <w:pPr>
        <w:spacing w:after="0"/>
        <w:ind w:left="0"/>
        <w:jc w:val="both"/>
      </w:pPr>
      <w:r>
        <w:rPr>
          <w:rFonts w:ascii="Times New Roman"/>
          <w:b w:val="false"/>
          <w:i w:val="false"/>
          <w:color w:val="000000"/>
          <w:sz w:val="28"/>
        </w:rPr>
        <w:t>
      7. Байланыс деректері (ұялы/жұмыс телефоны, электрондық пошта) _________</w:t>
      </w:r>
    </w:p>
    <w:bookmarkEnd w:id="63"/>
    <w:bookmarkStart w:name="z76" w:id="64"/>
    <w:p>
      <w:pPr>
        <w:spacing w:after="0"/>
        <w:ind w:left="0"/>
        <w:jc w:val="both"/>
      </w:pPr>
      <w:r>
        <w:rPr>
          <w:rFonts w:ascii="Times New Roman"/>
          <w:b w:val="false"/>
          <w:i w:val="false"/>
          <w:color w:val="000000"/>
          <w:sz w:val="28"/>
        </w:rPr>
        <w:t>
      ____________________________________________________________________</w:t>
      </w:r>
    </w:p>
    <w:bookmarkEnd w:id="64"/>
    <w:bookmarkStart w:name="z77" w:id="65"/>
    <w:p>
      <w:pPr>
        <w:spacing w:after="0"/>
        <w:ind w:left="0"/>
        <w:jc w:val="both"/>
      </w:pPr>
      <w:r>
        <w:rPr>
          <w:rFonts w:ascii="Times New Roman"/>
          <w:b w:val="false"/>
          <w:i w:val="false"/>
          <w:color w:val="000000"/>
          <w:sz w:val="28"/>
        </w:rPr>
        <w:t>
      8. Тұратын мекенжайы (облыс, қала, көше, үй/пәтер) _______________________</w:t>
      </w:r>
    </w:p>
    <w:bookmarkEnd w:id="65"/>
    <w:bookmarkStart w:name="z78" w:id="66"/>
    <w:p>
      <w:pPr>
        <w:spacing w:after="0"/>
        <w:ind w:left="0"/>
        <w:jc w:val="both"/>
      </w:pPr>
      <w:r>
        <w:rPr>
          <w:rFonts w:ascii="Times New Roman"/>
          <w:b w:val="false"/>
          <w:i w:val="false"/>
          <w:color w:val="000000"/>
          <w:sz w:val="28"/>
        </w:rPr>
        <w:t xml:space="preserve">
      ____________________________________________________________________ </w:t>
      </w:r>
    </w:p>
    <w:bookmarkEnd w:id="66"/>
    <w:bookmarkStart w:name="z79" w:id="67"/>
    <w:p>
      <w:pPr>
        <w:spacing w:after="0"/>
        <w:ind w:left="0"/>
        <w:jc w:val="both"/>
      </w:pPr>
      <w:r>
        <w:rPr>
          <w:rFonts w:ascii="Times New Roman"/>
          <w:b w:val="false"/>
          <w:i w:val="false"/>
          <w:color w:val="000000"/>
          <w:sz w:val="28"/>
        </w:rPr>
        <w:t>
      20__ жылғы "____" ___________________ Қолы _________</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"Тәуелсіздік ұрпақтары"</w:t>
            </w:r>
            <w:r>
              <w:br/>
            </w:r>
            <w:r>
              <w:rPr>
                <w:rFonts w:ascii="Times New Roman"/>
                <w:b w:val="false"/>
                <w:i w:val="false"/>
                <w:color w:val="000000"/>
                <w:sz w:val="20"/>
              </w:rPr>
              <w:t>грантын беру қағидаларына</w:t>
            </w:r>
            <w:r>
              <w:br/>
            </w:r>
            <w:r>
              <w:rPr>
                <w:rFonts w:ascii="Times New Roman"/>
                <w:b w:val="false"/>
                <w:i w:val="false"/>
                <w:color w:val="000000"/>
                <w:sz w:val="20"/>
              </w:rPr>
              <w:t>2-қосымша</w:t>
            </w:r>
          </w:p>
        </w:tc>
      </w:tr>
    </w:tbl>
    <w:bookmarkStart w:name="z81" w:id="68"/>
    <w:p>
      <w:pPr>
        <w:spacing w:after="0"/>
        <w:ind w:left="0"/>
        <w:jc w:val="left"/>
      </w:pPr>
      <w:r>
        <w:rPr>
          <w:rFonts w:ascii="Times New Roman"/>
          <w:b/>
          <w:i w:val="false"/>
          <w:color w:val="000000"/>
        </w:rPr>
        <w:t xml:space="preserve"> Жобаның сипаттамасы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және бағыты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жетекшісі (үміткердің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аудитория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миссиясы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Бастаманың негіздемесі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сәттілігін бағалаудың нысаналы көрсеткіштері мен өлшемшарттары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өнімі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мүдделі тараптары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құны бойынша алдын ала болжамдар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шектеулері (тәуекелдері)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географиясы (астана, облыс, республикалық маңызы бар қалалар)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"Тәуелсіздік ұрпақтары"</w:t>
            </w:r>
            <w:r>
              <w:br/>
            </w:r>
            <w:r>
              <w:rPr>
                <w:rFonts w:ascii="Times New Roman"/>
                <w:b w:val="false"/>
                <w:i w:val="false"/>
                <w:color w:val="000000"/>
                <w:sz w:val="20"/>
              </w:rPr>
              <w:t>грантын беру қағидаларына</w:t>
            </w:r>
            <w:r>
              <w:br/>
            </w:r>
            <w:r>
              <w:rPr>
                <w:rFonts w:ascii="Times New Roman"/>
                <w:b w:val="false"/>
                <w:i w:val="false"/>
                <w:color w:val="000000"/>
                <w:sz w:val="20"/>
              </w:rPr>
              <w:t>4-қосымша</w:t>
            </w:r>
          </w:p>
        </w:tc>
      </w:tr>
    </w:tbl>
    <w:bookmarkStart w:name="z83" w:id="69"/>
    <w:p>
      <w:pPr>
        <w:spacing w:after="0"/>
        <w:ind w:left="0"/>
        <w:jc w:val="left"/>
      </w:pPr>
      <w:r>
        <w:rPr>
          <w:rFonts w:ascii="Times New Roman"/>
          <w:b/>
          <w:i w:val="false"/>
          <w:color w:val="000000"/>
        </w:rPr>
        <w:t xml:space="preserve"> "Тәуелсіздік ұрпақтары" грантын беру үшін грант алушыларды іріктеу жөніндегі конкурстық комиссия мүшесінің бағалау парағы</w:t>
      </w:r>
    </w:p>
    <w:bookmarkEnd w:id="69"/>
    <w:bookmarkStart w:name="z84" w:id="70"/>
    <w:p>
      <w:pPr>
        <w:spacing w:after="0"/>
        <w:ind w:left="0"/>
        <w:jc w:val="both"/>
      </w:pPr>
      <w:r>
        <w:rPr>
          <w:rFonts w:ascii="Times New Roman"/>
          <w:b w:val="false"/>
          <w:i w:val="false"/>
          <w:color w:val="000000"/>
          <w:sz w:val="28"/>
        </w:rPr>
        <w:t>
      Комиссия мүшесінің тегі, аты, әкесінің аты (ол болған жағдайда)</w:t>
      </w:r>
    </w:p>
    <w:bookmarkEnd w:id="70"/>
    <w:bookmarkStart w:name="z85" w:id="71"/>
    <w:p>
      <w:pPr>
        <w:spacing w:after="0"/>
        <w:ind w:left="0"/>
        <w:jc w:val="both"/>
      </w:pPr>
      <w:r>
        <w:rPr>
          <w:rFonts w:ascii="Times New Roman"/>
          <w:b w:val="false"/>
          <w:i w:val="false"/>
          <w:color w:val="000000"/>
          <w:sz w:val="28"/>
        </w:rPr>
        <w:t>
      ________________________________</w:t>
      </w:r>
    </w:p>
    <w:bookmarkEnd w:id="71"/>
    <w:bookmarkStart w:name="z86" w:id="72"/>
    <w:p>
      <w:pPr>
        <w:spacing w:after="0"/>
        <w:ind w:left="0"/>
        <w:jc w:val="both"/>
      </w:pPr>
      <w:r>
        <w:rPr>
          <w:rFonts w:ascii="Times New Roman"/>
          <w:b w:val="false"/>
          <w:i w:val="false"/>
          <w:color w:val="000000"/>
          <w:sz w:val="28"/>
        </w:rPr>
        <w:t>
      Грант бағыты</w:t>
      </w:r>
    </w:p>
    <w:bookmarkEnd w:id="72"/>
    <w:bookmarkStart w:name="z87" w:id="73"/>
    <w:p>
      <w:pPr>
        <w:spacing w:after="0"/>
        <w:ind w:left="0"/>
        <w:jc w:val="both"/>
      </w:pPr>
      <w:r>
        <w:rPr>
          <w:rFonts w:ascii="Times New Roman"/>
          <w:b w:val="false"/>
          <w:i w:val="false"/>
          <w:color w:val="000000"/>
          <w:sz w:val="28"/>
        </w:rPr>
        <w:t>
      ____________________________________________________________________</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Үміткердің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 w:id="74"/>
    <w:p>
      <w:pPr>
        <w:spacing w:after="0"/>
        <w:ind w:left="0"/>
        <w:jc w:val="both"/>
      </w:pPr>
      <w:r>
        <w:rPr>
          <w:rFonts w:ascii="Times New Roman"/>
          <w:b w:val="false"/>
          <w:i w:val="false"/>
          <w:color w:val="000000"/>
          <w:sz w:val="28"/>
        </w:rPr>
        <w:t>
      20__ жылғы "____" _________________</w:t>
      </w:r>
    </w:p>
    <w:bookmarkEnd w:id="74"/>
    <w:bookmarkStart w:name="z89" w:id="75"/>
    <w:p>
      <w:pPr>
        <w:spacing w:after="0"/>
        <w:ind w:left="0"/>
        <w:jc w:val="both"/>
      </w:pPr>
      <w:r>
        <w:rPr>
          <w:rFonts w:ascii="Times New Roman"/>
          <w:b w:val="false"/>
          <w:i w:val="false"/>
          <w:color w:val="000000"/>
          <w:sz w:val="28"/>
        </w:rPr>
        <w:t>
      Қолы _________</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"Тәуелсіздік ұрпақтары"</w:t>
            </w:r>
            <w:r>
              <w:br/>
            </w:r>
            <w:r>
              <w:rPr>
                <w:rFonts w:ascii="Times New Roman"/>
                <w:b w:val="false"/>
                <w:i w:val="false"/>
                <w:color w:val="000000"/>
                <w:sz w:val="20"/>
              </w:rPr>
              <w:t>грантын беру қағидаларына</w:t>
            </w:r>
            <w:r>
              <w:br/>
            </w:r>
            <w:r>
              <w:rPr>
                <w:rFonts w:ascii="Times New Roman"/>
                <w:b w:val="false"/>
                <w:i w:val="false"/>
                <w:color w:val="000000"/>
                <w:sz w:val="20"/>
              </w:rPr>
              <w:t>5-қосымша</w:t>
            </w:r>
          </w:p>
        </w:tc>
      </w:tr>
    </w:tbl>
    <w:bookmarkStart w:name="z91" w:id="76"/>
    <w:p>
      <w:pPr>
        <w:spacing w:after="0"/>
        <w:ind w:left="0"/>
        <w:jc w:val="left"/>
      </w:pPr>
      <w:r>
        <w:rPr>
          <w:rFonts w:ascii="Times New Roman"/>
          <w:b/>
          <w:i w:val="false"/>
          <w:color w:val="000000"/>
        </w:rPr>
        <w:t xml:space="preserve"> АРАЛЫҚ БАҒДАРЛАМАЛЫҚ ЕСЕП</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Грант алушы: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Грант тақырыбы: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77"/>
    <w:p>
      <w:pPr>
        <w:spacing w:after="0"/>
        <w:ind w:left="0"/>
        <w:jc w:val="both"/>
      </w:pPr>
      <w:r>
        <w:rPr>
          <w:rFonts w:ascii="Times New Roman"/>
          <w:b w:val="false"/>
          <w:i w:val="false"/>
          <w:color w:val="000000"/>
          <w:sz w:val="28"/>
        </w:rPr>
        <w:t>
      1. Орындалған жұмыстар туралы ақпарат</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шеңберіндегі іс-шаралар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орындау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өнімдері бойынша нысаналы индикаторларға қол жеткізу деңгейі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(Егер есеп беру кезінде қызмет ішінара орындалса, онда орындалған жұмыс сипатталады. Бұдан басқа, осы тармақты сипаттау кезінде жобаны іске асыру шеңберінде нысаналы топ өкілдері не алды деген сұраққа жауап беру қажет)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берілген растайтын құжаттар (фотосуреттер, сілтемелер және тізімдер)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құны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78"/>
    <w:p>
      <w:pPr>
        <w:spacing w:after="0"/>
        <w:ind w:left="0"/>
        <w:jc w:val="both"/>
      </w:pPr>
      <w:r>
        <w:rPr>
          <w:rFonts w:ascii="Times New Roman"/>
          <w:b w:val="false"/>
          <w:i w:val="false"/>
          <w:color w:val="000000"/>
          <w:sz w:val="28"/>
        </w:rPr>
        <w:t>
      2. Бұқаралық ақпарат құралдарында, әлеуметтік желілерде қызметті (жарнаманы қоса алғанда) жариялау</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 әлеуметтік желілер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Басылымдардың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деңгей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Жарияланымдар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күні, сілтеме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79"/>
    <w:p>
      <w:pPr>
        <w:spacing w:after="0"/>
        <w:ind w:left="0"/>
        <w:jc w:val="both"/>
      </w:pPr>
      <w:r>
        <w:rPr>
          <w:rFonts w:ascii="Times New Roman"/>
          <w:b w:val="false"/>
          <w:i w:val="false"/>
          <w:color w:val="000000"/>
          <w:sz w:val="28"/>
        </w:rPr>
        <w:t>
      3. Егер бар болса, белгілі бір әрекет бойынша сәттілік тарихын жазыңыз</w:t>
      </w:r>
    </w:p>
    <w:bookmarkEnd w:id="79"/>
    <w:bookmarkStart w:name="z95" w:id="80"/>
    <w:p>
      <w:pPr>
        <w:spacing w:after="0"/>
        <w:ind w:left="0"/>
        <w:jc w:val="both"/>
      </w:pPr>
      <w:r>
        <w:rPr>
          <w:rFonts w:ascii="Times New Roman"/>
          <w:b w:val="false"/>
          <w:i w:val="false"/>
          <w:color w:val="000000"/>
          <w:sz w:val="28"/>
        </w:rPr>
        <w:t>
      _______________________________________________________________</w:t>
      </w:r>
    </w:p>
    <w:bookmarkEnd w:id="80"/>
    <w:bookmarkStart w:name="z96" w:id="81"/>
    <w:p>
      <w:pPr>
        <w:spacing w:after="0"/>
        <w:ind w:left="0"/>
        <w:jc w:val="both"/>
      </w:pPr>
      <w:r>
        <w:rPr>
          <w:rFonts w:ascii="Times New Roman"/>
          <w:b w:val="false"/>
          <w:i w:val="false"/>
          <w:color w:val="000000"/>
          <w:sz w:val="28"/>
        </w:rPr>
        <w:t>
      _______________________________________________________________</w:t>
      </w:r>
    </w:p>
    <w:bookmarkEnd w:id="81"/>
    <w:bookmarkStart w:name="z97" w:id="82"/>
    <w:p>
      <w:pPr>
        <w:spacing w:after="0"/>
        <w:ind w:left="0"/>
        <w:jc w:val="both"/>
      </w:pPr>
      <w:r>
        <w:rPr>
          <w:rFonts w:ascii="Times New Roman"/>
          <w:b w:val="false"/>
          <w:i w:val="false"/>
          <w:color w:val="000000"/>
          <w:sz w:val="28"/>
        </w:rPr>
        <w:t>
      Грант алушы, тегі, аты, әкесінің аты (ол болған жағдайда):</w:t>
      </w:r>
    </w:p>
    <w:bookmarkEnd w:id="82"/>
    <w:bookmarkStart w:name="z98" w:id="83"/>
    <w:p>
      <w:pPr>
        <w:spacing w:after="0"/>
        <w:ind w:left="0"/>
        <w:jc w:val="both"/>
      </w:pPr>
      <w:r>
        <w:rPr>
          <w:rFonts w:ascii="Times New Roman"/>
          <w:b w:val="false"/>
          <w:i w:val="false"/>
          <w:color w:val="000000"/>
          <w:sz w:val="28"/>
        </w:rPr>
        <w:t>
      Толтыру күні ________</w:t>
      </w:r>
    </w:p>
    <w:bookmarkEnd w:id="83"/>
    <w:bookmarkStart w:name="z99" w:id="84"/>
    <w:p>
      <w:pPr>
        <w:spacing w:after="0"/>
        <w:ind w:left="0"/>
        <w:jc w:val="both"/>
      </w:pPr>
      <w:r>
        <w:rPr>
          <w:rFonts w:ascii="Times New Roman"/>
          <w:b w:val="false"/>
          <w:i w:val="false"/>
          <w:color w:val="000000"/>
          <w:sz w:val="28"/>
        </w:rPr>
        <w:t>
      Қолы ________</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"Тәуелсіздік ұрпақтары"</w:t>
            </w:r>
            <w:r>
              <w:br/>
            </w:r>
            <w:r>
              <w:rPr>
                <w:rFonts w:ascii="Times New Roman"/>
                <w:b w:val="false"/>
                <w:i w:val="false"/>
                <w:color w:val="000000"/>
                <w:sz w:val="20"/>
              </w:rPr>
              <w:t>грантын беру қағидаларына</w:t>
            </w:r>
            <w:r>
              <w:br/>
            </w:r>
            <w:r>
              <w:rPr>
                <w:rFonts w:ascii="Times New Roman"/>
                <w:b w:val="false"/>
                <w:i w:val="false"/>
                <w:color w:val="000000"/>
                <w:sz w:val="20"/>
              </w:rPr>
              <w:t>6-қосымша</w:t>
            </w:r>
          </w:p>
        </w:tc>
      </w:tr>
    </w:tbl>
    <w:bookmarkStart w:name="z101" w:id="85"/>
    <w:p>
      <w:pPr>
        <w:spacing w:after="0"/>
        <w:ind w:left="0"/>
        <w:jc w:val="left"/>
      </w:pPr>
      <w:r>
        <w:rPr>
          <w:rFonts w:ascii="Times New Roman"/>
          <w:b/>
          <w:i w:val="false"/>
          <w:color w:val="000000"/>
        </w:rPr>
        <w:t xml:space="preserve"> АҚША ҚАРАЖАТЫНЫҢ ЖҰМСАЛУЫ ТУРАЛЫ АРАЛЫҚ/ҚОРЫТЫНДЫ ЕСЕП</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Грант алушы: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Грант тақырыбы: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бабының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сметасы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аралық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аралық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есеп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 w:id="86"/>
    <w:p>
      <w:pPr>
        <w:spacing w:after="0"/>
        <w:ind w:left="0"/>
        <w:jc w:val="both"/>
      </w:pPr>
      <w:r>
        <w:rPr>
          <w:rFonts w:ascii="Times New Roman"/>
          <w:b w:val="false"/>
          <w:i w:val="false"/>
          <w:color w:val="000000"/>
          <w:sz w:val="28"/>
        </w:rPr>
        <w:t>
      Грант алушы, тегі, аты, әкесінің аты (ол болған жағдайда):</w:t>
      </w:r>
    </w:p>
    <w:bookmarkEnd w:id="86"/>
    <w:bookmarkStart w:name="z103" w:id="87"/>
    <w:p>
      <w:pPr>
        <w:spacing w:after="0"/>
        <w:ind w:left="0"/>
        <w:jc w:val="both"/>
      </w:pPr>
      <w:r>
        <w:rPr>
          <w:rFonts w:ascii="Times New Roman"/>
          <w:b w:val="false"/>
          <w:i w:val="false"/>
          <w:color w:val="000000"/>
          <w:sz w:val="28"/>
        </w:rPr>
        <w:t>
      Толтыру күні ____________</w:t>
      </w:r>
    </w:p>
    <w:bookmarkEnd w:id="87"/>
    <w:bookmarkStart w:name="z104" w:id="88"/>
    <w:p>
      <w:pPr>
        <w:spacing w:after="0"/>
        <w:ind w:left="0"/>
        <w:jc w:val="both"/>
      </w:pPr>
      <w:r>
        <w:rPr>
          <w:rFonts w:ascii="Times New Roman"/>
          <w:b w:val="false"/>
          <w:i w:val="false"/>
          <w:color w:val="000000"/>
          <w:sz w:val="28"/>
        </w:rPr>
        <w:t>
      Қолы ____________</w:t>
      </w:r>
    </w:p>
    <w:bookmarkEnd w:id="88"/>
    <w:bookmarkStart w:name="z105" w:id="89"/>
    <w:p>
      <w:pPr>
        <w:spacing w:after="0"/>
        <w:ind w:left="0"/>
        <w:jc w:val="both"/>
      </w:pPr>
      <w:r>
        <w:rPr>
          <w:rFonts w:ascii="Times New Roman"/>
          <w:b w:val="false"/>
          <w:i w:val="false"/>
          <w:color w:val="000000"/>
          <w:sz w:val="28"/>
        </w:rPr>
        <w:t>
      АҚША ҚАРАЖАТЫН ЖҰМСАУДЫҢ НЕГІЗДЕМЕСІ</w:t>
      </w:r>
    </w:p>
    <w:bookmarkEnd w:id="89"/>
    <w:bookmarkStart w:name="z106" w:id="90"/>
    <w:p>
      <w:pPr>
        <w:spacing w:after="0"/>
        <w:ind w:left="0"/>
        <w:jc w:val="both"/>
      </w:pPr>
      <w:r>
        <w:rPr>
          <w:rFonts w:ascii="Times New Roman"/>
          <w:b w:val="false"/>
          <w:i w:val="false"/>
          <w:color w:val="000000"/>
          <w:sz w:val="28"/>
        </w:rPr>
        <w:t>
      1.</w:t>
      </w:r>
    </w:p>
    <w:bookmarkEnd w:id="90"/>
    <w:bookmarkStart w:name="z107" w:id="91"/>
    <w:p>
      <w:pPr>
        <w:spacing w:after="0"/>
        <w:ind w:left="0"/>
        <w:jc w:val="both"/>
      </w:pPr>
      <w:r>
        <w:rPr>
          <w:rFonts w:ascii="Times New Roman"/>
          <w:b w:val="false"/>
          <w:i w:val="false"/>
          <w:color w:val="000000"/>
          <w:sz w:val="28"/>
        </w:rPr>
        <w:t>
      2.</w:t>
      </w:r>
    </w:p>
    <w:bookmarkEnd w:id="91"/>
    <w:bookmarkStart w:name="z108" w:id="92"/>
    <w:p>
      <w:pPr>
        <w:spacing w:after="0"/>
        <w:ind w:left="0"/>
        <w:jc w:val="both"/>
      </w:pPr>
      <w:r>
        <w:rPr>
          <w:rFonts w:ascii="Times New Roman"/>
          <w:b w:val="false"/>
          <w:i w:val="false"/>
          <w:color w:val="000000"/>
          <w:sz w:val="28"/>
        </w:rPr>
        <w:t>
      3.</w:t>
      </w:r>
    </w:p>
    <w:bookmarkEnd w:id="92"/>
    <w:bookmarkStart w:name="z109" w:id="93"/>
    <w:p>
      <w:pPr>
        <w:spacing w:after="0"/>
        <w:ind w:left="0"/>
        <w:jc w:val="both"/>
      </w:pPr>
      <w:r>
        <w:rPr>
          <w:rFonts w:ascii="Times New Roman"/>
          <w:b w:val="false"/>
          <w:i w:val="false"/>
          <w:color w:val="000000"/>
          <w:sz w:val="28"/>
        </w:rPr>
        <w:t>
      ...</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