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8b5071" w14:textId="38b50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2026 жылғы 10 қыркүйектегі № 427-НҚ бұйрығы. Қазақстан Республикасының Әділет министрлігінде 2026 жылғы 14 қыркүйекте № 39872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Қоса беріліп отырған өзгерістер енгізетін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 (бұдан әрі – Тізбе).</w:t>
      </w:r>
    </w:p>
    <w:bookmarkEnd w:id="1"/>
    <w:bookmarkStart w:name="z9" w:id="2"/>
    <w:p>
      <w:pPr>
        <w:spacing w:after="0"/>
        <w:ind w:left="0"/>
        <w:jc w:val="both"/>
      </w:pPr>
      <w:r>
        <w:rPr>
          <w:rFonts w:ascii="Times New Roman"/>
          <w:b w:val="false"/>
          <w:i w:val="false"/>
          <w:color w:val="000000"/>
          <w:sz w:val="28"/>
        </w:rPr>
        <w:t>
      2. Қазақстан Республикасы Мәдениет және ақпарат министрлігінің Азаматтық қоғам істері комитеті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ресми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Қазақстан Республикасы Мәдениет және ақпарат министрлігінің жетекшілік ететін вице-министріне жүктелсін.</w:t>
      </w:r>
    </w:p>
    <w:bookmarkEnd w:id="5"/>
    <w:bookmarkStart w:name="z13"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Мәдениет және ақпарат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Кырыкбаев</w:t>
            </w:r>
            <w:r>
              <w:rPr>
                <w:rFonts w:ascii="Times New Roman"/>
                <w:b w:val="false"/>
                <w:i w:val="false"/>
                <w:color w:val="000000"/>
                <w:sz w:val="20"/>
              </w:rPr>
              <w:t>
</w:t>
            </w:r>
          </w:p>
        </w:tc>
      </w:tr>
    </w:tbl>
    <w:bookmarkStart w:name="z15" w:id="7"/>
    <w:p>
      <w:pPr>
        <w:spacing w:after="0"/>
        <w:ind w:left="0"/>
        <w:jc w:val="both"/>
      </w:pPr>
      <w:r>
        <w:rPr>
          <w:rFonts w:ascii="Times New Roman"/>
          <w:b w:val="false"/>
          <w:i w:val="false"/>
          <w:color w:val="000000"/>
          <w:sz w:val="28"/>
        </w:rPr>
        <w:t>
      "КЕЛІСІЛДІ"</w:t>
      </w:r>
    </w:p>
    <w:bookmarkEnd w:id="7"/>
    <w:bookmarkStart w:name="z16" w:id="8"/>
    <w:p>
      <w:pPr>
        <w:spacing w:after="0"/>
        <w:ind w:left="0"/>
        <w:jc w:val="both"/>
      </w:pPr>
      <w:r>
        <w:rPr>
          <w:rFonts w:ascii="Times New Roman"/>
          <w:b w:val="false"/>
          <w:i w:val="false"/>
          <w:color w:val="000000"/>
          <w:sz w:val="28"/>
        </w:rPr>
        <w:t>
      Қазақстан Республикасы</w:t>
      </w:r>
    </w:p>
    <w:bookmarkEnd w:id="8"/>
    <w:bookmarkStart w:name="z17" w:id="9"/>
    <w:p>
      <w:pPr>
        <w:spacing w:after="0"/>
        <w:ind w:left="0"/>
        <w:jc w:val="both"/>
      </w:pPr>
      <w:r>
        <w:rPr>
          <w:rFonts w:ascii="Times New Roman"/>
          <w:b w:val="false"/>
          <w:i w:val="false"/>
          <w:color w:val="000000"/>
          <w:sz w:val="28"/>
        </w:rPr>
        <w:t>
      Стратегиялық жоспарлау</w:t>
      </w:r>
    </w:p>
    <w:bookmarkEnd w:id="9"/>
    <w:bookmarkStart w:name="z18" w:id="10"/>
    <w:p>
      <w:pPr>
        <w:spacing w:after="0"/>
        <w:ind w:left="0"/>
        <w:jc w:val="both"/>
      </w:pPr>
      <w:r>
        <w:rPr>
          <w:rFonts w:ascii="Times New Roman"/>
          <w:b w:val="false"/>
          <w:i w:val="false"/>
          <w:color w:val="000000"/>
          <w:sz w:val="28"/>
        </w:rPr>
        <w:t>
      және реформалар агенттігінің</w:t>
      </w:r>
    </w:p>
    <w:bookmarkEnd w:id="10"/>
    <w:bookmarkStart w:name="z19" w:id="11"/>
    <w:p>
      <w:pPr>
        <w:spacing w:after="0"/>
        <w:ind w:left="0"/>
        <w:jc w:val="both"/>
      </w:pPr>
      <w:r>
        <w:rPr>
          <w:rFonts w:ascii="Times New Roman"/>
          <w:b w:val="false"/>
          <w:i w:val="false"/>
          <w:color w:val="000000"/>
          <w:sz w:val="28"/>
        </w:rPr>
        <w:t>
      Ұлттық статистика бюросы</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427-НҚ бұйрығымен</w:t>
            </w:r>
            <w:r>
              <w:br/>
            </w:r>
            <w:r>
              <w:rPr>
                <w:rFonts w:ascii="Times New Roman"/>
                <w:b w:val="false"/>
                <w:i w:val="false"/>
                <w:color w:val="000000"/>
                <w:sz w:val="20"/>
              </w:rPr>
              <w:t>бекітілген</w:t>
            </w:r>
          </w:p>
        </w:tc>
      </w:tr>
    </w:tbl>
    <w:bookmarkStart w:name="z21" w:id="12"/>
    <w:p>
      <w:pPr>
        <w:spacing w:after="0"/>
        <w:ind w:left="0"/>
        <w:jc w:val="left"/>
      </w:pPr>
      <w:r>
        <w:rPr>
          <w:rFonts w:ascii="Times New Roman"/>
          <w:b/>
          <w:i w:val="false"/>
          <w:color w:val="000000"/>
        </w:rPr>
        <w:t xml:space="preserve"> Кейбір бұйрықтардың өзгерістер енгізілетін тізбесі</w:t>
      </w:r>
    </w:p>
    <w:bookmarkEnd w:id="12"/>
    <w:bookmarkStart w:name="z22" w:id="13"/>
    <w:p>
      <w:pPr>
        <w:spacing w:after="0"/>
        <w:ind w:left="0"/>
        <w:jc w:val="both"/>
      </w:pPr>
      <w:r>
        <w:rPr>
          <w:rFonts w:ascii="Times New Roman"/>
          <w:b w:val="false"/>
          <w:i w:val="false"/>
          <w:color w:val="000000"/>
          <w:sz w:val="28"/>
        </w:rPr>
        <w:t xml:space="preserve">
      1. "Үкіметтік емес ұйымдарымен өз қызметі жөніндегі мәліметтерін ұсыну және олар туралы дерекқорды қалыптастыру қағидаларын бекіту туралы" Қазақстан Республикасы Мәдениет және спорт министрінің 2016 жылғы 19 ақпандағы № 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13355 болып тіркелген) мынадай өзгерістер енгізілсін:</w:t>
      </w:r>
    </w:p>
    <w:bookmarkEnd w:id="13"/>
    <w:bookmarkStart w:name="z23" w:id="14"/>
    <w:p>
      <w:pPr>
        <w:spacing w:after="0"/>
        <w:ind w:left="0"/>
        <w:jc w:val="both"/>
      </w:pPr>
      <w:r>
        <w:rPr>
          <w:rFonts w:ascii="Times New Roman"/>
          <w:b w:val="false"/>
          <w:i w:val="false"/>
          <w:color w:val="000000"/>
          <w:sz w:val="28"/>
        </w:rPr>
        <w:t xml:space="preserve">
      көрсетілген бұйрықпен бекітілген Үкіметтік емес ұйымдарымен өз қызметі жөніндегі мәліметтерін ұсыну және олар туралы дерекқорды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"11. Дерекқорға ұсынатын үкіметтік емес ұйымдар туралы мәліметтерді тексеруді жүзеге асыру үшін астананың, облыстардың, республикалық маңызы бар қалалардың жергілікті атқарушы органдары жыл сайын 10 сәуірге дейін аумақтық әділет органдарынан және мемлекеттік кірістер органдарынан тиісті әкімшілік-аумақтық бірліктен үкіметтік емес ұйымдар туралы (тіркеу/қайта тіркеу күні, мекенжайы, құрылтайшылары, басшылары және олардың байланыс деректері, соңғы есепті мерзімге салықтық есеп беру күні) қорытынды мәліметтерді уәкілетті органға ұсынады.";</w:t>
      </w:r>
    </w:p>
    <w:bookmarkEnd w:id="15"/>
    <w:bookmarkStart w:name="z26" w:id="16"/>
    <w:p>
      <w:pPr>
        <w:spacing w:after="0"/>
        <w:ind w:left="0"/>
        <w:jc w:val="both"/>
      </w:pPr>
      <w:r>
        <w:rPr>
          <w:rFonts w:ascii="Times New Roman"/>
          <w:b w:val="false"/>
          <w:i w:val="false"/>
          <w:color w:val="000000"/>
          <w:sz w:val="28"/>
        </w:rPr>
        <w:t xml:space="preserve">
      Үкіметтік емес ұйымдар өз қызметтері туралы мәліметтерді ұсыну және олар туралы Дерекқорды қалыптастыру қағидаларына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Тізбенің 1 және 2-қосымшаларына сәйкес жаңа редакцияда жазылсын.</w:t>
      </w:r>
    </w:p>
    <w:bookmarkEnd w:id="16"/>
    <w:bookmarkStart w:name="z27" w:id="17"/>
    <w:p>
      <w:pPr>
        <w:spacing w:after="0"/>
        <w:ind w:left="0"/>
        <w:jc w:val="both"/>
      </w:pPr>
      <w:r>
        <w:rPr>
          <w:rFonts w:ascii="Times New Roman"/>
          <w:b w:val="false"/>
          <w:i w:val="false"/>
          <w:color w:val="000000"/>
          <w:sz w:val="28"/>
        </w:rPr>
        <w:t xml:space="preserve">
      2. "Мемлекеттік әлеуметтік тапсырысты қалыптастыру, оның іске асырылу мониторингі және нәтижелерін бағалау қағидаларын бекіту туралы" Қазақстан Республикасы Қоғамдық даму министрінің 2018 жылғы 15 тамыздағы № 18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17315 болып тіркелген) мынадай өзгерістер енгізілсін:</w:t>
      </w:r>
    </w:p>
    <w:bookmarkEnd w:id="17"/>
    <w:bookmarkStart w:name="z28" w:id="18"/>
    <w:p>
      <w:pPr>
        <w:spacing w:after="0"/>
        <w:ind w:left="0"/>
        <w:jc w:val="both"/>
      </w:pPr>
      <w:r>
        <w:rPr>
          <w:rFonts w:ascii="Times New Roman"/>
          <w:b w:val="false"/>
          <w:i w:val="false"/>
          <w:color w:val="000000"/>
          <w:sz w:val="28"/>
        </w:rPr>
        <w:t xml:space="preserve">
      көрсетілген бұйрықпен бекітілген, Мемлекеттік әлеуметтік тапсырысты қалыптастыру, оның іске асырылу мониторингі және нәтижелерін бағалау </w:t>
      </w:r>
      <w:r>
        <w:rPr>
          <w:rFonts w:ascii="Times New Roman"/>
          <w:b w:val="false"/>
          <w:i w:val="false"/>
          <w:color w:val="000000"/>
          <w:sz w:val="28"/>
        </w:rPr>
        <w:t>қағидаларында</w:t>
      </w:r>
      <w:r>
        <w:rPr>
          <w:rFonts w:ascii="Times New Roman"/>
          <w:b w:val="false"/>
          <w:i w:val="false"/>
          <w:color w:val="000000"/>
          <w:sz w:val="28"/>
        </w:rPr>
        <w:t>:</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w:t>
      </w:r>
      <w:r>
        <w:rPr>
          <w:rFonts w:ascii="Times New Roman"/>
          <w:b w:val="false"/>
          <w:i w:val="false"/>
          <w:color w:val="000000"/>
          <w:sz w:val="28"/>
        </w:rPr>
        <w:t xml:space="preserve"> мынадай редакцияда жазылсын:</w:t>
      </w:r>
    </w:p>
    <w:bookmarkStart w:name="z31" w:id="19"/>
    <w:p>
      <w:pPr>
        <w:spacing w:after="0"/>
        <w:ind w:left="0"/>
        <w:jc w:val="both"/>
      </w:pPr>
      <w:r>
        <w:rPr>
          <w:rFonts w:ascii="Times New Roman"/>
          <w:b w:val="false"/>
          <w:i w:val="false"/>
          <w:color w:val="000000"/>
          <w:sz w:val="28"/>
        </w:rPr>
        <w:t>
      "5) мемлекеттік сатып алу веб-порталы (бұдан әрі – веб-портал) – мемлекеттік сатып алудың электрондық қызметтеріне бірыңғай қол жеткізу нүктесін ұсынатын мемлекеттік органның цифрлық жүйесі;</w:t>
      </w:r>
    </w:p>
    <w:bookmarkEnd w:id="19"/>
    <w:bookmarkStart w:name="z32" w:id="20"/>
    <w:p>
      <w:pPr>
        <w:spacing w:after="0"/>
        <w:ind w:left="0"/>
        <w:jc w:val="both"/>
      </w:pPr>
      <w:r>
        <w:rPr>
          <w:rFonts w:ascii="Times New Roman"/>
          <w:b w:val="false"/>
          <w:i w:val="false"/>
          <w:color w:val="000000"/>
          <w:sz w:val="28"/>
        </w:rPr>
        <w:t>
      6) мүдделер қақтығысы – тәуелсіз сарапшылардың немесе сараптамалық кеңес мүшелерінің жеке мүдделілігі объективті шешім қабылдауға әсер етуі мүмкін жағдай;</w:t>
      </w:r>
    </w:p>
    <w:bookmarkEnd w:id="20"/>
    <w:bookmarkStart w:name="z33" w:id="21"/>
    <w:p>
      <w:pPr>
        <w:spacing w:after="0"/>
        <w:ind w:left="0"/>
        <w:jc w:val="both"/>
      </w:pPr>
      <w:r>
        <w:rPr>
          <w:rFonts w:ascii="Times New Roman"/>
          <w:b w:val="false"/>
          <w:i w:val="false"/>
          <w:color w:val="000000"/>
          <w:sz w:val="28"/>
        </w:rPr>
        <w:t>
      7) үкіметтік емес ұйымдармен өзара іс-қимыл саласындағы уәкілетті орган (бұдан әрі – уәкілетті орган) – үкіметтік емес ұйымдармен өзара іс-қимыл саласындағы басшылықты және салааралық үйлестіруді жүзеге асыратын мемлекеттік орган.".</w:t>
      </w:r>
    </w:p>
    <w:bookmarkEnd w:id="21"/>
    <w:bookmarkStart w:name="z34" w:id="22"/>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тармақшасының</w:t>
      </w:r>
      <w:r>
        <w:rPr>
          <w:rFonts w:ascii="Times New Roman"/>
          <w:b w:val="false"/>
          <w:i w:val="false"/>
          <w:color w:val="000000"/>
          <w:sz w:val="28"/>
        </w:rPr>
        <w:t xml:space="preserve"> жетінші абзацы мынадай редакцияда жазылсын:</w:t>
      </w:r>
    </w:p>
    <w:bookmarkEnd w:id="22"/>
    <w:bookmarkStart w:name="z35" w:id="23"/>
    <w:p>
      <w:pPr>
        <w:spacing w:after="0"/>
        <w:ind w:left="0"/>
        <w:jc w:val="both"/>
      </w:pPr>
      <w:r>
        <w:rPr>
          <w:rFonts w:ascii="Times New Roman"/>
          <w:b w:val="false"/>
          <w:i w:val="false"/>
          <w:color w:val="000000"/>
          <w:sz w:val="28"/>
        </w:rPr>
        <w:t>
      "үкіметтік емес ұйымдар мен Қазақстан Республикасы азаматтарының ұсыныстары;";</w:t>
      </w:r>
    </w:p>
    <w:bookmarkEnd w:id="23"/>
    <w:bookmarkStart w:name="z36" w:id="24"/>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2) тармақшасының</w:t>
      </w:r>
      <w:r>
        <w:rPr>
          <w:rFonts w:ascii="Times New Roman"/>
          <w:b w:val="false"/>
          <w:i w:val="false"/>
          <w:color w:val="000000"/>
          <w:sz w:val="28"/>
        </w:rPr>
        <w:t xml:space="preserve"> бірінші бөлігі мынадай редакцияда жазылсын:</w:t>
      </w:r>
    </w:p>
    <w:bookmarkEnd w:id="24"/>
    <w:bookmarkStart w:name="z37" w:id="25"/>
    <w:p>
      <w:pPr>
        <w:spacing w:after="0"/>
        <w:ind w:left="0"/>
        <w:jc w:val="both"/>
      </w:pPr>
      <w:r>
        <w:rPr>
          <w:rFonts w:ascii="Times New Roman"/>
          <w:b w:val="false"/>
          <w:i w:val="false"/>
          <w:color w:val="000000"/>
          <w:sz w:val="28"/>
        </w:rPr>
        <w:t xml:space="preserve">
      "2) Екінші кезең – мемлекеттік әлеуметтік тапсырыстың тақырыптарын жоспарлау. Мемлекеттік органдар талдау негізінде мемлекеттік әлеуметтік тапсырыстың тақырыптарын қалыптастырады және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cәйкес нысан бойынша тиісті жылға жоспарланатын мемлекеттік әлеуметтік тапсырыстың тақырыптары туралы ақпаратты үкіметтік емес ұйымдармен және Қазақстан Республикасы азаматтарымен жария талқылау үшін өзінің интернет-ресурсында орналастырады.";</w:t>
      </w:r>
    </w:p>
    <w:bookmarkEnd w:id="25"/>
    <w:bookmarkStart w:name="z38" w:id="26"/>
    <w:p>
      <w:pPr>
        <w:spacing w:after="0"/>
        <w:ind w:left="0"/>
        <w:jc w:val="both"/>
      </w:pPr>
      <w:r>
        <w:rPr>
          <w:rFonts w:ascii="Times New Roman"/>
          <w:b w:val="false"/>
          <w:i w:val="false"/>
          <w:color w:val="000000"/>
          <w:sz w:val="28"/>
        </w:rPr>
        <w:t xml:space="preserve">
      Мемлекеттік әлеуметтік тапсырысты қалыптастыру, оның іске асырылу мониторингі және нәтижелерін бағалау қағидаларының </w:t>
      </w:r>
      <w:r>
        <w:rPr>
          <w:rFonts w:ascii="Times New Roman"/>
          <w:b w:val="false"/>
          <w:i w:val="false"/>
          <w:color w:val="000000"/>
          <w:sz w:val="28"/>
        </w:rPr>
        <w:t>1-қосымшасына</w:t>
      </w:r>
      <w:r>
        <w:rPr>
          <w:rFonts w:ascii="Times New Roman"/>
          <w:b w:val="false"/>
          <w:i w:val="false"/>
          <w:color w:val="000000"/>
          <w:sz w:val="28"/>
        </w:rPr>
        <w:t xml:space="preserve"> орыс тілінде өзгеріс енгізіледі, қазақ тіліндегі мәтін өзгермейді;</w:t>
      </w:r>
    </w:p>
    <w:bookmarkEnd w:id="26"/>
    <w:bookmarkStart w:name="z39" w:id="27"/>
    <w:p>
      <w:pPr>
        <w:spacing w:after="0"/>
        <w:ind w:left="0"/>
        <w:jc w:val="both"/>
      </w:pPr>
      <w:r>
        <w:rPr>
          <w:rFonts w:ascii="Times New Roman"/>
          <w:b w:val="false"/>
          <w:i w:val="false"/>
          <w:color w:val="000000"/>
          <w:sz w:val="28"/>
        </w:rPr>
        <w:t xml:space="preserve">
      Мемлекеттік әлеуметтік тапсырысты қалыптастыру, оның іске асырылу мониторингі және нәтижелерін бағалау қағидаларына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w:t>
      </w:r>
      <w:r>
        <w:rPr>
          <w:rFonts w:ascii="Times New Roman"/>
          <w:b w:val="false"/>
          <w:i w:val="false"/>
          <w:color w:val="000000"/>
          <w:sz w:val="28"/>
        </w:rPr>
        <w:t xml:space="preserve"> осы Тізбеге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27"/>
    <w:bookmarkStart w:name="z40" w:id="28"/>
    <w:p>
      <w:pPr>
        <w:spacing w:after="0"/>
        <w:ind w:left="0"/>
        <w:jc w:val="both"/>
      </w:pPr>
      <w:r>
        <w:rPr>
          <w:rFonts w:ascii="Times New Roman"/>
          <w:b w:val="false"/>
          <w:i w:val="false"/>
          <w:color w:val="000000"/>
          <w:sz w:val="28"/>
        </w:rPr>
        <w:t xml:space="preserve">
      Мемлекеттік әлеуметтік тапсырысты қалыптастыру, оның іске асырылу мониторингі және нәтижелерін бағалау қағидаларының </w:t>
      </w:r>
      <w:r>
        <w:rPr>
          <w:rFonts w:ascii="Times New Roman"/>
          <w:b w:val="false"/>
          <w:i w:val="false"/>
          <w:color w:val="000000"/>
          <w:sz w:val="28"/>
        </w:rPr>
        <w:t>5-қосымшасына</w:t>
      </w:r>
      <w:r>
        <w:rPr>
          <w:rFonts w:ascii="Times New Roman"/>
          <w:b w:val="false"/>
          <w:i w:val="false"/>
          <w:color w:val="000000"/>
          <w:sz w:val="28"/>
        </w:rPr>
        <w:t xml:space="preserve"> орыс тілінде өзгеріс енгізіледі, қазақ тіліндегі мәтін өзгермейді;</w:t>
      </w:r>
    </w:p>
    <w:bookmarkEnd w:id="28"/>
    <w:bookmarkStart w:name="z41" w:id="29"/>
    <w:p>
      <w:pPr>
        <w:spacing w:after="0"/>
        <w:ind w:left="0"/>
        <w:jc w:val="both"/>
      </w:pPr>
      <w:r>
        <w:rPr>
          <w:rFonts w:ascii="Times New Roman"/>
          <w:b w:val="false"/>
          <w:i w:val="false"/>
          <w:color w:val="000000"/>
          <w:sz w:val="28"/>
        </w:rPr>
        <w:t xml:space="preserve">
      Мемлекеттік әлеуметтік тапсырысты қалыптастыру, оның іске асырылу мониторингі және нәтижелерін бағалау қағидаларына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7-қосымшалары</w:t>
      </w:r>
      <w:r>
        <w:rPr>
          <w:rFonts w:ascii="Times New Roman"/>
          <w:b w:val="false"/>
          <w:i w:val="false"/>
          <w:color w:val="000000"/>
          <w:sz w:val="28"/>
        </w:rPr>
        <w:t xml:space="preserve"> осы Тізбеге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6-қосымшаларға</w:t>
      </w:r>
      <w:r>
        <w:rPr>
          <w:rFonts w:ascii="Times New Roman"/>
          <w:b w:val="false"/>
          <w:i w:val="false"/>
          <w:color w:val="000000"/>
          <w:sz w:val="28"/>
        </w:rPr>
        <w:t xml:space="preserve"> сәйкес жаңа редакцияда жазылсын;</w:t>
      </w:r>
    </w:p>
    <w:bookmarkEnd w:id="29"/>
    <w:bookmarkStart w:name="z42" w:id="30"/>
    <w:p>
      <w:pPr>
        <w:spacing w:after="0"/>
        <w:ind w:left="0"/>
        <w:jc w:val="both"/>
      </w:pPr>
      <w:r>
        <w:rPr>
          <w:rFonts w:ascii="Times New Roman"/>
          <w:b w:val="false"/>
          <w:i w:val="false"/>
          <w:color w:val="000000"/>
          <w:sz w:val="28"/>
        </w:rPr>
        <w:t xml:space="preserve">
      Мемлекеттік әлеуметтік тапсырысты қалыптастыру, оның іске асырылу мониторингі және нәтижелерін бағалау қағидаларына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30"/>
    <w:bookmarkStart w:name="z43" w:id="31"/>
    <w:p>
      <w:pPr>
        <w:spacing w:after="0"/>
        <w:ind w:left="0"/>
        <w:jc w:val="both"/>
      </w:pPr>
      <w:r>
        <w:rPr>
          <w:rFonts w:ascii="Times New Roman"/>
          <w:b w:val="false"/>
          <w:i w:val="false"/>
          <w:color w:val="000000"/>
          <w:sz w:val="28"/>
        </w:rPr>
        <w:t xml:space="preserve">
      3. "Мемлекеттік әлеуметтік тапсырыс стандартын бекіту туралы" Қазақстан Республикасы Қоғамдық даму министрінің 2018 жылғы 15 тамыздағы № 19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17314 болып тіркелген) мынадай өзгерістер енгізілсін:</w:t>
      </w:r>
    </w:p>
    <w:bookmarkEnd w:id="31"/>
    <w:bookmarkStart w:name="z44" w:id="32"/>
    <w:p>
      <w:pPr>
        <w:spacing w:after="0"/>
        <w:ind w:left="0"/>
        <w:jc w:val="both"/>
      </w:pPr>
      <w:r>
        <w:rPr>
          <w:rFonts w:ascii="Times New Roman"/>
          <w:b w:val="false"/>
          <w:i w:val="false"/>
          <w:color w:val="000000"/>
          <w:sz w:val="28"/>
        </w:rPr>
        <w:t xml:space="preserve">
      көрсетілген бұйрықпен бекітілген Мемлекеттік әлеуметтік тапсырыс </w:t>
      </w:r>
      <w:r>
        <w:rPr>
          <w:rFonts w:ascii="Times New Roman"/>
          <w:b w:val="false"/>
          <w:i w:val="false"/>
          <w:color w:val="000000"/>
          <w:sz w:val="28"/>
        </w:rPr>
        <w:t>стандартында</w:t>
      </w:r>
      <w:r>
        <w:rPr>
          <w:rFonts w:ascii="Times New Roman"/>
          <w:b w:val="false"/>
          <w:i w:val="false"/>
          <w:color w:val="000000"/>
          <w:sz w:val="28"/>
        </w:rPr>
        <w:t>:</w:t>
      </w:r>
    </w:p>
    <w:bookmarkEnd w:id="32"/>
    <w:bookmarkStart w:name="z45" w:id="33"/>
    <w:p>
      <w:pPr>
        <w:spacing w:after="0"/>
        <w:ind w:left="0"/>
        <w:jc w:val="both"/>
      </w:pPr>
      <w:r>
        <w:rPr>
          <w:rFonts w:ascii="Times New Roman"/>
          <w:b w:val="false"/>
          <w:i w:val="false"/>
          <w:color w:val="000000"/>
          <w:sz w:val="28"/>
        </w:rPr>
        <w:t xml:space="preserve">
      30-тармақтың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33"/>
    <w:bookmarkStart w:name="z46" w:id="34"/>
    <w:p>
      <w:pPr>
        <w:spacing w:after="0"/>
        <w:ind w:left="0"/>
        <w:jc w:val="both"/>
      </w:pPr>
      <w:r>
        <w:rPr>
          <w:rFonts w:ascii="Times New Roman"/>
          <w:b w:val="false"/>
          <w:i w:val="false"/>
          <w:color w:val="000000"/>
          <w:sz w:val="28"/>
        </w:rPr>
        <w:t>
      "4) консультанттар (тегі, аты және әкесінің аты (ол болған жағдайда), қызмет саласы және (немесе) ерекшелігі, жұмыс тәжірибесі);";</w:t>
      </w:r>
    </w:p>
    <w:bookmarkEnd w:id="34"/>
    <w:bookmarkStart w:name="z47" w:id="35"/>
    <w:p>
      <w:pPr>
        <w:spacing w:after="0"/>
        <w:ind w:left="0"/>
        <w:jc w:val="both"/>
      </w:pPr>
      <w:r>
        <w:rPr>
          <w:rFonts w:ascii="Times New Roman"/>
          <w:b w:val="false"/>
          <w:i w:val="false"/>
          <w:color w:val="000000"/>
          <w:sz w:val="28"/>
        </w:rPr>
        <w:t xml:space="preserve">
      36-тармақтың </w:t>
      </w:r>
      <w:r>
        <w:rPr>
          <w:rFonts w:ascii="Times New Roman"/>
          <w:b w:val="false"/>
          <w:i w:val="false"/>
          <w:color w:val="000000"/>
          <w:sz w:val="28"/>
        </w:rPr>
        <w:t>1) тармақшасының</w:t>
      </w:r>
      <w:r>
        <w:rPr>
          <w:rFonts w:ascii="Times New Roman"/>
          <w:b w:val="false"/>
          <w:i w:val="false"/>
          <w:color w:val="000000"/>
          <w:sz w:val="28"/>
        </w:rPr>
        <w:t xml:space="preserve"> жетінші абзацы мынадай редакцияда жазылсын:</w:t>
      </w:r>
    </w:p>
    <w:bookmarkEnd w:id="35"/>
    <w:bookmarkStart w:name="z48" w:id="36"/>
    <w:p>
      <w:pPr>
        <w:spacing w:after="0"/>
        <w:ind w:left="0"/>
        <w:jc w:val="both"/>
      </w:pPr>
      <w:r>
        <w:rPr>
          <w:rFonts w:ascii="Times New Roman"/>
          <w:b w:val="false"/>
          <w:i w:val="false"/>
          <w:color w:val="000000"/>
          <w:sz w:val="28"/>
        </w:rPr>
        <w:t>
      "заңдарды сараптау;";</w:t>
      </w:r>
    </w:p>
    <w:bookmarkEnd w:id="36"/>
    <w:bookmarkStart w:name="z49" w:id="37"/>
    <w:p>
      <w:pPr>
        <w:spacing w:after="0"/>
        <w:ind w:left="0"/>
        <w:jc w:val="both"/>
      </w:pPr>
      <w:r>
        <w:rPr>
          <w:rFonts w:ascii="Times New Roman"/>
          <w:b w:val="false"/>
          <w:i w:val="false"/>
          <w:color w:val="000000"/>
          <w:sz w:val="28"/>
        </w:rPr>
        <w:t xml:space="preserve">
      43-тармақтың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End w:id="37"/>
    <w:bookmarkStart w:name="z50" w:id="38"/>
    <w:p>
      <w:pPr>
        <w:spacing w:after="0"/>
        <w:ind w:left="0"/>
        <w:jc w:val="both"/>
      </w:pPr>
      <w:r>
        <w:rPr>
          <w:rFonts w:ascii="Times New Roman"/>
          <w:b w:val="false"/>
          <w:i w:val="false"/>
          <w:color w:val="000000"/>
          <w:sz w:val="28"/>
        </w:rPr>
        <w:t>
      "2) мемлекеттік органдармен өзара іс-қимыл арқылы азаматтық қоғамның дамуын және қоғамда пайда болған әлеуметтік проблемаларды шешу мәселелері бойынша үкіметтік емес ұйымдар мен Қазақстан Республикасы азаматтарына консультация беру;</w:t>
      </w:r>
    </w:p>
    <w:bookmarkEnd w:id="38"/>
    <w:bookmarkStart w:name="z51" w:id="39"/>
    <w:p>
      <w:pPr>
        <w:spacing w:after="0"/>
        <w:ind w:left="0"/>
        <w:jc w:val="both"/>
      </w:pPr>
      <w:r>
        <w:rPr>
          <w:rFonts w:ascii="Times New Roman"/>
          <w:b w:val="false"/>
          <w:i w:val="false"/>
          <w:color w:val="000000"/>
          <w:sz w:val="28"/>
        </w:rPr>
        <w:t>
      3) азаматтық қоғамның дамуы мәселелері бойынша үкіметтік емес ұйымдар мен Қазақстан Республикасы азаматтарына әдістемелік көмек көрсету, үкіметтік емес ұйымдардың мен мемлекеттік органдармен өзара іс-қимылы;</w:t>
      </w:r>
    </w:p>
    <w:bookmarkEnd w:id="39"/>
    <w:bookmarkStart w:name="z52" w:id="40"/>
    <w:p>
      <w:pPr>
        <w:spacing w:after="0"/>
        <w:ind w:left="0"/>
        <w:jc w:val="both"/>
      </w:pPr>
      <w:r>
        <w:rPr>
          <w:rFonts w:ascii="Times New Roman"/>
          <w:b w:val="false"/>
          <w:i w:val="false"/>
          <w:color w:val="000000"/>
          <w:sz w:val="28"/>
        </w:rPr>
        <w:t>
      4) үкіметтік емес ұйымдар, Қазақстан Республикасы азаматтары, мемлекеттік органдар үшін өз қызметтері туралы ақпаратты ұсыну.";</w:t>
      </w:r>
    </w:p>
    <w:bookmarkEnd w:id="40"/>
    <w:bookmarkStart w:name="z53" w:id="41"/>
    <w:p>
      <w:pPr>
        <w:spacing w:after="0"/>
        <w:ind w:left="0"/>
        <w:jc w:val="both"/>
      </w:pPr>
      <w:r>
        <w:rPr>
          <w:rFonts w:ascii="Times New Roman"/>
          <w:b w:val="false"/>
          <w:i w:val="false"/>
          <w:color w:val="000000"/>
          <w:sz w:val="28"/>
        </w:rPr>
        <w:t xml:space="preserve">
      Мемлекеттік әлеуметтік тапсырыс стандартына </w:t>
      </w:r>
      <w:r>
        <w:rPr>
          <w:rFonts w:ascii="Times New Roman"/>
          <w:b w:val="false"/>
          <w:i w:val="false"/>
          <w:color w:val="000000"/>
          <w:sz w:val="28"/>
        </w:rPr>
        <w:t>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41"/>
    <w:bookmarkStart w:name="z54" w:id="42"/>
    <w:p>
      <w:pPr>
        <w:spacing w:after="0"/>
        <w:ind w:left="0"/>
        <w:jc w:val="both"/>
      </w:pPr>
      <w:r>
        <w:rPr>
          <w:rFonts w:ascii="Times New Roman"/>
          <w:b w:val="false"/>
          <w:i w:val="false"/>
          <w:color w:val="000000"/>
          <w:sz w:val="28"/>
        </w:rPr>
        <w:t xml:space="preserve">
      4. "Қоғамдық бақылауды ұйымдастыру мен жүргізу қағидаларын бекіту туралы" Қазақстан Республикасының Ақпарат және қоғамдық даму министрінің 2021 жылғы 26 ақпандағы № 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22263 болып тіркелген) мынадай өзгерістер енгізілсін:</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56" w:id="43"/>
    <w:p>
      <w:pPr>
        <w:spacing w:after="0"/>
        <w:ind w:left="0"/>
        <w:jc w:val="both"/>
      </w:pPr>
      <w:r>
        <w:rPr>
          <w:rFonts w:ascii="Times New Roman"/>
          <w:b w:val="false"/>
          <w:i w:val="false"/>
          <w:color w:val="000000"/>
          <w:sz w:val="28"/>
        </w:rPr>
        <w:t xml:space="preserve">
      "Қоғамдық кеңестер туралы" Қазақстан Республикасы Заңының 2-1-бабы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43"/>
    <w:bookmarkStart w:name="z57" w:id="44"/>
    <w:p>
      <w:pPr>
        <w:spacing w:after="0"/>
        <w:ind w:left="0"/>
        <w:jc w:val="both"/>
      </w:pPr>
      <w:r>
        <w:rPr>
          <w:rFonts w:ascii="Times New Roman"/>
          <w:b w:val="false"/>
          <w:i w:val="false"/>
          <w:color w:val="000000"/>
          <w:sz w:val="28"/>
        </w:rPr>
        <w:t xml:space="preserve">
      көрсетілген бұйрықпен бекітілген Қоғамдық бақылауды ұйымдастыру мен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w:t>
      </w:r>
      <w:r>
        <w:rPr>
          <w:rFonts w:ascii="Times New Roman"/>
          <w:b w:val="false"/>
          <w:i w:val="false"/>
          <w:color w:val="000000"/>
          <w:sz w:val="28"/>
        </w:rPr>
        <w:t xml:space="preserve"> мынадай редакцияда жазылсын:</w:t>
      </w:r>
    </w:p>
    <w:bookmarkStart w:name="z59" w:id="45"/>
    <w:p>
      <w:pPr>
        <w:spacing w:after="0"/>
        <w:ind w:left="0"/>
        <w:jc w:val="both"/>
      </w:pPr>
      <w:r>
        <w:rPr>
          <w:rFonts w:ascii="Times New Roman"/>
          <w:b w:val="false"/>
          <w:i w:val="false"/>
          <w:color w:val="000000"/>
          <w:sz w:val="28"/>
        </w:rPr>
        <w:t xml:space="preserve">
      "1. Қоғамдық бақылауды ұйымдастыру мен жүргізу қағидалары (бұдан әрі – Қағидалар) "Қоғамдық кеңестер туралы" Қазақстан Республикасы Заңының (бұдан әрі – Заң) 2-1-бабы 2-тармағының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әзірленді.</w:t>
      </w:r>
    </w:p>
    <w:bookmarkEnd w:id="45"/>
    <w:bookmarkStart w:name="z60" w:id="46"/>
    <w:p>
      <w:pPr>
        <w:spacing w:after="0"/>
        <w:ind w:left="0"/>
        <w:jc w:val="both"/>
      </w:pPr>
      <w:r>
        <w:rPr>
          <w:rFonts w:ascii="Times New Roman"/>
          <w:b w:val="false"/>
          <w:i w:val="false"/>
          <w:color w:val="000000"/>
          <w:sz w:val="28"/>
        </w:rPr>
        <w:t>
      2. Осы тармақтың екінші бөлігінде көрсетілген мемлекеттік органдарды қоспағанда, коммерциялық емес ұйымдармен, Қазақстан Республикасының азаматтарымен бірлесіп,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 өздерінің құзыретіндегі мәселелер бойынша құратын консультативтік-кеңесші, байқаушы органдар қоғамдық кеңестер болып табылады.</w:t>
      </w:r>
    </w:p>
    <w:bookmarkEnd w:id="46"/>
    <w:bookmarkStart w:name="z61" w:id="47"/>
    <w:p>
      <w:pPr>
        <w:spacing w:after="0"/>
        <w:ind w:left="0"/>
        <w:jc w:val="both"/>
      </w:pPr>
      <w:r>
        <w:rPr>
          <w:rFonts w:ascii="Times New Roman"/>
          <w:b w:val="false"/>
          <w:i w:val="false"/>
          <w:color w:val="000000"/>
          <w:sz w:val="28"/>
        </w:rPr>
        <w:t>
      Қазақстан Республикасы Жоғарғы Сотының, Қазақстан Республикасы Конституциялық Кеңесінің, прокуратура органдарының, Қазақстан Республикасы Президенті Әкімшілігінің, Қазақстан Республикасы Ұлттық Банкінің, Қазақстан Республикасы Қорғаныс министрлігінің, Қазақстан Республикасы Президенті Іс басқармасының, Қазақстан Республикасы Үкіметі Аппаратының, Қазақстан Республикасы Құрылтайының қызметін шаруашылық қамтамасыз ету департаментінің, Қазақстан Республикасы Адам құқықтары жөніндегі ұлттық орталығының, Қазақстан Республикасы Жоғары аудиторлық палатасының, Қазақстан Республикасы Орталық сайлау комиссиясының, Қазақстан Республикасы Жоғары Сот Кеңесінің, қаржы нарығы мен қаржы ұйымдарын реттеу, бақылау және қадағалау жөніндегі уәкілетті органның, Қазақстан Республикасы арнаулы мемлекеттік органдарының қатысуымен қоғамдық кеңестер құрылмайды. Коммерциялық емес ұйымдармен, азаматтармен бірлесіп, министрліктер немесе Қазақстан Республикасының Президентіне тікелей бағынатын және есеп беретін органдар, жергілікті мемлекеттік басқару органдары, ұлттық басқарушы холдингтер, ұлттық холдингтер, ұлттық компаниялар (бұдан әрі – квазимемлекеттік сектор субъектілері) құратын қоғамдық кеңестер қоғамдық бақылауды азаматтардың мемлекеттік органдардың, квазимемлекеттік сектор субъектілерінің шешімдер қабылдау процесіне қатысу мүмкіндігін кеңейту мақсатында жүзеге асырады.";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63" w:id="48"/>
    <w:p>
      <w:pPr>
        <w:spacing w:after="0"/>
        <w:ind w:left="0"/>
        <w:jc w:val="both"/>
      </w:pPr>
      <w:r>
        <w:rPr>
          <w:rFonts w:ascii="Times New Roman"/>
          <w:b w:val="false"/>
          <w:i w:val="false"/>
          <w:color w:val="000000"/>
          <w:sz w:val="28"/>
        </w:rPr>
        <w:t>
      1) қоғамдық бақылау – қоғамдық бақылау субъектілерінің қоғамдық мониторинг, қоғамдық тыңдау, қоғамдық сараптама және мемлекеттік органның, квазимемлекеттік сектор субъектісінің жұмысы нәтижелері туралы есепті тыңдау нысандарында жүзеге асырылатын қоғамдық мүдделерді қорғауға бағытталған қызметі;</w:t>
      </w:r>
    </w:p>
    <w:bookmarkEnd w:id="48"/>
    <w:bookmarkStart w:name="z64" w:id="49"/>
    <w:p>
      <w:pPr>
        <w:spacing w:after="0"/>
        <w:ind w:left="0"/>
        <w:jc w:val="both"/>
      </w:pPr>
      <w:r>
        <w:rPr>
          <w:rFonts w:ascii="Times New Roman"/>
          <w:b w:val="false"/>
          <w:i w:val="false"/>
          <w:color w:val="000000"/>
          <w:sz w:val="28"/>
        </w:rPr>
        <w:t>
      2) қоғамдық бақылау объектісі – республикалық және жергілікті деңгейлердегі мемлекеттік органдардың және олардың лауазымды адамдарының қызметі, сондай-ақ квазимемлекеттік сектор субъектілерінің қызметі;</w:t>
      </w:r>
    </w:p>
    <w:bookmarkEnd w:id="49"/>
    <w:bookmarkStart w:name="z65" w:id="50"/>
    <w:p>
      <w:pPr>
        <w:spacing w:after="0"/>
        <w:ind w:left="0"/>
        <w:jc w:val="both"/>
      </w:pPr>
      <w:r>
        <w:rPr>
          <w:rFonts w:ascii="Times New Roman"/>
          <w:b w:val="false"/>
          <w:i w:val="false"/>
          <w:color w:val="000000"/>
          <w:sz w:val="28"/>
        </w:rPr>
        <w:t>
      3) қоғамдық бақылау субъектісі – қоғамдық кеңестер, сондай-ақ коммерциялық емес ұйымдар, қоғамдық кеңестердің тапсырмасы бойынша Қазақстан Республикасының азаматтары;</w:t>
      </w:r>
    </w:p>
    <w:bookmarkEnd w:id="50"/>
    <w:bookmarkStart w:name="z66" w:id="51"/>
    <w:p>
      <w:pPr>
        <w:spacing w:after="0"/>
        <w:ind w:left="0"/>
        <w:jc w:val="both"/>
      </w:pPr>
      <w:r>
        <w:rPr>
          <w:rFonts w:ascii="Times New Roman"/>
          <w:b w:val="false"/>
          <w:i w:val="false"/>
          <w:color w:val="000000"/>
          <w:sz w:val="28"/>
        </w:rPr>
        <w:t>
      4) қоғамдық мониторинг –мемлекеттік органдардың, квазимемлекеттік сектор субъектілерінің қызметін қоғамдық бақылау субъектілері тарапынан бақылауды білдіретін қоғамдық бақылау рәсімі;</w:t>
      </w:r>
    </w:p>
    <w:bookmarkEnd w:id="51"/>
    <w:bookmarkStart w:name="z67" w:id="52"/>
    <w:p>
      <w:pPr>
        <w:spacing w:after="0"/>
        <w:ind w:left="0"/>
        <w:jc w:val="both"/>
      </w:pPr>
      <w:r>
        <w:rPr>
          <w:rFonts w:ascii="Times New Roman"/>
          <w:b w:val="false"/>
          <w:i w:val="false"/>
          <w:color w:val="000000"/>
          <w:sz w:val="28"/>
        </w:rPr>
        <w:t>
      5) қоғамдық сараптама – қоғамдық бақылау субъектілерінің Қазақстан Республикасы азаматтарының өмірі мен денсаулығына қолайлы қоршаған ортаны сақтау, сондай-ақ жеке тұлғалардың, елді мекендер мен өндірістік объектілердің қауіпсіздігін қамтамасыз етуге теріс әсер ететін факторларды болдырмау жөніндегі қоғамдық мүдделердің сақталуы тұрғысынан зерттеу, талдау және бағалау үшін арнайы білімді және (немесе) тәжірибені пайдалануына негізделген қоғамдық бақылау рәсімі;</w:t>
      </w:r>
    </w:p>
    <w:bookmarkEnd w:id="52"/>
    <w:bookmarkStart w:name="z68" w:id="53"/>
    <w:p>
      <w:pPr>
        <w:spacing w:after="0"/>
        <w:ind w:left="0"/>
        <w:jc w:val="both"/>
      </w:pPr>
      <w:r>
        <w:rPr>
          <w:rFonts w:ascii="Times New Roman"/>
          <w:b w:val="false"/>
          <w:i w:val="false"/>
          <w:color w:val="000000"/>
          <w:sz w:val="28"/>
        </w:rPr>
        <w:t xml:space="preserve">
      6) қоғамдық тыңдау – Заңның 5-бабы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5-1-бабы 1-тармағаның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мәселелерді, мемлекеттік органдардың, квазимемлекеттік сектор субъектілерінің қоғамдық маңызды шешімдері, олардың мүдделерге сәйкестігі мәселелері жөнінде жария талқылау үшін жиналыс өткізу арқылы жүзеге асырылатын қоғамдық бақылау рәсімі;</w:t>
      </w:r>
    </w:p>
    <w:bookmarkEnd w:id="53"/>
    <w:bookmarkStart w:name="z69" w:id="54"/>
    <w:p>
      <w:pPr>
        <w:spacing w:after="0"/>
        <w:ind w:left="0"/>
        <w:jc w:val="both"/>
      </w:pPr>
      <w:r>
        <w:rPr>
          <w:rFonts w:ascii="Times New Roman"/>
          <w:b w:val="false"/>
          <w:i w:val="false"/>
          <w:color w:val="000000"/>
          <w:sz w:val="28"/>
        </w:rPr>
        <w:t xml:space="preserve">
      7) мемлекеттік органның, квазимемлекеттік сектор субъектісінің жұмысы нәтижелері туралы есепті тыңдау – қоғамдық бақылау рәсімі және Қоғамдық кеңестің отырысында Заңның 5-бабы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мәселелер бойынша мемлекеттік органдардың, жергілікті өзін-өзі басқару органдарының және олардың лауазымды адамдарының, Заңның 5-1-бабы 1-тармағының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мәселелер бойынша квазимемлекеттік сектор субъектілерінінің қызметі нәтижелерін жария талқылауды білдіреді.".</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71" w:id="55"/>
    <w:p>
      <w:pPr>
        <w:spacing w:after="0"/>
        <w:ind w:left="0"/>
        <w:jc w:val="both"/>
      </w:pPr>
      <w:r>
        <w:rPr>
          <w:rFonts w:ascii="Times New Roman"/>
          <w:b w:val="false"/>
          <w:i w:val="false"/>
          <w:color w:val="000000"/>
          <w:sz w:val="28"/>
        </w:rPr>
        <w:t>
      "4. Қоғамдық мониторингті Қоғамдық кеңестің мүшелері, сондай-ақ коммерциялық емес ұйымдардың өкілдері және Қоғамдық кеңестің тапсырмасы бойынша Қазақстан Республикасының азаматтары жүзеге асырады.";</w:t>
      </w:r>
    </w:p>
    <w:bookmarkEnd w:id="55"/>
    <w:bookmarkStart w:name="z72" w:id="56"/>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1) тармақшасы</w:t>
      </w:r>
      <w:r>
        <w:rPr>
          <w:rFonts w:ascii="Times New Roman"/>
          <w:b w:val="false"/>
          <w:i w:val="false"/>
          <w:color w:val="000000"/>
          <w:sz w:val="28"/>
        </w:rPr>
        <w:t>, мынадай редакцияда жазылсын:</w:t>
      </w:r>
    </w:p>
    <w:bookmarkEnd w:id="56"/>
    <w:bookmarkStart w:name="z73" w:id="57"/>
    <w:p>
      <w:pPr>
        <w:spacing w:after="0"/>
        <w:ind w:left="0"/>
        <w:jc w:val="both"/>
      </w:pPr>
      <w:r>
        <w:rPr>
          <w:rFonts w:ascii="Times New Roman"/>
          <w:b w:val="false"/>
          <w:i w:val="false"/>
          <w:color w:val="000000"/>
          <w:sz w:val="28"/>
        </w:rPr>
        <w:t>
      "1) мемлекеттік қызметтер көрсету нәтижесінде Қазақстан Республикасының азаматтары үшін анықталған жағымсыз салдарлар туралы және қоғамдық мүдделерге қысым жасалғаны туралы ақпарат;";</w:t>
      </w:r>
    </w:p>
    <w:bookmarkEnd w:id="57"/>
    <w:bookmarkStart w:name="z74" w:id="58"/>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8"/>
    <w:bookmarkStart w:name="z75" w:id="59"/>
    <w:p>
      <w:pPr>
        <w:spacing w:after="0"/>
        <w:ind w:left="0"/>
        <w:jc w:val="both"/>
      </w:pPr>
      <w:r>
        <w:rPr>
          <w:rFonts w:ascii="Times New Roman"/>
          <w:b w:val="false"/>
          <w:i w:val="false"/>
          <w:color w:val="000000"/>
          <w:sz w:val="28"/>
        </w:rPr>
        <w:t>
      "3) қоғамдық тыңдау төрағасы мен хатшысының тегі, аты, әкесінің аты (ол болған жағдайда);";</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77" w:id="60"/>
    <w:p>
      <w:pPr>
        <w:spacing w:after="0"/>
        <w:ind w:left="0"/>
        <w:jc w:val="both"/>
      </w:pPr>
      <w:r>
        <w:rPr>
          <w:rFonts w:ascii="Times New Roman"/>
          <w:b w:val="false"/>
          <w:i w:val="false"/>
          <w:color w:val="000000"/>
          <w:sz w:val="28"/>
        </w:rPr>
        <w:t>
      "18. Қоғамдық сараптама объектілері жеке және заңды тұлғалардың құқықтары мен заңды мүдделерін сақтау, Қазақстан Республикасы азаматтарының өмірі мен денсаулығы үшін қолайлы қоршаған ортаны сақтау, сондай-ақ жеке тұлғалардың, елді мекендер мен өндірістік объектілердің қауіпсіздігін қамтамасыз етуге теріс әсер ететін факторларды болғызбау тұрғысынан мемлекеттік органдардың, квазимемлекеттік сектор субъектілерінің қабылдайтын шешімдерінің жобалары болып табылады.";</w:t>
      </w:r>
    </w:p>
    <w:bookmarkEnd w:id="60"/>
    <w:bookmarkStart w:name="z78" w:id="61"/>
    <w:p>
      <w:pPr>
        <w:spacing w:after="0"/>
        <w:ind w:left="0"/>
        <w:jc w:val="both"/>
      </w:pPr>
      <w:r>
        <w:rPr>
          <w:rFonts w:ascii="Times New Roman"/>
          <w:b w:val="false"/>
          <w:i w:val="false"/>
          <w:color w:val="000000"/>
          <w:sz w:val="28"/>
        </w:rPr>
        <w:t xml:space="preserve">
      40-тармақтың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1"/>
    <w:bookmarkStart w:name="z79" w:id="62"/>
    <w:p>
      <w:pPr>
        <w:spacing w:after="0"/>
        <w:ind w:left="0"/>
        <w:jc w:val="both"/>
      </w:pPr>
      <w:r>
        <w:rPr>
          <w:rFonts w:ascii="Times New Roman"/>
          <w:b w:val="false"/>
          <w:i w:val="false"/>
          <w:color w:val="000000"/>
          <w:sz w:val="28"/>
        </w:rPr>
        <w:t>
      "3) сөз сөйлеген лауазымды адамдардың тегі, аты, әкесінің аты (ол болған жағдайда);".</w:t>
      </w:r>
    </w:p>
    <w:bookmarkEnd w:id="62"/>
    <w:bookmarkStart w:name="z80" w:id="63"/>
    <w:p>
      <w:pPr>
        <w:spacing w:after="0"/>
        <w:ind w:left="0"/>
        <w:jc w:val="both"/>
      </w:pPr>
      <w:r>
        <w:rPr>
          <w:rFonts w:ascii="Times New Roman"/>
          <w:b w:val="false"/>
          <w:i w:val="false"/>
          <w:color w:val="000000"/>
          <w:sz w:val="28"/>
        </w:rPr>
        <w:t xml:space="preserve">
      5. "Қоғамдық медиаторды сайлау қағидаларын бекіту туралы" Қазақстан Республикасы Ақпарат және қоғамдық даму министрінің 2022 жылғы 3 мамырдағы № 134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27955 болып тіркелген) мынадай өзгерістер енгізілсін:</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82" w:id="64"/>
    <w:p>
      <w:pPr>
        <w:spacing w:after="0"/>
        <w:ind w:left="0"/>
        <w:jc w:val="both"/>
      </w:pPr>
      <w:r>
        <w:rPr>
          <w:rFonts w:ascii="Times New Roman"/>
          <w:b w:val="false"/>
          <w:i w:val="false"/>
          <w:color w:val="000000"/>
          <w:sz w:val="28"/>
        </w:rPr>
        <w:t xml:space="preserve">
      "Медиация туралы" Қазақстан Республикасы Заңының 8-1-бабының </w:t>
      </w:r>
      <w:r>
        <w:rPr>
          <w:rFonts w:ascii="Times New Roman"/>
          <w:b w:val="false"/>
          <w:i w:val="false"/>
          <w:color w:val="000000"/>
          <w:sz w:val="28"/>
        </w:rPr>
        <w:t>9) тармақшасына</w:t>
      </w:r>
      <w:r>
        <w:rPr>
          <w:rFonts w:ascii="Times New Roman"/>
          <w:b w:val="false"/>
          <w:i w:val="false"/>
          <w:color w:val="000000"/>
          <w:sz w:val="28"/>
        </w:rPr>
        <w:t xml:space="preserve">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15-тармағының </w:t>
      </w:r>
      <w:r>
        <w:rPr>
          <w:rFonts w:ascii="Times New Roman"/>
          <w:b w:val="false"/>
          <w:i w:val="false"/>
          <w:color w:val="000000"/>
          <w:sz w:val="28"/>
        </w:rPr>
        <w:t>85)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4"/>
    <w:bookmarkStart w:name="z83" w:id="65"/>
    <w:p>
      <w:pPr>
        <w:spacing w:after="0"/>
        <w:ind w:left="0"/>
        <w:jc w:val="both"/>
      </w:pPr>
      <w:r>
        <w:rPr>
          <w:rFonts w:ascii="Times New Roman"/>
          <w:b w:val="false"/>
          <w:i w:val="false"/>
          <w:color w:val="000000"/>
          <w:sz w:val="28"/>
        </w:rPr>
        <w:t xml:space="preserve">
      көрсетілген бұйрықпен бекітілген Қоғамдық медиаторды сайлау </w:t>
      </w:r>
      <w:r>
        <w:rPr>
          <w:rFonts w:ascii="Times New Roman"/>
          <w:b w:val="false"/>
          <w:i w:val="false"/>
          <w:color w:val="000000"/>
          <w:sz w:val="28"/>
        </w:rPr>
        <w:t>қағидаларында</w:t>
      </w:r>
      <w:r>
        <w:rPr>
          <w:rFonts w:ascii="Times New Roman"/>
          <w:b w:val="false"/>
          <w:i w:val="false"/>
          <w:color w:val="000000"/>
          <w:sz w:val="28"/>
        </w:rPr>
        <w:t>:</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5" w:id="66"/>
    <w:p>
      <w:pPr>
        <w:spacing w:after="0"/>
        <w:ind w:left="0"/>
        <w:jc w:val="both"/>
      </w:pPr>
      <w:r>
        <w:rPr>
          <w:rFonts w:ascii="Times New Roman"/>
          <w:b w:val="false"/>
          <w:i w:val="false"/>
          <w:color w:val="000000"/>
          <w:sz w:val="28"/>
        </w:rPr>
        <w:t xml:space="preserve">
      "1. Осы Қоғамдық медиаторды сайлау қағидалары (бұдан әрі – Қағидалар) "Медиация туралы" Қазақстан Республикасы Заңының (бұдан әрі – Заң) 8-1-бабының </w:t>
      </w:r>
      <w:r>
        <w:rPr>
          <w:rFonts w:ascii="Times New Roman"/>
          <w:b w:val="false"/>
          <w:i w:val="false"/>
          <w:color w:val="000000"/>
          <w:sz w:val="28"/>
        </w:rPr>
        <w:t>9) тармақшасына</w:t>
      </w:r>
      <w:r>
        <w:rPr>
          <w:rFonts w:ascii="Times New Roman"/>
          <w:b w:val="false"/>
          <w:i w:val="false"/>
          <w:color w:val="000000"/>
          <w:sz w:val="28"/>
        </w:rPr>
        <w:t xml:space="preserve">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15-тармағының </w:t>
      </w:r>
      <w:r>
        <w:rPr>
          <w:rFonts w:ascii="Times New Roman"/>
          <w:b w:val="false"/>
          <w:i w:val="false"/>
          <w:color w:val="000000"/>
          <w:sz w:val="28"/>
        </w:rPr>
        <w:t>85) тармақшасына</w:t>
      </w:r>
      <w:r>
        <w:rPr>
          <w:rFonts w:ascii="Times New Roman"/>
          <w:b w:val="false"/>
          <w:i w:val="false"/>
          <w:color w:val="000000"/>
          <w:sz w:val="28"/>
        </w:rPr>
        <w:t xml:space="preserve"> сәйкес әзірленді және Қазақстан Республикасында қоғамдық медиаторды сайлау тәртібін айқындайды.".</w:t>
      </w:r>
    </w:p>
    <w:bookmarkEnd w:id="66"/>
    <w:bookmarkStart w:name="z86" w:id="67"/>
    <w:p>
      <w:pPr>
        <w:spacing w:after="0"/>
        <w:ind w:left="0"/>
        <w:jc w:val="both"/>
      </w:pPr>
      <w:r>
        <w:rPr>
          <w:rFonts w:ascii="Times New Roman"/>
          <w:b w:val="false"/>
          <w:i w:val="false"/>
          <w:color w:val="000000"/>
          <w:sz w:val="28"/>
        </w:rPr>
        <w:t xml:space="preserve">
      6. "Қайырымдылық саласындағы құрметті атақ беру қағидаларын бекіту туралы" Қазақстан Республикасы Ақпарат және қоғамдық даму министрінің 2022 жылғы 12 қыркүйектегі № 383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29542 болып тіркелген) мынадай өзгерістер енгізілсін:</w:t>
      </w:r>
    </w:p>
    <w:bookmarkEnd w:id="67"/>
    <w:bookmarkStart w:name="z87" w:id="68"/>
    <w:p>
      <w:pPr>
        <w:spacing w:after="0"/>
        <w:ind w:left="0"/>
        <w:jc w:val="both"/>
      </w:pPr>
      <w:r>
        <w:rPr>
          <w:rFonts w:ascii="Times New Roman"/>
          <w:b w:val="false"/>
          <w:i w:val="false"/>
          <w:color w:val="000000"/>
          <w:sz w:val="28"/>
        </w:rPr>
        <w:t xml:space="preserve">
      көрсетілген бұйрықпен бекітілген Қайырымдылық саласындағы құрметті атақ беру </w:t>
      </w:r>
      <w:r>
        <w:rPr>
          <w:rFonts w:ascii="Times New Roman"/>
          <w:b w:val="false"/>
          <w:i w:val="false"/>
          <w:color w:val="000000"/>
          <w:sz w:val="28"/>
        </w:rPr>
        <w:t>қағидаларында</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төртінші абзацы мынадай редакцияда жазылсын:</w:t>
      </w:r>
    </w:p>
    <w:bookmarkStart w:name="z89" w:id="69"/>
    <w:p>
      <w:pPr>
        <w:spacing w:after="0"/>
        <w:ind w:left="0"/>
        <w:jc w:val="both"/>
      </w:pPr>
      <w:r>
        <w:rPr>
          <w:rFonts w:ascii="Times New Roman"/>
          <w:b w:val="false"/>
          <w:i w:val="false"/>
          <w:color w:val="000000"/>
          <w:sz w:val="28"/>
        </w:rPr>
        <w:t>
      "төтенше жағдайлардан зардап шеккен Қазақстан Республикасының азаматтарына, шетел азаматтарына, азаматтығы жоқ адамдарға, қандастарға, сондай-ақ аумақтарға көмек көрсету;";</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91" w:id="70"/>
    <w:p>
      <w:pPr>
        <w:spacing w:after="0"/>
        <w:ind w:left="0"/>
        <w:jc w:val="both"/>
      </w:pPr>
      <w:r>
        <w:rPr>
          <w:rFonts w:ascii="Times New Roman"/>
          <w:b w:val="false"/>
          <w:i w:val="false"/>
          <w:color w:val="000000"/>
          <w:sz w:val="28"/>
        </w:rPr>
        <w:t>
      "11. Құрметті атақ беру Комиссияның шешімі негізінде жүзеге асырылады.</w:t>
      </w:r>
    </w:p>
    <w:bookmarkEnd w:id="70"/>
    <w:bookmarkStart w:name="z92" w:id="71"/>
    <w:p>
      <w:pPr>
        <w:spacing w:after="0"/>
        <w:ind w:left="0"/>
        <w:jc w:val="both"/>
      </w:pPr>
      <w:r>
        <w:rPr>
          <w:rFonts w:ascii="Times New Roman"/>
          <w:b w:val="false"/>
          <w:i w:val="false"/>
          <w:color w:val="000000"/>
          <w:sz w:val="28"/>
        </w:rPr>
        <w:t>
      Комиссия мүдделі мемлекеттік органдардың, ұйымдардың өкілдерінен, қоғам қайраткерлерінен, сарапшылар мен Қазақстан Республикасы Құрылтай депутаттарынан қалыптастырылады.";</w:t>
      </w:r>
    </w:p>
    <w:bookmarkEnd w:id="71"/>
    <w:bookmarkStart w:name="z93" w:id="72"/>
    <w:p>
      <w:pPr>
        <w:spacing w:after="0"/>
        <w:ind w:left="0"/>
        <w:jc w:val="both"/>
      </w:pPr>
      <w:r>
        <w:rPr>
          <w:rFonts w:ascii="Times New Roman"/>
          <w:b w:val="false"/>
          <w:i w:val="false"/>
          <w:color w:val="000000"/>
          <w:sz w:val="28"/>
        </w:rPr>
        <w:t xml:space="preserve">
      Қайырымдылық саласындағы құрметті атақ беру қағидаларының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w:t>
      </w:r>
      <w:r>
        <w:rPr>
          <w:rFonts w:ascii="Times New Roman"/>
          <w:b w:val="false"/>
          <w:i w:val="false"/>
          <w:color w:val="000000"/>
          <w:sz w:val="28"/>
        </w:rPr>
        <w:t xml:space="preserve"> осы Тізбенің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10-қосымшаларына</w:t>
      </w:r>
      <w:r>
        <w:rPr>
          <w:rFonts w:ascii="Times New Roman"/>
          <w:b w:val="false"/>
          <w:i w:val="false"/>
          <w:color w:val="000000"/>
          <w:sz w:val="28"/>
        </w:rPr>
        <w:t xml:space="preserve"> сәйкес жаңа редакцияда жазылсын.</w:t>
      </w:r>
    </w:p>
    <w:bookmarkEnd w:id="72"/>
    <w:bookmarkStart w:name="z94" w:id="73"/>
    <w:p>
      <w:pPr>
        <w:spacing w:after="0"/>
        <w:ind w:left="0"/>
        <w:jc w:val="both"/>
      </w:pPr>
      <w:r>
        <w:rPr>
          <w:rFonts w:ascii="Times New Roman"/>
          <w:b w:val="false"/>
          <w:i w:val="false"/>
          <w:color w:val="000000"/>
          <w:sz w:val="28"/>
        </w:rPr>
        <w:t xml:space="preserve">
      7. "Мемлекеттік гранттарды қалыптастыру, беру, мониторингтеу және олардың тиімділігін бағалау қағидаларын бекіту туралы" Қазақстан Республикасы Ақпарат және қоғамдық даму министрінің 2022 жылғы 26 қыркүйектегі № 406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29848 болып тіркелген) мынадай өзгерістер енгізілсін:</w:t>
      </w:r>
    </w:p>
    <w:bookmarkEnd w:id="73"/>
    <w:bookmarkStart w:name="z95" w:id="74"/>
    <w:p>
      <w:pPr>
        <w:spacing w:after="0"/>
        <w:ind w:left="0"/>
        <w:jc w:val="both"/>
      </w:pPr>
      <w:r>
        <w:rPr>
          <w:rFonts w:ascii="Times New Roman"/>
          <w:b w:val="false"/>
          <w:i w:val="false"/>
          <w:color w:val="000000"/>
          <w:sz w:val="28"/>
        </w:rPr>
        <w:t xml:space="preserve">
      көрсетілген бұйрықпен бекітілген, Мемлекеттік гранттарды қалыптастыру, беру, мониторингтеу және олардың тиімділігін бағалау </w:t>
      </w:r>
      <w:r>
        <w:rPr>
          <w:rFonts w:ascii="Times New Roman"/>
          <w:b w:val="false"/>
          <w:i w:val="false"/>
          <w:color w:val="000000"/>
          <w:sz w:val="28"/>
        </w:rPr>
        <w:t>қағидаларында</w:t>
      </w:r>
      <w:r>
        <w:rPr>
          <w:rFonts w:ascii="Times New Roman"/>
          <w:b w:val="false"/>
          <w:i w:val="false"/>
          <w:color w:val="000000"/>
          <w:sz w:val="28"/>
        </w:rPr>
        <w:t>:</w:t>
      </w:r>
    </w:p>
    <w:bookmarkEnd w:id="74"/>
    <w:bookmarkStart w:name="z96" w:id="7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75"/>
    <w:bookmarkStart w:name="z97" w:id="76"/>
    <w:p>
      <w:pPr>
        <w:spacing w:after="0"/>
        <w:ind w:left="0"/>
        <w:jc w:val="both"/>
      </w:pPr>
      <w:r>
        <w:rPr>
          <w:rFonts w:ascii="Times New Roman"/>
          <w:b w:val="false"/>
          <w:i w:val="false"/>
          <w:color w:val="000000"/>
          <w:sz w:val="28"/>
        </w:rPr>
        <w:t>
      "5) жергілікті атқарушы орган – астананың, облыстардың, республикалық маңызы бар қалалардың, ауданның (облыстық маңызы бар қаланың) әкімі басқаратын, өз құзыреті шегінде тиісті аумақта жергілікті мемлекеттік басқару мен өзін-өзі басқаруды жүзеге асыратын алқалық атқарушы орган;";</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99" w:id="77"/>
    <w:p>
      <w:pPr>
        <w:spacing w:after="0"/>
        <w:ind w:left="0"/>
        <w:jc w:val="both"/>
      </w:pPr>
      <w:r>
        <w:rPr>
          <w:rFonts w:ascii="Times New Roman"/>
          <w:b w:val="false"/>
          <w:i w:val="false"/>
          <w:color w:val="000000"/>
          <w:sz w:val="28"/>
        </w:rPr>
        <w:t>
      "4. Бірінші кезеңде мемлекеттік органдар жыл сайын күнтізбелік жылдың 1 қарашасына дейін үкіметтік емес ұйымдар мен Қазақстан Республикасының азаматтарынан осы Қағидаларға 1-қосымшаға сәйкес нысан бойынша мемлекеттік гранттардың бағыттары бойынша ұсыныстар жинайды.";</w:t>
      </w:r>
    </w:p>
    <w:bookmarkEnd w:id="77"/>
    <w:bookmarkStart w:name="z100" w:id="78"/>
    <w:p>
      <w:pPr>
        <w:spacing w:after="0"/>
        <w:ind w:left="0"/>
        <w:jc w:val="both"/>
      </w:pPr>
      <w:r>
        <w:rPr>
          <w:rFonts w:ascii="Times New Roman"/>
          <w:b w:val="false"/>
          <w:i w:val="false"/>
          <w:color w:val="000000"/>
          <w:sz w:val="28"/>
        </w:rPr>
        <w:t xml:space="preserve">
      Мемлекеттік гранттарды қалыптастыру, беру, мониторингтеу және олардың тиімділігін бағалау қағидаларына </w:t>
      </w:r>
      <w:r>
        <w:rPr>
          <w:rFonts w:ascii="Times New Roman"/>
          <w:b w:val="false"/>
          <w:i w:val="false"/>
          <w:color w:val="000000"/>
          <w:sz w:val="28"/>
        </w:rPr>
        <w:t>1-қосымшасы</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78"/>
    <w:bookmarkStart w:name="z101" w:id="79"/>
    <w:p>
      <w:pPr>
        <w:spacing w:after="0"/>
        <w:ind w:left="0"/>
        <w:jc w:val="both"/>
      </w:pPr>
      <w:r>
        <w:rPr>
          <w:rFonts w:ascii="Times New Roman"/>
          <w:b w:val="false"/>
          <w:i w:val="false"/>
          <w:color w:val="000000"/>
          <w:sz w:val="28"/>
        </w:rPr>
        <w:t xml:space="preserve">
      Мемлекеттік гранттарды қалыптастыру, беру, мониторингтеу және олардың тиімділігін бағалау қағидаларына </w:t>
      </w:r>
      <w:r>
        <w:rPr>
          <w:rFonts w:ascii="Times New Roman"/>
          <w:b w:val="false"/>
          <w:i w:val="false"/>
          <w:color w:val="000000"/>
          <w:sz w:val="28"/>
        </w:rPr>
        <w:t>2-қосымшасы</w:t>
      </w:r>
      <w:r>
        <w:rPr>
          <w:rFonts w:ascii="Times New Roman"/>
          <w:b w:val="false"/>
          <w:i w:val="false"/>
          <w:color w:val="000000"/>
          <w:sz w:val="28"/>
        </w:rPr>
        <w:t xml:space="preserve"> орыс тілінде өзгереді, қазақ тілдегі мәтіні өзгеріссіз қалады;</w:t>
      </w:r>
    </w:p>
    <w:bookmarkEnd w:id="79"/>
    <w:bookmarkStart w:name="z102" w:id="80"/>
    <w:p>
      <w:pPr>
        <w:spacing w:after="0"/>
        <w:ind w:left="0"/>
        <w:jc w:val="both"/>
      </w:pPr>
      <w:r>
        <w:rPr>
          <w:rFonts w:ascii="Times New Roman"/>
          <w:b w:val="false"/>
          <w:i w:val="false"/>
          <w:color w:val="000000"/>
          <w:sz w:val="28"/>
        </w:rPr>
        <w:t xml:space="preserve">
      Мемлекеттік гранттарды қалыптастыру, беру, мониторингтеу және олардың тиімділігін бағалау қағидаларына </w:t>
      </w:r>
      <w:r>
        <w:rPr>
          <w:rFonts w:ascii="Times New Roman"/>
          <w:b w:val="false"/>
          <w:i w:val="false"/>
          <w:color w:val="000000"/>
          <w:sz w:val="28"/>
        </w:rPr>
        <w:t>3-қосымшасы</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80"/>
    <w:bookmarkStart w:name="z103" w:id="81"/>
    <w:p>
      <w:pPr>
        <w:spacing w:after="0"/>
        <w:ind w:left="0"/>
        <w:jc w:val="both"/>
      </w:pPr>
      <w:r>
        <w:rPr>
          <w:rFonts w:ascii="Times New Roman"/>
          <w:b w:val="false"/>
          <w:i w:val="false"/>
          <w:color w:val="000000"/>
          <w:sz w:val="28"/>
        </w:rPr>
        <w:t xml:space="preserve">
      Мемлекеттік гранттарды қалыптастыру, беру, мониторингтеу және олардың тиімділігін бағалау қағидаларына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7-қосымшалары</w:t>
      </w:r>
      <w:r>
        <w:rPr>
          <w:rFonts w:ascii="Times New Roman"/>
          <w:b w:val="false"/>
          <w:i w:val="false"/>
          <w:color w:val="000000"/>
          <w:sz w:val="28"/>
        </w:rPr>
        <w:t xml:space="preserve"> осы Тізбеге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15-қосымшаларға</w:t>
      </w:r>
      <w:r>
        <w:rPr>
          <w:rFonts w:ascii="Times New Roman"/>
          <w:b w:val="false"/>
          <w:i w:val="false"/>
          <w:color w:val="000000"/>
          <w:sz w:val="28"/>
        </w:rPr>
        <w:t xml:space="preserve"> сәйкес жаңа редакцияда жазылсын;</w:t>
      </w:r>
    </w:p>
    <w:bookmarkEnd w:id="81"/>
    <w:bookmarkStart w:name="z104" w:id="82"/>
    <w:p>
      <w:pPr>
        <w:spacing w:after="0"/>
        <w:ind w:left="0"/>
        <w:jc w:val="both"/>
      </w:pPr>
      <w:r>
        <w:rPr>
          <w:rFonts w:ascii="Times New Roman"/>
          <w:b w:val="false"/>
          <w:i w:val="false"/>
          <w:color w:val="000000"/>
          <w:sz w:val="28"/>
        </w:rPr>
        <w:t xml:space="preserve">
      Мемлекеттік гранттарды қалыптастыру, беру, мониторингтеу және олардың тиімділігін бағалау қағидаларына </w:t>
      </w:r>
      <w:r>
        <w:rPr>
          <w:rFonts w:ascii="Times New Roman"/>
          <w:b w:val="false"/>
          <w:i w:val="false"/>
          <w:color w:val="000000"/>
          <w:sz w:val="28"/>
        </w:rPr>
        <w:t>9-қосымшасы</w:t>
      </w:r>
      <w:r>
        <w:rPr>
          <w:rFonts w:ascii="Times New Roman"/>
          <w:b w:val="false"/>
          <w:i w:val="false"/>
          <w:color w:val="000000"/>
          <w:sz w:val="28"/>
        </w:rPr>
        <w:t xml:space="preserve"> осы Тізбеге </w:t>
      </w:r>
      <w:r>
        <w:rPr>
          <w:rFonts w:ascii="Times New Roman"/>
          <w:b w:val="false"/>
          <w:i w:val="false"/>
          <w:color w:val="000000"/>
          <w:sz w:val="28"/>
        </w:rPr>
        <w:t>16-қосымшаға</w:t>
      </w:r>
      <w:r>
        <w:rPr>
          <w:rFonts w:ascii="Times New Roman"/>
          <w:b w:val="false"/>
          <w:i w:val="false"/>
          <w:color w:val="000000"/>
          <w:sz w:val="28"/>
        </w:rPr>
        <w:t xml:space="preserve"> сәйкес жаңа редакцияда жазылсын.</w:t>
      </w:r>
    </w:p>
    <w:bookmarkEnd w:id="82"/>
    <w:bookmarkStart w:name="z105" w:id="83"/>
    <w:p>
      <w:pPr>
        <w:spacing w:after="0"/>
        <w:ind w:left="0"/>
        <w:jc w:val="both"/>
      </w:pPr>
      <w:r>
        <w:rPr>
          <w:rFonts w:ascii="Times New Roman"/>
          <w:b w:val="false"/>
          <w:i w:val="false"/>
          <w:color w:val="000000"/>
          <w:sz w:val="28"/>
        </w:rPr>
        <w:t xml:space="preserve">
      8. "Стратегиялық әріптестікті іске асыруға арналған мемлекеттік тапсырысты жүзеге асыру қағидаларын бекіту туралы" Қазақстан Республикасы Ақпарат және қоғамдық даму министрінің 2023 жылғы 15 маусымдағы № 248-НҚ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32852 болып тіркелген) мынадай өзгерістер енгізілсін:</w:t>
      </w:r>
    </w:p>
    <w:bookmarkEnd w:id="83"/>
    <w:bookmarkStart w:name="z106" w:id="84"/>
    <w:p>
      <w:pPr>
        <w:spacing w:after="0"/>
        <w:ind w:left="0"/>
        <w:jc w:val="both"/>
      </w:pPr>
      <w:r>
        <w:rPr>
          <w:rFonts w:ascii="Times New Roman"/>
          <w:b w:val="false"/>
          <w:i w:val="false"/>
          <w:color w:val="000000"/>
          <w:sz w:val="28"/>
        </w:rPr>
        <w:t xml:space="preserve">
      көрсетілген бұйрықпен бекітілген Стратегиялық әріптестікті іске асыруға арналған мемлекеттік тапсырысты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84"/>
    <w:bookmarkStart w:name="z107" w:id="85"/>
    <w:p>
      <w:pPr>
        <w:spacing w:after="0"/>
        <w:ind w:left="0"/>
        <w:jc w:val="both"/>
      </w:pPr>
      <w:r>
        <w:rPr>
          <w:rFonts w:ascii="Times New Roman"/>
          <w:b w:val="false"/>
          <w:i w:val="false"/>
          <w:color w:val="000000"/>
          <w:sz w:val="28"/>
        </w:rPr>
        <w:t xml:space="preserve">
      Стратегиялық әріптестікті іске асыруға арналған мемлекеттік тапсырысты жүзеге асыру қағидаларының </w:t>
      </w:r>
      <w:r>
        <w:rPr>
          <w:rFonts w:ascii="Times New Roman"/>
          <w:b w:val="false"/>
          <w:i w:val="false"/>
          <w:color w:val="000000"/>
          <w:sz w:val="28"/>
        </w:rPr>
        <w:t>1-қосымшасы</w:t>
      </w:r>
      <w:r>
        <w:rPr>
          <w:rFonts w:ascii="Times New Roman"/>
          <w:b w:val="false"/>
          <w:i w:val="false"/>
          <w:color w:val="000000"/>
          <w:sz w:val="28"/>
        </w:rPr>
        <w:t xml:space="preserve"> орыс тілінде өзгереді, қазақ тілдегі мәтіні өзгеріссіз қалады;</w:t>
      </w:r>
    </w:p>
    <w:bookmarkEnd w:id="85"/>
    <w:bookmarkStart w:name="z108" w:id="86"/>
    <w:p>
      <w:pPr>
        <w:spacing w:after="0"/>
        <w:ind w:left="0"/>
        <w:jc w:val="both"/>
      </w:pPr>
      <w:r>
        <w:rPr>
          <w:rFonts w:ascii="Times New Roman"/>
          <w:b w:val="false"/>
          <w:i w:val="false"/>
          <w:color w:val="000000"/>
          <w:sz w:val="28"/>
        </w:rPr>
        <w:t xml:space="preserve">
      Стратегиялық әріптестікті іске асыруға арналған мемлекеттік тапсырысты жүзеге асыру қағидаларының </w:t>
      </w:r>
      <w:r>
        <w:rPr>
          <w:rFonts w:ascii="Times New Roman"/>
          <w:b w:val="false"/>
          <w:i w:val="false"/>
          <w:color w:val="000000"/>
          <w:sz w:val="28"/>
        </w:rPr>
        <w:t>4-қосымшасы</w:t>
      </w:r>
      <w:r>
        <w:rPr>
          <w:rFonts w:ascii="Times New Roman"/>
          <w:b w:val="false"/>
          <w:i w:val="false"/>
          <w:color w:val="000000"/>
          <w:sz w:val="28"/>
        </w:rPr>
        <w:t xml:space="preserve"> орыс тілінде өзгереді, қазақ тілдегі мәтіні өзгеріссіз қалады;</w:t>
      </w:r>
    </w:p>
    <w:bookmarkEnd w:id="86"/>
    <w:bookmarkStart w:name="z109" w:id="87"/>
    <w:p>
      <w:pPr>
        <w:spacing w:after="0"/>
        <w:ind w:left="0"/>
        <w:jc w:val="both"/>
      </w:pPr>
      <w:r>
        <w:rPr>
          <w:rFonts w:ascii="Times New Roman"/>
          <w:b w:val="false"/>
          <w:i w:val="false"/>
          <w:color w:val="000000"/>
          <w:sz w:val="28"/>
        </w:rPr>
        <w:t xml:space="preserve">
      Стратегиялық әріптестікті іске асыруға арналған мемлекеттік тапсырысты жүзеге асыру қағидаларының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6-қосымшалары</w:t>
      </w:r>
      <w:r>
        <w:rPr>
          <w:rFonts w:ascii="Times New Roman"/>
          <w:b w:val="false"/>
          <w:i w:val="false"/>
          <w:color w:val="000000"/>
          <w:sz w:val="28"/>
        </w:rPr>
        <w:t xml:space="preserve"> осы Тізбеге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18-қосымшаларға</w:t>
      </w:r>
      <w:r>
        <w:rPr>
          <w:rFonts w:ascii="Times New Roman"/>
          <w:b w:val="false"/>
          <w:i w:val="false"/>
          <w:color w:val="000000"/>
          <w:sz w:val="28"/>
        </w:rPr>
        <w:t xml:space="preserve"> сәйкес жаңа редакцияда жазылсын;</w:t>
      </w:r>
    </w:p>
    <w:bookmarkEnd w:id="87"/>
    <w:bookmarkStart w:name="z110" w:id="88"/>
    <w:p>
      <w:pPr>
        <w:spacing w:after="0"/>
        <w:ind w:left="0"/>
        <w:jc w:val="both"/>
      </w:pPr>
      <w:r>
        <w:rPr>
          <w:rFonts w:ascii="Times New Roman"/>
          <w:b w:val="false"/>
          <w:i w:val="false"/>
          <w:color w:val="000000"/>
          <w:sz w:val="28"/>
        </w:rPr>
        <w:t xml:space="preserve">
      Стратегиялық әріптестікті іске асыруға арналған мемлекеттік тапсырысты жүзеге асыру қағидаларына </w:t>
      </w:r>
      <w:r>
        <w:rPr>
          <w:rFonts w:ascii="Times New Roman"/>
          <w:b w:val="false"/>
          <w:i w:val="false"/>
          <w:color w:val="000000"/>
          <w:sz w:val="28"/>
        </w:rPr>
        <w:t>8-қосымшасы</w:t>
      </w:r>
      <w:r>
        <w:rPr>
          <w:rFonts w:ascii="Times New Roman"/>
          <w:b w:val="false"/>
          <w:i w:val="false"/>
          <w:color w:val="000000"/>
          <w:sz w:val="28"/>
        </w:rPr>
        <w:t xml:space="preserve"> осы Тізбеге </w:t>
      </w:r>
      <w:r>
        <w:rPr>
          <w:rFonts w:ascii="Times New Roman"/>
          <w:b w:val="false"/>
          <w:i w:val="false"/>
          <w:color w:val="000000"/>
          <w:sz w:val="28"/>
        </w:rPr>
        <w:t>19-қосымшаға</w:t>
      </w:r>
      <w:r>
        <w:rPr>
          <w:rFonts w:ascii="Times New Roman"/>
          <w:b w:val="false"/>
          <w:i w:val="false"/>
          <w:color w:val="000000"/>
          <w:sz w:val="28"/>
        </w:rPr>
        <w:t xml:space="preserve"> сәйкес жаңа редакцияда жазылсын.</w:t>
      </w:r>
    </w:p>
    <w:bookmarkEnd w:id="88"/>
    <w:bookmarkStart w:name="z111" w:id="89"/>
    <w:p>
      <w:pPr>
        <w:spacing w:after="0"/>
        <w:ind w:left="0"/>
        <w:jc w:val="both"/>
      </w:pPr>
      <w:r>
        <w:rPr>
          <w:rFonts w:ascii="Times New Roman"/>
          <w:b w:val="false"/>
          <w:i w:val="false"/>
          <w:color w:val="000000"/>
          <w:sz w:val="28"/>
        </w:rPr>
        <w:t xml:space="preserve">
      9. "Волонтерлер мен волонтерлік бағыттар саны" волонтерлік саласындағы әкімшілік деректерді жинауға арналған нысанды бекіту туралы" Қазақстан Республикасы Мәдениет және ақпарат министрінің 2024 жылғы 3 маусымдағы № 223-НҚ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34464 болып тіркелген) мынадай өзгерістер енгізілсін:</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3" w:id="90"/>
    <w:p>
      <w:pPr>
        <w:spacing w:after="0"/>
        <w:ind w:left="0"/>
        <w:jc w:val="both"/>
      </w:pPr>
      <w:r>
        <w:rPr>
          <w:rFonts w:ascii="Times New Roman"/>
          <w:b w:val="false"/>
          <w:i w:val="false"/>
          <w:color w:val="000000"/>
          <w:sz w:val="28"/>
        </w:rPr>
        <w:t>
      "1. Осы бұйрыққа қосымшаға сәйкес "Волонтерлер мен волонтерлік бағыттар саны" волонтерлік саласындағы әкімшілік деректерді өтеусіз негізде жинауға арналған нысан бекітілсін.";</w:t>
      </w:r>
    </w:p>
    <w:bookmarkEnd w:id="90"/>
    <w:bookmarkStart w:name="z114" w:id="91"/>
    <w:p>
      <w:pPr>
        <w:spacing w:after="0"/>
        <w:ind w:left="0"/>
        <w:jc w:val="both"/>
      </w:pPr>
      <w:r>
        <w:rPr>
          <w:rFonts w:ascii="Times New Roman"/>
          <w:b w:val="false"/>
          <w:i w:val="false"/>
          <w:color w:val="000000"/>
          <w:sz w:val="28"/>
        </w:rPr>
        <w:t xml:space="preserve">
      "Волонтерлер мен волонтерлік бағыттар саны" волонтерлік саласындағы әкімшілік деректерді жинауға арналған </w:t>
      </w:r>
      <w:r>
        <w:rPr>
          <w:rFonts w:ascii="Times New Roman"/>
          <w:b w:val="false"/>
          <w:i w:val="false"/>
          <w:color w:val="000000"/>
          <w:sz w:val="28"/>
        </w:rPr>
        <w:t>нысан</w:t>
      </w:r>
      <w:r>
        <w:rPr>
          <w:rFonts w:ascii="Times New Roman"/>
          <w:b w:val="false"/>
          <w:i w:val="false"/>
          <w:color w:val="000000"/>
          <w:sz w:val="28"/>
        </w:rPr>
        <w:t xml:space="preserve"> осы Тізбеге </w:t>
      </w:r>
      <w:r>
        <w:rPr>
          <w:rFonts w:ascii="Times New Roman"/>
          <w:b w:val="false"/>
          <w:i w:val="false"/>
          <w:color w:val="000000"/>
          <w:sz w:val="28"/>
        </w:rPr>
        <w:t>20-қосымшаға</w:t>
      </w:r>
      <w:r>
        <w:rPr>
          <w:rFonts w:ascii="Times New Roman"/>
          <w:b w:val="false"/>
          <w:i w:val="false"/>
          <w:color w:val="000000"/>
          <w:sz w:val="28"/>
        </w:rPr>
        <w:t xml:space="preserve"> сәйкес жаңа редакцияда жазылсын.</w:t>
      </w:r>
    </w:p>
    <w:bookmarkEnd w:id="91"/>
    <w:bookmarkStart w:name="z115" w:id="92"/>
    <w:p>
      <w:pPr>
        <w:spacing w:after="0"/>
        <w:ind w:left="0"/>
        <w:jc w:val="both"/>
      </w:pPr>
      <w:r>
        <w:rPr>
          <w:rFonts w:ascii="Times New Roman"/>
          <w:b w:val="false"/>
          <w:i w:val="false"/>
          <w:color w:val="000000"/>
          <w:sz w:val="28"/>
        </w:rPr>
        <w:t xml:space="preserve">
      10. "Қоғамдық кеңестердің қызмет саласындағы әкімшілік деректер жинауға арналған нысандарын бекіту туралы" Қазақстан Республикасының Мәдениет және ақпарат министрінің 2025 жылғы 15 қаңтардағы № 10-НҚ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35658 болып тіркелген) мынадай өзгерістер енгізілсін:</w:t>
      </w:r>
    </w:p>
    <w:bookmarkEnd w:id="92"/>
    <w:bookmarkStart w:name="z116" w:id="93"/>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5-қосымшалары</w:t>
      </w:r>
      <w:r>
        <w:rPr>
          <w:rFonts w:ascii="Times New Roman"/>
          <w:b w:val="false"/>
          <w:i w:val="false"/>
          <w:color w:val="000000"/>
          <w:sz w:val="28"/>
        </w:rPr>
        <w:t xml:space="preserve"> осы Тізбенің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25-қосымшаларына</w:t>
      </w:r>
      <w:r>
        <w:rPr>
          <w:rFonts w:ascii="Times New Roman"/>
          <w:b w:val="false"/>
          <w:i w:val="false"/>
          <w:color w:val="000000"/>
          <w:sz w:val="28"/>
        </w:rPr>
        <w:t xml:space="preserve"> сәйкес жаңа редакцияда жазылсын. </w:t>
      </w:r>
    </w:p>
    <w:bookmarkEnd w:id="93"/>
    <w:bookmarkStart w:name="z117" w:id="94"/>
    <w:p>
      <w:pPr>
        <w:spacing w:after="0"/>
        <w:ind w:left="0"/>
        <w:jc w:val="both"/>
      </w:pPr>
      <w:r>
        <w:rPr>
          <w:rFonts w:ascii="Times New Roman"/>
          <w:b w:val="false"/>
          <w:i w:val="false"/>
          <w:color w:val="000000"/>
          <w:sz w:val="28"/>
        </w:rPr>
        <w:t xml:space="preserve">
      11. Қазақстан Республикасының Мәдениет және ақпарат министрінің міндетін атқарушысының "Қоғамдық кеңес туралы үлгілік ережені бекіту туралы" 2025 жылғы 28 наурыздағы № 112-НҚ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35869 болып тіркелген) мынадай өзгерістер енгізілсін:</w:t>
      </w:r>
    </w:p>
    <w:bookmarkEnd w:id="94"/>
    <w:bookmarkStart w:name="z118" w:id="95"/>
    <w:p>
      <w:pPr>
        <w:spacing w:after="0"/>
        <w:ind w:left="0"/>
        <w:jc w:val="both"/>
      </w:pPr>
      <w:r>
        <w:rPr>
          <w:rFonts w:ascii="Times New Roman"/>
          <w:b w:val="false"/>
          <w:i w:val="false"/>
          <w:color w:val="000000"/>
          <w:sz w:val="28"/>
        </w:rPr>
        <w:t xml:space="preserve">
      көрсетілген бұйрықпен бекітілген Қоғамдық кеңес туралы үлгілік </w:t>
      </w:r>
      <w:r>
        <w:rPr>
          <w:rFonts w:ascii="Times New Roman"/>
          <w:b w:val="false"/>
          <w:i w:val="false"/>
          <w:color w:val="000000"/>
          <w:sz w:val="28"/>
        </w:rPr>
        <w:t>ережесінде</w:t>
      </w:r>
      <w:r>
        <w:rPr>
          <w:rFonts w:ascii="Times New Roman"/>
          <w:b w:val="false"/>
          <w:i w:val="false"/>
          <w:color w:val="000000"/>
          <w:sz w:val="28"/>
        </w:rPr>
        <w:t>:</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 мынадай редакцияда жазылсын:</w:t>
      </w:r>
    </w:p>
    <w:bookmarkStart w:name="z120" w:id="96"/>
    <w:p>
      <w:pPr>
        <w:spacing w:after="0"/>
        <w:ind w:left="0"/>
        <w:jc w:val="both"/>
      </w:pPr>
      <w:r>
        <w:rPr>
          <w:rFonts w:ascii="Times New Roman"/>
          <w:b w:val="false"/>
          <w:i w:val="false"/>
          <w:color w:val="000000"/>
          <w:sz w:val="28"/>
        </w:rPr>
        <w:t>
      "2. Осы Заңның 1-бабы 1-тармағының екінші бөлігінде көрсетілген мемлекеттік органдарды қоспағанда, коммерциялық емес ұйымдармен, Қазақстан Республикасының азаматтарымен бірлесіп, министрліктер немесе Қазақстан Республикасының Президентіне тікелей бағынатын және есеп беретін органдар, жергілікті мемлекеттік басқару органдары, ұлттық басқарушы холдингтер, ұлттық холдингтер, ұлттық компаниялар (бұдан әрі – квазимемлекеттік сектор субъектілері) өздерінің құзыретіндегі мәселелер бойынша құратын консультативтік-кеңесші, байқаушы органдар қоғамдық кеңестер болып табылады.";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22" w:id="97"/>
    <w:p>
      <w:pPr>
        <w:spacing w:after="0"/>
        <w:ind w:left="0"/>
        <w:jc w:val="both"/>
      </w:pPr>
      <w:r>
        <w:rPr>
          <w:rFonts w:ascii="Times New Roman"/>
          <w:b w:val="false"/>
          <w:i w:val="false"/>
          <w:color w:val="000000"/>
          <w:sz w:val="28"/>
        </w:rPr>
        <w:t>
      "4. Қоғамдық кеңесті қалыптастыру жөніндегі жұмыс тобының (бұдан әрі – жұмыс тобы) құрамы мемлекеттік органдардың, квазимемлекеттік сектор субъектілерінің өкілдері қатарынан және конкурстық негізде коммерциялық емес ұйымдардың өкілдері, Қазақстан Республикасының азаматтары қатарынан қалыптастырылады.";</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төртінші бөлігін мынадай редакцияда жазылсын:</w:t>
      </w:r>
    </w:p>
    <w:bookmarkStart w:name="z124" w:id="98"/>
    <w:p>
      <w:pPr>
        <w:spacing w:after="0"/>
        <w:ind w:left="0"/>
        <w:jc w:val="both"/>
      </w:pPr>
      <w:r>
        <w:rPr>
          <w:rFonts w:ascii="Times New Roman"/>
          <w:b w:val="false"/>
          <w:i w:val="false"/>
          <w:color w:val="000000"/>
          <w:sz w:val="28"/>
        </w:rPr>
        <w:t>
      "Қоғамдық кеңес туралы үлгілік ережеге сәйкес, азаматтық қоғамнан өкілдік ету жұмыс тобы мүшелерінің жалпы санының кемінде үштен екісін құрайды және коммерциялық емес ұйымдар мен Қазақстан Республикасы азаматтарының ұсыныстары негізінде қалыптастырылады.";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26" w:id="99"/>
    <w:p>
      <w:pPr>
        <w:spacing w:after="0"/>
        <w:ind w:left="0"/>
        <w:jc w:val="both"/>
      </w:pPr>
      <w:r>
        <w:rPr>
          <w:rFonts w:ascii="Times New Roman"/>
          <w:b w:val="false"/>
          <w:i w:val="false"/>
          <w:color w:val="000000"/>
          <w:sz w:val="28"/>
        </w:rPr>
        <w:t>
      "6. Республикалық деңгейде мемлекеттік орган, квазимемлекеттік сектор субъектісі немесе жергілікті деңгейде жергілікті өкілді орган мемлекеттік органдар мен коммерциялық емес ұйымдар өкілдерінің, Қазақстан Республикасы азаматтарының қатарынан жұмыс тобының сандық құрамын, құжаттарды беру мерзімдерін, сондай-ақ құжаттар жіберілетін пошта және электрондық мекенжайларын көрсете отырып, жұмыс тобының мүшелерін іріктеу жөнінде конкурс өткізу туралы хабарландыруды бұқаралық ақпарат құралдарында жариялайды және (немесе) өзінің интернет-ресурсында орналастырады.";</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128" w:id="100"/>
    <w:p>
      <w:pPr>
        <w:spacing w:after="0"/>
        <w:ind w:left="0"/>
        <w:jc w:val="both"/>
      </w:pPr>
      <w:r>
        <w:rPr>
          <w:rFonts w:ascii="Times New Roman"/>
          <w:b w:val="false"/>
          <w:i w:val="false"/>
          <w:color w:val="000000"/>
          <w:sz w:val="28"/>
        </w:rPr>
        <w:t>
      бірінші абзац мынадай редакцияда жазылсын:</w:t>
      </w:r>
    </w:p>
    <w:bookmarkEnd w:id="100"/>
    <w:bookmarkStart w:name="z129" w:id="101"/>
    <w:p>
      <w:pPr>
        <w:spacing w:after="0"/>
        <w:ind w:left="0"/>
        <w:jc w:val="both"/>
      </w:pPr>
      <w:r>
        <w:rPr>
          <w:rFonts w:ascii="Times New Roman"/>
          <w:b w:val="false"/>
          <w:i w:val="false"/>
          <w:color w:val="000000"/>
          <w:sz w:val="28"/>
        </w:rPr>
        <w:t>
      "8. Конкурсқа қатысуға ниет білдірген Қазақстан Республикасының азаматтары, коммерциялық емес ұйымдардың өкілдері жұмыс тобының мүшелерін іріктеу жөніндегі конкурс өткізу туралы хабарландыру орналастырылған күннен бастап бес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31" w:id="102"/>
    <w:p>
      <w:pPr>
        <w:spacing w:after="0"/>
        <w:ind w:left="0"/>
        <w:jc w:val="both"/>
      </w:pPr>
      <w:r>
        <w:rPr>
          <w:rFonts w:ascii="Times New Roman"/>
          <w:b w:val="false"/>
          <w:i w:val="false"/>
          <w:color w:val="000000"/>
          <w:sz w:val="28"/>
        </w:rPr>
        <w:t>
      "1) Үлгілік ережеге 1-қосымшаға сәйкес нысан бойынша кандидатураны жұмыс тобының құрамына ұсыну туралы коммерциялық емес ұйымның жазбаша ұсынысын және (немесе) Қазақстан Республикасы азаматының өтінішін;";</w:t>
      </w:r>
    </w:p>
    <w:bookmarkEnd w:id="102"/>
    <w:bookmarkStart w:name="z132" w:id="103"/>
    <w:p>
      <w:pPr>
        <w:spacing w:after="0"/>
        <w:ind w:left="0"/>
        <w:jc w:val="both"/>
      </w:pPr>
      <w:r>
        <w:rPr>
          <w:rFonts w:ascii="Times New Roman"/>
          <w:b w:val="false"/>
          <w:i w:val="false"/>
          <w:color w:val="000000"/>
          <w:sz w:val="28"/>
        </w:rPr>
        <w:t>
      екінші бөлігі мынадай редакцияда жазылсын:</w:t>
      </w:r>
    </w:p>
    <w:bookmarkEnd w:id="103"/>
    <w:bookmarkStart w:name="z133" w:id="104"/>
    <w:p>
      <w:pPr>
        <w:spacing w:after="0"/>
        <w:ind w:left="0"/>
        <w:jc w:val="both"/>
      </w:pPr>
      <w:r>
        <w:rPr>
          <w:rFonts w:ascii="Times New Roman"/>
          <w:b w:val="false"/>
          <w:i w:val="false"/>
          <w:color w:val="000000"/>
          <w:sz w:val="28"/>
        </w:rPr>
        <w:t xml:space="preserve">
      "Жұмыс тобының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қолжетімділігі шектулі дербес деректерге қол жеткізуге жазбаша келісуі арқылы ұсынады.";</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15-тармағы</w:t>
      </w:r>
      <w:r>
        <w:rPr>
          <w:rFonts w:ascii="Times New Roman"/>
          <w:b w:val="false"/>
          <w:i w:val="false"/>
          <w:color w:val="000000"/>
          <w:sz w:val="28"/>
        </w:rPr>
        <w:t xml:space="preserve"> мынадай редакцияда жазылсын:</w:t>
      </w:r>
    </w:p>
    <w:bookmarkStart w:name="z135" w:id="105"/>
    <w:p>
      <w:pPr>
        <w:spacing w:after="0"/>
        <w:ind w:left="0"/>
        <w:jc w:val="both"/>
      </w:pPr>
      <w:r>
        <w:rPr>
          <w:rFonts w:ascii="Times New Roman"/>
          <w:b w:val="false"/>
          <w:i w:val="false"/>
          <w:color w:val="000000"/>
          <w:sz w:val="28"/>
        </w:rPr>
        <w:t>
      "15. Жұмыс тобының құрамына мүшелерді іріктеу коммерциялық емес ұйымдардан және ашық дауыс беруге қатысушы Қазақстан Республикасы азаматтарынан жұмыс тобының мүшелігіне кандидаттардың көпшілік даусымен жүзеге асырылады. Коммерциялық емес ұйымнан кандидат, Қазақстан Республикасының азаматы өзінің кандидатурасы үшін дауыс беруге қатыспайды.";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137" w:id="106"/>
    <w:p>
      <w:pPr>
        <w:spacing w:after="0"/>
        <w:ind w:left="0"/>
        <w:jc w:val="both"/>
      </w:pPr>
      <w:r>
        <w:rPr>
          <w:rFonts w:ascii="Times New Roman"/>
          <w:b w:val="false"/>
          <w:i w:val="false"/>
          <w:color w:val="000000"/>
          <w:sz w:val="28"/>
        </w:rPr>
        <w:t>
      "23. Жұмыс тобы Қоғамдық кеңесті мемлекеттік органдардың, квазимемлекеттік сектор субъектілерінің өкілдері қатарынан және конкурстық негізде – коммерциялық емес ұйымдардың өкілдерінен, Қазақстан Республикасының азаматтарынан қалыптастырады.</w:t>
      </w:r>
    </w:p>
    <w:bookmarkEnd w:id="106"/>
    <w:bookmarkStart w:name="z138" w:id="107"/>
    <w:p>
      <w:pPr>
        <w:spacing w:after="0"/>
        <w:ind w:left="0"/>
        <w:jc w:val="both"/>
      </w:pPr>
      <w:r>
        <w:rPr>
          <w:rFonts w:ascii="Times New Roman"/>
          <w:b w:val="false"/>
          <w:i w:val="false"/>
          <w:color w:val="000000"/>
          <w:sz w:val="28"/>
        </w:rPr>
        <w:t>
      Қоғамдық кеңес мүшелігіне кандидатураларды коммерциялық емес ұйымдар, Қазақстан Республикасының азаматтары, оның ішінде өзін-өзі ұсыну жолымен ұсына алады. Қоғамдық кеңестің өкілеттіктер мерзімі үш жылды құрайды.";</w:t>
      </w:r>
    </w:p>
    <w:bookmarkEnd w:id="107"/>
    <w:bookmarkStart w:name="z139" w:id="108"/>
    <w:p>
      <w:pPr>
        <w:spacing w:after="0"/>
        <w:ind w:left="0"/>
        <w:jc w:val="both"/>
      </w:pPr>
      <w:r>
        <w:rPr>
          <w:rFonts w:ascii="Times New Roman"/>
          <w:b w:val="false"/>
          <w:i w:val="false"/>
          <w:color w:val="000000"/>
          <w:sz w:val="28"/>
        </w:rPr>
        <w:t xml:space="preserve">
      26-тармақтың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08"/>
    <w:bookmarkStart w:name="z140" w:id="109"/>
    <w:p>
      <w:pPr>
        <w:spacing w:after="0"/>
        <w:ind w:left="0"/>
        <w:jc w:val="both"/>
      </w:pPr>
      <w:r>
        <w:rPr>
          <w:rFonts w:ascii="Times New Roman"/>
          <w:b w:val="false"/>
          <w:i w:val="false"/>
          <w:color w:val="000000"/>
          <w:sz w:val="28"/>
        </w:rPr>
        <w:t>
      "3) мемлекеттік органдардың, квазимемлекеттік сектор субъектілері мен коммерциялық емес ұйымдардың, Қазақстан Республикасы азаматтарының қатарынан Қоғамдық кеңестің сандық құрамы көрсетіледі.";</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27-тармақта</w:t>
      </w:r>
      <w:r>
        <w:rPr>
          <w:rFonts w:ascii="Times New Roman"/>
          <w:b w:val="false"/>
          <w:i w:val="false"/>
          <w:color w:val="000000"/>
          <w:sz w:val="28"/>
        </w:rPr>
        <w:t>:</w:t>
      </w:r>
    </w:p>
    <w:bookmarkStart w:name="z142" w:id="110"/>
    <w:p>
      <w:pPr>
        <w:spacing w:after="0"/>
        <w:ind w:left="0"/>
        <w:jc w:val="both"/>
      </w:pPr>
      <w:r>
        <w:rPr>
          <w:rFonts w:ascii="Times New Roman"/>
          <w:b w:val="false"/>
          <w:i w:val="false"/>
          <w:color w:val="000000"/>
          <w:sz w:val="28"/>
        </w:rPr>
        <w:t>
      бірінші абзац мынадай редакцияда жазылсын:</w:t>
      </w:r>
    </w:p>
    <w:bookmarkEnd w:id="110"/>
    <w:bookmarkStart w:name="z143" w:id="111"/>
    <w:p>
      <w:pPr>
        <w:spacing w:after="0"/>
        <w:ind w:left="0"/>
        <w:jc w:val="both"/>
      </w:pPr>
      <w:r>
        <w:rPr>
          <w:rFonts w:ascii="Times New Roman"/>
          <w:b w:val="false"/>
          <w:i w:val="false"/>
          <w:color w:val="000000"/>
          <w:sz w:val="28"/>
        </w:rPr>
        <w:t>
      "27. Конкурсқа қатысуға ниет білдірген Қазақстан Республикасының азаматтары, коммерциялық емес ұйымдардың өкілдері Қоғамдық кеңес мүшелерін іріктеу жөніндегі конкурс өткізу туралы хабарландыру жарияланған күннен кейін он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45" w:id="112"/>
    <w:p>
      <w:pPr>
        <w:spacing w:after="0"/>
        <w:ind w:left="0"/>
        <w:jc w:val="both"/>
      </w:pPr>
      <w:r>
        <w:rPr>
          <w:rFonts w:ascii="Times New Roman"/>
          <w:b w:val="false"/>
          <w:i w:val="false"/>
          <w:color w:val="000000"/>
          <w:sz w:val="28"/>
        </w:rPr>
        <w:t>
      "1) кандидатураны Қоғамдық кеңестің құрамына ұсыну туралы коммерциялық емес ұйымның жазбаша ұсынысын және (немесе) Қазақстан Республикасы азаматының өтінішін;";</w:t>
      </w:r>
    </w:p>
    <w:bookmarkEnd w:id="112"/>
    <w:bookmarkStart w:name="z146" w:id="113"/>
    <w:p>
      <w:pPr>
        <w:spacing w:after="0"/>
        <w:ind w:left="0"/>
        <w:jc w:val="both"/>
      </w:pPr>
      <w:r>
        <w:rPr>
          <w:rFonts w:ascii="Times New Roman"/>
          <w:b w:val="false"/>
          <w:i w:val="false"/>
          <w:color w:val="000000"/>
          <w:sz w:val="28"/>
        </w:rPr>
        <w:t>
      екінші бөлігі мынадай редакцияда жазылсын:</w:t>
      </w:r>
    </w:p>
    <w:bookmarkEnd w:id="113"/>
    <w:bookmarkStart w:name="z147" w:id="114"/>
    <w:p>
      <w:pPr>
        <w:spacing w:after="0"/>
        <w:ind w:left="0"/>
        <w:jc w:val="both"/>
      </w:pPr>
      <w:r>
        <w:rPr>
          <w:rFonts w:ascii="Times New Roman"/>
          <w:b w:val="false"/>
          <w:i w:val="false"/>
          <w:color w:val="000000"/>
          <w:sz w:val="28"/>
        </w:rPr>
        <w:t>
      "Қоғамдық кеңес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жазбаша келісуі арқылы ұсынады.";</w:t>
      </w:r>
    </w:p>
    <w:bookmarkEnd w:id="114"/>
    <w:bookmarkStart w:name="z148" w:id="115"/>
    <w:p>
      <w:pPr>
        <w:spacing w:after="0"/>
        <w:ind w:left="0"/>
        <w:jc w:val="both"/>
      </w:pPr>
      <w:r>
        <w:rPr>
          <w:rFonts w:ascii="Times New Roman"/>
          <w:b w:val="false"/>
          <w:i w:val="false"/>
          <w:color w:val="000000"/>
          <w:sz w:val="28"/>
        </w:rPr>
        <w:t xml:space="preserve">
      39-тармақтың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5"/>
    <w:bookmarkStart w:name="z149" w:id="116"/>
    <w:p>
      <w:pPr>
        <w:spacing w:after="0"/>
        <w:ind w:left="0"/>
        <w:jc w:val="both"/>
      </w:pPr>
      <w:r>
        <w:rPr>
          <w:rFonts w:ascii="Times New Roman"/>
          <w:b w:val="false"/>
          <w:i w:val="false"/>
          <w:color w:val="000000"/>
          <w:sz w:val="28"/>
        </w:rPr>
        <w:t>
      "3) Қоғамдық кеңестің коммерциялық емес ұйымдардың, Қазақстан Республикасы азаматтарының қатарынан шыққан мүшелерінің саны.";</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40-тармақта</w:t>
      </w:r>
      <w:r>
        <w:rPr>
          <w:rFonts w:ascii="Times New Roman"/>
          <w:b w:val="false"/>
          <w:i w:val="false"/>
          <w:color w:val="000000"/>
          <w:sz w:val="28"/>
        </w:rPr>
        <w:t>:</w:t>
      </w:r>
    </w:p>
    <w:bookmarkStart w:name="z151" w:id="117"/>
    <w:p>
      <w:pPr>
        <w:spacing w:after="0"/>
        <w:ind w:left="0"/>
        <w:jc w:val="both"/>
      </w:pPr>
      <w:r>
        <w:rPr>
          <w:rFonts w:ascii="Times New Roman"/>
          <w:b w:val="false"/>
          <w:i w:val="false"/>
          <w:color w:val="000000"/>
          <w:sz w:val="28"/>
        </w:rPr>
        <w:t>
      бірінші абзац мынадай редакцияда жазылсын:</w:t>
      </w:r>
    </w:p>
    <w:bookmarkEnd w:id="117"/>
    <w:bookmarkStart w:name="z152" w:id="118"/>
    <w:p>
      <w:pPr>
        <w:spacing w:after="0"/>
        <w:ind w:left="0"/>
        <w:jc w:val="both"/>
      </w:pPr>
      <w:r>
        <w:rPr>
          <w:rFonts w:ascii="Times New Roman"/>
          <w:b w:val="false"/>
          <w:i w:val="false"/>
          <w:color w:val="000000"/>
          <w:sz w:val="28"/>
        </w:rPr>
        <w:t>
      "40. Қосымша конкурсқа қатысуға ниет білдірген Қазақстан Республикасының азаматтары, коммерциялық емес ұйымдардың өкілдері Қоғамдық кеңес мүшелерін іріктеу жөнінде қосымша конкурс өткізу туралы хабарландыру жарияланған күннен кейін он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154" w:id="119"/>
    <w:p>
      <w:pPr>
        <w:spacing w:after="0"/>
        <w:ind w:left="0"/>
        <w:jc w:val="both"/>
      </w:pPr>
      <w:r>
        <w:rPr>
          <w:rFonts w:ascii="Times New Roman"/>
          <w:b w:val="false"/>
          <w:i w:val="false"/>
          <w:color w:val="000000"/>
          <w:sz w:val="28"/>
        </w:rPr>
        <w:t>
      "1) кандидатураны Қоғамдық кеңестің құрамына ұсыну туралы коммерциялық емес ұйымның жазбаша ұсынысын және (немесе) Қазақстан Республикасы азаматының өтінішін;";</w:t>
      </w:r>
    </w:p>
    <w:bookmarkEnd w:id="119"/>
    <w:bookmarkStart w:name="z155" w:id="120"/>
    <w:p>
      <w:pPr>
        <w:spacing w:after="0"/>
        <w:ind w:left="0"/>
        <w:jc w:val="both"/>
      </w:pPr>
      <w:r>
        <w:rPr>
          <w:rFonts w:ascii="Times New Roman"/>
          <w:b w:val="false"/>
          <w:i w:val="false"/>
          <w:color w:val="000000"/>
          <w:sz w:val="28"/>
        </w:rPr>
        <w:t>
      екінші бөлігі мынадай редакцияда жазылсын:</w:t>
      </w:r>
    </w:p>
    <w:bookmarkEnd w:id="120"/>
    <w:bookmarkStart w:name="z156" w:id="121"/>
    <w:p>
      <w:pPr>
        <w:spacing w:after="0"/>
        <w:ind w:left="0"/>
        <w:jc w:val="both"/>
      </w:pPr>
      <w:r>
        <w:rPr>
          <w:rFonts w:ascii="Times New Roman"/>
          <w:b w:val="false"/>
          <w:i w:val="false"/>
          <w:color w:val="000000"/>
          <w:sz w:val="28"/>
        </w:rPr>
        <w:t>
      "Қоғамдық кеңес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жазбаша келісуі арқылы ұсынады.";</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60-тармағы</w:t>
      </w:r>
      <w:r>
        <w:rPr>
          <w:rFonts w:ascii="Times New Roman"/>
          <w:b w:val="false"/>
          <w:i w:val="false"/>
          <w:color w:val="000000"/>
          <w:sz w:val="28"/>
        </w:rPr>
        <w:t xml:space="preserve"> мынадай редакцияда жазылсын:</w:t>
      </w:r>
    </w:p>
    <w:bookmarkStart w:name="z158" w:id="122"/>
    <w:p>
      <w:pPr>
        <w:spacing w:after="0"/>
        <w:ind w:left="0"/>
        <w:jc w:val="both"/>
      </w:pPr>
      <w:r>
        <w:rPr>
          <w:rFonts w:ascii="Times New Roman"/>
          <w:b w:val="false"/>
          <w:i w:val="false"/>
          <w:color w:val="000000"/>
          <w:sz w:val="28"/>
        </w:rPr>
        <w:t>
      "60. Қоғамдық кеңес орталық мемлекеттік органдар, жергілікті өкілді немесе жергілікті атқарушы органдар жіберген Қазақстан Республикасы азаматтарының құқықтарына, бостандықтары мен міндеттеріне қатысты нормативтік құқықтық актілердің жобаларын қарайды.";</w:t>
      </w:r>
    </w:p>
    <w:bookmarkEnd w:id="122"/>
    <w:bookmarkStart w:name="z159" w:id="123"/>
    <w:p>
      <w:pPr>
        <w:spacing w:after="0"/>
        <w:ind w:left="0"/>
        <w:jc w:val="both"/>
      </w:pPr>
      <w:r>
        <w:rPr>
          <w:rFonts w:ascii="Times New Roman"/>
          <w:b w:val="false"/>
          <w:i w:val="false"/>
          <w:color w:val="000000"/>
          <w:sz w:val="28"/>
        </w:rPr>
        <w:t xml:space="preserve">
      Қоғамдық кеңес туралы үлгілік ережеге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қосымшалар</w:t>
      </w:r>
      <w:r>
        <w:rPr>
          <w:rFonts w:ascii="Times New Roman"/>
          <w:b w:val="false"/>
          <w:i w:val="false"/>
          <w:color w:val="000000"/>
          <w:sz w:val="28"/>
        </w:rPr>
        <w:t xml:space="preserve"> осы Тізбенің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27-қосымшаларына</w:t>
      </w:r>
      <w:r>
        <w:rPr>
          <w:rFonts w:ascii="Times New Roman"/>
          <w:b w:val="false"/>
          <w:i w:val="false"/>
          <w:color w:val="000000"/>
          <w:sz w:val="28"/>
        </w:rPr>
        <w:t xml:space="preserve"> сәйкес жаңа редакцияда жазылсын. </w:t>
      </w:r>
    </w:p>
    <w:bookmarkEnd w:id="123"/>
    <w:bookmarkStart w:name="z160" w:id="124"/>
    <w:p>
      <w:pPr>
        <w:spacing w:after="0"/>
        <w:ind w:left="0"/>
        <w:jc w:val="both"/>
      </w:pPr>
      <w:r>
        <w:rPr>
          <w:rFonts w:ascii="Times New Roman"/>
          <w:b w:val="false"/>
          <w:i w:val="false"/>
          <w:color w:val="000000"/>
          <w:sz w:val="28"/>
        </w:rPr>
        <w:t xml:space="preserve">
      12. "Нысаналы капитал қорының үлгілік жарғысын бекіту туралы" Қазақстан Республикасы Мәдениет және ақпарат министрінің 2025 жылғы 21 қазандағы № 576-НҚ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37235 болып тіркелді) мынадай өзгерістер енгізілсін:</w:t>
      </w:r>
    </w:p>
    <w:bookmarkEnd w:id="124"/>
    <w:bookmarkStart w:name="z161" w:id="125"/>
    <w:p>
      <w:pPr>
        <w:spacing w:after="0"/>
        <w:ind w:left="0"/>
        <w:jc w:val="both"/>
      </w:pPr>
      <w:r>
        <w:rPr>
          <w:rFonts w:ascii="Times New Roman"/>
          <w:b w:val="false"/>
          <w:i w:val="false"/>
          <w:color w:val="000000"/>
          <w:sz w:val="28"/>
        </w:rPr>
        <w:t xml:space="preserve">
      көрсетілген бұйрықпен бекітілген Нысаналы капитал қорының үлгілік </w:t>
      </w:r>
      <w:r>
        <w:rPr>
          <w:rFonts w:ascii="Times New Roman"/>
          <w:b w:val="false"/>
          <w:i w:val="false"/>
          <w:color w:val="000000"/>
          <w:sz w:val="28"/>
        </w:rPr>
        <w:t>жарғысында</w:t>
      </w:r>
      <w:r>
        <w:rPr>
          <w:rFonts w:ascii="Times New Roman"/>
          <w:b w:val="false"/>
          <w:i w:val="false"/>
          <w:color w:val="000000"/>
          <w:sz w:val="28"/>
        </w:rPr>
        <w:t>:</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тармақтары</w:t>
      </w:r>
      <w:r>
        <w:rPr>
          <w:rFonts w:ascii="Times New Roman"/>
          <w:b w:val="false"/>
          <w:i w:val="false"/>
          <w:color w:val="000000"/>
          <w:sz w:val="28"/>
        </w:rPr>
        <w:t xml:space="preserve"> мынадай редакцияда жазылсын:</w:t>
      </w:r>
    </w:p>
    <w:bookmarkStart w:name="z163" w:id="126"/>
    <w:p>
      <w:pPr>
        <w:spacing w:after="0"/>
        <w:ind w:left="0"/>
        <w:jc w:val="both"/>
      </w:pPr>
      <w:r>
        <w:rPr>
          <w:rFonts w:ascii="Times New Roman"/>
          <w:b w:val="false"/>
          <w:i w:val="false"/>
          <w:color w:val="000000"/>
          <w:sz w:val="28"/>
        </w:rPr>
        <w:t>
      "1. Осы Нысаналы капитал қорының Жарғысы (бұдан әрі – Жарғы)</w:t>
      </w:r>
    </w:p>
    <w:bookmarkEnd w:id="126"/>
    <w:p>
      <w:pPr>
        <w:spacing w:after="0"/>
        <w:ind w:left="0"/>
        <w:jc w:val="both"/>
      </w:pPr>
      <w:r>
        <w:rPr>
          <w:rFonts w:ascii="Times New Roman"/>
          <w:b w:val="false"/>
          <w:i w:val="false"/>
          <w:color w:val="000000"/>
          <w:sz w:val="28"/>
        </w:rPr>
        <w:t>
      (корпоративтік/жеке/қоғамдық) _______________________________________</w:t>
      </w:r>
    </w:p>
    <w:p>
      <w:pPr>
        <w:spacing w:after="0"/>
        <w:ind w:left="0"/>
        <w:jc w:val="both"/>
      </w:pPr>
      <w:r>
        <w:rPr>
          <w:rFonts w:ascii="Times New Roman"/>
          <w:b w:val="false"/>
          <w:i w:val="false"/>
          <w:color w:val="000000"/>
          <w:sz w:val="28"/>
        </w:rPr>
        <w:t>
                                                              (атауы өтініште көрсетіледі)</w:t>
      </w:r>
    </w:p>
    <w:bookmarkStart w:name="z164" w:id="127"/>
    <w:p>
      <w:pPr>
        <w:spacing w:after="0"/>
        <w:ind w:left="0"/>
        <w:jc w:val="both"/>
      </w:pPr>
      <w:r>
        <w:rPr>
          <w:rFonts w:ascii="Times New Roman"/>
          <w:b w:val="false"/>
          <w:i w:val="false"/>
          <w:color w:val="000000"/>
          <w:sz w:val="28"/>
        </w:rPr>
        <w:t>
      оның атауын, орналасқан жерін, оның органдарын қалыптастыру тәртібі мен құзыретін, оның қызметін қайта ұйымдастыру және тоқтату шарттарын және Қазақстан Республикасының заңдарына қайшы келмейтін басқа да ережелерді айқындайды.</w:t>
      </w:r>
    </w:p>
    <w:bookmarkEnd w:id="127"/>
    <w:bookmarkStart w:name="z165" w:id="128"/>
    <w:p>
      <w:pPr>
        <w:spacing w:after="0"/>
        <w:ind w:left="0"/>
        <w:jc w:val="both"/>
      </w:pPr>
      <w:r>
        <w:rPr>
          <w:rFonts w:ascii="Times New Roman"/>
          <w:b w:val="false"/>
          <w:i w:val="false"/>
          <w:color w:val="000000"/>
          <w:sz w:val="28"/>
        </w:rPr>
        <w:t>
      2. Нысаналы капитал қоры (бұдан әрі – Қор) Қазақстан Республикасының заңдарына сәйкес коммерциялық емес ұйым нысанында заңды тұлға болып табылады, дербес балансы, банктік шоттары болады, өз атынан мүліктік және жеке мүліктік емес құқықтарды иеленіп, жүзеге асыра алады, сотта талап қоюшы және жауапкер болуға міндетті.";</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12-тармағы</w:t>
      </w:r>
      <w:r>
        <w:rPr>
          <w:rFonts w:ascii="Times New Roman"/>
          <w:b w:val="false"/>
          <w:i w:val="false"/>
          <w:color w:val="000000"/>
          <w:sz w:val="28"/>
        </w:rPr>
        <w:t xml:space="preserve"> мынадай редакцияда жазылсын:</w:t>
      </w:r>
    </w:p>
    <w:bookmarkStart w:name="z167" w:id="129"/>
    <w:p>
      <w:pPr>
        <w:spacing w:after="0"/>
        <w:ind w:left="0"/>
        <w:jc w:val="both"/>
      </w:pPr>
      <w:r>
        <w:rPr>
          <w:rFonts w:ascii="Times New Roman"/>
          <w:b w:val="false"/>
          <w:i w:val="false"/>
          <w:color w:val="000000"/>
          <w:sz w:val="28"/>
        </w:rPr>
        <w:t>
      "12. Қор заңнамада белгіленген тәртіппен банктерде шоттар ашуға, меншiгiнде немесе оралымды басқаруында оқшауланған мүлкi, сондай-ақ дербес балансы немесе сметасы болуға. Мүліктік және жеке мүліктік емес құқықтарды иемденiп алуға және жүзеге асыруға, Қазақстан Республикасының заңдарына сәйкес жауапкершілік көтеруге, сотта талап қоюшы және жауапкер болуға құқылы.";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бірінші бөлігі мынадай редакцияда жазылсын:</w:t>
      </w:r>
    </w:p>
    <w:bookmarkStart w:name="z169" w:id="130"/>
    <w:p>
      <w:pPr>
        <w:spacing w:after="0"/>
        <w:ind w:left="0"/>
        <w:jc w:val="both"/>
      </w:pPr>
      <w:r>
        <w:rPr>
          <w:rFonts w:ascii="Times New Roman"/>
          <w:b w:val="false"/>
          <w:i w:val="false"/>
          <w:color w:val="000000"/>
          <w:sz w:val="28"/>
        </w:rPr>
        <w:t>
      "21. Қамқоршылық кеңес Қордың құрылтайшылары (олардың өкілдері), салымшылар (олардың өкілдері), қоғам алдында сіңірген еңбегі, Қор қызметінің мақсаттарына сай салада беделі және (немесе) жетістіктері бар Қазақстан Республикасының азаматтары және заңды тұлғалардың өкілдері қатарынан құрылады.".</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2026 жылғы 10 қыркүйектегі</w:t>
            </w:r>
            <w:r>
              <w:br/>
            </w:r>
            <w:r>
              <w:rPr>
                <w:rFonts w:ascii="Times New Roman"/>
                <w:b w:val="false"/>
                <w:i w:val="false"/>
                <w:color w:val="000000"/>
                <w:sz w:val="20"/>
              </w:rPr>
              <w:t>№ 427-НҚ</w:t>
            </w:r>
            <w:r>
              <w:br/>
            </w:r>
            <w:r>
              <w:rPr>
                <w:rFonts w:ascii="Times New Roman"/>
                <w:b w:val="false"/>
                <w:i w:val="false"/>
                <w:color w:val="000000"/>
                <w:sz w:val="20"/>
              </w:rPr>
              <w:t>Кейбір бұйрықтардың</w:t>
            </w:r>
            <w:r>
              <w:br/>
            </w:r>
            <w:r>
              <w:rPr>
                <w:rFonts w:ascii="Times New Roman"/>
                <w:b w:val="false"/>
                <w:i w:val="false"/>
                <w:color w:val="000000"/>
                <w:sz w:val="20"/>
              </w:rPr>
              <w:t>тізбесіне 1-қосымша</w:t>
            </w:r>
            <w:r>
              <w:br/>
            </w:r>
            <w:r>
              <w:rPr>
                <w:rFonts w:ascii="Times New Roman"/>
                <w:b w:val="false"/>
                <w:i w:val="false"/>
                <w:color w:val="000000"/>
                <w:sz w:val="20"/>
              </w:rPr>
              <w:t>Үкіметтік емес ұйымдар өз</w:t>
            </w:r>
            <w:r>
              <w:br/>
            </w:r>
            <w:r>
              <w:rPr>
                <w:rFonts w:ascii="Times New Roman"/>
                <w:b w:val="false"/>
                <w:i w:val="false"/>
                <w:color w:val="000000"/>
                <w:sz w:val="20"/>
              </w:rPr>
              <w:t>қызметтері туралы мәліметтерді</w:t>
            </w:r>
            <w:r>
              <w:br/>
            </w:r>
            <w:r>
              <w:rPr>
                <w:rFonts w:ascii="Times New Roman"/>
                <w:b w:val="false"/>
                <w:i w:val="false"/>
                <w:color w:val="000000"/>
                <w:sz w:val="20"/>
              </w:rPr>
              <w:t>ұсыну және олар туралы</w:t>
            </w:r>
            <w:r>
              <w:br/>
            </w:r>
            <w:r>
              <w:rPr>
                <w:rFonts w:ascii="Times New Roman"/>
                <w:b w:val="false"/>
                <w:i w:val="false"/>
                <w:color w:val="000000"/>
                <w:sz w:val="20"/>
              </w:rPr>
              <w:t>Дерекқорды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71" w:id="131"/>
    <w:p>
      <w:pPr>
        <w:spacing w:after="0"/>
        <w:ind w:left="0"/>
        <w:jc w:val="both"/>
      </w:pPr>
      <w:r>
        <w:rPr>
          <w:rFonts w:ascii="Times New Roman"/>
          <w:b w:val="false"/>
          <w:i w:val="false"/>
          <w:color w:val="000000"/>
          <w:sz w:val="28"/>
        </w:rPr>
        <w:t>
      Үкіметтік емес ұйымдардың өз қызметі жөніндегі мәліметтер 20___жылғы есепті кезең</w:t>
      </w:r>
    </w:p>
    <w:bookmarkEnd w:id="131"/>
    <w:bookmarkStart w:name="z172" w:id="132"/>
    <w:p>
      <w:pPr>
        <w:spacing w:after="0"/>
        <w:ind w:left="0"/>
        <w:jc w:val="both"/>
      </w:pPr>
      <w:r>
        <w:rPr>
          <w:rFonts w:ascii="Times New Roman"/>
          <w:b w:val="false"/>
          <w:i w:val="false"/>
          <w:color w:val="000000"/>
          <w:sz w:val="28"/>
        </w:rPr>
        <w:t>
      Ұсынылады: Үкіметтік емес ұйымдармен өзара іс-қимыл саласындағы уәкілетті органға.</w:t>
      </w:r>
    </w:p>
    <w:bookmarkEnd w:id="132"/>
    <w:bookmarkStart w:name="z173" w:id="133"/>
    <w:p>
      <w:pPr>
        <w:spacing w:after="0"/>
        <w:ind w:left="0"/>
        <w:jc w:val="both"/>
      </w:pPr>
      <w:r>
        <w:rPr>
          <w:rFonts w:ascii="Times New Roman"/>
          <w:b w:val="false"/>
          <w:i w:val="false"/>
          <w:color w:val="000000"/>
          <w:sz w:val="28"/>
        </w:rPr>
        <w:t>
      Әкімшілік деректерді өтеусіз негізде жинауға арналған нысаны интернет-ресурсында орнастырылған: (esep.govtec.kz) веб-портал арқылы ұсынады.</w:t>
      </w:r>
    </w:p>
    <w:bookmarkEnd w:id="133"/>
    <w:bookmarkStart w:name="z174" w:id="134"/>
    <w:p>
      <w:pPr>
        <w:spacing w:after="0"/>
        <w:ind w:left="0"/>
        <w:jc w:val="both"/>
      </w:pPr>
      <w:r>
        <w:rPr>
          <w:rFonts w:ascii="Times New Roman"/>
          <w:b w:val="false"/>
          <w:i w:val="false"/>
          <w:color w:val="000000"/>
          <w:sz w:val="28"/>
        </w:rPr>
        <w:t>
      Әкімшілік нысанының атауы: Үкіметтік емес ұйымдардың қызметі туралы мәліметтер.</w:t>
      </w:r>
    </w:p>
    <w:bookmarkEnd w:id="134"/>
    <w:bookmarkStart w:name="z175" w:id="13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(нысан атауының әріптік-сандық қысқаша көрінісі): ҮЕҰҚМ-1.</w:t>
      </w:r>
    </w:p>
    <w:bookmarkEnd w:id="135"/>
    <w:bookmarkStart w:name="z176" w:id="136"/>
    <w:p>
      <w:pPr>
        <w:spacing w:after="0"/>
        <w:ind w:left="0"/>
        <w:jc w:val="both"/>
      </w:pPr>
      <w:r>
        <w:rPr>
          <w:rFonts w:ascii="Times New Roman"/>
          <w:b w:val="false"/>
          <w:i w:val="false"/>
          <w:color w:val="000000"/>
          <w:sz w:val="28"/>
        </w:rPr>
        <w:t>
      Кезеңділік: Жыл сайын.</w:t>
      </w:r>
    </w:p>
    <w:bookmarkEnd w:id="136"/>
    <w:bookmarkStart w:name="z177" w:id="137"/>
    <w:p>
      <w:pPr>
        <w:spacing w:after="0"/>
        <w:ind w:left="0"/>
        <w:jc w:val="both"/>
      </w:pPr>
      <w:r>
        <w:rPr>
          <w:rFonts w:ascii="Times New Roman"/>
          <w:b w:val="false"/>
          <w:i w:val="false"/>
          <w:color w:val="000000"/>
          <w:sz w:val="28"/>
        </w:rPr>
        <w:t>
      Есепті кезең: 20__ жыл.</w:t>
      </w:r>
    </w:p>
    <w:bookmarkEnd w:id="137"/>
    <w:bookmarkStart w:name="z178" w:id="13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Үкіметтік емес ұйымдар.</w:t>
      </w:r>
    </w:p>
    <w:bookmarkEnd w:id="138"/>
    <w:bookmarkStart w:name="z179" w:id="13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жылдың 31 наурызына дейінгі мерзімде.</w:t>
      </w:r>
    </w:p>
    <w:bookmarkEnd w:id="139"/>
    <w:bookmarkStart w:name="z180" w:id="140"/>
    <w:p>
      <w:pPr>
        <w:spacing w:after="0"/>
        <w:ind w:left="0"/>
        <w:jc w:val="both"/>
      </w:pPr>
      <w:r>
        <w:rPr>
          <w:rFonts w:ascii="Times New Roman"/>
          <w:b w:val="false"/>
          <w:i w:val="false"/>
          <w:color w:val="000000"/>
          <w:sz w:val="28"/>
        </w:rPr>
        <w:t>
      ЖСН/БСН</w:t>
      </w:r>
    </w:p>
    <w:bookmarkEnd w:id="140"/>
    <w:bookmarkStart w:name="z181" w:id="141"/>
    <w:p>
      <w:pPr>
        <w:spacing w:after="0"/>
        <w:ind w:left="0"/>
        <w:jc w:val="both"/>
      </w:pPr>
      <w:r>
        <w:rPr>
          <w:rFonts w:ascii="Times New Roman"/>
          <w:b w:val="false"/>
          <w:i w:val="false"/>
          <w:color w:val="000000"/>
          <w:sz w:val="28"/>
        </w:rPr>
        <w:t xml:space="preserve">
      </w:t>
      </w:r>
    </w:p>
    <w:bookmarkEnd w:id="141"/>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182" w:id="142"/>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142"/>
    <w:bookmarkStart w:name="z183" w:id="143"/>
    <w:p>
      <w:pPr>
        <w:spacing w:after="0"/>
        <w:ind w:left="0"/>
        <w:jc w:val="both"/>
      </w:pPr>
      <w:r>
        <w:rPr>
          <w:rFonts w:ascii="Times New Roman"/>
          <w:b w:val="false"/>
          <w:i w:val="false"/>
          <w:color w:val="000000"/>
          <w:sz w:val="28"/>
        </w:rPr>
        <w:t>
      Жинау әдісі: электрондық түрде.</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bookmarkStart w:name="z185" w:id="144"/>
    <w:p>
      <w:pPr>
        <w:spacing w:after="0"/>
        <w:ind w:left="0"/>
        <w:jc w:val="left"/>
      </w:pPr>
      <w:r>
        <w:rPr>
          <w:rFonts w:ascii="Times New Roman"/>
          <w:b/>
          <w:i w:val="false"/>
          <w:color w:val="000000"/>
        </w:rPr>
        <w:t xml:space="preserve"> Үкіметтік емес ұйымдардың қызметі туралы мәліметтер*</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бөлім. Үкіметтік емес ұйымдар туралы жалпы деректер*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цифр)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Мәліметті ұсыну бойынша есепті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 ұйымдастыру-құқықтық нысаны (тиісті ұяшықты Х көрсетіңіз)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45"/>
          <w:p>
            <w:pPr>
              <w:spacing w:after="20"/>
              <w:ind w:left="20"/>
              <w:jc w:val="both"/>
            </w:pPr>
            <w:r>
              <w:rPr>
                <w:rFonts w:ascii="Times New Roman"/>
                <w:b w:val="false"/>
                <w:i w:val="false"/>
                <w:color w:val="000000"/>
                <w:sz w:val="20"/>
              </w:rPr>
              <w:t>
жеке мекеме:</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ұйымы</w:t>
            </w:r>
          </w:p>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 w:id="146"/>
          <w:p>
            <w:pPr>
              <w:spacing w:after="20"/>
              <w:ind w:left="20"/>
              <w:jc w:val="both"/>
            </w:pPr>
            <w:r>
              <w:rPr>
                <w:rFonts w:ascii="Times New Roman"/>
                <w:b w:val="false"/>
                <w:i w:val="false"/>
                <w:color w:val="000000"/>
                <w:sz w:val="20"/>
              </w:rPr>
              <w:t>
жеке қор:</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ұйымы</w:t>
            </w:r>
          </w:p>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7"/>
          <w:p>
            <w:pPr>
              <w:spacing w:after="20"/>
              <w:ind w:left="20"/>
              <w:jc w:val="both"/>
            </w:pPr>
            <w:r>
              <w:rPr>
                <w:rFonts w:ascii="Times New Roman"/>
                <w:b w:val="false"/>
                <w:i w:val="false"/>
                <w:color w:val="000000"/>
                <w:sz w:val="20"/>
              </w:rPr>
              <w:t>
қоғамдық бірлестік:</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ұйым</w:t>
            </w:r>
          </w:p>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48"/>
          <w:p>
            <w:pPr>
              <w:spacing w:after="20"/>
              <w:ind w:left="20"/>
              <w:jc w:val="both"/>
            </w:pPr>
            <w:r>
              <w:rPr>
                <w:rFonts w:ascii="Times New Roman"/>
                <w:b w:val="false"/>
                <w:i w:val="false"/>
                <w:color w:val="000000"/>
                <w:sz w:val="20"/>
              </w:rPr>
              <w:t>
корпоративтік қор:</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ұйым</w:t>
            </w:r>
          </w:p>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49"/>
          <w:p>
            <w:pPr>
              <w:spacing w:after="20"/>
              <w:ind w:left="20"/>
              <w:jc w:val="both"/>
            </w:pPr>
            <w:r>
              <w:rPr>
                <w:rFonts w:ascii="Times New Roman"/>
                <w:b w:val="false"/>
                <w:i w:val="false"/>
                <w:color w:val="000000"/>
                <w:sz w:val="20"/>
              </w:rPr>
              <w:t>
Комерциялық емес акционерлік қоғам</w:t>
            </w:r>
          </w:p>
          <w:bookmarkEnd w:id="149"/>
          <w:p>
            <w:pPr>
              <w:spacing w:after="20"/>
              <w:ind w:left="20"/>
              <w:jc w:val="both"/>
            </w:pPr>
            <w:r>
              <w:rPr>
                <w:rFonts w:ascii="Times New Roman"/>
                <w:b w:val="false"/>
                <w:i w:val="false"/>
                <w:color w:val="000000"/>
                <w:sz w:val="20"/>
              </w:rPr>
              <w:t>
("Коммерциялық емес ұйымдар туралы" Заңның 41-бабы 5-тармағының екінші бөлімінде көзделген коммерциялық емес акционерлік қоғамды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50"/>
          <w:p>
            <w:pPr>
              <w:spacing w:after="20"/>
              <w:ind w:left="20"/>
              <w:jc w:val="both"/>
            </w:pPr>
            <w:r>
              <w:rPr>
                <w:rFonts w:ascii="Times New Roman"/>
                <w:b w:val="false"/>
                <w:i w:val="false"/>
                <w:color w:val="000000"/>
                <w:sz w:val="20"/>
              </w:rPr>
              <w:t>
қоғамдық қор: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ұйымы</w:t>
            </w:r>
          </w:p>
          <w:p>
            <w:pPr>
              <w:spacing w:after="20"/>
              <w:ind w:left="20"/>
              <w:jc w:val="both"/>
            </w:pPr>
            <w:r>
              <w:rPr>
                <w:rFonts w:ascii="Times New Roman"/>
                <w:b w:val="false"/>
                <w:i w:val="false"/>
                <w:color w:val="000000"/>
                <w:sz w:val="20"/>
              </w:rPr>
              <w:t>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және халықарарлық коммерциялық емес ұйымдардың филиалдары мен өкілдіктері (оқшауланған бөлімшелер)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қауымдастық (одақ) нысанындағы ЗТБ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51"/>
          <w:p>
            <w:pPr>
              <w:spacing w:after="20"/>
              <w:ind w:left="20"/>
              <w:jc w:val="both"/>
            </w:pPr>
            <w:r>
              <w:rPr>
                <w:rFonts w:ascii="Times New Roman"/>
                <w:b w:val="false"/>
                <w:i w:val="false"/>
                <w:color w:val="000000"/>
                <w:sz w:val="20"/>
              </w:rPr>
              <w:t>
Бірінші басшының тегі, аты, әкесінің аты</w:t>
            </w:r>
          </w:p>
          <w:bookmarkEnd w:id="151"/>
          <w:p>
            <w:pPr>
              <w:spacing w:after="20"/>
              <w:ind w:left="20"/>
              <w:jc w:val="both"/>
            </w:pPr>
            <w:r>
              <w:rPr>
                <w:rFonts w:ascii="Times New Roman"/>
                <w:b w:val="false"/>
                <w:i w:val="false"/>
                <w:color w:val="000000"/>
                <w:sz w:val="20"/>
              </w:rPr>
              <w:t>
(ол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 заңды мекенжайы (елді мекен, мекенжай):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тіркеу (қайта тіркеу)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Үкіметтік емес ұйымдардың байланыс деректері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пошта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 (аймақ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бөлім. Жұмыскерлер мен волонтерлер туралы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жұмыскерлердің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азаматтары болып табылатын жұмыскерлер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8" w:id="152"/>
          <w:p>
            <w:pPr>
              <w:spacing w:after="20"/>
              <w:ind w:left="20"/>
              <w:jc w:val="both"/>
            </w:pPr>
            <w:r>
              <w:rPr>
                <w:rFonts w:ascii="Times New Roman"/>
                <w:b w:val="false"/>
                <w:i w:val="false"/>
                <w:color w:val="000000"/>
                <w:sz w:val="20"/>
              </w:rPr>
              <w:t>
Волонтерлер саны</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14 жастан 17 жасқа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18 жастан 34 жасқа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35 жастан 62 жасқа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63 жастан және одан жоғары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Волонтерлік қызметтің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1) әлеуметтік көмек, халықтың әлеуметтік жағынан қорғалмаған топтарына, арнаулы әлеуметтік қызметтерге мұқтаж балаларға көмек көрсетуге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 2) қарттарға, мүгедектігі бар адамдарға әлеуметтік қызмет көрсету, мүгедектігі бар адамдар үшін ортаның қолжетімділігін ұйымдастыру, жетім балаларды және ата-анасының қамқорлығынсыз қалған балаларды әлеуметтік бейімдеу, интеграциялау және тәрбиелеу жөніндегі жұмысқа жәрдемдесу;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дүлей зілзалалар, экологиялық, техногендік және басқа да апаттар, әлеуметтік шиеленістер, жазатайым оқиғалар салдарынан зардап шеккен адамдарға, құқық бұзушылықтар құрбандарына, босқындарға және шарасыздан қоныс аударушыларға, сондай-ақ сырттан жасалатын көмек пен қолдауға мұқтаж адамдардың өзге де санаттары мен топтарына көмек көрсетуге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орталық және жергілікті атқарушы органдарға төтенше жағдайлардың алдын алуға және салдарларын жоюға жәрдем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хабарсыз кеткен адамдарды, Ұлы Отан соғысы мен оқшау соғыстарға қатысушылардың сүйектерін іздеуге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қоршаған ортаны қорғауға және сақтауға, аумақтарды абаттандыруға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тарихи және мәдени мұраны сақтау, тарихи-мәдени мекендеу ортасын қалпына келтіру мен сақтау үшін мүмкіндіктер жасауға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білім беруді, ғылымды, мәдениетті дамытуға, білімді танымал етуге, инновацияларды дамытуға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дене шынықтыруды, спорт пен белсенді демалысты дамыту мен танымал етуге, өңірлік, өңіраралық, республикалық қоғамдық және халықаралық дене шынықтыру және спорттық іс-шараларды ұйымдастыру мен өткізуге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саламатты өмір салтын насихаттау бойынша жұмыс жүргізу, әлеуметтік мәні бар аурулардың таралуына қарсы іс-қимыл жөніндегі профилактикалық жұмысты ұйымдастыру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Қазақстан Республикасының заңдарында өзгеше белгiленбесе, волонтерлік лагерьлер қызметін қоса алғанда, өңірлік, өңіраралық, республикалық және халықаралық мәдени, бұқаралық және басқа да ойын-сауық және қоғамдық іс-шараларды ұйымдастыру мен өткізуге қатысу, археологиялық қазбаларға, тарихи ғимараттардың қасбеттерін қалпына келтіруге, мүмкіндігі шектеулі балаларға арналған жазғы сауықтыру лагерьлерінің жұмысына, конгресс-көрме қызметіне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халықтар арасындағы татулықты, достық пен келісімді нығайтуға, әлеуметтік, ұлтаралық, конфессияаралық, этносаралық, діни шиеленістерді болғызбауға қатысу;</w:t>
            </w:r>
          </w:p>
          <w:p>
            <w:pPr>
              <w:spacing w:after="20"/>
              <w:ind w:left="20"/>
              <w:jc w:val="both"/>
            </w:pPr>
            <w:r>
              <w:rPr>
                <w:rFonts w:ascii="Times New Roman"/>
                <w:b w:val="false"/>
                <w:i w:val="false"/>
                <w:color w:val="000000"/>
                <w:sz w:val="20"/>
              </w:rPr>
              <w:t>
13) волонтерлік қызметтің Қазақстан Республикасының заңнамасына қайшы келмейтін өзге де түрлері болып табылады.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бөлім. Қызметтің саласы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ұйымдардың қызмет саласы (керек торды Х көрсетіңіз):</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ғылым, ақпарат, дене шынықтыру және спорт саласындағы мақсаттарға қол жеткізу;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 азаматтарының денсаулығын сақтау, салауатты өмір салтын насихаттау;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қоршаған ортаны қорғау;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жастар саясаты мен балалар бастамаларын қолдау;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отбасылық-демографиялық және гендерлік мәселелерді шешуге жәрдемдесу;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халықтың әлеуметтік тұрғыдан осал топтарын қолдау;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жетім балаларға, толық емес және көп балалы отбасылардағы балаларға көмек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халықты жұмыспен қамтуды қамтамасыз етуге жәрдемдесу;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Қазақстан Республикасы азаматтарының және ұйымдардың құқықтарын, заңды мүдделерін қорғау;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мәдениет пен өнерді дамыту;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тарихи-мәдени мұраны қорғау;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қоғамдық келісімді және жалпыұлттық бірлікті нығайту;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өздерінің есебінде тұрған адамдарға әлеуметтік-құқықтық көмек көрсету кезінде пробация қызметіне жәрдемдесу;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мемлекеттік қызметтер көрсету сапасына қоғамдық мониторинг жүргізу;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азаматтық қоғамды дамытуға, оның ішінде үкіметтік емес ұйымдар қызметінің тиімділігін арттыруға жәрдемдесу;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волонтерлік бастамаларды дамыту және қолдау;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өмірлік қиын жағдайда жүрген адамға (отбасына) көмек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Қазақстан Республикасының азаматтарын әскери-патриоттық тәрбиелеу;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жануарларға жауапты қарауды қалыптастыру, оның ішінде жануарларға арналған панажайларды қолдау;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қазақы ит тұқымдарын сақтау және өсімін молайту салалары;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Қазақстан Республикасының заңнамасына қайшы келмейтін өзге де әлеуметтік маңызы бар салалар бойынша да жүзеге асырылады.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бөлім. ҮЕҰ есепті кезеңдегі кірістер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 бойынша сыйақылар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жарналары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жарналар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Демеушілік көмек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негізде алынған ақша және басқа мүлік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тапсырысты, оның ішінде стратегиялық әріптестік шеңберінде іске асыруда шарт бойынша алынған кіріс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заңдарына тыйым салынбаған өзге де кірістер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кірістер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бөлім. Есепті кезеңде ҮЕҰ-дың шығыстары,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емес ұйымдарды ұстау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шараларды ұйымдастыру мен өткізу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материалдарды даярлау және орналастыру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Демеушілік көмек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жарналары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жарналар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негізде берілген ақша және басқа мүлік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шығыстар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бөлім. Бюджет (сомасы, теңге) (филиалдармен немесе шетелдік және халықаралық ұйымдардың өкілдерімен толтырады)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жобаларды/ бағдарламаларды қаржыландыру бюджеті (егер жобаны және/ немесе бағдарламаны филиал немесе өкілдік Қазақстан Республикасының аумағында қаржыландырса)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6" w:id="153"/>
    <w:p>
      <w:pPr>
        <w:spacing w:after="0"/>
        <w:ind w:left="0"/>
        <w:jc w:val="both"/>
      </w:pPr>
      <w:r>
        <w:rPr>
          <w:rFonts w:ascii="Times New Roman"/>
          <w:b w:val="false"/>
          <w:i w:val="false"/>
          <w:color w:val="000000"/>
          <w:sz w:val="28"/>
        </w:rPr>
        <w:t>
      Ескерту:</w:t>
      </w:r>
    </w:p>
    <w:bookmarkEnd w:id="153"/>
    <w:bookmarkStart w:name="z217" w:id="154"/>
    <w:p>
      <w:pPr>
        <w:spacing w:after="0"/>
        <w:ind w:left="0"/>
        <w:jc w:val="both"/>
      </w:pPr>
      <w:r>
        <w:rPr>
          <w:rFonts w:ascii="Times New Roman"/>
          <w:b w:val="false"/>
          <w:i w:val="false"/>
          <w:color w:val="000000"/>
          <w:sz w:val="28"/>
        </w:rPr>
        <w:t>
      *егер деректер мүлде болмаса, "жоқ" деп немесе сызықша қойылып белгіленеді.</w:t>
      </w:r>
    </w:p>
    <w:bookmarkEnd w:id="154"/>
    <w:bookmarkStart w:name="z218" w:id="155"/>
    <w:p>
      <w:pPr>
        <w:spacing w:after="0"/>
        <w:ind w:left="0"/>
        <w:jc w:val="both"/>
      </w:pPr>
      <w:r>
        <w:rPr>
          <w:rFonts w:ascii="Times New Roman"/>
          <w:b w:val="false"/>
          <w:i w:val="false"/>
          <w:color w:val="000000"/>
          <w:sz w:val="28"/>
        </w:rPr>
        <w:t>
      Қолданылған қысқартылған сөздер:</w:t>
      </w:r>
    </w:p>
    <w:bookmarkEnd w:id="155"/>
    <w:bookmarkStart w:name="z219" w:id="156"/>
    <w:p>
      <w:pPr>
        <w:spacing w:after="0"/>
        <w:ind w:left="0"/>
        <w:jc w:val="both"/>
      </w:pPr>
      <w:r>
        <w:rPr>
          <w:rFonts w:ascii="Times New Roman"/>
          <w:b w:val="false"/>
          <w:i w:val="false"/>
          <w:color w:val="000000"/>
          <w:sz w:val="28"/>
        </w:rPr>
        <w:t>
      БСН – бизнес-сәйкестендіру нөмірі</w:t>
      </w:r>
    </w:p>
    <w:bookmarkEnd w:id="156"/>
    <w:bookmarkStart w:name="z220" w:id="157"/>
    <w:p>
      <w:pPr>
        <w:spacing w:after="0"/>
        <w:ind w:left="0"/>
        <w:jc w:val="both"/>
      </w:pPr>
      <w:r>
        <w:rPr>
          <w:rFonts w:ascii="Times New Roman"/>
          <w:b w:val="false"/>
          <w:i w:val="false"/>
          <w:color w:val="000000"/>
          <w:sz w:val="28"/>
        </w:rPr>
        <w:t>
      ҮЕҰ – үкіметтік емес ұйым</w:t>
      </w:r>
    </w:p>
    <w:bookmarkEnd w:id="157"/>
    <w:bookmarkStart w:name="z221" w:id="158"/>
    <w:p>
      <w:pPr>
        <w:spacing w:after="0"/>
        <w:ind w:left="0"/>
        <w:jc w:val="both"/>
      </w:pPr>
      <w:r>
        <w:rPr>
          <w:rFonts w:ascii="Times New Roman"/>
          <w:b w:val="false"/>
          <w:i w:val="false"/>
          <w:color w:val="000000"/>
          <w:sz w:val="28"/>
        </w:rPr>
        <w:t>
      ЗТБ – заңды тұлға бірлестігі</w:t>
      </w:r>
    </w:p>
    <w:bookmarkEnd w:id="1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bookmarkStart w:name="z223" w:id="159"/>
    <w:p>
      <w:pPr>
        <w:spacing w:after="0"/>
        <w:ind w:left="0"/>
        <w:jc w:val="both"/>
      </w:pPr>
      <w:r>
        <w:rPr>
          <w:rFonts w:ascii="Times New Roman"/>
          <w:b w:val="false"/>
          <w:i w:val="false"/>
          <w:color w:val="000000"/>
          <w:sz w:val="28"/>
        </w:rPr>
        <w:t>
      Үкіметтік емес ұйымдардың филиалы (-дары) және өкілдігі (-тері)*</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ТАӘ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24" w:id="160"/>
    <w:p>
      <w:pPr>
        <w:spacing w:after="0"/>
        <w:ind w:left="0"/>
        <w:jc w:val="both"/>
      </w:pPr>
      <w:r>
        <w:rPr>
          <w:rFonts w:ascii="Times New Roman"/>
          <w:b w:val="false"/>
          <w:i w:val="false"/>
          <w:color w:val="000000"/>
          <w:sz w:val="28"/>
        </w:rPr>
        <w:t>
      Ескерту:</w:t>
      </w:r>
    </w:p>
    <w:bookmarkEnd w:id="160"/>
    <w:bookmarkStart w:name="z225" w:id="161"/>
    <w:p>
      <w:pPr>
        <w:spacing w:after="0"/>
        <w:ind w:left="0"/>
        <w:jc w:val="both"/>
      </w:pPr>
      <w:r>
        <w:rPr>
          <w:rFonts w:ascii="Times New Roman"/>
          <w:b w:val="false"/>
          <w:i w:val="false"/>
          <w:color w:val="000000"/>
          <w:sz w:val="28"/>
        </w:rPr>
        <w:t>
      *егер деректер мүлде болмаса, "жоқ" деп немесе сызықша қойылып белгіленеді.</w:t>
      </w:r>
    </w:p>
    <w:bookmarkEnd w:id="161"/>
    <w:bookmarkStart w:name="z226" w:id="162"/>
    <w:p>
      <w:pPr>
        <w:spacing w:after="0"/>
        <w:ind w:left="0"/>
        <w:jc w:val="both"/>
      </w:pPr>
      <w:r>
        <w:rPr>
          <w:rFonts w:ascii="Times New Roman"/>
          <w:b w:val="false"/>
          <w:i w:val="false"/>
          <w:color w:val="000000"/>
          <w:sz w:val="28"/>
        </w:rPr>
        <w:t>
      Қолданылған қысқартылған сөздер:</w:t>
      </w:r>
    </w:p>
    <w:bookmarkEnd w:id="162"/>
    <w:bookmarkStart w:name="z227" w:id="163"/>
    <w:p>
      <w:pPr>
        <w:spacing w:after="0"/>
        <w:ind w:left="0"/>
        <w:jc w:val="both"/>
      </w:pPr>
      <w:r>
        <w:rPr>
          <w:rFonts w:ascii="Times New Roman"/>
          <w:b w:val="false"/>
          <w:i w:val="false"/>
          <w:color w:val="000000"/>
          <w:sz w:val="28"/>
        </w:rPr>
        <w:t>
      БСН – бизнес-сәйкестендіру нөмірі</w:t>
      </w:r>
    </w:p>
    <w:bookmarkEnd w:id="163"/>
    <w:bookmarkStart w:name="z228" w:id="164"/>
    <w:p>
      <w:pPr>
        <w:spacing w:after="0"/>
        <w:ind w:left="0"/>
        <w:jc w:val="both"/>
      </w:pPr>
      <w:r>
        <w:rPr>
          <w:rFonts w:ascii="Times New Roman"/>
          <w:b w:val="false"/>
          <w:i w:val="false"/>
          <w:color w:val="000000"/>
          <w:sz w:val="28"/>
        </w:rPr>
        <w:t>
      ТАӘ – тегі, аты, әкесінің аты (ол болған жағдайда)</w:t>
      </w:r>
    </w:p>
    <w:bookmarkEnd w:id="1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bookmarkStart w:name="z230" w:id="165"/>
    <w:p>
      <w:pPr>
        <w:spacing w:after="0"/>
        <w:ind w:left="0"/>
        <w:jc w:val="both"/>
      </w:pPr>
      <w:r>
        <w:rPr>
          <w:rFonts w:ascii="Times New Roman"/>
          <w:b w:val="false"/>
          <w:i w:val="false"/>
          <w:color w:val="000000"/>
          <w:sz w:val="28"/>
        </w:rPr>
        <w:t>
      Үкіметтік емес ұйымдардың, шетелдік және халықаралық коммерциялық емес ұйымдардың филиалдары мен өкілдіктерінің (оқшауланған бөлімшелерінің) есепті кезеңде іске асырылған жобалары*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бағдарламаның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ұйымының, тапсырыс берушінің жобаның/ бағдарламаның немесе БСН салық тіркеу нөмірінің аналогы (шетелдік заңды тұлға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ұйымының, тапсырыс берушінің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жыландыру көзі (мемлекеттік, шетелдік, коммерциялық, шетелдік коммерциялық емес, қазақстандық коммерциялық, қазақстандық коммерциялық емес, өзін-өзі қаржыландыру)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саласы (1-кестенің 15-тармағын таңдаңыз)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бағдарламаның мақсаты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асырған/ іске асырылатын өңір немесе өңірлер (астана, облыстар, республикалық маңызы бар қалалар, қала, аудан, кент, ауыл)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қаржыландыру жобасы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жобаны қаржыландыруға алынған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орындалуы туралы қысқаша ақпарат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31" w:id="166"/>
    <w:p>
      <w:pPr>
        <w:spacing w:after="0"/>
        <w:ind w:left="0"/>
        <w:jc w:val="both"/>
      </w:pPr>
      <w:r>
        <w:rPr>
          <w:rFonts w:ascii="Times New Roman"/>
          <w:b w:val="false"/>
          <w:i w:val="false"/>
          <w:color w:val="000000"/>
          <w:sz w:val="28"/>
        </w:rPr>
        <w:t>
      Ескерту:</w:t>
      </w:r>
    </w:p>
    <w:bookmarkEnd w:id="166"/>
    <w:bookmarkStart w:name="z232" w:id="167"/>
    <w:p>
      <w:pPr>
        <w:spacing w:after="0"/>
        <w:ind w:left="0"/>
        <w:jc w:val="both"/>
      </w:pPr>
      <w:r>
        <w:rPr>
          <w:rFonts w:ascii="Times New Roman"/>
          <w:b w:val="false"/>
          <w:i w:val="false"/>
          <w:color w:val="000000"/>
          <w:sz w:val="28"/>
        </w:rPr>
        <w:t>
      *егер деректер мүлде болмаса, "жоқ" деп немесе сызықша қойылып белгіленеді.</w:t>
      </w:r>
    </w:p>
    <w:bookmarkEnd w:id="167"/>
    <w:bookmarkStart w:name="z233" w:id="168"/>
    <w:p>
      <w:pPr>
        <w:spacing w:after="0"/>
        <w:ind w:left="0"/>
        <w:jc w:val="both"/>
      </w:pPr>
      <w:r>
        <w:rPr>
          <w:rFonts w:ascii="Times New Roman"/>
          <w:b w:val="false"/>
          <w:i w:val="false"/>
          <w:color w:val="000000"/>
          <w:sz w:val="28"/>
        </w:rPr>
        <w:t>
      Қолданылған қысқартылған сөздер:</w:t>
      </w:r>
    </w:p>
    <w:bookmarkEnd w:id="168"/>
    <w:bookmarkStart w:name="z234" w:id="169"/>
    <w:p>
      <w:pPr>
        <w:spacing w:after="0"/>
        <w:ind w:left="0"/>
        <w:jc w:val="both"/>
      </w:pPr>
      <w:r>
        <w:rPr>
          <w:rFonts w:ascii="Times New Roman"/>
          <w:b w:val="false"/>
          <w:i w:val="false"/>
          <w:color w:val="000000"/>
          <w:sz w:val="28"/>
        </w:rPr>
        <w:t>
      БСН – бизнес-сәйкестендіру нөмірі</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bookmarkStart w:name="z236" w:id="170"/>
    <w:p>
      <w:pPr>
        <w:spacing w:after="0"/>
        <w:ind w:left="0"/>
        <w:jc w:val="both"/>
      </w:pPr>
      <w:r>
        <w:rPr>
          <w:rFonts w:ascii="Times New Roman"/>
          <w:b w:val="false"/>
          <w:i w:val="false"/>
          <w:color w:val="000000"/>
          <w:sz w:val="28"/>
        </w:rPr>
        <w:t>
      Үкіметтік емес ұйымдардың филиалдары мен өкілдіктерінің (оқшауланған бөлімшелерінің) есепті кезеңде іске асырылған жобалары*</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 атауы және (немесе) (өкілдіктер)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бағдарламаның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ұйымының тапсырыс берушінің жобаның/ бағдарламаның БСН салық тіркеу нөмірі (шетелдік заңды тұлға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ұйымының, тапсырыс берушінің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(мемлекеттік, шетелдік, коммерциялық, коммерциялық емес шетелдік, коммерциялық қазақстандық, коммерциялық емес қазақстандық, өзін-өзі қаржыландыру)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саласы ("Қызмет саласы", бөлімінен 1-кесте 15-тармағынан негізгі сауалнаманы таңдаңыз)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асырған/іске асырылатын өңір (астана, облыстар, республикалық маңызы бар қалалар, қала, аудан, кент, ауыл)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жалпы қаржыландыру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жобаны қаржыландыруға алынған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орындалуы туралы қысқаша ақпарат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37" w:id="171"/>
    <w:p>
      <w:pPr>
        <w:spacing w:after="0"/>
        <w:ind w:left="0"/>
        <w:jc w:val="both"/>
      </w:pPr>
      <w:r>
        <w:rPr>
          <w:rFonts w:ascii="Times New Roman"/>
          <w:b w:val="false"/>
          <w:i w:val="false"/>
          <w:color w:val="000000"/>
          <w:sz w:val="28"/>
        </w:rPr>
        <w:t>
      Ескерту:</w:t>
      </w:r>
    </w:p>
    <w:bookmarkEnd w:id="171"/>
    <w:bookmarkStart w:name="z238" w:id="172"/>
    <w:p>
      <w:pPr>
        <w:spacing w:after="0"/>
        <w:ind w:left="0"/>
        <w:jc w:val="both"/>
      </w:pPr>
      <w:r>
        <w:rPr>
          <w:rFonts w:ascii="Times New Roman"/>
          <w:b w:val="false"/>
          <w:i w:val="false"/>
          <w:color w:val="000000"/>
          <w:sz w:val="28"/>
        </w:rPr>
        <w:t>
      * егер деректер мүлде болмаса, "жоқ" деп немесе сызықша қойылып белгіленеді.</w:t>
      </w:r>
    </w:p>
    <w:bookmarkEnd w:id="172"/>
    <w:bookmarkStart w:name="z239" w:id="173"/>
    <w:p>
      <w:pPr>
        <w:spacing w:after="0"/>
        <w:ind w:left="0"/>
        <w:jc w:val="both"/>
      </w:pPr>
      <w:r>
        <w:rPr>
          <w:rFonts w:ascii="Times New Roman"/>
          <w:b w:val="false"/>
          <w:i w:val="false"/>
          <w:color w:val="000000"/>
          <w:sz w:val="28"/>
        </w:rPr>
        <w:t>
      Қолданылған қысқартылған сөздер:</w:t>
      </w:r>
    </w:p>
    <w:bookmarkEnd w:id="173"/>
    <w:bookmarkStart w:name="z240" w:id="174"/>
    <w:p>
      <w:pPr>
        <w:spacing w:after="0"/>
        <w:ind w:left="0"/>
        <w:jc w:val="both"/>
      </w:pPr>
      <w:r>
        <w:rPr>
          <w:rFonts w:ascii="Times New Roman"/>
          <w:b w:val="false"/>
          <w:i w:val="false"/>
          <w:color w:val="000000"/>
          <w:sz w:val="28"/>
        </w:rPr>
        <w:t>
      БСН – бизнес-сәйкестендіру нөмірі</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bookmarkStart w:name="z242" w:id="175"/>
    <w:p>
      <w:pPr>
        <w:spacing w:after="0"/>
        <w:ind w:left="0"/>
        <w:jc w:val="both"/>
      </w:pPr>
      <w:r>
        <w:rPr>
          <w:rFonts w:ascii="Times New Roman"/>
          <w:b w:val="false"/>
          <w:i w:val="false"/>
          <w:color w:val="000000"/>
          <w:sz w:val="28"/>
        </w:rPr>
        <w:t>
      Үкіметтік емес ұйымдардың құрылтайшылары* (қатысушылары) туралы мәліметтері*</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 немесе ТАӘ (ол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 ЖСН, салық тіркеу нөмірінің баламасы (шетелдік заңды тұлға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243" w:id="176"/>
    <w:p>
      <w:pPr>
        <w:spacing w:after="0"/>
        <w:ind w:left="0"/>
        <w:jc w:val="both"/>
      </w:pPr>
      <w:r>
        <w:rPr>
          <w:rFonts w:ascii="Times New Roman"/>
          <w:b w:val="false"/>
          <w:i w:val="false"/>
          <w:color w:val="000000"/>
          <w:sz w:val="28"/>
        </w:rPr>
        <w:t>
      Ескерту:</w:t>
      </w:r>
    </w:p>
    <w:bookmarkEnd w:id="176"/>
    <w:bookmarkStart w:name="z244" w:id="177"/>
    <w:p>
      <w:pPr>
        <w:spacing w:after="0"/>
        <w:ind w:left="0"/>
        <w:jc w:val="both"/>
      </w:pPr>
      <w:r>
        <w:rPr>
          <w:rFonts w:ascii="Times New Roman"/>
          <w:b w:val="false"/>
          <w:i w:val="false"/>
          <w:color w:val="000000"/>
          <w:sz w:val="28"/>
        </w:rPr>
        <w:t>
      *қоғамдық бірлестіктер оны құруға қатысатын кемінде 3 бастамашы азаматтан және/немесе қоғамдық бірлестіктен деректерді көрсетеді.</w:t>
      </w:r>
    </w:p>
    <w:bookmarkEnd w:id="177"/>
    <w:bookmarkStart w:name="z245" w:id="178"/>
    <w:p>
      <w:pPr>
        <w:spacing w:after="0"/>
        <w:ind w:left="0"/>
        <w:jc w:val="both"/>
      </w:pPr>
      <w:r>
        <w:rPr>
          <w:rFonts w:ascii="Times New Roman"/>
          <w:b w:val="false"/>
          <w:i w:val="false"/>
          <w:color w:val="000000"/>
          <w:sz w:val="28"/>
        </w:rPr>
        <w:t>
      Қолданылған қысқартылған сөздер:</w:t>
      </w:r>
    </w:p>
    <w:bookmarkEnd w:id="178"/>
    <w:bookmarkStart w:name="z246" w:id="179"/>
    <w:p>
      <w:pPr>
        <w:spacing w:after="0"/>
        <w:ind w:left="0"/>
        <w:jc w:val="both"/>
      </w:pPr>
      <w:r>
        <w:rPr>
          <w:rFonts w:ascii="Times New Roman"/>
          <w:b w:val="false"/>
          <w:i w:val="false"/>
          <w:color w:val="000000"/>
          <w:sz w:val="28"/>
        </w:rPr>
        <w:t>
      ТАӘ – тегі, аты, әкесінің аты (ол болған жағдайда)</w:t>
      </w:r>
    </w:p>
    <w:bookmarkEnd w:id="179"/>
    <w:bookmarkStart w:name="z247" w:id="180"/>
    <w:p>
      <w:pPr>
        <w:spacing w:after="0"/>
        <w:ind w:left="0"/>
        <w:jc w:val="both"/>
      </w:pPr>
      <w:r>
        <w:rPr>
          <w:rFonts w:ascii="Times New Roman"/>
          <w:b w:val="false"/>
          <w:i w:val="false"/>
          <w:color w:val="000000"/>
          <w:sz w:val="28"/>
        </w:rPr>
        <w:t>
      БСН – бизнес-сәйкестендіру нөмірі</w:t>
      </w:r>
    </w:p>
    <w:bookmarkEnd w:id="180"/>
    <w:bookmarkStart w:name="z248" w:id="181"/>
    <w:p>
      <w:pPr>
        <w:spacing w:after="0"/>
        <w:ind w:left="0"/>
        <w:jc w:val="both"/>
      </w:pPr>
      <w:r>
        <w:rPr>
          <w:rFonts w:ascii="Times New Roman"/>
          <w:b w:val="false"/>
          <w:i w:val="false"/>
          <w:color w:val="000000"/>
          <w:sz w:val="28"/>
        </w:rPr>
        <w:t>
      ЖСН – жеке сәйкестендіру нөмірі</w:t>
      </w:r>
    </w:p>
    <w:bookmarkEnd w:id="1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bookmarkStart w:name="z250" w:id="182"/>
    <w:p>
      <w:pPr>
        <w:spacing w:after="0"/>
        <w:ind w:left="0"/>
        <w:jc w:val="both"/>
      </w:pPr>
      <w:r>
        <w:rPr>
          <w:rFonts w:ascii="Times New Roman"/>
          <w:b w:val="false"/>
          <w:i w:val="false"/>
          <w:color w:val="000000"/>
          <w:sz w:val="28"/>
        </w:rPr>
        <w:t>
      Қайырымдылық немесе демеушілік көмек алған немесе берген ұйым/орган, мемлекеттер*</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Көмекті алған Ұйымның атауы (БСН (немесе шетелдік ұйымдар, органдар үшін балама))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қаражат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қолдану мақсаты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 берген Ұйымның атауы (БСН (немесе шетелдік ұйымдар, органдар үшін балама))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Жіберілген қаражат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 қолдану мақсаты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Демеушілік көмек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кірістер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 w:id="183"/>
    <w:p>
      <w:pPr>
        <w:spacing w:after="0"/>
        <w:ind w:left="0"/>
        <w:jc w:val="both"/>
      </w:pPr>
      <w:r>
        <w:rPr>
          <w:rFonts w:ascii="Times New Roman"/>
          <w:b w:val="false"/>
          <w:i w:val="false"/>
          <w:color w:val="000000"/>
          <w:sz w:val="28"/>
        </w:rPr>
        <w:t>
      Ұсынған мәліметтердің толықтығы мен нақтылығын растаймын:</w:t>
      </w:r>
    </w:p>
    <w:bookmarkEnd w:id="183"/>
    <w:bookmarkStart w:name="z252" w:id="184"/>
    <w:p>
      <w:pPr>
        <w:spacing w:after="0"/>
        <w:ind w:left="0"/>
        <w:jc w:val="both"/>
      </w:pPr>
      <w:r>
        <w:rPr>
          <w:rFonts w:ascii="Times New Roman"/>
          <w:b w:val="false"/>
          <w:i w:val="false"/>
          <w:color w:val="000000"/>
          <w:sz w:val="28"/>
        </w:rPr>
        <w:t>
      Басшы ______________________________________________________</w:t>
      </w:r>
    </w:p>
    <w:bookmarkEnd w:id="184"/>
    <w:bookmarkStart w:name="z253" w:id="185"/>
    <w:p>
      <w:pPr>
        <w:spacing w:after="0"/>
        <w:ind w:left="0"/>
        <w:jc w:val="both"/>
      </w:pPr>
      <w:r>
        <w:rPr>
          <w:rFonts w:ascii="Times New Roman"/>
          <w:b w:val="false"/>
          <w:i w:val="false"/>
          <w:color w:val="000000"/>
          <w:sz w:val="28"/>
        </w:rPr>
        <w:t>
      тегі, аты, әкесінің аты (ол болған жағдайда) қолы</w:t>
      </w:r>
    </w:p>
    <w:bookmarkEnd w:id="185"/>
    <w:bookmarkStart w:name="z254" w:id="186"/>
    <w:p>
      <w:pPr>
        <w:spacing w:after="0"/>
        <w:ind w:left="0"/>
        <w:jc w:val="both"/>
      </w:pPr>
      <w:r>
        <w:rPr>
          <w:rFonts w:ascii="Times New Roman"/>
          <w:b w:val="false"/>
          <w:i w:val="false"/>
          <w:color w:val="000000"/>
          <w:sz w:val="28"/>
        </w:rPr>
        <w:t>
      Орындаушы _________________________________________________</w:t>
      </w:r>
    </w:p>
    <w:bookmarkEnd w:id="186"/>
    <w:bookmarkStart w:name="z255" w:id="187"/>
    <w:p>
      <w:pPr>
        <w:spacing w:after="0"/>
        <w:ind w:left="0"/>
        <w:jc w:val="both"/>
      </w:pPr>
      <w:r>
        <w:rPr>
          <w:rFonts w:ascii="Times New Roman"/>
          <w:b w:val="false"/>
          <w:i w:val="false"/>
          <w:color w:val="000000"/>
          <w:sz w:val="28"/>
        </w:rPr>
        <w:t>
      тегі, аты, әкесінің аты (ол болған жағдайда) қолы</w:t>
      </w:r>
    </w:p>
    <w:bookmarkEnd w:id="187"/>
    <w:bookmarkStart w:name="z256" w:id="188"/>
    <w:p>
      <w:pPr>
        <w:spacing w:after="0"/>
        <w:ind w:left="0"/>
        <w:jc w:val="both"/>
      </w:pPr>
      <w:r>
        <w:rPr>
          <w:rFonts w:ascii="Times New Roman"/>
          <w:b w:val="false"/>
          <w:i w:val="false"/>
          <w:color w:val="000000"/>
          <w:sz w:val="28"/>
        </w:rPr>
        <w:t>
      Ескерту:</w:t>
      </w:r>
    </w:p>
    <w:bookmarkEnd w:id="188"/>
    <w:bookmarkStart w:name="z257" w:id="189"/>
    <w:p>
      <w:pPr>
        <w:spacing w:after="0"/>
        <w:ind w:left="0"/>
        <w:jc w:val="both"/>
      </w:pPr>
      <w:r>
        <w:rPr>
          <w:rFonts w:ascii="Times New Roman"/>
          <w:b w:val="false"/>
          <w:i w:val="false"/>
          <w:color w:val="000000"/>
          <w:sz w:val="28"/>
        </w:rPr>
        <w:t>
      * егер деректер болмаса, "жоқ" деп немесе сызықша қойылып белгіленеді</w:t>
      </w:r>
    </w:p>
    <w:bookmarkEnd w:id="189"/>
    <w:bookmarkStart w:name="z258" w:id="190"/>
    <w:p>
      <w:pPr>
        <w:spacing w:after="0"/>
        <w:ind w:left="0"/>
        <w:jc w:val="both"/>
      </w:pPr>
      <w:r>
        <w:rPr>
          <w:rFonts w:ascii="Times New Roman"/>
          <w:b w:val="false"/>
          <w:i w:val="false"/>
          <w:color w:val="000000"/>
          <w:sz w:val="28"/>
        </w:rPr>
        <w:t>
      Қолданылған қысқартылған сөздер:</w:t>
      </w:r>
    </w:p>
    <w:bookmarkEnd w:id="190"/>
    <w:bookmarkStart w:name="z259" w:id="191"/>
    <w:p>
      <w:pPr>
        <w:spacing w:after="0"/>
        <w:ind w:left="0"/>
        <w:jc w:val="both"/>
      </w:pPr>
      <w:r>
        <w:rPr>
          <w:rFonts w:ascii="Times New Roman"/>
          <w:b w:val="false"/>
          <w:i w:val="false"/>
          <w:color w:val="000000"/>
          <w:sz w:val="28"/>
        </w:rPr>
        <w:t>
      ҮЕҰ – үкіметтік емес ұйым</w:t>
      </w:r>
    </w:p>
    <w:bookmarkEnd w:id="191"/>
    <w:bookmarkStart w:name="z260" w:id="192"/>
    <w:p>
      <w:pPr>
        <w:spacing w:after="0"/>
        <w:ind w:left="0"/>
        <w:jc w:val="both"/>
      </w:pPr>
      <w:r>
        <w:rPr>
          <w:rFonts w:ascii="Times New Roman"/>
          <w:b w:val="false"/>
          <w:i w:val="false"/>
          <w:color w:val="000000"/>
          <w:sz w:val="28"/>
        </w:rPr>
        <w:t>
      БСН – бизнес-сәйкестендіру нөмірі</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2-қосымша</w:t>
            </w:r>
            <w:r>
              <w:br/>
            </w:r>
            <w:r>
              <w:rPr>
                <w:rFonts w:ascii="Times New Roman"/>
                <w:b w:val="false"/>
                <w:i w:val="false"/>
                <w:color w:val="000000"/>
                <w:sz w:val="20"/>
              </w:rPr>
              <w:t>Үкіметтік емес ұйымдар өз</w:t>
            </w:r>
            <w:r>
              <w:br/>
            </w:r>
            <w:r>
              <w:rPr>
                <w:rFonts w:ascii="Times New Roman"/>
                <w:b w:val="false"/>
                <w:i w:val="false"/>
                <w:color w:val="000000"/>
                <w:sz w:val="20"/>
              </w:rPr>
              <w:t>қызметтері туралы мәліметтерді</w:t>
            </w:r>
            <w:r>
              <w:br/>
            </w:r>
            <w:r>
              <w:rPr>
                <w:rFonts w:ascii="Times New Roman"/>
                <w:b w:val="false"/>
                <w:i w:val="false"/>
                <w:color w:val="000000"/>
                <w:sz w:val="20"/>
              </w:rPr>
              <w:t>ұсыну және олар туралы</w:t>
            </w:r>
            <w:r>
              <w:br/>
            </w:r>
            <w:r>
              <w:rPr>
                <w:rFonts w:ascii="Times New Roman"/>
                <w:b w:val="false"/>
                <w:i w:val="false"/>
                <w:color w:val="000000"/>
                <w:sz w:val="20"/>
              </w:rPr>
              <w:t>Дерекқорды қалыптастыру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262" w:id="193"/>
    <w:p>
      <w:pPr>
        <w:spacing w:after="0"/>
        <w:ind w:left="0"/>
        <w:jc w:val="both"/>
      </w:pPr>
      <w:r>
        <w:rPr>
          <w:rFonts w:ascii="Times New Roman"/>
          <w:b w:val="false"/>
          <w:i w:val="false"/>
          <w:color w:val="000000"/>
          <w:sz w:val="28"/>
        </w:rPr>
        <w:t>
      Әкімшілік деректер өтеусіз негізде жинауға арналған нысанын толтыру жөніндегі түсіндірме</w:t>
      </w:r>
    </w:p>
    <w:bookmarkEnd w:id="193"/>
    <w:bookmarkStart w:name="z263" w:id="194"/>
    <w:p>
      <w:pPr>
        <w:spacing w:after="0"/>
        <w:ind w:left="0"/>
        <w:jc w:val="both"/>
      </w:pPr>
      <w:r>
        <w:rPr>
          <w:rFonts w:ascii="Times New Roman"/>
          <w:b w:val="false"/>
          <w:i w:val="false"/>
          <w:color w:val="000000"/>
          <w:sz w:val="28"/>
        </w:rPr>
        <w:t>
      "Үкіметтік емес ұйымдардың өз қызметі жөніндегі мәліметтері"</w:t>
      </w:r>
    </w:p>
    <w:bookmarkEnd w:id="194"/>
    <w:bookmarkStart w:name="z264" w:id="195"/>
    <w:p>
      <w:pPr>
        <w:spacing w:after="0"/>
        <w:ind w:left="0"/>
        <w:jc w:val="both"/>
      </w:pPr>
      <w:r>
        <w:rPr>
          <w:rFonts w:ascii="Times New Roman"/>
          <w:b w:val="false"/>
          <w:i w:val="false"/>
          <w:color w:val="000000"/>
          <w:sz w:val="28"/>
        </w:rPr>
        <w:t>
      (ҮЕҰҚМ-1, жыл сайын)</w:t>
      </w:r>
    </w:p>
    <w:bookmarkEnd w:id="195"/>
    <w:bookmarkStart w:name="z265" w:id="196"/>
    <w:p>
      <w:pPr>
        <w:spacing w:after="0"/>
        <w:ind w:left="0"/>
        <w:jc w:val="both"/>
      </w:pPr>
      <w:r>
        <w:rPr>
          <w:rFonts w:ascii="Times New Roman"/>
          <w:b w:val="false"/>
          <w:i w:val="false"/>
          <w:color w:val="000000"/>
          <w:sz w:val="28"/>
        </w:rPr>
        <w:t>
      Әкімшілік деректер нысанында пайдаланылатын терминдер мен анықтамалар</w:t>
      </w:r>
    </w:p>
    <w:bookmarkEnd w:id="196"/>
    <w:bookmarkStart w:name="z266" w:id="197"/>
    <w:p>
      <w:pPr>
        <w:spacing w:after="0"/>
        <w:ind w:left="0"/>
        <w:jc w:val="both"/>
      </w:pPr>
      <w:r>
        <w:rPr>
          <w:rFonts w:ascii="Times New Roman"/>
          <w:b w:val="false"/>
          <w:i w:val="false"/>
          <w:color w:val="000000"/>
          <w:sz w:val="28"/>
        </w:rPr>
        <w:t>
      Әдіснамалық түсіндірмелер</w:t>
      </w:r>
    </w:p>
    <w:bookmarkEnd w:id="197"/>
    <w:bookmarkStart w:name="z267" w:id="198"/>
    <w:p>
      <w:pPr>
        <w:spacing w:after="0"/>
        <w:ind w:left="0"/>
        <w:jc w:val="both"/>
      </w:pPr>
      <w:r>
        <w:rPr>
          <w:rFonts w:ascii="Times New Roman"/>
          <w:b w:val="false"/>
          <w:i w:val="false"/>
          <w:color w:val="000000"/>
          <w:sz w:val="28"/>
        </w:rPr>
        <w:t>
      1. Нысанды үкіметтік емес ұйымдардың басшысы (ол болмаған жағдайда оны алмастырушы адам) толтырады және үкіметтік емес ұйымдармен өзара іс-қимыл саласындағы уәкілетті органға есепті кезеңнен кейін келесі жылғы 31 наурызға дейін ұсынылады.</w:t>
      </w:r>
    </w:p>
    <w:bookmarkEnd w:id="198"/>
    <w:bookmarkStart w:name="z268" w:id="199"/>
    <w:p>
      <w:pPr>
        <w:spacing w:after="0"/>
        <w:ind w:left="0"/>
        <w:jc w:val="both"/>
      </w:pPr>
      <w:r>
        <w:rPr>
          <w:rFonts w:ascii="Times New Roman"/>
          <w:b w:val="false"/>
          <w:i w:val="false"/>
          <w:color w:val="000000"/>
          <w:sz w:val="28"/>
        </w:rPr>
        <w:t>
      2. "Үкіметтік емес ұйымдардың қызметтері туралы мәліметтер" нысанының 1-кестесіндегі "Үкіметтік емес ұйымдар туралы жалпы деректер" бөлімінде мынадай мәліметтер көрсетіледі:</w:t>
      </w:r>
    </w:p>
    <w:bookmarkEnd w:id="199"/>
    <w:bookmarkStart w:name="z269" w:id="200"/>
    <w:p>
      <w:pPr>
        <w:spacing w:after="0"/>
        <w:ind w:left="0"/>
        <w:jc w:val="both"/>
      </w:pPr>
      <w:r>
        <w:rPr>
          <w:rFonts w:ascii="Times New Roman"/>
          <w:b w:val="false"/>
          <w:i w:val="false"/>
          <w:color w:val="000000"/>
          <w:sz w:val="28"/>
        </w:rPr>
        <w:t>
      1) 1-тармақта ұйымның бизнес-сәйкестендіру нөмірі көрсетіледі;</w:t>
      </w:r>
    </w:p>
    <w:bookmarkEnd w:id="200"/>
    <w:bookmarkStart w:name="z270" w:id="201"/>
    <w:p>
      <w:pPr>
        <w:spacing w:after="0"/>
        <w:ind w:left="0"/>
        <w:jc w:val="both"/>
      </w:pPr>
      <w:r>
        <w:rPr>
          <w:rFonts w:ascii="Times New Roman"/>
          <w:b w:val="false"/>
          <w:i w:val="false"/>
          <w:color w:val="000000"/>
          <w:sz w:val="28"/>
        </w:rPr>
        <w:t>
      2) 2-тармақта "Мәлімет ұсынатын есепті кезең және жыл" мәліметті ұсыну жылы көрсетіледі;</w:t>
      </w:r>
    </w:p>
    <w:bookmarkEnd w:id="201"/>
    <w:bookmarkStart w:name="z271" w:id="202"/>
    <w:p>
      <w:pPr>
        <w:spacing w:after="0"/>
        <w:ind w:left="0"/>
        <w:jc w:val="both"/>
      </w:pPr>
      <w:r>
        <w:rPr>
          <w:rFonts w:ascii="Times New Roman"/>
          <w:b w:val="false"/>
          <w:i w:val="false"/>
          <w:color w:val="000000"/>
          <w:sz w:val="28"/>
        </w:rPr>
        <w:t>
      3) 3-тармақта "Үкіметтік емес ұйымдардың ұйымдастыру-құқықтық нысаны" көрсетіледі;</w:t>
      </w:r>
    </w:p>
    <w:bookmarkEnd w:id="202"/>
    <w:bookmarkStart w:name="z272" w:id="203"/>
    <w:p>
      <w:pPr>
        <w:spacing w:after="0"/>
        <w:ind w:left="0"/>
        <w:jc w:val="both"/>
      </w:pPr>
      <w:r>
        <w:rPr>
          <w:rFonts w:ascii="Times New Roman"/>
          <w:b w:val="false"/>
          <w:i w:val="false"/>
          <w:color w:val="000000"/>
          <w:sz w:val="28"/>
        </w:rPr>
        <w:t>
      4) 4-тармақта құрылтайшылар құжаттарына сәйкес үкіметтік емес ұйымдардың толық атауы көрсетіледі;</w:t>
      </w:r>
    </w:p>
    <w:bookmarkEnd w:id="203"/>
    <w:bookmarkStart w:name="z273" w:id="204"/>
    <w:p>
      <w:pPr>
        <w:spacing w:after="0"/>
        <w:ind w:left="0"/>
        <w:jc w:val="both"/>
      </w:pPr>
      <w:r>
        <w:rPr>
          <w:rFonts w:ascii="Times New Roman"/>
          <w:b w:val="false"/>
          <w:i w:val="false"/>
          <w:color w:val="000000"/>
          <w:sz w:val="28"/>
        </w:rPr>
        <w:t>
      5) 5-тармақта "Бірінші басшының тегі, аты, әкесінің аты" (ол болған жағдайда) көрсетіледі;</w:t>
      </w:r>
    </w:p>
    <w:bookmarkEnd w:id="204"/>
    <w:bookmarkStart w:name="z274" w:id="205"/>
    <w:p>
      <w:pPr>
        <w:spacing w:after="0"/>
        <w:ind w:left="0"/>
        <w:jc w:val="both"/>
      </w:pPr>
      <w:r>
        <w:rPr>
          <w:rFonts w:ascii="Times New Roman"/>
          <w:b w:val="false"/>
          <w:i w:val="false"/>
          <w:color w:val="000000"/>
          <w:sz w:val="28"/>
        </w:rPr>
        <w:t>
      6) 6-тармақта "ҮЕҰ заңды мекенжайы (елді мекен, мекенжай)" көрсетіледі;</w:t>
      </w:r>
    </w:p>
    <w:bookmarkEnd w:id="205"/>
    <w:bookmarkStart w:name="z275" w:id="206"/>
    <w:p>
      <w:pPr>
        <w:spacing w:after="0"/>
        <w:ind w:left="0"/>
        <w:jc w:val="both"/>
      </w:pPr>
      <w:r>
        <w:rPr>
          <w:rFonts w:ascii="Times New Roman"/>
          <w:b w:val="false"/>
          <w:i w:val="false"/>
          <w:color w:val="000000"/>
          <w:sz w:val="28"/>
        </w:rPr>
        <w:t>
      7) 7-тармақта "Мемлекеттік тіркеу күні" көрсетіледі.</w:t>
      </w:r>
    </w:p>
    <w:bookmarkEnd w:id="206"/>
    <w:bookmarkStart w:name="z276" w:id="207"/>
    <w:p>
      <w:pPr>
        <w:spacing w:after="0"/>
        <w:ind w:left="0"/>
        <w:jc w:val="both"/>
      </w:pPr>
      <w:r>
        <w:rPr>
          <w:rFonts w:ascii="Times New Roman"/>
          <w:b w:val="false"/>
          <w:i w:val="false"/>
          <w:color w:val="000000"/>
          <w:sz w:val="28"/>
        </w:rPr>
        <w:t>
      8) 8-тармақта "Мемлекеттік қайтадан тіркеу күні" көрсетіледі.</w:t>
      </w:r>
    </w:p>
    <w:bookmarkEnd w:id="207"/>
    <w:bookmarkStart w:name="z277" w:id="208"/>
    <w:p>
      <w:pPr>
        <w:spacing w:after="0"/>
        <w:ind w:left="0"/>
        <w:jc w:val="both"/>
      </w:pPr>
      <w:r>
        <w:rPr>
          <w:rFonts w:ascii="Times New Roman"/>
          <w:b w:val="false"/>
          <w:i w:val="false"/>
          <w:color w:val="000000"/>
          <w:sz w:val="28"/>
        </w:rPr>
        <w:t>
      3. "Үкіметтік емес ұйымның байланыс деректері" II бөлімі мынадай мәліметтерімен көрсетіледі:</w:t>
      </w:r>
    </w:p>
    <w:bookmarkEnd w:id="208"/>
    <w:bookmarkStart w:name="z278" w:id="209"/>
    <w:p>
      <w:pPr>
        <w:spacing w:after="0"/>
        <w:ind w:left="0"/>
        <w:jc w:val="both"/>
      </w:pPr>
      <w:r>
        <w:rPr>
          <w:rFonts w:ascii="Times New Roman"/>
          <w:b w:val="false"/>
          <w:i w:val="false"/>
          <w:color w:val="000000"/>
          <w:sz w:val="28"/>
        </w:rPr>
        <w:t>
      1) 9-тармақта "Электрондық пошта" көрсетіледі;</w:t>
      </w:r>
    </w:p>
    <w:bookmarkEnd w:id="209"/>
    <w:bookmarkStart w:name="z279" w:id="210"/>
    <w:p>
      <w:pPr>
        <w:spacing w:after="0"/>
        <w:ind w:left="0"/>
        <w:jc w:val="both"/>
      </w:pPr>
      <w:r>
        <w:rPr>
          <w:rFonts w:ascii="Times New Roman"/>
          <w:b w:val="false"/>
          <w:i w:val="false"/>
          <w:color w:val="000000"/>
          <w:sz w:val="28"/>
        </w:rPr>
        <w:t>
      2) 10-тармақта "Телефон нөмірі" көрсетіледі;</w:t>
      </w:r>
    </w:p>
    <w:bookmarkEnd w:id="210"/>
    <w:bookmarkStart w:name="z280" w:id="211"/>
    <w:p>
      <w:pPr>
        <w:spacing w:after="0"/>
        <w:ind w:left="0"/>
        <w:jc w:val="both"/>
      </w:pPr>
      <w:r>
        <w:rPr>
          <w:rFonts w:ascii="Times New Roman"/>
          <w:b w:val="false"/>
          <w:i w:val="false"/>
          <w:color w:val="000000"/>
          <w:sz w:val="28"/>
        </w:rPr>
        <w:t>
      4. "Қызметкерлер мен еріктілер туралы мәліметтер" III бөлімі мынадай мәліметтерімен көрсетіледі:</w:t>
      </w:r>
    </w:p>
    <w:bookmarkEnd w:id="211"/>
    <w:bookmarkStart w:name="z281" w:id="212"/>
    <w:p>
      <w:pPr>
        <w:spacing w:after="0"/>
        <w:ind w:left="0"/>
        <w:jc w:val="both"/>
      </w:pPr>
      <w:r>
        <w:rPr>
          <w:rFonts w:ascii="Times New Roman"/>
          <w:b w:val="false"/>
          <w:i w:val="false"/>
          <w:color w:val="000000"/>
          <w:sz w:val="28"/>
        </w:rPr>
        <w:t>
      1) 11-тармақта "Штаттық қызметкерлердің саны" көрсетіледі;</w:t>
      </w:r>
    </w:p>
    <w:bookmarkEnd w:id="212"/>
    <w:bookmarkStart w:name="z282" w:id="213"/>
    <w:p>
      <w:pPr>
        <w:spacing w:after="0"/>
        <w:ind w:left="0"/>
        <w:jc w:val="both"/>
      </w:pPr>
      <w:r>
        <w:rPr>
          <w:rFonts w:ascii="Times New Roman"/>
          <w:b w:val="false"/>
          <w:i w:val="false"/>
          <w:color w:val="000000"/>
          <w:sz w:val="28"/>
        </w:rPr>
        <w:t>
      2) 12-тармақта "Қазақстан Республикасы азаматтар қызметкерлерінің саны" көрсетіледі;</w:t>
      </w:r>
    </w:p>
    <w:bookmarkEnd w:id="213"/>
    <w:bookmarkStart w:name="z283" w:id="214"/>
    <w:p>
      <w:pPr>
        <w:spacing w:after="0"/>
        <w:ind w:left="0"/>
        <w:jc w:val="both"/>
      </w:pPr>
      <w:r>
        <w:rPr>
          <w:rFonts w:ascii="Times New Roman"/>
          <w:b w:val="false"/>
          <w:i w:val="false"/>
          <w:color w:val="000000"/>
          <w:sz w:val="28"/>
        </w:rPr>
        <w:t>
      3) 13-тармақта "Шетелдік қызметкерлер саны" көрсетіледі;</w:t>
      </w:r>
    </w:p>
    <w:bookmarkEnd w:id="214"/>
    <w:bookmarkStart w:name="z284" w:id="215"/>
    <w:p>
      <w:pPr>
        <w:spacing w:after="0"/>
        <w:ind w:left="0"/>
        <w:jc w:val="both"/>
      </w:pPr>
      <w:r>
        <w:rPr>
          <w:rFonts w:ascii="Times New Roman"/>
          <w:b w:val="false"/>
          <w:i w:val="false"/>
          <w:color w:val="000000"/>
          <w:sz w:val="28"/>
        </w:rPr>
        <w:t>
      4) 14-тармақта "Еріктілер саны".</w:t>
      </w:r>
    </w:p>
    <w:bookmarkEnd w:id="215"/>
    <w:bookmarkStart w:name="z285" w:id="216"/>
    <w:p>
      <w:pPr>
        <w:spacing w:after="0"/>
        <w:ind w:left="0"/>
        <w:jc w:val="both"/>
      </w:pPr>
      <w:r>
        <w:rPr>
          <w:rFonts w:ascii="Times New Roman"/>
          <w:b w:val="false"/>
          <w:i w:val="false"/>
          <w:color w:val="000000"/>
          <w:sz w:val="28"/>
        </w:rPr>
        <w:t>
      5. "Қызметтің саласы" IV бөлімі мынадай мәліметтермен көрсетіледі:</w:t>
      </w:r>
    </w:p>
    <w:bookmarkEnd w:id="216"/>
    <w:bookmarkStart w:name="z286" w:id="217"/>
    <w:p>
      <w:pPr>
        <w:spacing w:after="0"/>
        <w:ind w:left="0"/>
        <w:jc w:val="both"/>
      </w:pPr>
      <w:r>
        <w:rPr>
          <w:rFonts w:ascii="Times New Roman"/>
          <w:b w:val="false"/>
          <w:i w:val="false"/>
          <w:color w:val="000000"/>
          <w:sz w:val="28"/>
        </w:rPr>
        <w:t>
      1) 15-тармақта "Үкіметтік емес ұйымның қызмет саласы (Х керек ұяшықты көрсетіңіз)" көрсетілген тізімнің ішінде үкіметтік емес ұйымның қызмет саласы көрсетіледі;</w:t>
      </w:r>
    </w:p>
    <w:bookmarkEnd w:id="217"/>
    <w:bookmarkStart w:name="z287" w:id="218"/>
    <w:p>
      <w:pPr>
        <w:spacing w:after="0"/>
        <w:ind w:left="0"/>
        <w:jc w:val="both"/>
      </w:pPr>
      <w:r>
        <w:rPr>
          <w:rFonts w:ascii="Times New Roman"/>
          <w:b w:val="false"/>
          <w:i w:val="false"/>
          <w:color w:val="000000"/>
          <w:sz w:val="28"/>
        </w:rPr>
        <w:t>
      6. "ҮЕҰ есепті кезеңдегі кірістер туралы (сомасы, теңге)" V бөлімі мынадай мәліметтермен көрсетіледі:</w:t>
      </w:r>
    </w:p>
    <w:bookmarkEnd w:id="218"/>
    <w:bookmarkStart w:name="z288" w:id="219"/>
    <w:p>
      <w:pPr>
        <w:spacing w:after="0"/>
        <w:ind w:left="0"/>
        <w:jc w:val="both"/>
      </w:pPr>
      <w:r>
        <w:rPr>
          <w:rFonts w:ascii="Times New Roman"/>
          <w:b w:val="false"/>
          <w:i w:val="false"/>
          <w:color w:val="000000"/>
          <w:sz w:val="28"/>
        </w:rPr>
        <w:t>
      1) 16-тармақта "Депозиттер бойынша сыйақы" көрсетіледі;</w:t>
      </w:r>
    </w:p>
    <w:bookmarkEnd w:id="219"/>
    <w:bookmarkStart w:name="z289" w:id="220"/>
    <w:p>
      <w:pPr>
        <w:spacing w:after="0"/>
        <w:ind w:left="0"/>
        <w:jc w:val="both"/>
      </w:pPr>
      <w:r>
        <w:rPr>
          <w:rFonts w:ascii="Times New Roman"/>
          <w:b w:val="false"/>
          <w:i w:val="false"/>
          <w:color w:val="000000"/>
          <w:sz w:val="28"/>
        </w:rPr>
        <w:t>
      2) 17-тармақта "Гранттар" көрсетіледі;</w:t>
      </w:r>
    </w:p>
    <w:bookmarkEnd w:id="220"/>
    <w:bookmarkStart w:name="z290" w:id="221"/>
    <w:p>
      <w:pPr>
        <w:spacing w:after="0"/>
        <w:ind w:left="0"/>
        <w:jc w:val="both"/>
      </w:pPr>
      <w:r>
        <w:rPr>
          <w:rFonts w:ascii="Times New Roman"/>
          <w:b w:val="false"/>
          <w:i w:val="false"/>
          <w:color w:val="000000"/>
          <w:sz w:val="28"/>
        </w:rPr>
        <w:t>
      3) 18-тармақта "Мүшелік жарналар" көрсетіледі;</w:t>
      </w:r>
    </w:p>
    <w:bookmarkEnd w:id="221"/>
    <w:bookmarkStart w:name="z291" w:id="222"/>
    <w:p>
      <w:pPr>
        <w:spacing w:after="0"/>
        <w:ind w:left="0"/>
        <w:jc w:val="both"/>
      </w:pPr>
      <w:r>
        <w:rPr>
          <w:rFonts w:ascii="Times New Roman"/>
          <w:b w:val="false"/>
          <w:i w:val="false"/>
          <w:color w:val="000000"/>
          <w:sz w:val="28"/>
        </w:rPr>
        <w:t>
      4) 19-тармақта "Қайырымдылық көмек" көрсетіледі;</w:t>
      </w:r>
    </w:p>
    <w:bookmarkEnd w:id="222"/>
    <w:bookmarkStart w:name="z292" w:id="223"/>
    <w:p>
      <w:pPr>
        <w:spacing w:after="0"/>
        <w:ind w:left="0"/>
        <w:jc w:val="both"/>
      </w:pPr>
      <w:r>
        <w:rPr>
          <w:rFonts w:ascii="Times New Roman"/>
          <w:b w:val="false"/>
          <w:i w:val="false"/>
          <w:color w:val="000000"/>
          <w:sz w:val="28"/>
        </w:rPr>
        <w:t>
      5) 20-тармақта "Демеушілік көмек" көрсетіледі;</w:t>
      </w:r>
    </w:p>
    <w:bookmarkEnd w:id="223"/>
    <w:bookmarkStart w:name="z293" w:id="224"/>
    <w:p>
      <w:pPr>
        <w:spacing w:after="0"/>
        <w:ind w:left="0"/>
        <w:jc w:val="both"/>
      </w:pPr>
      <w:r>
        <w:rPr>
          <w:rFonts w:ascii="Times New Roman"/>
          <w:b w:val="false"/>
          <w:i w:val="false"/>
          <w:color w:val="000000"/>
          <w:sz w:val="28"/>
        </w:rPr>
        <w:t>
      6) 21-тармақта "Мемлекеттік әлеуметтік тапсырысты, оның ішінде стратегиялық әріптестік шеңберінде іске асыруда шарт бойынша алынған кіріс" көрсетіледі;</w:t>
      </w:r>
    </w:p>
    <w:bookmarkEnd w:id="224"/>
    <w:bookmarkStart w:name="z294" w:id="225"/>
    <w:p>
      <w:pPr>
        <w:spacing w:after="0"/>
        <w:ind w:left="0"/>
        <w:jc w:val="both"/>
      </w:pPr>
      <w:r>
        <w:rPr>
          <w:rFonts w:ascii="Times New Roman"/>
          <w:b w:val="false"/>
          <w:i w:val="false"/>
          <w:color w:val="000000"/>
          <w:sz w:val="28"/>
        </w:rPr>
        <w:t>
      7) 22-тармақта Қазақстан Республикасының заңдарында тыйым салынбаған өзге де кірістер көрсетіледі;</w:t>
      </w:r>
    </w:p>
    <w:bookmarkEnd w:id="225"/>
    <w:bookmarkStart w:name="z295" w:id="226"/>
    <w:p>
      <w:pPr>
        <w:spacing w:after="0"/>
        <w:ind w:left="0"/>
        <w:jc w:val="both"/>
      </w:pPr>
      <w:r>
        <w:rPr>
          <w:rFonts w:ascii="Times New Roman"/>
          <w:b w:val="false"/>
          <w:i w:val="false"/>
          <w:color w:val="000000"/>
          <w:sz w:val="28"/>
        </w:rPr>
        <w:t>
      8) 23-тармақта "Барлық кірістер" көрсетіледі.</w:t>
      </w:r>
    </w:p>
    <w:bookmarkEnd w:id="226"/>
    <w:bookmarkStart w:name="z296" w:id="227"/>
    <w:p>
      <w:pPr>
        <w:spacing w:after="0"/>
        <w:ind w:left="0"/>
        <w:jc w:val="both"/>
      </w:pPr>
      <w:r>
        <w:rPr>
          <w:rFonts w:ascii="Times New Roman"/>
          <w:b w:val="false"/>
          <w:i w:val="false"/>
          <w:color w:val="000000"/>
          <w:sz w:val="28"/>
        </w:rPr>
        <w:t>
      7. "Есепті кезеңде ҮЕҰ-дың шығыстары (сомасы, теңге)" VI бөлімі мынадай мәліметтермен көрсетіледі:</w:t>
      </w:r>
    </w:p>
    <w:bookmarkEnd w:id="227"/>
    <w:bookmarkStart w:name="z297" w:id="228"/>
    <w:p>
      <w:pPr>
        <w:spacing w:after="0"/>
        <w:ind w:left="0"/>
        <w:jc w:val="both"/>
      </w:pPr>
      <w:r>
        <w:rPr>
          <w:rFonts w:ascii="Times New Roman"/>
          <w:b w:val="false"/>
          <w:i w:val="false"/>
          <w:color w:val="000000"/>
          <w:sz w:val="28"/>
        </w:rPr>
        <w:t>
      1) 24-тармақта "Коммерциялық емес ұйымдарды ұстау" көрсетіледі;</w:t>
      </w:r>
    </w:p>
    <w:bookmarkEnd w:id="228"/>
    <w:bookmarkStart w:name="z298" w:id="229"/>
    <w:p>
      <w:pPr>
        <w:spacing w:after="0"/>
        <w:ind w:left="0"/>
        <w:jc w:val="both"/>
      </w:pPr>
      <w:r>
        <w:rPr>
          <w:rFonts w:ascii="Times New Roman"/>
          <w:b w:val="false"/>
          <w:i w:val="false"/>
          <w:color w:val="000000"/>
          <w:sz w:val="28"/>
        </w:rPr>
        <w:t>
      2) 25-тармақта "Іс шараларды ұйымдастыру мен өткізу" көрсетіледі;</w:t>
      </w:r>
    </w:p>
    <w:bookmarkEnd w:id="229"/>
    <w:bookmarkStart w:name="z299" w:id="230"/>
    <w:p>
      <w:pPr>
        <w:spacing w:after="0"/>
        <w:ind w:left="0"/>
        <w:jc w:val="both"/>
      </w:pPr>
      <w:r>
        <w:rPr>
          <w:rFonts w:ascii="Times New Roman"/>
          <w:b w:val="false"/>
          <w:i w:val="false"/>
          <w:color w:val="000000"/>
          <w:sz w:val="28"/>
        </w:rPr>
        <w:t>
      3) 26-тармақта "Сыйақы" көрсетіледі;</w:t>
      </w:r>
    </w:p>
    <w:bookmarkEnd w:id="230"/>
    <w:bookmarkStart w:name="z300" w:id="231"/>
    <w:p>
      <w:pPr>
        <w:spacing w:after="0"/>
        <w:ind w:left="0"/>
        <w:jc w:val="both"/>
      </w:pPr>
      <w:r>
        <w:rPr>
          <w:rFonts w:ascii="Times New Roman"/>
          <w:b w:val="false"/>
          <w:i w:val="false"/>
          <w:color w:val="000000"/>
          <w:sz w:val="28"/>
        </w:rPr>
        <w:t>
      4) 27-тармақта "Қайырымдылық көмек" көрсетіледі;</w:t>
      </w:r>
    </w:p>
    <w:bookmarkEnd w:id="231"/>
    <w:bookmarkStart w:name="z301" w:id="232"/>
    <w:p>
      <w:pPr>
        <w:spacing w:after="0"/>
        <w:ind w:left="0"/>
        <w:jc w:val="both"/>
      </w:pPr>
      <w:r>
        <w:rPr>
          <w:rFonts w:ascii="Times New Roman"/>
          <w:b w:val="false"/>
          <w:i w:val="false"/>
          <w:color w:val="000000"/>
          <w:sz w:val="28"/>
        </w:rPr>
        <w:t>
      5) 28-тармақта "Демеушілік көмек" көрсетіледі;</w:t>
      </w:r>
    </w:p>
    <w:bookmarkEnd w:id="232"/>
    <w:bookmarkStart w:name="z302" w:id="233"/>
    <w:p>
      <w:pPr>
        <w:spacing w:after="0"/>
        <w:ind w:left="0"/>
        <w:jc w:val="both"/>
      </w:pPr>
      <w:r>
        <w:rPr>
          <w:rFonts w:ascii="Times New Roman"/>
          <w:b w:val="false"/>
          <w:i w:val="false"/>
          <w:color w:val="000000"/>
          <w:sz w:val="28"/>
        </w:rPr>
        <w:t>
      6) 29-тармақта "Өзге шығыстар" барлық шығыстар сомасы көрсетіледі;</w:t>
      </w:r>
    </w:p>
    <w:bookmarkEnd w:id="233"/>
    <w:bookmarkStart w:name="z303" w:id="234"/>
    <w:p>
      <w:pPr>
        <w:spacing w:after="0"/>
        <w:ind w:left="0"/>
        <w:jc w:val="both"/>
      </w:pPr>
      <w:r>
        <w:rPr>
          <w:rFonts w:ascii="Times New Roman"/>
          <w:b w:val="false"/>
          <w:i w:val="false"/>
          <w:color w:val="000000"/>
          <w:sz w:val="28"/>
        </w:rPr>
        <w:t>
      7) 30-тармақта "Барлық шығыстар" барлық шығыстар сомасы көрсетіледі;</w:t>
      </w:r>
    </w:p>
    <w:bookmarkEnd w:id="234"/>
    <w:bookmarkStart w:name="z304" w:id="235"/>
    <w:p>
      <w:pPr>
        <w:spacing w:after="0"/>
        <w:ind w:left="0"/>
        <w:jc w:val="both"/>
      </w:pPr>
      <w:r>
        <w:rPr>
          <w:rFonts w:ascii="Times New Roman"/>
          <w:b w:val="false"/>
          <w:i w:val="false"/>
          <w:color w:val="000000"/>
          <w:sz w:val="28"/>
        </w:rPr>
        <w:t>
      8. "Бюджет" VII бөлімін филиалдар немесе халықаралық және шетелдік ұйымдардың өкілдіктері мынадай түрде көрсетіледі (сомасы теңгемен көрсетіледі):</w:t>
      </w:r>
    </w:p>
    <w:bookmarkEnd w:id="235"/>
    <w:bookmarkStart w:name="z305" w:id="236"/>
    <w:p>
      <w:pPr>
        <w:spacing w:after="0"/>
        <w:ind w:left="0"/>
        <w:jc w:val="both"/>
      </w:pPr>
      <w:r>
        <w:rPr>
          <w:rFonts w:ascii="Times New Roman"/>
          <w:b w:val="false"/>
          <w:i w:val="false"/>
          <w:color w:val="000000"/>
          <w:sz w:val="28"/>
        </w:rPr>
        <w:t>
      1) 31-тармақта "Қазақстан Республикасында жобаларды/бағдарламаларды қаржыландыру бюджеті" (егер жобаны және/немесе бағдарлама филиал немесе өкілдік Қазақстан Республикасының аумағында қаржыландырса) көрсетіледі;</w:t>
      </w:r>
    </w:p>
    <w:bookmarkEnd w:id="236"/>
    <w:bookmarkStart w:name="z306" w:id="237"/>
    <w:p>
      <w:pPr>
        <w:spacing w:after="0"/>
        <w:ind w:left="0"/>
        <w:jc w:val="both"/>
      </w:pPr>
      <w:r>
        <w:rPr>
          <w:rFonts w:ascii="Times New Roman"/>
          <w:b w:val="false"/>
          <w:i w:val="false"/>
          <w:color w:val="000000"/>
          <w:sz w:val="28"/>
        </w:rPr>
        <w:t>
      9. "Үкіметтік емес ұйымдардың филиалы(-дары) және өкілдігі (-тері)" нысанның 2-кестесі мынадай мәліметтермен көрсетіледі:</w:t>
      </w:r>
    </w:p>
    <w:bookmarkEnd w:id="237"/>
    <w:bookmarkStart w:name="z307" w:id="238"/>
    <w:p>
      <w:pPr>
        <w:spacing w:after="0"/>
        <w:ind w:left="0"/>
        <w:jc w:val="both"/>
      </w:pPr>
      <w:r>
        <w:rPr>
          <w:rFonts w:ascii="Times New Roman"/>
          <w:b w:val="false"/>
          <w:i w:val="false"/>
          <w:color w:val="000000"/>
          <w:sz w:val="28"/>
        </w:rPr>
        <w:t>
      1) 1-бағанда реттік сан көрсетіледі;</w:t>
      </w:r>
    </w:p>
    <w:bookmarkEnd w:id="238"/>
    <w:bookmarkStart w:name="z308" w:id="239"/>
    <w:p>
      <w:pPr>
        <w:spacing w:after="0"/>
        <w:ind w:left="0"/>
        <w:jc w:val="both"/>
      </w:pPr>
      <w:r>
        <w:rPr>
          <w:rFonts w:ascii="Times New Roman"/>
          <w:b w:val="false"/>
          <w:i w:val="false"/>
          <w:color w:val="000000"/>
          <w:sz w:val="28"/>
        </w:rPr>
        <w:t>
      2) 2-бағанда "Атауы" көрсетіледі;</w:t>
      </w:r>
    </w:p>
    <w:bookmarkEnd w:id="239"/>
    <w:bookmarkStart w:name="z309" w:id="240"/>
    <w:p>
      <w:pPr>
        <w:spacing w:after="0"/>
        <w:ind w:left="0"/>
        <w:jc w:val="both"/>
      </w:pPr>
      <w:r>
        <w:rPr>
          <w:rFonts w:ascii="Times New Roman"/>
          <w:b w:val="false"/>
          <w:i w:val="false"/>
          <w:color w:val="000000"/>
          <w:sz w:val="28"/>
        </w:rPr>
        <w:t>
      3) 3-бағанда "БСН" көрсетіледі;</w:t>
      </w:r>
    </w:p>
    <w:bookmarkEnd w:id="240"/>
    <w:bookmarkStart w:name="z310" w:id="241"/>
    <w:p>
      <w:pPr>
        <w:spacing w:after="0"/>
        <w:ind w:left="0"/>
        <w:jc w:val="both"/>
      </w:pPr>
      <w:r>
        <w:rPr>
          <w:rFonts w:ascii="Times New Roman"/>
          <w:b w:val="false"/>
          <w:i w:val="false"/>
          <w:color w:val="000000"/>
          <w:sz w:val="28"/>
        </w:rPr>
        <w:t>
      4) 4-бағанда "Орналасқан жері" көрсетіледі;</w:t>
      </w:r>
    </w:p>
    <w:bookmarkEnd w:id="241"/>
    <w:bookmarkStart w:name="z311" w:id="242"/>
    <w:p>
      <w:pPr>
        <w:spacing w:after="0"/>
        <w:ind w:left="0"/>
        <w:jc w:val="both"/>
      </w:pPr>
      <w:r>
        <w:rPr>
          <w:rFonts w:ascii="Times New Roman"/>
          <w:b w:val="false"/>
          <w:i w:val="false"/>
          <w:color w:val="000000"/>
          <w:sz w:val="28"/>
        </w:rPr>
        <w:t>
      5) 5-бағанда "Басшының ТАӘ (ол болған жағдайда)" көрсетіледі;</w:t>
      </w:r>
    </w:p>
    <w:bookmarkEnd w:id="242"/>
    <w:bookmarkStart w:name="z312" w:id="243"/>
    <w:p>
      <w:pPr>
        <w:spacing w:after="0"/>
        <w:ind w:left="0"/>
        <w:jc w:val="both"/>
      </w:pPr>
      <w:r>
        <w:rPr>
          <w:rFonts w:ascii="Times New Roman"/>
          <w:b w:val="false"/>
          <w:i w:val="false"/>
          <w:color w:val="000000"/>
          <w:sz w:val="28"/>
        </w:rPr>
        <w:t>
      6) 6-бағанда "Тіркелген күні" көрсетіледі;</w:t>
      </w:r>
    </w:p>
    <w:bookmarkEnd w:id="243"/>
    <w:bookmarkStart w:name="z313" w:id="244"/>
    <w:p>
      <w:pPr>
        <w:spacing w:after="0"/>
        <w:ind w:left="0"/>
        <w:jc w:val="both"/>
      </w:pPr>
      <w:r>
        <w:rPr>
          <w:rFonts w:ascii="Times New Roman"/>
          <w:b w:val="false"/>
          <w:i w:val="false"/>
          <w:color w:val="000000"/>
          <w:sz w:val="28"/>
        </w:rPr>
        <w:t>
      10. "Үкіметтік емес ұйымдардың, филиалдардың және шетелдік және халықаралық коммерциялық емес ұйымдар өкілеттіктерінің (оқшауланған бөлімшелерінің) есепті кезеңде іске асырған және ағымдағы жылы іске асыратын жобалары" нысанның 3-кестесі мынадай мәліметтермен көрсетіледі:</w:t>
      </w:r>
    </w:p>
    <w:bookmarkEnd w:id="244"/>
    <w:bookmarkStart w:name="z314" w:id="245"/>
    <w:p>
      <w:pPr>
        <w:spacing w:after="0"/>
        <w:ind w:left="0"/>
        <w:jc w:val="both"/>
      </w:pPr>
      <w:r>
        <w:rPr>
          <w:rFonts w:ascii="Times New Roman"/>
          <w:b w:val="false"/>
          <w:i w:val="false"/>
          <w:color w:val="000000"/>
          <w:sz w:val="28"/>
        </w:rPr>
        <w:t>
      1) 1-бағанда реттік сан көрсетіледі;</w:t>
      </w:r>
    </w:p>
    <w:bookmarkEnd w:id="245"/>
    <w:bookmarkStart w:name="z315" w:id="246"/>
    <w:p>
      <w:pPr>
        <w:spacing w:after="0"/>
        <w:ind w:left="0"/>
        <w:jc w:val="both"/>
      </w:pPr>
      <w:r>
        <w:rPr>
          <w:rFonts w:ascii="Times New Roman"/>
          <w:b w:val="false"/>
          <w:i w:val="false"/>
          <w:color w:val="000000"/>
          <w:sz w:val="28"/>
        </w:rPr>
        <w:t>
      2) 2-бағанда "Жобаның/бағдарламаның атауы" көрсетіледі;</w:t>
      </w:r>
    </w:p>
    <w:bookmarkEnd w:id="246"/>
    <w:bookmarkStart w:name="z316" w:id="247"/>
    <w:p>
      <w:pPr>
        <w:spacing w:after="0"/>
        <w:ind w:left="0"/>
        <w:jc w:val="both"/>
      </w:pPr>
      <w:r>
        <w:rPr>
          <w:rFonts w:ascii="Times New Roman"/>
          <w:b w:val="false"/>
          <w:i w:val="false"/>
          <w:color w:val="000000"/>
          <w:sz w:val="28"/>
        </w:rPr>
        <w:t>
      3) 3-бағанда "Донор ұйымының тапсырыс берушінің жобаның/ бағдарламаның БСН салық тіркеу нөмірінің аналогы (шетелдік заңды тұлға үшін)" көрсетіледі;</w:t>
      </w:r>
    </w:p>
    <w:bookmarkEnd w:id="247"/>
    <w:bookmarkStart w:name="z317" w:id="248"/>
    <w:p>
      <w:pPr>
        <w:spacing w:after="0"/>
        <w:ind w:left="0"/>
        <w:jc w:val="both"/>
      </w:pPr>
      <w:r>
        <w:rPr>
          <w:rFonts w:ascii="Times New Roman"/>
          <w:b w:val="false"/>
          <w:i w:val="false"/>
          <w:color w:val="000000"/>
          <w:sz w:val="28"/>
        </w:rPr>
        <w:t>
      4) 4-бағанда "Донор ұйымының, тапсырыс берушінің атауы" көрсетіледі;</w:t>
      </w:r>
    </w:p>
    <w:bookmarkEnd w:id="248"/>
    <w:bookmarkStart w:name="z318" w:id="249"/>
    <w:p>
      <w:pPr>
        <w:spacing w:after="0"/>
        <w:ind w:left="0"/>
        <w:jc w:val="both"/>
      </w:pPr>
      <w:r>
        <w:rPr>
          <w:rFonts w:ascii="Times New Roman"/>
          <w:b w:val="false"/>
          <w:i w:val="false"/>
          <w:color w:val="000000"/>
          <w:sz w:val="28"/>
        </w:rPr>
        <w:t>
      5) 5-бағанда "Қаржыландыру көзі (мемлекеттік, шетелдік, коммерциялық, коммерциялық емес шетелдік, коммерциялық қазақстандық, коммерциялық емес қазақстандық, өзін-өзі қаржыландыру)" көрсетіледі;</w:t>
      </w:r>
    </w:p>
    <w:bookmarkEnd w:id="249"/>
    <w:bookmarkStart w:name="z319" w:id="250"/>
    <w:p>
      <w:pPr>
        <w:spacing w:after="0"/>
        <w:ind w:left="0"/>
        <w:jc w:val="both"/>
      </w:pPr>
      <w:r>
        <w:rPr>
          <w:rFonts w:ascii="Times New Roman"/>
          <w:b w:val="false"/>
          <w:i w:val="false"/>
          <w:color w:val="000000"/>
          <w:sz w:val="28"/>
        </w:rPr>
        <w:t>
      6) 6-бағанда "Жобаның саласы (1 кестенің 15 тармағын таңдаңыз)" көрсетіледі;</w:t>
      </w:r>
    </w:p>
    <w:bookmarkEnd w:id="250"/>
    <w:bookmarkStart w:name="z320" w:id="251"/>
    <w:p>
      <w:pPr>
        <w:spacing w:after="0"/>
        <w:ind w:left="0"/>
        <w:jc w:val="both"/>
      </w:pPr>
      <w:r>
        <w:rPr>
          <w:rFonts w:ascii="Times New Roman"/>
          <w:b w:val="false"/>
          <w:i w:val="false"/>
          <w:color w:val="000000"/>
          <w:sz w:val="28"/>
        </w:rPr>
        <w:t>
      7) 7-бағанда "Жоба/бағдарлама мақсаты" көрсетіледі;</w:t>
      </w:r>
    </w:p>
    <w:bookmarkEnd w:id="251"/>
    <w:bookmarkStart w:name="z321" w:id="252"/>
    <w:p>
      <w:pPr>
        <w:spacing w:after="0"/>
        <w:ind w:left="0"/>
        <w:jc w:val="both"/>
      </w:pPr>
      <w:r>
        <w:rPr>
          <w:rFonts w:ascii="Times New Roman"/>
          <w:b w:val="false"/>
          <w:i w:val="false"/>
          <w:color w:val="000000"/>
          <w:sz w:val="28"/>
        </w:rPr>
        <w:t>
      8) 8-бағанда "Жобаны іске асырған (астана, облыстар, республикалық маңызы бар қалалар, қала, аудан, кент, ауыл), ҚР ҰЖ 11-2025 "Әкімшілік-аумақтық объектілердің жіктеуіші" ұлттық жіктеуішіне сәйкес" көрсетіледі;</w:t>
      </w:r>
    </w:p>
    <w:bookmarkEnd w:id="252"/>
    <w:bookmarkStart w:name="z322" w:id="253"/>
    <w:p>
      <w:pPr>
        <w:spacing w:after="0"/>
        <w:ind w:left="0"/>
        <w:jc w:val="both"/>
      </w:pPr>
      <w:r>
        <w:rPr>
          <w:rFonts w:ascii="Times New Roman"/>
          <w:b w:val="false"/>
          <w:i w:val="false"/>
          <w:color w:val="000000"/>
          <w:sz w:val="28"/>
        </w:rPr>
        <w:t>
      9) 9-бағанда "Жалпы қаржыландыру жобасы (теңге)" көрсетіледі;</w:t>
      </w:r>
    </w:p>
    <w:bookmarkEnd w:id="253"/>
    <w:bookmarkStart w:name="z323" w:id="254"/>
    <w:p>
      <w:pPr>
        <w:spacing w:after="0"/>
        <w:ind w:left="0"/>
        <w:jc w:val="both"/>
      </w:pPr>
      <w:r>
        <w:rPr>
          <w:rFonts w:ascii="Times New Roman"/>
          <w:b w:val="false"/>
          <w:i w:val="false"/>
          <w:color w:val="000000"/>
          <w:sz w:val="28"/>
        </w:rPr>
        <w:t>
      10) 10-бағанда "Есепті кезеңде алынған жобаға қаржыландыру (теңге)" көрсетіледі;</w:t>
      </w:r>
    </w:p>
    <w:bookmarkEnd w:id="254"/>
    <w:bookmarkStart w:name="z324" w:id="255"/>
    <w:p>
      <w:pPr>
        <w:spacing w:after="0"/>
        <w:ind w:left="0"/>
        <w:jc w:val="both"/>
      </w:pPr>
      <w:r>
        <w:rPr>
          <w:rFonts w:ascii="Times New Roman"/>
          <w:b w:val="false"/>
          <w:i w:val="false"/>
          <w:color w:val="000000"/>
          <w:sz w:val="28"/>
        </w:rPr>
        <w:t>
      11) 11-бағанда "Жобаны орындау туралы қысқаша ақпарат" көрсетіледі.</w:t>
      </w:r>
    </w:p>
    <w:bookmarkEnd w:id="255"/>
    <w:bookmarkStart w:name="z325" w:id="256"/>
    <w:p>
      <w:pPr>
        <w:spacing w:after="0"/>
        <w:ind w:left="0"/>
        <w:jc w:val="both"/>
      </w:pPr>
      <w:r>
        <w:rPr>
          <w:rFonts w:ascii="Times New Roman"/>
          <w:b w:val="false"/>
          <w:i w:val="false"/>
          <w:color w:val="000000"/>
          <w:sz w:val="28"/>
        </w:rPr>
        <w:t>
      11. "Филиалдардың және (немесе) өкілдіктердің (оқшауланған бөлімшелерінің есепті мерзімде іске асырылған және ағымдағы жылы іске асырылатын жобалары" нысанның 4-кестесі мынадай мәліметтермен көрсетіледі:</w:t>
      </w:r>
    </w:p>
    <w:bookmarkEnd w:id="256"/>
    <w:bookmarkStart w:name="z326" w:id="257"/>
    <w:p>
      <w:pPr>
        <w:spacing w:after="0"/>
        <w:ind w:left="0"/>
        <w:jc w:val="both"/>
      </w:pPr>
      <w:r>
        <w:rPr>
          <w:rFonts w:ascii="Times New Roman"/>
          <w:b w:val="false"/>
          <w:i w:val="false"/>
          <w:color w:val="000000"/>
          <w:sz w:val="28"/>
        </w:rPr>
        <w:t>
      1) 1-бағанда реттік сан көрсетіледі;</w:t>
      </w:r>
    </w:p>
    <w:bookmarkEnd w:id="257"/>
    <w:bookmarkStart w:name="z327" w:id="258"/>
    <w:p>
      <w:pPr>
        <w:spacing w:after="0"/>
        <w:ind w:left="0"/>
        <w:jc w:val="both"/>
      </w:pPr>
      <w:r>
        <w:rPr>
          <w:rFonts w:ascii="Times New Roman"/>
          <w:b w:val="false"/>
          <w:i w:val="false"/>
          <w:color w:val="000000"/>
          <w:sz w:val="28"/>
        </w:rPr>
        <w:t>
      2) 2-бағанда "Филиалдар және (немесе) (өкілдіктер) атауы" көрсетіледі;</w:t>
      </w:r>
    </w:p>
    <w:bookmarkEnd w:id="258"/>
    <w:bookmarkStart w:name="z328" w:id="259"/>
    <w:p>
      <w:pPr>
        <w:spacing w:after="0"/>
        <w:ind w:left="0"/>
        <w:jc w:val="both"/>
      </w:pPr>
      <w:r>
        <w:rPr>
          <w:rFonts w:ascii="Times New Roman"/>
          <w:b w:val="false"/>
          <w:i w:val="false"/>
          <w:color w:val="000000"/>
          <w:sz w:val="28"/>
        </w:rPr>
        <w:t>
      3) 3-бағанда "Жобаның/бағдарламаның атауы" көрсетіледі;</w:t>
      </w:r>
    </w:p>
    <w:bookmarkEnd w:id="259"/>
    <w:bookmarkStart w:name="z329" w:id="260"/>
    <w:p>
      <w:pPr>
        <w:spacing w:after="0"/>
        <w:ind w:left="0"/>
        <w:jc w:val="both"/>
      </w:pPr>
      <w:r>
        <w:rPr>
          <w:rFonts w:ascii="Times New Roman"/>
          <w:b w:val="false"/>
          <w:i w:val="false"/>
          <w:color w:val="000000"/>
          <w:sz w:val="28"/>
        </w:rPr>
        <w:t>
      4) 4-бағанда "Донор ұйымының тапсырыс берушінің жобаның/ бағдарламаның БСН салық тіркеу нөмірінің аналогы (шетелдік заңды тұлға үшін)" көрсетіледі;</w:t>
      </w:r>
    </w:p>
    <w:bookmarkEnd w:id="260"/>
    <w:bookmarkStart w:name="z330" w:id="261"/>
    <w:p>
      <w:pPr>
        <w:spacing w:after="0"/>
        <w:ind w:left="0"/>
        <w:jc w:val="both"/>
      </w:pPr>
      <w:r>
        <w:rPr>
          <w:rFonts w:ascii="Times New Roman"/>
          <w:b w:val="false"/>
          <w:i w:val="false"/>
          <w:color w:val="000000"/>
          <w:sz w:val="28"/>
        </w:rPr>
        <w:t>
      5) 5-бағанда "Донор ұйымының, тапсырыс берушінің атауы" көрсетіледі;</w:t>
      </w:r>
    </w:p>
    <w:bookmarkEnd w:id="261"/>
    <w:bookmarkStart w:name="z331" w:id="262"/>
    <w:p>
      <w:pPr>
        <w:spacing w:after="0"/>
        <w:ind w:left="0"/>
        <w:jc w:val="both"/>
      </w:pPr>
      <w:r>
        <w:rPr>
          <w:rFonts w:ascii="Times New Roman"/>
          <w:b w:val="false"/>
          <w:i w:val="false"/>
          <w:color w:val="000000"/>
          <w:sz w:val="28"/>
        </w:rPr>
        <w:t>
      6) 6-бағанда "Қаржыландыру көзі (мемлекеттік, шетелдік, коммерциялық, коммерциялық емес шетелдік, коммерциялық қазақстандық, коммерциялық емес қазақстандық, өзін-өзі қаржыландыру)" көрсетіледі;</w:t>
      </w:r>
    </w:p>
    <w:bookmarkEnd w:id="262"/>
    <w:bookmarkStart w:name="z332" w:id="263"/>
    <w:p>
      <w:pPr>
        <w:spacing w:after="0"/>
        <w:ind w:left="0"/>
        <w:jc w:val="both"/>
      </w:pPr>
      <w:r>
        <w:rPr>
          <w:rFonts w:ascii="Times New Roman"/>
          <w:b w:val="false"/>
          <w:i w:val="false"/>
          <w:color w:val="000000"/>
          <w:sz w:val="28"/>
        </w:rPr>
        <w:t>
      7) 7-бағанда "Жобаның саласы (1-кестедегі 15 тармақта қызметтер саласы бөлімін таңдаңыз)" көрсетіледі;</w:t>
      </w:r>
    </w:p>
    <w:bookmarkEnd w:id="263"/>
    <w:bookmarkStart w:name="z333" w:id="264"/>
    <w:p>
      <w:pPr>
        <w:spacing w:after="0"/>
        <w:ind w:left="0"/>
        <w:jc w:val="both"/>
      </w:pPr>
      <w:r>
        <w:rPr>
          <w:rFonts w:ascii="Times New Roman"/>
          <w:b w:val="false"/>
          <w:i w:val="false"/>
          <w:color w:val="000000"/>
          <w:sz w:val="28"/>
        </w:rPr>
        <w:t>
      8) 8-бағанда "Жобаны іске асырған өңір (астана, облыстар, республикалық маңызы бар қалалар, қала, аудан, кент, ауыл)" ҚР ҰЖ 11-2025 "Әкімшілік-аумақтық объектілердің жіктеуіші" ұлттық жіктеуішіне сәйкес" көрсетіледі;</w:t>
      </w:r>
    </w:p>
    <w:bookmarkEnd w:id="264"/>
    <w:bookmarkStart w:name="z334" w:id="265"/>
    <w:p>
      <w:pPr>
        <w:spacing w:after="0"/>
        <w:ind w:left="0"/>
        <w:jc w:val="both"/>
      </w:pPr>
      <w:r>
        <w:rPr>
          <w:rFonts w:ascii="Times New Roman"/>
          <w:b w:val="false"/>
          <w:i w:val="false"/>
          <w:color w:val="000000"/>
          <w:sz w:val="28"/>
        </w:rPr>
        <w:t>
      9) 9-бағанда "Жалпы қаржыландыруы жобасы (теңге)" көрсетіледі;</w:t>
      </w:r>
    </w:p>
    <w:bookmarkEnd w:id="265"/>
    <w:bookmarkStart w:name="z335" w:id="266"/>
    <w:p>
      <w:pPr>
        <w:spacing w:after="0"/>
        <w:ind w:left="0"/>
        <w:jc w:val="both"/>
      </w:pPr>
      <w:r>
        <w:rPr>
          <w:rFonts w:ascii="Times New Roman"/>
          <w:b w:val="false"/>
          <w:i w:val="false"/>
          <w:color w:val="000000"/>
          <w:sz w:val="28"/>
        </w:rPr>
        <w:t>
      10) 10-бағанда "Есепті кезеңде жобаға алынған қаржыландыру (теңге)" көрсетіледі;</w:t>
      </w:r>
    </w:p>
    <w:bookmarkEnd w:id="266"/>
    <w:bookmarkStart w:name="z336" w:id="267"/>
    <w:p>
      <w:pPr>
        <w:spacing w:after="0"/>
        <w:ind w:left="0"/>
        <w:jc w:val="both"/>
      </w:pPr>
      <w:r>
        <w:rPr>
          <w:rFonts w:ascii="Times New Roman"/>
          <w:b w:val="false"/>
          <w:i w:val="false"/>
          <w:color w:val="000000"/>
          <w:sz w:val="28"/>
        </w:rPr>
        <w:t>
      11) 11-бағанда "Жобаны орындау туралы қысқаша ақпарат" көрсетіледі.</w:t>
      </w:r>
    </w:p>
    <w:bookmarkEnd w:id="267"/>
    <w:bookmarkStart w:name="z337" w:id="268"/>
    <w:p>
      <w:pPr>
        <w:spacing w:after="0"/>
        <w:ind w:left="0"/>
        <w:jc w:val="both"/>
      </w:pPr>
      <w:r>
        <w:rPr>
          <w:rFonts w:ascii="Times New Roman"/>
          <w:b w:val="false"/>
          <w:i w:val="false"/>
          <w:color w:val="000000"/>
          <w:sz w:val="28"/>
        </w:rPr>
        <w:t>
      12. Үкіметтік емес ұйымдарды құрған "Құрылтайшылар (қатысушылар) туралы мәліметтер" нысанның 5-кестесі мынадай мәліметтермен көрсетіледі:</w:t>
      </w:r>
    </w:p>
    <w:bookmarkEnd w:id="268"/>
    <w:bookmarkStart w:name="z338" w:id="269"/>
    <w:p>
      <w:pPr>
        <w:spacing w:after="0"/>
        <w:ind w:left="0"/>
        <w:jc w:val="both"/>
      </w:pPr>
      <w:r>
        <w:rPr>
          <w:rFonts w:ascii="Times New Roman"/>
          <w:b w:val="false"/>
          <w:i w:val="false"/>
          <w:color w:val="000000"/>
          <w:sz w:val="28"/>
        </w:rPr>
        <w:t>
      1) 1-бағанда реттік сан көрсетіледі;</w:t>
      </w:r>
    </w:p>
    <w:bookmarkEnd w:id="269"/>
    <w:bookmarkStart w:name="z339" w:id="270"/>
    <w:p>
      <w:pPr>
        <w:spacing w:after="0"/>
        <w:ind w:left="0"/>
        <w:jc w:val="both"/>
      </w:pPr>
      <w:r>
        <w:rPr>
          <w:rFonts w:ascii="Times New Roman"/>
          <w:b w:val="false"/>
          <w:i w:val="false"/>
          <w:color w:val="000000"/>
          <w:sz w:val="28"/>
        </w:rPr>
        <w:t>
      2) 2-бағанда "Ұйым атауы немесе ТАӘ (ол болған жағдайда)" көрсетіледі;</w:t>
      </w:r>
    </w:p>
    <w:bookmarkEnd w:id="270"/>
    <w:bookmarkStart w:name="z340" w:id="271"/>
    <w:p>
      <w:pPr>
        <w:spacing w:after="0"/>
        <w:ind w:left="0"/>
        <w:jc w:val="both"/>
      </w:pPr>
      <w:r>
        <w:rPr>
          <w:rFonts w:ascii="Times New Roman"/>
          <w:b w:val="false"/>
          <w:i w:val="false"/>
          <w:color w:val="000000"/>
          <w:sz w:val="28"/>
        </w:rPr>
        <w:t>
      3) 3-бағанда "ЖСН/БСН салық тіркеу нөмірінің аналогы (шетелдік заңды тұлға үшін)" көрсетіледі.</w:t>
      </w:r>
    </w:p>
    <w:bookmarkEnd w:id="271"/>
    <w:bookmarkStart w:name="z341" w:id="272"/>
    <w:p>
      <w:pPr>
        <w:spacing w:after="0"/>
        <w:ind w:left="0"/>
        <w:jc w:val="both"/>
      </w:pPr>
      <w:r>
        <w:rPr>
          <w:rFonts w:ascii="Times New Roman"/>
          <w:b w:val="false"/>
          <w:i w:val="false"/>
          <w:color w:val="000000"/>
          <w:sz w:val="28"/>
        </w:rPr>
        <w:t>
      13. "Қайырымдылық немесе демеушілік көмек алған немесе берген ұйым/орган, мемлекеттер" нысанның 6-кестесі мынадай мәліметтермен көрсетіледі:</w:t>
      </w:r>
    </w:p>
    <w:bookmarkEnd w:id="272"/>
    <w:bookmarkStart w:name="z342" w:id="273"/>
    <w:p>
      <w:pPr>
        <w:spacing w:after="0"/>
        <w:ind w:left="0"/>
        <w:jc w:val="both"/>
      </w:pPr>
      <w:r>
        <w:rPr>
          <w:rFonts w:ascii="Times New Roman"/>
          <w:b w:val="false"/>
          <w:i w:val="false"/>
          <w:color w:val="000000"/>
          <w:sz w:val="28"/>
        </w:rPr>
        <w:t>
      1) 1-бағанда реттік сан көрсетіледі;</w:t>
      </w:r>
    </w:p>
    <w:bookmarkEnd w:id="273"/>
    <w:bookmarkStart w:name="z343" w:id="274"/>
    <w:p>
      <w:pPr>
        <w:spacing w:after="0"/>
        <w:ind w:left="0"/>
        <w:jc w:val="both"/>
      </w:pPr>
      <w:r>
        <w:rPr>
          <w:rFonts w:ascii="Times New Roman"/>
          <w:b w:val="false"/>
          <w:i w:val="false"/>
          <w:color w:val="000000"/>
          <w:sz w:val="28"/>
        </w:rPr>
        <w:t>
      2) 2-бағанда "Атауы" көрсетіледі;</w:t>
      </w:r>
    </w:p>
    <w:bookmarkEnd w:id="274"/>
    <w:bookmarkStart w:name="z344" w:id="275"/>
    <w:p>
      <w:pPr>
        <w:spacing w:after="0"/>
        <w:ind w:left="0"/>
        <w:jc w:val="both"/>
      </w:pPr>
      <w:r>
        <w:rPr>
          <w:rFonts w:ascii="Times New Roman"/>
          <w:b w:val="false"/>
          <w:i w:val="false"/>
          <w:color w:val="000000"/>
          <w:sz w:val="28"/>
        </w:rPr>
        <w:t>
      3) 3-бағанда "Көмекті алған Ұйымның атауы (БСН (немесе шетелдік ұйымдар, органдар үшін балама))" көрсетіледі;</w:t>
      </w:r>
    </w:p>
    <w:bookmarkEnd w:id="275"/>
    <w:bookmarkStart w:name="z345" w:id="276"/>
    <w:p>
      <w:pPr>
        <w:spacing w:after="0"/>
        <w:ind w:left="0"/>
        <w:jc w:val="both"/>
      </w:pPr>
      <w:r>
        <w:rPr>
          <w:rFonts w:ascii="Times New Roman"/>
          <w:b w:val="false"/>
          <w:i w:val="false"/>
          <w:color w:val="000000"/>
          <w:sz w:val="28"/>
        </w:rPr>
        <w:t>
      4) 4-бағанда "Алынған қаражат" көрсетіледі;</w:t>
      </w:r>
    </w:p>
    <w:bookmarkEnd w:id="276"/>
    <w:bookmarkStart w:name="z346" w:id="277"/>
    <w:p>
      <w:pPr>
        <w:spacing w:after="0"/>
        <w:ind w:left="0"/>
        <w:jc w:val="both"/>
      </w:pPr>
      <w:r>
        <w:rPr>
          <w:rFonts w:ascii="Times New Roman"/>
          <w:b w:val="false"/>
          <w:i w:val="false"/>
          <w:color w:val="000000"/>
          <w:sz w:val="28"/>
        </w:rPr>
        <w:t>
      5) 5-бағанда "Қаражатты қолдану мақсаты" көрсетіледі;</w:t>
      </w:r>
    </w:p>
    <w:bookmarkEnd w:id="277"/>
    <w:bookmarkStart w:name="z347" w:id="278"/>
    <w:p>
      <w:pPr>
        <w:spacing w:after="0"/>
        <w:ind w:left="0"/>
        <w:jc w:val="both"/>
      </w:pPr>
      <w:r>
        <w:rPr>
          <w:rFonts w:ascii="Times New Roman"/>
          <w:b w:val="false"/>
          <w:i w:val="false"/>
          <w:color w:val="000000"/>
          <w:sz w:val="28"/>
        </w:rPr>
        <w:t>
      6) 6-бағанда "Көмек берген Ұйымның атауы (БСН (немесе шетелдік ұйымдар, органдар үшін балама))" көрсетіледі;</w:t>
      </w:r>
    </w:p>
    <w:bookmarkEnd w:id="278"/>
    <w:bookmarkStart w:name="z348" w:id="279"/>
    <w:p>
      <w:pPr>
        <w:spacing w:after="0"/>
        <w:ind w:left="0"/>
        <w:jc w:val="both"/>
      </w:pPr>
      <w:r>
        <w:rPr>
          <w:rFonts w:ascii="Times New Roman"/>
          <w:b w:val="false"/>
          <w:i w:val="false"/>
          <w:color w:val="000000"/>
          <w:sz w:val="28"/>
        </w:rPr>
        <w:t>
      7) 7-бағанда "Жіберілген қаражат" көрсетіледі;</w:t>
      </w:r>
    </w:p>
    <w:bookmarkEnd w:id="279"/>
    <w:bookmarkStart w:name="z349" w:id="280"/>
    <w:p>
      <w:pPr>
        <w:spacing w:after="0"/>
        <w:ind w:left="0"/>
        <w:jc w:val="both"/>
      </w:pPr>
      <w:r>
        <w:rPr>
          <w:rFonts w:ascii="Times New Roman"/>
          <w:b w:val="false"/>
          <w:i w:val="false"/>
          <w:color w:val="000000"/>
          <w:sz w:val="28"/>
        </w:rPr>
        <w:t>
      8) 8-бағанда "Қаражатты қолдану мақсаты" көрсетіледі.</w:t>
      </w:r>
    </w:p>
    <w:bookmarkEnd w:id="2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3-қосымша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w:t>
            </w:r>
            <w:r>
              <w:br/>
            </w:r>
            <w:r>
              <w:rPr>
                <w:rFonts w:ascii="Times New Roman"/>
                <w:b w:val="false"/>
                <w:i w:val="false"/>
                <w:color w:val="000000"/>
                <w:sz w:val="20"/>
              </w:rPr>
              <w:t>мониторингі 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51" w:id="281"/>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министрлігіне</w:t>
      </w:r>
    </w:p>
    <w:bookmarkEnd w:id="281"/>
    <w:bookmarkStart w:name="z352" w:id="28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https://www.gov.kz/memleket/entities/akk?lang=kk</w:t>
      </w:r>
    </w:p>
    <w:bookmarkEnd w:id="282"/>
    <w:bookmarkStart w:name="z353" w:id="283"/>
    <w:p>
      <w:pPr>
        <w:spacing w:after="0"/>
        <w:ind w:left="0"/>
        <w:jc w:val="both"/>
      </w:pPr>
      <w:r>
        <w:rPr>
          <w:rFonts w:ascii="Times New Roman"/>
          <w:b w:val="false"/>
          <w:i w:val="false"/>
          <w:color w:val="000000"/>
          <w:sz w:val="28"/>
        </w:rPr>
        <w:t>
      Әкімшілік нысанның атауы: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w:t>
      </w:r>
    </w:p>
    <w:bookmarkEnd w:id="283"/>
    <w:bookmarkStart w:name="z354" w:id="28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МӘТМ-3</w:t>
      </w:r>
    </w:p>
    <w:bookmarkEnd w:id="284"/>
    <w:bookmarkStart w:name="z355" w:id="285"/>
    <w:p>
      <w:pPr>
        <w:spacing w:after="0"/>
        <w:ind w:left="0"/>
        <w:jc w:val="both"/>
      </w:pPr>
      <w:r>
        <w:rPr>
          <w:rFonts w:ascii="Times New Roman"/>
          <w:b w:val="false"/>
          <w:i w:val="false"/>
          <w:color w:val="000000"/>
          <w:sz w:val="28"/>
        </w:rPr>
        <w:t>
      Кезеңділік: жыл сайын</w:t>
      </w:r>
    </w:p>
    <w:bookmarkEnd w:id="285"/>
    <w:bookmarkStart w:name="z356" w:id="286"/>
    <w:p>
      <w:pPr>
        <w:spacing w:after="0"/>
        <w:ind w:left="0"/>
        <w:jc w:val="both"/>
      </w:pPr>
      <w:r>
        <w:rPr>
          <w:rFonts w:ascii="Times New Roman"/>
          <w:b w:val="false"/>
          <w:i w:val="false"/>
          <w:color w:val="000000"/>
          <w:sz w:val="28"/>
        </w:rPr>
        <w:t>
      Есепті кезең: 20__ жыл</w:t>
      </w:r>
    </w:p>
    <w:bookmarkEnd w:id="286"/>
    <w:bookmarkStart w:name="z357" w:id="2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әлеуметтік тапсырысты іске асыратын мемлекеттік органдар</w:t>
      </w:r>
    </w:p>
    <w:bookmarkEnd w:id="287"/>
    <w:bookmarkStart w:name="z358" w:id="28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қаңтардан кешіктірмей</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9" w:id="289"/>
    <w:p>
      <w:pPr>
        <w:spacing w:after="0"/>
        <w:ind w:left="0"/>
        <w:jc w:val="both"/>
      </w:pPr>
      <w:r>
        <w:rPr>
          <w:rFonts w:ascii="Times New Roman"/>
          <w:b w:val="false"/>
          <w:i w:val="false"/>
          <w:color w:val="000000"/>
          <w:sz w:val="28"/>
        </w:rPr>
        <w:t xml:space="preserve">
      </w:t>
      </w:r>
    </w:p>
    <w:bookmarkEnd w:id="289"/>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360" w:id="290"/>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290"/>
    <w:bookmarkStart w:name="z361" w:id="291"/>
    <w:p>
      <w:pPr>
        <w:spacing w:after="0"/>
        <w:ind w:left="0"/>
        <w:jc w:val="both"/>
      </w:pPr>
      <w:r>
        <w:rPr>
          <w:rFonts w:ascii="Times New Roman"/>
          <w:b w:val="false"/>
          <w:i w:val="false"/>
          <w:color w:val="000000"/>
          <w:sz w:val="28"/>
        </w:rPr>
        <w:t>
      Жинау әдісі: электронды түрдe</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және (немесе) әлеуметтік бағдарламаның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және (немесе) әлеуметтік бағдарламаның қысқаша мазмұны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салауатты өмір салтын насихаттау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7-сала. Жетім балаларға, толық емес және көп балалы отбасылардағы балаларға көмек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Өздерінің есебінде тұратын адамдарға әлеуметтік-құқықтық көмек көрсету кезінде пробация қызметіне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17-сала. Өмірлік қиын жағдайда жүрген адамға (отбасына) көмек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18-сала. Қазақстан Республикасы азаматтарын әскери-патриоттық тәрбиелеу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19-сала. Жануарларға жауапты қарауды қалыптастыру, оның ішінде жануарларға арналған панажайларды қолдау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20-сала. Қазақы ит тұқымдарын сақтау және өсімін молайту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21-сала. Қазақстан Республикасының заңнамасына қайшы келмейтін өзге де әлеуметтік маңызы бар салалар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2" w:id="292"/>
    <w:p>
      <w:pPr>
        <w:spacing w:after="0"/>
        <w:ind w:left="0"/>
        <w:jc w:val="both"/>
      </w:pPr>
      <w:r>
        <w:rPr>
          <w:rFonts w:ascii="Times New Roman"/>
          <w:b w:val="false"/>
          <w:i w:val="false"/>
          <w:color w:val="000000"/>
          <w:sz w:val="28"/>
        </w:rPr>
        <w:t>
      Мекенжай бөлігі</w:t>
      </w:r>
    </w:p>
    <w:bookmarkEnd w:id="292"/>
    <w:bookmarkStart w:name="z363" w:id="293"/>
    <w:p>
      <w:pPr>
        <w:spacing w:after="0"/>
        <w:ind w:left="0"/>
        <w:jc w:val="both"/>
      </w:pPr>
      <w:r>
        <w:rPr>
          <w:rFonts w:ascii="Times New Roman"/>
          <w:b w:val="false"/>
          <w:i w:val="false"/>
          <w:color w:val="000000"/>
          <w:sz w:val="28"/>
        </w:rPr>
        <w:t>
      Атауы________________________________Мекенжайы_________________________</w:t>
      </w:r>
    </w:p>
    <w:bookmarkEnd w:id="293"/>
    <w:bookmarkStart w:name="z364" w:id="294"/>
    <w:p>
      <w:pPr>
        <w:spacing w:after="0"/>
        <w:ind w:left="0"/>
        <w:jc w:val="both"/>
      </w:pPr>
      <w:r>
        <w:rPr>
          <w:rFonts w:ascii="Times New Roman"/>
          <w:b w:val="false"/>
          <w:i w:val="false"/>
          <w:color w:val="000000"/>
          <w:sz w:val="28"/>
        </w:rPr>
        <w:t>
      Телефоны__________________</w:t>
      </w:r>
      <w:r>
        <w:rPr>
          <w:rFonts w:ascii="Times New Roman"/>
          <w:b w:val="false"/>
          <w:i w:val="false"/>
          <w:color w:val="000000"/>
          <w:sz w:val="28"/>
        </w:rPr>
        <w:t>Электрондық почта мекенжайы___________________</w:t>
      </w:r>
    </w:p>
    <w:bookmarkEnd w:id="294"/>
    <w:bookmarkStart w:name="z366" w:id="295"/>
    <w:p>
      <w:pPr>
        <w:spacing w:after="0"/>
        <w:ind w:left="0"/>
        <w:jc w:val="both"/>
      </w:pPr>
      <w:r>
        <w:rPr>
          <w:rFonts w:ascii="Times New Roman"/>
          <w:b w:val="false"/>
          <w:i w:val="false"/>
          <w:color w:val="000000"/>
          <w:sz w:val="28"/>
        </w:rPr>
        <w:t>
      Орындаушы_______________________________</w:t>
      </w:r>
    </w:p>
    <w:bookmarkEnd w:id="295"/>
    <w:bookmarkStart w:name="z367" w:id="296"/>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296"/>
    <w:bookmarkStart w:name="z368" w:id="297"/>
    <w:p>
      <w:pPr>
        <w:spacing w:after="0"/>
        <w:ind w:left="0"/>
        <w:jc w:val="both"/>
      </w:pPr>
      <w:r>
        <w:rPr>
          <w:rFonts w:ascii="Times New Roman"/>
          <w:b w:val="false"/>
          <w:i w:val="false"/>
          <w:color w:val="000000"/>
          <w:sz w:val="28"/>
        </w:rPr>
        <w:t>
      Басшы немесе оның міндетін атқарушы адам _____________________________________________________________</w:t>
      </w:r>
    </w:p>
    <w:bookmarkEnd w:id="297"/>
    <w:bookmarkStart w:name="z369" w:id="298"/>
    <w:p>
      <w:pPr>
        <w:spacing w:after="0"/>
        <w:ind w:left="0"/>
        <w:jc w:val="both"/>
      </w:pPr>
      <w:r>
        <w:rPr>
          <w:rFonts w:ascii="Times New Roman"/>
          <w:b w:val="false"/>
          <w:i w:val="false"/>
          <w:color w:val="000000"/>
          <w:sz w:val="28"/>
        </w:rPr>
        <w:t>
      тегі, аты және әкесінің аты (ол болған жағдайда) қолы</w:t>
      </w:r>
    </w:p>
    <w:bookmarkEnd w:id="298"/>
    <w:bookmarkStart w:name="z370" w:id="299"/>
    <w:p>
      <w:pPr>
        <w:spacing w:after="0"/>
        <w:ind w:left="0"/>
        <w:jc w:val="both"/>
      </w:pPr>
      <w:r>
        <w:rPr>
          <w:rFonts w:ascii="Times New Roman"/>
          <w:b w:val="false"/>
          <w:i w:val="false"/>
          <w:color w:val="000000"/>
          <w:sz w:val="28"/>
        </w:rPr>
        <w:t>
      Мөрдің орны</w:t>
      </w:r>
    </w:p>
    <w:bookmarkEnd w:id="299"/>
    <w:bookmarkStart w:name="z371" w:id="300"/>
    <w:p>
      <w:pPr>
        <w:spacing w:after="0"/>
        <w:ind w:left="0"/>
        <w:jc w:val="both"/>
      </w:pPr>
      <w:r>
        <w:rPr>
          <w:rFonts w:ascii="Times New Roman"/>
          <w:b w:val="false"/>
          <w:i w:val="false"/>
          <w:color w:val="000000"/>
          <w:sz w:val="28"/>
        </w:rPr>
        <w:t>
      (жеке кәсіпкерлер болып табылатын тұлғалардан қоспағанда)</w:t>
      </w:r>
    </w:p>
    <w:bookmarkEnd w:id="300"/>
    <w:bookmarkStart w:name="z372" w:id="301"/>
    <w:p>
      <w:pPr>
        <w:spacing w:after="0"/>
        <w:ind w:left="0"/>
        <w:jc w:val="both"/>
      </w:pPr>
      <w:r>
        <w:rPr>
          <w:rFonts w:ascii="Times New Roman"/>
          <w:b w:val="false"/>
          <w:i w:val="false"/>
          <w:color w:val="000000"/>
          <w:sz w:val="28"/>
        </w:rPr>
        <w:t>
      ______________________________________________________________</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"Жария талқылаудан кейін</w:t>
            </w:r>
            <w:r>
              <w:br/>
            </w:r>
            <w:r>
              <w:rPr>
                <w:rFonts w:ascii="Times New Roman"/>
                <w:b w:val="false"/>
                <w:i w:val="false"/>
                <w:color w:val="000000"/>
                <w:sz w:val="20"/>
              </w:rPr>
              <w:t>20__ жылы іске асырылуы</w:t>
            </w:r>
            <w:r>
              <w:br/>
            </w:r>
            <w:r>
              <w:rPr>
                <w:rFonts w:ascii="Times New Roman"/>
                <w:b w:val="false"/>
                <w:i w:val="false"/>
                <w:color w:val="000000"/>
                <w:sz w:val="20"/>
              </w:rPr>
              <w:t>жоспарланып отырған</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тапсырыстың әлеуметтік</w:t>
            </w:r>
            <w:r>
              <w:br/>
            </w:r>
            <w:r>
              <w:rPr>
                <w:rFonts w:ascii="Times New Roman"/>
                <w:b w:val="false"/>
                <w:i w:val="false"/>
                <w:color w:val="000000"/>
                <w:sz w:val="20"/>
              </w:rPr>
              <w:t>жобалары және (немесе)</w:t>
            </w:r>
            <w:r>
              <w:br/>
            </w:r>
            <w:r>
              <w:rPr>
                <w:rFonts w:ascii="Times New Roman"/>
                <w:b w:val="false"/>
                <w:i w:val="false"/>
                <w:color w:val="000000"/>
                <w:sz w:val="20"/>
              </w:rPr>
              <w:t>әлеуметтік бағдарламалары</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374" w:id="302"/>
    <w:p>
      <w:pPr>
        <w:spacing w:after="0"/>
        <w:ind w:left="0"/>
        <w:jc w:val="left"/>
      </w:pPr>
      <w:r>
        <w:rPr>
          <w:rFonts w:ascii="Times New Roman"/>
          <w:b/>
          <w:i w:val="false"/>
          <w:color w:val="000000"/>
        </w:rPr>
        <w:t xml:space="preserve"> Әкімшілік деректер нысанын толтыру жөніндегі түсіндірме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w:t>
      </w:r>
    </w:p>
    <w:bookmarkEnd w:id="302"/>
    <w:bookmarkStart w:name="z375" w:id="303"/>
    <w:p>
      <w:pPr>
        <w:spacing w:after="0"/>
        <w:ind w:left="0"/>
        <w:jc w:val="left"/>
      </w:pPr>
      <w:r>
        <w:rPr>
          <w:rFonts w:ascii="Times New Roman"/>
          <w:b/>
          <w:i w:val="false"/>
          <w:color w:val="000000"/>
        </w:rPr>
        <w:t xml:space="preserve"> 1. Жалпы ережелер</w:t>
      </w:r>
    </w:p>
    <w:bookmarkEnd w:id="303"/>
    <w:bookmarkStart w:name="z376" w:id="304"/>
    <w:p>
      <w:pPr>
        <w:spacing w:after="0"/>
        <w:ind w:left="0"/>
        <w:jc w:val="both"/>
      </w:pPr>
      <w:r>
        <w:rPr>
          <w:rFonts w:ascii="Times New Roman"/>
          <w:b w:val="false"/>
          <w:i w:val="false"/>
          <w:color w:val="000000"/>
          <w:sz w:val="28"/>
        </w:rPr>
        <w:t>
      1. "Жария талқылаудан кейін 20__ жылы іске асырылуы жоспарланып отырған мемлекеттік әлеуметтік тапсырыстың әлеуметтік жобалары және (немесе) әлеуметтік бағдарламалары туралы Ақпарат" әкімшілік деректерін жинауға арналған нысанды (бұдан әрі – Нысан) мемлекеттік органдар Қазақстан Республикасының Мәдениет және ақпарат министрлігіне жыл сайын 5 қаңтардан кешіктірмей береді.</w:t>
      </w:r>
    </w:p>
    <w:bookmarkEnd w:id="304"/>
    <w:bookmarkStart w:name="z377" w:id="305"/>
    <w:p>
      <w:pPr>
        <w:spacing w:after="0"/>
        <w:ind w:left="0"/>
        <w:jc w:val="both"/>
      </w:pPr>
      <w:r>
        <w:rPr>
          <w:rFonts w:ascii="Times New Roman"/>
          <w:b w:val="false"/>
          <w:i w:val="false"/>
          <w:color w:val="000000"/>
          <w:sz w:val="28"/>
        </w:rPr>
        <w:t>
      2. Аталған Нысанды жүргізудің негізгі міндеті мемлекеттік әлеуметтік тапсырыс шеңберінде іске асырылуға жоспарланған әлеуметтік жобалар және (немесе) әлеуметтік бағдарламалар туралы ақпаратты уәкілетті органңа жеткізу болып табылады.</w:t>
      </w:r>
    </w:p>
    <w:bookmarkEnd w:id="305"/>
    <w:bookmarkStart w:name="z378" w:id="306"/>
    <w:p>
      <w:pPr>
        <w:spacing w:after="0"/>
        <w:ind w:left="0"/>
        <w:jc w:val="both"/>
      </w:pPr>
      <w:r>
        <w:rPr>
          <w:rFonts w:ascii="Times New Roman"/>
          <w:b w:val="false"/>
          <w:i w:val="false"/>
          <w:color w:val="000000"/>
          <w:sz w:val="28"/>
        </w:rPr>
        <w:t>
      3. Нысанға бірінші басшы қол қояды, ал ол болмаған кезде оның міндетін атқарушы адам қол қояды.</w:t>
      </w:r>
    </w:p>
    <w:bookmarkEnd w:id="306"/>
    <w:bookmarkStart w:name="z379" w:id="307"/>
    <w:p>
      <w:pPr>
        <w:spacing w:after="0"/>
        <w:ind w:left="0"/>
        <w:jc w:val="left"/>
      </w:pPr>
      <w:r>
        <w:rPr>
          <w:rFonts w:ascii="Times New Roman"/>
          <w:b/>
          <w:i w:val="false"/>
          <w:color w:val="000000"/>
        </w:rPr>
        <w:t xml:space="preserve"> 2. Нысанды толтыру жөнінде түсіндірме</w:t>
      </w:r>
    </w:p>
    <w:bookmarkEnd w:id="307"/>
    <w:bookmarkStart w:name="z380" w:id="308"/>
    <w:p>
      <w:pPr>
        <w:spacing w:after="0"/>
        <w:ind w:left="0"/>
        <w:jc w:val="both"/>
      </w:pPr>
      <w:r>
        <w:rPr>
          <w:rFonts w:ascii="Times New Roman"/>
          <w:b w:val="false"/>
          <w:i w:val="false"/>
          <w:color w:val="000000"/>
          <w:sz w:val="28"/>
        </w:rPr>
        <w:t>
      4. Нысанның 2-бағанында мемлекеттік әлеуметтік тапсырыстың салалары бойынша бюджеттік бағдарлама әкімшісінің атауы көрсетіледі.</w:t>
      </w:r>
    </w:p>
    <w:bookmarkEnd w:id="308"/>
    <w:bookmarkStart w:name="z381" w:id="309"/>
    <w:p>
      <w:pPr>
        <w:spacing w:after="0"/>
        <w:ind w:left="0"/>
        <w:jc w:val="both"/>
      </w:pPr>
      <w:r>
        <w:rPr>
          <w:rFonts w:ascii="Times New Roman"/>
          <w:b w:val="false"/>
          <w:i w:val="false"/>
          <w:color w:val="000000"/>
          <w:sz w:val="28"/>
        </w:rPr>
        <w:t>
      5. Нысанның 3-бағанында мемлекеттік әлеуметтік тапсырыс шеңберінде іске асырылуға жоспарланған әлеуметтік жобалардың және (немесе) әлеуметтік бағдарламалардың атауы көрсетіледі.</w:t>
      </w:r>
    </w:p>
    <w:bookmarkEnd w:id="309"/>
    <w:bookmarkStart w:name="z382" w:id="310"/>
    <w:p>
      <w:pPr>
        <w:spacing w:after="0"/>
        <w:ind w:left="0"/>
        <w:jc w:val="both"/>
      </w:pPr>
      <w:r>
        <w:rPr>
          <w:rFonts w:ascii="Times New Roman"/>
          <w:b w:val="false"/>
          <w:i w:val="false"/>
          <w:color w:val="000000"/>
          <w:sz w:val="28"/>
        </w:rPr>
        <w:t>
      6. Нысанның 4-бағанында мемлекеттік әлеуметтік тапсырыс шеңберінде әлеуметтік жобалардың және (немесе) әлеуметтік бағдарламалардың жоспарланған сомасы көрсетіледі.</w:t>
      </w:r>
    </w:p>
    <w:bookmarkEnd w:id="310"/>
    <w:bookmarkStart w:name="z383" w:id="311"/>
    <w:p>
      <w:pPr>
        <w:spacing w:after="0"/>
        <w:ind w:left="0"/>
        <w:jc w:val="both"/>
      </w:pPr>
      <w:r>
        <w:rPr>
          <w:rFonts w:ascii="Times New Roman"/>
          <w:b w:val="false"/>
          <w:i w:val="false"/>
          <w:color w:val="000000"/>
          <w:sz w:val="28"/>
        </w:rPr>
        <w:t>
      7. Нысанның 5-бағанында мемлекеттік әлеуметтік тапсырыс шеңберінде іске асырылуға жоспарланған әлеуметтік жобалардың және (немесе) әлеуметтік бағдарламалардың қысқаша мазмұны көрсетіледі.</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4-қосымша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 бағалау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Кімге: _______________</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(сарапшының тегі, аты,</w:t>
            </w:r>
            <w:r>
              <w:br/>
            </w:r>
            <w:r>
              <w:rPr>
                <w:rFonts w:ascii="Times New Roman"/>
                <w:b w:val="false"/>
                <w:i w:val="false"/>
                <w:color w:val="000000"/>
                <w:sz w:val="20"/>
              </w:rPr>
              <w:t>әкесінің аты (ол болған</w:t>
            </w:r>
            <w:r>
              <w:br/>
            </w:r>
            <w:r>
              <w:rPr>
                <w:rFonts w:ascii="Times New Roman"/>
                <w:b w:val="false"/>
                <w:i w:val="false"/>
                <w:color w:val="000000"/>
                <w:sz w:val="20"/>
              </w:rPr>
              <w:t>жағдайда)</w:t>
            </w:r>
          </w:p>
        </w:tc>
      </w:tr>
    </w:tbl>
    <w:bookmarkStart w:name="z385" w:id="312"/>
    <w:p>
      <w:pPr>
        <w:spacing w:after="0"/>
        <w:ind w:left="0"/>
        <w:jc w:val="both"/>
      </w:pPr>
      <w:r>
        <w:rPr>
          <w:rFonts w:ascii="Times New Roman"/>
          <w:b w:val="false"/>
          <w:i w:val="false"/>
          <w:color w:val="000000"/>
          <w:sz w:val="28"/>
        </w:rPr>
        <w:t>
      Мемлекеттік әлеуметтік тапсырысты іске асыратын үкіметтік емес ұйыммен мүдделер қақтығысының болуы не болмауы туралы (керегінің астын сызу) хабарламa</w:t>
      </w:r>
    </w:p>
    <w:bookmarkEnd w:id="312"/>
    <w:bookmarkStart w:name="z386" w:id="313"/>
    <w:p>
      <w:pPr>
        <w:spacing w:after="0"/>
        <w:ind w:left="0"/>
        <w:jc w:val="both"/>
      </w:pPr>
      <w:r>
        <w:rPr>
          <w:rFonts w:ascii="Times New Roman"/>
          <w:b w:val="false"/>
          <w:i w:val="false"/>
          <w:color w:val="000000"/>
          <w:sz w:val="28"/>
        </w:rPr>
        <w:t>
      Мен______________________________________________________________________</w:t>
      </w:r>
    </w:p>
    <w:bookmarkEnd w:id="313"/>
    <w:p>
      <w:pPr>
        <w:spacing w:after="0"/>
        <w:ind w:left="0"/>
        <w:jc w:val="both"/>
      </w:pPr>
      <w:r>
        <w:rPr>
          <w:rFonts w:ascii="Times New Roman"/>
          <w:b w:val="false"/>
          <w:i w:val="false"/>
          <w:color w:val="000000"/>
          <w:sz w:val="28"/>
        </w:rPr>
        <w:t>
                                     (сарапшының тегі, аты, әкесінің аты (ол болған жағдайда)</w:t>
      </w:r>
    </w:p>
    <w:bookmarkStart w:name="z387" w:id="314"/>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мемлекеттік әлеуметтік тапсырысты іске асыратын үкіметтік емес ұйыммен мүдделер қақтығысының болмауы туралы хабарлаймын, тәуелсіз сарапшы ретінде өзімнің қызметімді жүзеге асыру кезінде әділдік және объективтілік қағидаттарын мүлтіксіз сақтаймын.</w:t>
      </w:r>
    </w:p>
    <w:bookmarkEnd w:id="314"/>
    <w:bookmarkStart w:name="z388" w:id="315"/>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әлеуметтік тапсырысты іске асыратын үкіметтік емес ұйыммен мүдделер қақтығысының болуы туралы (керегінің астын сызу) хабарлаймын.</w:t>
      </w:r>
    </w:p>
    <w:bookmarkEnd w:id="315"/>
    <w:bookmarkStart w:name="z389" w:id="316"/>
    <w:p>
      <w:pPr>
        <w:spacing w:after="0"/>
        <w:ind w:left="0"/>
        <w:jc w:val="both"/>
      </w:pPr>
      <w:r>
        <w:rPr>
          <w:rFonts w:ascii="Times New Roman"/>
          <w:b w:val="false"/>
          <w:i w:val="false"/>
          <w:color w:val="000000"/>
          <w:sz w:val="28"/>
        </w:rPr>
        <w:t>
      Сіз үкіметтік емес ұйымның мүшесі (қатысушысы), құрылтайшысы (керегінің астын сызу) болып табыласыз ба (егер солай болса, онда үкіметтік емес ұйымның атауын көрсетіңіз):______________________________________________________________________</w:t>
      </w:r>
    </w:p>
    <w:bookmarkEnd w:id="316"/>
    <w:bookmarkStart w:name="z390" w:id="317"/>
    <w:p>
      <w:pPr>
        <w:spacing w:after="0"/>
        <w:ind w:left="0"/>
        <w:jc w:val="both"/>
      </w:pPr>
      <w:r>
        <w:rPr>
          <w:rFonts w:ascii="Times New Roman"/>
          <w:b w:val="false"/>
          <w:i w:val="false"/>
          <w:color w:val="000000"/>
          <w:sz w:val="28"/>
        </w:rPr>
        <w:t>
      __________________________________________________________________________</w:t>
      </w:r>
    </w:p>
    <w:bookmarkEnd w:id="317"/>
    <w:p>
      <w:pPr>
        <w:spacing w:after="0"/>
        <w:ind w:left="0"/>
        <w:jc w:val="both"/>
      </w:pPr>
      <w:r>
        <w:rPr>
          <w:rFonts w:ascii="Times New Roman"/>
          <w:b w:val="false"/>
          <w:i w:val="false"/>
          <w:color w:val="000000"/>
          <w:sz w:val="28"/>
        </w:rPr>
        <w:t>
      _____________________________.</w:t>
      </w:r>
    </w:p>
    <w:bookmarkStart w:name="z391" w:id="318"/>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солай болса, онда басқару органын, үкіметтік емес ұйымның атауын және атқаратын лауазымыңызды көрсетіңіз):</w:t>
      </w:r>
    </w:p>
    <w:bookmarkEnd w:id="318"/>
    <w:p>
      <w:pPr>
        <w:spacing w:after="0"/>
        <w:ind w:left="0"/>
        <w:jc w:val="both"/>
      </w:pPr>
      <w:r>
        <w:rPr>
          <w:rFonts w:ascii="Times New Roman"/>
          <w:b w:val="false"/>
          <w:i w:val="false"/>
          <w:color w:val="000000"/>
          <w:sz w:val="28"/>
        </w:rPr>
        <w:t>
      __________________________________________________________________________</w:t>
      </w:r>
    </w:p>
    <w:bookmarkStart w:name="z393" w:id="319"/>
    <w:p>
      <w:pPr>
        <w:spacing w:after="0"/>
        <w:ind w:left="0"/>
        <w:jc w:val="both"/>
      </w:pPr>
      <w:r>
        <w:rPr>
          <w:rFonts w:ascii="Times New Roman"/>
          <w:b w:val="false"/>
          <w:i w:val="false"/>
          <w:color w:val="000000"/>
          <w:sz w:val="28"/>
        </w:rPr>
        <w:t>
      __________________________________________________________________________</w:t>
      </w:r>
    </w:p>
    <w:bookmarkEnd w:id="319"/>
    <w:bookmarkStart w:name="z392" w:id="320"/>
    <w:p>
      <w:pPr>
        <w:spacing w:after="0"/>
        <w:ind w:left="0"/>
        <w:jc w:val="both"/>
      </w:pPr>
      <w:r>
        <w:rPr>
          <w:rFonts w:ascii="Times New Roman"/>
          <w:b w:val="false"/>
          <w:i w:val="false"/>
          <w:color w:val="000000"/>
          <w:sz w:val="28"/>
        </w:rPr>
        <w:t>
      _________________________________________.</w:t>
      </w:r>
    </w:p>
    <w:bookmarkEnd w:id="320"/>
    <w:bookmarkStart w:name="z394" w:id="321"/>
    <w:p>
      <w:pPr>
        <w:spacing w:after="0"/>
        <w:ind w:left="0"/>
        <w:jc w:val="both"/>
      </w:pPr>
      <w:r>
        <w:rPr>
          <w:rFonts w:ascii="Times New Roman"/>
          <w:b w:val="false"/>
          <w:i w:val="false"/>
          <w:color w:val="000000"/>
          <w:sz w:val="28"/>
        </w:rPr>
        <w:t>
      Соңғы үш жыл ішінде Сіз үкіметтік емес ұйымнан көрсетілген қызметтер немесе тікелей қаржылық қолдау үшін төлем алдыңыз ба (егер алсаңыз, онда нақты қандай қызметтер және үкіметтік емес ұйымның атауын көрсетіңіз):</w:t>
      </w:r>
    </w:p>
    <w:bookmarkEnd w:id="321"/>
    <w:p>
      <w:pPr>
        <w:spacing w:after="0"/>
        <w:ind w:left="0"/>
        <w:jc w:val="both"/>
      </w:pPr>
      <w:r>
        <w:rPr>
          <w:rFonts w:ascii="Times New Roman"/>
          <w:b w:val="false"/>
          <w:i w:val="false"/>
          <w:color w:val="000000"/>
          <w:sz w:val="28"/>
        </w:rPr>
        <w:t>
      __________________________________________________________________________</w:t>
      </w:r>
    </w:p>
    <w:bookmarkStart w:name="z396" w:id="322"/>
    <w:p>
      <w:pPr>
        <w:spacing w:after="0"/>
        <w:ind w:left="0"/>
        <w:jc w:val="both"/>
      </w:pPr>
      <w:r>
        <w:rPr>
          <w:rFonts w:ascii="Times New Roman"/>
          <w:b w:val="false"/>
          <w:i w:val="false"/>
          <w:color w:val="000000"/>
          <w:sz w:val="28"/>
        </w:rPr>
        <w:t>
      __________________________________________________________________________</w:t>
      </w:r>
    </w:p>
    <w:bookmarkEnd w:id="322"/>
    <w:bookmarkStart w:name="z395" w:id="323"/>
    <w:p>
      <w:pPr>
        <w:spacing w:after="0"/>
        <w:ind w:left="0"/>
        <w:jc w:val="both"/>
      </w:pPr>
      <w:r>
        <w:rPr>
          <w:rFonts w:ascii="Times New Roman"/>
          <w:b w:val="false"/>
          <w:i w:val="false"/>
          <w:color w:val="000000"/>
          <w:sz w:val="28"/>
        </w:rPr>
        <w:t>
      _________________________________________.</w:t>
      </w:r>
    </w:p>
    <w:bookmarkEnd w:id="323"/>
    <w:bookmarkStart w:name="z397" w:id="324"/>
    <w:p>
      <w:pPr>
        <w:spacing w:after="0"/>
        <w:ind w:left="0"/>
        <w:jc w:val="both"/>
      </w:pPr>
      <w:r>
        <w:rPr>
          <w:rFonts w:ascii="Times New Roman"/>
          <w:b w:val="false"/>
          <w:i w:val="false"/>
          <w:color w:val="000000"/>
          <w:sz w:val="28"/>
        </w:rPr>
        <w:t>
      Сізде үкіметтік емес ұйымның жұмыскерлерімен жақын туыстық байланыстарыңыз бар ма (егер солай болса, жұмыскердің тегін, атын, әкесінің атын (ол болған жағдайда), ол жұмыс істейтін үкіметтік емес ұйымның атауын, туыстық деңгейін көрсетіңіз):</w:t>
      </w:r>
    </w:p>
    <w:bookmarkEnd w:id="324"/>
    <w:p>
      <w:pPr>
        <w:spacing w:after="0"/>
        <w:ind w:left="0"/>
        <w:jc w:val="both"/>
      </w:pPr>
      <w:r>
        <w:rPr>
          <w:rFonts w:ascii="Times New Roman"/>
          <w:b w:val="false"/>
          <w:i w:val="false"/>
          <w:color w:val="000000"/>
          <w:sz w:val="28"/>
        </w:rPr>
        <w:t>
      __________________________________________________________________________</w:t>
      </w:r>
    </w:p>
    <w:bookmarkStart w:name="z399" w:id="325"/>
    <w:p>
      <w:pPr>
        <w:spacing w:after="0"/>
        <w:ind w:left="0"/>
        <w:jc w:val="both"/>
      </w:pPr>
      <w:r>
        <w:rPr>
          <w:rFonts w:ascii="Times New Roman"/>
          <w:b w:val="false"/>
          <w:i w:val="false"/>
          <w:color w:val="000000"/>
          <w:sz w:val="28"/>
        </w:rPr>
        <w:t>
      __________________________________________________________________________</w:t>
      </w:r>
    </w:p>
    <w:bookmarkEnd w:id="325"/>
    <w:bookmarkStart w:name="z398" w:id="326"/>
    <w:p>
      <w:pPr>
        <w:spacing w:after="0"/>
        <w:ind w:left="0"/>
        <w:jc w:val="both"/>
      </w:pPr>
      <w:r>
        <w:rPr>
          <w:rFonts w:ascii="Times New Roman"/>
          <w:b w:val="false"/>
          <w:i w:val="false"/>
          <w:color w:val="000000"/>
          <w:sz w:val="28"/>
        </w:rPr>
        <w:t>
      ________________________________________</w:t>
      </w:r>
    </w:p>
    <w:bookmarkEnd w:id="326"/>
    <w:bookmarkStart w:name="z400" w:id="327"/>
    <w:p>
      <w:pPr>
        <w:spacing w:after="0"/>
        <w:ind w:left="0"/>
        <w:jc w:val="both"/>
      </w:pPr>
      <w:r>
        <w:rPr>
          <w:rFonts w:ascii="Times New Roman"/>
          <w:b w:val="false"/>
          <w:i w:val="false"/>
          <w:color w:val="000000"/>
          <w:sz w:val="28"/>
        </w:rPr>
        <w:t xml:space="preserve">
      Сізде басқа ықтимал мүдделер қақтығысы бар ма (егер болса, көрсету керек): </w:t>
      </w:r>
    </w:p>
    <w:bookmarkEnd w:id="327"/>
    <w:p>
      <w:pPr>
        <w:spacing w:after="0"/>
        <w:ind w:left="0"/>
        <w:jc w:val="both"/>
      </w:pPr>
      <w:r>
        <w:rPr>
          <w:rFonts w:ascii="Times New Roman"/>
          <w:b w:val="false"/>
          <w:i w:val="false"/>
          <w:color w:val="000000"/>
          <w:sz w:val="28"/>
        </w:rPr>
        <w:t>
      __________________________________________________________________________</w:t>
      </w:r>
    </w:p>
    <w:bookmarkStart w:name="z402" w:id="328"/>
    <w:p>
      <w:pPr>
        <w:spacing w:after="0"/>
        <w:ind w:left="0"/>
        <w:jc w:val="both"/>
      </w:pPr>
      <w:r>
        <w:rPr>
          <w:rFonts w:ascii="Times New Roman"/>
          <w:b w:val="false"/>
          <w:i w:val="false"/>
          <w:color w:val="000000"/>
          <w:sz w:val="28"/>
        </w:rPr>
        <w:t>
      __________________________________________________________________________</w:t>
      </w:r>
    </w:p>
    <w:bookmarkEnd w:id="328"/>
    <w:bookmarkStart w:name="z401" w:id="329"/>
    <w:p>
      <w:pPr>
        <w:spacing w:after="0"/>
        <w:ind w:left="0"/>
        <w:jc w:val="both"/>
      </w:pPr>
      <w:r>
        <w:rPr>
          <w:rFonts w:ascii="Times New Roman"/>
          <w:b w:val="false"/>
          <w:i w:val="false"/>
          <w:color w:val="000000"/>
          <w:sz w:val="28"/>
        </w:rPr>
        <w:t>
      _________________________________________.</w:t>
      </w:r>
    </w:p>
    <w:bookmarkEnd w:id="329"/>
    <w:bookmarkStart w:name="z403" w:id="330"/>
    <w:p>
      <w:pPr>
        <w:spacing w:after="0"/>
        <w:ind w:left="0"/>
        <w:jc w:val="both"/>
      </w:pPr>
      <w:r>
        <w:rPr>
          <w:rFonts w:ascii="Times New Roman"/>
          <w:b w:val="false"/>
          <w:i w:val="false"/>
          <w:color w:val="000000"/>
          <w:sz w:val="28"/>
        </w:rPr>
        <w:t xml:space="preserve">
      Мен мүдделер қақтығысына қатысты саясатты түсінетінімді және аталған хабарламаны толтыру кезінде сенімді ақпарат беретінімді растаймын. </w:t>
      </w:r>
    </w:p>
    <w:bookmarkEnd w:id="330"/>
    <w:bookmarkStart w:name="z404" w:id="331"/>
    <w:p>
      <w:pPr>
        <w:spacing w:after="0"/>
        <w:ind w:left="0"/>
        <w:jc w:val="both"/>
      </w:pPr>
      <w:r>
        <w:rPr>
          <w:rFonts w:ascii="Times New Roman"/>
          <w:b w:val="false"/>
          <w:i w:val="false"/>
          <w:color w:val="000000"/>
          <w:sz w:val="28"/>
        </w:rPr>
        <w:t>
       20___жылғы "____" _____________ Қолы ______________________</w:t>
      </w:r>
    </w:p>
    <w:bookmarkEnd w:id="3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5-қосымша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 бағалау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r>
              <w:br/>
            </w:r>
            <w:r>
              <w:rPr>
                <w:rFonts w:ascii="Times New Roman"/>
                <w:b w:val="false"/>
                <w:i w:val="false"/>
                <w:color w:val="000000"/>
                <w:sz w:val="20"/>
              </w:rPr>
              <w:t>Кімге:</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(сарапшының тегі, аты, әкесінің</w:t>
            </w:r>
            <w:r>
              <w:br/>
            </w:r>
            <w:r>
              <w:rPr>
                <w:rFonts w:ascii="Times New Roman"/>
                <w:b w:val="false"/>
                <w:i w:val="false"/>
                <w:color w:val="000000"/>
                <w:sz w:val="20"/>
              </w:rPr>
              <w:t>аты (ол болған жағдайда)</w:t>
            </w:r>
          </w:p>
        </w:tc>
      </w:tr>
    </w:tbl>
    <w:bookmarkStart w:name="z406" w:id="332"/>
    <w:p>
      <w:pPr>
        <w:spacing w:after="0"/>
        <w:ind w:left="0"/>
        <w:jc w:val="left"/>
      </w:pPr>
      <w:r>
        <w:rPr>
          <w:rFonts w:ascii="Times New Roman"/>
          <w:b/>
          <w:i w:val="false"/>
          <w:color w:val="000000"/>
        </w:rPr>
        <w:t xml:space="preserve"> Мемлекеттік әлеуметтік тапсырысты іске асыратын үкіметтік емес ұйыммен мүдделер қақтығысының болуы не болмауы туралы (керегінің астын сызу) хабарламa</w:t>
      </w:r>
    </w:p>
    <w:bookmarkEnd w:id="332"/>
    <w:bookmarkStart w:name="z407" w:id="333"/>
    <w:p>
      <w:pPr>
        <w:spacing w:after="0"/>
        <w:ind w:left="0"/>
        <w:jc w:val="both"/>
      </w:pPr>
      <w:r>
        <w:rPr>
          <w:rFonts w:ascii="Times New Roman"/>
          <w:b w:val="false"/>
          <w:i w:val="false"/>
          <w:color w:val="000000"/>
          <w:sz w:val="28"/>
        </w:rPr>
        <w:t>
      Мен______________________________________________________________________</w:t>
      </w:r>
    </w:p>
    <w:bookmarkEnd w:id="333"/>
    <w:bookmarkStart w:name="z408" w:id="334"/>
    <w:p>
      <w:pPr>
        <w:spacing w:after="0"/>
        <w:ind w:left="0"/>
        <w:jc w:val="both"/>
      </w:pPr>
      <w:r>
        <w:rPr>
          <w:rFonts w:ascii="Times New Roman"/>
          <w:b w:val="false"/>
          <w:i w:val="false"/>
          <w:color w:val="000000"/>
          <w:sz w:val="28"/>
        </w:rPr>
        <w:t>
      (сарапшының тегі, аты, әкесінің аты (ол болған жағдайда)</w:t>
      </w:r>
    </w:p>
    <w:bookmarkEnd w:id="334"/>
    <w:bookmarkStart w:name="z409" w:id="335"/>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мемлекеттік әлеуметтік тапсырысты іске асыратын үкіметтік емес ұйыммен мүдделер қақтығысының болмауы туралы хабарлаймын,тәуелсіз сарапшы ретінде өзімнің қызметімді жүзеге асыру кезінде әділдік және объективтілік қағидаттарын мүлтіксіз сақтаймын.</w:t>
      </w:r>
    </w:p>
    <w:bookmarkEnd w:id="335"/>
    <w:bookmarkStart w:name="z410" w:id="336"/>
    <w:p>
      <w:pPr>
        <w:spacing w:after="0"/>
        <w:ind w:left="0"/>
        <w:jc w:val="both"/>
      </w:pPr>
      <w:r>
        <w:rPr>
          <w:rFonts w:ascii="Times New Roman"/>
          <w:b w:val="false"/>
          <w:i w:val="false"/>
          <w:color w:val="000000"/>
          <w:sz w:val="28"/>
        </w:rPr>
        <w:t>
      мемлекеттік әлеуметтік тапсырыс саласындағы мемлекеттік органмен және әлеуметтік тапсырысты іске асыратын үкіметтік емес ұйыммен мүдделер қақтығысының болуы туралы (керегінің астын сызу) хабарлаймын.</w:t>
      </w:r>
    </w:p>
    <w:bookmarkEnd w:id="336"/>
    <w:bookmarkStart w:name="z411" w:id="337"/>
    <w:p>
      <w:pPr>
        <w:spacing w:after="0"/>
        <w:ind w:left="0"/>
        <w:jc w:val="both"/>
      </w:pPr>
      <w:r>
        <w:rPr>
          <w:rFonts w:ascii="Times New Roman"/>
          <w:b w:val="false"/>
          <w:i w:val="false"/>
          <w:color w:val="000000"/>
          <w:sz w:val="28"/>
        </w:rPr>
        <w:t>
      Сіз үкіметтік емес ұйымның мүшесі (қатысушысы), құрылтайшысы (керегінің астын сызу) болып табыласыз ба (егер солай болса, онда үкіметтік емес ұйымның атауын көрсетіңіз):______________________________________________________________________</w:t>
      </w:r>
    </w:p>
    <w:bookmarkEnd w:id="337"/>
    <w:bookmarkStart w:name="z412" w:id="338"/>
    <w:p>
      <w:pPr>
        <w:spacing w:after="0"/>
        <w:ind w:left="0"/>
        <w:jc w:val="both"/>
      </w:pPr>
      <w:r>
        <w:rPr>
          <w:rFonts w:ascii="Times New Roman"/>
          <w:b w:val="false"/>
          <w:i w:val="false"/>
          <w:color w:val="000000"/>
          <w:sz w:val="28"/>
        </w:rPr>
        <w:t>
      __________________________________________________________________________</w:t>
      </w:r>
    </w:p>
    <w:bookmarkEnd w:id="338"/>
    <w:bookmarkStart w:name="z413" w:id="339"/>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солай болса, онда басқару органын, үкіметтік емес ұйымның атауын және атқаратын лауазымыңызды көрсетіңіз):</w:t>
      </w:r>
    </w:p>
    <w:bookmarkEnd w:id="339"/>
    <w:bookmarkStart w:name="z414" w:id="340"/>
    <w:p>
      <w:pPr>
        <w:spacing w:after="0"/>
        <w:ind w:left="0"/>
        <w:jc w:val="both"/>
      </w:pPr>
      <w:r>
        <w:rPr>
          <w:rFonts w:ascii="Times New Roman"/>
          <w:b w:val="false"/>
          <w:i w:val="false"/>
          <w:color w:val="000000"/>
          <w:sz w:val="28"/>
        </w:rPr>
        <w:t>
      __________________________________________________________________________</w:t>
      </w:r>
    </w:p>
    <w:bookmarkEnd w:id="340"/>
    <w:bookmarkStart w:name="z415" w:id="341"/>
    <w:p>
      <w:pPr>
        <w:spacing w:after="0"/>
        <w:ind w:left="0"/>
        <w:jc w:val="both"/>
      </w:pPr>
      <w:r>
        <w:rPr>
          <w:rFonts w:ascii="Times New Roman"/>
          <w:b w:val="false"/>
          <w:i w:val="false"/>
          <w:color w:val="000000"/>
          <w:sz w:val="28"/>
        </w:rPr>
        <w:t>
      __________________________________________________________________________</w:t>
      </w:r>
    </w:p>
    <w:bookmarkEnd w:id="341"/>
    <w:bookmarkStart w:name="z416" w:id="342"/>
    <w:p>
      <w:pPr>
        <w:spacing w:after="0"/>
        <w:ind w:left="0"/>
        <w:jc w:val="both"/>
      </w:pPr>
      <w:r>
        <w:rPr>
          <w:rFonts w:ascii="Times New Roman"/>
          <w:b w:val="false"/>
          <w:i w:val="false"/>
          <w:color w:val="000000"/>
          <w:sz w:val="28"/>
        </w:rPr>
        <w:t>
      _________________________________________________________________________.</w:t>
      </w:r>
    </w:p>
    <w:bookmarkEnd w:id="342"/>
    <w:bookmarkStart w:name="z417" w:id="343"/>
    <w:p>
      <w:pPr>
        <w:spacing w:after="0"/>
        <w:ind w:left="0"/>
        <w:jc w:val="both"/>
      </w:pPr>
      <w:r>
        <w:rPr>
          <w:rFonts w:ascii="Times New Roman"/>
          <w:b w:val="false"/>
          <w:i w:val="false"/>
          <w:color w:val="000000"/>
          <w:sz w:val="28"/>
        </w:rPr>
        <w:t>
      Соңғы үш жыл ішінде Сіз үкіметтік емес ұйымнан көрсетілген қызметтер немесе тікелей қаржылық қолдау үшін төлем алдыңыз ба (егер алсаңыз, онда нақты қандай қызметтер және үкіметтік емес ұйымның атауын көрсетіңіз):</w:t>
      </w:r>
    </w:p>
    <w:bookmarkEnd w:id="343"/>
    <w:bookmarkStart w:name="z418" w:id="344"/>
    <w:p>
      <w:pPr>
        <w:spacing w:after="0"/>
        <w:ind w:left="0"/>
        <w:jc w:val="both"/>
      </w:pPr>
      <w:r>
        <w:rPr>
          <w:rFonts w:ascii="Times New Roman"/>
          <w:b w:val="false"/>
          <w:i w:val="false"/>
          <w:color w:val="000000"/>
          <w:sz w:val="28"/>
        </w:rPr>
        <w:t>
      __________________________________________________________________________</w:t>
      </w:r>
    </w:p>
    <w:bookmarkEnd w:id="344"/>
    <w:bookmarkStart w:name="z419" w:id="345"/>
    <w:p>
      <w:pPr>
        <w:spacing w:after="0"/>
        <w:ind w:left="0"/>
        <w:jc w:val="both"/>
      </w:pPr>
      <w:r>
        <w:rPr>
          <w:rFonts w:ascii="Times New Roman"/>
          <w:b w:val="false"/>
          <w:i w:val="false"/>
          <w:color w:val="000000"/>
          <w:sz w:val="28"/>
        </w:rPr>
        <w:t>
      __________________________________________________________________________</w:t>
      </w:r>
    </w:p>
    <w:bookmarkEnd w:id="345"/>
    <w:bookmarkStart w:name="z420" w:id="346"/>
    <w:p>
      <w:pPr>
        <w:spacing w:after="0"/>
        <w:ind w:left="0"/>
        <w:jc w:val="both"/>
      </w:pPr>
      <w:r>
        <w:rPr>
          <w:rFonts w:ascii="Times New Roman"/>
          <w:b w:val="false"/>
          <w:i w:val="false"/>
          <w:color w:val="000000"/>
          <w:sz w:val="28"/>
        </w:rPr>
        <w:t>
      __________________________________________________________________________</w:t>
      </w:r>
    </w:p>
    <w:bookmarkEnd w:id="346"/>
    <w:bookmarkStart w:name="z421" w:id="347"/>
    <w:p>
      <w:pPr>
        <w:spacing w:after="0"/>
        <w:ind w:left="0"/>
        <w:jc w:val="both"/>
      </w:pPr>
      <w:r>
        <w:rPr>
          <w:rFonts w:ascii="Times New Roman"/>
          <w:b w:val="false"/>
          <w:i w:val="false"/>
          <w:color w:val="000000"/>
          <w:sz w:val="28"/>
        </w:rPr>
        <w:t>
      __________________________________________________________________________</w:t>
      </w:r>
    </w:p>
    <w:bookmarkEnd w:id="347"/>
    <w:bookmarkStart w:name="z422" w:id="348"/>
    <w:p>
      <w:pPr>
        <w:spacing w:after="0"/>
        <w:ind w:left="0"/>
        <w:jc w:val="both"/>
      </w:pPr>
      <w:r>
        <w:rPr>
          <w:rFonts w:ascii="Times New Roman"/>
          <w:b w:val="false"/>
          <w:i w:val="false"/>
          <w:color w:val="000000"/>
          <w:sz w:val="28"/>
        </w:rPr>
        <w:t>
      Сізде үкіметтік емес ұйымның жұмыскерлерімен жақын туыстық байланыстарыңыз бар ма (егер солай болса, жұмыскердің тегін, атын, әкесінің атын (ол болған жағдайда), ол жұмыс істейтін үкіметтік емес ұйымның атауын, туыстық деңгейін көрсетіңіз):</w:t>
      </w:r>
    </w:p>
    <w:bookmarkEnd w:id="348"/>
    <w:bookmarkStart w:name="z423" w:id="349"/>
    <w:p>
      <w:pPr>
        <w:spacing w:after="0"/>
        <w:ind w:left="0"/>
        <w:jc w:val="both"/>
      </w:pPr>
      <w:r>
        <w:rPr>
          <w:rFonts w:ascii="Times New Roman"/>
          <w:b w:val="false"/>
          <w:i w:val="false"/>
          <w:color w:val="000000"/>
          <w:sz w:val="28"/>
        </w:rPr>
        <w:t>
      __________________________________________________________________________</w:t>
      </w:r>
    </w:p>
    <w:bookmarkEnd w:id="349"/>
    <w:bookmarkStart w:name="z424" w:id="350"/>
    <w:p>
      <w:pPr>
        <w:spacing w:after="0"/>
        <w:ind w:left="0"/>
        <w:jc w:val="both"/>
      </w:pPr>
      <w:r>
        <w:rPr>
          <w:rFonts w:ascii="Times New Roman"/>
          <w:b w:val="false"/>
          <w:i w:val="false"/>
          <w:color w:val="000000"/>
          <w:sz w:val="28"/>
        </w:rPr>
        <w:t>
      __________________________________________________________________________</w:t>
      </w:r>
    </w:p>
    <w:bookmarkEnd w:id="350"/>
    <w:bookmarkStart w:name="z425" w:id="351"/>
    <w:p>
      <w:pPr>
        <w:spacing w:after="0"/>
        <w:ind w:left="0"/>
        <w:jc w:val="both"/>
      </w:pPr>
      <w:r>
        <w:rPr>
          <w:rFonts w:ascii="Times New Roman"/>
          <w:b w:val="false"/>
          <w:i w:val="false"/>
          <w:color w:val="000000"/>
          <w:sz w:val="28"/>
        </w:rPr>
        <w:t>
      __________________________________________________________________________</w:t>
      </w:r>
    </w:p>
    <w:bookmarkEnd w:id="351"/>
    <w:bookmarkStart w:name="z426" w:id="352"/>
    <w:p>
      <w:pPr>
        <w:spacing w:after="0"/>
        <w:ind w:left="0"/>
        <w:jc w:val="both"/>
      </w:pPr>
      <w:r>
        <w:rPr>
          <w:rFonts w:ascii="Times New Roman"/>
          <w:b w:val="false"/>
          <w:i w:val="false"/>
          <w:color w:val="000000"/>
          <w:sz w:val="28"/>
        </w:rPr>
        <w:t>
      _________________________________________________________________________.</w:t>
      </w:r>
    </w:p>
    <w:bookmarkEnd w:id="352"/>
    <w:bookmarkStart w:name="z427" w:id="353"/>
    <w:p>
      <w:pPr>
        <w:spacing w:after="0"/>
        <w:ind w:left="0"/>
        <w:jc w:val="both"/>
      </w:pPr>
      <w:r>
        <w:rPr>
          <w:rFonts w:ascii="Times New Roman"/>
          <w:b w:val="false"/>
          <w:i w:val="false"/>
          <w:color w:val="000000"/>
          <w:sz w:val="28"/>
        </w:rPr>
        <w:t>
      Сізде басқа ықтимал мүдделер қақтығысы бар ма (егер болса, көрсету керек):</w:t>
      </w:r>
    </w:p>
    <w:bookmarkEnd w:id="353"/>
    <w:bookmarkStart w:name="z428" w:id="354"/>
    <w:p>
      <w:pPr>
        <w:spacing w:after="0"/>
        <w:ind w:left="0"/>
        <w:jc w:val="both"/>
      </w:pPr>
      <w:r>
        <w:rPr>
          <w:rFonts w:ascii="Times New Roman"/>
          <w:b w:val="false"/>
          <w:i w:val="false"/>
          <w:color w:val="000000"/>
          <w:sz w:val="28"/>
        </w:rPr>
        <w:t>
      __________________________________________________________________________</w:t>
      </w:r>
    </w:p>
    <w:bookmarkEnd w:id="354"/>
    <w:bookmarkStart w:name="z429" w:id="355"/>
    <w:p>
      <w:pPr>
        <w:spacing w:after="0"/>
        <w:ind w:left="0"/>
        <w:jc w:val="both"/>
      </w:pPr>
      <w:r>
        <w:rPr>
          <w:rFonts w:ascii="Times New Roman"/>
          <w:b w:val="false"/>
          <w:i w:val="false"/>
          <w:color w:val="000000"/>
          <w:sz w:val="28"/>
        </w:rPr>
        <w:t>
      __________________________________________________________________________</w:t>
      </w:r>
    </w:p>
    <w:bookmarkEnd w:id="355"/>
    <w:bookmarkStart w:name="z430" w:id="356"/>
    <w:p>
      <w:pPr>
        <w:spacing w:after="0"/>
        <w:ind w:left="0"/>
        <w:jc w:val="both"/>
      </w:pPr>
      <w:r>
        <w:rPr>
          <w:rFonts w:ascii="Times New Roman"/>
          <w:b w:val="false"/>
          <w:i w:val="false"/>
          <w:color w:val="000000"/>
          <w:sz w:val="28"/>
        </w:rPr>
        <w:t>
      __________________________________________________________________________</w:t>
      </w:r>
    </w:p>
    <w:bookmarkEnd w:id="356"/>
    <w:bookmarkStart w:name="z431" w:id="357"/>
    <w:p>
      <w:pPr>
        <w:spacing w:after="0"/>
        <w:ind w:left="0"/>
        <w:jc w:val="both"/>
      </w:pPr>
      <w:r>
        <w:rPr>
          <w:rFonts w:ascii="Times New Roman"/>
          <w:b w:val="false"/>
          <w:i w:val="false"/>
          <w:color w:val="000000"/>
          <w:sz w:val="28"/>
        </w:rPr>
        <w:t>
      Мен мүдделер қақтығысына қатысты саясатты түсінетінімді және аталған хабарламаны толтыру кезінде сенімді ақпарат беретінімді растаймын.</w:t>
      </w:r>
    </w:p>
    <w:bookmarkEnd w:id="357"/>
    <w:bookmarkStart w:name="z432" w:id="358"/>
    <w:p>
      <w:pPr>
        <w:spacing w:after="0"/>
        <w:ind w:left="0"/>
        <w:jc w:val="both"/>
      </w:pPr>
      <w:r>
        <w:rPr>
          <w:rFonts w:ascii="Times New Roman"/>
          <w:b w:val="false"/>
          <w:i w:val="false"/>
          <w:color w:val="000000"/>
          <w:sz w:val="28"/>
        </w:rPr>
        <w:t>
      20___жылғы "____" _____________ Қолы ______________________</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 6-қосымша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434" w:id="359"/>
    <w:p>
      <w:pPr>
        <w:spacing w:after="0"/>
        <w:ind w:left="0"/>
        <w:jc w:val="left"/>
      </w:pPr>
      <w:r>
        <w:rPr>
          <w:rFonts w:ascii="Times New Roman"/>
          <w:b/>
          <w:i w:val="false"/>
          <w:color w:val="000000"/>
        </w:rPr>
        <w:t xml:space="preserve"> Сараптамалық кеңес мүшесінің бағалау парағы</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60"/>
          <w:p>
            <w:pPr>
              <w:spacing w:after="20"/>
              <w:ind w:left="20"/>
              <w:jc w:val="both"/>
            </w:pPr>
            <w:r>
              <w:rPr>
                <w:rFonts w:ascii="Times New Roman"/>
                <w:b w:val="false"/>
                <w:i w:val="false"/>
                <w:color w:val="000000"/>
                <w:sz w:val="20"/>
              </w:rPr>
              <w:t>
Сараптамалық кеңес мүшесінің тегі, аты, әкесінің аты (ол болған жағдайда): _______________________________</w:t>
            </w:r>
          </w:p>
          <w:bookmarkEnd w:id="360"/>
          <w:p>
            <w:pPr>
              <w:spacing w:after="20"/>
              <w:ind w:left="20"/>
              <w:jc w:val="both"/>
            </w:pPr>
            <w:r>
              <w:rPr>
                <w:rFonts w:ascii="Times New Roman"/>
                <w:b w:val="false"/>
                <w:i w:val="false"/>
                <w:color w:val="000000"/>
                <w:sz w:val="20"/>
              </w:rPr>
              <w:t>
Толтыру күні____________________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 (балы)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6" w:id="361"/>
          <w:p>
            <w:pPr>
              <w:spacing w:after="20"/>
              <w:ind w:left="20"/>
              <w:jc w:val="both"/>
            </w:pPr>
            <w:r>
              <w:rPr>
                <w:rFonts w:ascii="Times New Roman"/>
                <w:b w:val="false"/>
                <w:i w:val="false"/>
                <w:color w:val="000000"/>
                <w:sz w:val="20"/>
              </w:rPr>
              <w:t>
Түсініктер беру/Түсініктемелер</w:t>
            </w:r>
          </w:p>
          <w:bookmarkEnd w:id="361"/>
          <w:p>
            <w:pPr>
              <w:spacing w:after="20"/>
              <w:ind w:left="20"/>
              <w:jc w:val="both"/>
            </w:pPr>
            <w:r>
              <w:rPr>
                <w:rFonts w:ascii="Times New Roman"/>
                <w:b w:val="false"/>
                <w:i w:val="false"/>
                <w:color w:val="000000"/>
                <w:sz w:val="20"/>
              </w:rPr>
              <w:t>
/ұсынымдар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жобаларды орындау нәтижелері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салалардағы мақсаттарға қол жеткізуге әлеуметтік жобалардың оң әсері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және (немесе) әлеуметтік бағдарлама шеңберінде басталған қызметті жалғастыру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және (немесе) әлеуметтік бағдарламаның нәтижелері бойынша ұзақ мерзімді оң әлеуметтік әсердің ықтималдығы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 (балдарды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62"/>
    <w:p>
      <w:pPr>
        <w:spacing w:after="0"/>
        <w:ind w:left="0"/>
        <w:jc w:val="both"/>
      </w:pPr>
      <w:r>
        <w:rPr>
          <w:rFonts w:ascii="Times New Roman"/>
          <w:b w:val="false"/>
          <w:i w:val="false"/>
          <w:color w:val="000000"/>
          <w:sz w:val="28"/>
        </w:rPr>
        <w:t>
      ____________ (қолы)</w:t>
      </w:r>
    </w:p>
    <w:bookmarkEnd w:id="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7-қосымша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тапсырысты қалыптастыру,</w:t>
            </w:r>
            <w:r>
              <w:br/>
            </w:r>
            <w:r>
              <w:rPr>
                <w:rFonts w:ascii="Times New Roman"/>
                <w:b w:val="false"/>
                <w:i w:val="false"/>
                <w:color w:val="000000"/>
                <w:sz w:val="20"/>
              </w:rPr>
              <w:t>оның іске асырылу мониторингі</w:t>
            </w:r>
            <w:r>
              <w:br/>
            </w:r>
            <w:r>
              <w:rPr>
                <w:rFonts w:ascii="Times New Roman"/>
                <w:b w:val="false"/>
                <w:i w:val="false"/>
                <w:color w:val="000000"/>
                <w:sz w:val="20"/>
              </w:rPr>
              <w:t>және нәтижелерін</w:t>
            </w:r>
            <w:r>
              <w:br/>
            </w:r>
            <w:r>
              <w:rPr>
                <w:rFonts w:ascii="Times New Roman"/>
                <w:b w:val="false"/>
                <w:i w:val="false"/>
                <w:color w:val="000000"/>
                <w:sz w:val="20"/>
              </w:rPr>
              <w:t>бағалау қағидаларына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439" w:id="363"/>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министрлігіне</w:t>
      </w:r>
    </w:p>
    <w:bookmarkEnd w:id="363"/>
    <w:bookmarkStart w:name="z440" w:id="36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https://www.gov.kz/memleket/entities/akk?lang=kk</w:t>
      </w:r>
    </w:p>
    <w:bookmarkEnd w:id="364"/>
    <w:bookmarkStart w:name="z441" w:id="365"/>
    <w:p>
      <w:pPr>
        <w:spacing w:after="0"/>
        <w:ind w:left="0"/>
        <w:jc w:val="both"/>
      </w:pPr>
      <w:r>
        <w:rPr>
          <w:rFonts w:ascii="Times New Roman"/>
          <w:b w:val="false"/>
          <w:i w:val="false"/>
          <w:color w:val="000000"/>
          <w:sz w:val="28"/>
        </w:rPr>
        <w:t>
      Әкімшілік дереккөздер нысанының атауы: 20 ___ жылға арналған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мониторингі жөніндегі есеп</w:t>
      </w:r>
    </w:p>
    <w:bookmarkEnd w:id="365"/>
    <w:bookmarkStart w:name="z442" w:id="36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МӘТМ-1</w:t>
      </w:r>
    </w:p>
    <w:bookmarkEnd w:id="366"/>
    <w:bookmarkStart w:name="z443" w:id="367"/>
    <w:p>
      <w:pPr>
        <w:spacing w:after="0"/>
        <w:ind w:left="0"/>
        <w:jc w:val="both"/>
      </w:pPr>
      <w:r>
        <w:rPr>
          <w:rFonts w:ascii="Times New Roman"/>
          <w:b w:val="false"/>
          <w:i w:val="false"/>
          <w:color w:val="000000"/>
          <w:sz w:val="28"/>
        </w:rPr>
        <w:t>
      Кезеңділік: жылына екі рет</w:t>
      </w:r>
    </w:p>
    <w:bookmarkEnd w:id="367"/>
    <w:bookmarkStart w:name="z444" w:id="368"/>
    <w:p>
      <w:pPr>
        <w:spacing w:after="0"/>
        <w:ind w:left="0"/>
        <w:jc w:val="both"/>
      </w:pPr>
      <w:r>
        <w:rPr>
          <w:rFonts w:ascii="Times New Roman"/>
          <w:b w:val="false"/>
          <w:i w:val="false"/>
          <w:color w:val="000000"/>
          <w:sz w:val="28"/>
        </w:rPr>
        <w:t>
      Есепті кезең: 20__жыл</w:t>
      </w:r>
    </w:p>
    <w:bookmarkEnd w:id="368"/>
    <w:bookmarkStart w:name="z445" w:id="3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мемлекеттік әлеуметтік тапсырысты іске асыратын мемлекеттік органдар</w:t>
      </w:r>
    </w:p>
    <w:bookmarkEnd w:id="369"/>
    <w:bookmarkStart w:name="z446" w:id="3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жартыжылдықтың қорытындысы бойынша 5 шілдеге дейін (қоса алғанда) және жылдың қорытындысы бойынша 5 ақпанға дейін (қоса алғанда)</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7" w:id="371"/>
    <w:p>
      <w:pPr>
        <w:spacing w:after="0"/>
        <w:ind w:left="0"/>
        <w:jc w:val="both"/>
      </w:pPr>
      <w:r>
        <w:rPr>
          <w:rFonts w:ascii="Times New Roman"/>
          <w:b w:val="false"/>
          <w:i w:val="false"/>
          <w:color w:val="000000"/>
          <w:sz w:val="28"/>
        </w:rPr>
        <w:t xml:space="preserve">
      </w:t>
      </w:r>
    </w:p>
    <w:bookmarkEnd w:id="371"/>
    <w:p>
      <w:pPr>
        <w:spacing w:after="0"/>
        <w:ind w:left="0"/>
        <w:jc w:val="both"/>
      </w:pPr>
      <w:r>
        <w:t>[MISSING IMAGE: ,  ]</w:t>
      </w:r>
    </w:p>
    <w:p>
      <w:pPr>
        <w:spacing w:after="0"/>
        <w:ind w:left="0"/>
        <w:jc w:val="left"/>
      </w:pPr>
      <w:r>
        <w:br/>
      </w:r>
      <w:r>
        <w:rPr>
          <w:rFonts w:ascii="Times New Roman"/>
          <w:b w:val="false"/>
          <w:i w:val="false"/>
          <w:color w:val="000000"/>
          <w:sz w:val="28"/>
        </w:rPr>
        <w:t>
</w:t>
      </w:r>
    </w:p>
    <w:bookmarkStart w:name="z448" w:id="372"/>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 w:id="373"/>
          <w:p>
            <w:pPr>
              <w:spacing w:after="20"/>
              <w:ind w:left="20"/>
              <w:jc w:val="both"/>
            </w:pPr>
            <w:r>
              <w:rPr>
                <w:rFonts w:ascii="Times New Roman"/>
                <w:b w:val="false"/>
                <w:i w:val="false"/>
                <w:color w:val="000000"/>
                <w:sz w:val="20"/>
              </w:rPr>
              <w:t>
Жоспарланған сомасы</w:t>
            </w:r>
          </w:p>
          <w:bookmarkEnd w:id="373"/>
          <w:p>
            <w:pPr>
              <w:spacing w:after="20"/>
              <w:ind w:left="20"/>
              <w:jc w:val="both"/>
            </w:pPr>
            <w:r>
              <w:rPr>
                <w:rFonts w:ascii="Times New Roman"/>
                <w:b w:val="false"/>
                <w:i w:val="false"/>
                <w:color w:val="000000"/>
                <w:sz w:val="20"/>
              </w:rPr>
              <w:t>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сомасы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 тік жобаны іске асыру процесі және нәтижелері, оның ішінде әлеуметтік әсері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Нәтижелерді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жобаларды орындау нәтижелері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салалардағы мақсаттарға қол жеткізуге әлеуметтік жобалардың оң әсері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 және (немесе) әлеуметтік бағдарлама шеңберінде басталған қызметті жалғастыру ықтималдығы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және (немесе) әлеуметтік бағдарламаның нәтижелері бойынша ұзақ мерзімді оң әлеуметтік әсердің ықтималдығы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балл</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салауатты өмір салтын насихаттау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7-сала. Жетім балаларға, толық емес және көп балалы отбасылардағы балаларға көмек көрсету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Өздерінің есебінде тұратын адамдарға әлеуметтік-құқықтық көмек көрсету кезінде пробация қызметіне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17-сала. Өмірлік қиын жағдайда жүрген адамға (отбасына) көмек көрсету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18-сала. Қазақстан Республикасы азаматтарын әскери-патриоттық тәрбиелеу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19-сала. Жануарларға жауапты қарауды қалыптастыру, оның ішінде жануарларға арналған панажайларды қолдау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20-сала. Қазақы ит тұқымдарын сақтау және өсімін молайту</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21-сала. Қазақстан Республикасының заңнамасына қайшы келмейтін өзге де әлеуметтік маңызы бар салалар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0" w:id="374"/>
    <w:p>
      <w:pPr>
        <w:spacing w:after="0"/>
        <w:ind w:left="0"/>
        <w:jc w:val="both"/>
      </w:pPr>
      <w:r>
        <w:rPr>
          <w:rFonts w:ascii="Times New Roman"/>
          <w:b w:val="false"/>
          <w:i w:val="false"/>
          <w:color w:val="000000"/>
          <w:sz w:val="28"/>
        </w:rPr>
        <w:t>
      Мекенжай бөлігі</w:t>
      </w:r>
    </w:p>
    <w:bookmarkEnd w:id="374"/>
    <w:bookmarkStart w:name="z451" w:id="375"/>
    <w:p>
      <w:pPr>
        <w:spacing w:after="0"/>
        <w:ind w:left="0"/>
        <w:jc w:val="both"/>
      </w:pPr>
      <w:r>
        <w:rPr>
          <w:rFonts w:ascii="Times New Roman"/>
          <w:b w:val="false"/>
          <w:i w:val="false"/>
          <w:color w:val="000000"/>
          <w:sz w:val="28"/>
        </w:rPr>
        <w:t>
      Атауы________________________ Мекенжайы_______________________</w:t>
      </w:r>
    </w:p>
    <w:bookmarkEnd w:id="375"/>
    <w:bookmarkStart w:name="z452" w:id="376"/>
    <w:p>
      <w:pPr>
        <w:spacing w:after="0"/>
        <w:ind w:left="0"/>
        <w:jc w:val="both"/>
      </w:pPr>
      <w:r>
        <w:rPr>
          <w:rFonts w:ascii="Times New Roman"/>
          <w:b w:val="false"/>
          <w:i w:val="false"/>
          <w:color w:val="000000"/>
          <w:sz w:val="28"/>
        </w:rPr>
        <w:t>
      Телефоны___________________Электрондық почта мекенжайы___________________</w:t>
      </w:r>
    </w:p>
    <w:bookmarkEnd w:id="376"/>
    <w:bookmarkStart w:name="z453" w:id="377"/>
    <w:p>
      <w:pPr>
        <w:spacing w:after="0"/>
        <w:ind w:left="0"/>
        <w:jc w:val="both"/>
      </w:pPr>
      <w:r>
        <w:rPr>
          <w:rFonts w:ascii="Times New Roman"/>
          <w:b w:val="false"/>
          <w:i w:val="false"/>
          <w:color w:val="000000"/>
          <w:sz w:val="28"/>
        </w:rPr>
        <w:t>
      Орындаушы___________________________________</w:t>
      </w:r>
    </w:p>
    <w:bookmarkEnd w:id="377"/>
    <w:bookmarkStart w:name="z454" w:id="378"/>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378"/>
    <w:bookmarkStart w:name="z455" w:id="379"/>
    <w:p>
      <w:pPr>
        <w:spacing w:after="0"/>
        <w:ind w:left="0"/>
        <w:jc w:val="both"/>
      </w:pPr>
      <w:r>
        <w:rPr>
          <w:rFonts w:ascii="Times New Roman"/>
          <w:b w:val="false"/>
          <w:i w:val="false"/>
          <w:color w:val="000000"/>
          <w:sz w:val="28"/>
        </w:rPr>
        <w:t>
      Басшы немесе оның міндетін атқарушы адам ___________________________</w:t>
      </w:r>
    </w:p>
    <w:bookmarkEnd w:id="379"/>
    <w:bookmarkStart w:name="z456" w:id="380"/>
    <w:p>
      <w:pPr>
        <w:spacing w:after="0"/>
        <w:ind w:left="0"/>
        <w:jc w:val="both"/>
      </w:pPr>
      <w:r>
        <w:rPr>
          <w:rFonts w:ascii="Times New Roman"/>
          <w:b w:val="false"/>
          <w:i w:val="false"/>
          <w:color w:val="000000"/>
          <w:sz w:val="28"/>
        </w:rPr>
        <w:t>
      тегі, аты және әкесінің аты (ол болған жағдайда) қолы</w:t>
      </w:r>
    </w:p>
    <w:bookmarkEnd w:id="380"/>
    <w:bookmarkStart w:name="z457" w:id="381"/>
    <w:p>
      <w:pPr>
        <w:spacing w:after="0"/>
        <w:ind w:left="0"/>
        <w:jc w:val="both"/>
      </w:pPr>
      <w:r>
        <w:rPr>
          <w:rFonts w:ascii="Times New Roman"/>
          <w:b w:val="false"/>
          <w:i w:val="false"/>
          <w:color w:val="000000"/>
          <w:sz w:val="28"/>
        </w:rPr>
        <w:t>
      Мөрдің орны (жеке кәсіпкерлер болып</w:t>
      </w:r>
    </w:p>
    <w:bookmarkEnd w:id="381"/>
    <w:bookmarkStart w:name="z458" w:id="382"/>
    <w:p>
      <w:pPr>
        <w:spacing w:after="0"/>
        <w:ind w:left="0"/>
        <w:jc w:val="both"/>
      </w:pPr>
      <w:r>
        <w:rPr>
          <w:rFonts w:ascii="Times New Roman"/>
          <w:b w:val="false"/>
          <w:i w:val="false"/>
          <w:color w:val="000000"/>
          <w:sz w:val="28"/>
        </w:rPr>
        <w:t>
      табылатын тұлғалардан қоспағанда)__________________</w:t>
      </w:r>
    </w:p>
    <w:bookmarkEnd w:id="3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жылға арналған</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 шеңберінде іске</w:t>
            </w:r>
            <w:r>
              <w:br/>
            </w:r>
            <w:r>
              <w:rPr>
                <w:rFonts w:ascii="Times New Roman"/>
                <w:b w:val="false"/>
                <w:i w:val="false"/>
                <w:color w:val="000000"/>
                <w:sz w:val="20"/>
              </w:rPr>
              <w:t>асырылатын және (немесе)</w:t>
            </w:r>
            <w:r>
              <w:br/>
            </w:r>
            <w:r>
              <w:rPr>
                <w:rFonts w:ascii="Times New Roman"/>
                <w:b w:val="false"/>
                <w:i w:val="false"/>
                <w:color w:val="000000"/>
                <w:sz w:val="20"/>
              </w:rPr>
              <w:t>іске асырылған әлеуметтік</w:t>
            </w:r>
            <w:r>
              <w:br/>
            </w:r>
            <w:r>
              <w:rPr>
                <w:rFonts w:ascii="Times New Roman"/>
                <w:b w:val="false"/>
                <w:i w:val="false"/>
                <w:color w:val="000000"/>
                <w:sz w:val="20"/>
              </w:rPr>
              <w:t>жобалардың және (немесе)</w:t>
            </w:r>
            <w:r>
              <w:br/>
            </w:r>
            <w:r>
              <w:rPr>
                <w:rFonts w:ascii="Times New Roman"/>
                <w:b w:val="false"/>
                <w:i w:val="false"/>
                <w:color w:val="000000"/>
                <w:sz w:val="20"/>
              </w:rPr>
              <w:t>әлеуметтік бағдарламалардың</w:t>
            </w:r>
            <w:r>
              <w:br/>
            </w:r>
            <w:r>
              <w:rPr>
                <w:rFonts w:ascii="Times New Roman"/>
                <w:b w:val="false"/>
                <w:i w:val="false"/>
                <w:color w:val="000000"/>
                <w:sz w:val="20"/>
              </w:rPr>
              <w:t>мониторингі бойынша есеп"</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460" w:id="383"/>
    <w:p>
      <w:pPr>
        <w:spacing w:after="0"/>
        <w:ind w:left="0"/>
        <w:jc w:val="left"/>
      </w:pPr>
      <w:r>
        <w:rPr>
          <w:rFonts w:ascii="Times New Roman"/>
          <w:b/>
          <w:i w:val="false"/>
          <w:color w:val="000000"/>
        </w:rPr>
        <w:t xml:space="preserve"> "Мемлекеттік әлеуметтік тапсырыс шеңберінде іске асырылатын және (немесе) іске асырылған әлеуметтік жобалар және (немесе) әлеуметтік бағдарламалар мониторингі жөніндегі есеп" әкімшілік деректерін жинауға арналған нысанды толтыру жөніндегі түсіндірме</w:t>
      </w:r>
    </w:p>
    <w:bookmarkEnd w:id="383"/>
    <w:bookmarkStart w:name="z461" w:id="384"/>
    <w:p>
      <w:pPr>
        <w:spacing w:after="0"/>
        <w:ind w:left="0"/>
        <w:jc w:val="left"/>
      </w:pPr>
      <w:r>
        <w:rPr>
          <w:rFonts w:ascii="Times New Roman"/>
          <w:b/>
          <w:i w:val="false"/>
          <w:color w:val="000000"/>
        </w:rPr>
        <w:t xml:space="preserve"> 1. Жалпы ережелер</w:t>
      </w:r>
    </w:p>
    <w:bookmarkEnd w:id="384"/>
    <w:bookmarkStart w:name="z462" w:id="385"/>
    <w:p>
      <w:pPr>
        <w:spacing w:after="0"/>
        <w:ind w:left="0"/>
        <w:jc w:val="both"/>
      </w:pPr>
      <w:r>
        <w:rPr>
          <w:rFonts w:ascii="Times New Roman"/>
          <w:b w:val="false"/>
          <w:i w:val="false"/>
          <w:color w:val="000000"/>
          <w:sz w:val="28"/>
        </w:rPr>
        <w:t>
      1. "Мемлекеттік әлеуметтік тапсырыс шеңберінде іске асырылатын және (немесе) іске асырылған әлеуметтік жобалар және (немесе) әлеуметтік бағдарламалар мониторингі жөніндегі есеп" әкімшілік деректерін жинауға арналған нысанды (бұдан әрі – Нысан) мемлекеттік органдар Қазақстан Республикасының Мәдениет және ақпарат министрлігіне жылына екі рет 5 шілдеге дейін (қоса алғанда) және 5 ақпанға дейін (қоса алғанда) береді.</w:t>
      </w:r>
    </w:p>
    <w:bookmarkEnd w:id="385"/>
    <w:bookmarkStart w:name="z463" w:id="386"/>
    <w:p>
      <w:pPr>
        <w:spacing w:after="0"/>
        <w:ind w:left="0"/>
        <w:jc w:val="both"/>
      </w:pPr>
      <w:r>
        <w:rPr>
          <w:rFonts w:ascii="Times New Roman"/>
          <w:b w:val="false"/>
          <w:i w:val="false"/>
          <w:color w:val="000000"/>
          <w:sz w:val="28"/>
        </w:rPr>
        <w:t>
      2. Аталған Нысанды жүргізудің негізгі міндеті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мониторингін жүзеге асыру болып табылады.</w:t>
      </w:r>
    </w:p>
    <w:bookmarkEnd w:id="386"/>
    <w:bookmarkStart w:name="z464" w:id="387"/>
    <w:p>
      <w:pPr>
        <w:spacing w:after="0"/>
        <w:ind w:left="0"/>
        <w:jc w:val="both"/>
      </w:pPr>
      <w:r>
        <w:rPr>
          <w:rFonts w:ascii="Times New Roman"/>
          <w:b w:val="false"/>
          <w:i w:val="false"/>
          <w:color w:val="000000"/>
          <w:sz w:val="28"/>
        </w:rPr>
        <w:t>
      3. Нысанға бірінші басшы қол қояды, ал ол болмаған кезде оның міндетін атқарушы адам қол қояды.</w:t>
      </w:r>
    </w:p>
    <w:bookmarkEnd w:id="387"/>
    <w:bookmarkStart w:name="z465" w:id="388"/>
    <w:p>
      <w:pPr>
        <w:spacing w:after="0"/>
        <w:ind w:left="0"/>
        <w:jc w:val="left"/>
      </w:pPr>
      <w:r>
        <w:rPr>
          <w:rFonts w:ascii="Times New Roman"/>
          <w:b/>
          <w:i w:val="false"/>
          <w:color w:val="000000"/>
        </w:rPr>
        <w:t xml:space="preserve"> 2. Нысанды толтыру бойынша түсіндірме</w:t>
      </w:r>
    </w:p>
    <w:bookmarkEnd w:id="388"/>
    <w:bookmarkStart w:name="z466" w:id="389"/>
    <w:p>
      <w:pPr>
        <w:spacing w:after="0"/>
        <w:ind w:left="0"/>
        <w:jc w:val="both"/>
      </w:pPr>
      <w:r>
        <w:rPr>
          <w:rFonts w:ascii="Times New Roman"/>
          <w:b w:val="false"/>
          <w:i w:val="false"/>
          <w:color w:val="000000"/>
          <w:sz w:val="28"/>
        </w:rPr>
        <w:t>
      4. Нысанның 2-бағанында мемлекеттік әлеуметтік тапсырыстың салалары бойынша бюджеттік бағдарлама әкімшісінің атауы көрсетіледі.</w:t>
      </w:r>
    </w:p>
    <w:bookmarkEnd w:id="389"/>
    <w:bookmarkStart w:name="z467" w:id="390"/>
    <w:p>
      <w:pPr>
        <w:spacing w:after="0"/>
        <w:ind w:left="0"/>
        <w:jc w:val="both"/>
      </w:pPr>
      <w:r>
        <w:rPr>
          <w:rFonts w:ascii="Times New Roman"/>
          <w:b w:val="false"/>
          <w:i w:val="false"/>
          <w:color w:val="000000"/>
          <w:sz w:val="28"/>
        </w:rPr>
        <w:t>
      5. Нысанның 3-бағанында мемлекеттік әлеуметтік тапсырыс шеңберінде іске асырылатын және (немесе) іске асырылған әлеуметтік жобалардың және (немесе) әлеуметтік бағдарламалардың атауы көрсетіледі.</w:t>
      </w:r>
    </w:p>
    <w:bookmarkEnd w:id="390"/>
    <w:bookmarkStart w:name="z468" w:id="391"/>
    <w:p>
      <w:pPr>
        <w:spacing w:after="0"/>
        <w:ind w:left="0"/>
        <w:jc w:val="both"/>
      </w:pPr>
      <w:r>
        <w:rPr>
          <w:rFonts w:ascii="Times New Roman"/>
          <w:b w:val="false"/>
          <w:i w:val="false"/>
          <w:color w:val="000000"/>
          <w:sz w:val="28"/>
        </w:rPr>
        <w:t>
      6. Нысанның 4-бағанында мемлекеттік әлеуметтік тапсырыс шеңберінде әлеуметтік жобалардың және (немесе) әлеуметтік бағдарламалардың жоспарланған сомасы көрсетіледі.</w:t>
      </w:r>
    </w:p>
    <w:bookmarkEnd w:id="391"/>
    <w:bookmarkStart w:name="z469" w:id="392"/>
    <w:p>
      <w:pPr>
        <w:spacing w:after="0"/>
        <w:ind w:left="0"/>
        <w:jc w:val="both"/>
      </w:pPr>
      <w:r>
        <w:rPr>
          <w:rFonts w:ascii="Times New Roman"/>
          <w:b w:val="false"/>
          <w:i w:val="false"/>
          <w:color w:val="000000"/>
          <w:sz w:val="28"/>
        </w:rPr>
        <w:t>
      7. Нысанның 5-бағанында мемлекеттік әлеуметтік тапсырыс шеңберінде әлеуметтік жобалардың және (немесе) әлеуметтік бағдарламалардың шарттық сомасы көрсетіледі.</w:t>
      </w:r>
    </w:p>
    <w:bookmarkEnd w:id="392"/>
    <w:bookmarkStart w:name="z470" w:id="393"/>
    <w:p>
      <w:pPr>
        <w:spacing w:after="0"/>
        <w:ind w:left="0"/>
        <w:jc w:val="both"/>
      </w:pPr>
      <w:r>
        <w:rPr>
          <w:rFonts w:ascii="Times New Roman"/>
          <w:b w:val="false"/>
          <w:i w:val="false"/>
          <w:color w:val="000000"/>
          <w:sz w:val="28"/>
        </w:rPr>
        <w:t>
      8. Нысанның 6-бағанында өнім берушінің атауы көрсетіледі.</w:t>
      </w:r>
    </w:p>
    <w:bookmarkEnd w:id="393"/>
    <w:bookmarkStart w:name="z471" w:id="394"/>
    <w:p>
      <w:pPr>
        <w:spacing w:after="0"/>
        <w:ind w:left="0"/>
        <w:jc w:val="both"/>
      </w:pPr>
      <w:r>
        <w:rPr>
          <w:rFonts w:ascii="Times New Roman"/>
          <w:b w:val="false"/>
          <w:i w:val="false"/>
          <w:color w:val="000000"/>
          <w:sz w:val="28"/>
        </w:rPr>
        <w:t xml:space="preserve">
      9. Нысанның 7-бағанында мемлекеттік әлеуметтік тапсырыс шеңберінде әлеуметтік жобаларды және (немесе) әлеуметтік бағдарламаларды іске асыру процесі мен нәтижелері көрсетіледі, сондай-ақ жылдың қорытындысы бойынша есепті 5 ақпанға дейін берген кезде мемлекеттік әлеуметтік тапсырыс шеңберінде әлеуметтік жобалардың және (немесе) әлеуметтік бағдарламалардың оң әсері көрсетіледі. </w:t>
      </w:r>
    </w:p>
    <w:bookmarkEnd w:id="394"/>
    <w:bookmarkStart w:name="z472" w:id="395"/>
    <w:p>
      <w:pPr>
        <w:spacing w:after="0"/>
        <w:ind w:left="0"/>
        <w:jc w:val="both"/>
      </w:pPr>
      <w:r>
        <w:rPr>
          <w:rFonts w:ascii="Times New Roman"/>
          <w:b w:val="false"/>
          <w:i w:val="false"/>
          <w:color w:val="000000"/>
          <w:sz w:val="28"/>
        </w:rPr>
        <w:t>
      10. *Нысанның 8-бағаны жылдың қорытындысы бойынша есепті 5 ақпанға дейін берген кезде толтырылады және жобаның нәтижелерін бағалау қорытындысы бойынша балдар көрсетіледі.</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8-қосымша</w:t>
            </w:r>
            <w:r>
              <w:br/>
            </w:r>
            <w:r>
              <w:rPr>
                <w:rFonts w:ascii="Times New Roman"/>
                <w:b w:val="false"/>
                <w:i w:val="false"/>
                <w:color w:val="000000"/>
                <w:sz w:val="20"/>
              </w:rPr>
              <w:t>Мемлекеттік әлеуметтік</w:t>
            </w:r>
            <w:r>
              <w:br/>
            </w:r>
            <w:r>
              <w:rPr>
                <w:rFonts w:ascii="Times New Roman"/>
                <w:b w:val="false"/>
                <w:i w:val="false"/>
                <w:color w:val="000000"/>
                <w:sz w:val="20"/>
              </w:rPr>
              <w:t>тапсырыс стандартына</w:t>
            </w:r>
            <w:r>
              <w:br/>
            </w:r>
            <w:r>
              <w:rPr>
                <w:rFonts w:ascii="Times New Roman"/>
                <w:b w:val="false"/>
                <w:i w:val="false"/>
                <w:color w:val="000000"/>
                <w:sz w:val="20"/>
              </w:rPr>
              <w:t>қосымша</w:t>
            </w:r>
          </w:p>
        </w:tc>
      </w:tr>
    </w:tbl>
    <w:bookmarkStart w:name="z474" w:id="396"/>
    <w:p>
      <w:pPr>
        <w:spacing w:after="0"/>
        <w:ind w:left="0"/>
        <w:jc w:val="both"/>
      </w:pPr>
      <w:r>
        <w:rPr>
          <w:rFonts w:ascii="Times New Roman"/>
          <w:b w:val="false"/>
          <w:i w:val="false"/>
          <w:color w:val="000000"/>
          <w:sz w:val="28"/>
        </w:rPr>
        <w:t>
      1-кесте. Оқыту қызметтері сапасына қойылатын талаптар</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қызметтерінің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қанағаттанушылығы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қолданылуы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байланыс сауалнамасы немесе пікірлер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Табысқа жету тарихы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тарих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тарих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Шеберлік 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бейне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курсы (мектеп)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тарих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тарих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тарих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тарих</w:t>
            </w:r>
          </w:p>
        </w:tc>
      </w:tr>
    </w:tbl>
    <w:bookmarkStart w:name="z475" w:id="397"/>
    <w:p>
      <w:pPr>
        <w:spacing w:after="0"/>
        <w:ind w:left="0"/>
        <w:jc w:val="both"/>
      </w:pPr>
      <w:r>
        <w:rPr>
          <w:rFonts w:ascii="Times New Roman"/>
          <w:b w:val="false"/>
          <w:i w:val="false"/>
          <w:color w:val="000000"/>
          <w:sz w:val="28"/>
        </w:rPr>
        <w:t>
      * Оқыту қызметтерін тұтынушылардың қанағаттану деңгейін бағалау үшін іс-шараның барлық қатысушыларынан жауап алынады. Бағалау шәкілі 1-ден 5-ке дейін қолданылады, мұнда 1 – толық қанағаттандырмайды, 5 – толық қанағаттандырады. Қанағаттанудың жалпы деңгейін есептеу үшін формула қолданылады: (алынған балдардың жалпы сомасы/қатысушылар саны)/5) * 100.</w:t>
      </w:r>
    </w:p>
    <w:bookmarkEnd w:id="397"/>
    <w:bookmarkStart w:name="z476" w:id="398"/>
    <w:p>
      <w:pPr>
        <w:spacing w:after="0"/>
        <w:ind w:left="0"/>
        <w:jc w:val="both"/>
      </w:pPr>
      <w:r>
        <w:rPr>
          <w:rFonts w:ascii="Times New Roman"/>
          <w:b w:val="false"/>
          <w:i w:val="false"/>
          <w:color w:val="000000"/>
          <w:sz w:val="28"/>
        </w:rPr>
        <w:t>
      2-кесте. Консультациялық қызметтер сапасына қойылатын талаптар</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 көрсетілетін қызметтер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қанағаттанушылығы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қолданылуы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 журналы*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Консультациялардың барлық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477" w:id="399"/>
    <w:p>
      <w:pPr>
        <w:spacing w:after="0"/>
        <w:ind w:left="0"/>
        <w:jc w:val="both"/>
      </w:pPr>
      <w:r>
        <w:rPr>
          <w:rFonts w:ascii="Times New Roman"/>
          <w:b w:val="false"/>
          <w:i w:val="false"/>
          <w:color w:val="000000"/>
          <w:sz w:val="28"/>
        </w:rPr>
        <w:t>
      * Консультациялық көрсетілетін қызметтерді тұтынушылардың қанағаттану деңгейін бағалау үшін консультациялар журналында тіркелген тұтынушылардың жалпы санының кемінде 20% - ы сұралады. Бағалау әкілі 1-ден 5-ке дейін қолданылады, мұнда 1 – толық қанағаттандырмайды, 5 – толық қанағаттандырады. Қанағаттанудың жалпы деңгейін есептеу үшін формула қолданылады: (алынған балдардың жалпы сомасы/сұралған қатысушылардың саны)/5) * 100.</w:t>
      </w:r>
    </w:p>
    <w:bookmarkEnd w:id="399"/>
    <w:bookmarkStart w:name="z478" w:id="400"/>
    <w:p>
      <w:pPr>
        <w:spacing w:after="0"/>
        <w:ind w:left="0"/>
        <w:jc w:val="both"/>
      </w:pPr>
      <w:r>
        <w:rPr>
          <w:rFonts w:ascii="Times New Roman"/>
          <w:b w:val="false"/>
          <w:i w:val="false"/>
          <w:color w:val="000000"/>
          <w:sz w:val="28"/>
        </w:rPr>
        <w:t>
      * Практикалық қолданылуын бағалау үшін консультациялар нәтижелеріне мониторинг жүргізіледі, алынған ақпарат консультациялар журналының тиісті бағанында тіркеледі. Пайыздар былайша есептеледі: нәтижелері бойынша тұтынушы алынған ұсынымдарды және (немесе) материалдарды /консультациялардың жалпы санына қолданған консультациялар саны * 100.</w:t>
      </w:r>
    </w:p>
    <w:bookmarkEnd w:id="400"/>
    <w:bookmarkStart w:name="z479" w:id="401"/>
    <w:p>
      <w:pPr>
        <w:spacing w:after="0"/>
        <w:ind w:left="0"/>
        <w:jc w:val="both"/>
      </w:pPr>
      <w:r>
        <w:rPr>
          <w:rFonts w:ascii="Times New Roman"/>
          <w:b w:val="false"/>
          <w:i w:val="false"/>
          <w:color w:val="000000"/>
          <w:sz w:val="28"/>
        </w:rPr>
        <w:t>
      3-кесте. Зерттеу-талдамалық қызметтер сапасына қойылатын талаптар</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өлшемшарты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деректердің анықтығы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зерттеудің үш әдісін; талдаудың үш әдісін және деректерді салыстыруды; сауалнама жүргізу кезіндегі деректерді өңдеу үшін мамандандырылған бағдарламалық қамтамасыз етуді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 тізімі; зерттеу бағдарламасы (қажет жағдайда); қорытынды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ұстанымдарды практикалық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саласының сарапшыларынан кемінде үш пікір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пікірлер/сарапшылар қорытындысы.</w:t>
            </w:r>
          </w:p>
        </w:tc>
      </w:tr>
    </w:tbl>
    <w:bookmarkStart w:name="z480" w:id="402"/>
    <w:p>
      <w:pPr>
        <w:spacing w:after="0"/>
        <w:ind w:left="0"/>
        <w:jc w:val="both"/>
      </w:pPr>
      <w:r>
        <w:rPr>
          <w:rFonts w:ascii="Times New Roman"/>
          <w:b w:val="false"/>
          <w:i w:val="false"/>
          <w:color w:val="000000"/>
          <w:sz w:val="28"/>
        </w:rPr>
        <w:t>
      4-кесте. Іс-шараларды ұйымдастыру бойынша көрсетілетін қызметтер сапасына қойылатын талаптар</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ұйымдастыру бойынша көрсетілетін қызмет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қанағаттанушылығы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байланыс сауалнамалары немесе пікірлері*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Ақпараттық-пікірталас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және ойындар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bookmarkStart w:name="z481" w:id="403"/>
    <w:p>
      <w:pPr>
        <w:spacing w:after="0"/>
        <w:ind w:left="0"/>
        <w:jc w:val="both"/>
      </w:pPr>
      <w:r>
        <w:rPr>
          <w:rFonts w:ascii="Times New Roman"/>
          <w:b w:val="false"/>
          <w:i w:val="false"/>
          <w:color w:val="000000"/>
          <w:sz w:val="28"/>
        </w:rPr>
        <w:t>
      * Іс-шараларды ұйымдастыру бойынша көрсетілетін қызметтерді тұтынушылардың қанағаттану деңгейін бағалау үшін қатысушылардың жалпы санының кемінде 10% - ы сұралады. Бағалау шәкілі 1-ден 5-ке дейін қолданылады, мұнда 1 – толық қанағаттандырмайды, 5 – толық қанағаттандырады. Қанағаттанудың жалпы деңгейін есептеу үшін формула қолданылады: (алынған балдардың жалпы сомасы/сұралған қатысушылардың саны)/5) * 100.</w:t>
      </w:r>
    </w:p>
    <w:bookmarkEnd w:id="403"/>
    <w:bookmarkStart w:name="z482" w:id="404"/>
    <w:p>
      <w:pPr>
        <w:spacing w:after="0"/>
        <w:ind w:left="0"/>
        <w:jc w:val="both"/>
      </w:pPr>
      <w:r>
        <w:rPr>
          <w:rFonts w:ascii="Times New Roman"/>
          <w:b w:val="false"/>
          <w:i w:val="false"/>
          <w:color w:val="000000"/>
          <w:sz w:val="28"/>
        </w:rPr>
        <w:t>
      5-кесте. Іс-шараларды ұйымдастыру бойынша қызметтер сапасына қойылатын талаптар</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ұйымдастыру бойынша көрсетілетін қызметтер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Ақпараттық-пікірталас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Практикалық қолданылуы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шолулары, хаттамалар, ұсынымдар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уақыт және ойындар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тартылуы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бейнежазбасы, қатысушылар пікірлері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бейне жазбасы, фотоматериалдар, ұйымдастырушылар есебі</w:t>
            </w:r>
          </w:p>
        </w:tc>
      </w:tr>
    </w:tbl>
    <w:bookmarkStart w:name="z483" w:id="405"/>
    <w:p>
      <w:pPr>
        <w:spacing w:after="0"/>
        <w:ind w:left="0"/>
        <w:jc w:val="both"/>
      </w:pPr>
      <w:r>
        <w:rPr>
          <w:rFonts w:ascii="Times New Roman"/>
          <w:b w:val="false"/>
          <w:i w:val="false"/>
          <w:color w:val="000000"/>
          <w:sz w:val="28"/>
        </w:rPr>
        <w:t>
      * Практикалық қолдануды бағалау үшін қатысушылардың жалпы санының кемінде 10% - ы жауап алады. Пайыздар былайша есептеледі: практикалық қолданылуын растайтын сұралғандардың саны/сұралғандардың жалпы санына * 100.</w:t>
      </w:r>
    </w:p>
    <w:bookmarkEnd w:id="405"/>
    <w:bookmarkStart w:name="z484" w:id="406"/>
    <w:p>
      <w:pPr>
        <w:spacing w:after="0"/>
        <w:ind w:left="0"/>
        <w:jc w:val="both"/>
      </w:pPr>
      <w:r>
        <w:rPr>
          <w:rFonts w:ascii="Times New Roman"/>
          <w:b w:val="false"/>
          <w:i w:val="false"/>
          <w:color w:val="000000"/>
          <w:sz w:val="28"/>
        </w:rPr>
        <w:t>
      7-кесте. Оқыту қызметтерін көрсету жағдайына қойылатын талаптар</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қызметтерінің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 (офлайн)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 (онлайн)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қызметтерін көрсететін тұлғаның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гі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1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2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Жаттықтырушыларға арналған тренинг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Тренингтерді, оның ішінде жаттықтырушыларға арналған тренингтерді әзірлеу мен өткізудің кемінде 5 жыл практикалық тәжірибесі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Шеберлік сыныбы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3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1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бейнесабақ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1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курсы (мектеп)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2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сағат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 бойынша оқыту қызметтері саласында кемінде 3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5" w:id="407"/>
    <w:p>
      <w:pPr>
        <w:spacing w:after="0"/>
        <w:ind w:left="0"/>
        <w:jc w:val="both"/>
      </w:pPr>
      <w:r>
        <w:rPr>
          <w:rFonts w:ascii="Times New Roman"/>
          <w:b w:val="false"/>
          <w:i w:val="false"/>
          <w:color w:val="000000"/>
          <w:sz w:val="28"/>
        </w:rPr>
        <w:t>
      8-кесте. Оқыту қызметтерін көрсету үшін материалдық-техникалық базаға қойылатын шарт</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қызметтерінің нысандары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ноутбук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түсірілімге арналған жабдықтар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интернетке қол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офлайн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онлайн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Тренинг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Шеберлік -сыныбы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Вебинар, бейнесабақ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курсы (мектебі)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6" w:id="408"/>
    <w:p>
      <w:pPr>
        <w:spacing w:after="0"/>
        <w:ind w:left="0"/>
        <w:jc w:val="both"/>
      </w:pPr>
      <w:r>
        <w:rPr>
          <w:rFonts w:ascii="Times New Roman"/>
          <w:b w:val="false"/>
          <w:i w:val="false"/>
          <w:color w:val="000000"/>
          <w:sz w:val="28"/>
        </w:rPr>
        <w:t>
      * Аталған талаптар әлеуетті өнім берушіге оның жеңімпазы айқындалған және онымен шарт жасалған жағдайда белгіленеді</w:t>
      </w:r>
    </w:p>
    <w:bookmarkEnd w:id="408"/>
    <w:bookmarkStart w:name="z487" w:id="409"/>
    <w:p>
      <w:pPr>
        <w:spacing w:after="0"/>
        <w:ind w:left="0"/>
        <w:jc w:val="both"/>
      </w:pPr>
      <w:r>
        <w:rPr>
          <w:rFonts w:ascii="Times New Roman"/>
          <w:b w:val="false"/>
          <w:i w:val="false"/>
          <w:color w:val="000000"/>
          <w:sz w:val="28"/>
        </w:rPr>
        <w:t>
      9-кесте. Азаматтық (ресурстық) орталықтың жұмысын ұйымдастыру бойынша қызмет көрсету үшін материалдық-техникалық базаға қойылатын шарт</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Орталықтың қызметін ұйымдастыру бойынша көрсетілетін қызмет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 техникасы, интернетке қолжетімділік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және суретке фототүсірілімге арналған жабдық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(астана, республикалық маңызы бар қала) және облыстық деңгей (облыстық маңызы бар қала)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(ресурстық) орталық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м2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(қалалық маңызы бар қала) және аудандық деңгей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(ресурстық) орталық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м2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8" w:id="410"/>
    <w:p>
      <w:pPr>
        <w:spacing w:after="0"/>
        <w:ind w:left="0"/>
        <w:jc w:val="both"/>
      </w:pPr>
      <w:r>
        <w:rPr>
          <w:rFonts w:ascii="Times New Roman"/>
          <w:b w:val="false"/>
          <w:i w:val="false"/>
          <w:color w:val="000000"/>
          <w:sz w:val="28"/>
        </w:rPr>
        <w:t>
      10-кесте. Зерттеу-талдамалық қызметтерін көрсету бойынша ақпаратты жинауға қойылатын шарт</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Респонденттер саны және зерттеу көзі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Тұрғындардан сауалнамалық сұрау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қателігі 5%-дан артық емес, өрісті бақылау кемінде 15% (25%-дан артық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сұрау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 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 шабуылы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 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Контент-талдау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10 көз</w:t>
            </w:r>
          </w:p>
        </w:tc>
      </w:tr>
    </w:tbl>
    <w:bookmarkStart w:name="z489" w:id="411"/>
    <w:p>
      <w:pPr>
        <w:spacing w:after="0"/>
        <w:ind w:left="0"/>
        <w:jc w:val="both"/>
      </w:pPr>
      <w:r>
        <w:rPr>
          <w:rFonts w:ascii="Times New Roman"/>
          <w:b w:val="false"/>
          <w:i w:val="false"/>
          <w:color w:val="000000"/>
          <w:sz w:val="28"/>
        </w:rPr>
        <w:t>
      11-кесте. Зерттеу-талдамалық қызметтерді көрсету мерзімдеріне қойылатын талаптар</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Зерттеу-талдамалық көрсетілетін қызметтер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Зерттеу-талдамалық қызметтер көрсету кезеңі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және сараптамалық пікірді зерделуге бағытталған зерттеулер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Жобаларды/бағдарламаларды/ көрсетілетін қызметтерді мониторингтеу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Жобаларды/бағдарламаларды/ көрсетілетін қызметтерді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Саланы/объектіні дамыту үдерісін талдау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топтарының қажеттілігін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1,5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жүйелерінің тиімділігін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6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Заңдарды сараптау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 ай</w:t>
            </w:r>
          </w:p>
        </w:tc>
      </w:tr>
    </w:tbl>
    <w:bookmarkStart w:name="z490" w:id="412"/>
    <w:p>
      <w:pPr>
        <w:spacing w:after="0"/>
        <w:ind w:left="0"/>
        <w:jc w:val="both"/>
      </w:pPr>
      <w:r>
        <w:rPr>
          <w:rFonts w:ascii="Times New Roman"/>
          <w:b w:val="false"/>
          <w:i w:val="false"/>
          <w:color w:val="000000"/>
          <w:sz w:val="28"/>
        </w:rPr>
        <w:t>
      12-кесте. Ақпараттық және әдістемелік қызметтерді көрсету сапасын бағалау өлшемшарттары</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өлшемшарты (негізгі)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көздері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413"/>
          <w:p>
            <w:pPr>
              <w:spacing w:after="20"/>
              <w:ind w:left="20"/>
              <w:jc w:val="both"/>
            </w:pPr>
            <w:r>
              <w:rPr>
                <w:rFonts w:ascii="Times New Roman"/>
                <w:b w:val="false"/>
                <w:i w:val="false"/>
                <w:color w:val="000000"/>
                <w:sz w:val="20"/>
              </w:rPr>
              <w:t>
Дайындалған және таратылған ақпараттық және әдістемелік материалдардың саны (түрлері бойынша);</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таралым, шығару мерзімділігі;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қамтылған нысаналы топтардың сандық және сапалық құрамы;</w:t>
            </w:r>
          </w:p>
          <w:p>
            <w:pPr>
              <w:spacing w:after="20"/>
              <w:ind w:left="20"/>
              <w:jc w:val="both"/>
            </w:pPr>
            <w:r>
              <w:rPr>
                <w:rFonts w:ascii="Times New Roman"/>
                <w:b w:val="false"/>
                <w:i w:val="false"/>
                <w:color w:val="000000"/>
                <w:sz w:val="20"/>
              </w:rPr>
              <w:t xml:space="preserve">
 ақпаратты таратудың әртүрлі тәсілі мен арнасын пайдалану.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414"/>
          <w:p>
            <w:pPr>
              <w:spacing w:after="20"/>
              <w:ind w:left="20"/>
              <w:jc w:val="both"/>
            </w:pPr>
            <w:r>
              <w:rPr>
                <w:rFonts w:ascii="Times New Roman"/>
                <w:b w:val="false"/>
                <w:i w:val="false"/>
                <w:color w:val="000000"/>
                <w:sz w:val="20"/>
              </w:rPr>
              <w:t>
Өнім берушінің есептері;</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ақпараттық және әдістемелік материалдар пакеті;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БАҚ контент-талдауы;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сараптамалық қорытындылар; </w:t>
            </w:r>
          </w:p>
          <w:p>
            <w:pPr>
              <w:spacing w:after="20"/>
              <w:ind w:left="20"/>
              <w:jc w:val="both"/>
            </w:pPr>
            <w:r>
              <w:rPr>
                <w:rFonts w:ascii="Times New Roman"/>
                <w:b w:val="false"/>
                <w:i w:val="false"/>
                <w:color w:val="000000"/>
                <w:sz w:val="20"/>
              </w:rPr>
              <w:t xml:space="preserve">
 ақпараттық және әдістемелік материалдарды тұтынушылардың пікірлері.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Өзектілік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415"/>
          <w:p>
            <w:pPr>
              <w:spacing w:after="20"/>
              <w:ind w:left="20"/>
              <w:jc w:val="both"/>
            </w:pPr>
            <w:r>
              <w:rPr>
                <w:rFonts w:ascii="Times New Roman"/>
                <w:b w:val="false"/>
                <w:i w:val="false"/>
                <w:color w:val="000000"/>
                <w:sz w:val="20"/>
              </w:rPr>
              <w:t xml:space="preserve">
 Ақпарат пен әдістердің қызмет көрсету саласының қазіргі заман ағымына сәйкестігі; </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ақпараттың және ұсынылған әдістердің нысаналы топтардың қажеттіліктеріне сәйкестігі; </w:t>
            </w:r>
          </w:p>
          <w:p>
            <w:pPr>
              <w:spacing w:after="20"/>
              <w:ind w:left="20"/>
              <w:jc w:val="both"/>
            </w:pPr>
            <w:r>
              <w:rPr>
                <w:rFonts w:ascii="Times New Roman"/>
                <w:b w:val="false"/>
                <w:i w:val="false"/>
                <w:color w:val="000000"/>
                <w:sz w:val="20"/>
              </w:rPr>
              <w:t xml:space="preserve">
 рейтингтік материалдардың болуы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 әдістемелік материалдар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мәндері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 хабарламасы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сөз</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сөз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екіжақты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парақ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парақ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Брошюра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парақ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Көрнекліктер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парақ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парақ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Бюллетень</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парақ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А5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парақ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Плакат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А2, А3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Парақшалар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парақ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Баннер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768 x 90 см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mіn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Баспасөз-конференция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көп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минут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Брифинг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және одан көп адам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 мин.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Баспасөз-тур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көп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сағат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күн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және электронды БАҚ-тағы жарияланым/сұхбат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желідегі жариялымдар/сұхбат саны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БАҚ-тағы ақпараттық жариялану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науқан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bl>
    <w:bookmarkStart w:name="z500" w:id="416"/>
    <w:p>
      <w:pPr>
        <w:spacing w:after="0"/>
        <w:ind w:left="0"/>
        <w:jc w:val="both"/>
      </w:pPr>
      <w:r>
        <w:rPr>
          <w:rFonts w:ascii="Times New Roman"/>
          <w:b w:val="false"/>
          <w:i w:val="false"/>
          <w:color w:val="000000"/>
          <w:sz w:val="28"/>
        </w:rPr>
        <w:t>
      13-кесте. Іс-шараларды ұйымдастыру бойынша қызметтерді көрсету сапасын бағалау өлшемшарттары</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 (офлайн)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417"/>
          <w:p>
            <w:pPr>
              <w:spacing w:after="20"/>
              <w:ind w:left="20"/>
              <w:jc w:val="both"/>
            </w:pPr>
            <w:r>
              <w:rPr>
                <w:rFonts w:ascii="Times New Roman"/>
                <w:b w:val="false"/>
                <w:i w:val="false"/>
                <w:color w:val="000000"/>
                <w:sz w:val="20"/>
              </w:rPr>
              <w:t>
Қатысушылар саны</w:t>
            </w:r>
          </w:p>
          <w:bookmarkEnd w:id="417"/>
          <w:p>
            <w:pPr>
              <w:spacing w:after="20"/>
              <w:ind w:left="20"/>
              <w:jc w:val="both"/>
            </w:pPr>
            <w:r>
              <w:rPr>
                <w:rFonts w:ascii="Times New Roman"/>
                <w:b w:val="false"/>
                <w:i w:val="false"/>
                <w:color w:val="000000"/>
                <w:sz w:val="20"/>
              </w:rPr>
              <w:t>
(онлайн)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мәні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Ақпараттық-пікірталас іс-шаралары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үстел, таныстырылым, диалог алаңдары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 форумдар, симпозиумдар, конгрестер, қоғамдық тыңдау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және ойын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Фестивальдар, концерттер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Көрмелер, жәрмеңкелер, парадтар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Байқаулар, викториналар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флеш-мобтар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Спартакиадалар, матчтар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Чемпионаттар, жарыстар (спорт түріне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9-қосымша</w:t>
            </w:r>
            <w:r>
              <w:br/>
            </w:r>
            <w:r>
              <w:rPr>
                <w:rFonts w:ascii="Times New Roman"/>
                <w:b w:val="false"/>
                <w:i w:val="false"/>
                <w:color w:val="000000"/>
                <w:sz w:val="20"/>
              </w:rPr>
              <w:t>Қайырымдылық саласындағы</w:t>
            </w:r>
            <w:r>
              <w:br/>
            </w:r>
            <w:r>
              <w:rPr>
                <w:rFonts w:ascii="Times New Roman"/>
                <w:b w:val="false"/>
                <w:i w:val="false"/>
                <w:color w:val="000000"/>
                <w:sz w:val="20"/>
              </w:rPr>
              <w:t>құрметті атақ 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503" w:id="418"/>
    <w:p>
      <w:pPr>
        <w:spacing w:after="0"/>
        <w:ind w:left="0"/>
        <w:jc w:val="left"/>
      </w:pPr>
      <w:r>
        <w:rPr>
          <w:rFonts w:ascii="Times New Roman"/>
          <w:b/>
          <w:i w:val="false"/>
          <w:color w:val="000000"/>
        </w:rPr>
        <w:t xml:space="preserve"> Бағалау парағы</w:t>
      </w:r>
    </w:p>
    <w:bookmarkEnd w:id="418"/>
    <w:bookmarkStart w:name="z504" w:id="419"/>
    <w:p>
      <w:pPr>
        <w:spacing w:after="0"/>
        <w:ind w:left="0"/>
        <w:jc w:val="both"/>
      </w:pPr>
      <w:r>
        <w:rPr>
          <w:rFonts w:ascii="Times New Roman"/>
          <w:b w:val="false"/>
          <w:i w:val="false"/>
          <w:color w:val="000000"/>
          <w:sz w:val="28"/>
        </w:rPr>
        <w:t>
      Жұмыс тобының мүшесінің тегі, аты, әкесінің аты (ол болған жағдайда)</w:t>
      </w:r>
    </w:p>
    <w:bookmarkEnd w:id="419"/>
    <w:bookmarkStart w:name="z505" w:id="420"/>
    <w:p>
      <w:pPr>
        <w:spacing w:after="0"/>
        <w:ind w:left="0"/>
        <w:jc w:val="both"/>
      </w:pPr>
      <w:r>
        <w:rPr>
          <w:rFonts w:ascii="Times New Roman"/>
          <w:b w:val="false"/>
          <w:i w:val="false"/>
          <w:color w:val="000000"/>
          <w:sz w:val="28"/>
        </w:rPr>
        <w:t>
      __________________________________________________________________________</w:t>
      </w:r>
    </w:p>
    <w:bookmarkEnd w:id="420"/>
    <w:bookmarkStart w:name="z506" w:id="421"/>
    <w:p>
      <w:pPr>
        <w:spacing w:after="0"/>
        <w:ind w:left="0"/>
        <w:jc w:val="both"/>
      </w:pPr>
      <w:r>
        <w:rPr>
          <w:rFonts w:ascii="Times New Roman"/>
          <w:b w:val="false"/>
          <w:i w:val="false"/>
          <w:color w:val="000000"/>
          <w:sz w:val="28"/>
        </w:rPr>
        <w:t>
      Толтырылған күні:________________________________________________________</w:t>
      </w:r>
    </w:p>
    <w:bookmarkEnd w:id="421"/>
    <w:bookmarkStart w:name="z507" w:id="422"/>
    <w:p>
      <w:pPr>
        <w:spacing w:after="0"/>
        <w:ind w:left="0"/>
        <w:jc w:val="both"/>
      </w:pPr>
      <w:r>
        <w:rPr>
          <w:rFonts w:ascii="Times New Roman"/>
          <w:b w:val="false"/>
          <w:i w:val="false"/>
          <w:color w:val="000000"/>
          <w:sz w:val="28"/>
        </w:rPr>
        <w:t>
      Іріктеу өлшемшарттары:</w:t>
      </w:r>
    </w:p>
    <w:bookmarkEnd w:id="422"/>
    <w:bookmarkStart w:name="z508" w:id="423"/>
    <w:p>
      <w:pPr>
        <w:spacing w:after="0"/>
        <w:ind w:left="0"/>
        <w:jc w:val="both"/>
      </w:pPr>
      <w:r>
        <w:rPr>
          <w:rFonts w:ascii="Times New Roman"/>
          <w:b w:val="false"/>
          <w:i w:val="false"/>
          <w:color w:val="000000"/>
          <w:sz w:val="28"/>
        </w:rPr>
        <w:t>
      1. Әлеуметке бағытталған, қоғамға пайдалы міндеттерді шешуге қосқан үлесі (әсері жоқ – 0 балл, әсері әлсіз – 1-2 балл, әсері қанағаттанарлық – 3 балл, әсері жақсы – 4 балл, әсері өте жақсы – 5 балл);</w:t>
      </w:r>
    </w:p>
    <w:bookmarkEnd w:id="423"/>
    <w:bookmarkStart w:name="z509" w:id="424"/>
    <w:p>
      <w:pPr>
        <w:spacing w:after="0"/>
        <w:ind w:left="0"/>
        <w:jc w:val="both"/>
      </w:pPr>
      <w:r>
        <w:rPr>
          <w:rFonts w:ascii="Times New Roman"/>
          <w:b w:val="false"/>
          <w:i w:val="false"/>
          <w:color w:val="000000"/>
          <w:sz w:val="28"/>
        </w:rPr>
        <w:t>
      2. Қайырымдылық қызметінің сандық нәтижелерінің болуы (нәтиже жоқ – 0 балл, деңгейі төмен – 1-2 балл, қызмет деңгейі орташа – 3-4 балл, деңгейі жоғары – 5 балл);</w:t>
      </w:r>
    </w:p>
    <w:bookmarkEnd w:id="424"/>
    <w:bookmarkStart w:name="z510" w:id="425"/>
    <w:p>
      <w:pPr>
        <w:spacing w:after="0"/>
        <w:ind w:left="0"/>
        <w:jc w:val="both"/>
      </w:pPr>
      <w:r>
        <w:rPr>
          <w:rFonts w:ascii="Times New Roman"/>
          <w:b w:val="false"/>
          <w:i w:val="false"/>
          <w:color w:val="000000"/>
          <w:sz w:val="28"/>
        </w:rPr>
        <w:t>
      3. Қайырымдылық көмекті жүзеге асырудың орнықтылығы мен әсері (әсері жоқ – 0 балл, әсері әлсіз – 1-2 балл, әсері қанағаттанарлық – 3 балл, әсері жақсы – 4 балл, әсері орнықты – 5 балл).</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26"/>
          <w:p>
            <w:pPr>
              <w:spacing w:after="20"/>
              <w:ind w:left="20"/>
              <w:jc w:val="both"/>
            </w:pPr>
            <w:r>
              <w:rPr>
                <w:rFonts w:ascii="Times New Roman"/>
                <w:b w:val="false"/>
                <w:i w:val="false"/>
                <w:color w:val="000000"/>
                <w:sz w:val="20"/>
              </w:rPr>
              <w:t>
Ұйымның атауы/</w:t>
            </w:r>
          </w:p>
          <w:bookmarkEnd w:id="426"/>
          <w:p>
            <w:pPr>
              <w:spacing w:after="20"/>
              <w:ind w:left="20"/>
              <w:jc w:val="both"/>
            </w:pPr>
            <w:r>
              <w:rPr>
                <w:rFonts w:ascii="Times New Roman"/>
                <w:b w:val="false"/>
                <w:i w:val="false"/>
                <w:color w:val="000000"/>
                <w:sz w:val="20"/>
              </w:rPr>
              <w:t>
тегі, аты, әкесінің аты (ол болған жағдайда)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бағытталған, қоғамға пайдалы міндеттерді шешуге қосқан үлесі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қызметінің сандық нәтижелерінің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 жүзеге асырудың орнықтылығы мен әсері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2" w:id="427"/>
    <w:p>
      <w:pPr>
        <w:spacing w:after="0"/>
        <w:ind w:left="0"/>
        <w:jc w:val="both"/>
      </w:pPr>
      <w:r>
        <w:rPr>
          <w:rFonts w:ascii="Times New Roman"/>
          <w:b w:val="false"/>
          <w:i w:val="false"/>
          <w:color w:val="000000"/>
          <w:sz w:val="28"/>
        </w:rPr>
        <w:t>
      _________(Қолы)</w:t>
      </w:r>
    </w:p>
    <w:bookmarkEnd w:id="4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10-қосымша</w:t>
            </w:r>
            <w:r>
              <w:br/>
            </w:r>
            <w:r>
              <w:rPr>
                <w:rFonts w:ascii="Times New Roman"/>
                <w:b w:val="false"/>
                <w:i w:val="false"/>
                <w:color w:val="000000"/>
                <w:sz w:val="20"/>
              </w:rPr>
              <w:t>Қайырымдылық саласындағы</w:t>
            </w:r>
            <w:r>
              <w:br/>
            </w:r>
            <w:r>
              <w:rPr>
                <w:rFonts w:ascii="Times New Roman"/>
                <w:b w:val="false"/>
                <w:i w:val="false"/>
                <w:color w:val="000000"/>
                <w:sz w:val="20"/>
              </w:rPr>
              <w:t>құрметті атақ беру қағидаларына</w:t>
            </w:r>
            <w:r>
              <w:br/>
            </w:r>
            <w:r>
              <w:rPr>
                <w:rFonts w:ascii="Times New Roman"/>
                <w:b w:val="false"/>
                <w:i w:val="false"/>
                <w:color w:val="000000"/>
                <w:sz w:val="20"/>
              </w:rPr>
              <w:t>4-қосымша</w:t>
            </w:r>
          </w:p>
        </w:tc>
      </w:tr>
    </w:tbl>
    <w:bookmarkStart w:name="z514" w:id="428"/>
    <w:p>
      <w:pPr>
        <w:spacing w:after="0"/>
        <w:ind w:left="0"/>
        <w:jc w:val="left"/>
      </w:pPr>
      <w:r>
        <w:rPr>
          <w:rFonts w:ascii="Times New Roman"/>
          <w:b/>
          <w:i w:val="false"/>
          <w:color w:val="000000"/>
        </w:rPr>
        <w:t xml:space="preserve"> "Қайырымдылық үшін" төсбелгісінің сипаттамасы</w:t>
      </w:r>
    </w:p>
    <w:bookmarkEnd w:id="428"/>
    <w:bookmarkStart w:name="z515" w:id="429"/>
    <w:p>
      <w:pPr>
        <w:spacing w:after="0"/>
        <w:ind w:left="0"/>
        <w:jc w:val="both"/>
      </w:pPr>
      <w:r>
        <w:rPr>
          <w:rFonts w:ascii="Times New Roman"/>
          <w:b w:val="false"/>
          <w:i w:val="false"/>
          <w:color w:val="000000"/>
          <w:sz w:val="28"/>
        </w:rPr>
        <w:t>
      Қазақстан Республикасы Мәдениет және ақпарат министрлігінің (бұдан әрі – Министрлік) "Қайырымдылық үшін" төсбелгісі Қазақстан Республикасында қайырымдылық қызметін дамытуға қосқан үлесі үшін Қазақстан Республикасының азаматтарын қоғамдық тану және көтермелеу белгісі болып табылады.</w:t>
      </w:r>
    </w:p>
    <w:bookmarkEnd w:id="429"/>
    <w:bookmarkStart w:name="z516" w:id="430"/>
    <w:p>
      <w:pPr>
        <w:spacing w:after="0"/>
        <w:ind w:left="0"/>
        <w:jc w:val="both"/>
      </w:pPr>
      <w:r>
        <w:rPr>
          <w:rFonts w:ascii="Times New Roman"/>
          <w:b w:val="false"/>
          <w:i w:val="false"/>
          <w:color w:val="000000"/>
          <w:sz w:val="28"/>
        </w:rPr>
        <w:t>
      "Қайырымдылық үшін" төсбелгісі белгіден және тағаннан тұрады.</w:t>
      </w:r>
    </w:p>
    <w:bookmarkEnd w:id="430"/>
    <w:bookmarkStart w:name="z517" w:id="431"/>
    <w:p>
      <w:pPr>
        <w:spacing w:after="0"/>
        <w:ind w:left="0"/>
        <w:jc w:val="both"/>
      </w:pPr>
      <w:r>
        <w:rPr>
          <w:rFonts w:ascii="Times New Roman"/>
          <w:b w:val="false"/>
          <w:i w:val="false"/>
          <w:color w:val="000000"/>
          <w:sz w:val="28"/>
        </w:rPr>
        <w:t>
      Төсбелгі сары түстес жез металдан жасалған диаметрі 32 мм дұрыс шеңбер түрінде болады.</w:t>
      </w:r>
    </w:p>
    <w:bookmarkEnd w:id="431"/>
    <w:bookmarkStart w:name="z518" w:id="432"/>
    <w:p>
      <w:pPr>
        <w:spacing w:after="0"/>
        <w:ind w:left="0"/>
        <w:jc w:val="both"/>
      </w:pPr>
      <w:r>
        <w:rPr>
          <w:rFonts w:ascii="Times New Roman"/>
          <w:b w:val="false"/>
          <w:i w:val="false"/>
          <w:color w:val="000000"/>
          <w:sz w:val="28"/>
        </w:rPr>
        <w:t>
      Медальдің беткі жағында (аверсте) бірінші көріністе күннің бейнесі жасалған, оның ішінде қызыл жүрек пен көгілдір түсте алақан орналасқан.</w:t>
      </w:r>
    </w:p>
    <w:bookmarkEnd w:id="432"/>
    <w:bookmarkStart w:name="z519" w:id="433"/>
    <w:p>
      <w:pPr>
        <w:spacing w:after="0"/>
        <w:ind w:left="0"/>
        <w:jc w:val="both"/>
      </w:pPr>
      <w:r>
        <w:rPr>
          <w:rFonts w:ascii="Times New Roman"/>
          <w:b w:val="false"/>
          <w:i w:val="false"/>
          <w:color w:val="000000"/>
          <w:sz w:val="28"/>
        </w:rPr>
        <w:t>
      Медальдің сыртқы жағында (реверсте) шетін бойлай ұлттық ою-өрнек орналасқан. Ортаңғы бөлігінде "ҚАЙЫРЫМДЫЛЫҚ ҮШІН ____ ж." деген жазу бар жүрек орналасқан.</w:t>
      </w:r>
    </w:p>
    <w:bookmarkEnd w:id="433"/>
    <w:bookmarkStart w:name="z520" w:id="434"/>
    <w:p>
      <w:pPr>
        <w:spacing w:after="0"/>
        <w:ind w:left="0"/>
        <w:jc w:val="both"/>
      </w:pPr>
      <w:r>
        <w:rPr>
          <w:rFonts w:ascii="Times New Roman"/>
          <w:b w:val="false"/>
          <w:i w:val="false"/>
          <w:color w:val="000000"/>
          <w:sz w:val="28"/>
        </w:rPr>
        <w:t>
      Медаль құлақша мен шығыршық арқылы сары түстес жез металдан жасалған ені 24 мм тікбұрышты планкаға жалғасады. Орталық бөлігінде ұлттық ою-өрнек орналасқан. Таған қатқыл лентамен көмкерілген.</w:t>
      </w:r>
    </w:p>
    <w:bookmarkEnd w:id="434"/>
    <w:bookmarkStart w:name="z521" w:id="435"/>
    <w:p>
      <w:pPr>
        <w:spacing w:after="0"/>
        <w:ind w:left="0"/>
        <w:jc w:val="both"/>
      </w:pPr>
      <w:r>
        <w:rPr>
          <w:rFonts w:ascii="Times New Roman"/>
          <w:b w:val="false"/>
          <w:i w:val="false"/>
          <w:color w:val="000000"/>
          <w:sz w:val="28"/>
        </w:rPr>
        <w:t>
      Медальдағы барлық бейнелер мен жазулар шығыңқы. Медальдің шеті ернеумен жиектелген. Тағанның сыртқы жағында бұйымды киімге бекітетін визорлы бекіткіші бар түйреуіш орнатылған.</w:t>
      </w:r>
    </w:p>
    <w:bookmarkEnd w:id="435"/>
    <w:bookmarkStart w:name="z522" w:id="436"/>
    <w:p>
      <w:pPr>
        <w:spacing w:after="0"/>
        <w:ind w:left="0"/>
        <w:jc w:val="both"/>
      </w:pPr>
      <w:r>
        <w:rPr>
          <w:rFonts w:ascii="Times New Roman"/>
          <w:b w:val="false"/>
          <w:i w:val="false"/>
          <w:color w:val="000000"/>
          <w:sz w:val="28"/>
        </w:rPr>
        <w:t xml:space="preserve">
      </w:t>
      </w:r>
    </w:p>
    <w:bookmarkEnd w:id="436"/>
    <w:p>
      <w:pPr>
        <w:spacing w:after="0"/>
        <w:ind w:left="0"/>
        <w:jc w:val="both"/>
      </w:pPr>
      <w:r>
        <w:t>[MISSING IMAGE: ,  ]</w:t>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11-қосымша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524" w:id="437"/>
    <w:p>
      <w:pPr>
        <w:spacing w:after="0"/>
        <w:ind w:left="0"/>
        <w:jc w:val="both"/>
      </w:pPr>
      <w:r>
        <w:rPr>
          <w:rFonts w:ascii="Times New Roman"/>
          <w:b w:val="false"/>
          <w:i w:val="false"/>
          <w:color w:val="000000"/>
          <w:sz w:val="28"/>
        </w:rPr>
        <w:t>
      Ұсынылады: Қазақстан Республикасының мемлекеттік органдарына</w:t>
      </w:r>
    </w:p>
    <w:bookmarkEnd w:id="437"/>
    <w:bookmarkStart w:name="z525" w:id="43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 порталында мемлекеттік органның интернет ресурстары немесе әлеуметтік желілері арқылы.</w:t>
      </w:r>
    </w:p>
    <w:bookmarkEnd w:id="438"/>
    <w:bookmarkStart w:name="z526" w:id="439"/>
    <w:p>
      <w:pPr>
        <w:spacing w:after="0"/>
        <w:ind w:left="0"/>
        <w:jc w:val="both"/>
      </w:pPr>
      <w:r>
        <w:rPr>
          <w:rFonts w:ascii="Times New Roman"/>
          <w:b w:val="false"/>
          <w:i w:val="false"/>
          <w:color w:val="000000"/>
          <w:sz w:val="28"/>
        </w:rPr>
        <w:t>
      Әкімшілік нысанның атауы: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w:t>
      </w:r>
    </w:p>
    <w:bookmarkEnd w:id="439"/>
    <w:bookmarkStart w:name="z527" w:id="44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МКГГ-1</w:t>
      </w:r>
    </w:p>
    <w:bookmarkEnd w:id="440"/>
    <w:bookmarkStart w:name="z528" w:id="441"/>
    <w:p>
      <w:pPr>
        <w:spacing w:after="0"/>
        <w:ind w:left="0"/>
        <w:jc w:val="both"/>
      </w:pPr>
      <w:r>
        <w:rPr>
          <w:rFonts w:ascii="Times New Roman"/>
          <w:b w:val="false"/>
          <w:i w:val="false"/>
          <w:color w:val="000000"/>
          <w:sz w:val="28"/>
        </w:rPr>
        <w:t>
      Кезеңділік: жылдық</w:t>
      </w:r>
    </w:p>
    <w:bookmarkEnd w:id="441"/>
    <w:bookmarkStart w:name="z529" w:id="442"/>
    <w:p>
      <w:pPr>
        <w:spacing w:after="0"/>
        <w:ind w:left="0"/>
        <w:jc w:val="both"/>
      </w:pPr>
      <w:r>
        <w:rPr>
          <w:rFonts w:ascii="Times New Roman"/>
          <w:b w:val="false"/>
          <w:i w:val="false"/>
          <w:color w:val="000000"/>
          <w:sz w:val="28"/>
        </w:rPr>
        <w:t>
      Есепті кезең: 20__ жыл</w:t>
      </w:r>
    </w:p>
    <w:bookmarkEnd w:id="442"/>
    <w:bookmarkStart w:name="z530" w:id="44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Қазақстан Республикасының үкіметтік емес ұйымдары мен жеке тұлғалары</w:t>
      </w:r>
    </w:p>
    <w:bookmarkEnd w:id="443"/>
    <w:bookmarkStart w:name="z531" w:id="44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орталық мемлекеттік органдар жыл сайын күнтізбелік жылдың 1 қарашасына дейін, жергілікті атқарушы органдар жыл сайын күнтізбелік жылдың 1 шілдесіне дейін</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45"/>
          <w:p>
            <w:pPr>
              <w:spacing w:after="20"/>
              <w:ind w:left="20"/>
              <w:jc w:val="both"/>
            </w:pPr>
          </w:p>
          <w:bookmarkEnd w:id="445"/>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533" w:id="446"/>
    <w:p>
      <w:pPr>
        <w:spacing w:after="0"/>
        <w:ind w:left="0"/>
        <w:jc w:val="both"/>
      </w:pPr>
      <w:r>
        <w:rPr>
          <w:rFonts w:ascii="Times New Roman"/>
          <w:b w:val="false"/>
          <w:i w:val="false"/>
          <w:color w:val="000000"/>
          <w:sz w:val="28"/>
        </w:rPr>
        <w:t>
      Жинау әдісі: электронды түрде.</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мемлекеттік грант бағыты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іске асырылуын шешуі тиіс мәселенің қысқаша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түрі және гранттың іске асырылу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Гранттың іске асырылу аумағы (осы Қағидалардың 6-тармағына сәйкес)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1-сала. Білім беру, ғылым, ақпарат, дене шынықтыру және спорт саласындағы мақсаттарға қол жеткізу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2-сала. Азаматтардың денсаулығын сақтау, саламатты өмір салтын насихаттау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3-сала. Қоршаған ортаны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4-сала. Жастар саясаты мен балалар бастамаларын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5-сала. Отбасылық-демографиялық және гендерлік мәселелерді шешуге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6-сала. Халықтың әлеуметтік тұрғыдан осал топтарын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447"/>
          <w:p>
            <w:pPr>
              <w:spacing w:after="20"/>
              <w:ind w:left="20"/>
              <w:jc w:val="both"/>
            </w:pPr>
            <w:r>
              <w:rPr>
                <w:rFonts w:ascii="Times New Roman"/>
                <w:b w:val="false"/>
                <w:i w:val="false"/>
                <w:color w:val="000000"/>
                <w:sz w:val="20"/>
              </w:rPr>
              <w:t>
7-сала. Жетім балаларға, толық емес және көп балалы</w:t>
            </w:r>
          </w:p>
          <w:bookmarkEnd w:id="447"/>
          <w:p>
            <w:pPr>
              <w:spacing w:after="20"/>
              <w:ind w:left="20"/>
              <w:jc w:val="both"/>
            </w:pPr>
            <w:r>
              <w:rPr>
                <w:rFonts w:ascii="Times New Roman"/>
                <w:b w:val="false"/>
                <w:i w:val="false"/>
                <w:color w:val="000000"/>
                <w:sz w:val="20"/>
              </w:rPr>
              <w:t>
отбасылардағы балаларға көмек көрсету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8-сала. Халықты жұмыспен қамтуды қамтамасыз етуге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9-сала. Азаматтар мен ұйымдардың құқықтарын, заңды мүдделерін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10-сала. Мәдениет пен өнерді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11-сала. Тарихи-мәдени мұраны қорғау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12-сала. Қоғамдық келісімді және жалпыұлттық бірлікті нығайту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13-сала. Олардың есебінде тұратын адамдарға әлеуметтік-құқықтық көмек көрсету кезінде пробация қызметіне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14-сала. Мемлекеттік қызметтер көрсету сапасына қоғамдық мониторинг жүргізу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15-сала. Азаматтық қоғамды дамытуға, оның ішінде үкіметтік емес ұйымдар қызметінің тиімділігін арттыруға жәрдемдесу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16-сала. Волонтерлік бастамаларды дамыту және қолдау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5" w:id="448"/>
    <w:p>
      <w:pPr>
        <w:spacing w:after="0"/>
        <w:ind w:left="0"/>
        <w:jc w:val="both"/>
      </w:pPr>
      <w:r>
        <w:rPr>
          <w:rFonts w:ascii="Times New Roman"/>
          <w:b w:val="false"/>
          <w:i w:val="false"/>
          <w:color w:val="000000"/>
          <w:sz w:val="28"/>
        </w:rPr>
        <w:t>
      Атауы_______________________ Мекенжайы ______________________________</w:t>
      </w:r>
    </w:p>
    <w:bookmarkEnd w:id="448"/>
    <w:bookmarkStart w:name="z536" w:id="449"/>
    <w:p>
      <w:pPr>
        <w:spacing w:after="0"/>
        <w:ind w:left="0"/>
        <w:jc w:val="both"/>
      </w:pPr>
      <w:r>
        <w:rPr>
          <w:rFonts w:ascii="Times New Roman"/>
          <w:b w:val="false"/>
          <w:i w:val="false"/>
          <w:color w:val="000000"/>
          <w:sz w:val="28"/>
        </w:rPr>
        <w:t>
      Телефоны__________________Электрондық пошта мекенжайы____________________</w:t>
      </w:r>
    </w:p>
    <w:bookmarkEnd w:id="449"/>
    <w:bookmarkStart w:name="z537" w:id="450"/>
    <w:p>
      <w:pPr>
        <w:spacing w:after="0"/>
        <w:ind w:left="0"/>
        <w:jc w:val="both"/>
      </w:pPr>
      <w:r>
        <w:rPr>
          <w:rFonts w:ascii="Times New Roman"/>
          <w:b w:val="false"/>
          <w:i w:val="false"/>
          <w:color w:val="000000"/>
          <w:sz w:val="28"/>
        </w:rPr>
        <w:t>
      Орындаушы_______________________________________________________________</w:t>
      </w:r>
    </w:p>
    <w:bookmarkEnd w:id="450"/>
    <w:bookmarkStart w:name="z538" w:id="451"/>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451"/>
    <w:bookmarkStart w:name="z539" w:id="452"/>
    <w:p>
      <w:pPr>
        <w:spacing w:after="0"/>
        <w:ind w:left="0"/>
        <w:jc w:val="both"/>
      </w:pPr>
      <w:r>
        <w:rPr>
          <w:rFonts w:ascii="Times New Roman"/>
          <w:b w:val="false"/>
          <w:i w:val="false"/>
          <w:color w:val="000000"/>
          <w:sz w:val="28"/>
        </w:rPr>
        <w:t>
      Басшы немесе оның міндетін атқарушы адам</w:t>
      </w:r>
    </w:p>
    <w:bookmarkEnd w:id="452"/>
    <w:bookmarkStart w:name="z540" w:id="453"/>
    <w:p>
      <w:pPr>
        <w:spacing w:after="0"/>
        <w:ind w:left="0"/>
        <w:jc w:val="both"/>
      </w:pPr>
      <w:r>
        <w:rPr>
          <w:rFonts w:ascii="Times New Roman"/>
          <w:b w:val="false"/>
          <w:i w:val="false"/>
          <w:color w:val="000000"/>
          <w:sz w:val="28"/>
        </w:rPr>
        <w:t>
      __________________________________________________________________________</w:t>
      </w:r>
    </w:p>
    <w:bookmarkEnd w:id="453"/>
    <w:bookmarkStart w:name="z541" w:id="454"/>
    <w:p>
      <w:pPr>
        <w:spacing w:after="0"/>
        <w:ind w:left="0"/>
        <w:jc w:val="both"/>
      </w:pPr>
      <w:r>
        <w:rPr>
          <w:rFonts w:ascii="Times New Roman"/>
          <w:b w:val="false"/>
          <w:i w:val="false"/>
          <w:color w:val="000000"/>
          <w:sz w:val="28"/>
        </w:rPr>
        <w:t>
      тегі, аты және әкесінің аты (ол болған жағдайда) қолы</w:t>
      </w:r>
    </w:p>
    <w:bookmarkEnd w:id="454"/>
    <w:bookmarkStart w:name="z542" w:id="455"/>
    <w:p>
      <w:pPr>
        <w:spacing w:after="0"/>
        <w:ind w:left="0"/>
        <w:jc w:val="both"/>
      </w:pPr>
      <w:r>
        <w:rPr>
          <w:rFonts w:ascii="Times New Roman"/>
          <w:b w:val="false"/>
          <w:i w:val="false"/>
          <w:color w:val="000000"/>
          <w:sz w:val="28"/>
        </w:rPr>
        <w:t>
      Мөрдің орны</w:t>
      </w:r>
    </w:p>
    <w:bookmarkEnd w:id="455"/>
    <w:bookmarkStart w:name="z543" w:id="456"/>
    <w:p>
      <w:pPr>
        <w:spacing w:after="0"/>
        <w:ind w:left="0"/>
        <w:jc w:val="both"/>
      </w:pPr>
      <w:r>
        <w:rPr>
          <w:rFonts w:ascii="Times New Roman"/>
          <w:b w:val="false"/>
          <w:i w:val="false"/>
          <w:color w:val="000000"/>
          <w:sz w:val="28"/>
        </w:rPr>
        <w:t>
      (жеке кәсіпкерік субъектілері болып табылатын тұлғаларды қоспағанда)</w:t>
      </w:r>
    </w:p>
    <w:bookmarkEnd w:id="456"/>
    <w:bookmarkStart w:name="z544" w:id="457"/>
    <w:p>
      <w:pPr>
        <w:spacing w:after="0"/>
        <w:ind w:left="0"/>
        <w:jc w:val="both"/>
      </w:pPr>
      <w:r>
        <w:rPr>
          <w:rFonts w:ascii="Times New Roman"/>
          <w:b w:val="false"/>
          <w:i w:val="false"/>
          <w:color w:val="000000"/>
          <w:sz w:val="28"/>
        </w:rPr>
        <w:t>
      __________________________________________________________________________</w:t>
      </w:r>
    </w:p>
    <w:bookmarkEnd w:id="4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жылға арналған</w:t>
            </w:r>
            <w:r>
              <w:br/>
            </w:r>
            <w:r>
              <w:rPr>
                <w:rFonts w:ascii="Times New Roman"/>
                <w:b w:val="false"/>
                <w:i w:val="false"/>
                <w:color w:val="000000"/>
                <w:sz w:val="20"/>
              </w:rPr>
              <w:t>мемлекеттік гранттар</w:t>
            </w:r>
            <w:r>
              <w:br/>
            </w:r>
            <w:r>
              <w:rPr>
                <w:rFonts w:ascii="Times New Roman"/>
                <w:b w:val="false"/>
                <w:i w:val="false"/>
                <w:color w:val="000000"/>
                <w:sz w:val="20"/>
              </w:rPr>
              <w:t>бағыттарының тізбесіне</w:t>
            </w:r>
            <w:r>
              <w:br/>
            </w:r>
            <w:r>
              <w:rPr>
                <w:rFonts w:ascii="Times New Roman"/>
                <w:b w:val="false"/>
                <w:i w:val="false"/>
                <w:color w:val="000000"/>
                <w:sz w:val="20"/>
              </w:rPr>
              <w:t>енгізу үшін үкіметтік емес</w:t>
            </w:r>
            <w:r>
              <w:br/>
            </w:r>
            <w:r>
              <w:rPr>
                <w:rFonts w:ascii="Times New Roman"/>
                <w:b w:val="false"/>
                <w:i w:val="false"/>
                <w:color w:val="000000"/>
                <w:sz w:val="20"/>
              </w:rPr>
              <w:t>ұйымдар мен</w:t>
            </w:r>
            <w:r>
              <w:br/>
            </w:r>
            <w:r>
              <w:rPr>
                <w:rFonts w:ascii="Times New Roman"/>
                <w:b w:val="false"/>
                <w:i w:val="false"/>
                <w:color w:val="000000"/>
                <w:sz w:val="20"/>
              </w:rPr>
              <w:t>Қазақстан Республикасы</w:t>
            </w:r>
            <w:r>
              <w:br/>
            </w:r>
            <w:r>
              <w:rPr>
                <w:rFonts w:ascii="Times New Roman"/>
                <w:b w:val="false"/>
                <w:i w:val="false"/>
                <w:color w:val="000000"/>
                <w:sz w:val="20"/>
              </w:rPr>
              <w:t>азаматтарының ұсыныстары"</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546" w:id="458"/>
    <w:p>
      <w:pPr>
        <w:spacing w:after="0"/>
        <w:ind w:left="0"/>
        <w:jc w:val="left"/>
      </w:pPr>
      <w:r>
        <w:rPr>
          <w:rFonts w:ascii="Times New Roman"/>
          <w:b/>
          <w:i w:val="false"/>
          <w:color w:val="000000"/>
        </w:rPr>
        <w:t xml:space="preserve">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 әкімшілік деректер нысанын толтыру бойынша түсіндірме</w:t>
      </w:r>
    </w:p>
    <w:bookmarkEnd w:id="458"/>
    <w:bookmarkStart w:name="z547" w:id="459"/>
    <w:p>
      <w:pPr>
        <w:spacing w:after="0"/>
        <w:ind w:left="0"/>
        <w:jc w:val="left"/>
      </w:pPr>
      <w:r>
        <w:rPr>
          <w:rFonts w:ascii="Times New Roman"/>
          <w:b/>
          <w:i w:val="false"/>
          <w:color w:val="000000"/>
        </w:rPr>
        <w:t xml:space="preserve"> 1. Жалпы ережелер</w:t>
      </w:r>
    </w:p>
    <w:bookmarkEnd w:id="459"/>
    <w:bookmarkStart w:name="z548" w:id="460"/>
    <w:p>
      <w:pPr>
        <w:spacing w:after="0"/>
        <w:ind w:left="0"/>
        <w:jc w:val="both"/>
      </w:pPr>
      <w:r>
        <w:rPr>
          <w:rFonts w:ascii="Times New Roman"/>
          <w:b w:val="false"/>
          <w:i w:val="false"/>
          <w:color w:val="000000"/>
          <w:sz w:val="28"/>
        </w:rPr>
        <w:t>
      1. "20__ жылға арналған мемлекеттік гранттар бағыттарының тізбесіне енгізу үшін үкіметтік емес ұйымдар мен Қазақстан Республикасы азаматтарының ұсыныстары" әкімшілік деректерді жинауға арналған нысан (бұдан әрі – Нысан) орталық мемлекеттік органдарға жыл сайын күнтізбелік жылдың 1 қарашасына дейін, жергілікті атқарушы органдарға жыл сайын күнтізбелік жылдың 1 шілдесіне дейін беріледі.</w:t>
      </w:r>
    </w:p>
    <w:bookmarkEnd w:id="460"/>
    <w:bookmarkStart w:name="z549" w:id="461"/>
    <w:p>
      <w:pPr>
        <w:spacing w:after="0"/>
        <w:ind w:left="0"/>
        <w:jc w:val="both"/>
      </w:pPr>
      <w:r>
        <w:rPr>
          <w:rFonts w:ascii="Times New Roman"/>
          <w:b w:val="false"/>
          <w:i w:val="false"/>
          <w:color w:val="000000"/>
          <w:sz w:val="28"/>
        </w:rPr>
        <w:t>
      2. Осы Нысанды жүргізудің негізгі міндеті үкіметтік емес ұйымдар мен Қазақстан Республикасы азаматтарының Қазақстан Республикасының мемлекеттік органдарына 20__ жылға арналған мемлекеттік гранттар бағыттарының тізбесіне енгізу үшін ақпарат жіберуі болып табылады</w:t>
      </w:r>
    </w:p>
    <w:bookmarkEnd w:id="461"/>
    <w:bookmarkStart w:name="z550" w:id="462"/>
    <w:p>
      <w:pPr>
        <w:spacing w:after="0"/>
        <w:ind w:left="0"/>
        <w:jc w:val="both"/>
      </w:pPr>
      <w:r>
        <w:rPr>
          <w:rFonts w:ascii="Times New Roman"/>
          <w:b w:val="false"/>
          <w:i w:val="false"/>
          <w:color w:val="000000"/>
          <w:sz w:val="28"/>
        </w:rPr>
        <w:t>
      3. Нысанға бірінші басшы, ал ол болмаған кезде – оның міндетін атқарушы адам қол қояды.</w:t>
      </w:r>
    </w:p>
    <w:bookmarkEnd w:id="462"/>
    <w:bookmarkStart w:name="z551" w:id="463"/>
    <w:p>
      <w:pPr>
        <w:spacing w:after="0"/>
        <w:ind w:left="0"/>
        <w:jc w:val="left"/>
      </w:pPr>
      <w:r>
        <w:rPr>
          <w:rFonts w:ascii="Times New Roman"/>
          <w:b/>
          <w:i w:val="false"/>
          <w:color w:val="000000"/>
        </w:rPr>
        <w:t xml:space="preserve"> 2. Нысанды толтыру бойынша түсіндірме</w:t>
      </w:r>
    </w:p>
    <w:bookmarkEnd w:id="463"/>
    <w:bookmarkStart w:name="z552" w:id="464"/>
    <w:p>
      <w:pPr>
        <w:spacing w:after="0"/>
        <w:ind w:left="0"/>
        <w:jc w:val="both"/>
      </w:pPr>
      <w:r>
        <w:rPr>
          <w:rFonts w:ascii="Times New Roman"/>
          <w:b w:val="false"/>
          <w:i w:val="false"/>
          <w:color w:val="000000"/>
          <w:sz w:val="28"/>
        </w:rPr>
        <w:t>
      4. Нысанның 2-бағанында мемлекеттік грант салалары бойынша мемлекеттік грант салалары бойынша ұсынылатын бағытының атауы көрсетіледі.</w:t>
      </w:r>
    </w:p>
    <w:bookmarkEnd w:id="464"/>
    <w:bookmarkStart w:name="z553" w:id="465"/>
    <w:p>
      <w:pPr>
        <w:spacing w:after="0"/>
        <w:ind w:left="0"/>
        <w:jc w:val="both"/>
      </w:pPr>
      <w:r>
        <w:rPr>
          <w:rFonts w:ascii="Times New Roman"/>
          <w:b w:val="false"/>
          <w:i w:val="false"/>
          <w:color w:val="000000"/>
          <w:sz w:val="28"/>
        </w:rPr>
        <w:t>
      5. Нысанның 3-бағанында мемлекеттік грант шеңберінде гранттың іске асырылуын шешуі тиіс проблеманың қысқаша сипаттамасы көрсетіледі.</w:t>
      </w:r>
    </w:p>
    <w:bookmarkEnd w:id="465"/>
    <w:bookmarkStart w:name="z554" w:id="466"/>
    <w:p>
      <w:pPr>
        <w:spacing w:after="0"/>
        <w:ind w:left="0"/>
        <w:jc w:val="both"/>
      </w:pPr>
      <w:r>
        <w:rPr>
          <w:rFonts w:ascii="Times New Roman"/>
          <w:b w:val="false"/>
          <w:i w:val="false"/>
          <w:color w:val="000000"/>
          <w:sz w:val="28"/>
        </w:rPr>
        <w:t>
      6. Нысанның 4-бағанында мемлекеттік грант шеңберінде қаржыландырудың қажетті көлемі көрсетіледі.</w:t>
      </w:r>
    </w:p>
    <w:bookmarkEnd w:id="466"/>
    <w:bookmarkStart w:name="z555" w:id="467"/>
    <w:p>
      <w:pPr>
        <w:spacing w:after="0"/>
        <w:ind w:left="0"/>
        <w:jc w:val="both"/>
      </w:pPr>
      <w:r>
        <w:rPr>
          <w:rFonts w:ascii="Times New Roman"/>
          <w:b w:val="false"/>
          <w:i w:val="false"/>
          <w:color w:val="000000"/>
          <w:sz w:val="28"/>
        </w:rPr>
        <w:t>
      7. Нысанның 5-бағанында гранттың түрі және мемлекеттік грант шеңберінде грантты іске асыру мерзімі көрсетіледі.</w:t>
      </w:r>
    </w:p>
    <w:bookmarkEnd w:id="467"/>
    <w:bookmarkStart w:name="z556" w:id="468"/>
    <w:p>
      <w:pPr>
        <w:spacing w:after="0"/>
        <w:ind w:left="0"/>
        <w:jc w:val="both"/>
      </w:pPr>
      <w:r>
        <w:rPr>
          <w:rFonts w:ascii="Times New Roman"/>
          <w:b w:val="false"/>
          <w:i w:val="false"/>
          <w:color w:val="000000"/>
          <w:sz w:val="28"/>
        </w:rPr>
        <w:t>
      8. Нысанның 6-бағанында әкімшілік-аумақтық объектілер сыныптауышына сәйкес мемлекеттік грант шеңберінде грантты іске асыру аумағы көрсетіледі.</w:t>
      </w:r>
    </w:p>
    <w:bookmarkEnd w:id="468"/>
    <w:bookmarkStart w:name="z557" w:id="469"/>
    <w:p>
      <w:pPr>
        <w:spacing w:after="0"/>
        <w:ind w:left="0"/>
        <w:jc w:val="both"/>
      </w:pPr>
      <w:r>
        <w:rPr>
          <w:rFonts w:ascii="Times New Roman"/>
          <w:b w:val="false"/>
          <w:i w:val="false"/>
          <w:color w:val="000000"/>
          <w:sz w:val="28"/>
        </w:rPr>
        <w:t>
      9. Нысанның 7-бағанында мемлекеттік грант шеңберінде күтілетін нәтиже көрсетіледі.</w:t>
      </w:r>
    </w:p>
    <w:bookmarkEnd w:id="4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12-қосымша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қоғамына</w:t>
            </w:r>
            <w:r>
              <w:br/>
            </w:r>
            <w:r>
              <w:rPr>
                <w:rFonts w:ascii="Times New Roman"/>
                <w:b w:val="false"/>
                <w:i w:val="false"/>
                <w:color w:val="000000"/>
                <w:sz w:val="20"/>
              </w:rPr>
              <w:t>Кімнен:</w:t>
            </w:r>
            <w:r>
              <w:br/>
            </w:r>
            <w:r>
              <w:rPr>
                <w:rFonts w:ascii="Times New Roman"/>
                <w:b w:val="false"/>
                <w:i w:val="false"/>
                <w:color w:val="000000"/>
                <w:sz w:val="20"/>
              </w:rPr>
              <w:t>(үкіметтік емес ұйымның толық</w:t>
            </w:r>
            <w:r>
              <w:br/>
            </w:r>
            <w:r>
              <w:rPr>
                <w:rFonts w:ascii="Times New Roman"/>
                <w:b w:val="false"/>
                <w:i w:val="false"/>
                <w:color w:val="000000"/>
                <w:sz w:val="20"/>
              </w:rPr>
              <w:t>атауын көрсету)</w:t>
            </w:r>
          </w:p>
        </w:tc>
      </w:tr>
    </w:tbl>
    <w:bookmarkStart w:name="z559" w:id="470"/>
    <w:p>
      <w:pPr>
        <w:spacing w:after="0"/>
        <w:ind w:left="0"/>
        <w:jc w:val="left"/>
      </w:pPr>
      <w:r>
        <w:rPr>
          <w:rFonts w:ascii="Times New Roman"/>
          <w:b/>
          <w:i w:val="false"/>
          <w:color w:val="000000"/>
        </w:rPr>
        <w:t xml:space="preserve"> Сарапшылар тізіліміне енгізу үшін кандидат туралы мәліметтер</w:t>
      </w:r>
    </w:p>
    <w:bookmarkEnd w:id="470"/>
    <w:bookmarkStart w:name="z560" w:id="471"/>
    <w:p>
      <w:pPr>
        <w:spacing w:after="0"/>
        <w:ind w:left="0"/>
        <w:jc w:val="both"/>
      </w:pPr>
      <w:r>
        <w:rPr>
          <w:rFonts w:ascii="Times New Roman"/>
          <w:b w:val="false"/>
          <w:i w:val="false"/>
          <w:color w:val="000000"/>
          <w:sz w:val="28"/>
        </w:rPr>
        <w:t>
      Осы арқылы сарапшылар тізіліміне енгізу үшін кандидат туралы ақпаратты жібереміз, кестеде көрсетілген ақпарат кандидаттан алынғанын, тексерілгенін, дұрыс және толық болып табылатынын растаймыз.</w:t>
      </w:r>
    </w:p>
    <w:bookmarkEnd w:id="4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72"/>
          <w:p>
            <w:pPr>
              <w:spacing w:after="20"/>
              <w:ind w:left="20"/>
              <w:jc w:val="both"/>
            </w:pPr>
            <w:r>
              <w:rPr>
                <w:rFonts w:ascii="Times New Roman"/>
                <w:b w:val="false"/>
                <w:i w:val="false"/>
                <w:color w:val="000000"/>
                <w:sz w:val="20"/>
              </w:rPr>
              <w:t>
№</w:t>
            </w:r>
          </w:p>
          <w:bookmarkEnd w:id="472"/>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ақпараты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атқаратын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5-бабы 1-тармағына сәйкес кандидатура ұсынылатын сала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Кандидатты ұсынушы үкіметтік емес ұйымның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5-бағанда көрсетілген сала бойынша жұмыс тәжірибесі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(ол болған жағдайда) (үкіметтік емес ұйымның атауын көрсету)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2" w:id="473"/>
    <w:p>
      <w:pPr>
        <w:spacing w:after="0"/>
        <w:ind w:left="0"/>
        <w:jc w:val="both"/>
      </w:pPr>
      <w:r>
        <w:rPr>
          <w:rFonts w:ascii="Times New Roman"/>
          <w:b w:val="false"/>
          <w:i w:val="false"/>
          <w:color w:val="000000"/>
          <w:sz w:val="28"/>
        </w:rPr>
        <w:t>
      Қосымшалар:</w:t>
      </w:r>
    </w:p>
    <w:bookmarkEnd w:id="473"/>
    <w:bookmarkStart w:name="z563" w:id="474"/>
    <w:p>
      <w:pPr>
        <w:spacing w:after="0"/>
        <w:ind w:left="0"/>
        <w:jc w:val="both"/>
      </w:pPr>
      <w:r>
        <w:rPr>
          <w:rFonts w:ascii="Times New Roman"/>
          <w:b w:val="false"/>
          <w:i w:val="false"/>
          <w:color w:val="000000"/>
          <w:sz w:val="28"/>
        </w:rPr>
        <w:t>
      1) кандидаттың растайтын құжаттары бар түйіндемесі;</w:t>
      </w:r>
    </w:p>
    <w:bookmarkEnd w:id="474"/>
    <w:bookmarkStart w:name="z564" w:id="475"/>
    <w:p>
      <w:pPr>
        <w:spacing w:after="0"/>
        <w:ind w:left="0"/>
        <w:jc w:val="both"/>
      </w:pPr>
      <w:r>
        <w:rPr>
          <w:rFonts w:ascii="Times New Roman"/>
          <w:b w:val="false"/>
          <w:i w:val="false"/>
          <w:color w:val="000000"/>
          <w:sz w:val="28"/>
        </w:rPr>
        <w:t>
      2) ұсыным хаттарының көшірмелері;</w:t>
      </w:r>
    </w:p>
    <w:bookmarkEnd w:id="475"/>
    <w:bookmarkStart w:name="z565" w:id="476"/>
    <w:p>
      <w:pPr>
        <w:spacing w:after="0"/>
        <w:ind w:left="0"/>
        <w:jc w:val="both"/>
      </w:pPr>
      <w:r>
        <w:rPr>
          <w:rFonts w:ascii="Times New Roman"/>
          <w:b w:val="false"/>
          <w:i w:val="false"/>
          <w:color w:val="000000"/>
          <w:sz w:val="28"/>
        </w:rPr>
        <w:t xml:space="preserve">
      20____жылғы_ "____"________ қолы________ </w:t>
      </w:r>
    </w:p>
    <w:bookmarkEnd w:id="476"/>
    <w:bookmarkStart w:name="z566" w:id="477"/>
    <w:p>
      <w:pPr>
        <w:spacing w:after="0"/>
        <w:ind w:left="0"/>
        <w:jc w:val="both"/>
      </w:pPr>
      <w:r>
        <w:rPr>
          <w:rFonts w:ascii="Times New Roman"/>
          <w:b w:val="false"/>
          <w:i w:val="false"/>
          <w:color w:val="000000"/>
          <w:sz w:val="28"/>
        </w:rPr>
        <w:t xml:space="preserve">
      Тегі, аты, әкесінің аты (ол болған жағдайда). </w:t>
      </w:r>
    </w:p>
    <w:bookmarkEnd w:id="477"/>
    <w:bookmarkStart w:name="z567" w:id="478"/>
    <w:p>
      <w:pPr>
        <w:spacing w:after="0"/>
        <w:ind w:left="0"/>
        <w:jc w:val="both"/>
      </w:pPr>
      <w:r>
        <w:rPr>
          <w:rFonts w:ascii="Times New Roman"/>
          <w:b w:val="false"/>
          <w:i w:val="false"/>
          <w:color w:val="000000"/>
          <w:sz w:val="28"/>
        </w:rPr>
        <w:t>
      Лауазымы</w:t>
      </w:r>
    </w:p>
    <w:bookmarkEnd w:id="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13-қосымша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5-қосымша</w:t>
            </w:r>
            <w:r>
              <w:br/>
            </w:r>
            <w:r>
              <w:rPr>
                <w:rFonts w:ascii="Times New Roman"/>
                <w:b w:val="false"/>
                <w:i w:val="false"/>
                <w:color w:val="000000"/>
                <w:sz w:val="20"/>
              </w:rPr>
              <w:t>"Азаматтық бастамаларды</w:t>
            </w:r>
            <w:r>
              <w:br/>
            </w:r>
            <w:r>
              <w:rPr>
                <w:rFonts w:ascii="Times New Roman"/>
                <w:b w:val="false"/>
                <w:i w:val="false"/>
                <w:color w:val="000000"/>
                <w:sz w:val="20"/>
              </w:rPr>
              <w:t>қолдау орталығы" КЕАҚ</w:t>
            </w:r>
            <w:r>
              <w:br/>
            </w:r>
            <w:r>
              <w:rPr>
                <w:rFonts w:ascii="Times New Roman"/>
                <w:b w:val="false"/>
                <w:i w:val="false"/>
                <w:color w:val="000000"/>
                <w:sz w:val="20"/>
              </w:rPr>
              <w:t>Басқарма төрағасына</w:t>
            </w:r>
            <w:r>
              <w:br/>
            </w:r>
            <w:r>
              <w:rPr>
                <w:rFonts w:ascii="Times New Roman"/>
                <w:b w:val="false"/>
                <w:i w:val="false"/>
                <w:color w:val="000000"/>
                <w:sz w:val="20"/>
              </w:rPr>
              <w:t>Кімнен: _____________________</w:t>
            </w:r>
            <w:r>
              <w:br/>
            </w:r>
            <w:r>
              <w:rPr>
                <w:rFonts w:ascii="Times New Roman"/>
                <w:b w:val="false"/>
                <w:i w:val="false"/>
                <w:color w:val="000000"/>
                <w:sz w:val="20"/>
              </w:rPr>
              <w:t>(сарапшыға кандидаттың тегі,</w:t>
            </w:r>
            <w:r>
              <w:br/>
            </w:r>
            <w:r>
              <w:rPr>
                <w:rFonts w:ascii="Times New Roman"/>
                <w:b w:val="false"/>
                <w:i w:val="false"/>
                <w:color w:val="000000"/>
                <w:sz w:val="20"/>
              </w:rPr>
              <w:t>аты, әкесінің аты (ол болған</w:t>
            </w:r>
            <w:r>
              <w:br/>
            </w:r>
            <w:r>
              <w:rPr>
                <w:rFonts w:ascii="Times New Roman"/>
                <w:b w:val="false"/>
                <w:i w:val="false"/>
                <w:color w:val="000000"/>
                <w:sz w:val="20"/>
              </w:rPr>
              <w:t>жағдайда)</w:t>
            </w:r>
          </w:p>
        </w:tc>
      </w:tr>
    </w:tbl>
    <w:bookmarkStart w:name="z569" w:id="479"/>
    <w:p>
      <w:pPr>
        <w:spacing w:after="0"/>
        <w:ind w:left="0"/>
        <w:jc w:val="left"/>
      </w:pPr>
      <w:r>
        <w:rPr>
          <w:rFonts w:ascii="Times New Roman"/>
          <w:b/>
          <w:i w:val="false"/>
          <w:color w:val="000000"/>
        </w:rPr>
        <w:t xml:space="preserve"> Өтініш</w:t>
      </w:r>
    </w:p>
    <w:bookmarkEnd w:id="479"/>
    <w:bookmarkStart w:name="z570" w:id="480"/>
    <w:p>
      <w:pPr>
        <w:spacing w:after="0"/>
        <w:ind w:left="0"/>
        <w:jc w:val="both"/>
      </w:pPr>
      <w:r>
        <w:rPr>
          <w:rFonts w:ascii="Times New Roman"/>
          <w:b w:val="false"/>
          <w:i w:val="false"/>
          <w:color w:val="000000"/>
          <w:sz w:val="28"/>
        </w:rPr>
        <w:t xml:space="preserve">
      Мен, (сарапшыға кандидаттың тегі, аты, әкесінің аты (ол болған жағдайда) "Дербес деректер және оларды қорғау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 менің дербес деректерімді жинауға, өңдеуге, таратуға, оның ішінде жариялауға келісім беремін.</w:t>
      </w:r>
    </w:p>
    <w:bookmarkEnd w:id="4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14-қосымша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6-қосымша</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акционерлік</w:t>
            </w:r>
            <w:r>
              <w:br/>
            </w:r>
            <w:r>
              <w:rPr>
                <w:rFonts w:ascii="Times New Roman"/>
                <w:b w:val="false"/>
                <w:i w:val="false"/>
                <w:color w:val="000000"/>
                <w:sz w:val="20"/>
              </w:rPr>
              <w:t>қоғамына</w:t>
            </w:r>
            <w:r>
              <w:br/>
            </w:r>
            <w:r>
              <w:rPr>
                <w:rFonts w:ascii="Times New Roman"/>
                <w:b w:val="false"/>
                <w:i w:val="false"/>
                <w:color w:val="000000"/>
                <w:sz w:val="20"/>
              </w:rPr>
              <w:t>Кімнен: _____________________</w:t>
            </w:r>
            <w:r>
              <w:br/>
            </w:r>
            <w:r>
              <w:rPr>
                <w:rFonts w:ascii="Times New Roman"/>
                <w:b w:val="false"/>
                <w:i w:val="false"/>
                <w:color w:val="000000"/>
                <w:sz w:val="20"/>
              </w:rPr>
              <w:t>(сарапшының тегі, аты, әкесінің</w:t>
            </w:r>
            <w:r>
              <w:br/>
            </w:r>
            <w:r>
              <w:rPr>
                <w:rFonts w:ascii="Times New Roman"/>
                <w:b w:val="false"/>
                <w:i w:val="false"/>
                <w:color w:val="000000"/>
                <w:sz w:val="20"/>
              </w:rPr>
              <w:t>аты (ол болған жағдайда)</w:t>
            </w:r>
          </w:p>
        </w:tc>
      </w:tr>
    </w:tbl>
    <w:bookmarkStart w:name="z573" w:id="481"/>
    <w:p>
      <w:pPr>
        <w:spacing w:after="0"/>
        <w:ind w:left="0"/>
        <w:jc w:val="left"/>
      </w:pPr>
      <w:r>
        <w:rPr>
          <w:rFonts w:ascii="Times New Roman"/>
          <w:b/>
          <w:i w:val="false"/>
          <w:color w:val="000000"/>
        </w:rPr>
        <w:t xml:space="preserve"> Сарапшының гранттар беруге арналған конкурсқа өтініш берушімен мүдделер қақтығысының бар-жоқтығы (керегін белгілеңіз) туралы хабарлама</w:t>
      </w:r>
    </w:p>
    <w:bookmarkEnd w:id="481"/>
    <w:bookmarkStart w:name="z574" w:id="482"/>
    <w:p>
      <w:pPr>
        <w:spacing w:after="0"/>
        <w:ind w:left="0"/>
        <w:jc w:val="both"/>
      </w:pPr>
      <w:r>
        <w:rPr>
          <w:rFonts w:ascii="Times New Roman"/>
          <w:b w:val="false"/>
          <w:i w:val="false"/>
          <w:color w:val="000000"/>
          <w:sz w:val="28"/>
        </w:rPr>
        <w:t>
      Мен_____________________________________________________________________,</w:t>
      </w:r>
    </w:p>
    <w:bookmarkEnd w:id="482"/>
    <w:bookmarkStart w:name="z575" w:id="483"/>
    <w:p>
      <w:pPr>
        <w:spacing w:after="0"/>
        <w:ind w:left="0"/>
        <w:jc w:val="both"/>
      </w:pPr>
      <w:r>
        <w:rPr>
          <w:rFonts w:ascii="Times New Roman"/>
          <w:b w:val="false"/>
          <w:i w:val="false"/>
          <w:color w:val="000000"/>
          <w:sz w:val="28"/>
        </w:rPr>
        <w:t>
      (сарапшының тегі, аты, әкесінің аты (ол болған жағдайда)</w:t>
      </w:r>
    </w:p>
    <w:bookmarkEnd w:id="483"/>
    <w:bookmarkStart w:name="z576" w:id="484"/>
    <w:p>
      <w:pPr>
        <w:spacing w:after="0"/>
        <w:ind w:left="0"/>
        <w:jc w:val="both"/>
      </w:pPr>
      <w:r>
        <w:rPr>
          <w:rFonts w:ascii="Times New Roman"/>
          <w:b w:val="false"/>
          <w:i w:val="false"/>
          <w:color w:val="000000"/>
          <w:sz w:val="28"/>
        </w:rPr>
        <w:t>
      гранттар беруге арналған конкурстың өтініш берушілерімен мүдделер қақтығысының жоқтығы туралы хабардар етемін және сарапшы ретінде өз қызметімді жүзеге асыру кезінде әділдік пен объективтілік қағидаттарын мүлтіксіз ұстанамын.</w:t>
      </w:r>
    </w:p>
    <w:bookmarkEnd w:id="484"/>
    <w:bookmarkStart w:name="z577" w:id="485"/>
    <w:p>
      <w:pPr>
        <w:spacing w:after="0"/>
        <w:ind w:left="0"/>
        <w:jc w:val="both"/>
      </w:pPr>
      <w:r>
        <w:rPr>
          <w:rFonts w:ascii="Times New Roman"/>
          <w:b w:val="false"/>
          <w:i w:val="false"/>
          <w:color w:val="000000"/>
          <w:sz w:val="28"/>
        </w:rPr>
        <w:t>
      гранттар беруге арналған конкурстың өтініш берушілерімен мүдделер қақтығыстың бар-жоқтығы туралы (керегін белгілеңіз).</w:t>
      </w:r>
    </w:p>
    <w:bookmarkEnd w:id="485"/>
    <w:bookmarkStart w:name="z578" w:id="486"/>
    <w:p>
      <w:pPr>
        <w:spacing w:after="0"/>
        <w:ind w:left="0"/>
        <w:jc w:val="both"/>
      </w:pPr>
      <w:r>
        <w:rPr>
          <w:rFonts w:ascii="Times New Roman"/>
          <w:b w:val="false"/>
          <w:i w:val="false"/>
          <w:color w:val="000000"/>
          <w:sz w:val="28"/>
        </w:rPr>
        <w:t>
      Сіз үкіметтік емес ұйымның мүшесі (қатысушысы), жұмыс істеп жатқан құрылтайшысы (керегінің астын сызыңыз) болып табыласыз ба (егер болсаңыз, онда үкіметтік емес ұйымның атауын көрсетіңіз):_________________________________________________.</w:t>
      </w:r>
    </w:p>
    <w:bookmarkEnd w:id="486"/>
    <w:bookmarkStart w:name="z579" w:id="487"/>
    <w:p>
      <w:pPr>
        <w:spacing w:after="0"/>
        <w:ind w:left="0"/>
        <w:jc w:val="both"/>
      </w:pPr>
      <w:r>
        <w:rPr>
          <w:rFonts w:ascii="Times New Roman"/>
          <w:b w:val="false"/>
          <w:i w:val="false"/>
          <w:color w:val="000000"/>
          <w:sz w:val="28"/>
        </w:rPr>
        <w:t>
      Сіз басқару органының мүшесі, үкіметтік емес ұйымның басшысы болып табыласыз ба (егер болсаңыз, онда басқару органының, үкіметтік емес ұйымның атауын және атқаратын лауазымыңызды көрсетіңіз):_____________________________________________________________________.</w:t>
      </w:r>
    </w:p>
    <w:bookmarkEnd w:id="487"/>
    <w:bookmarkStart w:name="z580" w:id="488"/>
    <w:p>
      <w:pPr>
        <w:spacing w:after="0"/>
        <w:ind w:left="0"/>
        <w:jc w:val="both"/>
      </w:pPr>
      <w:r>
        <w:rPr>
          <w:rFonts w:ascii="Times New Roman"/>
          <w:b w:val="false"/>
          <w:i w:val="false"/>
          <w:color w:val="000000"/>
          <w:sz w:val="28"/>
        </w:rPr>
        <w:t>
      Сіз соңғы бір жылдың ішінде үкіметтік емес ұйымнан қызмет көрсеткеніңіз үшін немесе тікелей қаржылай қолдау көрсеткеніңіз үшін төлем алдыңыз ба (егер алсаңыз, нақты қандай қызметтер екенін және үкіметтік емес ұйымның атауын көрсетіңіз):_____________________________________________________________________.</w:t>
      </w:r>
    </w:p>
    <w:bookmarkEnd w:id="488"/>
    <w:bookmarkStart w:name="z581" w:id="489"/>
    <w:p>
      <w:pPr>
        <w:spacing w:after="0"/>
        <w:ind w:left="0"/>
        <w:jc w:val="both"/>
      </w:pPr>
      <w:r>
        <w:rPr>
          <w:rFonts w:ascii="Times New Roman"/>
          <w:b w:val="false"/>
          <w:i w:val="false"/>
          <w:color w:val="000000"/>
          <w:sz w:val="28"/>
        </w:rPr>
        <w:t>
      Сізде үкіметтік емес ұйымның қызметкерлерімен жақын туыстық байланыстарыңыз бар ма (егер болса, жұмыскердің тегін, атын, әкесінің атын (ол болған жағдайда), ол жұмыс істейтін үкіметтік емес ұйымның атауын, туыстық дәрежесін көрсетіңіз):_____________________________________________________________________</w:t>
      </w:r>
    </w:p>
    <w:bookmarkEnd w:id="489"/>
    <w:bookmarkStart w:name="z582" w:id="490"/>
    <w:p>
      <w:pPr>
        <w:spacing w:after="0"/>
        <w:ind w:left="0"/>
        <w:jc w:val="both"/>
      </w:pPr>
      <w:r>
        <w:rPr>
          <w:rFonts w:ascii="Times New Roman"/>
          <w:b w:val="false"/>
          <w:i w:val="false"/>
          <w:color w:val="000000"/>
          <w:sz w:val="28"/>
        </w:rPr>
        <w:t>
      Сізде өзге де ықтимал мүдделер қақтығысы бар ма (егер болса, қандай екенін көрсетіңіз):_____________________________________________________________________</w:t>
      </w:r>
    </w:p>
    <w:bookmarkEnd w:id="490"/>
    <w:bookmarkStart w:name="z583" w:id="491"/>
    <w:p>
      <w:pPr>
        <w:spacing w:after="0"/>
        <w:ind w:left="0"/>
        <w:jc w:val="both"/>
      </w:pPr>
      <w:r>
        <w:rPr>
          <w:rFonts w:ascii="Times New Roman"/>
          <w:b w:val="false"/>
          <w:i w:val="false"/>
          <w:color w:val="000000"/>
          <w:sz w:val="28"/>
        </w:rPr>
        <w:t>
      Мен мүдделер қақтығысына қатысты саясатты түсінетінімді және осы хабарламаны толтыру кезінде шынайы ақпарат бергенімді растаймын.</w:t>
      </w:r>
    </w:p>
    <w:bookmarkEnd w:id="491"/>
    <w:bookmarkStart w:name="z584" w:id="492"/>
    <w:p>
      <w:pPr>
        <w:spacing w:after="0"/>
        <w:ind w:left="0"/>
        <w:jc w:val="both"/>
      </w:pPr>
      <w:r>
        <w:rPr>
          <w:rFonts w:ascii="Times New Roman"/>
          <w:b w:val="false"/>
          <w:i w:val="false"/>
          <w:color w:val="000000"/>
          <w:sz w:val="28"/>
        </w:rPr>
        <w:t>
      20____ж. "____" ________ қолы________</w:t>
      </w:r>
    </w:p>
    <w:bookmarkEnd w:id="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15-қосымша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акцонерлік</w:t>
            </w:r>
            <w:r>
              <w:br/>
            </w:r>
            <w:r>
              <w:rPr>
                <w:rFonts w:ascii="Times New Roman"/>
                <w:b w:val="false"/>
                <w:i w:val="false"/>
                <w:color w:val="000000"/>
                <w:sz w:val="20"/>
              </w:rPr>
              <w:t>қоғамы</w:t>
            </w:r>
            <w:r>
              <w:br/>
            </w:r>
            <w:r>
              <w:rPr>
                <w:rFonts w:ascii="Times New Roman"/>
                <w:b w:val="false"/>
                <w:i w:val="false"/>
                <w:color w:val="000000"/>
                <w:sz w:val="20"/>
              </w:rPr>
              <w:t>Кімнен: ____________________</w:t>
            </w:r>
            <w:r>
              <w:br/>
            </w:r>
            <w:r>
              <w:rPr>
                <w:rFonts w:ascii="Times New Roman"/>
                <w:b w:val="false"/>
                <w:i w:val="false"/>
                <w:color w:val="000000"/>
                <w:sz w:val="20"/>
              </w:rPr>
              <w:t>(өтініш беруішінің толық</w:t>
            </w:r>
            <w:r>
              <w:br/>
            </w:r>
            <w:r>
              <w:rPr>
                <w:rFonts w:ascii="Times New Roman"/>
                <w:b w:val="false"/>
                <w:i w:val="false"/>
                <w:color w:val="000000"/>
                <w:sz w:val="20"/>
              </w:rPr>
              <w:t>атауын көрсету)</w:t>
            </w:r>
          </w:p>
        </w:tc>
      </w:tr>
    </w:tbl>
    <w:bookmarkStart w:name="z586" w:id="493"/>
    <w:p>
      <w:pPr>
        <w:spacing w:after="0"/>
        <w:ind w:left="0"/>
        <w:jc w:val="left"/>
      </w:pPr>
      <w:r>
        <w:rPr>
          <w:rFonts w:ascii="Times New Roman"/>
          <w:b/>
          <w:i w:val="false"/>
          <w:color w:val="000000"/>
        </w:rPr>
        <w:t xml:space="preserve"> "______________________________________________________________________________"</w:t>
      </w:r>
    </w:p>
    <w:bookmarkEnd w:id="493"/>
    <w:bookmarkStart w:name="z587" w:id="494"/>
    <w:p>
      <w:pPr>
        <w:spacing w:after="0"/>
        <w:ind w:left="0"/>
        <w:jc w:val="left"/>
      </w:pPr>
      <w:r>
        <w:rPr>
          <w:rFonts w:ascii="Times New Roman"/>
          <w:b/>
          <w:i w:val="false"/>
          <w:color w:val="000000"/>
        </w:rPr>
        <w:t xml:space="preserve"> мемлекеттік грант бағыты бойынша (мемлекеттік гранттар бағыттарының тізбесінен</w:t>
      </w:r>
    </w:p>
    <w:bookmarkEnd w:id="494"/>
    <w:bookmarkStart w:name="z588" w:id="495"/>
    <w:p>
      <w:pPr>
        <w:spacing w:after="0"/>
        <w:ind w:left="0"/>
        <w:jc w:val="left"/>
      </w:pPr>
      <w:r>
        <w:rPr>
          <w:rFonts w:ascii="Times New Roman"/>
          <w:b/>
          <w:i w:val="false"/>
          <w:color w:val="000000"/>
        </w:rPr>
        <w:t xml:space="preserve"> жазылады) үкіметтік емес ұйымдар үшін қысқа мерзімді гранттар беру конкурсына</w:t>
      </w:r>
    </w:p>
    <w:bookmarkEnd w:id="495"/>
    <w:bookmarkStart w:name="z589" w:id="496"/>
    <w:p>
      <w:pPr>
        <w:spacing w:after="0"/>
        <w:ind w:left="0"/>
        <w:jc w:val="left"/>
      </w:pPr>
      <w:r>
        <w:rPr>
          <w:rFonts w:ascii="Times New Roman"/>
          <w:b/>
          <w:i w:val="false"/>
          <w:color w:val="000000"/>
        </w:rPr>
        <w:t xml:space="preserve"> қатысуға өтінім</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Ұйымның тіркелген күні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Ұйымның толық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Ұйымның заңды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Ұйым басшысы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497"/>
          <w:p>
            <w:pPr>
              <w:spacing w:after="20"/>
              <w:ind w:left="20"/>
              <w:jc w:val="both"/>
            </w:pPr>
            <w:r>
              <w:rPr>
                <w:rFonts w:ascii="Times New Roman"/>
                <w:b w:val="false"/>
                <w:i w:val="false"/>
                <w:color w:val="000000"/>
                <w:sz w:val="20"/>
              </w:rPr>
              <w:t>
Тегі, аты, әкесінің аты (ол болған жағдайда), Лауазымы</w:t>
            </w:r>
          </w:p>
          <w:bookmarkEnd w:id="497"/>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Ұйымның жұмыс тәжірибесі бар нысаналы топтар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Ұйымның байланыс телефоны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Электрондық пошта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Өтініш берушінің веб-сайты, әлеуметтік желілердегі парақшалары (топтар, аккаунттар)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егер ақпарат жоқ болса, "жоқ" деп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Ұйым туралы қосымша ақпарат (ол болған жағдайда)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емес, егер ақпарат жоқ болса, "жоқ" деп көрсетіледі)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Әлеуметтік жобаның командасы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жоба командасының мүшелері туралы қысқаша ақпарат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 командадағы ұстаным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1" w:id="498"/>
          <w:p>
            <w:pPr>
              <w:spacing w:after="20"/>
              <w:ind w:left="20"/>
              <w:jc w:val="both"/>
            </w:pPr>
            <w:r>
              <w:rPr>
                <w:rFonts w:ascii="Times New Roman"/>
                <w:b w:val="false"/>
                <w:i w:val="false"/>
                <w:color w:val="000000"/>
                <w:sz w:val="20"/>
              </w:rPr>
              <w:t>
3. Жоба туралы</w:t>
            </w:r>
          </w:p>
          <w:bookmarkEnd w:id="498"/>
          <w:p>
            <w:pPr>
              <w:spacing w:after="20"/>
              <w:ind w:left="20"/>
              <w:jc w:val="both"/>
            </w:pPr>
            <w:r>
              <w:rPr>
                <w:rFonts w:ascii="Times New Roman"/>
                <w:b w:val="false"/>
                <w:i w:val="false"/>
                <w:color w:val="000000"/>
                <w:sz w:val="20"/>
              </w:rPr>
              <w:t>
* Ұсынылып отырған әлеуметтік жоба үкіметтік емес ұйымдарға арналған мемлекеттік гранттар бағыттарының тізбесіне (оның ішінде нысаналы индикаторды, күтілетін нәтижелерді, мерзімін, грантты іске асыру аумағын қоса алғанда) және осы Қағидалардың талаптарына сәйкес келуі тиіс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2" w:id="499"/>
          <w:p>
            <w:pPr>
              <w:spacing w:after="20"/>
              <w:ind w:left="20"/>
              <w:jc w:val="both"/>
            </w:pPr>
            <w:r>
              <w:rPr>
                <w:rFonts w:ascii="Times New Roman"/>
                <w:b w:val="false"/>
                <w:i w:val="false"/>
                <w:color w:val="000000"/>
                <w:sz w:val="20"/>
              </w:rPr>
              <w:t>
1. Іске асыруға грант сұралатын әлеуметтік жобаның атауы</w:t>
            </w:r>
          </w:p>
          <w:bookmarkEnd w:id="499"/>
          <w:p>
            <w:pPr>
              <w:spacing w:after="20"/>
              <w:ind w:left="20"/>
              <w:jc w:val="both"/>
            </w:pPr>
            <w:r>
              <w:rPr>
                <w:rFonts w:ascii="Times New Roman"/>
                <w:b w:val="false"/>
                <w:i w:val="false"/>
                <w:color w:val="000000"/>
                <w:sz w:val="20"/>
              </w:rPr>
              <w:t>
(мемлекеттік гранттың бағытын негізге ала отырып, еркін нысанда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Ресми статистикалық ақпаратқа және (немесе) әкімшілік және (немесе) объективті деректерге (зерттеу нәтижелеріне, деректерді талдауға, талдамалық жарияланымдар мен БАҚ материалдарына және т.б. сілтемелер) негізделген жобаны іске асыру аумағындағы нысаналы топтың және (немесе) әлеуметтік аспектілердің ағымдағы жай-күйінің сипаттамасы (1 парақтан аспауы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3" w:id="500"/>
          <w:p>
            <w:pPr>
              <w:spacing w:after="20"/>
              <w:ind w:left="20"/>
              <w:jc w:val="both"/>
            </w:pPr>
            <w:r>
              <w:rPr>
                <w:rFonts w:ascii="Times New Roman"/>
                <w:b w:val="false"/>
                <w:i w:val="false"/>
                <w:color w:val="000000"/>
                <w:sz w:val="20"/>
              </w:rPr>
              <w:t>
3. Әлеуметтік жобаның мақсаты</w:t>
            </w:r>
          </w:p>
          <w:bookmarkEnd w:id="500"/>
          <w:p>
            <w:pPr>
              <w:spacing w:after="20"/>
              <w:ind w:left="20"/>
              <w:jc w:val="both"/>
            </w:pPr>
            <w:r>
              <w:rPr>
                <w:rFonts w:ascii="Times New Roman"/>
                <w:b w:val="false"/>
                <w:i w:val="false"/>
                <w:color w:val="000000"/>
                <w:sz w:val="20"/>
              </w:rPr>
              <w:t>
(жобаның мақсаты мемлекеттік гранттар бағыттарының тізбесі бойынша гранттың нысаналы индикаторына және күтілетін нәтижелеріне сәйкес келуге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01"/>
          <w:p>
            <w:pPr>
              <w:spacing w:after="20"/>
              <w:ind w:left="20"/>
              <w:jc w:val="both"/>
            </w:pPr>
            <w:r>
              <w:rPr>
                <w:rFonts w:ascii="Times New Roman"/>
                <w:b w:val="false"/>
                <w:i w:val="false"/>
                <w:color w:val="000000"/>
                <w:sz w:val="20"/>
              </w:rPr>
              <w:t>
4. Әлеуметтік жобаны іске асыру аумағы</w:t>
            </w:r>
          </w:p>
          <w:bookmarkEnd w:id="501"/>
          <w:p>
            <w:pPr>
              <w:spacing w:after="20"/>
              <w:ind w:left="20"/>
              <w:jc w:val="both"/>
            </w:pPr>
            <w:r>
              <w:rPr>
                <w:rFonts w:ascii="Times New Roman"/>
                <w:b w:val="false"/>
                <w:i w:val="false"/>
                <w:color w:val="000000"/>
                <w:sz w:val="20"/>
              </w:rPr>
              <w:t>
* гранттың іске асырылу аумағы мемлекеттік гранттар бағыттарының тізбесінде көрсетілген аумаққа сәйкес келуі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502"/>
          <w:p>
            <w:pPr>
              <w:spacing w:after="20"/>
              <w:ind w:left="20"/>
              <w:jc w:val="both"/>
            </w:pPr>
            <w:r>
              <w:rPr>
                <w:rFonts w:ascii="Times New Roman"/>
                <w:b w:val="false"/>
                <w:i w:val="false"/>
                <w:color w:val="000000"/>
                <w:sz w:val="20"/>
              </w:rPr>
              <w:t>
5. Әлеуметтік жобаны іске асыруды бастаған күн – әлеуметтік жобаны іске асыруды аяқтаған күн</w:t>
            </w:r>
          </w:p>
          <w:bookmarkEnd w:id="502"/>
          <w:p>
            <w:pPr>
              <w:spacing w:after="20"/>
              <w:ind w:left="20"/>
              <w:jc w:val="both"/>
            </w:pPr>
            <w:r>
              <w:rPr>
                <w:rFonts w:ascii="Times New Roman"/>
                <w:b w:val="false"/>
                <w:i w:val="false"/>
                <w:color w:val="000000"/>
                <w:sz w:val="20"/>
              </w:rPr>
              <w:t>
(қысқа мерзімді грант кемінде 3 ай ішінде іске асырылуға және ағымдағы жылдың 30 қарашасынан кешіктірілмей аяқталуға тиіс)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03"/>
          <w:p>
            <w:pPr>
              <w:spacing w:after="20"/>
              <w:ind w:left="20"/>
              <w:jc w:val="both"/>
            </w:pPr>
            <w:r>
              <w:rPr>
                <w:rFonts w:ascii="Times New Roman"/>
                <w:b w:val="false"/>
                <w:i w:val="false"/>
                <w:color w:val="000000"/>
                <w:sz w:val="20"/>
              </w:rPr>
              <w:t>
6. Әлеуметтік жобаның нысаналы топтары</w:t>
            </w:r>
          </w:p>
          <w:bookmarkEnd w:id="503"/>
          <w:p>
            <w:pPr>
              <w:spacing w:after="20"/>
              <w:ind w:left="20"/>
              <w:jc w:val="both"/>
            </w:pPr>
            <w:r>
              <w:rPr>
                <w:rFonts w:ascii="Times New Roman"/>
                <w:b w:val="false"/>
                <w:i w:val="false"/>
                <w:color w:val="000000"/>
                <w:sz w:val="20"/>
              </w:rPr>
              <w:t>
(жобаның нысаналы топтары жобаның мақсатына, сондай-ақ мемлекеттік гранттар бағыттарының тізбесіне сәйкес нысаналы индикаторға және күтілетін нәтижелерге сәйкес айқындалады)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04"/>
          <w:p>
            <w:pPr>
              <w:spacing w:after="20"/>
              <w:ind w:left="20"/>
              <w:jc w:val="both"/>
            </w:pPr>
            <w:r>
              <w:rPr>
                <w:rFonts w:ascii="Times New Roman"/>
                <w:b w:val="false"/>
                <w:i w:val="false"/>
                <w:color w:val="000000"/>
                <w:sz w:val="20"/>
              </w:rPr>
              <w:t>
7. Әлеуметтік жобаның күтілетін әсері</w:t>
            </w:r>
          </w:p>
          <w:bookmarkEnd w:id="504"/>
          <w:p>
            <w:pPr>
              <w:spacing w:after="20"/>
              <w:ind w:left="20"/>
              <w:jc w:val="both"/>
            </w:pPr>
            <w:r>
              <w:rPr>
                <w:rFonts w:ascii="Times New Roman"/>
                <w:b w:val="false"/>
                <w:i w:val="false"/>
                <w:color w:val="000000"/>
                <w:sz w:val="20"/>
              </w:rPr>
              <w:t>
(жобаны іске асыру нәтижесінде қол жеткізу жоспарланатын сандық мәндері бар нақты өзгерістер көрсетіледі)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Әлеуметтік жобаны ақпараттық қолдау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05"/>
          <w:p>
            <w:pPr>
              <w:spacing w:after="20"/>
              <w:ind w:left="20"/>
              <w:jc w:val="both"/>
            </w:pPr>
            <w:r>
              <w:rPr>
                <w:rFonts w:ascii="Times New Roman"/>
                <w:b w:val="false"/>
                <w:i w:val="false"/>
                <w:color w:val="000000"/>
                <w:sz w:val="20"/>
              </w:rPr>
              <w:t>
Ақпараттық өнім</w:t>
            </w:r>
          </w:p>
          <w:bookmarkEnd w:id="505"/>
          <w:p>
            <w:pPr>
              <w:spacing w:after="20"/>
              <w:ind w:left="20"/>
              <w:jc w:val="both"/>
            </w:pPr>
            <w:r>
              <w:rPr>
                <w:rFonts w:ascii="Times New Roman"/>
                <w:b w:val="false"/>
                <w:i w:val="false"/>
                <w:color w:val="000000"/>
                <w:sz w:val="20"/>
              </w:rPr>
              <w:t>
(мысалы, мақала, бейнеролик, баннер, пост, бюллетень және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 уақытындағы ақпараттық өнімдердің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 w:id="506"/>
          <w:p>
            <w:pPr>
              <w:spacing w:after="20"/>
              <w:ind w:left="20"/>
              <w:jc w:val="both"/>
            </w:pPr>
            <w:r>
              <w:rPr>
                <w:rFonts w:ascii="Times New Roman"/>
                <w:b w:val="false"/>
                <w:i w:val="false"/>
                <w:color w:val="000000"/>
                <w:sz w:val="20"/>
              </w:rPr>
              <w:t>
Жария ету арналары</w:t>
            </w:r>
          </w:p>
          <w:bookmarkEnd w:id="506"/>
          <w:p>
            <w:pPr>
              <w:spacing w:after="20"/>
              <w:ind w:left="20"/>
              <w:jc w:val="both"/>
            </w:pPr>
            <w:r>
              <w:rPr>
                <w:rFonts w:ascii="Times New Roman"/>
                <w:b w:val="false"/>
                <w:i w:val="false"/>
                <w:color w:val="000000"/>
                <w:sz w:val="20"/>
              </w:rPr>
              <w:t>
(мысалы, телевидение, баспа басылымы, интернет-порталдар, жеке сайт, әлеуметтік желілер, радио, таралымдар және т.б.)</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 w:id="507"/>
          <w:p>
            <w:pPr>
              <w:spacing w:after="20"/>
              <w:ind w:left="20"/>
              <w:jc w:val="both"/>
            </w:pPr>
            <w:r>
              <w:rPr>
                <w:rFonts w:ascii="Times New Roman"/>
                <w:b w:val="false"/>
                <w:i w:val="false"/>
                <w:color w:val="000000"/>
                <w:sz w:val="20"/>
              </w:rPr>
              <w:t>
4.Әлеуметтік жобаның егжей-тегжейлі сипаттамасы</w:t>
            </w:r>
          </w:p>
          <w:bookmarkEnd w:id="507"/>
          <w:p>
            <w:pPr>
              <w:spacing w:after="20"/>
              <w:ind w:left="20"/>
              <w:jc w:val="both"/>
            </w:pPr>
            <w:r>
              <w:rPr>
                <w:rFonts w:ascii="Times New Roman"/>
                <w:b w:val="false"/>
                <w:i w:val="false"/>
                <w:color w:val="000000"/>
                <w:sz w:val="20"/>
              </w:rPr>
              <w:t>
*Әлеуметтік жобаның егжей-тегжейлі сипаттамасы әлеуметтік жобаның мақсаттары мен нәтижелеріне қол жеткізу бойынша егжей-тегжейлі іс-шаралар жоспарын қамтуы және үкіметтік емес ұйымдарға арналған мемлекеттік гранттар бағыттарының тізбесіне (оның ішінде нысаналы индикатор, күтілетін нәтижелер, мерзімі, грантты іске асыру аумағы) сәйкес келуі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08"/>
          <w:p>
            <w:pPr>
              <w:spacing w:after="20"/>
              <w:ind w:left="20"/>
              <w:jc w:val="both"/>
            </w:pPr>
            <w:r>
              <w:rPr>
                <w:rFonts w:ascii="Times New Roman"/>
                <w:b w:val="false"/>
                <w:i w:val="false"/>
                <w:color w:val="000000"/>
                <w:sz w:val="20"/>
              </w:rPr>
              <w:t>
№</w:t>
            </w:r>
          </w:p>
          <w:bookmarkEnd w:id="508"/>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09"/>
          <w:p>
            <w:pPr>
              <w:spacing w:after="20"/>
              <w:ind w:left="20"/>
              <w:jc w:val="both"/>
            </w:pPr>
            <w:r>
              <w:rPr>
                <w:rFonts w:ascii="Times New Roman"/>
                <w:b w:val="false"/>
                <w:i w:val="false"/>
                <w:color w:val="000000"/>
                <w:sz w:val="20"/>
              </w:rPr>
              <w:t>
Міндеттер</w:t>
            </w:r>
          </w:p>
          <w:bookmarkEnd w:id="509"/>
          <w:p>
            <w:pPr>
              <w:spacing w:after="20"/>
              <w:ind w:left="20"/>
              <w:jc w:val="both"/>
            </w:pPr>
            <w:r>
              <w:rPr>
                <w:rFonts w:ascii="Times New Roman"/>
                <w:b w:val="false"/>
                <w:i w:val="false"/>
                <w:color w:val="000000"/>
                <w:sz w:val="20"/>
              </w:rPr>
              <w:t>
(жобаның мақсатына қол жеткізуді қамтамасыз ететін және мемлекеттік гранттар тізбесіне сәйкес келетін әлеуметтік жобаның міндеттері көрсетіледі)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10"/>
          <w:p>
            <w:pPr>
              <w:spacing w:after="20"/>
              <w:ind w:left="20"/>
              <w:jc w:val="both"/>
            </w:pPr>
            <w:r>
              <w:rPr>
                <w:rFonts w:ascii="Times New Roman"/>
                <w:b w:val="false"/>
                <w:i w:val="false"/>
                <w:color w:val="000000"/>
                <w:sz w:val="20"/>
              </w:rPr>
              <w:t>
Іс-шараның атауы және сипаттамасы</w:t>
            </w:r>
          </w:p>
          <w:bookmarkEnd w:id="510"/>
          <w:p>
            <w:pPr>
              <w:spacing w:after="20"/>
              <w:ind w:left="20"/>
              <w:jc w:val="both"/>
            </w:pPr>
            <w:r>
              <w:rPr>
                <w:rFonts w:ascii="Times New Roman"/>
                <w:b w:val="false"/>
                <w:i w:val="false"/>
                <w:color w:val="000000"/>
                <w:sz w:val="20"/>
              </w:rPr>
              <w:t>
(әлеуметтік жобаның әрбір тапсырмасын орындау үшін атқарылатын негізгі іс-шаралар көрсетіледі және сипатталады)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4" w:id="511"/>
          <w:p>
            <w:pPr>
              <w:spacing w:after="20"/>
              <w:ind w:left="20"/>
              <w:jc w:val="both"/>
            </w:pPr>
            <w:r>
              <w:rPr>
                <w:rFonts w:ascii="Times New Roman"/>
                <w:b w:val="false"/>
                <w:i w:val="false"/>
                <w:color w:val="000000"/>
                <w:sz w:val="20"/>
              </w:rPr>
              <w:t>
Өтетін орны</w:t>
            </w:r>
          </w:p>
          <w:bookmarkEnd w:id="511"/>
          <w:p>
            <w:pPr>
              <w:spacing w:after="20"/>
              <w:ind w:left="20"/>
              <w:jc w:val="both"/>
            </w:pPr>
            <w:r>
              <w:rPr>
                <w:rFonts w:ascii="Times New Roman"/>
                <w:b w:val="false"/>
                <w:i w:val="false"/>
                <w:color w:val="000000"/>
                <w:sz w:val="20"/>
              </w:rPr>
              <w:t>
(іс-шараның аумағы/өткізу орны көрсетіледі)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512"/>
          <w:p>
            <w:pPr>
              <w:spacing w:after="20"/>
              <w:ind w:left="20"/>
              <w:jc w:val="both"/>
            </w:pPr>
            <w:r>
              <w:rPr>
                <w:rFonts w:ascii="Times New Roman"/>
                <w:b w:val="false"/>
                <w:i w:val="false"/>
                <w:color w:val="000000"/>
                <w:sz w:val="20"/>
              </w:rPr>
              <w:t>
Сапалық және сандық көрсеткіштер (іс-шараларға)</w:t>
            </w:r>
          </w:p>
          <w:bookmarkEnd w:id="512"/>
          <w:p>
            <w:pPr>
              <w:spacing w:after="20"/>
              <w:ind w:left="20"/>
              <w:jc w:val="both"/>
            </w:pPr>
            <w:r>
              <w:rPr>
                <w:rFonts w:ascii="Times New Roman"/>
                <w:b w:val="false"/>
                <w:i w:val="false"/>
                <w:color w:val="000000"/>
                <w:sz w:val="20"/>
              </w:rPr>
              <w:t>
(іс-шараны өткізу шеңберінде өлшенетін нәтижелерді көрсететін сапалық және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6" w:id="513"/>
          <w:p>
            <w:pPr>
              <w:spacing w:after="20"/>
              <w:ind w:left="20"/>
              <w:jc w:val="both"/>
            </w:pPr>
            <w:r>
              <w:rPr>
                <w:rFonts w:ascii="Times New Roman"/>
                <w:b w:val="false"/>
                <w:i w:val="false"/>
                <w:color w:val="000000"/>
                <w:sz w:val="20"/>
              </w:rPr>
              <w:t>
Жоспарланған индикаторлар</w:t>
            </w:r>
          </w:p>
          <w:bookmarkEnd w:id="513"/>
          <w:p>
            <w:pPr>
              <w:spacing w:after="20"/>
              <w:ind w:left="20"/>
              <w:jc w:val="both"/>
            </w:pPr>
            <w:r>
              <w:rPr>
                <w:rFonts w:ascii="Times New Roman"/>
                <w:b w:val="false"/>
                <w:i w:val="false"/>
                <w:color w:val="000000"/>
                <w:sz w:val="20"/>
              </w:rPr>
              <w:t>
(әрбір сандық және сапалық көрсеткіш үшін сандық мән көрсетіледі)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7" w:id="514"/>
          <w:p>
            <w:pPr>
              <w:spacing w:after="20"/>
              <w:ind w:left="20"/>
              <w:jc w:val="both"/>
            </w:pPr>
            <w:r>
              <w:rPr>
                <w:rFonts w:ascii="Times New Roman"/>
                <w:b w:val="false"/>
                <w:i w:val="false"/>
                <w:color w:val="000000"/>
                <w:sz w:val="20"/>
              </w:rPr>
              <w:t>
Іске асыру мерзімдері</w:t>
            </w:r>
          </w:p>
          <w:bookmarkEnd w:id="514"/>
          <w:p>
            <w:pPr>
              <w:spacing w:after="20"/>
              <w:ind w:left="20"/>
              <w:jc w:val="both"/>
            </w:pPr>
            <w:r>
              <w:rPr>
                <w:rFonts w:ascii="Times New Roman"/>
                <w:b w:val="false"/>
                <w:i w:val="false"/>
                <w:color w:val="000000"/>
                <w:sz w:val="20"/>
              </w:rPr>
              <w:t>
(әр іс-шараның "айы, жылы" көрсетіледі)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15"/>
          <w:p>
            <w:pPr>
              <w:spacing w:after="20"/>
              <w:ind w:left="20"/>
              <w:jc w:val="both"/>
            </w:pPr>
            <w:r>
              <w:rPr>
                <w:rFonts w:ascii="Times New Roman"/>
                <w:b w:val="false"/>
                <w:i w:val="false"/>
                <w:color w:val="000000"/>
                <w:sz w:val="20"/>
              </w:rPr>
              <w:t>
5. Әлеуметтік жоба шығыстарының сметасы</w:t>
            </w:r>
          </w:p>
          <w:bookmarkEnd w:id="515"/>
          <w:p>
            <w:pPr>
              <w:spacing w:after="20"/>
              <w:ind w:left="20"/>
              <w:jc w:val="both"/>
            </w:pPr>
            <w:r>
              <w:rPr>
                <w:rFonts w:ascii="Times New Roman"/>
                <w:b w:val="false"/>
                <w:i w:val="false"/>
                <w:color w:val="000000"/>
                <w:sz w:val="20"/>
              </w:rPr>
              <w:t>
</w:t>
            </w:r>
            <w:r>
              <w:rPr>
                <w:rFonts w:ascii="Times New Roman"/>
                <w:b w:val="false"/>
                <w:i w:val="false"/>
                <w:color w:val="000000"/>
                <w:sz w:val="20"/>
              </w:rPr>
              <w:t>* Әлеуметтік жоба шығыстарының қорытынды сомасы мемлекеттік гранттар бағыттарының тізбесіне сәйкес гранттық қаржыландыру көлемінен аспауға тиіс.</w:t>
            </w:r>
          </w:p>
          <w:p>
            <w:pPr>
              <w:spacing w:after="20"/>
              <w:ind w:left="20"/>
              <w:jc w:val="both"/>
            </w:pPr>
            <w:r>
              <w:rPr>
                <w:rFonts w:ascii="Times New Roman"/>
                <w:b w:val="false"/>
                <w:i w:val="false"/>
                <w:color w:val="000000"/>
                <w:sz w:val="20"/>
              </w:rPr>
              <w:t>
** Материалдық-техникалық қамтамасыз етуге және институционалдық дамытуға арналған шығыстар қысқа мерзімді гранттың жалпы құнының 10%-інен аспайды.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баптары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16"/>
          <w:p>
            <w:pPr>
              <w:spacing w:after="20"/>
              <w:ind w:left="20"/>
              <w:jc w:val="both"/>
            </w:pPr>
            <w:r>
              <w:rPr>
                <w:rFonts w:ascii="Times New Roman"/>
                <w:b w:val="false"/>
                <w:i w:val="false"/>
                <w:color w:val="000000"/>
                <w:sz w:val="20"/>
              </w:rPr>
              <w:t>
Бірлік құны,</w:t>
            </w:r>
          </w:p>
          <w:bookmarkEnd w:id="516"/>
          <w:p>
            <w:pPr>
              <w:spacing w:after="20"/>
              <w:ind w:left="20"/>
              <w:jc w:val="both"/>
            </w:pPr>
            <w:r>
              <w:rPr>
                <w:rFonts w:ascii="Times New Roman"/>
                <w:b w:val="false"/>
                <w:i w:val="false"/>
                <w:color w:val="000000"/>
                <w:sz w:val="20"/>
              </w:rPr>
              <w:t>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Негіздеме/түсініктеме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17"/>
          <w:p>
            <w:pPr>
              <w:spacing w:after="20"/>
              <w:ind w:left="20"/>
              <w:jc w:val="both"/>
            </w:pPr>
            <w:r>
              <w:rPr>
                <w:rFonts w:ascii="Times New Roman"/>
                <w:b w:val="false"/>
                <w:i w:val="false"/>
                <w:color w:val="000000"/>
                <w:sz w:val="20"/>
              </w:rPr>
              <w:t>
*Барлығы:</w:t>
            </w:r>
          </w:p>
          <w:bookmarkEnd w:id="517"/>
          <w:p>
            <w:pPr>
              <w:spacing w:after="20"/>
              <w:ind w:left="20"/>
              <w:jc w:val="both"/>
            </w:pPr>
            <w:r>
              <w:rPr>
                <w:rFonts w:ascii="Times New Roman"/>
                <w:b w:val="false"/>
                <w:i w:val="false"/>
                <w:color w:val="000000"/>
                <w:sz w:val="20"/>
              </w:rPr>
              <w:t>
(барлық шығыстар сомасы)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518"/>
          <w:p>
            <w:pPr>
              <w:spacing w:after="20"/>
              <w:ind w:left="20"/>
              <w:jc w:val="both"/>
            </w:pPr>
            <w:r>
              <w:rPr>
                <w:rFonts w:ascii="Times New Roman"/>
                <w:b w:val="false"/>
                <w:i w:val="false"/>
                <w:color w:val="000000"/>
                <w:sz w:val="20"/>
              </w:rPr>
              <w:t>
 </w:t>
            </w:r>
          </w:p>
          <w:bookmarkEnd w:id="518"/>
          <w:p>
            <w:pPr>
              <w:spacing w:after="20"/>
              <w:ind w:left="20"/>
              <w:jc w:val="both"/>
            </w:pPr>
            <w:r>
              <w:rPr>
                <w:rFonts w:ascii="Times New Roman"/>
                <w:b w:val="false"/>
                <w:i w:val="false"/>
                <w:color w:val="000000"/>
                <w:sz w:val="20"/>
              </w:rPr>
              <w:t>
(толтыру қажет)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Материалдық-техникалық қамтамасыз ету деп жөндеу мен құрылыстың ағымдағы және күрделі нысандарын, жылжымайтын мүлікті сатып алуды қоспағанда, әлеуметтік жобаның мақсаттарына сәйкес ұйымды дамытуға бағытталған тауарларды, жұмыстар мен көрсетілетін қызметтерді сатып алу түсініледі. Институционалдық даму деп грант алушының қызметкерлерін оқытуға және олардың біліктілігін арттыруға бағытталған тауарларды, жұмыстар мен көрсетілетін қызметтерді сатып алу, сондай-ақ оқу орнына дейінгі жол жүру шығындары, оқу-әдістемелік материалдарды сатып алу түсініледі.</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Өтінімді растау</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19"/>
          <w:p>
            <w:pPr>
              <w:spacing w:after="20"/>
              <w:ind w:left="20"/>
              <w:jc w:val="both"/>
            </w:pPr>
            <w:r>
              <w:rPr>
                <w:rFonts w:ascii="Times New Roman"/>
                <w:b w:val="false"/>
                <w:i w:val="false"/>
                <w:color w:val="000000"/>
                <w:sz w:val="20"/>
              </w:rPr>
              <w:t>
Осы өтінімге қол қою арқылы өтініш беруші: - Осы Қағидаларда айқындалған үкіметтік емес ұйымдарға арналған мемлекеттік гранттар беруге арналған конкурсты (бұдан әрі – конкурс) өткізу шарттары мен тәртібіне келісім беруін; – осы өтінімнің құрамында ұсынылған ақпараттың өзектілігі мен анықтығын; - жүзеге асырылуы ҚР заңнамасының талаптарын бұзатын осы өтініммен конкурсқа ұсынылған іс-шаралар жобасында болмауын; – осы өтінімде пайдаланылуы ҚР заңнамасының талаптарын бұзатын ақпараттың болмауын; – осы өтінімде ұсынылуы және өңделуі дербес деректер субъектісінің құқықтары мен заңды мүдделерін бұзатын дербес деректердің болмауын; - ұйымның жарғысына сәйкес осы өтінімде көрсетілген бағытқа сәйкес келетін қызметтің бір немесе бірнеше түрін жүзеге асыруын; - ұйымды тарату, ұйымның дәрменсіздігі (банкроттығы) туралы іс бойынша іс жүргізу, оның қызметін тоқтата тұру рәсімінің болмауын; - ұйымның Қазақстан Республикасының бюджет жүйесінің бюджеттеріне орындау мерзімі басталған салықтар, алымдар және өзге де міндетті төлемдер бойынша мерзімі өткен берешегінің болмауын (осы өтінім берілген күнге ұйымның тиісті арызы бойынша шешім болмаған кезде ұйым белгіленген тәртіппен шағым жасайтын берешекті қоспағанда);</w:t>
            </w:r>
          </w:p>
          <w:bookmarkEnd w:id="519"/>
          <w:p>
            <w:pPr>
              <w:spacing w:after="20"/>
              <w:ind w:left="20"/>
              <w:jc w:val="both"/>
            </w:pPr>
            <w:r>
              <w:rPr>
                <w:rFonts w:ascii="Times New Roman"/>
                <w:b w:val="false"/>
                <w:i w:val="false"/>
                <w:color w:val="000000"/>
                <w:sz w:val="20"/>
              </w:rPr>
              <w:t>
- ұйымның оператор алдында ағымдағы берешегінің болмауын; - ұйымның басшылары, құрылтайшылары, мемлекеттік органның және (немесе) оператордың уәкілетті адамдарының жұбайы (зайыбы), жақын туыстары, жекжаттары болып табылмайтынын; - ұйымның басшылары, құрылтайшылары террористік әрекетке қатысы бар адамдардың тізіміне, сондай-ақ жаппай қырып-жою қаруын таратуды қаржыландырумен байланысты ұйымдар мен адамдардың тізбесіне және (немесе) терроризмді және экстремизмді қаржыландырумен байланысты ұйымдар мен адамдардың тізбесіне енгізілмегенін растайды.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20"/>
          <w:p>
            <w:pPr>
              <w:spacing w:after="20"/>
              <w:ind w:left="20"/>
              <w:jc w:val="both"/>
            </w:pPr>
            <w:r>
              <w:rPr>
                <w:rFonts w:ascii="Times New Roman"/>
                <w:b w:val="false"/>
                <w:i w:val="false"/>
                <w:color w:val="000000"/>
                <w:sz w:val="20"/>
              </w:rPr>
              <w:t>
_________ ___________ ___________________________ "____"_____________ 20___ж</w:t>
            </w:r>
          </w:p>
          <w:bookmarkEnd w:id="520"/>
          <w:p>
            <w:pPr>
              <w:spacing w:after="20"/>
              <w:ind w:left="20"/>
              <w:jc w:val="both"/>
            </w:pPr>
            <w:r>
              <w:rPr>
                <w:rFonts w:ascii="Times New Roman"/>
                <w:b w:val="false"/>
                <w:i w:val="false"/>
                <w:color w:val="000000"/>
                <w:sz w:val="20"/>
              </w:rPr>
              <w:t>
(ұйым басшысының лауазымы) (қолы) (қолдың толық жазылуы) (толтыру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16-қосымша</w:t>
            </w:r>
            <w:r>
              <w:br/>
            </w:r>
            <w:r>
              <w:rPr>
                <w:rFonts w:ascii="Times New Roman"/>
                <w:b w:val="false"/>
                <w:i w:val="false"/>
                <w:color w:val="000000"/>
                <w:sz w:val="20"/>
              </w:rPr>
              <w:t>Мемлекеттік гранттарды</w:t>
            </w:r>
            <w:r>
              <w:br/>
            </w:r>
            <w:r>
              <w:rPr>
                <w:rFonts w:ascii="Times New Roman"/>
                <w:b w:val="false"/>
                <w:i w:val="false"/>
                <w:color w:val="000000"/>
                <w:sz w:val="20"/>
              </w:rPr>
              <w:t>қалыптастыру, беру,</w:t>
            </w:r>
            <w:r>
              <w:br/>
            </w:r>
            <w:r>
              <w:rPr>
                <w:rFonts w:ascii="Times New Roman"/>
                <w:b w:val="false"/>
                <w:i w:val="false"/>
                <w:color w:val="000000"/>
                <w:sz w:val="20"/>
              </w:rPr>
              <w:t>мониторингтеу және олардың</w:t>
            </w:r>
            <w:r>
              <w:br/>
            </w:r>
            <w:r>
              <w:rPr>
                <w:rFonts w:ascii="Times New Roman"/>
                <w:b w:val="false"/>
                <w:i w:val="false"/>
                <w:color w:val="000000"/>
                <w:sz w:val="20"/>
              </w:rPr>
              <w:t>тиімділігін бағалау</w:t>
            </w:r>
            <w:r>
              <w:br/>
            </w:r>
            <w:r>
              <w:rPr>
                <w:rFonts w:ascii="Times New Roman"/>
                <w:b w:val="false"/>
                <w:i w:val="false"/>
                <w:color w:val="000000"/>
                <w:sz w:val="20"/>
              </w:rPr>
              <w:t>қағидаларына 9-қосымша</w:t>
            </w:r>
            <w:r>
              <w:br/>
            </w:r>
            <w:r>
              <w:rPr>
                <w:rFonts w:ascii="Times New Roman"/>
                <w:b w:val="false"/>
                <w:i w:val="false"/>
                <w:color w:val="000000"/>
                <w:sz w:val="20"/>
              </w:rPr>
              <w:t>Нысан</w:t>
            </w:r>
            <w:r>
              <w:br/>
            </w:r>
            <w:r>
              <w:rPr>
                <w:rFonts w:ascii="Times New Roman"/>
                <w:b w:val="false"/>
                <w:i w:val="false"/>
                <w:color w:val="000000"/>
                <w:sz w:val="20"/>
              </w:rPr>
              <w:t>Кімге: "Азаматтық</w:t>
            </w:r>
            <w:r>
              <w:br/>
            </w:r>
            <w:r>
              <w:rPr>
                <w:rFonts w:ascii="Times New Roman"/>
                <w:b w:val="false"/>
                <w:i w:val="false"/>
                <w:color w:val="000000"/>
                <w:sz w:val="20"/>
              </w:rPr>
              <w:t>бастамаларды қолдау орталығы"</w:t>
            </w:r>
            <w:r>
              <w:br/>
            </w:r>
            <w:r>
              <w:rPr>
                <w:rFonts w:ascii="Times New Roman"/>
                <w:b w:val="false"/>
                <w:i w:val="false"/>
                <w:color w:val="000000"/>
                <w:sz w:val="20"/>
              </w:rPr>
              <w:t>коммерциялық емес акцонерлік</w:t>
            </w:r>
            <w:r>
              <w:br/>
            </w:r>
            <w:r>
              <w:rPr>
                <w:rFonts w:ascii="Times New Roman"/>
                <w:b w:val="false"/>
                <w:i w:val="false"/>
                <w:color w:val="000000"/>
                <w:sz w:val="20"/>
              </w:rPr>
              <w:t>қоғамы</w:t>
            </w:r>
            <w:r>
              <w:br/>
            </w:r>
            <w:r>
              <w:rPr>
                <w:rFonts w:ascii="Times New Roman"/>
                <w:b w:val="false"/>
                <w:i w:val="false"/>
                <w:color w:val="000000"/>
                <w:sz w:val="20"/>
              </w:rPr>
              <w:t>Кімнен: ____________________</w:t>
            </w:r>
            <w:r>
              <w:br/>
            </w:r>
            <w:r>
              <w:rPr>
                <w:rFonts w:ascii="Times New Roman"/>
                <w:b w:val="false"/>
                <w:i w:val="false"/>
                <w:color w:val="000000"/>
                <w:sz w:val="20"/>
              </w:rPr>
              <w:t>(өтініш беруішінің</w:t>
            </w:r>
            <w:r>
              <w:br/>
            </w:r>
            <w:r>
              <w:rPr>
                <w:rFonts w:ascii="Times New Roman"/>
                <w:b w:val="false"/>
                <w:i w:val="false"/>
                <w:color w:val="000000"/>
                <w:sz w:val="20"/>
              </w:rPr>
              <w:t>толық атауын көрсету)</w:t>
            </w:r>
          </w:p>
        </w:tc>
      </w:tr>
    </w:tbl>
    <w:bookmarkStart w:name="z616" w:id="521"/>
    <w:p>
      <w:pPr>
        <w:spacing w:after="0"/>
        <w:ind w:left="0"/>
        <w:jc w:val="left"/>
      </w:pPr>
      <w:r>
        <w:rPr>
          <w:rFonts w:ascii="Times New Roman"/>
          <w:b/>
          <w:i w:val="false"/>
          <w:color w:val="000000"/>
        </w:rPr>
        <w:t xml:space="preserve"> "_____________________________________________________________________________"</w:t>
      </w:r>
    </w:p>
    <w:bookmarkEnd w:id="521"/>
    <w:bookmarkStart w:name="z617" w:id="522"/>
    <w:p>
      <w:pPr>
        <w:spacing w:after="0"/>
        <w:ind w:left="0"/>
        <w:jc w:val="left"/>
      </w:pPr>
      <w:r>
        <w:rPr>
          <w:rFonts w:ascii="Times New Roman"/>
          <w:b/>
          <w:i w:val="false"/>
          <w:color w:val="000000"/>
        </w:rPr>
        <w:t xml:space="preserve"> мемлекеттік грант бағыты бойынша (мемлекеттік гранттар бағыттарының тізбесінен</w:t>
      </w:r>
    </w:p>
    <w:bookmarkEnd w:id="522"/>
    <w:bookmarkStart w:name="z618" w:id="523"/>
    <w:p>
      <w:pPr>
        <w:spacing w:after="0"/>
        <w:ind w:left="0"/>
        <w:jc w:val="left"/>
      </w:pPr>
      <w:r>
        <w:rPr>
          <w:rFonts w:ascii="Times New Roman"/>
          <w:b/>
          <w:i w:val="false"/>
          <w:color w:val="000000"/>
        </w:rPr>
        <w:t xml:space="preserve"> жазылады) үкіметтік емес ұйымдар үшін орта мерзімді және ұзақ мерзімді гранттар</w:t>
      </w:r>
    </w:p>
    <w:bookmarkEnd w:id="523"/>
    <w:bookmarkStart w:name="z619" w:id="524"/>
    <w:p>
      <w:pPr>
        <w:spacing w:after="0"/>
        <w:ind w:left="0"/>
        <w:jc w:val="left"/>
      </w:pPr>
      <w:r>
        <w:rPr>
          <w:rFonts w:ascii="Times New Roman"/>
          <w:b/>
          <w:i w:val="false"/>
          <w:color w:val="000000"/>
        </w:rPr>
        <w:t xml:space="preserve"> беру конкурсына қатысуға өтінім</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Ұйымның тіркелген күні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Ұйымның толық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Ұйымның заңды мекенжайы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Ұйым басшысы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525"/>
          <w:p>
            <w:pPr>
              <w:spacing w:after="20"/>
              <w:ind w:left="20"/>
              <w:jc w:val="both"/>
            </w:pPr>
            <w:r>
              <w:rPr>
                <w:rFonts w:ascii="Times New Roman"/>
                <w:b w:val="false"/>
                <w:i w:val="false"/>
                <w:color w:val="000000"/>
                <w:sz w:val="20"/>
              </w:rPr>
              <w:t>
Тегі, аты, әкесінің аты (ол болған жағдайда), лауазымы</w:t>
            </w:r>
          </w:p>
          <w:bookmarkEnd w:id="525"/>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Ұйымның Жарғыға сәйкес қызметінің негізгі түрлері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Ұйымның жұмыс тәжірибесі бар нысаналы топтар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Ұйымның байланыс телефоны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Электрондық пошта мекенжайы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Өтініш берушінің веб-сайты, әлеуметтік желілердегі парақшалары (топтар, аккаунттар)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 w:id="526"/>
          <w:p>
            <w:pPr>
              <w:spacing w:after="20"/>
              <w:ind w:left="20"/>
              <w:jc w:val="both"/>
            </w:pPr>
            <w:r>
              <w:rPr>
                <w:rFonts w:ascii="Times New Roman"/>
                <w:b w:val="false"/>
                <w:i w:val="false"/>
                <w:color w:val="000000"/>
                <w:sz w:val="20"/>
              </w:rPr>
              <w:t>
11. Мемлекеттік грант бағыты бойынша негізгі іске асырылған жобалар мен бағдарламалар *</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(құжаттармен расталған жобалар ғана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Ескерту*</w:t>
            </w:r>
          </w:p>
          <w:p>
            <w:pPr>
              <w:spacing w:after="20"/>
              <w:ind w:left="20"/>
              <w:jc w:val="both"/>
            </w:pPr>
            <w:r>
              <w:rPr>
                <w:rFonts w:ascii="Times New Roman"/>
                <w:b w:val="false"/>
                <w:i w:val="false"/>
                <w:color w:val="000000"/>
                <w:sz w:val="20"/>
              </w:rPr>
              <w:t>
Көрсетілген қызметтер шарттарының және актілерінің электрондық көшірмелері жобалардың іске асырылуын және өтініш берушінің жұмыс тәжірибесін растайтын құжаттар болып табылады. Әлеуметтік жобалар шетелдік көздер есебінен іске асырылған жағдайда және гранттар оператор арқылы іске асырылған жағдайда – шарттардың және өзге де құжаттардың көшірмелері (оператор арқылы гранттар іске асырған жағдайда салыстыру актісі).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көзі/Тапсырыс беруші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кезеңі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болған жағдайда міндетті түрде толтыру қажет, тәжірибе болмаған жағдайда "жоқ" деп көрсету қажет)</w:t>
                  </w:r>
                </w:p>
              </w:tc>
            </w:tr>
          </w:tbl>
          <w:p/>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Әлеуметтік жоба командасы</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жоба командасының мүшелері туралы ақпарат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 мүшесінің тегі, аты, әкесінің аты (ол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жобадағы позиция және міндеттер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 ақпарат болмаған жағдайда "жоқ" деп көрсету қажет)</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527"/>
          <w:p>
            <w:pPr>
              <w:spacing w:after="20"/>
              <w:ind w:left="20"/>
              <w:jc w:val="both"/>
            </w:pPr>
            <w:r>
              <w:rPr>
                <w:rFonts w:ascii="Times New Roman"/>
                <w:b w:val="false"/>
                <w:i w:val="false"/>
                <w:color w:val="000000"/>
                <w:sz w:val="20"/>
              </w:rPr>
              <w:t>
3. Жоба туралы</w:t>
            </w:r>
          </w:p>
          <w:bookmarkEnd w:id="527"/>
          <w:p>
            <w:pPr>
              <w:spacing w:after="20"/>
              <w:ind w:left="20"/>
              <w:jc w:val="both"/>
            </w:pPr>
            <w:r>
              <w:rPr>
                <w:rFonts w:ascii="Times New Roman"/>
                <w:b w:val="false"/>
                <w:i w:val="false"/>
                <w:color w:val="000000"/>
                <w:sz w:val="20"/>
              </w:rPr>
              <w:t>
* Ұсынылып отырған әлеуметтік жоба үкіметтік емес ұйымдарға арналған мемлекеттік гранттар бағыттарының тізбесіне (оның ішінде нысаналы индикатор, күтілетін нәтижелер, мерзімі, грантты іске асыру аумағы) және осы Қағидалардың талаптарына сәйкес келуі тиіс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28"/>
          <w:p>
            <w:pPr>
              <w:spacing w:after="20"/>
              <w:ind w:left="20"/>
              <w:jc w:val="both"/>
            </w:pPr>
            <w:r>
              <w:rPr>
                <w:rFonts w:ascii="Times New Roman"/>
                <w:b w:val="false"/>
                <w:i w:val="false"/>
                <w:color w:val="000000"/>
                <w:sz w:val="20"/>
              </w:rPr>
              <w:t>
1. Іске асыруға грант сұралатын әлеуметтік жобаның атауы</w:t>
            </w:r>
          </w:p>
          <w:bookmarkEnd w:id="528"/>
          <w:p>
            <w:pPr>
              <w:spacing w:after="20"/>
              <w:ind w:left="20"/>
              <w:jc w:val="both"/>
            </w:pPr>
            <w:r>
              <w:rPr>
                <w:rFonts w:ascii="Times New Roman"/>
                <w:b w:val="false"/>
                <w:i w:val="false"/>
                <w:color w:val="000000"/>
                <w:sz w:val="20"/>
              </w:rPr>
              <w:t>
(мемлекеттік гранттың бағытын негізге ала отырып, еркін нысанда көрсетіледі)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Ресми статистикалық ақпаратқа және (немесе) әкімшілік және (немесе) объективті деректерге (зерттеу нәтижелеріне, деректерді талдауға, талдамалық жарияланымдар мен БАҚ материалдарына және т.б. сілтемелер) негізделген жобаны іске асыру аумағындағы нысаналы топтың және (немесе) әлеуметтік аспектілердің ағымдағы жай-күйінің сипаттамасы (1 парақтан аспауы тиіс)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 w:id="529"/>
          <w:p>
            <w:pPr>
              <w:spacing w:after="20"/>
              <w:ind w:left="20"/>
              <w:jc w:val="both"/>
            </w:pPr>
            <w:r>
              <w:rPr>
                <w:rFonts w:ascii="Times New Roman"/>
                <w:b w:val="false"/>
                <w:i w:val="false"/>
                <w:color w:val="000000"/>
                <w:sz w:val="20"/>
              </w:rPr>
              <w:t>
3. Әлеуметтік жобаның мақсаты</w:t>
            </w:r>
          </w:p>
          <w:bookmarkEnd w:id="529"/>
          <w:p>
            <w:pPr>
              <w:spacing w:after="20"/>
              <w:ind w:left="20"/>
              <w:jc w:val="both"/>
            </w:pPr>
            <w:r>
              <w:rPr>
                <w:rFonts w:ascii="Times New Roman"/>
                <w:b w:val="false"/>
                <w:i w:val="false"/>
                <w:color w:val="000000"/>
                <w:sz w:val="20"/>
              </w:rPr>
              <w:t>
(жобаның мақсаты мемлекеттік гранттар бағыттарының тізбесі бойынша гранттың нысаналы индикаторына және күтілетін нәтижелеріне сәйкес келуі тиіс)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530"/>
          <w:p>
            <w:pPr>
              <w:spacing w:after="20"/>
              <w:ind w:left="20"/>
              <w:jc w:val="both"/>
            </w:pPr>
            <w:r>
              <w:rPr>
                <w:rFonts w:ascii="Times New Roman"/>
                <w:b w:val="false"/>
                <w:i w:val="false"/>
                <w:color w:val="000000"/>
                <w:sz w:val="20"/>
              </w:rPr>
              <w:t>
4. Әлеуметтік жобаның сипаттамасы: жобаны іске асырудың тетіктері (әдістері) (мына сұрақтарға жауап беру қажет: межеленген мақсаттарға қалай қол жеткізуге болады, қойылған міндеттер қалай орындалады, олардың шешу жолдарын кім жүзеге асырады, бұл ретте қандай ресурстар тартылатын болады)</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(1 парақтан аспайды)</w:t>
            </w:r>
          </w:p>
          <w:p>
            <w:pPr>
              <w:spacing w:after="20"/>
              <w:ind w:left="20"/>
              <w:jc w:val="both"/>
            </w:pPr>
            <w:r>
              <w:rPr>
                <w:rFonts w:ascii="Times New Roman"/>
                <w:b w:val="false"/>
                <w:i w:val="false"/>
                <w:color w:val="000000"/>
                <w:sz w:val="20"/>
              </w:rPr>
              <w:t>
*4-бөлім. Әлеуметтік жобаның егжей-тегжейлі сипаттамасына сәйкес келуі қажет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531"/>
          <w:p>
            <w:pPr>
              <w:spacing w:after="20"/>
              <w:ind w:left="20"/>
              <w:jc w:val="both"/>
            </w:pPr>
            <w:r>
              <w:rPr>
                <w:rFonts w:ascii="Times New Roman"/>
                <w:b w:val="false"/>
                <w:i w:val="false"/>
                <w:color w:val="000000"/>
                <w:sz w:val="20"/>
              </w:rPr>
              <w:t>
5. Жоба туралы бейне-таныстырылым сілтеме)</w:t>
            </w:r>
          </w:p>
          <w:bookmarkEnd w:id="531"/>
          <w:p>
            <w:pPr>
              <w:spacing w:after="20"/>
              <w:ind w:left="20"/>
              <w:jc w:val="both"/>
            </w:pPr>
            <w:r>
              <w:rPr>
                <w:rFonts w:ascii="Times New Roman"/>
                <w:b w:val="false"/>
                <w:i w:val="false"/>
                <w:color w:val="000000"/>
                <w:sz w:val="20"/>
              </w:rPr>
              <w:t>
*Әлеуметтік жобаның егжей-тегжейлі сипаттамасы 4-бөліміне сәйкес келуі қажет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532"/>
          <w:p>
            <w:pPr>
              <w:spacing w:after="20"/>
              <w:ind w:left="20"/>
              <w:jc w:val="both"/>
            </w:pPr>
            <w:r>
              <w:rPr>
                <w:rFonts w:ascii="Times New Roman"/>
                <w:b w:val="false"/>
                <w:i w:val="false"/>
                <w:color w:val="000000"/>
                <w:sz w:val="20"/>
              </w:rPr>
              <w:t>
6. Әлеуметтік жобаны іске асыру аумағы</w:t>
            </w:r>
          </w:p>
          <w:bookmarkEnd w:id="532"/>
          <w:p>
            <w:pPr>
              <w:spacing w:after="20"/>
              <w:ind w:left="20"/>
              <w:jc w:val="both"/>
            </w:pPr>
            <w:r>
              <w:rPr>
                <w:rFonts w:ascii="Times New Roman"/>
                <w:b w:val="false"/>
                <w:i w:val="false"/>
                <w:color w:val="000000"/>
                <w:sz w:val="20"/>
              </w:rPr>
              <w:t>
* гранттың іске асырылу аумағы мемлекеттік гранттар бағыттарының тізбесінде көрсетілген аумаққа сәйкес келуі тиіс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533"/>
          <w:p>
            <w:pPr>
              <w:spacing w:after="20"/>
              <w:ind w:left="20"/>
              <w:jc w:val="both"/>
            </w:pPr>
            <w:r>
              <w:rPr>
                <w:rFonts w:ascii="Times New Roman"/>
                <w:b w:val="false"/>
                <w:i w:val="false"/>
                <w:color w:val="000000"/>
                <w:sz w:val="20"/>
              </w:rPr>
              <w:t>
7. Әлеуметтік жобаны іске асырудың басталу күні – әлеуметтік жобаны іске асырудың аяқталу күні</w:t>
            </w:r>
          </w:p>
          <w:bookmarkEnd w:id="533"/>
          <w:p>
            <w:pPr>
              <w:spacing w:after="20"/>
              <w:ind w:left="20"/>
              <w:jc w:val="both"/>
            </w:pPr>
            <w:r>
              <w:rPr>
                <w:rFonts w:ascii="Times New Roman"/>
                <w:b w:val="false"/>
                <w:i w:val="false"/>
                <w:color w:val="000000"/>
                <w:sz w:val="20"/>
              </w:rPr>
              <w:t>
</w:t>
            </w:r>
            <w:r>
              <w:rPr>
                <w:rFonts w:ascii="Times New Roman"/>
                <w:b w:val="false"/>
                <w:i w:val="false"/>
                <w:color w:val="000000"/>
                <w:sz w:val="20"/>
              </w:rPr>
              <w:t>*1) орта мерзімді грант 1 жылдан 2 жылға дейінгі аралықта іске асырылуы және келесі жылдың 30 қарашасынан кешіктірілмей аяқталуы тиіс</w:t>
            </w:r>
          </w:p>
          <w:p>
            <w:pPr>
              <w:spacing w:after="20"/>
              <w:ind w:left="20"/>
              <w:jc w:val="both"/>
            </w:pPr>
            <w:r>
              <w:rPr>
                <w:rFonts w:ascii="Times New Roman"/>
                <w:b w:val="false"/>
                <w:i w:val="false"/>
                <w:color w:val="000000"/>
                <w:sz w:val="20"/>
              </w:rPr>
              <w:t>
2) ұзақ мерзімді грант 2 жылдан 3 жылға дейінгі аралықта іске асырылуы тиіс және қорытынды жылдың 30 қарашасынан кешіктірілмей аяқталуы тиіс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534"/>
          <w:p>
            <w:pPr>
              <w:spacing w:after="20"/>
              <w:ind w:left="20"/>
              <w:jc w:val="both"/>
            </w:pPr>
            <w:r>
              <w:rPr>
                <w:rFonts w:ascii="Times New Roman"/>
                <w:b w:val="false"/>
                <w:i w:val="false"/>
                <w:color w:val="000000"/>
                <w:sz w:val="20"/>
              </w:rPr>
              <w:t>
8. Әлеуметтік жобаның нысаналы топтары</w:t>
            </w:r>
          </w:p>
          <w:bookmarkEnd w:id="534"/>
          <w:p>
            <w:pPr>
              <w:spacing w:after="20"/>
              <w:ind w:left="20"/>
              <w:jc w:val="both"/>
            </w:pPr>
            <w:r>
              <w:rPr>
                <w:rFonts w:ascii="Times New Roman"/>
                <w:b w:val="false"/>
                <w:i w:val="false"/>
                <w:color w:val="000000"/>
                <w:sz w:val="20"/>
              </w:rPr>
              <w:t>
(жобаның нысаналы топтары жобаның мақсатына, сондай-ақ мемлекеттік гранттар бағыттарының тізбесіне сәйкес нысаналы индикаторға және күтілетін нәтижелерге сәйкес айқындалады)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 w:id="535"/>
          <w:p>
            <w:pPr>
              <w:spacing w:after="20"/>
              <w:ind w:left="20"/>
              <w:jc w:val="both"/>
            </w:pPr>
            <w:r>
              <w:rPr>
                <w:rFonts w:ascii="Times New Roman"/>
                <w:b w:val="false"/>
                <w:i w:val="false"/>
                <w:color w:val="000000"/>
                <w:sz w:val="20"/>
              </w:rPr>
              <w:t>
9. Әлеуметтік жобаның күтілетін әсері</w:t>
            </w:r>
          </w:p>
          <w:bookmarkEnd w:id="535"/>
          <w:p>
            <w:pPr>
              <w:spacing w:after="20"/>
              <w:ind w:left="20"/>
              <w:jc w:val="both"/>
            </w:pPr>
            <w:r>
              <w:rPr>
                <w:rFonts w:ascii="Times New Roman"/>
                <w:b w:val="false"/>
                <w:i w:val="false"/>
                <w:color w:val="000000"/>
                <w:sz w:val="20"/>
              </w:rPr>
              <w:t>
(жобаны іске асыру нәтижесінде қол жеткізу күтілетін сандық мәндері бар нақты өзгерістер көрсетіледі)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536"/>
          <w:p>
            <w:pPr>
              <w:spacing w:after="20"/>
              <w:ind w:left="20"/>
              <w:jc w:val="both"/>
            </w:pPr>
            <w:r>
              <w:rPr>
                <w:rFonts w:ascii="Times New Roman"/>
                <w:b w:val="false"/>
                <w:i w:val="false"/>
                <w:color w:val="000000"/>
                <w:sz w:val="20"/>
              </w:rPr>
              <w:t>
10. Әлеуметтік жобаның әріптестері (ол болған жағдайда)*</w:t>
            </w:r>
          </w:p>
          <w:bookmarkEnd w:id="536"/>
          <w:p>
            <w:pPr>
              <w:spacing w:after="20"/>
              <w:ind w:left="20"/>
              <w:jc w:val="both"/>
            </w:pPr>
            <w:r>
              <w:rPr>
                <w:rFonts w:ascii="Times New Roman"/>
                <w:b w:val="false"/>
                <w:i w:val="false"/>
                <w:color w:val="000000"/>
                <w:sz w:val="20"/>
              </w:rPr>
              <w:t>
* тек құжаттармен расталған әріптестер көрсетіледі – әріптестердің хаттарымен, меморандумдармен, шарттармен және т.б. расталады.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түрі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537"/>
          <w:p>
            <w:pPr>
              <w:spacing w:after="20"/>
              <w:ind w:left="20"/>
              <w:jc w:val="both"/>
            </w:pPr>
            <w:r>
              <w:rPr>
                <w:rFonts w:ascii="Times New Roman"/>
                <w:b w:val="false"/>
                <w:i w:val="false"/>
                <w:color w:val="000000"/>
                <w:sz w:val="20"/>
              </w:rPr>
              <w:t>
 </w:t>
            </w:r>
          </w:p>
          <w:bookmarkEnd w:id="537"/>
          <w:p>
            <w:pPr>
              <w:spacing w:after="20"/>
              <w:ind w:left="20"/>
              <w:jc w:val="both"/>
            </w:pPr>
            <w:r>
              <w:rPr>
                <w:rFonts w:ascii="Times New Roman"/>
                <w:b w:val="false"/>
                <w:i w:val="false"/>
                <w:color w:val="000000"/>
                <w:sz w:val="20"/>
              </w:rPr>
              <w:t>
(әріптес болған жағдайда толтырылады, әріптес болмаған жағдайда "жоқ" деп көрсету қажет)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 болған жағдайда толтырылады, әріптес болмаған жағдайда "жоқ" деп көрсету қажет)</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Әлеуметтік жобаны ақпараттық сүйемелдеу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38"/>
          <w:p>
            <w:pPr>
              <w:spacing w:after="20"/>
              <w:ind w:left="20"/>
              <w:jc w:val="both"/>
            </w:pPr>
            <w:r>
              <w:rPr>
                <w:rFonts w:ascii="Times New Roman"/>
                <w:b w:val="false"/>
                <w:i w:val="false"/>
                <w:color w:val="000000"/>
                <w:sz w:val="20"/>
              </w:rPr>
              <w:t>
Ақпараттық өнім</w:t>
            </w:r>
          </w:p>
          <w:bookmarkEnd w:id="538"/>
          <w:p>
            <w:pPr>
              <w:spacing w:after="20"/>
              <w:ind w:left="20"/>
              <w:jc w:val="both"/>
            </w:pPr>
            <w:r>
              <w:rPr>
                <w:rFonts w:ascii="Times New Roman"/>
                <w:b w:val="false"/>
                <w:i w:val="false"/>
                <w:color w:val="000000"/>
                <w:sz w:val="20"/>
              </w:rPr>
              <w:t>
(мысалы, мақала, бейнеролик, баннер, пост, бюллетень және т.б.)</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 уақытындағы ақпараттық өнімдердің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539"/>
          <w:p>
            <w:pPr>
              <w:spacing w:after="20"/>
              <w:ind w:left="20"/>
              <w:jc w:val="both"/>
            </w:pPr>
            <w:r>
              <w:rPr>
                <w:rFonts w:ascii="Times New Roman"/>
                <w:b w:val="false"/>
                <w:i w:val="false"/>
                <w:color w:val="000000"/>
                <w:sz w:val="20"/>
              </w:rPr>
              <w:t>
Жариялау арналары</w:t>
            </w:r>
          </w:p>
          <w:bookmarkEnd w:id="539"/>
          <w:p>
            <w:pPr>
              <w:spacing w:after="20"/>
              <w:ind w:left="20"/>
              <w:jc w:val="both"/>
            </w:pPr>
            <w:r>
              <w:rPr>
                <w:rFonts w:ascii="Times New Roman"/>
                <w:b w:val="false"/>
                <w:i w:val="false"/>
                <w:color w:val="000000"/>
                <w:sz w:val="20"/>
              </w:rPr>
              <w:t>
(мысалы, теледидар, баспасөз басылымы, интернет порталдар, жеке сайт, әлеуметтік желілер, радио, таралымдар және т.б.)</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540"/>
          <w:p>
            <w:pPr>
              <w:spacing w:after="20"/>
              <w:ind w:left="20"/>
              <w:jc w:val="both"/>
            </w:pPr>
            <w:r>
              <w:rPr>
                <w:rFonts w:ascii="Times New Roman"/>
                <w:b w:val="false"/>
                <w:i w:val="false"/>
                <w:color w:val="000000"/>
                <w:sz w:val="20"/>
              </w:rPr>
              <w:t>
4. Әлеуметтік жобаның егжей-тегжейлі сипаттамасы</w:t>
            </w:r>
          </w:p>
          <w:bookmarkEnd w:id="540"/>
          <w:p>
            <w:pPr>
              <w:spacing w:after="20"/>
              <w:ind w:left="20"/>
              <w:jc w:val="both"/>
            </w:pPr>
            <w:r>
              <w:rPr>
                <w:rFonts w:ascii="Times New Roman"/>
                <w:b w:val="false"/>
                <w:i w:val="false"/>
                <w:color w:val="000000"/>
                <w:sz w:val="20"/>
              </w:rPr>
              <w:t>
*Әлеуметтік жобаның егжей-тегжейлі сипаттамасы әлеуметтік жобаның мақсаттары мен нәтижелеріне қол жеткізу бойынша әр жылға егжей-тегжейлі іс-шаралар жоспарын қамтуы және үкіметтік емес ұйымдарға арналған мемлекеттік гранттар бағыттарының тізбесіне сәйкес келуі қажет (оның ішінде нысаналы индикаторды, күтілетін нәтижелерді, мерзімін, грантты іске асыру аумағын қоса алғанда)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541"/>
          <w:p>
            <w:pPr>
              <w:spacing w:after="20"/>
              <w:ind w:left="20"/>
              <w:jc w:val="both"/>
            </w:pPr>
            <w:r>
              <w:rPr>
                <w:rFonts w:ascii="Times New Roman"/>
                <w:b w:val="false"/>
                <w:i w:val="false"/>
                <w:color w:val="000000"/>
                <w:sz w:val="20"/>
              </w:rPr>
              <w:t>
№</w:t>
            </w:r>
          </w:p>
          <w:bookmarkEnd w:id="541"/>
          <w:p>
            <w:pPr>
              <w:spacing w:after="20"/>
              <w:ind w:left="20"/>
              <w:jc w:val="both"/>
            </w:pPr>
            <w:r>
              <w:rPr>
                <w:rFonts w:ascii="Times New Roman"/>
                <w:b w:val="false"/>
                <w:i w:val="false"/>
                <w:color w:val="000000"/>
                <w:sz w:val="20"/>
              </w:rPr>
              <w:t>
р\с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1" w:id="542"/>
          <w:p>
            <w:pPr>
              <w:spacing w:after="20"/>
              <w:ind w:left="20"/>
              <w:jc w:val="both"/>
            </w:pPr>
            <w:r>
              <w:rPr>
                <w:rFonts w:ascii="Times New Roman"/>
                <w:b w:val="false"/>
                <w:i w:val="false"/>
                <w:color w:val="000000"/>
                <w:sz w:val="20"/>
              </w:rPr>
              <w:t>
Міндеттер</w:t>
            </w:r>
          </w:p>
          <w:bookmarkEnd w:id="542"/>
          <w:p>
            <w:pPr>
              <w:spacing w:after="20"/>
              <w:ind w:left="20"/>
              <w:jc w:val="both"/>
            </w:pPr>
            <w:r>
              <w:rPr>
                <w:rFonts w:ascii="Times New Roman"/>
                <w:b w:val="false"/>
                <w:i w:val="false"/>
                <w:color w:val="000000"/>
                <w:sz w:val="20"/>
              </w:rPr>
              <w:t>
(жобаның мақсатына қол жеткізуді қамтамасыз ететін және мемлекеттік гранттар тізбесіне сәйкес келетін әлеуметтік жобаның міндеттері көрсетіледі)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543"/>
          <w:p>
            <w:pPr>
              <w:spacing w:after="20"/>
              <w:ind w:left="20"/>
              <w:jc w:val="both"/>
            </w:pPr>
            <w:r>
              <w:rPr>
                <w:rFonts w:ascii="Times New Roman"/>
                <w:b w:val="false"/>
                <w:i w:val="false"/>
                <w:color w:val="000000"/>
                <w:sz w:val="20"/>
              </w:rPr>
              <w:t>
Іс-шараның атауы және сипаттамасы</w:t>
            </w:r>
          </w:p>
          <w:bookmarkEnd w:id="543"/>
          <w:p>
            <w:pPr>
              <w:spacing w:after="20"/>
              <w:ind w:left="20"/>
              <w:jc w:val="both"/>
            </w:pPr>
            <w:r>
              <w:rPr>
                <w:rFonts w:ascii="Times New Roman"/>
                <w:b w:val="false"/>
                <w:i w:val="false"/>
                <w:color w:val="000000"/>
                <w:sz w:val="20"/>
              </w:rPr>
              <w:t>
(әлеуметтік жобаның әрбір тапсырмасын орындау үшін қолданылатын негізгі іс-шаралар көрсетіледі және сипатталады)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544"/>
          <w:p>
            <w:pPr>
              <w:spacing w:after="20"/>
              <w:ind w:left="20"/>
              <w:jc w:val="both"/>
            </w:pPr>
            <w:r>
              <w:rPr>
                <w:rFonts w:ascii="Times New Roman"/>
                <w:b w:val="false"/>
                <w:i w:val="false"/>
                <w:color w:val="000000"/>
                <w:sz w:val="20"/>
              </w:rPr>
              <w:t>
Өтетін орны</w:t>
            </w:r>
          </w:p>
          <w:bookmarkEnd w:id="544"/>
          <w:p>
            <w:pPr>
              <w:spacing w:after="20"/>
              <w:ind w:left="20"/>
              <w:jc w:val="both"/>
            </w:pPr>
            <w:r>
              <w:rPr>
                <w:rFonts w:ascii="Times New Roman"/>
                <w:b w:val="false"/>
                <w:i w:val="false"/>
                <w:color w:val="000000"/>
                <w:sz w:val="20"/>
              </w:rPr>
              <w:t>
(іс-шараның аумағы/өткізу орны көрсетіледі)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545"/>
          <w:p>
            <w:pPr>
              <w:spacing w:after="20"/>
              <w:ind w:left="20"/>
              <w:jc w:val="both"/>
            </w:pPr>
            <w:r>
              <w:rPr>
                <w:rFonts w:ascii="Times New Roman"/>
                <w:b w:val="false"/>
                <w:i w:val="false"/>
                <w:color w:val="000000"/>
                <w:sz w:val="20"/>
              </w:rPr>
              <w:t>
Сапалық және сандық көрсеткіштер (іс-шараларға)</w:t>
            </w:r>
          </w:p>
          <w:bookmarkEnd w:id="545"/>
          <w:p>
            <w:pPr>
              <w:spacing w:after="20"/>
              <w:ind w:left="20"/>
              <w:jc w:val="both"/>
            </w:pPr>
            <w:r>
              <w:rPr>
                <w:rFonts w:ascii="Times New Roman"/>
                <w:b w:val="false"/>
                <w:i w:val="false"/>
                <w:color w:val="000000"/>
                <w:sz w:val="20"/>
              </w:rPr>
              <w:t>
(іс-шараны өткізу шеңберінде өлшенетін нәтижелерді көрсететін сапалық және сандық көрсеткіштер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46"/>
          <w:p>
            <w:pPr>
              <w:spacing w:after="20"/>
              <w:ind w:left="20"/>
              <w:jc w:val="both"/>
            </w:pPr>
            <w:r>
              <w:rPr>
                <w:rFonts w:ascii="Times New Roman"/>
                <w:b w:val="false"/>
                <w:i w:val="false"/>
                <w:color w:val="000000"/>
                <w:sz w:val="20"/>
              </w:rPr>
              <w:t>
Жоспарланған индикаторлар</w:t>
            </w:r>
          </w:p>
          <w:bookmarkEnd w:id="546"/>
          <w:p>
            <w:pPr>
              <w:spacing w:after="20"/>
              <w:ind w:left="20"/>
              <w:jc w:val="both"/>
            </w:pPr>
            <w:r>
              <w:rPr>
                <w:rFonts w:ascii="Times New Roman"/>
                <w:b w:val="false"/>
                <w:i w:val="false"/>
                <w:color w:val="000000"/>
                <w:sz w:val="20"/>
              </w:rPr>
              <w:t>
(әрбір сандық және сапалық көрсеткіш үшін сандық мән көрсетіледі)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547"/>
          <w:p>
            <w:pPr>
              <w:spacing w:after="20"/>
              <w:ind w:left="20"/>
              <w:jc w:val="both"/>
            </w:pPr>
            <w:r>
              <w:rPr>
                <w:rFonts w:ascii="Times New Roman"/>
                <w:b w:val="false"/>
                <w:i w:val="false"/>
                <w:color w:val="000000"/>
                <w:sz w:val="20"/>
              </w:rPr>
              <w:t>
Іске асыру мерзімдері</w:t>
            </w:r>
          </w:p>
          <w:bookmarkEnd w:id="547"/>
          <w:p>
            <w:pPr>
              <w:spacing w:after="20"/>
              <w:ind w:left="20"/>
              <w:jc w:val="both"/>
            </w:pPr>
            <w:r>
              <w:rPr>
                <w:rFonts w:ascii="Times New Roman"/>
                <w:b w:val="false"/>
                <w:i w:val="false"/>
                <w:color w:val="000000"/>
                <w:sz w:val="20"/>
              </w:rPr>
              <w:t>
(әр іс-шараның "айы, жылы"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7" w:id="548"/>
          <w:p>
            <w:pPr>
              <w:spacing w:after="20"/>
              <w:ind w:left="20"/>
              <w:jc w:val="both"/>
            </w:pPr>
            <w:r>
              <w:rPr>
                <w:rFonts w:ascii="Times New Roman"/>
                <w:b w:val="false"/>
                <w:i w:val="false"/>
                <w:color w:val="000000"/>
                <w:sz w:val="20"/>
              </w:rPr>
              <w:t>
5. Әлеуметтік жоба шығыстарының сметасы</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 Әлеуметтік жоба шығыстарының сметасы әр жылға жеке қалыптастырылады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**Әлеуметтік жоба шығыстарының қорытынды сомасы мемлекеттік гранттар бағыттарының тізбесіне сәйкес гранттық қаржыландыру көлемінен аспауы тиіс.</w:t>
            </w:r>
          </w:p>
          <w:p>
            <w:pPr>
              <w:spacing w:after="20"/>
              <w:ind w:left="20"/>
              <w:jc w:val="both"/>
            </w:pPr>
            <w:r>
              <w:rPr>
                <w:rFonts w:ascii="Times New Roman"/>
                <w:b w:val="false"/>
                <w:i w:val="false"/>
                <w:color w:val="000000"/>
                <w:sz w:val="20"/>
              </w:rPr>
              <w:t>
*** Материалдық-техникалық қамтамасыз етуге және институционалдық дамытуға арналған шығыстар орта мерзімді гранттың жалпы құнының 10%-інен және ұзақ мерзімді гранттың жалпы құнының 5%-інен аспайды.</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баптары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Негіздеме/түсініктеме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(жеке салым)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(толтыру қажет)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қажет)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Материалдық-техникалық қамтамасыз ету деп жнеи мен құрылыстың ағымдағы және күрделі нысандарын, жылжымайтын мүлікті сатып алуды қоспағанда, әлеуметтік жобаның мақсаттарына сәйкес ұйымды дамытуға бағытталған тауарларды, жұмыстар мен көрсетілетін қызметтерді сатып алу түсініледі. Институционалдық даму деп грант алушының қызметкерлерін оқытуға және олардың біліктілігін арттыруға бағытталған тауарларды, жұмыстар мен көрсетілетін қызметтерді сатып алу, сондай-ақ оқу орнына дейінгі жол жүру шығындары, оқу-әдістемелік материалдарды сатып алу түсініледі.</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Өтінімді растау</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49"/>
          <w:p>
            <w:pPr>
              <w:spacing w:after="20"/>
              <w:ind w:left="20"/>
              <w:jc w:val="both"/>
            </w:pPr>
            <w:r>
              <w:rPr>
                <w:rFonts w:ascii="Times New Roman"/>
                <w:b w:val="false"/>
                <w:i w:val="false"/>
                <w:color w:val="000000"/>
                <w:sz w:val="20"/>
              </w:rPr>
              <w:t>
Осы өтінімге қол қою арқылы өтініш беруші: - Осы Қағидаларда айқындалған үкіметтік емес ұйымдарға арналған мемлекеттік гранттар беруге арналған конкурсты (бұдан әрі – конкурс) өткізу шарттары мен тәртібіне келісім беруін; – осы өтінімнің құрамында ұсынылған ақпараттың өзектілігі мен анықтығын; - жүзеге асырылуы ҚР заңнамасының талаптарын бұзатын осы өтініммен конкурсқа ұсынылған іс-шаралар жобасында болмауын; – осы өтінімде пайдаланылуы ҚР заңнамасының талаптарын бұзатын ақпараттың болмауын; – осы өтінімде ұсынылуы және өңделуі дербес деректер субъектісінің құқықтары мен заңды мүдделерін бұзатын дербес деректердің болмауын; - ұйымның жарғысына сәйкес осы өтінімде көрсетілген бағытқа сәйкес келетін қызметтің бір немесе бірнеше түрін жүзеге асыруын; - ұйымды тарату, ұйымның дәрменсіздігі (банкроттығы) туралы іс бойынша іс жүргізу, оның қызметін тоқтата тұру рәсімінің болмауын; - ұйымның Қазақстан Республикасының бюджет жүйесінің бюджеттеріне орындау мерзімі басталған салықтар, алымдар және өзге де міндетті төлемдер бойынша мерзімі өткен берешегінің болмауын (осы өтінім берілген күнге ұйымның тиісті арызы бойынша шешім болмаған кезде ұйым белгіленген тәртіппен шағым жасайтын берешекті қоспағанда);</w:t>
            </w:r>
          </w:p>
          <w:bookmarkEnd w:id="549"/>
          <w:p>
            <w:pPr>
              <w:spacing w:after="20"/>
              <w:ind w:left="20"/>
              <w:jc w:val="both"/>
            </w:pPr>
            <w:r>
              <w:rPr>
                <w:rFonts w:ascii="Times New Roman"/>
                <w:b w:val="false"/>
                <w:i w:val="false"/>
                <w:color w:val="000000"/>
                <w:sz w:val="20"/>
              </w:rPr>
              <w:t>
- ұйымның оператор алдында ағымдағы берешегінің болмауын; - ұйымның басшылары, құрылтайшылары, мемлекеттік органның және (немесе) оператордың уәкілетті адамдарының жұбайы (зайыбы), жақын туыстары, жекжаттары болып табылмайтынын; - ұйымның басшылары, құрылтайшылары террористік әрекетке қатысы бар адамдардың тізіміне, сондай-ақ жаппай қырып-жою қаруын таратуды қаржыландырумен байланысты ұйымдар мен адамдардың тізбесіне және (немесе) терроризмді және экстремизмді қаржыландырумен байланысты ұйымдар мен адамдардың тізбесіне енгізілмегенін растайды.</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1" w:id="550"/>
          <w:p>
            <w:pPr>
              <w:spacing w:after="20"/>
              <w:ind w:left="20"/>
              <w:jc w:val="both"/>
            </w:pPr>
            <w:r>
              <w:rPr>
                <w:rFonts w:ascii="Times New Roman"/>
                <w:b w:val="false"/>
                <w:i w:val="false"/>
                <w:color w:val="000000"/>
                <w:sz w:val="20"/>
              </w:rPr>
              <w:t>
_______________ _______________ ___________________ "____" _____________ 20___жыл</w:t>
            </w:r>
          </w:p>
          <w:bookmarkEnd w:id="550"/>
          <w:p>
            <w:pPr>
              <w:spacing w:after="20"/>
              <w:ind w:left="20"/>
              <w:jc w:val="both"/>
            </w:pPr>
            <w:r>
              <w:rPr>
                <w:rFonts w:ascii="Times New Roman"/>
                <w:b w:val="false"/>
                <w:i w:val="false"/>
                <w:color w:val="000000"/>
                <w:sz w:val="20"/>
              </w:rPr>
              <w:t>
(ұйым басшысының лауазымы) (қолы) (қолдың толық жазылуы) (толтыру күні)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17-қосымша</w:t>
            </w:r>
            <w:r>
              <w:br/>
            </w:r>
            <w:r>
              <w:rPr>
                <w:rFonts w:ascii="Times New Roman"/>
                <w:b w:val="false"/>
                <w:i w:val="false"/>
                <w:color w:val="000000"/>
                <w:sz w:val="20"/>
              </w:rPr>
              <w:t>Стратегиялық әріптестікті</w:t>
            </w:r>
            <w:r>
              <w:br/>
            </w:r>
            <w:r>
              <w:rPr>
                <w:rFonts w:ascii="Times New Roman"/>
                <w:b w:val="false"/>
                <w:i w:val="false"/>
                <w:color w:val="000000"/>
                <w:sz w:val="20"/>
              </w:rPr>
              <w:t>іске асыруға арналған</w:t>
            </w:r>
            <w:r>
              <w:br/>
            </w:r>
            <w:r>
              <w:rPr>
                <w:rFonts w:ascii="Times New Roman"/>
                <w:b w:val="false"/>
                <w:i w:val="false"/>
                <w:color w:val="000000"/>
                <w:sz w:val="20"/>
              </w:rPr>
              <w:t>мемлекеттік тапсырысты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653" w:id="551"/>
    <w:p>
      <w:pPr>
        <w:spacing w:after="0"/>
        <w:ind w:left="0"/>
        <w:jc w:val="left"/>
      </w:pPr>
      <w:r>
        <w:rPr>
          <w:rFonts w:ascii="Times New Roman"/>
          <w:b/>
          <w:i w:val="false"/>
          <w:color w:val="000000"/>
        </w:rPr>
        <w:t xml:space="preserve"> Әлеуетті стратегиялық әріптестің жобасы</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Стратегиялық әріптестікті іске асыруға арналған мемлекеттік тапсырыстың бағыты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Жағдайды жақсарту және проблемаларды шешу жолдарын сипаттау, стратегиялық әріптестікті іске асыруға арналған мемлекеттік тапсырысты бағыт мақсаттарына қол жеткізу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Жобаның мақсаты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Жобаның міндеттері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Жобаның сипаттамасы: іске асыру тетіктері (әдістері) (сұрақтарға жауап беру қажет: белгіленген мақсаттарға қалайша қол жеткізіледі, қойылған міндеттер қалай орындалады, олардың шешімін кім жүзеге асырады, бұл ретте қандай ресурстар тартылады)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Жобаны іске асыру аумағы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Жобаны іске асырудың басталу және аяқталу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Жобаның нысаналы топтары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Нысаналы индикаторларды орындауға бағытталған жобаның нәтижелері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нәтижелер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нәтижелер және оларды өлшеу тәсілдері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552"/>
          <w:p>
            <w:pPr>
              <w:spacing w:after="20"/>
              <w:ind w:left="20"/>
              <w:jc w:val="both"/>
            </w:pPr>
            <w:r>
              <w:rPr>
                <w:rFonts w:ascii="Times New Roman"/>
                <w:b w:val="false"/>
                <w:i w:val="false"/>
                <w:color w:val="000000"/>
                <w:sz w:val="20"/>
              </w:rPr>
              <w:t>
10. Жоба әріптестері*</w:t>
            </w:r>
          </w:p>
          <w:bookmarkEnd w:id="552"/>
          <w:p>
            <w:pPr>
              <w:spacing w:after="20"/>
              <w:ind w:left="20"/>
              <w:jc w:val="both"/>
            </w:pPr>
            <w:r>
              <w:rPr>
                <w:rFonts w:ascii="Times New Roman"/>
                <w:b w:val="false"/>
                <w:i w:val="false"/>
                <w:color w:val="000000"/>
                <w:sz w:val="20"/>
              </w:rPr>
              <w:t>
</w:t>
            </w:r>
            <w:r>
              <w:rPr>
                <w:rFonts w:ascii="Times New Roman"/>
                <w:b w:val="false"/>
                <w:i w:val="false"/>
                <w:color w:val="000000"/>
                <w:sz w:val="20"/>
              </w:rPr>
              <w:t>* әріптестердің хаттарымен расталады</w:t>
            </w:r>
          </w:p>
          <w:p>
            <w:pPr>
              <w:spacing w:after="20"/>
              <w:ind w:left="20"/>
              <w:jc w:val="both"/>
            </w:pPr>
            <w:r>
              <w:rPr>
                <w:rFonts w:ascii="Times New Roman"/>
                <w:b w:val="false"/>
                <w:i w:val="false"/>
                <w:color w:val="000000"/>
                <w:sz w:val="20"/>
              </w:rPr>
              <w:t>
Жобаның барлық әріптестері тізімделеді, олардың жобаға қатысуы сипатталады (мысалы, мемлекеттік органдар, үкіметтік емес ұйымдар, бизнес-сектор өкілдері, бұқаралық ақпарат құралдары, халықаралық ұйымдар және басқалар), сондай-ақ қолдау түрлері (ақпараттық, консультациялық және басқалар)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Қолдау түрі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Әлеуметтік жобаны ақпараттық сүйемелдеу қалай ұйымдастырылады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егжей-тегжейлі жоспары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553"/>
          <w:p>
            <w:pPr>
              <w:spacing w:after="20"/>
              <w:ind w:left="20"/>
              <w:jc w:val="both"/>
            </w:pPr>
            <w:r>
              <w:rPr>
                <w:rFonts w:ascii="Times New Roman"/>
                <w:b w:val="false"/>
                <w:i w:val="false"/>
                <w:color w:val="000000"/>
                <w:sz w:val="20"/>
              </w:rPr>
              <w:t>
№</w:t>
            </w:r>
          </w:p>
          <w:bookmarkEnd w:id="553"/>
          <w:p>
            <w:pPr>
              <w:spacing w:after="20"/>
              <w:ind w:left="20"/>
              <w:jc w:val="both"/>
            </w:pPr>
            <w:r>
              <w:rPr>
                <w:rFonts w:ascii="Times New Roman"/>
                <w:b w:val="false"/>
                <w:i w:val="false"/>
                <w:color w:val="000000"/>
                <w:sz w:val="20"/>
              </w:rPr>
              <w:t>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Шешілетін міндет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оның мазмұны, өткізу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командасының құрамы (ұсынылған жобаны іске асыруға тартылатын жұмыскерлер/мамандар)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командасы мүшесінің 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атауын және оларды іске асырудағы рөлін көрсете отырып, жобаның міндеттеріне сәйкес келетін жұмыс тәжірибесі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Жұмыскердің еңбек өтілі (жылдар санын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54"/>
          <w:p>
            <w:pPr>
              <w:spacing w:after="20"/>
              <w:ind w:left="20"/>
              <w:jc w:val="both"/>
            </w:pPr>
            <w:r>
              <w:rPr>
                <w:rFonts w:ascii="Times New Roman"/>
                <w:b w:val="false"/>
                <w:i w:val="false"/>
                <w:color w:val="000000"/>
                <w:sz w:val="20"/>
              </w:rPr>
              <w:t>
Жобадағы міндеттер,</w:t>
            </w:r>
          </w:p>
          <w:bookmarkEnd w:id="554"/>
          <w:p>
            <w:pPr>
              <w:spacing w:after="20"/>
              <w:ind w:left="20"/>
              <w:jc w:val="both"/>
            </w:pPr>
            <w:r>
              <w:rPr>
                <w:rFonts w:ascii="Times New Roman"/>
                <w:b w:val="false"/>
                <w:i w:val="false"/>
                <w:color w:val="000000"/>
                <w:sz w:val="20"/>
              </w:rPr>
              <w:t>
жауаптылық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шығыстарының сметасы</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баптары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Негіздеме/түсініктеме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 иесі (өз салымы)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қаражат</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18-қосымша</w:t>
            </w:r>
            <w:r>
              <w:br/>
            </w:r>
            <w:r>
              <w:rPr>
                <w:rFonts w:ascii="Times New Roman"/>
                <w:b w:val="false"/>
                <w:i w:val="false"/>
                <w:color w:val="000000"/>
                <w:sz w:val="20"/>
              </w:rPr>
              <w:t>Стратегиялық әріптестікті</w:t>
            </w:r>
            <w:r>
              <w:br/>
            </w:r>
            <w:r>
              <w:rPr>
                <w:rFonts w:ascii="Times New Roman"/>
                <w:b w:val="false"/>
                <w:i w:val="false"/>
                <w:color w:val="000000"/>
                <w:sz w:val="20"/>
              </w:rPr>
              <w:t>іске асыруға арналған</w:t>
            </w:r>
            <w:r>
              <w:br/>
            </w:r>
            <w:r>
              <w:rPr>
                <w:rFonts w:ascii="Times New Roman"/>
                <w:b w:val="false"/>
                <w:i w:val="false"/>
                <w:color w:val="000000"/>
                <w:sz w:val="20"/>
              </w:rPr>
              <w:t>мемлекеттік тапсырысты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r>
              <w:br/>
            </w:r>
            <w:r>
              <w:rPr>
                <w:rFonts w:ascii="Times New Roman"/>
                <w:b w:val="false"/>
                <w:i w:val="false"/>
                <w:color w:val="000000"/>
                <w:sz w:val="20"/>
              </w:rPr>
              <w:t>Кімге:</w:t>
            </w:r>
            <w:r>
              <w:br/>
            </w:r>
            <w:r>
              <w:rPr>
                <w:rFonts w:ascii="Times New Roman"/>
                <w:b w:val="false"/>
                <w:i w:val="false"/>
                <w:color w:val="000000"/>
                <w:sz w:val="20"/>
              </w:rPr>
              <w:t>______________________</w:t>
            </w:r>
            <w:r>
              <w:br/>
            </w:r>
            <w:r>
              <w:rPr>
                <w:rFonts w:ascii="Times New Roman"/>
                <w:b w:val="false"/>
                <w:i w:val="false"/>
                <w:color w:val="000000"/>
                <w:sz w:val="20"/>
              </w:rPr>
              <w:t>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Кімнен:</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(сарапшының тегі, аты, әкесінің</w:t>
            </w:r>
            <w:r>
              <w:br/>
            </w:r>
            <w:r>
              <w:rPr>
                <w:rFonts w:ascii="Times New Roman"/>
                <w:b w:val="false"/>
                <w:i w:val="false"/>
                <w:color w:val="000000"/>
                <w:sz w:val="20"/>
              </w:rPr>
              <w:t>аты (ол болған жағдайда)</w:t>
            </w:r>
          </w:p>
        </w:tc>
      </w:tr>
    </w:tbl>
    <w:bookmarkStart w:name="z659" w:id="555"/>
    <w:p>
      <w:pPr>
        <w:spacing w:after="0"/>
        <w:ind w:left="0"/>
        <w:jc w:val="both"/>
      </w:pPr>
      <w:r>
        <w:rPr>
          <w:rFonts w:ascii="Times New Roman"/>
          <w:b w:val="false"/>
          <w:i w:val="false"/>
          <w:color w:val="000000"/>
          <w:sz w:val="28"/>
        </w:rPr>
        <w:t>
      Стратегиялық әріптестікті іске асыруға арналған мемлекеттік тапсырысты іске асыратын мемлекеттік органмен және арыз иелері – әлеуетті стратегиялық әріптестермен мүдделер қақтығысының болуы не болмауы (қажеттінің астын сызу) туралы хабарлама</w:t>
      </w:r>
    </w:p>
    <w:bookmarkEnd w:id="555"/>
    <w:bookmarkStart w:name="z660" w:id="556"/>
    <w:p>
      <w:pPr>
        <w:spacing w:after="0"/>
        <w:ind w:left="0"/>
        <w:jc w:val="both"/>
      </w:pPr>
      <w:r>
        <w:rPr>
          <w:rFonts w:ascii="Times New Roman"/>
          <w:b w:val="false"/>
          <w:i w:val="false"/>
          <w:color w:val="000000"/>
          <w:sz w:val="28"/>
        </w:rPr>
        <w:t>
      Мен______________________________________________________________________</w:t>
      </w:r>
    </w:p>
    <w:bookmarkEnd w:id="556"/>
    <w:bookmarkStart w:name="z661" w:id="557"/>
    <w:p>
      <w:pPr>
        <w:spacing w:after="0"/>
        <w:ind w:left="0"/>
        <w:jc w:val="both"/>
      </w:pPr>
      <w:r>
        <w:rPr>
          <w:rFonts w:ascii="Times New Roman"/>
          <w:b w:val="false"/>
          <w:i w:val="false"/>
          <w:color w:val="000000"/>
          <w:sz w:val="28"/>
        </w:rPr>
        <w:t>
      (сарапшының тегі, аты, әкесінің аты (ол болған жағдайда)</w:t>
      </w:r>
    </w:p>
    <w:bookmarkEnd w:id="557"/>
    <w:bookmarkStart w:name="z662" w:id="558"/>
    <w:p>
      <w:pPr>
        <w:spacing w:after="0"/>
        <w:ind w:left="0"/>
        <w:jc w:val="both"/>
      </w:pPr>
      <w:r>
        <w:rPr>
          <w:rFonts w:ascii="Times New Roman"/>
          <w:b w:val="false"/>
          <w:i w:val="false"/>
          <w:color w:val="000000"/>
          <w:sz w:val="28"/>
        </w:rPr>
        <w:t>
      стратегиялық әріптестікті іске асыруға арналған мемлекеттік тапсырысты іске асыратын мемлекеттік органмен және арыз иелері – әлеуетті стратегиялық әріптестермен мүдделер қақтығысының жоқтығы туралы хабарлаймын, тәуелсіз сарапшы ретінде өз қызметімді жүзеге асырған кезде әділдік пен объективтілік қағидаттарын мүлтіксіз ұстанатын боламын;</w:t>
      </w:r>
    </w:p>
    <w:bookmarkEnd w:id="558"/>
    <w:bookmarkStart w:name="z663" w:id="559"/>
    <w:p>
      <w:pPr>
        <w:spacing w:after="0"/>
        <w:ind w:left="0"/>
        <w:jc w:val="both"/>
      </w:pPr>
      <w:r>
        <w:rPr>
          <w:rFonts w:ascii="Times New Roman"/>
          <w:b w:val="false"/>
          <w:i w:val="false"/>
          <w:color w:val="000000"/>
          <w:sz w:val="28"/>
        </w:rPr>
        <w:t>
      стратегиялық әріптестікті іске асыруға арналған мемлекеттік тапсырысты іске асыратын мемлекеттік органмен және (немесе) арыз иелері – әлеуетті стратегиялық әріптестермен мүдделер қақтығысының бар екенін (қажеттісін белгілеу) хабарлаймын.</w:t>
      </w:r>
    </w:p>
    <w:bookmarkEnd w:id="559"/>
    <w:bookmarkStart w:name="z664" w:id="560"/>
    <w:p>
      <w:pPr>
        <w:spacing w:after="0"/>
        <w:ind w:left="0"/>
        <w:jc w:val="both"/>
      </w:pPr>
      <w:r>
        <w:rPr>
          <w:rFonts w:ascii="Times New Roman"/>
          <w:b w:val="false"/>
          <w:i w:val="false"/>
          <w:color w:val="000000"/>
          <w:sz w:val="28"/>
        </w:rPr>
        <w:t>
      Сіз әлеуетті стратегиялық әріптес – арыз иесінің мүшесі (қатысушысы), құрылтайшысы (қажеттісінің астын сызу) болып табыласыз ба (егер солай болса, үкіметтік емес ұйымның атауын көрсетіңіз):_______________________________________________________________</w:t>
      </w:r>
    </w:p>
    <w:bookmarkEnd w:id="560"/>
    <w:bookmarkStart w:name="z665" w:id="561"/>
    <w:p>
      <w:pPr>
        <w:spacing w:after="0"/>
        <w:ind w:left="0"/>
        <w:jc w:val="both"/>
      </w:pPr>
      <w:r>
        <w:rPr>
          <w:rFonts w:ascii="Times New Roman"/>
          <w:b w:val="false"/>
          <w:i w:val="false"/>
          <w:color w:val="000000"/>
          <w:sz w:val="28"/>
        </w:rPr>
        <w:t>
      ______________________________________________________________________________.</w:t>
      </w:r>
    </w:p>
    <w:bookmarkEnd w:id="561"/>
    <w:bookmarkStart w:name="z666" w:id="562"/>
    <w:p>
      <w:pPr>
        <w:spacing w:after="0"/>
        <w:ind w:left="0"/>
        <w:jc w:val="both"/>
      </w:pPr>
      <w:r>
        <w:rPr>
          <w:rFonts w:ascii="Times New Roman"/>
          <w:b w:val="false"/>
          <w:i w:val="false"/>
          <w:color w:val="000000"/>
          <w:sz w:val="28"/>
        </w:rPr>
        <w:t>
      Сіз басқару органының мүшесі, әлеуетті стратегиялық әріптес – арыз иесінің басшысы болып табыласыз ба (егер солай болса, басқару органын, үкіметтік емес ұйымның атауын және атқаратын лауазымын көрсетіңіз):</w:t>
      </w:r>
    </w:p>
    <w:bookmarkEnd w:id="562"/>
    <w:bookmarkStart w:name="z667" w:id="563"/>
    <w:p>
      <w:pPr>
        <w:spacing w:after="0"/>
        <w:ind w:left="0"/>
        <w:jc w:val="both"/>
      </w:pPr>
      <w:r>
        <w:rPr>
          <w:rFonts w:ascii="Times New Roman"/>
          <w:b w:val="false"/>
          <w:i w:val="false"/>
          <w:color w:val="000000"/>
          <w:sz w:val="28"/>
        </w:rPr>
        <w:t>
      __________________________________________________________________________</w:t>
      </w:r>
    </w:p>
    <w:bookmarkEnd w:id="563"/>
    <w:bookmarkStart w:name="z668" w:id="564"/>
    <w:p>
      <w:pPr>
        <w:spacing w:after="0"/>
        <w:ind w:left="0"/>
        <w:jc w:val="both"/>
      </w:pPr>
      <w:r>
        <w:rPr>
          <w:rFonts w:ascii="Times New Roman"/>
          <w:b w:val="false"/>
          <w:i w:val="false"/>
          <w:color w:val="000000"/>
          <w:sz w:val="28"/>
        </w:rPr>
        <w:t>
      __________________________________________________________________________</w:t>
      </w:r>
    </w:p>
    <w:bookmarkEnd w:id="564"/>
    <w:bookmarkStart w:name="z669" w:id="565"/>
    <w:p>
      <w:pPr>
        <w:spacing w:after="0"/>
        <w:ind w:left="0"/>
        <w:jc w:val="both"/>
      </w:pPr>
      <w:r>
        <w:rPr>
          <w:rFonts w:ascii="Times New Roman"/>
          <w:b w:val="false"/>
          <w:i w:val="false"/>
          <w:color w:val="000000"/>
          <w:sz w:val="28"/>
        </w:rPr>
        <w:t>
      ________________________________.</w:t>
      </w:r>
    </w:p>
    <w:bookmarkEnd w:id="565"/>
    <w:bookmarkStart w:name="z670" w:id="566"/>
    <w:p>
      <w:pPr>
        <w:spacing w:after="0"/>
        <w:ind w:left="0"/>
        <w:jc w:val="both"/>
      </w:pPr>
      <w:r>
        <w:rPr>
          <w:rFonts w:ascii="Times New Roman"/>
          <w:b w:val="false"/>
          <w:i w:val="false"/>
          <w:color w:val="000000"/>
          <w:sz w:val="28"/>
        </w:rPr>
        <w:t>
      Сіз соңғы үш жыл ішінде көрсетілген қызметтер үшін ақы алдыңыз ба немесе әлеуетті стратегиялық әріптес – арыз иесінен тікелей қаржылық қолдау алдыңыз ба (егер солай болса, нақты қандай қызметтер мен үкіметтік емес ұйымның атауын көрсетіңіз):</w:t>
      </w:r>
    </w:p>
    <w:bookmarkEnd w:id="566"/>
    <w:bookmarkStart w:name="z671" w:id="567"/>
    <w:p>
      <w:pPr>
        <w:spacing w:after="0"/>
        <w:ind w:left="0"/>
        <w:jc w:val="both"/>
      </w:pPr>
      <w:r>
        <w:rPr>
          <w:rFonts w:ascii="Times New Roman"/>
          <w:b w:val="false"/>
          <w:i w:val="false"/>
          <w:color w:val="000000"/>
          <w:sz w:val="28"/>
        </w:rPr>
        <w:t>
      __________________________________________________________________________</w:t>
      </w:r>
    </w:p>
    <w:bookmarkEnd w:id="567"/>
    <w:bookmarkStart w:name="z672" w:id="568"/>
    <w:p>
      <w:pPr>
        <w:spacing w:after="0"/>
        <w:ind w:left="0"/>
        <w:jc w:val="both"/>
      </w:pPr>
      <w:r>
        <w:rPr>
          <w:rFonts w:ascii="Times New Roman"/>
          <w:b w:val="false"/>
          <w:i w:val="false"/>
          <w:color w:val="000000"/>
          <w:sz w:val="28"/>
        </w:rPr>
        <w:t>
      __________________________________________________________________________</w:t>
      </w:r>
    </w:p>
    <w:bookmarkEnd w:id="568"/>
    <w:bookmarkStart w:name="z673" w:id="569"/>
    <w:p>
      <w:pPr>
        <w:spacing w:after="0"/>
        <w:ind w:left="0"/>
        <w:jc w:val="both"/>
      </w:pPr>
      <w:r>
        <w:rPr>
          <w:rFonts w:ascii="Times New Roman"/>
          <w:b w:val="false"/>
          <w:i w:val="false"/>
          <w:color w:val="000000"/>
          <w:sz w:val="28"/>
        </w:rPr>
        <w:t>
      ______________________________.</w:t>
      </w:r>
    </w:p>
    <w:bookmarkEnd w:id="569"/>
    <w:bookmarkStart w:name="z674" w:id="570"/>
    <w:p>
      <w:pPr>
        <w:spacing w:after="0"/>
        <w:ind w:left="0"/>
        <w:jc w:val="both"/>
      </w:pPr>
      <w:r>
        <w:rPr>
          <w:rFonts w:ascii="Times New Roman"/>
          <w:b w:val="false"/>
          <w:i w:val="false"/>
          <w:color w:val="000000"/>
          <w:sz w:val="28"/>
        </w:rPr>
        <w:t>
      Сіздің арыз иесі – әлеуетті стратегиялық әріптестің жұмыскерлерімен жақын туыстық байланыстарыңыз бар ма (егер солай болса, онда жұмыскердің тегін, атын, әкесінің атын (ол болған жағдайда), ол жұмыс істейтін үкіметтік емес ұйымның атауын, туыстық дәрежесін көрсету керек):</w:t>
      </w:r>
    </w:p>
    <w:bookmarkEnd w:id="570"/>
    <w:bookmarkStart w:name="z675" w:id="571"/>
    <w:p>
      <w:pPr>
        <w:spacing w:after="0"/>
        <w:ind w:left="0"/>
        <w:jc w:val="both"/>
      </w:pPr>
      <w:r>
        <w:rPr>
          <w:rFonts w:ascii="Times New Roman"/>
          <w:b w:val="false"/>
          <w:i w:val="false"/>
          <w:color w:val="000000"/>
          <w:sz w:val="28"/>
        </w:rPr>
        <w:t>
      __________________________________________________________________________</w:t>
      </w:r>
    </w:p>
    <w:bookmarkEnd w:id="571"/>
    <w:bookmarkStart w:name="z676" w:id="572"/>
    <w:p>
      <w:pPr>
        <w:spacing w:after="0"/>
        <w:ind w:left="0"/>
        <w:jc w:val="both"/>
      </w:pPr>
      <w:r>
        <w:rPr>
          <w:rFonts w:ascii="Times New Roman"/>
          <w:b w:val="false"/>
          <w:i w:val="false"/>
          <w:color w:val="000000"/>
          <w:sz w:val="28"/>
        </w:rPr>
        <w:t>
      __________________________________________________________________________</w:t>
      </w:r>
    </w:p>
    <w:bookmarkEnd w:id="572"/>
    <w:bookmarkStart w:name="z677" w:id="573"/>
    <w:p>
      <w:pPr>
        <w:spacing w:after="0"/>
        <w:ind w:left="0"/>
        <w:jc w:val="both"/>
      </w:pPr>
      <w:r>
        <w:rPr>
          <w:rFonts w:ascii="Times New Roman"/>
          <w:b w:val="false"/>
          <w:i w:val="false"/>
          <w:color w:val="000000"/>
          <w:sz w:val="28"/>
        </w:rPr>
        <w:t>
      ________________________________.</w:t>
      </w:r>
    </w:p>
    <w:bookmarkEnd w:id="573"/>
    <w:bookmarkStart w:name="z678" w:id="574"/>
    <w:p>
      <w:pPr>
        <w:spacing w:after="0"/>
        <w:ind w:left="0"/>
        <w:jc w:val="both"/>
      </w:pPr>
      <w:r>
        <w:rPr>
          <w:rFonts w:ascii="Times New Roman"/>
          <w:b w:val="false"/>
          <w:i w:val="false"/>
          <w:color w:val="000000"/>
          <w:sz w:val="28"/>
        </w:rPr>
        <w:t>
      Сізде өзге де ықтимал мүдделер қақтығысы бар ма (егер болса, онда қандай екенін көрсету керек):__________________________________________________________________</w:t>
      </w:r>
    </w:p>
    <w:bookmarkEnd w:id="574"/>
    <w:bookmarkStart w:name="z679" w:id="575"/>
    <w:p>
      <w:pPr>
        <w:spacing w:after="0"/>
        <w:ind w:left="0"/>
        <w:jc w:val="both"/>
      </w:pPr>
      <w:r>
        <w:rPr>
          <w:rFonts w:ascii="Times New Roman"/>
          <w:b w:val="false"/>
          <w:i w:val="false"/>
          <w:color w:val="000000"/>
          <w:sz w:val="28"/>
        </w:rPr>
        <w:t>
      __________________________________________________________________________</w:t>
      </w:r>
    </w:p>
    <w:bookmarkEnd w:id="575"/>
    <w:bookmarkStart w:name="z680" w:id="576"/>
    <w:p>
      <w:pPr>
        <w:spacing w:after="0"/>
        <w:ind w:left="0"/>
        <w:jc w:val="both"/>
      </w:pPr>
      <w:r>
        <w:rPr>
          <w:rFonts w:ascii="Times New Roman"/>
          <w:b w:val="false"/>
          <w:i w:val="false"/>
          <w:color w:val="000000"/>
          <w:sz w:val="28"/>
        </w:rPr>
        <w:t>
      _______________________.</w:t>
      </w:r>
    </w:p>
    <w:bookmarkEnd w:id="576"/>
    <w:bookmarkStart w:name="z681" w:id="577"/>
    <w:p>
      <w:pPr>
        <w:spacing w:after="0"/>
        <w:ind w:left="0"/>
        <w:jc w:val="both"/>
      </w:pPr>
      <w:r>
        <w:rPr>
          <w:rFonts w:ascii="Times New Roman"/>
          <w:b w:val="false"/>
          <w:i w:val="false"/>
          <w:color w:val="000000"/>
          <w:sz w:val="28"/>
        </w:rPr>
        <w:t>
      Мен мүдделер қақтығысына қатысты саясатты түсінетінімді растаймын және хабарламаны толтырған кезде анық ақпарат ұсынамын.</w:t>
      </w:r>
    </w:p>
    <w:bookmarkEnd w:id="577"/>
    <w:bookmarkStart w:name="z682" w:id="578"/>
    <w:p>
      <w:pPr>
        <w:spacing w:after="0"/>
        <w:ind w:left="0"/>
        <w:jc w:val="both"/>
      </w:pPr>
      <w:r>
        <w:rPr>
          <w:rFonts w:ascii="Times New Roman"/>
          <w:b w:val="false"/>
          <w:i w:val="false"/>
          <w:color w:val="000000"/>
          <w:sz w:val="28"/>
        </w:rPr>
        <w:t>
      20___жылғы "____" ________________ Қолы_____________</w:t>
      </w:r>
    </w:p>
    <w:bookmarkEnd w:id="5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19-қосымша</w:t>
            </w:r>
            <w:r>
              <w:br/>
            </w:r>
            <w:r>
              <w:rPr>
                <w:rFonts w:ascii="Times New Roman"/>
                <w:b w:val="false"/>
                <w:i w:val="false"/>
                <w:color w:val="000000"/>
                <w:sz w:val="20"/>
              </w:rPr>
              <w:t>Стратегиялық әріптестікті іске</w:t>
            </w:r>
            <w:r>
              <w:br/>
            </w:r>
            <w:r>
              <w:rPr>
                <w:rFonts w:ascii="Times New Roman"/>
                <w:b w:val="false"/>
                <w:i w:val="false"/>
                <w:color w:val="000000"/>
                <w:sz w:val="20"/>
              </w:rPr>
              <w:t>асыруға арналған мемлекеттік</w:t>
            </w:r>
            <w:r>
              <w:br/>
            </w:r>
            <w:r>
              <w:rPr>
                <w:rFonts w:ascii="Times New Roman"/>
                <w:b w:val="false"/>
                <w:i w:val="false"/>
                <w:color w:val="000000"/>
                <w:sz w:val="20"/>
              </w:rPr>
              <w:t>тапсырысты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684" w:id="579"/>
    <w:p>
      <w:pPr>
        <w:spacing w:after="0"/>
        <w:ind w:left="0"/>
        <w:jc w:val="left"/>
      </w:pPr>
      <w:r>
        <w:rPr>
          <w:rFonts w:ascii="Times New Roman"/>
          <w:b/>
          <w:i w:val="false"/>
          <w:color w:val="000000"/>
        </w:rPr>
        <w:t xml:space="preserve"> Стратегиялық әріптестікті іске асыруға арналған мемлекеттік тапсырысты орындаудың үлгілік шарты</w:t>
      </w:r>
    </w:p>
    <w:bookmarkEnd w:id="579"/>
    <w:bookmarkStart w:name="z685" w:id="580"/>
    <w:p>
      <w:pPr>
        <w:spacing w:after="0"/>
        <w:ind w:left="0"/>
        <w:jc w:val="both"/>
      </w:pPr>
      <w:r>
        <w:rPr>
          <w:rFonts w:ascii="Times New Roman"/>
          <w:b w:val="false"/>
          <w:i w:val="false"/>
          <w:color w:val="000000"/>
          <w:sz w:val="28"/>
        </w:rPr>
        <w:t xml:space="preserve">
      &lt;Тапсырыс берушінің толық атауы&gt;, бұдан әрі "тапсырыс беруші" деп аталатын, оның атынан&lt;тапсырыс берушінің лауазымы&gt;&lt;тапсырыс берушінің Т.А.Ә.&gt;, бір тараптан &lt;тапсырыс берушінің негіздемесі&gt; негізінде әрекет ететін және &lt;өнім берушінің толық атауы&gt;, бұдан әрі "өнім беруші" деп аталатын, оның атынан &lt;тапсырыс берушінің лауазымы &gt;&lt;өнім берушінің Т.А.Ә.&gt; екінші тараптан бұдан әрі бірлесіп "Тараптар" деп аталып,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6-5-бабы </w:t>
      </w:r>
      <w:r>
        <w:rPr>
          <w:rFonts w:ascii="Times New Roman"/>
          <w:b w:val="false"/>
          <w:i w:val="false"/>
          <w:color w:val="000000"/>
          <w:sz w:val="28"/>
        </w:rPr>
        <w:t>4-тармағының</w:t>
      </w:r>
      <w:r>
        <w:rPr>
          <w:rFonts w:ascii="Times New Roman"/>
          <w:b w:val="false"/>
          <w:i w:val="false"/>
          <w:color w:val="000000"/>
          <w:sz w:val="28"/>
        </w:rPr>
        <w:t xml:space="preserve"> және конкурстық комиссияның &lt;қорытындылар күні&gt; жылғы № &lt;нөмір&gt; хаттамасы негізінде стратегиялық әріптестікті іске асыруға арналған мемлекеттік тапсырысты орындауға осы шартты (бұдан әрі – Шарт) жасасты және төмендегілер туралы келісімге келді:</w:t>
      </w:r>
    </w:p>
    <w:bookmarkEnd w:id="580"/>
    <w:bookmarkStart w:name="z686" w:id="581"/>
    <w:p>
      <w:pPr>
        <w:spacing w:after="0"/>
        <w:ind w:left="0"/>
        <w:jc w:val="left"/>
      </w:pPr>
      <w:r>
        <w:rPr>
          <w:rFonts w:ascii="Times New Roman"/>
          <w:b/>
          <w:i w:val="false"/>
          <w:color w:val="000000"/>
        </w:rPr>
        <w:t xml:space="preserve"> 1. Шарттың нысанасы</w:t>
      </w:r>
    </w:p>
    <w:bookmarkEnd w:id="581"/>
    <w:bookmarkStart w:name="z687" w:id="582"/>
    <w:p>
      <w:pPr>
        <w:spacing w:after="0"/>
        <w:ind w:left="0"/>
        <w:jc w:val="both"/>
      </w:pPr>
      <w:r>
        <w:rPr>
          <w:rFonts w:ascii="Times New Roman"/>
          <w:b w:val="false"/>
          <w:i w:val="false"/>
          <w:color w:val="000000"/>
          <w:sz w:val="28"/>
        </w:rPr>
        <w:t>
      1.1. Өнім беруші осы Шартқа оның ажырамас бөлігі болып табылатын 1 және 2-қосымшаларда көрсетілген жағдайларға, талаптарға сәйкес қызмет көрсетуге міндеттенеді, ал тапсырыс беруші өнім беруші осы Шарт бойынша өз міндеттемелерін тиісінше орындаған жағдайда көрсетілген қызметті (терді) қабылдауға және оны (оларды) осы Шарттың талаптарында төлеуге міндеттенеді:</w:t>
      </w:r>
    </w:p>
    <w:bookmarkEnd w:id="582"/>
    <w:bookmarkStart w:name="z688" w:id="583"/>
    <w:p>
      <w:pPr>
        <w:spacing w:after="0"/>
        <w:ind w:left="0"/>
        <w:jc w:val="both"/>
      </w:pPr>
      <w:r>
        <w:rPr>
          <w:rFonts w:ascii="Times New Roman"/>
          <w:b w:val="false"/>
          <w:i w:val="false"/>
          <w:color w:val="000000"/>
          <w:sz w:val="28"/>
        </w:rPr>
        <w:t>
      &lt;ерекшелік коды&gt; ерекшелігі бойынша – &lt;1-ерекшелік бойынша Шарт нысанасының қысқаша сипаттамасы&gt;</w:t>
      </w:r>
    </w:p>
    <w:bookmarkEnd w:id="583"/>
    <w:bookmarkStart w:name="z689" w:id="584"/>
    <w:p>
      <w:pPr>
        <w:spacing w:after="0"/>
        <w:ind w:left="0"/>
        <w:jc w:val="both"/>
      </w:pPr>
      <w:r>
        <w:rPr>
          <w:rFonts w:ascii="Times New Roman"/>
          <w:b w:val="false"/>
          <w:i w:val="false"/>
          <w:color w:val="000000"/>
          <w:sz w:val="28"/>
        </w:rPr>
        <w:t>
      …</w:t>
      </w:r>
    </w:p>
    <w:bookmarkEnd w:id="584"/>
    <w:bookmarkStart w:name="z690" w:id="585"/>
    <w:p>
      <w:pPr>
        <w:spacing w:after="0"/>
        <w:ind w:left="0"/>
        <w:jc w:val="both"/>
      </w:pPr>
      <w:r>
        <w:rPr>
          <w:rFonts w:ascii="Times New Roman"/>
          <w:b w:val="false"/>
          <w:i w:val="false"/>
          <w:color w:val="000000"/>
          <w:sz w:val="28"/>
        </w:rPr>
        <w:t>
      &lt;ерекшелік коды &gt; ерекшелігі бойынша – &lt;№ 1-ерекшелік бойынша Шарт нысанасының қысқаша сипаттамасы&gt;</w:t>
      </w:r>
    </w:p>
    <w:bookmarkEnd w:id="585"/>
    <w:bookmarkStart w:name="z691" w:id="586"/>
    <w:p>
      <w:pPr>
        <w:spacing w:after="0"/>
        <w:ind w:left="0"/>
        <w:jc w:val="both"/>
      </w:pPr>
      <w:r>
        <w:rPr>
          <w:rFonts w:ascii="Times New Roman"/>
          <w:b w:val="false"/>
          <w:i w:val="false"/>
          <w:color w:val="000000"/>
          <w:sz w:val="28"/>
        </w:rPr>
        <w:t>
      1.2. Төменде тізбеленген құжаттар мен оларда айтылған жағдайлар осы Шартты құрады және оның ажырамас бөлігі болып саналады, атап айтқанда:</w:t>
      </w:r>
    </w:p>
    <w:bookmarkEnd w:id="586"/>
    <w:bookmarkStart w:name="z692" w:id="587"/>
    <w:p>
      <w:pPr>
        <w:spacing w:after="0"/>
        <w:ind w:left="0"/>
        <w:jc w:val="both"/>
      </w:pPr>
      <w:r>
        <w:rPr>
          <w:rFonts w:ascii="Times New Roman"/>
          <w:b w:val="false"/>
          <w:i w:val="false"/>
          <w:color w:val="000000"/>
          <w:sz w:val="28"/>
        </w:rPr>
        <w:t>
      1) осы Шарт;</w:t>
      </w:r>
    </w:p>
    <w:bookmarkEnd w:id="587"/>
    <w:bookmarkStart w:name="z693" w:id="588"/>
    <w:p>
      <w:pPr>
        <w:spacing w:after="0"/>
        <w:ind w:left="0"/>
        <w:jc w:val="both"/>
      </w:pPr>
      <w:r>
        <w:rPr>
          <w:rFonts w:ascii="Times New Roman"/>
          <w:b w:val="false"/>
          <w:i w:val="false"/>
          <w:color w:val="000000"/>
          <w:sz w:val="28"/>
        </w:rPr>
        <w:t>
      2) осы Шартқа 1-қосымша (Стратегиялық әріптестікті іске асыруға арналған мемлекеттік тапсырысты жүзеге асыру қағидаларына 1-қосымшаға сәйкес тапсырыс беруші әзірлеген жоба тұжырымдамасы);</w:t>
      </w:r>
    </w:p>
    <w:bookmarkEnd w:id="588"/>
    <w:bookmarkStart w:name="z694" w:id="589"/>
    <w:p>
      <w:pPr>
        <w:spacing w:after="0"/>
        <w:ind w:left="0"/>
        <w:jc w:val="both"/>
      </w:pPr>
      <w:r>
        <w:rPr>
          <w:rFonts w:ascii="Times New Roman"/>
          <w:b w:val="false"/>
          <w:i w:val="false"/>
          <w:color w:val="000000"/>
          <w:sz w:val="28"/>
        </w:rPr>
        <w:t>
      3) осы Шартқа 2-қосымша (өнім беруші өз өтінімдерін бағалау үшін конкурсқа қатысуға ұсынған жоба).</w:t>
      </w:r>
    </w:p>
    <w:bookmarkEnd w:id="589"/>
    <w:bookmarkStart w:name="z695" w:id="590"/>
    <w:p>
      <w:pPr>
        <w:spacing w:after="0"/>
        <w:ind w:left="0"/>
        <w:jc w:val="left"/>
      </w:pPr>
      <w:r>
        <w:rPr>
          <w:rFonts w:ascii="Times New Roman"/>
          <w:b/>
          <w:i w:val="false"/>
          <w:color w:val="000000"/>
        </w:rPr>
        <w:t xml:space="preserve"> 2. Шарттың сомасы және ақы төлеу жағдайлары</w:t>
      </w:r>
    </w:p>
    <w:bookmarkEnd w:id="590"/>
    <w:bookmarkStart w:name="z696" w:id="591"/>
    <w:p>
      <w:pPr>
        <w:spacing w:after="0"/>
        <w:ind w:left="0"/>
        <w:jc w:val="both"/>
      </w:pPr>
      <w:r>
        <w:rPr>
          <w:rFonts w:ascii="Times New Roman"/>
          <w:b w:val="false"/>
          <w:i w:val="false"/>
          <w:color w:val="000000"/>
          <w:sz w:val="28"/>
        </w:rPr>
        <w:t>
      2.1. Шарттың жалпы сомасы &lt;шарт сомасы&gt; (&lt;сома жазумен&gt;) теңге және қызмет көрсетуге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/&lt; ҚҚС есепке алмағанда&gt; (бұдан әрі – Шарт сомасы) қамтиды.</w:t>
      </w:r>
    </w:p>
    <w:bookmarkEnd w:id="591"/>
    <w:bookmarkStart w:name="z697" w:id="592"/>
    <w:p>
      <w:pPr>
        <w:spacing w:after="0"/>
        <w:ind w:left="0"/>
        <w:jc w:val="both"/>
      </w:pPr>
      <w:r>
        <w:rPr>
          <w:rFonts w:ascii="Times New Roman"/>
          <w:b w:val="false"/>
          <w:i w:val="false"/>
          <w:color w:val="000000"/>
          <w:sz w:val="28"/>
        </w:rPr>
        <w:t>
      2.2. Аумақтық қазынашылық органында Шарт бюджеттік бағдарлама бойынша &lt;Бағдарламаның коды және атауы&gt; бюджеттік бағдарламасы, &lt;Код және кіші бағдарламаның атауы&gt; кіші бағдарламасы, ерекшелік &lt;код және ерекшеліктің атауы&gt; - &lt;ерекшелік бойынша сома&gt; (&lt;ерекшелік бойынша сома жазумен&gt;) теңге, &lt;оның ішінде ҚҚС&gt; &lt; ҚҚС сомасы &gt; теңге/ &lt; ҚҚС есепке алмағанда&gt; &lt;____&gt; жылға тіркелуге жатады.</w:t>
      </w:r>
    </w:p>
    <w:bookmarkEnd w:id="592"/>
    <w:bookmarkStart w:name="z698" w:id="593"/>
    <w:p>
      <w:pPr>
        <w:spacing w:after="0"/>
        <w:ind w:left="0"/>
        <w:jc w:val="both"/>
      </w:pPr>
      <w:r>
        <w:rPr>
          <w:rFonts w:ascii="Times New Roman"/>
          <w:b w:val="false"/>
          <w:i w:val="false"/>
          <w:color w:val="000000"/>
          <w:sz w:val="28"/>
        </w:rPr>
        <w:t>
      2.3. Тапсырыс беруші Шарт күшіне енгеннен кейін _______ мөлшерінде аванстық төлем жүргізіп, Шарт сомасынан _______алдын ала төлемді жүзеге асырады.</w:t>
      </w:r>
    </w:p>
    <w:bookmarkEnd w:id="593"/>
    <w:bookmarkStart w:name="z699" w:id="594"/>
    <w:p>
      <w:pPr>
        <w:spacing w:after="0"/>
        <w:ind w:left="0"/>
        <w:jc w:val="both"/>
      </w:pPr>
      <w:r>
        <w:rPr>
          <w:rFonts w:ascii="Times New Roman"/>
          <w:b w:val="false"/>
          <w:i w:val="false"/>
          <w:color w:val="000000"/>
          <w:sz w:val="28"/>
        </w:rPr>
        <w:t>
      Қалған соманы тапсырыс беруші бұрын төленген авансты пропорционалды ұстап қалуды ескере отырып, көрсетілген қызметтер актісіне тараптар қол қойған күннен бастап күнтізбелік 30 (отыз) күннен кешіктірмей өнім берушінің есеп шотына ақша қаражатын аудару жолымен төлейді.</w:t>
      </w:r>
    </w:p>
    <w:bookmarkEnd w:id="594"/>
    <w:bookmarkStart w:name="z700" w:id="595"/>
    <w:p>
      <w:pPr>
        <w:spacing w:after="0"/>
        <w:ind w:left="0"/>
        <w:jc w:val="both"/>
      </w:pPr>
      <w:r>
        <w:rPr>
          <w:rFonts w:ascii="Times New Roman"/>
          <w:b w:val="false"/>
          <w:i w:val="false"/>
          <w:color w:val="000000"/>
          <w:sz w:val="28"/>
        </w:rPr>
        <w:t>
      Көрсетілген қызметтер үшін төлемді тапсырыс беруші тараптардың көрсетілген қызметтер актісіне қол қойған күнінен бастап күнтізбелік 30 (отыз) күннен кешіктірмей &lt;ақы төлеу жағдайы&gt; өнім берушінің есеп шотына ақша қаражатын аудару жолымен жүргізеді.</w:t>
      </w:r>
    </w:p>
    <w:bookmarkEnd w:id="595"/>
    <w:bookmarkStart w:name="z701" w:id="596"/>
    <w:p>
      <w:pPr>
        <w:spacing w:after="0"/>
        <w:ind w:left="0"/>
        <w:jc w:val="both"/>
      </w:pPr>
      <w:r>
        <w:rPr>
          <w:rFonts w:ascii="Times New Roman"/>
          <w:b w:val="false"/>
          <w:i w:val="false"/>
          <w:color w:val="000000"/>
          <w:sz w:val="28"/>
        </w:rPr>
        <w:t>
      2.4. Ақы төлеу алдындағы қажетті құжаттар:</w:t>
      </w:r>
    </w:p>
    <w:bookmarkEnd w:id="596"/>
    <w:bookmarkStart w:name="z702" w:id="597"/>
    <w:p>
      <w:pPr>
        <w:spacing w:after="0"/>
        <w:ind w:left="0"/>
        <w:jc w:val="both"/>
      </w:pPr>
      <w:r>
        <w:rPr>
          <w:rFonts w:ascii="Times New Roman"/>
          <w:b w:val="false"/>
          <w:i w:val="false"/>
          <w:color w:val="000000"/>
          <w:sz w:val="28"/>
        </w:rPr>
        <w:t>
      1) аумақтық қазынашылық органында тіркелген қол қойылған Шарт;</w:t>
      </w:r>
    </w:p>
    <w:bookmarkEnd w:id="597"/>
    <w:bookmarkStart w:name="z703" w:id="598"/>
    <w:p>
      <w:pPr>
        <w:spacing w:after="0"/>
        <w:ind w:left="0"/>
        <w:jc w:val="both"/>
      </w:pPr>
      <w:r>
        <w:rPr>
          <w:rFonts w:ascii="Times New Roman"/>
          <w:b w:val="false"/>
          <w:i w:val="false"/>
          <w:color w:val="000000"/>
          <w:sz w:val="28"/>
        </w:rPr>
        <w:t>
      2) көрсетілген қызметтер актісі (актілері);</w:t>
      </w:r>
    </w:p>
    <w:bookmarkEnd w:id="598"/>
    <w:bookmarkStart w:name="z704" w:id="599"/>
    <w:p>
      <w:pPr>
        <w:spacing w:after="0"/>
        <w:ind w:left="0"/>
        <w:jc w:val="both"/>
      </w:pPr>
      <w:r>
        <w:rPr>
          <w:rFonts w:ascii="Times New Roman"/>
          <w:b w:val="false"/>
          <w:i w:val="false"/>
          <w:color w:val="000000"/>
          <w:sz w:val="28"/>
        </w:rPr>
        <w:t>
      3) өнім беруші тапсырыс берушіге ұсынған көрсетілген қызметтердің жалпы сомасын сипаттайтын, көрсететін электрондық шот-фактура.</w:t>
      </w:r>
    </w:p>
    <w:bookmarkEnd w:id="599"/>
    <w:bookmarkStart w:name="z705" w:id="600"/>
    <w:p>
      <w:pPr>
        <w:spacing w:after="0"/>
        <w:ind w:left="0"/>
        <w:jc w:val="left"/>
      </w:pPr>
      <w:r>
        <w:rPr>
          <w:rFonts w:ascii="Times New Roman"/>
          <w:b/>
          <w:i w:val="false"/>
          <w:color w:val="000000"/>
        </w:rPr>
        <w:t xml:space="preserve"> 3. Тараптардың міндеттемелері</w:t>
      </w:r>
    </w:p>
    <w:bookmarkEnd w:id="600"/>
    <w:bookmarkStart w:name="z706" w:id="601"/>
    <w:p>
      <w:pPr>
        <w:spacing w:after="0"/>
        <w:ind w:left="0"/>
        <w:jc w:val="both"/>
      </w:pPr>
      <w:r>
        <w:rPr>
          <w:rFonts w:ascii="Times New Roman"/>
          <w:b w:val="false"/>
          <w:i w:val="false"/>
          <w:color w:val="000000"/>
          <w:sz w:val="28"/>
        </w:rPr>
        <w:t>
      3.1. Өнім беруші:</w:t>
      </w:r>
    </w:p>
    <w:bookmarkEnd w:id="601"/>
    <w:bookmarkStart w:name="z707" w:id="602"/>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етуге;</w:t>
      </w:r>
    </w:p>
    <w:bookmarkEnd w:id="602"/>
    <w:bookmarkStart w:name="z708" w:id="603"/>
    <w:p>
      <w:pPr>
        <w:spacing w:after="0"/>
        <w:ind w:left="0"/>
        <w:jc w:val="both"/>
      </w:pPr>
      <w:r>
        <w:rPr>
          <w:rFonts w:ascii="Times New Roman"/>
          <w:b w:val="false"/>
          <w:i w:val="false"/>
          <w:color w:val="000000"/>
          <w:sz w:val="28"/>
        </w:rPr>
        <w:t>
      2) Шарт бойынша өз міндеттемелерін орындаған кезде көрсетілетін қызметтердің Шарттың ажырамас бөлігі болып табылатын осы Шартқа қосымшаларда көрсетілген талаптарға сәйкестігін қамтамасыз етуге;</w:t>
      </w:r>
    </w:p>
    <w:bookmarkEnd w:id="603"/>
    <w:bookmarkStart w:name="z709" w:id="604"/>
    <w:p>
      <w:pPr>
        <w:spacing w:after="0"/>
        <w:ind w:left="0"/>
        <w:jc w:val="both"/>
      </w:pPr>
      <w:r>
        <w:rPr>
          <w:rFonts w:ascii="Times New Roman"/>
          <w:b w:val="false"/>
          <w:i w:val="false"/>
          <w:color w:val="000000"/>
          <w:sz w:val="28"/>
        </w:rPr>
        <w:t>
      3) Шарт талаптарын орындау үшін өнім беруші тартқан персоналды қоспағанда, тапсырыс берушінің алдын ала жазбаша келісімінсіз тапсырыс беруші немесе оның атынан басқа адамдар ұсынған техникалық құжаттаманың мазмұнын ашпауға. Көрсетілген ақпарат бұл персоналға құпия түрде және міндеттемелерді орындау үшін қаншалықты қажет болса, сондай шамада берілуге тиіс;</w:t>
      </w:r>
    </w:p>
    <w:bookmarkEnd w:id="604"/>
    <w:bookmarkStart w:name="z710" w:id="605"/>
    <w:p>
      <w:pPr>
        <w:spacing w:after="0"/>
        <w:ind w:left="0"/>
        <w:jc w:val="both"/>
      </w:pPr>
      <w:r>
        <w:rPr>
          <w:rFonts w:ascii="Times New Roman"/>
          <w:b w:val="false"/>
          <w:i w:val="false"/>
          <w:color w:val="000000"/>
          <w:sz w:val="28"/>
        </w:rPr>
        <w:t>
      3.2. Өнім беруші тапсырыс берушіден Шарт бойынша көрсетілген қызметтер үшін ақы төлеуді талап етуге құқылы.</w:t>
      </w:r>
    </w:p>
    <w:bookmarkEnd w:id="605"/>
    <w:bookmarkStart w:name="z711" w:id="606"/>
    <w:p>
      <w:pPr>
        <w:spacing w:after="0"/>
        <w:ind w:left="0"/>
        <w:jc w:val="both"/>
      </w:pPr>
      <w:r>
        <w:rPr>
          <w:rFonts w:ascii="Times New Roman"/>
          <w:b w:val="false"/>
          <w:i w:val="false"/>
          <w:color w:val="000000"/>
          <w:sz w:val="28"/>
        </w:rPr>
        <w:t>
      3.3. Тапсырыс беруші:</w:t>
      </w:r>
    </w:p>
    <w:bookmarkEnd w:id="606"/>
    <w:bookmarkStart w:name="z712" w:id="607"/>
    <w:p>
      <w:pPr>
        <w:spacing w:after="0"/>
        <w:ind w:left="0"/>
        <w:jc w:val="both"/>
      </w:pPr>
      <w:r>
        <w:rPr>
          <w:rFonts w:ascii="Times New Roman"/>
          <w:b w:val="false"/>
          <w:i w:val="false"/>
          <w:color w:val="000000"/>
          <w:sz w:val="28"/>
        </w:rPr>
        <w:t>
      1) көрсетілген қызметтердің сәйкессіздігі анықталатын болса, өнім берушіні дереу жазбаша хабардар етуге;</w:t>
      </w:r>
    </w:p>
    <w:bookmarkEnd w:id="607"/>
    <w:bookmarkStart w:name="z713" w:id="608"/>
    <w:p>
      <w:pPr>
        <w:spacing w:after="0"/>
        <w:ind w:left="0"/>
        <w:jc w:val="both"/>
      </w:pPr>
      <w:r>
        <w:rPr>
          <w:rFonts w:ascii="Times New Roman"/>
          <w:b w:val="false"/>
          <w:i w:val="false"/>
          <w:color w:val="000000"/>
          <w:sz w:val="28"/>
        </w:rPr>
        <w:t>
      2) көрсетілген қызметтерді қабылдаған кезде көрсетілген қызметтер актісіне қол қоюға не оны қабылдамаудың дәлелді негіздемелерін көрсете отырып, қабылдаудан бас тартуға міндеттенеді.</w:t>
      </w:r>
    </w:p>
    <w:bookmarkEnd w:id="608"/>
    <w:bookmarkStart w:name="z714" w:id="609"/>
    <w:p>
      <w:pPr>
        <w:spacing w:after="0"/>
        <w:ind w:left="0"/>
        <w:jc w:val="both"/>
      </w:pPr>
      <w:r>
        <w:rPr>
          <w:rFonts w:ascii="Times New Roman"/>
          <w:b w:val="false"/>
          <w:i w:val="false"/>
          <w:color w:val="000000"/>
          <w:sz w:val="28"/>
        </w:rPr>
        <w:t>
      3.4. Тапсырыс беруші көрсетілген қызметтердің сапасын тексеруге құқылы.</w:t>
      </w:r>
    </w:p>
    <w:bookmarkEnd w:id="609"/>
    <w:bookmarkStart w:name="z715" w:id="610"/>
    <w:p>
      <w:pPr>
        <w:spacing w:after="0"/>
        <w:ind w:left="0"/>
        <w:jc w:val="left"/>
      </w:pPr>
      <w:r>
        <w:rPr>
          <w:rFonts w:ascii="Times New Roman"/>
          <w:b/>
          <w:i w:val="false"/>
          <w:color w:val="000000"/>
        </w:rPr>
        <w:t xml:space="preserve"> 4. Қызметтер көрсету</w:t>
      </w:r>
    </w:p>
    <w:bookmarkEnd w:id="610"/>
    <w:bookmarkStart w:name="z716" w:id="611"/>
    <w:p>
      <w:pPr>
        <w:spacing w:after="0"/>
        <w:ind w:left="0"/>
        <w:jc w:val="both"/>
      </w:pPr>
      <w:r>
        <w:rPr>
          <w:rFonts w:ascii="Times New Roman"/>
          <w:b w:val="false"/>
          <w:i w:val="false"/>
          <w:color w:val="000000"/>
          <w:sz w:val="28"/>
        </w:rPr>
        <w:t>
      4.1. Өнім берушінің қызметтер көрсетуі Шарттың ажырамас бөлігі болып табылатын шартқа 1-қосымшада көрсетілген мерзімдерде жүзеге асырылады.</w:t>
      </w:r>
    </w:p>
    <w:bookmarkEnd w:id="611"/>
    <w:bookmarkStart w:name="z717" w:id="612"/>
    <w:p>
      <w:pPr>
        <w:spacing w:after="0"/>
        <w:ind w:left="0"/>
        <w:jc w:val="both"/>
      </w:pPr>
      <w:r>
        <w:rPr>
          <w:rFonts w:ascii="Times New Roman"/>
          <w:b w:val="false"/>
          <w:i w:val="false"/>
          <w:color w:val="000000"/>
          <w:sz w:val="28"/>
        </w:rPr>
        <w:t>
      4.2. Өнім беруші тапсырыс берушіге көрсетілетін қызметтерді осы Шартқа 1-қосымшада көрсетілген талаптарға дәл сәйкестікте толық тапсырған жағдайда қызмет көрсетілген болып саналады.</w:t>
      </w:r>
    </w:p>
    <w:bookmarkEnd w:id="612"/>
    <w:bookmarkStart w:name="z718" w:id="613"/>
    <w:p>
      <w:pPr>
        <w:spacing w:after="0"/>
        <w:ind w:left="0"/>
        <w:jc w:val="left"/>
      </w:pPr>
      <w:r>
        <w:rPr>
          <w:rFonts w:ascii="Times New Roman"/>
          <w:b/>
          <w:i w:val="false"/>
          <w:color w:val="000000"/>
        </w:rPr>
        <w:t xml:space="preserve"> 5. Тараптардың жауаптылығы</w:t>
      </w:r>
    </w:p>
    <w:bookmarkEnd w:id="613"/>
    <w:bookmarkStart w:name="z719" w:id="614"/>
    <w:p>
      <w:pPr>
        <w:spacing w:after="0"/>
        <w:ind w:left="0"/>
        <w:jc w:val="both"/>
      </w:pPr>
      <w:r>
        <w:rPr>
          <w:rFonts w:ascii="Times New Roman"/>
          <w:b w:val="false"/>
          <w:i w:val="false"/>
          <w:color w:val="000000"/>
          <w:sz w:val="28"/>
        </w:rPr>
        <w:t>
      5.1. Тараптар осы Шарттың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614"/>
    <w:bookmarkStart w:name="z720" w:id="615"/>
    <w:p>
      <w:pPr>
        <w:spacing w:after="0"/>
        <w:ind w:left="0"/>
        <w:jc w:val="both"/>
      </w:pPr>
      <w:r>
        <w:rPr>
          <w:rFonts w:ascii="Times New Roman"/>
          <w:b w:val="false"/>
          <w:i w:val="false"/>
          <w:color w:val="000000"/>
          <w:sz w:val="28"/>
        </w:rPr>
        <w:t>
      5.2. Секвестрді және (немесе) тиісті бюджеттердің қолма-қол ақшаны бақылау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кідіртілген төлемдер бойынша өнім берушіге мерзімі өткен әрбір күн үшін тиесілі соманың 0,1 % (нөл бүтін оннан бір пайыз) мөлшерінде тұрақсыздық айыбын (өсімпұл) төлейді. Бұл ретте тұрақсыздық айыбының (өсімпұл) жалпы сомасы Шарттың жалпы сомасының 10 %-ынан аспауға тиіс.</w:t>
      </w:r>
    </w:p>
    <w:bookmarkEnd w:id="615"/>
    <w:bookmarkStart w:name="z721" w:id="616"/>
    <w:p>
      <w:pPr>
        <w:spacing w:after="0"/>
        <w:ind w:left="0"/>
        <w:jc w:val="both"/>
      </w:pPr>
      <w:r>
        <w:rPr>
          <w:rFonts w:ascii="Times New Roman"/>
          <w:b w:val="false"/>
          <w:i w:val="false"/>
          <w:color w:val="000000"/>
          <w:sz w:val="28"/>
        </w:rPr>
        <w:t>
      5.3. Қызметтер көрсету мерзімдері өтіп кеткен жағдайда өнім беруші міндеттемелерін толық орындамаса, тапсырыс беруші одан мерзімі өткен әрбір күн үшін Шарттың жалпы сомасының 0,1 %-ы (нөл бүтін оннан бір пайыз) мөлшерінде тұрақсыздық айыбын (айыппұл, өсімпұл) ұстап қалады (өндіріп алады) не міндеттемелерін тиісінше орындамаса (ішінара орындамаса), мерзімі өткен әрбір күн үшін орындалмаған міндеттемелер сомасының 0,1 %-ы (нөл бүтін оннан бір пайыз) мөлшерінде тұрақсыздық айыбын (айыппұл, өсімпұл) ұстап қалады (өндіріп алады). Бұл ретте тұрақсыздық айыбының (айыппұл, өсімпұл) жалпы сомасы Шарттың жалпы сомасының 10 %-ынан (он пайыз) аспауға тиіс.</w:t>
      </w:r>
    </w:p>
    <w:bookmarkEnd w:id="616"/>
    <w:bookmarkStart w:name="z722" w:id="617"/>
    <w:p>
      <w:pPr>
        <w:spacing w:after="0"/>
        <w:ind w:left="0"/>
        <w:jc w:val="both"/>
      </w:pPr>
      <w:r>
        <w:rPr>
          <w:rFonts w:ascii="Times New Roman"/>
          <w:b w:val="false"/>
          <w:i w:val="false"/>
          <w:color w:val="000000"/>
          <w:sz w:val="28"/>
        </w:rPr>
        <w:t>
      5.4. Өнім беруші қызметтер көрсетуден бас тартқан жағдайда немесе қызметтер көрсету мерзімін Шарт бойынша қызметтер көрсету мерзімі аяқталған күннен бастап бір айдан асатын мерзімге өткізіп алса, бірақ Шарттың қолданылу мерзімі аяқталмаса, тапсырыс беруші өнім берушіден мерзімі өткізіп алған әрбір күн үшін Шарттың жалпы сомасының 0,1 %-ы (нөл бүтін оннан бір пайыз) мөлшерінде тұрақсыздық айыбының (айыппұл, өсімпұл) сомасын өндіріп алып, осы Шартты бір жақты тәртіппен бұзуға құқылы.</w:t>
      </w:r>
    </w:p>
    <w:bookmarkEnd w:id="617"/>
    <w:bookmarkStart w:name="z723" w:id="618"/>
    <w:p>
      <w:pPr>
        <w:spacing w:after="0"/>
        <w:ind w:left="0"/>
        <w:jc w:val="both"/>
      </w:pPr>
      <w:r>
        <w:rPr>
          <w:rFonts w:ascii="Times New Roman"/>
          <w:b w:val="false"/>
          <w:i w:val="false"/>
          <w:color w:val="000000"/>
          <w:sz w:val="28"/>
        </w:rPr>
        <w:t>
      5.5. Тұрақсыздық айыбын (айыппұл, өсімпұл) төлеу тараптарды осы Шартта көзделген міндеттемелерді орындаудан босатпайды.</w:t>
      </w:r>
    </w:p>
    <w:bookmarkEnd w:id="618"/>
    <w:bookmarkStart w:name="z724" w:id="619"/>
    <w:p>
      <w:pPr>
        <w:spacing w:after="0"/>
        <w:ind w:left="0"/>
        <w:jc w:val="both"/>
      </w:pPr>
      <w:r>
        <w:rPr>
          <w:rFonts w:ascii="Times New Roman"/>
          <w:b w:val="false"/>
          <w:i w:val="false"/>
          <w:color w:val="000000"/>
          <w:sz w:val="28"/>
        </w:rPr>
        <w:t>
      5.6. Егер кез келген өзгеріс өнім берушіге Шарт бойынша қызметтер көрсету үшін қажетті құнның немесе мерзімдердің азаюына әкелетін болса, Шарт сомасы, немесе қызметтер көрсету кестесі, немесе екеуі де тиісінше түзетіледі, ал Шартқа тиісті түзетулер енгізіледі. Өнім берушінің түзету жүргізу жөніндегі барлық сұратуы өнім беруші тапсырыс берушіден өзгерістер туралы өкім алған күннен бастап 30 (отыз) күн ішінде ұсынылуға тиіс.</w:t>
      </w:r>
    </w:p>
    <w:bookmarkEnd w:id="619"/>
    <w:bookmarkStart w:name="z725" w:id="620"/>
    <w:p>
      <w:pPr>
        <w:spacing w:after="0"/>
        <w:ind w:left="0"/>
        <w:jc w:val="both"/>
      </w:pPr>
      <w:r>
        <w:rPr>
          <w:rFonts w:ascii="Times New Roman"/>
          <w:b w:val="false"/>
          <w:i w:val="false"/>
          <w:color w:val="000000"/>
          <w:sz w:val="28"/>
        </w:rPr>
        <w:t>
      5.7. Өнім беруші осы Шарт бойынша өз міндеттемелерін толығымен де, ішінара да біреуге бермеуге тиіс.</w:t>
      </w:r>
    </w:p>
    <w:bookmarkEnd w:id="620"/>
    <w:bookmarkStart w:name="z726" w:id="621"/>
    <w:p>
      <w:pPr>
        <w:spacing w:after="0"/>
        <w:ind w:left="0"/>
        <w:jc w:val="left"/>
      </w:pPr>
      <w:r>
        <w:rPr>
          <w:rFonts w:ascii="Times New Roman"/>
          <w:b/>
          <w:i w:val="false"/>
          <w:color w:val="000000"/>
        </w:rPr>
        <w:t xml:space="preserve"> 6. Шарттың қолданылу мерзімі және оны бұзу жағдайлары</w:t>
      </w:r>
    </w:p>
    <w:bookmarkEnd w:id="621"/>
    <w:bookmarkStart w:name="z727" w:id="622"/>
    <w:p>
      <w:pPr>
        <w:spacing w:after="0"/>
        <w:ind w:left="0"/>
        <w:jc w:val="both"/>
      </w:pPr>
      <w:r>
        <w:rPr>
          <w:rFonts w:ascii="Times New Roman"/>
          <w:b w:val="false"/>
          <w:i w:val="false"/>
          <w:color w:val="000000"/>
          <w:sz w:val="28"/>
        </w:rPr>
        <w:t>
      6.1. Шарт &lt;тапсырыс беруші оны Қазақстан Республикасы Қаржы министрлігінің аумақтық қазынашылық бөлімшесінде тіркегеннен кейін/қол қойылған күннен бастап&gt; күшіне енеді және &lt;____&gt; дейін қолданылады.</w:t>
      </w:r>
    </w:p>
    <w:bookmarkEnd w:id="622"/>
    <w:bookmarkStart w:name="z728" w:id="623"/>
    <w:p>
      <w:pPr>
        <w:spacing w:after="0"/>
        <w:ind w:left="0"/>
        <w:jc w:val="both"/>
      </w:pPr>
      <w:r>
        <w:rPr>
          <w:rFonts w:ascii="Times New Roman"/>
          <w:b w:val="false"/>
          <w:i w:val="false"/>
          <w:color w:val="000000"/>
          <w:sz w:val="28"/>
        </w:rPr>
        <w:t>
      6.2. Өнім берушінің кінәсінен Шартта белгіленген нысаналы көрсеткіштерге қол жеткізілмеген және (немесе) өнім беруші өз міндеттемелерін жүйелі түрде орындамаған жағдайларда Шарт кез келген кезеңде бұзылуы мүмкін. Осы тармақтың мақсаттары үшін міндеттемелерді жүйелі түрде орындамау деп күнтізбелік бір жыл ішінде Шартта көзделген міндеттемелерді орындамаудың екі жағдайы түсініледі.</w:t>
      </w:r>
    </w:p>
    <w:bookmarkEnd w:id="623"/>
    <w:bookmarkStart w:name="z729" w:id="624"/>
    <w:p>
      <w:pPr>
        <w:spacing w:after="0"/>
        <w:ind w:left="0"/>
        <w:jc w:val="both"/>
      </w:pPr>
      <w:r>
        <w:rPr>
          <w:rFonts w:ascii="Times New Roman"/>
          <w:b w:val="false"/>
          <w:i w:val="false"/>
          <w:color w:val="000000"/>
          <w:sz w:val="28"/>
        </w:rPr>
        <w:t>
      6.3. Шарт тараптардың келісуі бойынша оны одан әрі орындау орынсыз болған жағдайда бұзылуы мүмкін.</w:t>
      </w:r>
    </w:p>
    <w:bookmarkEnd w:id="624"/>
    <w:bookmarkStart w:name="z730" w:id="625"/>
    <w:p>
      <w:pPr>
        <w:spacing w:after="0"/>
        <w:ind w:left="0"/>
        <w:jc w:val="left"/>
      </w:pPr>
      <w:r>
        <w:rPr>
          <w:rFonts w:ascii="Times New Roman"/>
          <w:b/>
          <w:i w:val="false"/>
          <w:color w:val="000000"/>
        </w:rPr>
        <w:t xml:space="preserve"> 7. Хабарлама</w:t>
      </w:r>
    </w:p>
    <w:bookmarkEnd w:id="625"/>
    <w:bookmarkStart w:name="z731" w:id="626"/>
    <w:p>
      <w:pPr>
        <w:spacing w:after="0"/>
        <w:ind w:left="0"/>
        <w:jc w:val="both"/>
      </w:pPr>
      <w:r>
        <w:rPr>
          <w:rFonts w:ascii="Times New Roman"/>
          <w:b w:val="false"/>
          <w:i w:val="false"/>
          <w:color w:val="000000"/>
          <w:sz w:val="28"/>
        </w:rPr>
        <w:t>
      7.1. Шартқа сәйкес бір тарап екінші тарапқа жіберетін кез келген хабарлама ақы төленген тапсырыс хатпен немесе телекс, факс не телефакс арқылы жіберіледі.</w:t>
      </w:r>
    </w:p>
    <w:bookmarkEnd w:id="626"/>
    <w:bookmarkStart w:name="z732" w:id="627"/>
    <w:p>
      <w:pPr>
        <w:spacing w:after="0"/>
        <w:ind w:left="0"/>
        <w:jc w:val="both"/>
      </w:pPr>
      <w:r>
        <w:rPr>
          <w:rFonts w:ascii="Times New Roman"/>
          <w:b w:val="false"/>
          <w:i w:val="false"/>
          <w:color w:val="000000"/>
          <w:sz w:val="28"/>
        </w:rPr>
        <w:t>
      7.2. Хабарлама жеткізілгеннен кейін немесе күшіне енуі көрсетілген күні (егер хабарламада көрсетілсе) осы күндердің қайсысы кешірек болатынына қарай күшіне енеді.</w:t>
      </w:r>
    </w:p>
    <w:bookmarkEnd w:id="627"/>
    <w:bookmarkStart w:name="z733" w:id="628"/>
    <w:p>
      <w:pPr>
        <w:spacing w:after="0"/>
        <w:ind w:left="0"/>
        <w:jc w:val="left"/>
      </w:pPr>
      <w:r>
        <w:rPr>
          <w:rFonts w:ascii="Times New Roman"/>
          <w:b/>
          <w:i w:val="false"/>
          <w:color w:val="000000"/>
        </w:rPr>
        <w:t xml:space="preserve"> 8. Форс-мажор</w:t>
      </w:r>
    </w:p>
    <w:bookmarkEnd w:id="628"/>
    <w:bookmarkStart w:name="z734" w:id="629"/>
    <w:p>
      <w:pPr>
        <w:spacing w:after="0"/>
        <w:ind w:left="0"/>
        <w:jc w:val="both"/>
      </w:pPr>
      <w:r>
        <w:rPr>
          <w:rFonts w:ascii="Times New Roman"/>
          <w:b w:val="false"/>
          <w:i w:val="false"/>
          <w:color w:val="000000"/>
          <w:sz w:val="28"/>
        </w:rPr>
        <w:t>
      8.1. Егер Шарт талаптарының орындалмауы форс-мажорлық мән-жайлардың нәтижесі болып табылса, тараптар ол үшін жауапты болмайды.</w:t>
      </w:r>
    </w:p>
    <w:bookmarkEnd w:id="629"/>
    <w:bookmarkStart w:name="z735" w:id="630"/>
    <w:p>
      <w:pPr>
        <w:spacing w:after="0"/>
        <w:ind w:left="0"/>
        <w:jc w:val="both"/>
      </w:pPr>
      <w:r>
        <w:rPr>
          <w:rFonts w:ascii="Times New Roman"/>
          <w:b w:val="false"/>
          <w:i w:val="false"/>
          <w:color w:val="000000"/>
          <w:sz w:val="28"/>
        </w:rPr>
        <w:t>
      8.2. Шарттың мақсаттары үшін "форс-мажор" тараптардың бақылауына бағынбайтын және күтпеген сипаттағы оқиғаны білдіреді. Мұндай оқиғалар соғыс қимылдарын, табиғи немесе дүлей апаттарды және басқаларды қамтуы мүмкін, бірақ бұл толық тізім емес.</w:t>
      </w:r>
    </w:p>
    <w:bookmarkEnd w:id="630"/>
    <w:bookmarkStart w:name="z736" w:id="631"/>
    <w:p>
      <w:pPr>
        <w:spacing w:after="0"/>
        <w:ind w:left="0"/>
        <w:jc w:val="both"/>
      </w:pPr>
      <w:r>
        <w:rPr>
          <w:rFonts w:ascii="Times New Roman"/>
          <w:b w:val="false"/>
          <w:i w:val="false"/>
          <w:color w:val="000000"/>
          <w:sz w:val="28"/>
        </w:rPr>
        <w:t>
      8.3. Форс-мажорлық мән-жайлар туындаған кезде өнім беруші тапсырыс берушіге осындай мән-жайлар және олардың себептері туралы дереу жазбаша хабарлама жіберуге тиіс. Егер тапсырыс берушіден өзге жазбаша нұсқаулықтар келіп түспесе, өнім беруші Шарт бойынша өз міндеттемелерін қаншалықты орынды болса, орындауды жалғастырады және Шартты орындаудың форс-мажорлық мән-жайларға тәуелді болмайтын баламалы тәсілдерін іздестіреді.</w:t>
      </w:r>
    </w:p>
    <w:bookmarkEnd w:id="631"/>
    <w:bookmarkStart w:name="z737" w:id="632"/>
    <w:p>
      <w:pPr>
        <w:spacing w:after="0"/>
        <w:ind w:left="0"/>
        <w:jc w:val="left"/>
      </w:pPr>
      <w:r>
        <w:rPr>
          <w:rFonts w:ascii="Times New Roman"/>
          <w:b/>
          <w:i w:val="false"/>
          <w:color w:val="000000"/>
        </w:rPr>
        <w:t xml:space="preserve"> 9. Даулы мәселелерді шешу</w:t>
      </w:r>
    </w:p>
    <w:bookmarkEnd w:id="632"/>
    <w:bookmarkStart w:name="z738" w:id="633"/>
    <w:p>
      <w:pPr>
        <w:spacing w:after="0"/>
        <w:ind w:left="0"/>
        <w:jc w:val="both"/>
      </w:pPr>
      <w:r>
        <w:rPr>
          <w:rFonts w:ascii="Times New Roman"/>
          <w:b w:val="false"/>
          <w:i w:val="false"/>
          <w:color w:val="000000"/>
          <w:sz w:val="28"/>
        </w:rPr>
        <w:t>
      9.1.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күшін салуы тиіс.</w:t>
      </w:r>
    </w:p>
    <w:bookmarkEnd w:id="633"/>
    <w:bookmarkStart w:name="z739" w:id="634"/>
    <w:p>
      <w:pPr>
        <w:spacing w:after="0"/>
        <w:ind w:left="0"/>
        <w:jc w:val="both"/>
      </w:pPr>
      <w:r>
        <w:rPr>
          <w:rFonts w:ascii="Times New Roman"/>
          <w:b w:val="false"/>
          <w:i w:val="false"/>
          <w:color w:val="000000"/>
          <w:sz w:val="28"/>
        </w:rPr>
        <w:t>
      9.2. Егер осындай келіссөздерден кейін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bookmarkEnd w:id="634"/>
    <w:bookmarkStart w:name="z740" w:id="635"/>
    <w:p>
      <w:pPr>
        <w:spacing w:after="0"/>
        <w:ind w:left="0"/>
        <w:jc w:val="left"/>
      </w:pPr>
      <w:r>
        <w:rPr>
          <w:rFonts w:ascii="Times New Roman"/>
          <w:b/>
          <w:i w:val="false"/>
          <w:color w:val="000000"/>
        </w:rPr>
        <w:t xml:space="preserve"> 10. Өзге жағдайлар</w:t>
      </w:r>
    </w:p>
    <w:bookmarkEnd w:id="635"/>
    <w:bookmarkStart w:name="z741" w:id="636"/>
    <w:p>
      <w:pPr>
        <w:spacing w:after="0"/>
        <w:ind w:left="0"/>
        <w:jc w:val="both"/>
      </w:pPr>
      <w:r>
        <w:rPr>
          <w:rFonts w:ascii="Times New Roman"/>
          <w:b w:val="false"/>
          <w:i w:val="false"/>
          <w:color w:val="000000"/>
          <w:sz w:val="28"/>
        </w:rPr>
        <w:t>
      10.1. Салықтар және бюджетке төленетін басқа да міндетті төлемдер Қазақстан Республикасының салық және кеден заңнамасына сәйкес төленуге тиіс.</w:t>
      </w:r>
    </w:p>
    <w:bookmarkEnd w:id="636"/>
    <w:bookmarkStart w:name="z742" w:id="637"/>
    <w:p>
      <w:pPr>
        <w:spacing w:after="0"/>
        <w:ind w:left="0"/>
        <w:jc w:val="both"/>
      </w:pPr>
      <w:r>
        <w:rPr>
          <w:rFonts w:ascii="Times New Roman"/>
          <w:b w:val="false"/>
          <w:i w:val="false"/>
          <w:color w:val="000000"/>
          <w:sz w:val="28"/>
        </w:rPr>
        <w:t>
      10.2. Шартқа кез келген өзгерістер мен толықтырулар Шарт жасасқандай нысанда жасалады.</w:t>
      </w:r>
    </w:p>
    <w:bookmarkEnd w:id="637"/>
    <w:bookmarkStart w:name="z743" w:id="638"/>
    <w:p>
      <w:pPr>
        <w:spacing w:after="0"/>
        <w:ind w:left="0"/>
        <w:jc w:val="both"/>
      </w:pPr>
      <w:r>
        <w:rPr>
          <w:rFonts w:ascii="Times New Roman"/>
          <w:b w:val="false"/>
          <w:i w:val="false"/>
          <w:color w:val="000000"/>
          <w:sz w:val="28"/>
        </w:rPr>
        <w:t>
      10.3. Шарт бірдей заңды күші бар мемлекеттік және орыс тілдерінде жасалды.</w:t>
      </w:r>
    </w:p>
    <w:bookmarkEnd w:id="638"/>
    <w:bookmarkStart w:name="z744" w:id="639"/>
    <w:p>
      <w:pPr>
        <w:spacing w:after="0"/>
        <w:ind w:left="0"/>
        <w:jc w:val="both"/>
      </w:pPr>
      <w:r>
        <w:rPr>
          <w:rFonts w:ascii="Times New Roman"/>
          <w:b w:val="false"/>
          <w:i w:val="false"/>
          <w:color w:val="000000"/>
          <w:sz w:val="28"/>
        </w:rPr>
        <w:t>
      10.4. Шартта реттелмеген бөлікте тараптар Қазақстан Республикасының заңнамасын басшылыққа алады.</w:t>
      </w:r>
    </w:p>
    <w:bookmarkEnd w:id="639"/>
    <w:bookmarkStart w:name="z745" w:id="640"/>
    <w:p>
      <w:pPr>
        <w:spacing w:after="0"/>
        <w:ind w:left="0"/>
        <w:jc w:val="both"/>
      </w:pPr>
      <w:r>
        <w:rPr>
          <w:rFonts w:ascii="Times New Roman"/>
          <w:b w:val="false"/>
          <w:i w:val="false"/>
          <w:color w:val="000000"/>
          <w:sz w:val="28"/>
        </w:rPr>
        <w:t>
      11. Тараптардың деректемелері</w:t>
      </w:r>
    </w:p>
    <w:bookmarkEnd w:id="640"/>
    <w:bookmarkStart w:name="z746" w:id="641"/>
    <w:p>
      <w:pPr>
        <w:spacing w:after="0"/>
        <w:ind w:left="0"/>
        <w:jc w:val="both"/>
      </w:pPr>
      <w:r>
        <w:rPr>
          <w:rFonts w:ascii="Times New Roman"/>
          <w:b w:val="false"/>
          <w:i w:val="false"/>
          <w:color w:val="000000"/>
          <w:sz w:val="28"/>
        </w:rPr>
        <w:t>
      Тапсырыс беруші</w:t>
      </w:r>
    </w:p>
    <w:bookmarkEnd w:id="641"/>
    <w:bookmarkStart w:name="z747" w:id="642"/>
    <w:p>
      <w:pPr>
        <w:spacing w:after="0"/>
        <w:ind w:left="0"/>
        <w:jc w:val="both"/>
      </w:pPr>
      <w:r>
        <w:rPr>
          <w:rFonts w:ascii="Times New Roman"/>
          <w:b w:val="false"/>
          <w:i w:val="false"/>
          <w:color w:val="000000"/>
          <w:sz w:val="28"/>
        </w:rPr>
        <w:t>
      &lt; толық атауы&gt;</w:t>
      </w:r>
    </w:p>
    <w:bookmarkEnd w:id="642"/>
    <w:bookmarkStart w:name="z748" w:id="643"/>
    <w:p>
      <w:pPr>
        <w:spacing w:after="0"/>
        <w:ind w:left="0"/>
        <w:jc w:val="both"/>
      </w:pPr>
      <w:r>
        <w:rPr>
          <w:rFonts w:ascii="Times New Roman"/>
          <w:b w:val="false"/>
          <w:i w:val="false"/>
          <w:color w:val="000000"/>
          <w:sz w:val="28"/>
        </w:rPr>
        <w:t>
      &lt; толық заңды мекенжайы&gt;</w:t>
      </w:r>
    </w:p>
    <w:bookmarkEnd w:id="643"/>
    <w:bookmarkStart w:name="z749" w:id="644"/>
    <w:p>
      <w:pPr>
        <w:spacing w:after="0"/>
        <w:ind w:left="0"/>
        <w:jc w:val="both"/>
      </w:pPr>
      <w:r>
        <w:rPr>
          <w:rFonts w:ascii="Times New Roman"/>
          <w:b w:val="false"/>
          <w:i w:val="false"/>
          <w:color w:val="000000"/>
          <w:sz w:val="28"/>
        </w:rPr>
        <w:t>
      БСН &lt; БСН&gt; БСК &lt;БСК</w:t>
      </w:r>
    </w:p>
    <w:bookmarkEnd w:id="644"/>
    <w:bookmarkStart w:name="z750" w:id="645"/>
    <w:p>
      <w:pPr>
        <w:spacing w:after="0"/>
        <w:ind w:left="0"/>
        <w:jc w:val="both"/>
      </w:pPr>
      <w:r>
        <w:rPr>
          <w:rFonts w:ascii="Times New Roman"/>
          <w:b w:val="false"/>
          <w:i w:val="false"/>
          <w:color w:val="000000"/>
          <w:sz w:val="28"/>
        </w:rPr>
        <w:t>
      ЖСК&lt;ЖСК</w:t>
      </w:r>
    </w:p>
    <w:bookmarkEnd w:id="645"/>
    <w:bookmarkStart w:name="z751" w:id="646"/>
    <w:p>
      <w:pPr>
        <w:spacing w:after="0"/>
        <w:ind w:left="0"/>
        <w:jc w:val="both"/>
      </w:pPr>
      <w:r>
        <w:rPr>
          <w:rFonts w:ascii="Times New Roman"/>
          <w:b w:val="false"/>
          <w:i w:val="false"/>
          <w:color w:val="000000"/>
          <w:sz w:val="28"/>
        </w:rPr>
        <w:t>
      &lt;Банктің атауы&gt; тел.: &lt;телефоны&gt;</w:t>
      </w:r>
    </w:p>
    <w:bookmarkEnd w:id="646"/>
    <w:bookmarkStart w:name="z752" w:id="647"/>
    <w:p>
      <w:pPr>
        <w:spacing w:after="0"/>
        <w:ind w:left="0"/>
        <w:jc w:val="both"/>
      </w:pPr>
      <w:r>
        <w:rPr>
          <w:rFonts w:ascii="Times New Roman"/>
          <w:b w:val="false"/>
          <w:i w:val="false"/>
          <w:color w:val="000000"/>
          <w:sz w:val="28"/>
        </w:rPr>
        <w:t>
      &lt; лауазымы&gt;&lt; &lt;Т.А.Ә.&gt; Өнім беруші</w:t>
      </w:r>
    </w:p>
    <w:bookmarkEnd w:id="647"/>
    <w:bookmarkStart w:name="z753" w:id="648"/>
    <w:p>
      <w:pPr>
        <w:spacing w:after="0"/>
        <w:ind w:left="0"/>
        <w:jc w:val="both"/>
      </w:pPr>
      <w:r>
        <w:rPr>
          <w:rFonts w:ascii="Times New Roman"/>
          <w:b w:val="false"/>
          <w:i w:val="false"/>
          <w:color w:val="000000"/>
          <w:sz w:val="28"/>
        </w:rPr>
        <w:t>
      &lt; толық атауы&gt;</w:t>
      </w:r>
    </w:p>
    <w:bookmarkEnd w:id="648"/>
    <w:bookmarkStart w:name="z754" w:id="649"/>
    <w:p>
      <w:pPr>
        <w:spacing w:after="0"/>
        <w:ind w:left="0"/>
        <w:jc w:val="both"/>
      </w:pPr>
      <w:r>
        <w:rPr>
          <w:rFonts w:ascii="Times New Roman"/>
          <w:b w:val="false"/>
          <w:i w:val="false"/>
          <w:color w:val="000000"/>
          <w:sz w:val="28"/>
        </w:rPr>
        <w:t>
      &lt; толық заңды мекенжайы&gt;</w:t>
      </w:r>
    </w:p>
    <w:bookmarkEnd w:id="649"/>
    <w:bookmarkStart w:name="z755" w:id="650"/>
    <w:p>
      <w:pPr>
        <w:spacing w:after="0"/>
        <w:ind w:left="0"/>
        <w:jc w:val="both"/>
      </w:pPr>
      <w:r>
        <w:rPr>
          <w:rFonts w:ascii="Times New Roman"/>
          <w:b w:val="false"/>
          <w:i w:val="false"/>
          <w:color w:val="000000"/>
          <w:sz w:val="28"/>
        </w:rPr>
        <w:t>
      БСН/ЖСН/ТЕН &lt;БСН/ЖСН/ТЕН</w:t>
      </w:r>
    </w:p>
    <w:bookmarkEnd w:id="650"/>
    <w:bookmarkStart w:name="z756" w:id="651"/>
    <w:p>
      <w:pPr>
        <w:spacing w:after="0"/>
        <w:ind w:left="0"/>
        <w:jc w:val="both"/>
      </w:pPr>
      <w:r>
        <w:rPr>
          <w:rFonts w:ascii="Times New Roman"/>
          <w:b w:val="false"/>
          <w:i w:val="false"/>
          <w:color w:val="000000"/>
          <w:sz w:val="28"/>
        </w:rPr>
        <w:t>
      БСК&lt; БСК&gt;ЖСК&lt; ЖСК&gt;</w:t>
      </w:r>
    </w:p>
    <w:bookmarkEnd w:id="651"/>
    <w:bookmarkStart w:name="z757" w:id="652"/>
    <w:p>
      <w:pPr>
        <w:spacing w:after="0"/>
        <w:ind w:left="0"/>
        <w:jc w:val="both"/>
      </w:pPr>
      <w:r>
        <w:rPr>
          <w:rFonts w:ascii="Times New Roman"/>
          <w:b w:val="false"/>
          <w:i w:val="false"/>
          <w:color w:val="000000"/>
          <w:sz w:val="28"/>
        </w:rPr>
        <w:t>
      &lt;Банктің атауы&gt; тел.: &lt; телефоны&gt;</w:t>
      </w:r>
    </w:p>
    <w:bookmarkEnd w:id="652"/>
    <w:bookmarkStart w:name="z758" w:id="653"/>
    <w:p>
      <w:pPr>
        <w:spacing w:after="0"/>
        <w:ind w:left="0"/>
        <w:jc w:val="both"/>
      </w:pPr>
      <w:r>
        <w:rPr>
          <w:rFonts w:ascii="Times New Roman"/>
          <w:b w:val="false"/>
          <w:i w:val="false"/>
          <w:color w:val="000000"/>
          <w:sz w:val="28"/>
        </w:rPr>
        <w:t>
      &lt; лауазымы&gt; &lt; Т.А.Ә.&gt;</w:t>
      </w:r>
    </w:p>
    <w:bookmarkEnd w:id="6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20-қосымша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2024 жылғы 3 маусымдағы</w:t>
            </w:r>
            <w:r>
              <w:br/>
            </w:r>
            <w:r>
              <w:rPr>
                <w:rFonts w:ascii="Times New Roman"/>
                <w:b w:val="false"/>
                <w:i w:val="false"/>
                <w:color w:val="000000"/>
                <w:sz w:val="20"/>
              </w:rPr>
              <w:t>№ 223-НҚ Бұйрығына</w:t>
            </w:r>
            <w:r>
              <w:br/>
            </w:r>
            <w:r>
              <w:rPr>
                <w:rFonts w:ascii="Times New Roman"/>
                <w:b w:val="false"/>
                <w:i w:val="false"/>
                <w:color w:val="000000"/>
                <w:sz w:val="20"/>
              </w:rPr>
              <w:t>қосымша</w:t>
            </w:r>
          </w:p>
        </w:tc>
      </w:tr>
    </w:tbl>
    <w:bookmarkStart w:name="z760" w:id="654"/>
    <w:p>
      <w:pPr>
        <w:spacing w:after="0"/>
        <w:ind w:left="0"/>
        <w:jc w:val="left"/>
      </w:pPr>
      <w:r>
        <w:rPr>
          <w:rFonts w:ascii="Times New Roman"/>
          <w:b/>
          <w:i w:val="false"/>
          <w:color w:val="000000"/>
        </w:rPr>
        <w:t xml:space="preserve"> "Волонтерлер мен волонтерлік бағыттар саны" волонтерлік қызмет саласындағы әкімшілік деректерді ақысыз негізде жинауға арналған нысан</w:t>
      </w:r>
    </w:p>
    <w:bookmarkEnd w:id="654"/>
    <w:bookmarkStart w:name="z761" w:id="655"/>
    <w:p>
      <w:pPr>
        <w:spacing w:after="0"/>
        <w:ind w:left="0"/>
        <w:jc w:val="both"/>
      </w:pPr>
      <w:r>
        <w:rPr>
          <w:rFonts w:ascii="Times New Roman"/>
          <w:b w:val="false"/>
          <w:i w:val="false"/>
          <w:color w:val="000000"/>
          <w:sz w:val="28"/>
        </w:rPr>
        <w:t>
      Ұсынылады: Қазақстан Республикасының Мәдениет және ақпарат министрлігіне.</w:t>
      </w:r>
    </w:p>
    <w:bookmarkEnd w:id="655"/>
    <w:bookmarkStart w:name="z762" w:id="65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https://www.gov.kz/memleket/entities/mam/.</w:t>
      </w:r>
    </w:p>
    <w:bookmarkEnd w:id="656"/>
    <w:bookmarkStart w:name="z763" w:id="657"/>
    <w:p>
      <w:pPr>
        <w:spacing w:after="0"/>
        <w:ind w:left="0"/>
        <w:jc w:val="both"/>
      </w:pPr>
      <w:r>
        <w:rPr>
          <w:rFonts w:ascii="Times New Roman"/>
          <w:b w:val="false"/>
          <w:i w:val="false"/>
          <w:color w:val="000000"/>
          <w:sz w:val="28"/>
        </w:rPr>
        <w:t>
      Әкімшілік нысанның атауы: "Волонтерлер мен волонтерлік бағыттар саны".</w:t>
      </w:r>
    </w:p>
    <w:bookmarkEnd w:id="657"/>
    <w:bookmarkStart w:name="z764" w:id="65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1-КВВН.</w:t>
      </w:r>
    </w:p>
    <w:bookmarkEnd w:id="658"/>
    <w:bookmarkStart w:name="z765" w:id="659"/>
    <w:p>
      <w:pPr>
        <w:spacing w:after="0"/>
        <w:ind w:left="0"/>
        <w:jc w:val="both"/>
      </w:pPr>
      <w:r>
        <w:rPr>
          <w:rFonts w:ascii="Times New Roman"/>
          <w:b w:val="false"/>
          <w:i w:val="false"/>
          <w:color w:val="000000"/>
          <w:sz w:val="28"/>
        </w:rPr>
        <w:t>
      Кезеңділік: жартыжылдық.</w:t>
      </w:r>
    </w:p>
    <w:bookmarkEnd w:id="659"/>
    <w:bookmarkStart w:name="z766" w:id="660"/>
    <w:p>
      <w:pPr>
        <w:spacing w:after="0"/>
        <w:ind w:left="0"/>
        <w:jc w:val="both"/>
      </w:pPr>
      <w:r>
        <w:rPr>
          <w:rFonts w:ascii="Times New Roman"/>
          <w:b w:val="false"/>
          <w:i w:val="false"/>
          <w:color w:val="000000"/>
          <w:sz w:val="28"/>
        </w:rPr>
        <w:t>
      Есепті кезең: 20__ жылдың жартыжылдығы.</w:t>
      </w:r>
    </w:p>
    <w:bookmarkEnd w:id="660"/>
    <w:bookmarkStart w:name="z767" w:id="66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облыстардың, республикалық маңызы бар қалалардың жергілікті атқарушы органдары</w:t>
      </w:r>
    </w:p>
    <w:bookmarkEnd w:id="661"/>
    <w:bookmarkStart w:name="z768" w:id="66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10-күнінен кешіктірмей</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t>[MISSING IMAGE: ,  ]</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9" w:id="663"/>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bookmarkEnd w:id="663"/>
    <w:bookmarkStart w:name="z770" w:id="664"/>
    <w:p>
      <w:pPr>
        <w:spacing w:after="0"/>
        <w:ind w:left="0"/>
        <w:jc w:val="both"/>
      </w:pPr>
      <w:r>
        <w:rPr>
          <w:rFonts w:ascii="Times New Roman"/>
          <w:b w:val="false"/>
          <w:i w:val="false"/>
          <w:color w:val="000000"/>
          <w:sz w:val="28"/>
        </w:rPr>
        <w:t>
      Жинау әдісі: электронды түрде</w:t>
      </w:r>
    </w:p>
    <w:bookmarkEnd w:id="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кестесі</w:t>
            </w:r>
          </w:p>
        </w:tc>
      </w:tr>
    </w:tbl>
    <w:bookmarkStart w:name="z772" w:id="665"/>
    <w:p>
      <w:pPr>
        <w:spacing w:after="0"/>
        <w:ind w:left="0"/>
        <w:jc w:val="left"/>
      </w:pPr>
      <w:r>
        <w:rPr>
          <w:rFonts w:ascii="Times New Roman"/>
          <w:b/>
          <w:i w:val="false"/>
          <w:color w:val="000000"/>
        </w:rPr>
        <w:t xml:space="preserve"> Волонтерлер мен волонтерлік бағыттар саны</w:t>
      </w:r>
    </w:p>
    <w:bookmarkEnd w:id="6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объектілердің сыныптауышы бойынша коды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Волонтерлердің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 бойынша (адам)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666"/>
          <w:p>
            <w:pPr>
              <w:spacing w:after="20"/>
              <w:ind w:left="20"/>
              <w:jc w:val="both"/>
            </w:pPr>
            <w:r>
              <w:rPr>
                <w:rFonts w:ascii="Times New Roman"/>
                <w:b w:val="false"/>
                <w:i w:val="false"/>
                <w:color w:val="000000"/>
                <w:sz w:val="20"/>
              </w:rPr>
              <w:t>
Жасына қарай</w:t>
            </w:r>
          </w:p>
          <w:bookmarkEnd w:id="666"/>
          <w:p>
            <w:pPr>
              <w:spacing w:after="20"/>
              <w:ind w:left="20"/>
              <w:jc w:val="both"/>
            </w:pPr>
            <w:r>
              <w:rPr>
                <w:rFonts w:ascii="Times New Roman"/>
                <w:b w:val="false"/>
                <w:i w:val="false"/>
                <w:color w:val="000000"/>
                <w:sz w:val="20"/>
              </w:rPr>
              <w:t>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13жасқа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жастан 34 жасқа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жастан 63 жасқа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жас және одан асқан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4" w:id="667"/>
    <w:p>
      <w:pPr>
        <w:spacing w:after="0"/>
        <w:ind w:left="0"/>
        <w:jc w:val="both"/>
      </w:pPr>
      <w:r>
        <w:rPr>
          <w:rFonts w:ascii="Times New Roman"/>
          <w:b w:val="false"/>
          <w:i w:val="false"/>
          <w:color w:val="000000"/>
          <w:sz w:val="28"/>
        </w:rPr>
        <w:t>
      кестеннің жалғасы</w:t>
      </w:r>
    </w:p>
    <w:bookmarkEnd w:id="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бағыттар бөлінісінде волонтерлердің саны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бірлестіктер (бірлік)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Эковолонтерлік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Зооволонтерлік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 волонтерлік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Із-түссіз жоғалған адамдарды іздеу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салдарларын жою</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Этностық волонтерлік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волонтерлік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Оқиғалы волонтерлік</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 волонтерлер топтары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 w:id="668"/>
          <w:p>
            <w:pPr>
              <w:spacing w:after="20"/>
              <w:ind w:left="20"/>
              <w:jc w:val="both"/>
            </w:pPr>
            <w:r>
              <w:rPr>
                <w:rFonts w:ascii="Times New Roman"/>
                <w:b w:val="false"/>
                <w:i w:val="false"/>
                <w:color w:val="000000"/>
                <w:sz w:val="20"/>
              </w:rPr>
              <w:t>
Тіркелген волонтерлік</w:t>
            </w:r>
          </w:p>
          <w:bookmarkEnd w:id="668"/>
          <w:p>
            <w:pPr>
              <w:spacing w:after="20"/>
              <w:ind w:left="20"/>
              <w:jc w:val="both"/>
            </w:pPr>
            <w:r>
              <w:rPr>
                <w:rFonts w:ascii="Times New Roman"/>
                <w:b w:val="false"/>
                <w:i w:val="false"/>
                <w:color w:val="000000"/>
                <w:sz w:val="20"/>
              </w:rPr>
              <w:t>
ұйымдар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6" w:id="669"/>
    <w:p>
      <w:pPr>
        <w:spacing w:after="0"/>
        <w:ind w:left="0"/>
        <w:jc w:val="both"/>
      </w:pPr>
      <w:r>
        <w:rPr>
          <w:rFonts w:ascii="Times New Roman"/>
          <w:b w:val="false"/>
          <w:i w:val="false"/>
          <w:color w:val="000000"/>
          <w:sz w:val="28"/>
        </w:rPr>
        <w:t>
      кестенің жалғасы</w:t>
      </w:r>
    </w:p>
    <w:bookmarkEnd w:id="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жобалар саны</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саны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(мың теңге)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бағыттар бөлінісінде жобалар мен іс-шаралар саны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Медицинадағы 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берудегі 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саласындағы 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 волонтерлік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7" w:id="670"/>
    <w:p>
      <w:pPr>
        <w:spacing w:after="0"/>
        <w:ind w:left="0"/>
        <w:jc w:val="both"/>
      </w:pPr>
      <w:r>
        <w:rPr>
          <w:rFonts w:ascii="Times New Roman"/>
          <w:b w:val="false"/>
          <w:i w:val="false"/>
          <w:color w:val="000000"/>
          <w:sz w:val="28"/>
        </w:rPr>
        <w:t>
      кестенің жалғасы</w:t>
      </w:r>
    </w:p>
    <w:bookmarkEnd w:id="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жобалар саны</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Волонтерлік бағыттар бөлінісінде жобалар мен іс-шаралар саны (бірлік)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Із-түссіз жоғалған адамдарды іздеу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жағдайлардың салдарларын жою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Этностық 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волонтерлік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Оқиғалқ волонтерлік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Атауы__________________________________________________________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Телефон________________________________________________________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почта мекенжайы_____________________________________________</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bookmarkStart w:name="z778" w:id="671"/>
          <w:p>
            <w:pPr>
              <w:spacing w:after="20"/>
              <w:ind w:left="20"/>
              <w:jc w:val="both"/>
            </w:pPr>
            <w:r>
              <w:rPr>
                <w:rFonts w:ascii="Times New Roman"/>
                <w:b w:val="false"/>
                <w:i w:val="false"/>
                <w:color w:val="000000"/>
                <w:sz w:val="20"/>
              </w:rPr>
              <w:t>
Орындаушы______________________________________________________________</w:t>
            </w:r>
          </w:p>
          <w:bookmarkEnd w:id="671"/>
          <w:p>
            <w:pPr>
              <w:spacing w:after="20"/>
              <w:ind w:left="20"/>
              <w:jc w:val="both"/>
            </w:pPr>
            <w:r>
              <w:rPr>
                <w:rFonts w:ascii="Times New Roman"/>
                <w:b w:val="false"/>
                <w:i w:val="false"/>
                <w:color w:val="000000"/>
                <w:sz w:val="20"/>
              </w:rPr>
              <w:t>
тегі, аты және әкесінің аты (ол болған жағдайда)</w:t>
            </w:r>
          </w:p>
        </w:tc>
        <w:tc>
          <w:tcPr>
            <w:tcW w:w="6150" w:type="dxa"/>
            <w:tcBorders/>
            <w:tcMar>
              <w:top w:w="15" w:type="dxa"/>
              <w:left w:w="15" w:type="dxa"/>
              <w:bottom w:w="15" w:type="dxa"/>
              <w:right w:w="15" w:type="dxa"/>
            </w:tcMar>
            <w:vAlign w:val="center"/>
          </w:tcPr>
          <w:bookmarkStart w:name="z779" w:id="672"/>
          <w:p>
            <w:pPr>
              <w:spacing w:after="20"/>
              <w:ind w:left="20"/>
              <w:jc w:val="both"/>
            </w:pPr>
            <w:r>
              <w:rPr>
                <w:rFonts w:ascii="Times New Roman"/>
                <w:b w:val="false"/>
                <w:i w:val="false"/>
                <w:color w:val="000000"/>
                <w:sz w:val="20"/>
              </w:rPr>
              <w:t>
________________________</w:t>
            </w:r>
          </w:p>
          <w:bookmarkEnd w:id="672"/>
          <w:p>
            <w:pPr>
              <w:spacing w:after="20"/>
              <w:ind w:left="20"/>
              <w:jc w:val="both"/>
            </w:pPr>
            <w:r>
              <w:rPr>
                <w:rFonts w:ascii="Times New Roman"/>
                <w:b w:val="false"/>
                <w:i w:val="false"/>
                <w:color w:val="000000"/>
                <w:sz w:val="20"/>
              </w:rPr>
              <w:t>
қолы, телефон</w:t>
            </w:r>
          </w:p>
        </w:tc>
      </w:tr>
      <w:tr>
        <w:trPr>
          <w:trHeight w:val="30" w:hRule="atLeast"/>
        </w:trPr>
        <w:tc>
          <w:tcPr>
            <w:tcW w:w="6150" w:type="dxa"/>
            <w:tcBorders/>
            <w:tcMar>
              <w:top w:w="15" w:type="dxa"/>
              <w:left w:w="15" w:type="dxa"/>
              <w:bottom w:w="15" w:type="dxa"/>
              <w:right w:w="15" w:type="dxa"/>
            </w:tcMar>
            <w:vAlign w:val="center"/>
          </w:tcPr>
          <w:bookmarkStart w:name="z780" w:id="673"/>
          <w:p>
            <w:pPr>
              <w:spacing w:after="20"/>
              <w:ind w:left="20"/>
              <w:jc w:val="both"/>
            </w:pPr>
            <w:r>
              <w:rPr>
                <w:rFonts w:ascii="Times New Roman"/>
                <w:b w:val="false"/>
                <w:i w:val="false"/>
                <w:color w:val="000000"/>
                <w:sz w:val="20"/>
              </w:rPr>
              <w:t>
Басшы немесе оның міндетін атқарушы адам________________________ _______________________________________________________________</w:t>
            </w:r>
          </w:p>
          <w:bookmarkEnd w:id="673"/>
          <w:p>
            <w:pPr>
              <w:spacing w:after="20"/>
              <w:ind w:left="20"/>
              <w:jc w:val="both"/>
            </w:pPr>
            <w:r>
              <w:rPr>
                <w:rFonts w:ascii="Times New Roman"/>
                <w:b w:val="false"/>
                <w:i w:val="false"/>
                <w:color w:val="000000"/>
                <w:sz w:val="20"/>
              </w:rPr>
              <w:t>
тегі, аты және әкесінің аты (ол болған жағдайда),</w:t>
            </w:r>
          </w:p>
        </w:tc>
        <w:tc>
          <w:tcPr>
            <w:tcW w:w="6150" w:type="dxa"/>
            <w:tcBorders/>
            <w:tcMar>
              <w:top w:w="15" w:type="dxa"/>
              <w:left w:w="15" w:type="dxa"/>
              <w:bottom w:w="15" w:type="dxa"/>
              <w:right w:w="15" w:type="dxa"/>
            </w:tcMar>
            <w:vAlign w:val="center"/>
          </w:tcPr>
          <w:bookmarkStart w:name="z781" w:id="674"/>
          <w:p>
            <w:pPr>
              <w:spacing w:after="20"/>
              <w:ind w:left="20"/>
              <w:jc w:val="both"/>
            </w:pPr>
            <w:r>
              <w:rPr>
                <w:rFonts w:ascii="Times New Roman"/>
                <w:b w:val="false"/>
                <w:i w:val="false"/>
                <w:color w:val="000000"/>
                <w:sz w:val="20"/>
              </w:rPr>
              <w:t>
____________________</w:t>
            </w:r>
          </w:p>
          <w:bookmarkEnd w:id="674"/>
          <w:p>
            <w:pPr>
              <w:spacing w:after="20"/>
              <w:ind w:left="20"/>
              <w:jc w:val="both"/>
            </w:pPr>
            <w:r>
              <w:rPr>
                <w:rFonts w:ascii="Times New Roman"/>
                <w:b w:val="false"/>
                <w:i w:val="false"/>
                <w:color w:val="000000"/>
                <w:sz w:val="20"/>
              </w:rPr>
              <w:t>
қолы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(жеке кәсіпкерлер болып табылатын тұлғаларда қоспағанда)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"Волонтерлер мен волонтерлік</w:t>
            </w:r>
            <w:r>
              <w:br/>
            </w:r>
            <w:r>
              <w:rPr>
                <w:rFonts w:ascii="Times New Roman"/>
                <w:b w:val="false"/>
                <w:i w:val="false"/>
                <w:color w:val="000000"/>
                <w:sz w:val="20"/>
              </w:rPr>
              <w:t>бағыттар саны" волонтерлік</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w:t>
            </w:r>
            <w:r>
              <w:br/>
            </w:r>
            <w:r>
              <w:rPr>
                <w:rFonts w:ascii="Times New Roman"/>
                <w:b w:val="false"/>
                <w:i w:val="false"/>
                <w:color w:val="000000"/>
                <w:sz w:val="20"/>
              </w:rPr>
              <w:t>нысанға қосымша</w:t>
            </w:r>
          </w:p>
        </w:tc>
      </w:tr>
    </w:tbl>
    <w:bookmarkStart w:name="z783" w:id="675"/>
    <w:p>
      <w:pPr>
        <w:spacing w:after="0"/>
        <w:ind w:left="0"/>
        <w:jc w:val="left"/>
      </w:pPr>
      <w:r>
        <w:rPr>
          <w:rFonts w:ascii="Times New Roman"/>
          <w:b/>
          <w:i w:val="false"/>
          <w:color w:val="000000"/>
        </w:rPr>
        <w:t xml:space="preserve"> "Волонтерлер мен волонтерлік бағыттар саны" волонтерлік саласындағы әкімшілік деректерді өтеусіз негізде жинауға арналған нысанды толтыру бойынша түсіндірме</w:t>
      </w:r>
    </w:p>
    <w:bookmarkEnd w:id="675"/>
    <w:bookmarkStart w:name="z784" w:id="676"/>
    <w:p>
      <w:pPr>
        <w:spacing w:after="0"/>
        <w:ind w:left="0"/>
        <w:jc w:val="both"/>
      </w:pPr>
      <w:r>
        <w:rPr>
          <w:rFonts w:ascii="Times New Roman"/>
          <w:b w:val="false"/>
          <w:i w:val="false"/>
          <w:color w:val="000000"/>
          <w:sz w:val="28"/>
        </w:rPr>
        <w:t>
      1.1-бағанда нөмір реттік сан "№" бойынша толтырылады.</w:t>
      </w:r>
    </w:p>
    <w:bookmarkEnd w:id="676"/>
    <w:bookmarkStart w:name="z785" w:id="677"/>
    <w:p>
      <w:pPr>
        <w:spacing w:after="0"/>
        <w:ind w:left="0"/>
        <w:jc w:val="both"/>
      </w:pPr>
      <w:r>
        <w:rPr>
          <w:rFonts w:ascii="Times New Roman"/>
          <w:b w:val="false"/>
          <w:i w:val="false"/>
          <w:color w:val="000000"/>
          <w:sz w:val="28"/>
        </w:rPr>
        <w:t>
      2.2-бағанда ҚР ҰЖ 11-2025 "Әкімшілік-аумақтық объектілердің жіктеуіші" ұлттық жіктеуішіне сәйкес, өңірдің (облыстың, қаланың) атауы көрсетіледі.</w:t>
      </w:r>
    </w:p>
    <w:bookmarkEnd w:id="677"/>
    <w:bookmarkStart w:name="z786" w:id="678"/>
    <w:p>
      <w:pPr>
        <w:spacing w:after="0"/>
        <w:ind w:left="0"/>
        <w:jc w:val="both"/>
      </w:pPr>
      <w:r>
        <w:rPr>
          <w:rFonts w:ascii="Times New Roman"/>
          <w:b w:val="false"/>
          <w:i w:val="false"/>
          <w:color w:val="000000"/>
          <w:sz w:val="28"/>
        </w:rPr>
        <w:t>
      3.3-бағанда әзірленген әкімшілік-аумақтық объектілердің жіктеуіші бойынша коды көрсетіледі.</w:t>
      </w:r>
    </w:p>
    <w:bookmarkEnd w:id="678"/>
    <w:bookmarkStart w:name="z787" w:id="679"/>
    <w:p>
      <w:pPr>
        <w:spacing w:after="0"/>
        <w:ind w:left="0"/>
        <w:jc w:val="both"/>
      </w:pPr>
      <w:r>
        <w:rPr>
          <w:rFonts w:ascii="Times New Roman"/>
          <w:b w:val="false"/>
          <w:i w:val="false"/>
          <w:color w:val="000000"/>
          <w:sz w:val="28"/>
        </w:rPr>
        <w:t>
      4.4-бағанда волонтерлердің жалпы саны көрсетіледі.</w:t>
      </w:r>
    </w:p>
    <w:bookmarkEnd w:id="679"/>
    <w:bookmarkStart w:name="z788" w:id="680"/>
    <w:p>
      <w:pPr>
        <w:spacing w:after="0"/>
        <w:ind w:left="0"/>
        <w:jc w:val="both"/>
      </w:pPr>
      <w:r>
        <w:rPr>
          <w:rFonts w:ascii="Times New Roman"/>
          <w:b w:val="false"/>
          <w:i w:val="false"/>
          <w:color w:val="000000"/>
          <w:sz w:val="28"/>
        </w:rPr>
        <w:t>
      5.5 және 6-бағандарда жыныстық қатыстылығы (ер немесе әйел) бойынша волонтерлер туралы мәліметтер көрсетіледі.</w:t>
      </w:r>
    </w:p>
    <w:bookmarkEnd w:id="680"/>
    <w:bookmarkStart w:name="z789" w:id="681"/>
    <w:p>
      <w:pPr>
        <w:spacing w:after="0"/>
        <w:ind w:left="0"/>
        <w:jc w:val="both"/>
      </w:pPr>
      <w:r>
        <w:rPr>
          <w:rFonts w:ascii="Times New Roman"/>
          <w:b w:val="false"/>
          <w:i w:val="false"/>
          <w:color w:val="000000"/>
          <w:sz w:val="28"/>
        </w:rPr>
        <w:t>
      6. 7, 8 және 9-бағандарда жасы бойынша волонтерлер туралы мәліметтер көрсетіледі.</w:t>
      </w:r>
    </w:p>
    <w:bookmarkEnd w:id="681"/>
    <w:bookmarkStart w:name="z790" w:id="682"/>
    <w:p>
      <w:pPr>
        <w:spacing w:after="0"/>
        <w:ind w:left="0"/>
        <w:jc w:val="both"/>
      </w:pPr>
      <w:r>
        <w:rPr>
          <w:rFonts w:ascii="Times New Roman"/>
          <w:b w:val="false"/>
          <w:i w:val="false"/>
          <w:color w:val="000000"/>
          <w:sz w:val="28"/>
        </w:rPr>
        <w:t>
      7.10, 11, 12, 13, 14, 15, 16, 17, 18, 19, 20 және 21-бағандарда волонтерлік бағыттар бөлінісінде волонтерлердің саны туралы мәліметтер көрсетіледі.</w:t>
      </w:r>
    </w:p>
    <w:bookmarkEnd w:id="682"/>
    <w:bookmarkStart w:name="z791" w:id="683"/>
    <w:p>
      <w:pPr>
        <w:spacing w:after="0"/>
        <w:ind w:left="0"/>
        <w:jc w:val="both"/>
      </w:pPr>
      <w:r>
        <w:rPr>
          <w:rFonts w:ascii="Times New Roman"/>
          <w:b w:val="false"/>
          <w:i w:val="false"/>
          <w:color w:val="000000"/>
          <w:sz w:val="28"/>
        </w:rPr>
        <w:t>
      8.22-бағанда бастамашыл топтардың саны көрсетіледі.</w:t>
      </w:r>
    </w:p>
    <w:bookmarkEnd w:id="683"/>
    <w:bookmarkStart w:name="z792" w:id="684"/>
    <w:p>
      <w:pPr>
        <w:spacing w:after="0"/>
        <w:ind w:left="0"/>
        <w:jc w:val="both"/>
      </w:pPr>
      <w:r>
        <w:rPr>
          <w:rFonts w:ascii="Times New Roman"/>
          <w:b w:val="false"/>
          <w:i w:val="false"/>
          <w:color w:val="000000"/>
          <w:sz w:val="28"/>
        </w:rPr>
        <w:t>
      9.23-бағанда тіркелген волонтерлік ұйымдардың саны көрсетіледі.</w:t>
      </w:r>
    </w:p>
    <w:bookmarkEnd w:id="684"/>
    <w:bookmarkStart w:name="z793" w:id="685"/>
    <w:p>
      <w:pPr>
        <w:spacing w:after="0"/>
        <w:ind w:left="0"/>
        <w:jc w:val="both"/>
      </w:pPr>
      <w:r>
        <w:rPr>
          <w:rFonts w:ascii="Times New Roman"/>
          <w:b w:val="false"/>
          <w:i w:val="false"/>
          <w:color w:val="000000"/>
          <w:sz w:val="28"/>
        </w:rPr>
        <w:t>
      10.24-бағанда іске асырылатын (іске асырылған) жобалардың саны көрсетіледі.</w:t>
      </w:r>
    </w:p>
    <w:bookmarkEnd w:id="685"/>
    <w:bookmarkStart w:name="z794" w:id="686"/>
    <w:p>
      <w:pPr>
        <w:spacing w:after="0"/>
        <w:ind w:left="0"/>
        <w:jc w:val="both"/>
      </w:pPr>
      <w:r>
        <w:rPr>
          <w:rFonts w:ascii="Times New Roman"/>
          <w:b w:val="false"/>
          <w:i w:val="false"/>
          <w:color w:val="000000"/>
          <w:sz w:val="28"/>
        </w:rPr>
        <w:t>
      11. 25-бағанда іске асырылған іс-шаралардың саны көрсетіледі.</w:t>
      </w:r>
    </w:p>
    <w:bookmarkEnd w:id="686"/>
    <w:bookmarkStart w:name="z795" w:id="687"/>
    <w:p>
      <w:pPr>
        <w:spacing w:after="0"/>
        <w:ind w:left="0"/>
        <w:jc w:val="both"/>
      </w:pPr>
      <w:r>
        <w:rPr>
          <w:rFonts w:ascii="Times New Roman"/>
          <w:b w:val="false"/>
          <w:i w:val="false"/>
          <w:color w:val="000000"/>
          <w:sz w:val="28"/>
        </w:rPr>
        <w:t>
      12. 26 және 27-бағандарда бюджет туралы деректер (жоспарланатын және нақты) көрсетіледі.</w:t>
      </w:r>
    </w:p>
    <w:bookmarkEnd w:id="687"/>
    <w:bookmarkStart w:name="z796" w:id="688"/>
    <w:p>
      <w:pPr>
        <w:spacing w:after="0"/>
        <w:ind w:left="0"/>
        <w:jc w:val="both"/>
      </w:pPr>
      <w:r>
        <w:rPr>
          <w:rFonts w:ascii="Times New Roman"/>
          <w:b w:val="false"/>
          <w:i w:val="false"/>
          <w:color w:val="000000"/>
          <w:sz w:val="28"/>
        </w:rPr>
        <w:t>
      13. 28, 29, 30, 31, 32, 33, 34, 35, 36, 37, 39, 40, 41, 42, 43, 44, 45, 46, 47, 48, және 49-бағандарда волонтерлік бағыттар бөлінісінде іске асырылатын (іске асырылған) жобалар мен іске асырылған іс-шаралардың саны туралы мәліметтер көрсетіледі.</w:t>
      </w:r>
    </w:p>
    <w:bookmarkEnd w:id="6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21-қосымша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15 қаңтардағы</w:t>
            </w:r>
            <w:r>
              <w:br/>
            </w:r>
            <w:r>
              <w:rPr>
                <w:rFonts w:ascii="Times New Roman"/>
                <w:b w:val="false"/>
                <w:i w:val="false"/>
                <w:color w:val="000000"/>
                <w:sz w:val="20"/>
              </w:rPr>
              <w:t>№ 10-НҚ Бұйрығына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798" w:id="689"/>
    <w:p>
      <w:pPr>
        <w:spacing w:after="0"/>
        <w:ind w:left="0"/>
        <w:jc w:val="both"/>
      </w:pPr>
      <w:r>
        <w:rPr>
          <w:rFonts w:ascii="Times New Roman"/>
          <w:b w:val="false"/>
          <w:i w:val="false"/>
          <w:color w:val="000000"/>
          <w:sz w:val="28"/>
        </w:rPr>
        <w:t>
      Ұсынылады: Қоғамдық кеңестер қызметінің мәселелері жөніндегі уәкілетті орган.</w:t>
      </w:r>
    </w:p>
    <w:bookmarkEnd w:id="689"/>
    <w:bookmarkStart w:name="z799" w:id="69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www.mam.gov.kz</w:t>
      </w:r>
    </w:p>
    <w:bookmarkEnd w:id="690"/>
    <w:bookmarkStart w:name="z800" w:id="691"/>
    <w:p>
      <w:pPr>
        <w:spacing w:after="0"/>
        <w:ind w:left="0"/>
        <w:jc w:val="both"/>
      </w:pPr>
      <w:r>
        <w:rPr>
          <w:rFonts w:ascii="Times New Roman"/>
          <w:b w:val="false"/>
          <w:i w:val="false"/>
          <w:color w:val="000000"/>
          <w:sz w:val="28"/>
        </w:rPr>
        <w:t>
      Әкімшілік нысанның атауы: "Қоғамдық кеңестердің сандық және сапалық құрамы туралы мәліметтер".</w:t>
      </w:r>
    </w:p>
    <w:bookmarkEnd w:id="691"/>
    <w:bookmarkStart w:name="z801" w:id="69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 ҚКССҚМ.</w:t>
      </w:r>
    </w:p>
    <w:bookmarkEnd w:id="692"/>
    <w:bookmarkStart w:name="z802" w:id="693"/>
    <w:p>
      <w:pPr>
        <w:spacing w:after="0"/>
        <w:ind w:left="0"/>
        <w:jc w:val="both"/>
      </w:pPr>
      <w:r>
        <w:rPr>
          <w:rFonts w:ascii="Times New Roman"/>
          <w:b w:val="false"/>
          <w:i w:val="false"/>
          <w:color w:val="000000"/>
          <w:sz w:val="28"/>
        </w:rPr>
        <w:t>
      Кезеңділік: жартыжылдық.</w:t>
      </w:r>
    </w:p>
    <w:bookmarkEnd w:id="693"/>
    <w:bookmarkStart w:name="z803" w:id="694"/>
    <w:p>
      <w:pPr>
        <w:spacing w:after="0"/>
        <w:ind w:left="0"/>
        <w:jc w:val="both"/>
      </w:pPr>
      <w:r>
        <w:rPr>
          <w:rFonts w:ascii="Times New Roman"/>
          <w:b w:val="false"/>
          <w:i w:val="false"/>
          <w:color w:val="000000"/>
          <w:sz w:val="28"/>
        </w:rPr>
        <w:t>
      Есепті кезең: 20__жылғы ___ жартыжылдық.</w:t>
      </w:r>
    </w:p>
    <w:bookmarkEnd w:id="694"/>
    <w:bookmarkStart w:name="z804" w:id="6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"Қоғамдық кеңестер туралы" Қазақстан Республикасы Заңының 1-бабы 1-тармағының екінші бөлігінде көрсетілген мемлекеттік органдарды қоспағанда,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w:t>
      </w:r>
    </w:p>
    <w:bookmarkEnd w:id="695"/>
    <w:bookmarkStart w:name="z805" w:id="69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маусымға дейін және 5 қаңтарға дейін.</w:t>
      </w:r>
    </w:p>
    <w:bookmarkEnd w:id="6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697"/>
          <w:p>
            <w:pPr>
              <w:spacing w:after="20"/>
              <w:ind w:left="20"/>
              <w:jc w:val="both"/>
            </w:pPr>
          </w:p>
          <w:bookmarkEnd w:id="697"/>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807" w:id="698"/>
    <w:p>
      <w:pPr>
        <w:spacing w:after="0"/>
        <w:ind w:left="0"/>
        <w:jc w:val="both"/>
      </w:pPr>
      <w:r>
        <w:rPr>
          <w:rFonts w:ascii="Times New Roman"/>
          <w:b w:val="false"/>
          <w:i w:val="false"/>
          <w:color w:val="000000"/>
          <w:sz w:val="28"/>
        </w:rPr>
        <w:t>
      Жинау әдісі: электронды түрде.</w:t>
      </w:r>
    </w:p>
    <w:bookmarkEnd w:id="698"/>
    <w:bookmarkStart w:name="z808" w:id="699"/>
    <w:p>
      <w:pPr>
        <w:spacing w:after="0"/>
        <w:ind w:left="0"/>
        <w:jc w:val="both"/>
      </w:pPr>
      <w:r>
        <w:rPr>
          <w:rFonts w:ascii="Times New Roman"/>
          <w:b w:val="false"/>
          <w:i w:val="false"/>
          <w:color w:val="000000"/>
          <w:sz w:val="28"/>
        </w:rPr>
        <w:t>
      Қоғамдық кеңестердің сандық және сапалық құрамы туралы мәліметтер</w:t>
      </w:r>
    </w:p>
    <w:bookmarkEnd w:id="6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мүшелерінің сандық құрамы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мүшелерінің гендерлік құрамы (адам)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мүшелерінің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қоғамдық кеңестер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қоғамдық кеңестер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бос орындар саны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Агенттіктер, Министрліктер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809" w:id="700"/>
    <w:p>
      <w:pPr>
        <w:spacing w:after="0"/>
        <w:ind w:left="0"/>
        <w:jc w:val="both"/>
      </w:pPr>
      <w:r>
        <w:rPr>
          <w:rFonts w:ascii="Times New Roman"/>
          <w:b w:val="false"/>
          <w:i w:val="false"/>
          <w:color w:val="000000"/>
          <w:sz w:val="28"/>
        </w:rPr>
        <w:t>
      Кестенің жалғасы</w:t>
      </w:r>
    </w:p>
    <w:bookmarkEnd w:id="7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мүшелерінің сапалық құрамы (адам)</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органдар/квазимемлекеттік сектор субъектілер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партиялар қызметкерлерінің саны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Кәсіподақтар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 ақпарат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Халық партиясы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Жалпыұлттық социал-демократиялық партиясы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Respublika</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Байтақ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810" w:id="701"/>
    <w:p>
      <w:pPr>
        <w:spacing w:after="0"/>
        <w:ind w:left="0"/>
        <w:jc w:val="both"/>
      </w:pPr>
      <w:r>
        <w:rPr>
          <w:rFonts w:ascii="Times New Roman"/>
          <w:b w:val="false"/>
          <w:i w:val="false"/>
          <w:color w:val="000000"/>
          <w:sz w:val="28"/>
        </w:rPr>
        <w:t>
      Кестенің жалғасы</w:t>
      </w:r>
    </w:p>
    <w:bookmarkEnd w:id="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 мүшелерінің сапалық құрамы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Құрылтай, мәслихат депутаттары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 мәдени бірлестіктер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кәсіпкерлік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 қайраткерлері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ұйымдардың қызметкерлері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811" w:id="702"/>
    <w:p>
      <w:pPr>
        <w:spacing w:after="0"/>
        <w:ind w:left="0"/>
        <w:jc w:val="both"/>
      </w:pPr>
      <w:r>
        <w:rPr>
          <w:rFonts w:ascii="Times New Roman"/>
          <w:b w:val="false"/>
          <w:i w:val="false"/>
          <w:color w:val="000000"/>
          <w:sz w:val="28"/>
        </w:rPr>
        <w:t>
      Атауы _________________________________________________________________</w:t>
      </w:r>
    </w:p>
    <w:bookmarkEnd w:id="702"/>
    <w:bookmarkStart w:name="z812" w:id="703"/>
    <w:p>
      <w:pPr>
        <w:spacing w:after="0"/>
        <w:ind w:left="0"/>
        <w:jc w:val="both"/>
      </w:pPr>
      <w:r>
        <w:rPr>
          <w:rFonts w:ascii="Times New Roman"/>
          <w:b w:val="false"/>
          <w:i w:val="false"/>
          <w:color w:val="000000"/>
          <w:sz w:val="28"/>
        </w:rPr>
        <w:t>
      Мекенжайы ____________________________________________________________</w:t>
      </w:r>
    </w:p>
    <w:bookmarkEnd w:id="703"/>
    <w:bookmarkStart w:name="z813" w:id="704"/>
    <w:p>
      <w:pPr>
        <w:spacing w:after="0"/>
        <w:ind w:left="0"/>
        <w:jc w:val="both"/>
      </w:pPr>
      <w:r>
        <w:rPr>
          <w:rFonts w:ascii="Times New Roman"/>
          <w:b w:val="false"/>
          <w:i w:val="false"/>
          <w:color w:val="000000"/>
          <w:sz w:val="28"/>
        </w:rPr>
        <w:t>
      Телефоны ___________________________________________</w:t>
      </w:r>
    </w:p>
    <w:bookmarkEnd w:id="704"/>
    <w:bookmarkStart w:name="z814" w:id="705"/>
    <w:p>
      <w:pPr>
        <w:spacing w:after="0"/>
        <w:ind w:left="0"/>
        <w:jc w:val="both"/>
      </w:pPr>
      <w:r>
        <w:rPr>
          <w:rFonts w:ascii="Times New Roman"/>
          <w:b w:val="false"/>
          <w:i w:val="false"/>
          <w:color w:val="000000"/>
          <w:sz w:val="28"/>
        </w:rPr>
        <w:t>
      Электрондық пошта мекенжайы__________________________________</w:t>
      </w:r>
    </w:p>
    <w:bookmarkEnd w:id="705"/>
    <w:bookmarkStart w:name="z815" w:id="706"/>
    <w:p>
      <w:pPr>
        <w:spacing w:after="0"/>
        <w:ind w:left="0"/>
        <w:jc w:val="both"/>
      </w:pPr>
      <w:r>
        <w:rPr>
          <w:rFonts w:ascii="Times New Roman"/>
          <w:b w:val="false"/>
          <w:i w:val="false"/>
          <w:color w:val="000000"/>
          <w:sz w:val="28"/>
        </w:rPr>
        <w:t>
      Орындаушы ______________________________ қолы __________</w:t>
      </w:r>
    </w:p>
    <w:bookmarkEnd w:id="706"/>
    <w:bookmarkStart w:name="z816" w:id="707"/>
    <w:p>
      <w:pPr>
        <w:spacing w:after="0"/>
        <w:ind w:left="0"/>
        <w:jc w:val="both"/>
      </w:pPr>
      <w:r>
        <w:rPr>
          <w:rFonts w:ascii="Times New Roman"/>
          <w:b w:val="false"/>
          <w:i w:val="false"/>
          <w:color w:val="000000"/>
          <w:sz w:val="28"/>
        </w:rPr>
        <w:t>
      тегі, аты, әкесінің аты (ол болған жағдайда)</w:t>
      </w:r>
    </w:p>
    <w:bookmarkEnd w:id="707"/>
    <w:bookmarkStart w:name="z817" w:id="708"/>
    <w:p>
      <w:pPr>
        <w:spacing w:after="0"/>
        <w:ind w:left="0"/>
        <w:jc w:val="both"/>
      </w:pPr>
      <w:r>
        <w:rPr>
          <w:rFonts w:ascii="Times New Roman"/>
          <w:b w:val="false"/>
          <w:i w:val="false"/>
          <w:color w:val="000000"/>
          <w:sz w:val="28"/>
        </w:rPr>
        <w:t>
      Басшы немесе оның міндетін атқарушы адам</w:t>
      </w:r>
    </w:p>
    <w:bookmarkEnd w:id="708"/>
    <w:bookmarkStart w:name="z818" w:id="709"/>
    <w:p>
      <w:pPr>
        <w:spacing w:after="0"/>
        <w:ind w:left="0"/>
        <w:jc w:val="both"/>
      </w:pPr>
      <w:r>
        <w:rPr>
          <w:rFonts w:ascii="Times New Roman"/>
          <w:b w:val="false"/>
          <w:i w:val="false"/>
          <w:color w:val="000000"/>
          <w:sz w:val="28"/>
        </w:rPr>
        <w:t>
      ____________________ _______________________ қолы __________</w:t>
      </w:r>
    </w:p>
    <w:bookmarkEnd w:id="709"/>
    <w:bookmarkStart w:name="z819" w:id="710"/>
    <w:p>
      <w:pPr>
        <w:spacing w:after="0"/>
        <w:ind w:left="0"/>
        <w:jc w:val="both"/>
      </w:pPr>
      <w:r>
        <w:rPr>
          <w:rFonts w:ascii="Times New Roman"/>
          <w:b w:val="false"/>
          <w:i w:val="false"/>
          <w:color w:val="000000"/>
          <w:sz w:val="28"/>
        </w:rPr>
        <w:t>
      тегі, аты, әкесінің аты (ол болған жағдайда)</w:t>
      </w:r>
    </w:p>
    <w:bookmarkEnd w:id="710"/>
    <w:bookmarkStart w:name="z820" w:id="711"/>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кеңестердің сандық</w:t>
            </w:r>
            <w:r>
              <w:br/>
            </w:r>
            <w:r>
              <w:rPr>
                <w:rFonts w:ascii="Times New Roman"/>
                <w:b w:val="false"/>
                <w:i w:val="false"/>
                <w:color w:val="000000"/>
                <w:sz w:val="20"/>
              </w:rPr>
              <w:t>және сапалық құрамы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дереккөздердің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ұсыну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822" w:id="712"/>
    <w:p>
      <w:pPr>
        <w:spacing w:after="0"/>
        <w:ind w:left="0"/>
        <w:jc w:val="left"/>
      </w:pPr>
      <w:r>
        <w:rPr>
          <w:rFonts w:ascii="Times New Roman"/>
          <w:b/>
          <w:i w:val="false"/>
          <w:color w:val="000000"/>
        </w:rPr>
        <w:t xml:space="preserve"> "Қоғамдық кеңестердің сандық және сапалық құрамы туралы мәліметтер" әкімшілік деректерді өтеусіз негізінде жинауға арналған нысанын толтыру жөніндегі түсіндірме</w:t>
      </w:r>
    </w:p>
    <w:bookmarkEnd w:id="712"/>
    <w:bookmarkStart w:name="z823" w:id="713"/>
    <w:p>
      <w:pPr>
        <w:spacing w:after="0"/>
        <w:ind w:left="0"/>
        <w:jc w:val="left"/>
      </w:pPr>
      <w:r>
        <w:rPr>
          <w:rFonts w:ascii="Times New Roman"/>
          <w:b/>
          <w:i w:val="false"/>
          <w:color w:val="000000"/>
        </w:rPr>
        <w:t xml:space="preserve"> (индексі: 1 – ҚКССҚМ, жартыжылдық)</w:t>
      </w:r>
    </w:p>
    <w:bookmarkEnd w:id="713"/>
    <w:bookmarkStart w:name="z824" w:id="714"/>
    <w:p>
      <w:pPr>
        <w:spacing w:after="0"/>
        <w:ind w:left="0"/>
        <w:jc w:val="left"/>
      </w:pPr>
      <w:r>
        <w:rPr>
          <w:rFonts w:ascii="Times New Roman"/>
          <w:b/>
          <w:i w:val="false"/>
          <w:color w:val="000000"/>
        </w:rPr>
        <w:t xml:space="preserve"> 1-тарау. Жалпы ережелер</w:t>
      </w:r>
    </w:p>
    <w:bookmarkEnd w:id="714"/>
    <w:bookmarkStart w:name="z825" w:id="715"/>
    <w:p>
      <w:pPr>
        <w:spacing w:after="0"/>
        <w:ind w:left="0"/>
        <w:jc w:val="both"/>
      </w:pPr>
      <w:r>
        <w:rPr>
          <w:rFonts w:ascii="Times New Roman"/>
          <w:b w:val="false"/>
          <w:i w:val="false"/>
          <w:color w:val="000000"/>
          <w:sz w:val="28"/>
        </w:rPr>
        <w:t>
      1. Осы түсініктеме "Қоғамдық кеңестердің сандық және сапалық құрамы туралы мәліметтер" әкімшілік деректерді өтеусіз негізде жинауға арналған нысанды (бұдан әрі – Нысан) толтыру жөніндегі бірыңғай талаптарды айқындайды.</w:t>
      </w:r>
    </w:p>
    <w:bookmarkEnd w:id="715"/>
    <w:bookmarkStart w:name="z826" w:id="716"/>
    <w:p>
      <w:pPr>
        <w:spacing w:after="0"/>
        <w:ind w:left="0"/>
        <w:jc w:val="both"/>
      </w:pPr>
      <w:r>
        <w:rPr>
          <w:rFonts w:ascii="Times New Roman"/>
          <w:b w:val="false"/>
          <w:i w:val="false"/>
          <w:color w:val="000000"/>
          <w:sz w:val="28"/>
        </w:rPr>
        <w:t>
      2. Нысан жарты жылда бір рет, 5 маусымға дейін және 5 қаңтарға дейін ұсынылады.</w:t>
      </w:r>
    </w:p>
    <w:bookmarkEnd w:id="716"/>
    <w:bookmarkStart w:name="z827" w:id="717"/>
    <w:p>
      <w:pPr>
        <w:spacing w:after="0"/>
        <w:ind w:left="0"/>
        <w:jc w:val="both"/>
      </w:pPr>
      <w:r>
        <w:rPr>
          <w:rFonts w:ascii="Times New Roman"/>
          <w:b w:val="false"/>
          <w:i w:val="false"/>
          <w:color w:val="000000"/>
          <w:sz w:val="28"/>
        </w:rPr>
        <w:t>
      3. Нысанға орындаушы және басшы немесе оның міндетін атқарушы адам оның тегі мен аты-жөні, сондай-ақ толтырылған күні көрсетіле отырып қол қояды.</w:t>
      </w:r>
    </w:p>
    <w:bookmarkEnd w:id="717"/>
    <w:bookmarkStart w:name="z828" w:id="718"/>
    <w:p>
      <w:pPr>
        <w:spacing w:after="0"/>
        <w:ind w:left="0"/>
        <w:jc w:val="both"/>
      </w:pPr>
      <w:r>
        <w:rPr>
          <w:rFonts w:ascii="Times New Roman"/>
          <w:b w:val="false"/>
          <w:i w:val="false"/>
          <w:color w:val="000000"/>
          <w:sz w:val="28"/>
        </w:rPr>
        <w:t>
      4. Нысан қазақ және орыс тілдерінде толтырылады.</w:t>
      </w:r>
    </w:p>
    <w:bookmarkEnd w:id="718"/>
    <w:bookmarkStart w:name="z829" w:id="719"/>
    <w:p>
      <w:pPr>
        <w:spacing w:after="0"/>
        <w:ind w:left="0"/>
        <w:jc w:val="left"/>
      </w:pPr>
      <w:r>
        <w:rPr>
          <w:rFonts w:ascii="Times New Roman"/>
          <w:b/>
          <w:i w:val="false"/>
          <w:color w:val="000000"/>
        </w:rPr>
        <w:t xml:space="preserve"> 2-тарау. Нысанды толтыру бойынша түсініктеме</w:t>
      </w:r>
    </w:p>
    <w:bookmarkEnd w:id="719"/>
    <w:bookmarkStart w:name="z830" w:id="720"/>
    <w:p>
      <w:pPr>
        <w:spacing w:after="0"/>
        <w:ind w:left="0"/>
        <w:jc w:val="both"/>
      </w:pPr>
      <w:r>
        <w:rPr>
          <w:rFonts w:ascii="Times New Roman"/>
          <w:b w:val="false"/>
          <w:i w:val="false"/>
          <w:color w:val="000000"/>
          <w:sz w:val="28"/>
        </w:rPr>
        <w:t>
      5. 1-бағанда қоғамдық кеңестер мүшелерінің жалпы саны көрсетіледі.</w:t>
      </w:r>
    </w:p>
    <w:bookmarkEnd w:id="720"/>
    <w:bookmarkStart w:name="z831" w:id="721"/>
    <w:p>
      <w:pPr>
        <w:spacing w:after="0"/>
        <w:ind w:left="0"/>
        <w:jc w:val="both"/>
      </w:pPr>
      <w:r>
        <w:rPr>
          <w:rFonts w:ascii="Times New Roman"/>
          <w:b w:val="false"/>
          <w:i w:val="false"/>
          <w:color w:val="000000"/>
          <w:sz w:val="28"/>
        </w:rPr>
        <w:t>
      6. 2-бағанда қоғамдық кеңестердегі мүшелердің бос орындары көрсетіледі.</w:t>
      </w:r>
    </w:p>
    <w:bookmarkEnd w:id="721"/>
    <w:bookmarkStart w:name="z832" w:id="722"/>
    <w:p>
      <w:pPr>
        <w:spacing w:after="0"/>
        <w:ind w:left="0"/>
        <w:jc w:val="both"/>
      </w:pPr>
      <w:r>
        <w:rPr>
          <w:rFonts w:ascii="Times New Roman"/>
          <w:b w:val="false"/>
          <w:i w:val="false"/>
          <w:color w:val="000000"/>
          <w:sz w:val="28"/>
        </w:rPr>
        <w:t>
      7. 3-бағанда агенттіктер, министрліктер бойынша қоғамдық кеңестердің саны көрсетіледі.</w:t>
      </w:r>
    </w:p>
    <w:bookmarkEnd w:id="722"/>
    <w:bookmarkStart w:name="z833" w:id="723"/>
    <w:p>
      <w:pPr>
        <w:spacing w:after="0"/>
        <w:ind w:left="0"/>
        <w:jc w:val="both"/>
      </w:pPr>
      <w:r>
        <w:rPr>
          <w:rFonts w:ascii="Times New Roman"/>
          <w:b w:val="false"/>
          <w:i w:val="false"/>
          <w:color w:val="000000"/>
          <w:sz w:val="28"/>
        </w:rPr>
        <w:t>
      8. 4-бағанда квазимемлекеттік сектор субъектілеріндегі қоғамдық кеңестердің саны көрсетіледі.</w:t>
      </w:r>
    </w:p>
    <w:bookmarkEnd w:id="723"/>
    <w:bookmarkStart w:name="z834" w:id="724"/>
    <w:p>
      <w:pPr>
        <w:spacing w:after="0"/>
        <w:ind w:left="0"/>
        <w:jc w:val="both"/>
      </w:pPr>
      <w:r>
        <w:rPr>
          <w:rFonts w:ascii="Times New Roman"/>
          <w:b w:val="false"/>
          <w:i w:val="false"/>
          <w:color w:val="000000"/>
          <w:sz w:val="28"/>
        </w:rPr>
        <w:t>
      9. 5-бағанда облыстар бойынша қоғамдық кеңестердің саны көрсетіледі.</w:t>
      </w:r>
    </w:p>
    <w:bookmarkEnd w:id="724"/>
    <w:bookmarkStart w:name="z835" w:id="725"/>
    <w:p>
      <w:pPr>
        <w:spacing w:after="0"/>
        <w:ind w:left="0"/>
        <w:jc w:val="both"/>
      </w:pPr>
      <w:r>
        <w:rPr>
          <w:rFonts w:ascii="Times New Roman"/>
          <w:b w:val="false"/>
          <w:i w:val="false"/>
          <w:color w:val="000000"/>
          <w:sz w:val="28"/>
        </w:rPr>
        <w:t>
      10. 6-бағанда қалалық деңгейде қоғамдық кеңестердің саны көрсетіледі.</w:t>
      </w:r>
    </w:p>
    <w:bookmarkEnd w:id="725"/>
    <w:bookmarkStart w:name="z836" w:id="726"/>
    <w:p>
      <w:pPr>
        <w:spacing w:after="0"/>
        <w:ind w:left="0"/>
        <w:jc w:val="both"/>
      </w:pPr>
      <w:r>
        <w:rPr>
          <w:rFonts w:ascii="Times New Roman"/>
          <w:b w:val="false"/>
          <w:i w:val="false"/>
          <w:color w:val="000000"/>
          <w:sz w:val="28"/>
        </w:rPr>
        <w:t>
      11. 7-бағанда аудандық деңгейде қоғамдық кеңестердің саны көрсетіледі.</w:t>
      </w:r>
    </w:p>
    <w:bookmarkEnd w:id="726"/>
    <w:bookmarkStart w:name="z837" w:id="727"/>
    <w:p>
      <w:pPr>
        <w:spacing w:after="0"/>
        <w:ind w:left="0"/>
        <w:jc w:val="both"/>
      </w:pPr>
      <w:r>
        <w:rPr>
          <w:rFonts w:ascii="Times New Roman"/>
          <w:b w:val="false"/>
          <w:i w:val="false"/>
          <w:color w:val="000000"/>
          <w:sz w:val="28"/>
        </w:rPr>
        <w:t>
      12. 8-бағанда қоғамдық кеңестер құрамындағы әйелдердің саны көрсетіледі.</w:t>
      </w:r>
    </w:p>
    <w:bookmarkEnd w:id="727"/>
    <w:bookmarkStart w:name="z838" w:id="728"/>
    <w:p>
      <w:pPr>
        <w:spacing w:after="0"/>
        <w:ind w:left="0"/>
        <w:jc w:val="both"/>
      </w:pPr>
      <w:r>
        <w:rPr>
          <w:rFonts w:ascii="Times New Roman"/>
          <w:b w:val="false"/>
          <w:i w:val="false"/>
          <w:color w:val="000000"/>
          <w:sz w:val="28"/>
        </w:rPr>
        <w:t>
      13. 9-бағанда қоғамдық кеңестер құрамындағы ерлердің саны көрсетіледі.</w:t>
      </w:r>
    </w:p>
    <w:bookmarkEnd w:id="728"/>
    <w:bookmarkStart w:name="z839" w:id="729"/>
    <w:p>
      <w:pPr>
        <w:spacing w:after="0"/>
        <w:ind w:left="0"/>
        <w:jc w:val="both"/>
      </w:pPr>
      <w:r>
        <w:rPr>
          <w:rFonts w:ascii="Times New Roman"/>
          <w:b w:val="false"/>
          <w:i w:val="false"/>
          <w:color w:val="000000"/>
          <w:sz w:val="28"/>
        </w:rPr>
        <w:t>
      14. 10-бағанда қоғамдық кеңестер құрамдарындағы мемлекеттік органдар немесе квазимемлекеттік сектор субъектілері өкілдерінің саны көрсетіледі.</w:t>
      </w:r>
    </w:p>
    <w:bookmarkEnd w:id="729"/>
    <w:bookmarkStart w:name="z840" w:id="730"/>
    <w:p>
      <w:pPr>
        <w:spacing w:after="0"/>
        <w:ind w:left="0"/>
        <w:jc w:val="both"/>
      </w:pPr>
      <w:r>
        <w:rPr>
          <w:rFonts w:ascii="Times New Roman"/>
          <w:b w:val="false"/>
          <w:i w:val="false"/>
          <w:color w:val="000000"/>
          <w:sz w:val="28"/>
        </w:rPr>
        <w:t>
      15. 11-бағанда қоғамдық кеңестер құрамдарындағы үкіметтік емес ұйымдардың саны көрсетіледі.</w:t>
      </w:r>
    </w:p>
    <w:bookmarkEnd w:id="730"/>
    <w:bookmarkStart w:name="z841" w:id="731"/>
    <w:p>
      <w:pPr>
        <w:spacing w:after="0"/>
        <w:ind w:left="0"/>
        <w:jc w:val="both"/>
      </w:pPr>
      <w:r>
        <w:rPr>
          <w:rFonts w:ascii="Times New Roman"/>
          <w:b w:val="false"/>
          <w:i w:val="false"/>
          <w:color w:val="000000"/>
          <w:sz w:val="28"/>
        </w:rPr>
        <w:t>
      16. 12-бағанда "Әділет" саяси партиясынан қоғамдық кеңестер құрамыдарындағы мүшелердің саны көрсетіледі.</w:t>
      </w:r>
    </w:p>
    <w:bookmarkEnd w:id="731"/>
    <w:bookmarkStart w:name="z842" w:id="732"/>
    <w:p>
      <w:pPr>
        <w:spacing w:after="0"/>
        <w:ind w:left="0"/>
        <w:jc w:val="both"/>
      </w:pPr>
      <w:r>
        <w:rPr>
          <w:rFonts w:ascii="Times New Roman"/>
          <w:b w:val="false"/>
          <w:i w:val="false"/>
          <w:color w:val="000000"/>
          <w:sz w:val="28"/>
        </w:rPr>
        <w:t>
      17. 13-бағанда "Ауыл" халықтық-демократиялық патриоттық партиясынан қоғамдық кеңестер құрамдарындағы мүшелердің саны көрсетіледі.</w:t>
      </w:r>
    </w:p>
    <w:bookmarkEnd w:id="732"/>
    <w:bookmarkStart w:name="z843" w:id="733"/>
    <w:p>
      <w:pPr>
        <w:spacing w:after="0"/>
        <w:ind w:left="0"/>
        <w:jc w:val="both"/>
      </w:pPr>
      <w:r>
        <w:rPr>
          <w:rFonts w:ascii="Times New Roman"/>
          <w:b w:val="false"/>
          <w:i w:val="false"/>
          <w:color w:val="000000"/>
          <w:sz w:val="28"/>
        </w:rPr>
        <w:t>
      18. 14-бағанда "Қазақстанның Халық партиясы" саяси партиясынан қоғамдық кеңестер құрамындағы мүшелердің саны көрсетіледі.</w:t>
      </w:r>
    </w:p>
    <w:bookmarkEnd w:id="733"/>
    <w:bookmarkStart w:name="z844" w:id="734"/>
    <w:p>
      <w:pPr>
        <w:spacing w:after="0"/>
        <w:ind w:left="0"/>
        <w:jc w:val="both"/>
      </w:pPr>
      <w:r>
        <w:rPr>
          <w:rFonts w:ascii="Times New Roman"/>
          <w:b w:val="false"/>
          <w:i w:val="false"/>
          <w:color w:val="000000"/>
          <w:sz w:val="28"/>
        </w:rPr>
        <w:t>
      19. 15-бағанда Қазақстанның "Ақжол" демократиялық партиясынан қоғамдық кеңестер құрамдарындағы мүшелердің саны көрсетіледі.</w:t>
      </w:r>
    </w:p>
    <w:bookmarkEnd w:id="734"/>
    <w:bookmarkStart w:name="z845" w:id="735"/>
    <w:p>
      <w:pPr>
        <w:spacing w:after="0"/>
        <w:ind w:left="0"/>
        <w:jc w:val="both"/>
      </w:pPr>
      <w:r>
        <w:rPr>
          <w:rFonts w:ascii="Times New Roman"/>
          <w:b w:val="false"/>
          <w:i w:val="false"/>
          <w:color w:val="000000"/>
          <w:sz w:val="28"/>
        </w:rPr>
        <w:t>
      20. 16-бағанда "Жалпыұлттық социал-демократиялық партиясы" оппозициалық саяси партиясынан қоғамдық кеңестер құрамдарындағы мүшелердің саны көрсетіледі.</w:t>
      </w:r>
    </w:p>
    <w:bookmarkEnd w:id="735"/>
    <w:bookmarkStart w:name="z846" w:id="736"/>
    <w:p>
      <w:pPr>
        <w:spacing w:after="0"/>
        <w:ind w:left="0"/>
        <w:jc w:val="both"/>
      </w:pPr>
      <w:r>
        <w:rPr>
          <w:rFonts w:ascii="Times New Roman"/>
          <w:b w:val="false"/>
          <w:i w:val="false"/>
          <w:color w:val="000000"/>
          <w:sz w:val="28"/>
        </w:rPr>
        <w:t>
      21. 17-бағанда "Respublika" саяси партиясынан қоғамдық кеңестер құрамдарындағы мүшелердің саны көрсетіледі.</w:t>
      </w:r>
    </w:p>
    <w:bookmarkEnd w:id="736"/>
    <w:bookmarkStart w:name="z847" w:id="737"/>
    <w:p>
      <w:pPr>
        <w:spacing w:after="0"/>
        <w:ind w:left="0"/>
        <w:jc w:val="both"/>
      </w:pPr>
      <w:r>
        <w:rPr>
          <w:rFonts w:ascii="Times New Roman"/>
          <w:b w:val="false"/>
          <w:i w:val="false"/>
          <w:color w:val="000000"/>
          <w:sz w:val="28"/>
        </w:rPr>
        <w:t>
      22. 18-бағанда Қазақстанның "Байтақ" жасылдар партиясынан қоғамдық кеңестер құрамдарындағы мүшелердің саны көрсетіледі.</w:t>
      </w:r>
    </w:p>
    <w:bookmarkEnd w:id="737"/>
    <w:bookmarkStart w:name="z848" w:id="738"/>
    <w:p>
      <w:pPr>
        <w:spacing w:after="0"/>
        <w:ind w:left="0"/>
        <w:jc w:val="both"/>
      </w:pPr>
      <w:r>
        <w:rPr>
          <w:rFonts w:ascii="Times New Roman"/>
          <w:b w:val="false"/>
          <w:i w:val="false"/>
          <w:color w:val="000000"/>
          <w:sz w:val="28"/>
        </w:rPr>
        <w:t>
      23. 19-бағанда кәсіподақтардың қоғамдық кеңестер құрамдарындағы мүшелерінің саны көрсетіледі.</w:t>
      </w:r>
    </w:p>
    <w:bookmarkEnd w:id="738"/>
    <w:bookmarkStart w:name="z849" w:id="739"/>
    <w:p>
      <w:pPr>
        <w:spacing w:after="0"/>
        <w:ind w:left="0"/>
        <w:jc w:val="both"/>
      </w:pPr>
      <w:r>
        <w:rPr>
          <w:rFonts w:ascii="Times New Roman"/>
          <w:b w:val="false"/>
          <w:i w:val="false"/>
          <w:color w:val="000000"/>
          <w:sz w:val="28"/>
        </w:rPr>
        <w:t>
      24. 20-бағанда бұқаралық ақпарат құралдары өкілдерінің қоғамдық кеңестер құрамдарындағы мүшелерінің саны көрсетіледі.</w:t>
      </w:r>
    </w:p>
    <w:bookmarkEnd w:id="739"/>
    <w:bookmarkStart w:name="z850" w:id="740"/>
    <w:p>
      <w:pPr>
        <w:spacing w:after="0"/>
        <w:ind w:left="0"/>
        <w:jc w:val="both"/>
      </w:pPr>
      <w:r>
        <w:rPr>
          <w:rFonts w:ascii="Times New Roman"/>
          <w:b w:val="false"/>
          <w:i w:val="false"/>
          <w:color w:val="000000"/>
          <w:sz w:val="28"/>
        </w:rPr>
        <w:t>
      25. 21-бағанда Қазақстан Республикасының Құрылтай, мәслихат депутаттарының қоғамдық кеңестер құрамдарындағы мүшелерінің саны көрсетіледі.</w:t>
      </w:r>
    </w:p>
    <w:bookmarkEnd w:id="740"/>
    <w:bookmarkStart w:name="z851" w:id="741"/>
    <w:p>
      <w:pPr>
        <w:spacing w:after="0"/>
        <w:ind w:left="0"/>
        <w:jc w:val="both"/>
      </w:pPr>
      <w:r>
        <w:rPr>
          <w:rFonts w:ascii="Times New Roman"/>
          <w:b w:val="false"/>
          <w:i w:val="false"/>
          <w:color w:val="000000"/>
          <w:sz w:val="28"/>
        </w:rPr>
        <w:t>
      26. 22-бағанда этно-мәдени бірлестіктерінің қоғамдық кеңестер құрамдарындағы мүшелерінің саны көрсетіледі.</w:t>
      </w:r>
    </w:p>
    <w:bookmarkEnd w:id="741"/>
    <w:bookmarkStart w:name="z852" w:id="742"/>
    <w:p>
      <w:pPr>
        <w:spacing w:after="0"/>
        <w:ind w:left="0"/>
        <w:jc w:val="both"/>
      </w:pPr>
      <w:r>
        <w:rPr>
          <w:rFonts w:ascii="Times New Roman"/>
          <w:b w:val="false"/>
          <w:i w:val="false"/>
          <w:color w:val="000000"/>
          <w:sz w:val="28"/>
        </w:rPr>
        <w:t>
      27. 23-бағанда жеке кәсіпкерлік субъектілерінің қоғамдық кеңестер құрамындарынлағы мүшелерінің саны көрсетіледі.</w:t>
      </w:r>
    </w:p>
    <w:bookmarkEnd w:id="742"/>
    <w:bookmarkStart w:name="z853" w:id="743"/>
    <w:p>
      <w:pPr>
        <w:spacing w:after="0"/>
        <w:ind w:left="0"/>
        <w:jc w:val="both"/>
      </w:pPr>
      <w:r>
        <w:rPr>
          <w:rFonts w:ascii="Times New Roman"/>
          <w:b w:val="false"/>
          <w:i w:val="false"/>
          <w:color w:val="000000"/>
          <w:sz w:val="28"/>
        </w:rPr>
        <w:t>
      28. 24-бағанда қоғам қайраткерлерінің қоғамдық кеңестер құрамдарындағы мүшелерінің саны көрсетіледі.</w:t>
      </w:r>
    </w:p>
    <w:bookmarkEnd w:id="743"/>
    <w:bookmarkStart w:name="z854" w:id="744"/>
    <w:p>
      <w:pPr>
        <w:spacing w:after="0"/>
        <w:ind w:left="0"/>
        <w:jc w:val="both"/>
      </w:pPr>
      <w:r>
        <w:rPr>
          <w:rFonts w:ascii="Times New Roman"/>
          <w:b w:val="false"/>
          <w:i w:val="false"/>
          <w:color w:val="000000"/>
          <w:sz w:val="28"/>
        </w:rPr>
        <w:t>
      29. 25-бағанда бюджеттік ұйымдар қызметкерлерінің қоғамдық кеңестер құрамдарындағы мүшелерінің саны көрсетіледі.</w:t>
      </w:r>
    </w:p>
    <w:bookmarkEnd w:id="744"/>
    <w:bookmarkStart w:name="z855" w:id="745"/>
    <w:p>
      <w:pPr>
        <w:spacing w:after="0"/>
        <w:ind w:left="0"/>
        <w:jc w:val="both"/>
      </w:pPr>
      <w:r>
        <w:rPr>
          <w:rFonts w:ascii="Times New Roman"/>
          <w:b w:val="false"/>
          <w:i w:val="false"/>
          <w:color w:val="000000"/>
          <w:sz w:val="28"/>
        </w:rPr>
        <w:t>
      30. 26-бағанда қоғамдық кеңестер құрамдарындағы басқа да мүшелердің саны көрсетіледі.</w:t>
      </w:r>
    </w:p>
    <w:bookmarkEnd w:id="7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22-қосымша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15 қаңтардағы</w:t>
            </w:r>
            <w:r>
              <w:br/>
            </w:r>
            <w:r>
              <w:rPr>
                <w:rFonts w:ascii="Times New Roman"/>
                <w:b w:val="false"/>
                <w:i w:val="false"/>
                <w:color w:val="000000"/>
                <w:sz w:val="20"/>
              </w:rPr>
              <w:t>№ 10-НҚ Бұйрығына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857" w:id="746"/>
    <w:p>
      <w:pPr>
        <w:spacing w:after="0"/>
        <w:ind w:left="0"/>
        <w:jc w:val="both"/>
      </w:pPr>
      <w:r>
        <w:rPr>
          <w:rFonts w:ascii="Times New Roman"/>
          <w:b w:val="false"/>
          <w:i w:val="false"/>
          <w:color w:val="000000"/>
          <w:sz w:val="28"/>
        </w:rPr>
        <w:t>
      Ұсынылады: Қоғамдық кеңестер қызметінің мәселелері жөніндегі уәкілетті орган.</w:t>
      </w:r>
    </w:p>
    <w:bookmarkEnd w:id="746"/>
    <w:bookmarkStart w:name="z858" w:id="747"/>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www.mam.gov.kz</w:t>
      </w:r>
    </w:p>
    <w:bookmarkEnd w:id="747"/>
    <w:bookmarkStart w:name="z859" w:id="748"/>
    <w:p>
      <w:pPr>
        <w:spacing w:after="0"/>
        <w:ind w:left="0"/>
        <w:jc w:val="both"/>
      </w:pPr>
      <w:r>
        <w:rPr>
          <w:rFonts w:ascii="Times New Roman"/>
          <w:b w:val="false"/>
          <w:i w:val="false"/>
          <w:color w:val="000000"/>
          <w:sz w:val="28"/>
        </w:rPr>
        <w:t>
      Әкімшілік нысанның атауы: "Қоғамдық кеңестердің жастық құрамы туралы мәліметтер".</w:t>
      </w:r>
    </w:p>
    <w:bookmarkEnd w:id="748"/>
    <w:bookmarkStart w:name="z860" w:id="74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 – ҚКЖҚМ.</w:t>
      </w:r>
    </w:p>
    <w:bookmarkEnd w:id="749"/>
    <w:bookmarkStart w:name="z861" w:id="750"/>
    <w:p>
      <w:pPr>
        <w:spacing w:after="0"/>
        <w:ind w:left="0"/>
        <w:jc w:val="both"/>
      </w:pPr>
      <w:r>
        <w:rPr>
          <w:rFonts w:ascii="Times New Roman"/>
          <w:b w:val="false"/>
          <w:i w:val="false"/>
          <w:color w:val="000000"/>
          <w:sz w:val="28"/>
        </w:rPr>
        <w:t>
      Кезеңділік: жартыжылдық.</w:t>
      </w:r>
    </w:p>
    <w:bookmarkEnd w:id="750"/>
    <w:bookmarkStart w:name="z862" w:id="751"/>
    <w:p>
      <w:pPr>
        <w:spacing w:after="0"/>
        <w:ind w:left="0"/>
        <w:jc w:val="both"/>
      </w:pPr>
      <w:r>
        <w:rPr>
          <w:rFonts w:ascii="Times New Roman"/>
          <w:b w:val="false"/>
          <w:i w:val="false"/>
          <w:color w:val="000000"/>
          <w:sz w:val="28"/>
        </w:rPr>
        <w:t>
      Есепті кезең: 20 __жылғы ___ жартыжылдық.</w:t>
      </w:r>
    </w:p>
    <w:bookmarkEnd w:id="751"/>
    <w:bookmarkStart w:name="z863" w:id="75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"Қоғамдық кеңестер туралы" Қазақстан Республикасының Заңының 1-бабы 1-тармағының екінші бөлігінде көрсетілген мемлекеттік органдарды қоспағанда,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w:t>
      </w:r>
    </w:p>
    <w:bookmarkEnd w:id="752"/>
    <w:bookmarkStart w:name="z864" w:id="75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маусымға дейін және 5 қаңтарға дейін.</w:t>
      </w:r>
    </w:p>
    <w:bookmarkEnd w:id="7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754"/>
          <w:p>
            <w:pPr>
              <w:spacing w:after="20"/>
              <w:ind w:left="20"/>
              <w:jc w:val="both"/>
            </w:pPr>
          </w:p>
          <w:bookmarkEnd w:id="754"/>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866" w:id="755"/>
    <w:p>
      <w:pPr>
        <w:spacing w:after="0"/>
        <w:ind w:left="0"/>
        <w:jc w:val="both"/>
      </w:pPr>
      <w:r>
        <w:rPr>
          <w:rFonts w:ascii="Times New Roman"/>
          <w:b w:val="false"/>
          <w:i w:val="false"/>
          <w:color w:val="000000"/>
          <w:sz w:val="28"/>
        </w:rPr>
        <w:t>
      Жинау әдісі: электронды түрде.</w:t>
      </w:r>
    </w:p>
    <w:bookmarkEnd w:id="755"/>
    <w:bookmarkStart w:name="z867" w:id="756"/>
    <w:p>
      <w:pPr>
        <w:spacing w:after="0"/>
        <w:ind w:left="0"/>
        <w:jc w:val="both"/>
      </w:pPr>
      <w:r>
        <w:rPr>
          <w:rFonts w:ascii="Times New Roman"/>
          <w:b w:val="false"/>
          <w:i w:val="false"/>
          <w:color w:val="000000"/>
          <w:sz w:val="28"/>
        </w:rPr>
        <w:t>
      Қоғамдық кеңестердің жастық құрамы туралы мәліметтер</w:t>
      </w:r>
    </w:p>
    <w:bookmarkEnd w:id="7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кеңестердің жастық құрамы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 Өңірлер/ Квазимемлекеттік сектор субъектілері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 жас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62-жас және одан асқандар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8" w:id="757"/>
    <w:p>
      <w:pPr>
        <w:spacing w:after="0"/>
        <w:ind w:left="0"/>
        <w:jc w:val="both"/>
      </w:pPr>
      <w:r>
        <w:rPr>
          <w:rFonts w:ascii="Times New Roman"/>
          <w:b w:val="false"/>
          <w:i w:val="false"/>
          <w:color w:val="000000"/>
          <w:sz w:val="28"/>
        </w:rPr>
        <w:t>
      Атауы _________________________________________________________________</w:t>
      </w:r>
    </w:p>
    <w:bookmarkEnd w:id="757"/>
    <w:bookmarkStart w:name="z869" w:id="758"/>
    <w:p>
      <w:pPr>
        <w:spacing w:after="0"/>
        <w:ind w:left="0"/>
        <w:jc w:val="both"/>
      </w:pPr>
      <w:r>
        <w:rPr>
          <w:rFonts w:ascii="Times New Roman"/>
          <w:b w:val="false"/>
          <w:i w:val="false"/>
          <w:color w:val="000000"/>
          <w:sz w:val="28"/>
        </w:rPr>
        <w:t>
      Мекенжайы ____________________________________________________________</w:t>
      </w:r>
    </w:p>
    <w:bookmarkEnd w:id="758"/>
    <w:bookmarkStart w:name="z870" w:id="759"/>
    <w:p>
      <w:pPr>
        <w:spacing w:after="0"/>
        <w:ind w:left="0"/>
        <w:jc w:val="both"/>
      </w:pPr>
      <w:r>
        <w:rPr>
          <w:rFonts w:ascii="Times New Roman"/>
          <w:b w:val="false"/>
          <w:i w:val="false"/>
          <w:color w:val="000000"/>
          <w:sz w:val="28"/>
        </w:rPr>
        <w:t>
      Телефоны ___________________________________________</w:t>
      </w:r>
    </w:p>
    <w:bookmarkEnd w:id="759"/>
    <w:bookmarkStart w:name="z871" w:id="760"/>
    <w:p>
      <w:pPr>
        <w:spacing w:after="0"/>
        <w:ind w:left="0"/>
        <w:jc w:val="both"/>
      </w:pPr>
      <w:r>
        <w:rPr>
          <w:rFonts w:ascii="Times New Roman"/>
          <w:b w:val="false"/>
          <w:i w:val="false"/>
          <w:color w:val="000000"/>
          <w:sz w:val="28"/>
        </w:rPr>
        <w:t>
      Электрондық пошта мекенжайы__________________________________</w:t>
      </w:r>
    </w:p>
    <w:bookmarkEnd w:id="760"/>
    <w:bookmarkStart w:name="z872" w:id="761"/>
    <w:p>
      <w:pPr>
        <w:spacing w:after="0"/>
        <w:ind w:left="0"/>
        <w:jc w:val="both"/>
      </w:pPr>
      <w:r>
        <w:rPr>
          <w:rFonts w:ascii="Times New Roman"/>
          <w:b w:val="false"/>
          <w:i w:val="false"/>
          <w:color w:val="000000"/>
          <w:sz w:val="28"/>
        </w:rPr>
        <w:t>
      Орындаушы ______________________________ қолы __________</w:t>
      </w:r>
    </w:p>
    <w:bookmarkEnd w:id="761"/>
    <w:bookmarkStart w:name="z873" w:id="762"/>
    <w:p>
      <w:pPr>
        <w:spacing w:after="0"/>
        <w:ind w:left="0"/>
        <w:jc w:val="both"/>
      </w:pPr>
      <w:r>
        <w:rPr>
          <w:rFonts w:ascii="Times New Roman"/>
          <w:b w:val="false"/>
          <w:i w:val="false"/>
          <w:color w:val="000000"/>
          <w:sz w:val="28"/>
        </w:rPr>
        <w:t>
      тегі, аты, әкесінің аты (ол болған жағдайда)</w:t>
      </w:r>
    </w:p>
    <w:bookmarkEnd w:id="762"/>
    <w:bookmarkStart w:name="z874" w:id="763"/>
    <w:p>
      <w:pPr>
        <w:spacing w:after="0"/>
        <w:ind w:left="0"/>
        <w:jc w:val="both"/>
      </w:pPr>
      <w:r>
        <w:rPr>
          <w:rFonts w:ascii="Times New Roman"/>
          <w:b w:val="false"/>
          <w:i w:val="false"/>
          <w:color w:val="000000"/>
          <w:sz w:val="28"/>
        </w:rPr>
        <w:t>
      Басшы немесе оның міндетін атқарушы адам</w:t>
      </w:r>
    </w:p>
    <w:bookmarkEnd w:id="763"/>
    <w:bookmarkStart w:name="z875" w:id="764"/>
    <w:p>
      <w:pPr>
        <w:spacing w:after="0"/>
        <w:ind w:left="0"/>
        <w:jc w:val="both"/>
      </w:pPr>
      <w:r>
        <w:rPr>
          <w:rFonts w:ascii="Times New Roman"/>
          <w:b w:val="false"/>
          <w:i w:val="false"/>
          <w:color w:val="000000"/>
          <w:sz w:val="28"/>
        </w:rPr>
        <w:t>
      ____________________ _______________________ қолы __________</w:t>
      </w:r>
    </w:p>
    <w:bookmarkEnd w:id="764"/>
    <w:bookmarkStart w:name="z876" w:id="765"/>
    <w:p>
      <w:pPr>
        <w:spacing w:after="0"/>
        <w:ind w:left="0"/>
        <w:jc w:val="both"/>
      </w:pPr>
      <w:r>
        <w:rPr>
          <w:rFonts w:ascii="Times New Roman"/>
          <w:b w:val="false"/>
          <w:i w:val="false"/>
          <w:color w:val="000000"/>
          <w:sz w:val="28"/>
        </w:rPr>
        <w:t>
      тегі, аты, әкесінің аты (ол болған жағдайда)</w:t>
      </w:r>
    </w:p>
    <w:bookmarkEnd w:id="765"/>
    <w:bookmarkStart w:name="z877" w:id="766"/>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7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 қолданатын</w:t>
            </w:r>
            <w:r>
              <w:br/>
            </w:r>
            <w:r>
              <w:rPr>
                <w:rFonts w:ascii="Times New Roman"/>
                <w:b w:val="false"/>
                <w:i w:val="false"/>
                <w:color w:val="000000"/>
                <w:sz w:val="20"/>
              </w:rPr>
              <w:t>қоғамдық бақылауды жүзеге</w:t>
            </w:r>
            <w:r>
              <w:br/>
            </w:r>
            <w:r>
              <w:rPr>
                <w:rFonts w:ascii="Times New Roman"/>
                <w:b w:val="false"/>
                <w:i w:val="false"/>
                <w:color w:val="000000"/>
                <w:sz w:val="20"/>
              </w:rPr>
              <w:t>асыру нысандары мен тетіктері</w:t>
            </w:r>
            <w:r>
              <w:br/>
            </w:r>
            <w:r>
              <w:rPr>
                <w:rFonts w:ascii="Times New Roman"/>
                <w:b w:val="false"/>
                <w:i w:val="false"/>
                <w:color w:val="000000"/>
                <w:sz w:val="20"/>
              </w:rPr>
              <w:t>туралы мәліметтер" әкімшілік</w:t>
            </w:r>
            <w:r>
              <w:br/>
            </w:r>
            <w:r>
              <w:rPr>
                <w:rFonts w:ascii="Times New Roman"/>
                <w:b w:val="false"/>
                <w:i w:val="false"/>
                <w:color w:val="000000"/>
                <w:sz w:val="20"/>
              </w:rPr>
              <w:t>дереккөздердің әкімшілік</w:t>
            </w:r>
            <w:r>
              <w:br/>
            </w:r>
            <w:r>
              <w:rPr>
                <w:rFonts w:ascii="Times New Roman"/>
                <w:b w:val="false"/>
                <w:i w:val="false"/>
                <w:color w:val="000000"/>
                <w:sz w:val="20"/>
              </w:rPr>
              <w:t>деректерді өтеусіз негізде ұсыну</w:t>
            </w:r>
            <w:r>
              <w:br/>
            </w:r>
            <w:r>
              <w:rPr>
                <w:rFonts w:ascii="Times New Roman"/>
                <w:b w:val="false"/>
                <w:i w:val="false"/>
                <w:color w:val="000000"/>
                <w:sz w:val="20"/>
              </w:rPr>
              <w:t>қағидаларына қосымша</w:t>
            </w:r>
            <w:r>
              <w:br/>
            </w:r>
            <w:r>
              <w:rPr>
                <w:rFonts w:ascii="Times New Roman"/>
                <w:b w:val="false"/>
                <w:i w:val="false"/>
                <w:color w:val="000000"/>
                <w:sz w:val="20"/>
              </w:rPr>
              <w:t>Нысан</w:t>
            </w:r>
          </w:p>
        </w:tc>
      </w:tr>
    </w:tbl>
    <w:bookmarkStart w:name="z879" w:id="767"/>
    <w:p>
      <w:pPr>
        <w:spacing w:after="0"/>
        <w:ind w:left="0"/>
        <w:jc w:val="left"/>
      </w:pPr>
      <w:r>
        <w:rPr>
          <w:rFonts w:ascii="Times New Roman"/>
          <w:b/>
          <w:i w:val="false"/>
          <w:color w:val="000000"/>
        </w:rPr>
        <w:t xml:space="preserve"> "Қоғамдық кеңестердің жастық құрамы туралы мәліметтер" әкімшілік деректерді өтеусіз негізінде жинауға арналған нысанын толтыру жөніндегі түсіндірме (Индексі: 2 – ҚКЖҚМ, жартыжылдық)</w:t>
      </w:r>
    </w:p>
    <w:bookmarkEnd w:id="767"/>
    <w:bookmarkStart w:name="z880" w:id="768"/>
    <w:p>
      <w:pPr>
        <w:spacing w:after="0"/>
        <w:ind w:left="0"/>
        <w:jc w:val="left"/>
      </w:pPr>
      <w:r>
        <w:rPr>
          <w:rFonts w:ascii="Times New Roman"/>
          <w:b/>
          <w:i w:val="false"/>
          <w:color w:val="000000"/>
        </w:rPr>
        <w:t xml:space="preserve"> 1-тарау. Жалпы ережелер</w:t>
      </w:r>
    </w:p>
    <w:bookmarkEnd w:id="768"/>
    <w:bookmarkStart w:name="z881" w:id="769"/>
    <w:p>
      <w:pPr>
        <w:spacing w:after="0"/>
        <w:ind w:left="0"/>
        <w:jc w:val="both"/>
      </w:pPr>
      <w:r>
        <w:rPr>
          <w:rFonts w:ascii="Times New Roman"/>
          <w:b w:val="false"/>
          <w:i w:val="false"/>
          <w:color w:val="000000"/>
          <w:sz w:val="28"/>
        </w:rPr>
        <w:t>
      1. Осы түсініктеме "Қоғамдық кеңестердің жастық құрамы туралы мәліметтер" әкімшілік деректерді өтеусіз негізде жинауға арналған нысанды (бұдан әрі – Нысан) толтыру жөніндегі бірыңғай талаптарды айқындайды.</w:t>
      </w:r>
    </w:p>
    <w:bookmarkEnd w:id="769"/>
    <w:bookmarkStart w:name="z882" w:id="770"/>
    <w:p>
      <w:pPr>
        <w:spacing w:after="0"/>
        <w:ind w:left="0"/>
        <w:jc w:val="both"/>
      </w:pPr>
      <w:r>
        <w:rPr>
          <w:rFonts w:ascii="Times New Roman"/>
          <w:b w:val="false"/>
          <w:i w:val="false"/>
          <w:color w:val="000000"/>
          <w:sz w:val="28"/>
        </w:rPr>
        <w:t>
      2. Нысан жарты жылда бір рет, 5 маусымға дейін және 5 қаңтарға дейін ұсынылады.</w:t>
      </w:r>
    </w:p>
    <w:bookmarkEnd w:id="770"/>
    <w:bookmarkStart w:name="z883" w:id="771"/>
    <w:p>
      <w:pPr>
        <w:spacing w:after="0"/>
        <w:ind w:left="0"/>
        <w:jc w:val="both"/>
      </w:pPr>
      <w:r>
        <w:rPr>
          <w:rFonts w:ascii="Times New Roman"/>
          <w:b w:val="false"/>
          <w:i w:val="false"/>
          <w:color w:val="000000"/>
          <w:sz w:val="28"/>
        </w:rPr>
        <w:t>
      3. Нысанға орындаушы және басқарма басшысы не оның міндетін атқарушы адам оның тегі мен аты-жөні, сондай-ақ толтырылған күні көрсетіле отырып қол қояды.</w:t>
      </w:r>
    </w:p>
    <w:bookmarkEnd w:id="771"/>
    <w:bookmarkStart w:name="z884" w:id="772"/>
    <w:p>
      <w:pPr>
        <w:spacing w:after="0"/>
        <w:ind w:left="0"/>
        <w:jc w:val="both"/>
      </w:pPr>
      <w:r>
        <w:rPr>
          <w:rFonts w:ascii="Times New Roman"/>
          <w:b w:val="false"/>
          <w:i w:val="false"/>
          <w:color w:val="000000"/>
          <w:sz w:val="28"/>
        </w:rPr>
        <w:t>
      4. Нысан қазақ және орыс тілдерінде толтырылады.</w:t>
      </w:r>
    </w:p>
    <w:bookmarkEnd w:id="772"/>
    <w:bookmarkStart w:name="z885" w:id="773"/>
    <w:p>
      <w:pPr>
        <w:spacing w:after="0"/>
        <w:ind w:left="0"/>
        <w:jc w:val="left"/>
      </w:pPr>
      <w:r>
        <w:rPr>
          <w:rFonts w:ascii="Times New Roman"/>
          <w:b/>
          <w:i w:val="false"/>
          <w:color w:val="000000"/>
        </w:rPr>
        <w:t xml:space="preserve"> 2-тарау. Нысанды толтыру бойынша түсініктеме</w:t>
      </w:r>
    </w:p>
    <w:bookmarkEnd w:id="773"/>
    <w:bookmarkStart w:name="z886" w:id="774"/>
    <w:p>
      <w:pPr>
        <w:spacing w:after="0"/>
        <w:ind w:left="0"/>
        <w:jc w:val="both"/>
      </w:pPr>
      <w:r>
        <w:rPr>
          <w:rFonts w:ascii="Times New Roman"/>
          <w:b w:val="false"/>
          <w:i w:val="false"/>
          <w:color w:val="000000"/>
          <w:sz w:val="28"/>
        </w:rPr>
        <w:t>
      5. 1-бағанда өтпелі нөмірлеу көрсетіледі.</w:t>
      </w:r>
    </w:p>
    <w:bookmarkEnd w:id="774"/>
    <w:bookmarkStart w:name="z887" w:id="775"/>
    <w:p>
      <w:pPr>
        <w:spacing w:after="0"/>
        <w:ind w:left="0"/>
        <w:jc w:val="both"/>
      </w:pPr>
      <w:r>
        <w:rPr>
          <w:rFonts w:ascii="Times New Roman"/>
          <w:b w:val="false"/>
          <w:i w:val="false"/>
          <w:color w:val="000000"/>
          <w:sz w:val="28"/>
        </w:rPr>
        <w:t>
      6. 2-бағанда республикалық (орталық мемлекеттік органдар, квазимемлекеттік сектор субъектілері) және жергілікті деңгейде (облыстық, қалалық, аудандық) құрылған қоғамдық кеңестердің атауы көрсетіледі.</w:t>
      </w:r>
    </w:p>
    <w:bookmarkEnd w:id="775"/>
    <w:bookmarkStart w:name="z888" w:id="776"/>
    <w:p>
      <w:pPr>
        <w:spacing w:after="0"/>
        <w:ind w:left="0"/>
        <w:jc w:val="both"/>
      </w:pPr>
      <w:r>
        <w:rPr>
          <w:rFonts w:ascii="Times New Roman"/>
          <w:b w:val="false"/>
          <w:i w:val="false"/>
          <w:color w:val="000000"/>
          <w:sz w:val="28"/>
        </w:rPr>
        <w:t>
      7. 3-бағанда қоғамдық кеңес мүшелерінің 18 жастан 35 жасқа дейінгі жасы көрсетіледі.</w:t>
      </w:r>
    </w:p>
    <w:bookmarkEnd w:id="776"/>
    <w:bookmarkStart w:name="z889" w:id="777"/>
    <w:p>
      <w:pPr>
        <w:spacing w:after="0"/>
        <w:ind w:left="0"/>
        <w:jc w:val="both"/>
      </w:pPr>
      <w:r>
        <w:rPr>
          <w:rFonts w:ascii="Times New Roman"/>
          <w:b w:val="false"/>
          <w:i w:val="false"/>
          <w:color w:val="000000"/>
          <w:sz w:val="28"/>
        </w:rPr>
        <w:t>
      8. 4-бағанда қоғамдық кеңес мүшелерінің 36 жастан 61 жасқа дейінгі жасы көрсетіледі.</w:t>
      </w:r>
    </w:p>
    <w:bookmarkEnd w:id="777"/>
    <w:bookmarkStart w:name="z890" w:id="778"/>
    <w:p>
      <w:pPr>
        <w:spacing w:after="0"/>
        <w:ind w:left="0"/>
        <w:jc w:val="both"/>
      </w:pPr>
      <w:r>
        <w:rPr>
          <w:rFonts w:ascii="Times New Roman"/>
          <w:b w:val="false"/>
          <w:i w:val="false"/>
          <w:color w:val="000000"/>
          <w:sz w:val="28"/>
        </w:rPr>
        <w:t>
      9. 5-бағанда қоғамдық кеңес мүшелерінің 62 жас және одан жоғары жасы көрсетіледі.</w:t>
      </w:r>
    </w:p>
    <w:bookmarkEnd w:id="778"/>
    <w:bookmarkStart w:name="z891" w:id="779"/>
    <w:p>
      <w:pPr>
        <w:spacing w:after="0"/>
        <w:ind w:left="0"/>
        <w:jc w:val="both"/>
      </w:pPr>
      <w:r>
        <w:rPr>
          <w:rFonts w:ascii="Times New Roman"/>
          <w:b w:val="false"/>
          <w:i w:val="false"/>
          <w:color w:val="000000"/>
          <w:sz w:val="28"/>
        </w:rPr>
        <w:t>
      10. 6-бағанда қоғамдық кеңестер мүшелерінің жалпы саны көрсетіледі.</w:t>
      </w:r>
    </w:p>
    <w:bookmarkEnd w:id="7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23-қосымша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15 қаңтардағы</w:t>
            </w:r>
            <w:r>
              <w:br/>
            </w:r>
            <w:r>
              <w:rPr>
                <w:rFonts w:ascii="Times New Roman"/>
                <w:b w:val="false"/>
                <w:i w:val="false"/>
                <w:color w:val="000000"/>
                <w:sz w:val="20"/>
              </w:rPr>
              <w:t>№ 10-НҚ Бұйрығына</w:t>
            </w:r>
            <w:r>
              <w:br/>
            </w:r>
            <w:r>
              <w:rPr>
                <w:rFonts w:ascii="Times New Roman"/>
                <w:b w:val="false"/>
                <w:i w:val="false"/>
                <w:color w:val="000000"/>
                <w:sz w:val="20"/>
              </w:rPr>
              <w:t>3-қосымша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893" w:id="780"/>
    <w:p>
      <w:pPr>
        <w:spacing w:after="0"/>
        <w:ind w:left="0"/>
        <w:jc w:val="both"/>
      </w:pPr>
      <w:r>
        <w:rPr>
          <w:rFonts w:ascii="Times New Roman"/>
          <w:b w:val="false"/>
          <w:i w:val="false"/>
          <w:color w:val="000000"/>
          <w:sz w:val="28"/>
        </w:rPr>
        <w:t>
      Ұсынылады: Қоғамдық кеңестер қызметінің мәселелері жөніндегі уәкілетті орган.</w:t>
      </w:r>
    </w:p>
    <w:bookmarkEnd w:id="780"/>
    <w:bookmarkStart w:name="z894" w:id="78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www.mam.gov.kz</w:t>
      </w:r>
    </w:p>
    <w:bookmarkEnd w:id="781"/>
    <w:bookmarkStart w:name="z895" w:id="782"/>
    <w:p>
      <w:pPr>
        <w:spacing w:after="0"/>
        <w:ind w:left="0"/>
        <w:jc w:val="both"/>
      </w:pPr>
      <w:r>
        <w:rPr>
          <w:rFonts w:ascii="Times New Roman"/>
          <w:b w:val="false"/>
          <w:i w:val="false"/>
          <w:color w:val="000000"/>
          <w:sz w:val="28"/>
        </w:rPr>
        <w:t>
      Әкімшілік нысанның атауы: "Қоғамдық кеңес қолданатын қоғамдық бақылауды жүзеге асыру нысандары мен тетіктері туралы мәліметтер".</w:t>
      </w:r>
    </w:p>
    <w:bookmarkEnd w:id="782"/>
    <w:bookmarkStart w:name="z896" w:id="78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 – ҚБЖАНТМ.</w:t>
      </w:r>
    </w:p>
    <w:bookmarkEnd w:id="783"/>
    <w:bookmarkStart w:name="z897" w:id="784"/>
    <w:p>
      <w:pPr>
        <w:spacing w:after="0"/>
        <w:ind w:left="0"/>
        <w:jc w:val="both"/>
      </w:pPr>
      <w:r>
        <w:rPr>
          <w:rFonts w:ascii="Times New Roman"/>
          <w:b w:val="false"/>
          <w:i w:val="false"/>
          <w:color w:val="000000"/>
          <w:sz w:val="28"/>
        </w:rPr>
        <w:t>
      Кезеңділік: жартыжылдық.</w:t>
      </w:r>
    </w:p>
    <w:bookmarkEnd w:id="784"/>
    <w:bookmarkStart w:name="z898" w:id="785"/>
    <w:p>
      <w:pPr>
        <w:spacing w:after="0"/>
        <w:ind w:left="0"/>
        <w:jc w:val="both"/>
      </w:pPr>
      <w:r>
        <w:rPr>
          <w:rFonts w:ascii="Times New Roman"/>
          <w:b w:val="false"/>
          <w:i w:val="false"/>
          <w:color w:val="000000"/>
          <w:sz w:val="28"/>
        </w:rPr>
        <w:t>
      Есепті кезең: 20__жылғы ___ жартыжылдық.</w:t>
      </w:r>
    </w:p>
    <w:bookmarkEnd w:id="785"/>
    <w:bookmarkStart w:name="z899" w:id="78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"Қоғамдық кеңестер туралы" Қазақстан Республикасының Заңының 1-бабы 1-тармағының екінші бөлігінде көрсетілген мемлекеттік органдарды қоспағанда,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w:t>
      </w:r>
    </w:p>
    <w:bookmarkEnd w:id="786"/>
    <w:bookmarkStart w:name="z900" w:id="7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маусымға дейін және 5 қаңтарға дейін.</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788"/>
          <w:p>
            <w:pPr>
              <w:spacing w:after="20"/>
              <w:ind w:left="20"/>
              <w:jc w:val="both"/>
            </w:pPr>
          </w:p>
          <w:bookmarkEnd w:id="788"/>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902" w:id="789"/>
    <w:p>
      <w:pPr>
        <w:spacing w:after="0"/>
        <w:ind w:left="0"/>
        <w:jc w:val="both"/>
      </w:pPr>
      <w:r>
        <w:rPr>
          <w:rFonts w:ascii="Times New Roman"/>
          <w:b w:val="false"/>
          <w:i w:val="false"/>
          <w:color w:val="000000"/>
          <w:sz w:val="28"/>
        </w:rPr>
        <w:t>
      Жинау әдісі: электронды түрде.</w:t>
      </w:r>
    </w:p>
    <w:bookmarkEnd w:id="789"/>
    <w:bookmarkStart w:name="z903" w:id="790"/>
    <w:p>
      <w:pPr>
        <w:spacing w:after="0"/>
        <w:ind w:left="0"/>
        <w:jc w:val="both"/>
      </w:pPr>
      <w:r>
        <w:rPr>
          <w:rFonts w:ascii="Times New Roman"/>
          <w:b w:val="false"/>
          <w:i w:val="false"/>
          <w:color w:val="000000"/>
          <w:sz w:val="28"/>
        </w:rPr>
        <w:t>
      Қоғамдық кеңес қолданатын қоғамдық бақылауды жүзеге асыру нысандары мен тетіктері туралы мәліметтер</w:t>
      </w:r>
    </w:p>
    <w:bookmarkEnd w:id="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бақылау нысаны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бақылаудың өткізілген нысандарының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мәселелер (жалпыланған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Орындалған ұсынымдар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 ұсынымдар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ды орындау бойынша жұмыстар дың нақты нәтижелері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мониторинг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тыңдаулар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сараптама оның ішінде нормативтік құқықтық актілерді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органдардың жұмыс нәтижелері туралы есепті тыңдау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04" w:id="791"/>
    <w:p>
      <w:pPr>
        <w:spacing w:after="0"/>
        <w:ind w:left="0"/>
        <w:jc w:val="both"/>
      </w:pPr>
      <w:r>
        <w:rPr>
          <w:rFonts w:ascii="Times New Roman"/>
          <w:b w:val="false"/>
          <w:i w:val="false"/>
          <w:color w:val="000000"/>
          <w:sz w:val="28"/>
        </w:rPr>
        <w:t>
      Атауы _________________________________________________________________</w:t>
      </w:r>
    </w:p>
    <w:bookmarkEnd w:id="791"/>
    <w:bookmarkStart w:name="z905" w:id="792"/>
    <w:p>
      <w:pPr>
        <w:spacing w:after="0"/>
        <w:ind w:left="0"/>
        <w:jc w:val="both"/>
      </w:pPr>
      <w:r>
        <w:rPr>
          <w:rFonts w:ascii="Times New Roman"/>
          <w:b w:val="false"/>
          <w:i w:val="false"/>
          <w:color w:val="000000"/>
          <w:sz w:val="28"/>
        </w:rPr>
        <w:t>
      Мекенжайы ____________________________________________________________</w:t>
      </w:r>
    </w:p>
    <w:bookmarkEnd w:id="792"/>
    <w:bookmarkStart w:name="z906" w:id="793"/>
    <w:p>
      <w:pPr>
        <w:spacing w:after="0"/>
        <w:ind w:left="0"/>
        <w:jc w:val="both"/>
      </w:pPr>
      <w:r>
        <w:rPr>
          <w:rFonts w:ascii="Times New Roman"/>
          <w:b w:val="false"/>
          <w:i w:val="false"/>
          <w:color w:val="000000"/>
          <w:sz w:val="28"/>
        </w:rPr>
        <w:t>
      Телефоны ___________________________________________</w:t>
      </w:r>
    </w:p>
    <w:bookmarkEnd w:id="793"/>
    <w:bookmarkStart w:name="z907" w:id="794"/>
    <w:p>
      <w:pPr>
        <w:spacing w:after="0"/>
        <w:ind w:left="0"/>
        <w:jc w:val="both"/>
      </w:pPr>
      <w:r>
        <w:rPr>
          <w:rFonts w:ascii="Times New Roman"/>
          <w:b w:val="false"/>
          <w:i w:val="false"/>
          <w:color w:val="000000"/>
          <w:sz w:val="28"/>
        </w:rPr>
        <w:t>
      Электрондық пошта мекенжайы__________________________________</w:t>
      </w:r>
    </w:p>
    <w:bookmarkEnd w:id="794"/>
    <w:bookmarkStart w:name="z908" w:id="795"/>
    <w:p>
      <w:pPr>
        <w:spacing w:after="0"/>
        <w:ind w:left="0"/>
        <w:jc w:val="both"/>
      </w:pPr>
      <w:r>
        <w:rPr>
          <w:rFonts w:ascii="Times New Roman"/>
          <w:b w:val="false"/>
          <w:i w:val="false"/>
          <w:color w:val="000000"/>
          <w:sz w:val="28"/>
        </w:rPr>
        <w:t>
      Орындаушы ______________________________ қолы __________</w:t>
      </w:r>
    </w:p>
    <w:bookmarkEnd w:id="795"/>
    <w:bookmarkStart w:name="z909" w:id="796"/>
    <w:p>
      <w:pPr>
        <w:spacing w:after="0"/>
        <w:ind w:left="0"/>
        <w:jc w:val="both"/>
      </w:pPr>
      <w:r>
        <w:rPr>
          <w:rFonts w:ascii="Times New Roman"/>
          <w:b w:val="false"/>
          <w:i w:val="false"/>
          <w:color w:val="000000"/>
          <w:sz w:val="28"/>
        </w:rPr>
        <w:t>
      тегі, аты, әкесінің аты (ол болған жағдайда)</w:t>
      </w:r>
    </w:p>
    <w:bookmarkEnd w:id="796"/>
    <w:bookmarkStart w:name="z910" w:id="797"/>
    <w:p>
      <w:pPr>
        <w:spacing w:after="0"/>
        <w:ind w:left="0"/>
        <w:jc w:val="both"/>
      </w:pPr>
      <w:r>
        <w:rPr>
          <w:rFonts w:ascii="Times New Roman"/>
          <w:b w:val="false"/>
          <w:i w:val="false"/>
          <w:color w:val="000000"/>
          <w:sz w:val="28"/>
        </w:rPr>
        <w:t>
      Басшы немесе оның міндетін атқарушы адам</w:t>
      </w:r>
    </w:p>
    <w:bookmarkEnd w:id="797"/>
    <w:bookmarkStart w:name="z911" w:id="798"/>
    <w:p>
      <w:pPr>
        <w:spacing w:after="0"/>
        <w:ind w:left="0"/>
        <w:jc w:val="both"/>
      </w:pPr>
      <w:r>
        <w:rPr>
          <w:rFonts w:ascii="Times New Roman"/>
          <w:b w:val="false"/>
          <w:i w:val="false"/>
          <w:color w:val="000000"/>
          <w:sz w:val="28"/>
        </w:rPr>
        <w:t>
      ____________________ _______________________ қолы __________</w:t>
      </w:r>
    </w:p>
    <w:bookmarkEnd w:id="798"/>
    <w:bookmarkStart w:name="z912" w:id="799"/>
    <w:p>
      <w:pPr>
        <w:spacing w:after="0"/>
        <w:ind w:left="0"/>
        <w:jc w:val="both"/>
      </w:pPr>
      <w:r>
        <w:rPr>
          <w:rFonts w:ascii="Times New Roman"/>
          <w:b w:val="false"/>
          <w:i w:val="false"/>
          <w:color w:val="000000"/>
          <w:sz w:val="28"/>
        </w:rPr>
        <w:t>
      тегі, аты, әкесінің аты (ол болған жағдайда)</w:t>
      </w:r>
    </w:p>
    <w:bookmarkEnd w:id="799"/>
    <w:bookmarkStart w:name="z913" w:id="800"/>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 қолданатын</w:t>
            </w:r>
            <w:r>
              <w:br/>
            </w:r>
            <w:r>
              <w:rPr>
                <w:rFonts w:ascii="Times New Roman"/>
                <w:b w:val="false"/>
                <w:i w:val="false"/>
                <w:color w:val="000000"/>
                <w:sz w:val="20"/>
              </w:rPr>
              <w:t>қоғамдық бақылауды жүзеге</w:t>
            </w:r>
            <w:r>
              <w:br/>
            </w:r>
            <w:r>
              <w:rPr>
                <w:rFonts w:ascii="Times New Roman"/>
                <w:b w:val="false"/>
                <w:i w:val="false"/>
                <w:color w:val="000000"/>
                <w:sz w:val="20"/>
              </w:rPr>
              <w:t>асыру нысандары мен тетіктері</w:t>
            </w:r>
            <w:r>
              <w:br/>
            </w:r>
            <w:r>
              <w:rPr>
                <w:rFonts w:ascii="Times New Roman"/>
                <w:b w:val="false"/>
                <w:i w:val="false"/>
                <w:color w:val="000000"/>
                <w:sz w:val="20"/>
              </w:rPr>
              <w:t>туралы мәліметтер" әкімшілік</w:t>
            </w:r>
            <w:r>
              <w:br/>
            </w:r>
            <w:r>
              <w:rPr>
                <w:rFonts w:ascii="Times New Roman"/>
                <w:b w:val="false"/>
                <w:i w:val="false"/>
                <w:color w:val="000000"/>
                <w:sz w:val="20"/>
              </w:rPr>
              <w:t>дереккөздердің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ұсыну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915" w:id="801"/>
    <w:p>
      <w:pPr>
        <w:spacing w:after="0"/>
        <w:ind w:left="0"/>
        <w:jc w:val="left"/>
      </w:pPr>
      <w:r>
        <w:rPr>
          <w:rFonts w:ascii="Times New Roman"/>
          <w:b/>
          <w:i w:val="false"/>
          <w:color w:val="000000"/>
        </w:rPr>
        <w:t xml:space="preserve"> "Қоғамдық кеңес қолданатын қоғамдық бақылауды жүзеге асыру нысандары мен тетіктері туралы мәліметтер" әкімшілік деректерді өтеусіз негізінде жинауға арналған нысанын толтыру жөніндегі түсіндірме (Индексі: 3-ҚБЖАНТМ, жартыжылдық)</w:t>
      </w:r>
    </w:p>
    <w:bookmarkEnd w:id="801"/>
    <w:bookmarkStart w:name="z916" w:id="802"/>
    <w:p>
      <w:pPr>
        <w:spacing w:after="0"/>
        <w:ind w:left="0"/>
        <w:jc w:val="left"/>
      </w:pPr>
      <w:r>
        <w:rPr>
          <w:rFonts w:ascii="Times New Roman"/>
          <w:b/>
          <w:i w:val="false"/>
          <w:color w:val="000000"/>
        </w:rPr>
        <w:t xml:space="preserve"> 1-тарау. Жалпы ережелер</w:t>
      </w:r>
    </w:p>
    <w:bookmarkEnd w:id="802"/>
    <w:bookmarkStart w:name="z917" w:id="803"/>
    <w:p>
      <w:pPr>
        <w:spacing w:after="0"/>
        <w:ind w:left="0"/>
        <w:jc w:val="both"/>
      </w:pPr>
      <w:r>
        <w:rPr>
          <w:rFonts w:ascii="Times New Roman"/>
          <w:b w:val="false"/>
          <w:i w:val="false"/>
          <w:color w:val="000000"/>
          <w:sz w:val="28"/>
        </w:rPr>
        <w:t>
      1. Осы түсініктеме "Қоғамдық кеңес қолданатын қоғамдық бақылауды жүзеге асыру нысандары мен тетіктері туралы мәліметтер" әкімшілік деректерді өтеусіз негізде жинауға арналған нысанды (бұдан әрі – Нысан) толтыру жөніндегі бірыңғай талаптарды айқындайды.</w:t>
      </w:r>
    </w:p>
    <w:bookmarkEnd w:id="803"/>
    <w:bookmarkStart w:name="z918" w:id="804"/>
    <w:p>
      <w:pPr>
        <w:spacing w:after="0"/>
        <w:ind w:left="0"/>
        <w:jc w:val="both"/>
      </w:pPr>
      <w:r>
        <w:rPr>
          <w:rFonts w:ascii="Times New Roman"/>
          <w:b w:val="false"/>
          <w:i w:val="false"/>
          <w:color w:val="000000"/>
          <w:sz w:val="28"/>
        </w:rPr>
        <w:t>
      2. Нысан жарты жылда бір рет, 5 маусымға дейін және 5 қаңтарға дейін ұсынылады.</w:t>
      </w:r>
    </w:p>
    <w:bookmarkEnd w:id="804"/>
    <w:bookmarkStart w:name="z919" w:id="805"/>
    <w:p>
      <w:pPr>
        <w:spacing w:after="0"/>
        <w:ind w:left="0"/>
        <w:jc w:val="both"/>
      </w:pPr>
      <w:r>
        <w:rPr>
          <w:rFonts w:ascii="Times New Roman"/>
          <w:b w:val="false"/>
          <w:i w:val="false"/>
          <w:color w:val="000000"/>
          <w:sz w:val="28"/>
        </w:rPr>
        <w:t>
      3. Нысанға орындаушы және басшысы немесе оның міндетін атқарушы адам оның тегі мен аты-жөні, сондай-ақ толтырылған күні көрсетіле отырып қол қояды.</w:t>
      </w:r>
    </w:p>
    <w:bookmarkEnd w:id="805"/>
    <w:bookmarkStart w:name="z920" w:id="806"/>
    <w:p>
      <w:pPr>
        <w:spacing w:after="0"/>
        <w:ind w:left="0"/>
        <w:jc w:val="both"/>
      </w:pPr>
      <w:r>
        <w:rPr>
          <w:rFonts w:ascii="Times New Roman"/>
          <w:b w:val="false"/>
          <w:i w:val="false"/>
          <w:color w:val="000000"/>
          <w:sz w:val="28"/>
        </w:rPr>
        <w:t>
      4. Нысан қазақ және орыс тілдерінде толтырылады.</w:t>
      </w:r>
    </w:p>
    <w:bookmarkEnd w:id="806"/>
    <w:bookmarkStart w:name="z921" w:id="807"/>
    <w:p>
      <w:pPr>
        <w:spacing w:after="0"/>
        <w:ind w:left="0"/>
        <w:jc w:val="left"/>
      </w:pPr>
      <w:r>
        <w:rPr>
          <w:rFonts w:ascii="Times New Roman"/>
          <w:b/>
          <w:i w:val="false"/>
          <w:color w:val="000000"/>
        </w:rPr>
        <w:t xml:space="preserve"> 2 тарау. Нысанды толтыру бойынша түсініктеме</w:t>
      </w:r>
    </w:p>
    <w:bookmarkEnd w:id="807"/>
    <w:bookmarkStart w:name="z922" w:id="808"/>
    <w:p>
      <w:pPr>
        <w:spacing w:after="0"/>
        <w:ind w:left="0"/>
        <w:jc w:val="both"/>
      </w:pPr>
      <w:r>
        <w:rPr>
          <w:rFonts w:ascii="Times New Roman"/>
          <w:b w:val="false"/>
          <w:i w:val="false"/>
          <w:color w:val="000000"/>
          <w:sz w:val="28"/>
        </w:rPr>
        <w:t>
      5. 1-бағанда қоғамдық бақылау нысандары көрсетіледі.</w:t>
      </w:r>
    </w:p>
    <w:bookmarkEnd w:id="808"/>
    <w:bookmarkStart w:name="z923" w:id="809"/>
    <w:p>
      <w:pPr>
        <w:spacing w:after="0"/>
        <w:ind w:left="0"/>
        <w:jc w:val="both"/>
      </w:pPr>
      <w:r>
        <w:rPr>
          <w:rFonts w:ascii="Times New Roman"/>
          <w:b w:val="false"/>
          <w:i w:val="false"/>
          <w:color w:val="000000"/>
          <w:sz w:val="28"/>
        </w:rPr>
        <w:t>
      6. 2-бағанда өткізілген қоғамдық бақылау нысандарының саны көрсетіледі.</w:t>
      </w:r>
    </w:p>
    <w:bookmarkEnd w:id="809"/>
    <w:bookmarkStart w:name="z924" w:id="810"/>
    <w:p>
      <w:pPr>
        <w:spacing w:after="0"/>
        <w:ind w:left="0"/>
        <w:jc w:val="both"/>
      </w:pPr>
      <w:r>
        <w:rPr>
          <w:rFonts w:ascii="Times New Roman"/>
          <w:b w:val="false"/>
          <w:i w:val="false"/>
          <w:color w:val="000000"/>
          <w:sz w:val="28"/>
        </w:rPr>
        <w:t>
      7. 3-бағанда қаралған мәселелер туралы қысқаша мәліметтер (жалпыланған ақпарат) көрсетіледі.</w:t>
      </w:r>
    </w:p>
    <w:bookmarkEnd w:id="810"/>
    <w:bookmarkStart w:name="z925" w:id="811"/>
    <w:p>
      <w:pPr>
        <w:spacing w:after="0"/>
        <w:ind w:left="0"/>
        <w:jc w:val="both"/>
      </w:pPr>
      <w:r>
        <w:rPr>
          <w:rFonts w:ascii="Times New Roman"/>
          <w:b w:val="false"/>
          <w:i w:val="false"/>
          <w:color w:val="000000"/>
          <w:sz w:val="28"/>
        </w:rPr>
        <w:t>
      8. 4-бағанда орындалған ұсынымдардың саны көрсетіледі.</w:t>
      </w:r>
    </w:p>
    <w:bookmarkEnd w:id="811"/>
    <w:bookmarkStart w:name="z926" w:id="812"/>
    <w:p>
      <w:pPr>
        <w:spacing w:after="0"/>
        <w:ind w:left="0"/>
        <w:jc w:val="both"/>
      </w:pPr>
      <w:r>
        <w:rPr>
          <w:rFonts w:ascii="Times New Roman"/>
          <w:b w:val="false"/>
          <w:i w:val="false"/>
          <w:color w:val="000000"/>
          <w:sz w:val="28"/>
        </w:rPr>
        <w:t>
      9. 5-бағанда орындалмаған ұсынымдардың саны көрсетіледі.</w:t>
      </w:r>
    </w:p>
    <w:bookmarkEnd w:id="812"/>
    <w:bookmarkStart w:name="z927" w:id="813"/>
    <w:p>
      <w:pPr>
        <w:spacing w:after="0"/>
        <w:ind w:left="0"/>
        <w:jc w:val="both"/>
      </w:pPr>
      <w:r>
        <w:rPr>
          <w:rFonts w:ascii="Times New Roman"/>
          <w:b w:val="false"/>
          <w:i w:val="false"/>
          <w:color w:val="000000"/>
          <w:sz w:val="28"/>
        </w:rPr>
        <w:t>
      10. 6-бағанда ұсынымдарды орындау бойынша жұмыстардың нақты нәтижелері көрсетіледі.</w:t>
      </w:r>
    </w:p>
    <w:bookmarkEnd w:id="8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24-қосымша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15 қаңтардағы</w:t>
            </w:r>
            <w:r>
              <w:br/>
            </w:r>
            <w:r>
              <w:rPr>
                <w:rFonts w:ascii="Times New Roman"/>
                <w:b w:val="false"/>
                <w:i w:val="false"/>
                <w:color w:val="000000"/>
                <w:sz w:val="20"/>
              </w:rPr>
              <w:t>№ 10-НҚ Бұйрығына</w:t>
            </w:r>
            <w:r>
              <w:br/>
            </w:r>
            <w:r>
              <w:rPr>
                <w:rFonts w:ascii="Times New Roman"/>
                <w:b w:val="false"/>
                <w:i w:val="false"/>
                <w:color w:val="000000"/>
                <w:sz w:val="20"/>
              </w:rPr>
              <w:t>4-қосымша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929" w:id="814"/>
    <w:p>
      <w:pPr>
        <w:spacing w:after="0"/>
        <w:ind w:left="0"/>
        <w:jc w:val="both"/>
      </w:pPr>
      <w:r>
        <w:rPr>
          <w:rFonts w:ascii="Times New Roman"/>
          <w:b w:val="false"/>
          <w:i w:val="false"/>
          <w:color w:val="000000"/>
          <w:sz w:val="28"/>
        </w:rPr>
        <w:t>
      Ұсынылады: Қоғамдық кеңестер қызметінің мәселелері жөніндегі уәкілетті орган.</w:t>
      </w:r>
    </w:p>
    <w:bookmarkEnd w:id="814"/>
    <w:bookmarkStart w:name="z930" w:id="81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www.mam.gov.kz</w:t>
      </w:r>
    </w:p>
    <w:bookmarkEnd w:id="815"/>
    <w:bookmarkStart w:name="z931" w:id="816"/>
    <w:p>
      <w:pPr>
        <w:spacing w:after="0"/>
        <w:ind w:left="0"/>
        <w:jc w:val="both"/>
      </w:pPr>
      <w:r>
        <w:rPr>
          <w:rFonts w:ascii="Times New Roman"/>
          <w:b w:val="false"/>
          <w:i w:val="false"/>
          <w:color w:val="000000"/>
          <w:sz w:val="28"/>
        </w:rPr>
        <w:t>
      Әкімшілік нысанның атауы: "Қоғамдық кеңестерге түскен өтініштерді қарау туралы мәліметтер".</w:t>
      </w:r>
    </w:p>
    <w:bookmarkEnd w:id="816"/>
    <w:bookmarkStart w:name="z932" w:id="81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4-ҚКТӨҚМ.</w:t>
      </w:r>
    </w:p>
    <w:bookmarkEnd w:id="817"/>
    <w:bookmarkStart w:name="z933" w:id="818"/>
    <w:p>
      <w:pPr>
        <w:spacing w:after="0"/>
        <w:ind w:left="0"/>
        <w:jc w:val="both"/>
      </w:pPr>
      <w:r>
        <w:rPr>
          <w:rFonts w:ascii="Times New Roman"/>
          <w:b w:val="false"/>
          <w:i w:val="false"/>
          <w:color w:val="000000"/>
          <w:sz w:val="28"/>
        </w:rPr>
        <w:t>
      Кезеңділік: жартыжылдық.</w:t>
      </w:r>
    </w:p>
    <w:bookmarkEnd w:id="818"/>
    <w:bookmarkStart w:name="z934" w:id="819"/>
    <w:p>
      <w:pPr>
        <w:spacing w:after="0"/>
        <w:ind w:left="0"/>
        <w:jc w:val="both"/>
      </w:pPr>
      <w:r>
        <w:rPr>
          <w:rFonts w:ascii="Times New Roman"/>
          <w:b w:val="false"/>
          <w:i w:val="false"/>
          <w:color w:val="000000"/>
          <w:sz w:val="28"/>
        </w:rPr>
        <w:t>
      Есепті кезең: 20__жылғы ___ жартыжылдық.</w:t>
      </w:r>
    </w:p>
    <w:bookmarkEnd w:id="819"/>
    <w:bookmarkStart w:name="z935" w:id="8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"Қоғамдық кеңестер туралы" Заңның 1-бабы 1-тармағының екінші бөлігінде көрсетілген мемлекеттік органдарды қоспағанда,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w:t>
      </w:r>
    </w:p>
    <w:bookmarkEnd w:id="820"/>
    <w:bookmarkStart w:name="z936" w:id="8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маусымға дейін және 5 қаңтарға дейін.</w:t>
      </w:r>
    </w:p>
    <w:bookmarkEnd w:id="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822"/>
          <w:p>
            <w:pPr>
              <w:spacing w:after="20"/>
              <w:ind w:left="20"/>
              <w:jc w:val="both"/>
            </w:pPr>
          </w:p>
          <w:bookmarkEnd w:id="822"/>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938" w:id="823"/>
    <w:p>
      <w:pPr>
        <w:spacing w:after="0"/>
        <w:ind w:left="0"/>
        <w:jc w:val="both"/>
      </w:pPr>
      <w:r>
        <w:rPr>
          <w:rFonts w:ascii="Times New Roman"/>
          <w:b w:val="false"/>
          <w:i w:val="false"/>
          <w:color w:val="000000"/>
          <w:sz w:val="28"/>
        </w:rPr>
        <w:t>
      Жинау әдісі: электронды түрде.</w:t>
      </w:r>
    </w:p>
    <w:bookmarkEnd w:id="823"/>
    <w:bookmarkStart w:name="z939" w:id="824"/>
    <w:p>
      <w:pPr>
        <w:spacing w:after="0"/>
        <w:ind w:left="0"/>
        <w:jc w:val="both"/>
      </w:pPr>
      <w:r>
        <w:rPr>
          <w:rFonts w:ascii="Times New Roman"/>
          <w:b w:val="false"/>
          <w:i w:val="false"/>
          <w:color w:val="000000"/>
          <w:sz w:val="28"/>
        </w:rPr>
        <w:t>
      Қоғамдық кеңестерге түскен өтініштерді қарау туралы мәліметтер</w:t>
      </w:r>
    </w:p>
    <w:bookmarkEnd w:id="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825"/>
          <w:p>
            <w:pPr>
              <w:spacing w:after="20"/>
              <w:ind w:left="20"/>
              <w:jc w:val="both"/>
            </w:pPr>
            <w:r>
              <w:rPr>
                <w:rFonts w:ascii="Times New Roman"/>
                <w:b w:val="false"/>
                <w:i w:val="false"/>
                <w:color w:val="000000"/>
                <w:sz w:val="20"/>
              </w:rPr>
              <w:t>
Түскен</w:t>
            </w:r>
          </w:p>
          <w:bookmarkEnd w:id="825"/>
          <w:p>
            <w:pPr>
              <w:spacing w:after="20"/>
              <w:ind w:left="20"/>
              <w:jc w:val="both"/>
            </w:pPr>
            <w:r>
              <w:rPr>
                <w:rFonts w:ascii="Times New Roman"/>
                <w:b w:val="false"/>
                <w:i w:val="false"/>
                <w:color w:val="000000"/>
                <w:sz w:val="20"/>
              </w:rPr>
              <w:t>
өтініштердің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органдарға жіберілген өтініштердің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кеңеспен дербес қаралған өтініштердің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Қанағаттандырылған өтініштердің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өтініштердің сипаты (қысқаша)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өтініштердің нәтижелері (қысқаша)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1" w:id="826"/>
    <w:p>
      <w:pPr>
        <w:spacing w:after="0"/>
        <w:ind w:left="0"/>
        <w:jc w:val="both"/>
      </w:pPr>
      <w:r>
        <w:rPr>
          <w:rFonts w:ascii="Times New Roman"/>
          <w:b w:val="false"/>
          <w:i w:val="false"/>
          <w:color w:val="000000"/>
          <w:sz w:val="28"/>
        </w:rPr>
        <w:t>
      Атауы _________________________________________________________________</w:t>
      </w:r>
    </w:p>
    <w:bookmarkEnd w:id="826"/>
    <w:bookmarkStart w:name="z942" w:id="827"/>
    <w:p>
      <w:pPr>
        <w:spacing w:after="0"/>
        <w:ind w:left="0"/>
        <w:jc w:val="both"/>
      </w:pPr>
      <w:r>
        <w:rPr>
          <w:rFonts w:ascii="Times New Roman"/>
          <w:b w:val="false"/>
          <w:i w:val="false"/>
          <w:color w:val="000000"/>
          <w:sz w:val="28"/>
        </w:rPr>
        <w:t>
      Мекенжайы ____________________________________________________________</w:t>
      </w:r>
    </w:p>
    <w:bookmarkEnd w:id="827"/>
    <w:bookmarkStart w:name="z943" w:id="828"/>
    <w:p>
      <w:pPr>
        <w:spacing w:after="0"/>
        <w:ind w:left="0"/>
        <w:jc w:val="both"/>
      </w:pPr>
      <w:r>
        <w:rPr>
          <w:rFonts w:ascii="Times New Roman"/>
          <w:b w:val="false"/>
          <w:i w:val="false"/>
          <w:color w:val="000000"/>
          <w:sz w:val="28"/>
        </w:rPr>
        <w:t>
      Телефоны ___________________________________________</w:t>
      </w:r>
    </w:p>
    <w:bookmarkEnd w:id="828"/>
    <w:bookmarkStart w:name="z944" w:id="829"/>
    <w:p>
      <w:pPr>
        <w:spacing w:after="0"/>
        <w:ind w:left="0"/>
        <w:jc w:val="both"/>
      </w:pPr>
      <w:r>
        <w:rPr>
          <w:rFonts w:ascii="Times New Roman"/>
          <w:b w:val="false"/>
          <w:i w:val="false"/>
          <w:color w:val="000000"/>
          <w:sz w:val="28"/>
        </w:rPr>
        <w:t>
      Электрондық пошта мекенжайы__________________________________</w:t>
      </w:r>
    </w:p>
    <w:bookmarkEnd w:id="829"/>
    <w:bookmarkStart w:name="z945" w:id="830"/>
    <w:p>
      <w:pPr>
        <w:spacing w:after="0"/>
        <w:ind w:left="0"/>
        <w:jc w:val="both"/>
      </w:pPr>
      <w:r>
        <w:rPr>
          <w:rFonts w:ascii="Times New Roman"/>
          <w:b w:val="false"/>
          <w:i w:val="false"/>
          <w:color w:val="000000"/>
          <w:sz w:val="28"/>
        </w:rPr>
        <w:t>
      Орындаушы ______________________________ қолы __________</w:t>
      </w:r>
    </w:p>
    <w:bookmarkEnd w:id="830"/>
    <w:bookmarkStart w:name="z946" w:id="831"/>
    <w:p>
      <w:pPr>
        <w:spacing w:after="0"/>
        <w:ind w:left="0"/>
        <w:jc w:val="both"/>
      </w:pPr>
      <w:r>
        <w:rPr>
          <w:rFonts w:ascii="Times New Roman"/>
          <w:b w:val="false"/>
          <w:i w:val="false"/>
          <w:color w:val="000000"/>
          <w:sz w:val="28"/>
        </w:rPr>
        <w:t>
      тегі, аты, әкесінің аты (ол болған жағдайда)</w:t>
      </w:r>
    </w:p>
    <w:bookmarkEnd w:id="831"/>
    <w:bookmarkStart w:name="z947" w:id="832"/>
    <w:p>
      <w:pPr>
        <w:spacing w:after="0"/>
        <w:ind w:left="0"/>
        <w:jc w:val="both"/>
      </w:pPr>
      <w:r>
        <w:rPr>
          <w:rFonts w:ascii="Times New Roman"/>
          <w:b w:val="false"/>
          <w:i w:val="false"/>
          <w:color w:val="000000"/>
          <w:sz w:val="28"/>
        </w:rPr>
        <w:t>
      Басшы немесе оның міндетін атқарушы адам</w:t>
      </w:r>
    </w:p>
    <w:bookmarkEnd w:id="832"/>
    <w:bookmarkStart w:name="z948" w:id="833"/>
    <w:p>
      <w:pPr>
        <w:spacing w:after="0"/>
        <w:ind w:left="0"/>
        <w:jc w:val="both"/>
      </w:pPr>
      <w:r>
        <w:rPr>
          <w:rFonts w:ascii="Times New Roman"/>
          <w:b w:val="false"/>
          <w:i w:val="false"/>
          <w:color w:val="000000"/>
          <w:sz w:val="28"/>
        </w:rPr>
        <w:t>
      ____________________ _______________________ қолы __________</w:t>
      </w:r>
    </w:p>
    <w:bookmarkEnd w:id="833"/>
    <w:bookmarkStart w:name="z949" w:id="834"/>
    <w:p>
      <w:pPr>
        <w:spacing w:after="0"/>
        <w:ind w:left="0"/>
        <w:jc w:val="both"/>
      </w:pPr>
      <w:r>
        <w:rPr>
          <w:rFonts w:ascii="Times New Roman"/>
          <w:b w:val="false"/>
          <w:i w:val="false"/>
          <w:color w:val="000000"/>
          <w:sz w:val="28"/>
        </w:rPr>
        <w:t>
      тегі, аты, әкесінің аты (ол болған жағдайда)</w:t>
      </w:r>
    </w:p>
    <w:bookmarkEnd w:id="834"/>
    <w:bookmarkStart w:name="z950" w:id="835"/>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кеңестерге</w:t>
            </w:r>
            <w:r>
              <w:br/>
            </w:r>
            <w:r>
              <w:rPr>
                <w:rFonts w:ascii="Times New Roman"/>
                <w:b w:val="false"/>
                <w:i w:val="false"/>
                <w:color w:val="000000"/>
                <w:sz w:val="20"/>
              </w:rPr>
              <w:t>түскен өтініштерді қарау туралы</w:t>
            </w:r>
            <w:r>
              <w:br/>
            </w:r>
            <w:r>
              <w:rPr>
                <w:rFonts w:ascii="Times New Roman"/>
                <w:b w:val="false"/>
                <w:i w:val="false"/>
                <w:color w:val="000000"/>
                <w:sz w:val="20"/>
              </w:rPr>
              <w:t>мәліметтер" әкімшілік</w:t>
            </w:r>
            <w:r>
              <w:br/>
            </w:r>
            <w:r>
              <w:rPr>
                <w:rFonts w:ascii="Times New Roman"/>
                <w:b w:val="false"/>
                <w:i w:val="false"/>
                <w:color w:val="000000"/>
                <w:sz w:val="20"/>
              </w:rPr>
              <w:t>дереккөздердің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ұсыну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952" w:id="836"/>
    <w:p>
      <w:pPr>
        <w:spacing w:after="0"/>
        <w:ind w:left="0"/>
        <w:jc w:val="left"/>
      </w:pPr>
      <w:r>
        <w:rPr>
          <w:rFonts w:ascii="Times New Roman"/>
          <w:b/>
          <w:i w:val="false"/>
          <w:color w:val="000000"/>
        </w:rPr>
        <w:t xml:space="preserve"> "Қоғамдық кеңестерге түскен өтініштерді қарау туралы мәліметтер" әкімшілік деректерді өтеусіз негізінде жинауға арналған нысанын толтыру жөніндегі түсіндірме (Индексі: 4-ҚКТӨҚМ, жартыжылдық)</w:t>
      </w:r>
    </w:p>
    <w:bookmarkEnd w:id="836"/>
    <w:bookmarkStart w:name="z953" w:id="837"/>
    <w:p>
      <w:pPr>
        <w:spacing w:after="0"/>
        <w:ind w:left="0"/>
        <w:jc w:val="left"/>
      </w:pPr>
      <w:r>
        <w:rPr>
          <w:rFonts w:ascii="Times New Roman"/>
          <w:b/>
          <w:i w:val="false"/>
          <w:color w:val="000000"/>
        </w:rPr>
        <w:t xml:space="preserve"> 1-тарау. Жалпы ережелер</w:t>
      </w:r>
    </w:p>
    <w:bookmarkEnd w:id="837"/>
    <w:bookmarkStart w:name="z954" w:id="838"/>
    <w:p>
      <w:pPr>
        <w:spacing w:after="0"/>
        <w:ind w:left="0"/>
        <w:jc w:val="both"/>
      </w:pPr>
      <w:r>
        <w:rPr>
          <w:rFonts w:ascii="Times New Roman"/>
          <w:b w:val="false"/>
          <w:i w:val="false"/>
          <w:color w:val="000000"/>
          <w:sz w:val="28"/>
        </w:rPr>
        <w:t>
      1. Осы түсініктеме "Қоғамдық кеңестерге түскен өтініштерді қарау туралы мәліметтер" (бұдан әрі – Нысан) әкімшілік деректерді өтеусіз негізде жинауға арналған нысанды толтыру жөніндегі бірыңғай талаптарды айқындайды.</w:t>
      </w:r>
    </w:p>
    <w:bookmarkEnd w:id="838"/>
    <w:bookmarkStart w:name="z955" w:id="839"/>
    <w:p>
      <w:pPr>
        <w:spacing w:after="0"/>
        <w:ind w:left="0"/>
        <w:jc w:val="both"/>
      </w:pPr>
      <w:r>
        <w:rPr>
          <w:rFonts w:ascii="Times New Roman"/>
          <w:b w:val="false"/>
          <w:i w:val="false"/>
          <w:color w:val="000000"/>
          <w:sz w:val="28"/>
        </w:rPr>
        <w:t>
      2. Нысан жарты жылда бір рет, 5 маусымға дейін және 5 қаңтарға дейін ұсынылады.</w:t>
      </w:r>
    </w:p>
    <w:bookmarkEnd w:id="839"/>
    <w:bookmarkStart w:name="z956" w:id="840"/>
    <w:p>
      <w:pPr>
        <w:spacing w:after="0"/>
        <w:ind w:left="0"/>
        <w:jc w:val="both"/>
      </w:pPr>
      <w:r>
        <w:rPr>
          <w:rFonts w:ascii="Times New Roman"/>
          <w:b w:val="false"/>
          <w:i w:val="false"/>
          <w:color w:val="000000"/>
          <w:sz w:val="28"/>
        </w:rPr>
        <w:t>
      3. Нысанға орындаушы және басшысы немесе оның міндетін атқарушы адам оның тегі мен аты-жөні, сондай-ақ толтырылған күні көрсетіле отырып қол қояды.</w:t>
      </w:r>
    </w:p>
    <w:bookmarkEnd w:id="840"/>
    <w:bookmarkStart w:name="z957" w:id="841"/>
    <w:p>
      <w:pPr>
        <w:spacing w:after="0"/>
        <w:ind w:left="0"/>
        <w:jc w:val="both"/>
      </w:pPr>
      <w:r>
        <w:rPr>
          <w:rFonts w:ascii="Times New Roman"/>
          <w:b w:val="false"/>
          <w:i w:val="false"/>
          <w:color w:val="000000"/>
          <w:sz w:val="28"/>
        </w:rPr>
        <w:t>
      4. Нысан қазақ және орыс тілдерінде толтырылады.</w:t>
      </w:r>
    </w:p>
    <w:bookmarkEnd w:id="841"/>
    <w:bookmarkStart w:name="z958" w:id="842"/>
    <w:p>
      <w:pPr>
        <w:spacing w:after="0"/>
        <w:ind w:left="0"/>
        <w:jc w:val="left"/>
      </w:pPr>
      <w:r>
        <w:rPr>
          <w:rFonts w:ascii="Times New Roman"/>
          <w:b/>
          <w:i w:val="false"/>
          <w:color w:val="000000"/>
        </w:rPr>
        <w:t xml:space="preserve"> 2 тарау. Нысанды толтыру бойынша түсініктеме</w:t>
      </w:r>
    </w:p>
    <w:bookmarkEnd w:id="842"/>
    <w:bookmarkStart w:name="z959" w:id="843"/>
    <w:p>
      <w:pPr>
        <w:spacing w:after="0"/>
        <w:ind w:left="0"/>
        <w:jc w:val="both"/>
      </w:pPr>
      <w:r>
        <w:rPr>
          <w:rFonts w:ascii="Times New Roman"/>
          <w:b w:val="false"/>
          <w:i w:val="false"/>
          <w:color w:val="000000"/>
          <w:sz w:val="28"/>
        </w:rPr>
        <w:t>
      5. 1-бағанда жалпы түскен өтініштердің саны көрсетіледі.</w:t>
      </w:r>
    </w:p>
    <w:bookmarkEnd w:id="843"/>
    <w:bookmarkStart w:name="z960" w:id="844"/>
    <w:p>
      <w:pPr>
        <w:spacing w:after="0"/>
        <w:ind w:left="0"/>
        <w:jc w:val="both"/>
      </w:pPr>
      <w:r>
        <w:rPr>
          <w:rFonts w:ascii="Times New Roman"/>
          <w:b w:val="false"/>
          <w:i w:val="false"/>
          <w:color w:val="000000"/>
          <w:sz w:val="28"/>
        </w:rPr>
        <w:t>
      6. 2-бағанда мемлекеттік органға жіберілген өтініштердің саны көрсетіледі.</w:t>
      </w:r>
    </w:p>
    <w:bookmarkEnd w:id="844"/>
    <w:bookmarkStart w:name="z961" w:id="845"/>
    <w:p>
      <w:pPr>
        <w:spacing w:after="0"/>
        <w:ind w:left="0"/>
        <w:jc w:val="both"/>
      </w:pPr>
      <w:r>
        <w:rPr>
          <w:rFonts w:ascii="Times New Roman"/>
          <w:b w:val="false"/>
          <w:i w:val="false"/>
          <w:color w:val="000000"/>
          <w:sz w:val="28"/>
        </w:rPr>
        <w:t>
      7. 3-бағанда қоғамдық кеңеспен дербес қаралған өтініштердің саны көрсетіледі.</w:t>
      </w:r>
    </w:p>
    <w:bookmarkEnd w:id="845"/>
    <w:bookmarkStart w:name="z962" w:id="846"/>
    <w:p>
      <w:pPr>
        <w:spacing w:after="0"/>
        <w:ind w:left="0"/>
        <w:jc w:val="both"/>
      </w:pPr>
      <w:r>
        <w:rPr>
          <w:rFonts w:ascii="Times New Roman"/>
          <w:b w:val="false"/>
          <w:i w:val="false"/>
          <w:color w:val="000000"/>
          <w:sz w:val="28"/>
        </w:rPr>
        <w:t>
      8. 4-бағанда қанағаттандырылған өтініштердің саны көрсетіледі.</w:t>
      </w:r>
    </w:p>
    <w:bookmarkEnd w:id="846"/>
    <w:bookmarkStart w:name="z963" w:id="847"/>
    <w:p>
      <w:pPr>
        <w:spacing w:after="0"/>
        <w:ind w:left="0"/>
        <w:jc w:val="both"/>
      </w:pPr>
      <w:r>
        <w:rPr>
          <w:rFonts w:ascii="Times New Roman"/>
          <w:b w:val="false"/>
          <w:i w:val="false"/>
          <w:color w:val="000000"/>
          <w:sz w:val="28"/>
        </w:rPr>
        <w:t>
      9. 5-бағанда келіп түскен өтініштердің сипаты (қысқаша) көрсетіледі.</w:t>
      </w:r>
    </w:p>
    <w:bookmarkEnd w:id="847"/>
    <w:bookmarkStart w:name="z964" w:id="848"/>
    <w:p>
      <w:pPr>
        <w:spacing w:after="0"/>
        <w:ind w:left="0"/>
        <w:jc w:val="both"/>
      </w:pPr>
      <w:r>
        <w:rPr>
          <w:rFonts w:ascii="Times New Roman"/>
          <w:b w:val="false"/>
          <w:i w:val="false"/>
          <w:color w:val="000000"/>
          <w:sz w:val="28"/>
        </w:rPr>
        <w:t>
      10. 6-бағанда қаралған өтініштердің нәтижелері (қысқаша) көрсетіледі.</w:t>
      </w:r>
    </w:p>
    <w:bookmarkEnd w:id="8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25-қосымша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15 қаңтардағы</w:t>
            </w:r>
            <w:r>
              <w:br/>
            </w:r>
            <w:r>
              <w:rPr>
                <w:rFonts w:ascii="Times New Roman"/>
                <w:b w:val="false"/>
                <w:i w:val="false"/>
                <w:color w:val="000000"/>
                <w:sz w:val="20"/>
              </w:rPr>
              <w:t>№ 10-НҚ Бұйрығына</w:t>
            </w:r>
            <w:r>
              <w:br/>
            </w:r>
            <w:r>
              <w:rPr>
                <w:rFonts w:ascii="Times New Roman"/>
                <w:b w:val="false"/>
                <w:i w:val="false"/>
                <w:color w:val="000000"/>
                <w:sz w:val="20"/>
              </w:rPr>
              <w:t>5-қосымша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966" w:id="849"/>
    <w:p>
      <w:pPr>
        <w:spacing w:after="0"/>
        <w:ind w:left="0"/>
        <w:jc w:val="both"/>
      </w:pPr>
      <w:r>
        <w:rPr>
          <w:rFonts w:ascii="Times New Roman"/>
          <w:b w:val="false"/>
          <w:i w:val="false"/>
          <w:color w:val="000000"/>
          <w:sz w:val="28"/>
        </w:rPr>
        <w:t>
      Ұсынылады: Қоғамдық кеңестер қызметінің мәселелері жөніндегі уәкілетті орган.</w:t>
      </w:r>
    </w:p>
    <w:bookmarkEnd w:id="849"/>
    <w:bookmarkStart w:name="z967" w:id="85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www.mam.gov.kz</w:t>
      </w:r>
    </w:p>
    <w:bookmarkEnd w:id="850"/>
    <w:bookmarkStart w:name="z968" w:id="851"/>
    <w:p>
      <w:pPr>
        <w:spacing w:after="0"/>
        <w:ind w:left="0"/>
        <w:jc w:val="both"/>
      </w:pPr>
      <w:r>
        <w:rPr>
          <w:rFonts w:ascii="Times New Roman"/>
          <w:b w:val="false"/>
          <w:i w:val="false"/>
          <w:color w:val="000000"/>
          <w:sz w:val="28"/>
        </w:rPr>
        <w:t>
      Әкімшілік нысанның атауы: "Қоғамдық кеңестердің қызметін ақпараттық сүйемелдеу туралы мәліметтер".</w:t>
      </w:r>
    </w:p>
    <w:bookmarkEnd w:id="851"/>
    <w:bookmarkStart w:name="z969" w:id="85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 – ҚКҚАСМ.</w:t>
      </w:r>
    </w:p>
    <w:bookmarkEnd w:id="852"/>
    <w:bookmarkStart w:name="z970" w:id="853"/>
    <w:p>
      <w:pPr>
        <w:spacing w:after="0"/>
        <w:ind w:left="0"/>
        <w:jc w:val="both"/>
      </w:pPr>
      <w:r>
        <w:rPr>
          <w:rFonts w:ascii="Times New Roman"/>
          <w:b w:val="false"/>
          <w:i w:val="false"/>
          <w:color w:val="000000"/>
          <w:sz w:val="28"/>
        </w:rPr>
        <w:t>
      Кезеңділік: жартыжылдық.</w:t>
      </w:r>
    </w:p>
    <w:bookmarkEnd w:id="853"/>
    <w:bookmarkStart w:name="z971" w:id="854"/>
    <w:p>
      <w:pPr>
        <w:spacing w:after="0"/>
        <w:ind w:left="0"/>
        <w:jc w:val="both"/>
      </w:pPr>
      <w:r>
        <w:rPr>
          <w:rFonts w:ascii="Times New Roman"/>
          <w:b w:val="false"/>
          <w:i w:val="false"/>
          <w:color w:val="000000"/>
          <w:sz w:val="28"/>
        </w:rPr>
        <w:t>
      Есепті кезең: 20__жылғы ___ жартыжылдық.</w:t>
      </w:r>
    </w:p>
    <w:bookmarkEnd w:id="854"/>
    <w:bookmarkStart w:name="z972" w:id="85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"Қоғамдық кеңестер туралы" Қазақстан Республикасының Заңының 1-бабы 1-тармағының екінші бөлігінде көрсетілген мемлекеттік органдарды қоспағанда, министрліктер, Қазақстан Республикасының Президентіне тікелей бағынатын және есеп беретін органдар, жергілікті мемлекеттік басқару органдары, квазимемлекеттік сектор субъектілері.</w:t>
      </w:r>
    </w:p>
    <w:bookmarkEnd w:id="855"/>
    <w:bookmarkStart w:name="z973" w:id="85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5 маусымға дейін және 5 қаңтарға дейін.</w:t>
      </w:r>
    </w:p>
    <w:bookmarkEnd w:id="8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4" w:id="857"/>
          <w:p>
            <w:pPr>
              <w:spacing w:after="20"/>
              <w:ind w:left="20"/>
              <w:jc w:val="both"/>
            </w:pPr>
          </w:p>
          <w:bookmarkEnd w:id="857"/>
          <w:p>
            <w:pPr>
              <w:spacing w:after="20"/>
              <w:ind w:left="20"/>
              <w:jc w:val="both"/>
            </w:pPr>
            <w:r>
              <w:t>[MISSING IMAGE: ,  ]</w:t>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975" w:id="858"/>
    <w:p>
      <w:pPr>
        <w:spacing w:after="0"/>
        <w:ind w:left="0"/>
        <w:jc w:val="both"/>
      </w:pPr>
      <w:r>
        <w:rPr>
          <w:rFonts w:ascii="Times New Roman"/>
          <w:b w:val="false"/>
          <w:i w:val="false"/>
          <w:color w:val="000000"/>
          <w:sz w:val="28"/>
        </w:rPr>
        <w:t>
      Жинау әдісі: электронды түрде.</w:t>
      </w:r>
    </w:p>
    <w:bookmarkEnd w:id="858"/>
    <w:bookmarkStart w:name="z976" w:id="859"/>
    <w:p>
      <w:pPr>
        <w:spacing w:after="0"/>
        <w:ind w:left="0"/>
        <w:jc w:val="both"/>
      </w:pPr>
      <w:r>
        <w:rPr>
          <w:rFonts w:ascii="Times New Roman"/>
          <w:b w:val="false"/>
          <w:i w:val="false"/>
          <w:color w:val="000000"/>
          <w:sz w:val="28"/>
        </w:rPr>
        <w:t>
      Қоғамдық кеңестердің қызметін ақпараттық сүйемелдеу туралы мәліметтер</w:t>
      </w:r>
    </w:p>
    <w:bookmarkEnd w:id="8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желілерде жеке парақшалары бар қоғамдық кеңестердің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желілерде және kazkenes.kz порталында қоғамдық кеңестер жариялаған материалдардың саны мен қысқаша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ақпараттық құралдарында қоғамдық кеңестер жариялаған материалдардың саны мен қысқаша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және квазимемлекеттік сектор субъектілерінің сайттарында жариялаған материалдарының саны мен қысқаша мазмұны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7" w:id="860"/>
    <w:p>
      <w:pPr>
        <w:spacing w:after="0"/>
        <w:ind w:left="0"/>
        <w:jc w:val="both"/>
      </w:pPr>
      <w:r>
        <w:rPr>
          <w:rFonts w:ascii="Times New Roman"/>
          <w:b w:val="false"/>
          <w:i w:val="false"/>
          <w:color w:val="000000"/>
          <w:sz w:val="28"/>
        </w:rPr>
        <w:t>
      Атауы _________________________________________________________________</w:t>
      </w:r>
    </w:p>
    <w:bookmarkEnd w:id="860"/>
    <w:bookmarkStart w:name="z978" w:id="861"/>
    <w:p>
      <w:pPr>
        <w:spacing w:after="0"/>
        <w:ind w:left="0"/>
        <w:jc w:val="both"/>
      </w:pPr>
      <w:r>
        <w:rPr>
          <w:rFonts w:ascii="Times New Roman"/>
          <w:b w:val="false"/>
          <w:i w:val="false"/>
          <w:color w:val="000000"/>
          <w:sz w:val="28"/>
        </w:rPr>
        <w:t>
      Мекенжайы ____________________________________________________________</w:t>
      </w:r>
    </w:p>
    <w:bookmarkEnd w:id="861"/>
    <w:bookmarkStart w:name="z979" w:id="862"/>
    <w:p>
      <w:pPr>
        <w:spacing w:after="0"/>
        <w:ind w:left="0"/>
        <w:jc w:val="both"/>
      </w:pPr>
      <w:r>
        <w:rPr>
          <w:rFonts w:ascii="Times New Roman"/>
          <w:b w:val="false"/>
          <w:i w:val="false"/>
          <w:color w:val="000000"/>
          <w:sz w:val="28"/>
        </w:rPr>
        <w:t>
      Телефоны ___________________________________________</w:t>
      </w:r>
    </w:p>
    <w:bookmarkEnd w:id="862"/>
    <w:bookmarkStart w:name="z980" w:id="863"/>
    <w:p>
      <w:pPr>
        <w:spacing w:after="0"/>
        <w:ind w:left="0"/>
        <w:jc w:val="both"/>
      </w:pPr>
      <w:r>
        <w:rPr>
          <w:rFonts w:ascii="Times New Roman"/>
          <w:b w:val="false"/>
          <w:i w:val="false"/>
          <w:color w:val="000000"/>
          <w:sz w:val="28"/>
        </w:rPr>
        <w:t>
      Электрондық пошта мекенжайы__________________________________</w:t>
      </w:r>
    </w:p>
    <w:bookmarkEnd w:id="863"/>
    <w:bookmarkStart w:name="z981" w:id="864"/>
    <w:p>
      <w:pPr>
        <w:spacing w:after="0"/>
        <w:ind w:left="0"/>
        <w:jc w:val="both"/>
      </w:pPr>
      <w:r>
        <w:rPr>
          <w:rFonts w:ascii="Times New Roman"/>
          <w:b w:val="false"/>
          <w:i w:val="false"/>
          <w:color w:val="000000"/>
          <w:sz w:val="28"/>
        </w:rPr>
        <w:t>
      Орындаушы ______________________________ қолы __________</w:t>
      </w:r>
    </w:p>
    <w:bookmarkEnd w:id="864"/>
    <w:bookmarkStart w:name="z982" w:id="865"/>
    <w:p>
      <w:pPr>
        <w:spacing w:after="0"/>
        <w:ind w:left="0"/>
        <w:jc w:val="both"/>
      </w:pPr>
      <w:r>
        <w:rPr>
          <w:rFonts w:ascii="Times New Roman"/>
          <w:b w:val="false"/>
          <w:i w:val="false"/>
          <w:color w:val="000000"/>
          <w:sz w:val="28"/>
        </w:rPr>
        <w:t>
      тегі, аты, әкесінің аты (ол болған жағдайда)</w:t>
      </w:r>
    </w:p>
    <w:bookmarkEnd w:id="865"/>
    <w:bookmarkStart w:name="z983" w:id="866"/>
    <w:p>
      <w:pPr>
        <w:spacing w:after="0"/>
        <w:ind w:left="0"/>
        <w:jc w:val="both"/>
      </w:pPr>
      <w:r>
        <w:rPr>
          <w:rFonts w:ascii="Times New Roman"/>
          <w:b w:val="false"/>
          <w:i w:val="false"/>
          <w:color w:val="000000"/>
          <w:sz w:val="28"/>
        </w:rPr>
        <w:t>
      Басшы немесе оның міндетін атқарушы адам</w:t>
      </w:r>
    </w:p>
    <w:bookmarkEnd w:id="866"/>
    <w:bookmarkStart w:name="z984" w:id="867"/>
    <w:p>
      <w:pPr>
        <w:spacing w:after="0"/>
        <w:ind w:left="0"/>
        <w:jc w:val="both"/>
      </w:pPr>
      <w:r>
        <w:rPr>
          <w:rFonts w:ascii="Times New Roman"/>
          <w:b w:val="false"/>
          <w:i w:val="false"/>
          <w:color w:val="000000"/>
          <w:sz w:val="28"/>
        </w:rPr>
        <w:t>
      ____________________ _______________________ қолы __________</w:t>
      </w:r>
    </w:p>
    <w:bookmarkEnd w:id="867"/>
    <w:bookmarkStart w:name="z985" w:id="868"/>
    <w:p>
      <w:pPr>
        <w:spacing w:after="0"/>
        <w:ind w:left="0"/>
        <w:jc w:val="both"/>
      </w:pPr>
      <w:r>
        <w:rPr>
          <w:rFonts w:ascii="Times New Roman"/>
          <w:b w:val="false"/>
          <w:i w:val="false"/>
          <w:color w:val="000000"/>
          <w:sz w:val="28"/>
        </w:rPr>
        <w:t>
      тегі, аты, әкесінің аты (ол болған жағдайда)</w:t>
      </w:r>
    </w:p>
    <w:bookmarkEnd w:id="868"/>
    <w:bookmarkStart w:name="z986" w:id="869"/>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bookmarkEnd w:id="8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кеңестердің</w:t>
            </w:r>
            <w:r>
              <w:br/>
            </w:r>
            <w:r>
              <w:rPr>
                <w:rFonts w:ascii="Times New Roman"/>
                <w:b w:val="false"/>
                <w:i w:val="false"/>
                <w:color w:val="000000"/>
                <w:sz w:val="20"/>
              </w:rPr>
              <w:t>қызметін ақпараттық</w:t>
            </w:r>
            <w:r>
              <w:br/>
            </w:r>
            <w:r>
              <w:rPr>
                <w:rFonts w:ascii="Times New Roman"/>
                <w:b w:val="false"/>
                <w:i w:val="false"/>
                <w:color w:val="000000"/>
                <w:sz w:val="20"/>
              </w:rPr>
              <w:t>сүйемелдеу туралы мәліметтер"</w:t>
            </w:r>
            <w:r>
              <w:br/>
            </w:r>
            <w:r>
              <w:rPr>
                <w:rFonts w:ascii="Times New Roman"/>
                <w:b w:val="false"/>
                <w:i w:val="false"/>
                <w:color w:val="000000"/>
                <w:sz w:val="20"/>
              </w:rPr>
              <w:t>әкімшілік дереккөздердің</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ұсыну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988" w:id="870"/>
    <w:p>
      <w:pPr>
        <w:spacing w:after="0"/>
        <w:ind w:left="0"/>
        <w:jc w:val="left"/>
      </w:pPr>
      <w:r>
        <w:rPr>
          <w:rFonts w:ascii="Times New Roman"/>
          <w:b/>
          <w:i w:val="false"/>
          <w:color w:val="000000"/>
        </w:rPr>
        <w:t xml:space="preserve"> "Қоғамдық кеңестердің қызметін ақпараттық сүйемелдеу туралы мәліметтер әкімшілік деректерді өтеусіз негізінде жинауға арналған нысанын толтыру жөніндегі түсіндірме (Индексі: 5 – ҚКҚАСМ, жартыжылдық)</w:t>
      </w:r>
    </w:p>
    <w:bookmarkEnd w:id="870"/>
    <w:bookmarkStart w:name="z989" w:id="871"/>
    <w:p>
      <w:pPr>
        <w:spacing w:after="0"/>
        <w:ind w:left="0"/>
        <w:jc w:val="left"/>
      </w:pPr>
      <w:r>
        <w:rPr>
          <w:rFonts w:ascii="Times New Roman"/>
          <w:b/>
          <w:i w:val="false"/>
          <w:color w:val="000000"/>
        </w:rPr>
        <w:t xml:space="preserve"> 1-тарау. Жалпы ережелер</w:t>
      </w:r>
    </w:p>
    <w:bookmarkEnd w:id="871"/>
    <w:bookmarkStart w:name="z990" w:id="872"/>
    <w:p>
      <w:pPr>
        <w:spacing w:after="0"/>
        <w:ind w:left="0"/>
        <w:jc w:val="both"/>
      </w:pPr>
      <w:r>
        <w:rPr>
          <w:rFonts w:ascii="Times New Roman"/>
          <w:b w:val="false"/>
          <w:i w:val="false"/>
          <w:color w:val="000000"/>
          <w:sz w:val="28"/>
        </w:rPr>
        <w:t>
      1. Осы түсініктеме "Қоғамдық кеңестер қызметін ақпараттық сүйемелдеу туралы мәліметтер" әкімшілік деректерді өтеусіз негізде жинауға арналған нысанды толтыру жөніндегі бірыңғай талаптарды (бұдан әрі – Нысан) айқындайды.</w:t>
      </w:r>
    </w:p>
    <w:bookmarkEnd w:id="872"/>
    <w:bookmarkStart w:name="z991" w:id="873"/>
    <w:p>
      <w:pPr>
        <w:spacing w:after="0"/>
        <w:ind w:left="0"/>
        <w:jc w:val="both"/>
      </w:pPr>
      <w:r>
        <w:rPr>
          <w:rFonts w:ascii="Times New Roman"/>
          <w:b w:val="false"/>
          <w:i w:val="false"/>
          <w:color w:val="000000"/>
          <w:sz w:val="28"/>
        </w:rPr>
        <w:t>
      2. Нысан жарты жылда бір рет, 5 маусымға дейін және 5 қаңтарға дейін ұсынылады.</w:t>
      </w:r>
    </w:p>
    <w:bookmarkEnd w:id="873"/>
    <w:bookmarkStart w:name="z992" w:id="874"/>
    <w:p>
      <w:pPr>
        <w:spacing w:after="0"/>
        <w:ind w:left="0"/>
        <w:jc w:val="both"/>
      </w:pPr>
      <w:r>
        <w:rPr>
          <w:rFonts w:ascii="Times New Roman"/>
          <w:b w:val="false"/>
          <w:i w:val="false"/>
          <w:color w:val="000000"/>
          <w:sz w:val="28"/>
        </w:rPr>
        <w:t>
      3. Нысанға орындаушы және басшысы немесе оның міндетін атқарушы адам оның тегі мен аты-жөні, сондай-ақ толтырылған күні көрсетіле отырып қол қояды.</w:t>
      </w:r>
    </w:p>
    <w:bookmarkEnd w:id="874"/>
    <w:bookmarkStart w:name="z993" w:id="875"/>
    <w:p>
      <w:pPr>
        <w:spacing w:after="0"/>
        <w:ind w:left="0"/>
        <w:jc w:val="both"/>
      </w:pPr>
      <w:r>
        <w:rPr>
          <w:rFonts w:ascii="Times New Roman"/>
          <w:b w:val="false"/>
          <w:i w:val="false"/>
          <w:color w:val="000000"/>
          <w:sz w:val="28"/>
        </w:rPr>
        <w:t>
      4. Нысан қазақ және орыс тілдерінде толтырылады.</w:t>
      </w:r>
    </w:p>
    <w:bookmarkEnd w:id="875"/>
    <w:bookmarkStart w:name="z994" w:id="876"/>
    <w:p>
      <w:pPr>
        <w:spacing w:after="0"/>
        <w:ind w:left="0"/>
        <w:jc w:val="left"/>
      </w:pPr>
      <w:r>
        <w:rPr>
          <w:rFonts w:ascii="Times New Roman"/>
          <w:b/>
          <w:i w:val="false"/>
          <w:color w:val="000000"/>
        </w:rPr>
        <w:t xml:space="preserve"> 2-тарау. Нысанды толтыру бойынша түсініктеме</w:t>
      </w:r>
    </w:p>
    <w:bookmarkEnd w:id="876"/>
    <w:bookmarkStart w:name="z995" w:id="877"/>
    <w:p>
      <w:pPr>
        <w:spacing w:after="0"/>
        <w:ind w:left="0"/>
        <w:jc w:val="both"/>
      </w:pPr>
      <w:r>
        <w:rPr>
          <w:rFonts w:ascii="Times New Roman"/>
          <w:b w:val="false"/>
          <w:i w:val="false"/>
          <w:color w:val="000000"/>
          <w:sz w:val="28"/>
        </w:rPr>
        <w:t>
      5. 1-бағанда әлеуметтік желілерде парақшалары бар қоғамдық кеңестердің саны көрсетіледі.</w:t>
      </w:r>
    </w:p>
    <w:bookmarkEnd w:id="877"/>
    <w:bookmarkStart w:name="z996" w:id="878"/>
    <w:p>
      <w:pPr>
        <w:spacing w:after="0"/>
        <w:ind w:left="0"/>
        <w:jc w:val="both"/>
      </w:pPr>
      <w:r>
        <w:rPr>
          <w:rFonts w:ascii="Times New Roman"/>
          <w:b w:val="false"/>
          <w:i w:val="false"/>
          <w:color w:val="000000"/>
          <w:sz w:val="28"/>
        </w:rPr>
        <w:t>
      6. 2-бағанда әлеуметтік желілерде және kazkenes.kz порталында қоғамдық кеңестер жариялаған материалдардың саны мен қысқаша мазмұны көрсетіледі.</w:t>
      </w:r>
    </w:p>
    <w:bookmarkEnd w:id="878"/>
    <w:bookmarkStart w:name="z997" w:id="879"/>
    <w:p>
      <w:pPr>
        <w:spacing w:after="0"/>
        <w:ind w:left="0"/>
        <w:jc w:val="both"/>
      </w:pPr>
      <w:r>
        <w:rPr>
          <w:rFonts w:ascii="Times New Roman"/>
          <w:b w:val="false"/>
          <w:i w:val="false"/>
          <w:color w:val="000000"/>
          <w:sz w:val="28"/>
        </w:rPr>
        <w:t>
      7. 3-бағанда бұқаралық ақпарат құралдарында қоғамдық кеңестер жариялаған материалдардың саны мен қысқаша мазмұны көрсетіледі.</w:t>
      </w:r>
    </w:p>
    <w:bookmarkEnd w:id="879"/>
    <w:bookmarkStart w:name="z998" w:id="880"/>
    <w:p>
      <w:pPr>
        <w:spacing w:after="0"/>
        <w:ind w:left="0"/>
        <w:jc w:val="both"/>
      </w:pPr>
      <w:r>
        <w:rPr>
          <w:rFonts w:ascii="Times New Roman"/>
          <w:b w:val="false"/>
          <w:i w:val="false"/>
          <w:color w:val="000000"/>
          <w:sz w:val="28"/>
        </w:rPr>
        <w:t>
      8. 4-бағанда мемлекеттік органдардың және квазимемлекеттік секторлар субъектілерінің сайттарыында жариялаған материалдарының саны мен қысқаша мазмұны көрсетіледі.</w:t>
      </w:r>
    </w:p>
    <w:bookmarkEnd w:id="8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r>
              <w:br/>
            </w:r>
            <w:r>
              <w:rPr>
                <w:rFonts w:ascii="Times New Roman"/>
                <w:b w:val="false"/>
                <w:i w:val="false"/>
                <w:color w:val="000000"/>
                <w:sz w:val="20"/>
              </w:rPr>
              <w:t>26-қосымша</w:t>
            </w:r>
            <w:r>
              <w:br/>
            </w:r>
            <w:r>
              <w:rPr>
                <w:rFonts w:ascii="Times New Roman"/>
                <w:b w:val="false"/>
                <w:i w:val="false"/>
                <w:color w:val="000000"/>
                <w:sz w:val="20"/>
              </w:rPr>
              <w:t>Қоғамдық кеңес</w:t>
            </w:r>
            <w:r>
              <w:br/>
            </w:r>
            <w:r>
              <w:rPr>
                <w:rFonts w:ascii="Times New Roman"/>
                <w:b w:val="false"/>
                <w:i w:val="false"/>
                <w:color w:val="000000"/>
                <w:sz w:val="20"/>
              </w:rPr>
              <w:t>туралы үлгілік ережеге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w:t>
            </w:r>
            <w:r>
              <w:br/>
            </w:r>
            <w:r>
              <w:rPr>
                <w:rFonts w:ascii="Times New Roman"/>
                <w:b w:val="false"/>
                <w:i w:val="false"/>
                <w:color w:val="000000"/>
                <w:sz w:val="20"/>
              </w:rPr>
              <w:t>(республикалық деңгейде</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немесе жергілікті өкілді</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тұратын (елді мекен, көше, үй,</w:t>
            </w:r>
            <w:r>
              <w:br/>
            </w:r>
            <w:r>
              <w:rPr>
                <w:rFonts w:ascii="Times New Roman"/>
                <w:b w:val="false"/>
                <w:i w:val="false"/>
                <w:color w:val="000000"/>
                <w:sz w:val="20"/>
              </w:rPr>
              <w:t>пәтер, байланыс телефоны,</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кімнен_________________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аты-жөні,тегі</w:t>
            </w:r>
            <w:r>
              <w:br/>
            </w:r>
            <w:r>
              <w:rPr>
                <w:rFonts w:ascii="Times New Roman"/>
                <w:b w:val="false"/>
                <w:i w:val="false"/>
                <w:color w:val="000000"/>
                <w:sz w:val="20"/>
              </w:rPr>
              <w:t>(ол болған жағдайда),</w:t>
            </w:r>
            <w:r>
              <w:br/>
            </w:r>
            <w:r>
              <w:rPr>
                <w:rFonts w:ascii="Times New Roman"/>
                <w:b w:val="false"/>
                <w:i w:val="false"/>
                <w:color w:val="000000"/>
                <w:sz w:val="20"/>
              </w:rPr>
              <w:t>жеке куәлік № ____,</w:t>
            </w:r>
            <w:r>
              <w:br/>
            </w:r>
            <w:r>
              <w:rPr>
                <w:rFonts w:ascii="Times New Roman"/>
                <w:b w:val="false"/>
                <w:i w:val="false"/>
                <w:color w:val="000000"/>
                <w:sz w:val="20"/>
              </w:rPr>
              <w:t>берілді (қашан, кім))</w:t>
            </w:r>
          </w:p>
        </w:tc>
      </w:tr>
    </w:tbl>
    <w:bookmarkStart w:name="z1000" w:id="881"/>
    <w:p>
      <w:pPr>
        <w:spacing w:after="0"/>
        <w:ind w:left="0"/>
        <w:jc w:val="left"/>
      </w:pPr>
      <w:r>
        <w:rPr>
          <w:rFonts w:ascii="Times New Roman"/>
          <w:b/>
          <w:i w:val="false"/>
          <w:color w:val="000000"/>
        </w:rPr>
        <w:t xml:space="preserve"> Өтініш</w:t>
      </w:r>
    </w:p>
    <w:bookmarkEnd w:id="881"/>
    <w:bookmarkStart w:name="z1001" w:id="882"/>
    <w:p>
      <w:pPr>
        <w:spacing w:after="0"/>
        <w:ind w:left="0"/>
        <w:jc w:val="both"/>
      </w:pPr>
      <w:r>
        <w:rPr>
          <w:rFonts w:ascii="Times New Roman"/>
          <w:b w:val="false"/>
          <w:i w:val="false"/>
          <w:color w:val="000000"/>
          <w:sz w:val="28"/>
        </w:rPr>
        <w:t>
      Қоғамдық кеңесті қалыптастыру жөніндегі жұмыс тобының құрамына енгізу үшін өз кандидатурамды ұсынамын.</w:t>
      </w:r>
    </w:p>
    <w:bookmarkEnd w:id="882"/>
    <w:bookmarkStart w:name="z1002" w:id="883"/>
    <w:p>
      <w:pPr>
        <w:spacing w:after="0"/>
        <w:ind w:left="0"/>
        <w:jc w:val="both"/>
      </w:pPr>
      <w:r>
        <w:rPr>
          <w:rFonts w:ascii="Times New Roman"/>
          <w:b w:val="false"/>
          <w:i w:val="false"/>
          <w:color w:val="000000"/>
          <w:sz w:val="28"/>
        </w:rPr>
        <w:t>
      Мен осы өтініш арқылы "Қоғамдық кеңестер туралы" Қазақстан Республикасы Заңының ережелерімен танысқанымды растаймын және оның талаптарын сақтауға міндеттенемін.</w:t>
      </w:r>
    </w:p>
    <w:bookmarkEnd w:id="883"/>
    <w:bookmarkStart w:name="z1003" w:id="884"/>
    <w:p>
      <w:pPr>
        <w:spacing w:after="0"/>
        <w:ind w:left="0"/>
        <w:jc w:val="both"/>
      </w:pPr>
      <w:r>
        <w:rPr>
          <w:rFonts w:ascii="Times New Roman"/>
          <w:b w:val="false"/>
          <w:i w:val="false"/>
          <w:color w:val="000000"/>
          <w:sz w:val="28"/>
        </w:rPr>
        <w:t>
      Мынадай құжаттарды қоса беремін:</w:t>
      </w:r>
    </w:p>
    <w:bookmarkEnd w:id="884"/>
    <w:bookmarkStart w:name="z1004" w:id="885"/>
    <w:p>
      <w:pPr>
        <w:spacing w:after="0"/>
        <w:ind w:left="0"/>
        <w:jc w:val="both"/>
      </w:pPr>
      <w:r>
        <w:rPr>
          <w:rFonts w:ascii="Times New Roman"/>
          <w:b w:val="false"/>
          <w:i w:val="false"/>
          <w:color w:val="000000"/>
          <w:sz w:val="28"/>
        </w:rPr>
        <w:t>
      1)________________________________________________________________________</w:t>
      </w:r>
    </w:p>
    <w:bookmarkEnd w:id="885"/>
    <w:bookmarkStart w:name="z1005" w:id="886"/>
    <w:p>
      <w:pPr>
        <w:spacing w:after="0"/>
        <w:ind w:left="0"/>
        <w:jc w:val="both"/>
      </w:pPr>
      <w:r>
        <w:rPr>
          <w:rFonts w:ascii="Times New Roman"/>
          <w:b w:val="false"/>
          <w:i w:val="false"/>
          <w:color w:val="000000"/>
          <w:sz w:val="28"/>
        </w:rPr>
        <w:t>
      2)________________________________________________________________________</w:t>
      </w:r>
    </w:p>
    <w:bookmarkEnd w:id="886"/>
    <w:bookmarkStart w:name="z1006" w:id="887"/>
    <w:p>
      <w:pPr>
        <w:spacing w:after="0"/>
        <w:ind w:left="0"/>
        <w:jc w:val="both"/>
      </w:pPr>
      <w:r>
        <w:rPr>
          <w:rFonts w:ascii="Times New Roman"/>
          <w:b w:val="false"/>
          <w:i w:val="false"/>
          <w:color w:val="000000"/>
          <w:sz w:val="28"/>
        </w:rPr>
        <w:t>
      3)________________________________________________________________________</w:t>
      </w:r>
    </w:p>
    <w:bookmarkEnd w:id="887"/>
    <w:bookmarkStart w:name="z1007" w:id="888"/>
    <w:p>
      <w:pPr>
        <w:spacing w:after="0"/>
        <w:ind w:left="0"/>
        <w:jc w:val="both"/>
      </w:pPr>
      <w:r>
        <w:rPr>
          <w:rFonts w:ascii="Times New Roman"/>
          <w:b w:val="false"/>
          <w:i w:val="false"/>
          <w:color w:val="000000"/>
          <w:sz w:val="28"/>
        </w:rPr>
        <w:t>
      4)________________________________________________________________________</w:t>
      </w:r>
    </w:p>
    <w:bookmarkEnd w:id="888"/>
    <w:bookmarkStart w:name="z1008" w:id="889"/>
    <w:p>
      <w:pPr>
        <w:spacing w:after="0"/>
        <w:ind w:left="0"/>
        <w:jc w:val="both"/>
      </w:pPr>
      <w:r>
        <w:rPr>
          <w:rFonts w:ascii="Times New Roman"/>
          <w:b w:val="false"/>
          <w:i w:val="false"/>
          <w:color w:val="000000"/>
          <w:sz w:val="28"/>
        </w:rPr>
        <w:t>
      5)________________________________________________________________________</w:t>
      </w:r>
    </w:p>
    <w:bookmarkEnd w:id="889"/>
    <w:bookmarkStart w:name="z1009" w:id="890"/>
    <w:p>
      <w:pPr>
        <w:spacing w:after="0"/>
        <w:ind w:left="0"/>
        <w:jc w:val="both"/>
      </w:pPr>
      <w:r>
        <w:rPr>
          <w:rFonts w:ascii="Times New Roman"/>
          <w:b w:val="false"/>
          <w:i w:val="false"/>
          <w:color w:val="000000"/>
          <w:sz w:val="28"/>
        </w:rPr>
        <w:t>
      6)________________________________________________________________________</w:t>
      </w:r>
    </w:p>
    <w:bookmarkEnd w:id="890"/>
    <w:bookmarkStart w:name="z1010" w:id="891"/>
    <w:p>
      <w:pPr>
        <w:spacing w:after="0"/>
        <w:ind w:left="0"/>
        <w:jc w:val="both"/>
      </w:pPr>
      <w:r>
        <w:rPr>
          <w:rFonts w:ascii="Times New Roman"/>
          <w:b w:val="false"/>
          <w:i w:val="false"/>
          <w:color w:val="000000"/>
          <w:sz w:val="28"/>
        </w:rPr>
        <w:t>
      7)________________________________________________________________________</w:t>
      </w:r>
    </w:p>
    <w:bookmarkEnd w:id="891"/>
    <w:bookmarkStart w:name="z1011" w:id="892"/>
    <w:p>
      <w:pPr>
        <w:spacing w:after="0"/>
        <w:ind w:left="0"/>
        <w:jc w:val="both"/>
      </w:pPr>
      <w:r>
        <w:rPr>
          <w:rFonts w:ascii="Times New Roman"/>
          <w:b w:val="false"/>
          <w:i w:val="false"/>
          <w:color w:val="000000"/>
          <w:sz w:val="28"/>
        </w:rPr>
        <w:t>
      20___ жылғы "____" Өтініш берушінің қолы ___________</w:t>
      </w:r>
    </w:p>
    <w:bookmarkEnd w:id="892"/>
    <w:bookmarkStart w:name="z1012" w:id="893"/>
    <w:p>
      <w:pPr>
        <w:spacing w:after="0"/>
        <w:ind w:left="0"/>
        <w:jc w:val="both"/>
      </w:pPr>
      <w:r>
        <w:rPr>
          <w:rFonts w:ascii="Times New Roman"/>
          <w:b w:val="false"/>
          <w:i w:val="false"/>
          <w:color w:val="000000"/>
          <w:sz w:val="28"/>
        </w:rPr>
        <w:t xml:space="preserve">
      Жұмыс тобының құрамына енгізу үшін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деректерімді жинауға және өңдеуге келісімімді беремін.</w:t>
      </w:r>
    </w:p>
    <w:bookmarkEnd w:id="8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w:t>
            </w:r>
            <w:r>
              <w:br/>
            </w:r>
            <w:r>
              <w:rPr>
                <w:rFonts w:ascii="Times New Roman"/>
                <w:b w:val="false"/>
                <w:i w:val="false"/>
                <w:color w:val="000000"/>
                <w:sz w:val="20"/>
              </w:rPr>
              <w:t>тізбесіне</w:t>
            </w:r>
            <w:r>
              <w:br/>
            </w:r>
            <w:r>
              <w:rPr>
                <w:rFonts w:ascii="Times New Roman"/>
                <w:b w:val="false"/>
                <w:i w:val="false"/>
                <w:color w:val="000000"/>
                <w:sz w:val="20"/>
              </w:rPr>
              <w:t>27-қосымша</w:t>
            </w:r>
            <w:r>
              <w:br/>
            </w:r>
            <w:r>
              <w:rPr>
                <w:rFonts w:ascii="Times New Roman"/>
                <w:b w:val="false"/>
                <w:i w:val="false"/>
                <w:color w:val="000000"/>
                <w:sz w:val="20"/>
              </w:rPr>
              <w:t>Қоғамдық кеңес</w:t>
            </w:r>
            <w:r>
              <w:br/>
            </w:r>
            <w:r>
              <w:rPr>
                <w:rFonts w:ascii="Times New Roman"/>
                <w:b w:val="false"/>
                <w:i w:val="false"/>
                <w:color w:val="000000"/>
                <w:sz w:val="20"/>
              </w:rPr>
              <w:t>туралы үлгілік ережеге</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w:t>
            </w:r>
            <w:r>
              <w:br/>
            </w:r>
            <w:r>
              <w:rPr>
                <w:rFonts w:ascii="Times New Roman"/>
                <w:b w:val="false"/>
                <w:i w:val="false"/>
                <w:color w:val="000000"/>
                <w:sz w:val="20"/>
              </w:rPr>
              <w:t>(республикалық деңгейде</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немесе жергілікті өкілді</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тұратын (елді мекен, көше, үй,</w:t>
            </w:r>
            <w:r>
              <w:br/>
            </w:r>
            <w:r>
              <w:rPr>
                <w:rFonts w:ascii="Times New Roman"/>
                <w:b w:val="false"/>
                <w:i w:val="false"/>
                <w:color w:val="000000"/>
                <w:sz w:val="20"/>
              </w:rPr>
              <w:t>пәтер, байланыс телефоны,</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кімнен_________________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аты-жөні,тегі</w:t>
            </w:r>
            <w:r>
              <w:br/>
            </w:r>
            <w:r>
              <w:rPr>
                <w:rFonts w:ascii="Times New Roman"/>
                <w:b w:val="false"/>
                <w:i w:val="false"/>
                <w:color w:val="000000"/>
                <w:sz w:val="20"/>
              </w:rPr>
              <w:t>(ол болған жағдайда), жеке</w:t>
            </w:r>
            <w:r>
              <w:br/>
            </w:r>
            <w:r>
              <w:rPr>
                <w:rFonts w:ascii="Times New Roman"/>
                <w:b w:val="false"/>
                <w:i w:val="false"/>
                <w:color w:val="000000"/>
                <w:sz w:val="20"/>
              </w:rPr>
              <w:t>куәлік</w:t>
            </w:r>
            <w:r>
              <w:br/>
            </w:r>
            <w:r>
              <w:rPr>
                <w:rFonts w:ascii="Times New Roman"/>
                <w:b w:val="false"/>
                <w:i w:val="false"/>
                <w:color w:val="000000"/>
                <w:sz w:val="20"/>
              </w:rPr>
              <w:t>№ ____, берілді</w:t>
            </w:r>
            <w:r>
              <w:br/>
            </w:r>
            <w:r>
              <w:rPr>
                <w:rFonts w:ascii="Times New Roman"/>
                <w:b w:val="false"/>
                <w:i w:val="false"/>
                <w:color w:val="000000"/>
                <w:sz w:val="20"/>
              </w:rPr>
              <w:t>(қашан, кім))</w:t>
            </w:r>
          </w:p>
        </w:tc>
      </w:tr>
    </w:tbl>
    <w:bookmarkStart w:name="z1014" w:id="894"/>
    <w:p>
      <w:pPr>
        <w:spacing w:after="0"/>
        <w:ind w:left="0"/>
        <w:jc w:val="left"/>
      </w:pPr>
      <w:r>
        <w:rPr>
          <w:rFonts w:ascii="Times New Roman"/>
          <w:b/>
          <w:i w:val="false"/>
          <w:color w:val="000000"/>
        </w:rPr>
        <w:t xml:space="preserve"> Өтініш</w:t>
      </w:r>
    </w:p>
    <w:bookmarkEnd w:id="894"/>
    <w:bookmarkStart w:name="z1015" w:id="895"/>
    <w:p>
      <w:pPr>
        <w:spacing w:after="0"/>
        <w:ind w:left="0"/>
        <w:jc w:val="both"/>
      </w:pPr>
      <w:r>
        <w:rPr>
          <w:rFonts w:ascii="Times New Roman"/>
          <w:b w:val="false"/>
          <w:i w:val="false"/>
          <w:color w:val="000000"/>
          <w:sz w:val="28"/>
        </w:rPr>
        <w:t>
      Қоғамдық кеңесті қалыптастыру жөніндегі жұмыс тобының мүшелерін іріктеу бойынша конкурсқа байқаушы ретінде енгізу үшін өз кандидатурамды ұсынамын.</w:t>
      </w:r>
    </w:p>
    <w:bookmarkEnd w:id="895"/>
    <w:bookmarkStart w:name="z1016" w:id="896"/>
    <w:p>
      <w:pPr>
        <w:spacing w:after="0"/>
        <w:ind w:left="0"/>
        <w:jc w:val="both"/>
      </w:pPr>
      <w:r>
        <w:rPr>
          <w:rFonts w:ascii="Times New Roman"/>
          <w:b w:val="false"/>
          <w:i w:val="false"/>
          <w:color w:val="000000"/>
          <w:sz w:val="28"/>
        </w:rPr>
        <w:t>
      Мынадай құжаттарды қоса беремін:</w:t>
      </w:r>
    </w:p>
    <w:bookmarkEnd w:id="896"/>
    <w:bookmarkStart w:name="z1017" w:id="897"/>
    <w:p>
      <w:pPr>
        <w:spacing w:after="0"/>
        <w:ind w:left="0"/>
        <w:jc w:val="both"/>
      </w:pPr>
      <w:r>
        <w:rPr>
          <w:rFonts w:ascii="Times New Roman"/>
          <w:b w:val="false"/>
          <w:i w:val="false"/>
          <w:color w:val="000000"/>
          <w:sz w:val="28"/>
        </w:rPr>
        <w:t>
      1)________________________________________________________________________</w:t>
      </w:r>
    </w:p>
    <w:bookmarkEnd w:id="897"/>
    <w:bookmarkStart w:name="z1018" w:id="898"/>
    <w:p>
      <w:pPr>
        <w:spacing w:after="0"/>
        <w:ind w:left="0"/>
        <w:jc w:val="both"/>
      </w:pPr>
      <w:r>
        <w:rPr>
          <w:rFonts w:ascii="Times New Roman"/>
          <w:b w:val="false"/>
          <w:i w:val="false"/>
          <w:color w:val="000000"/>
          <w:sz w:val="28"/>
        </w:rPr>
        <w:t>
      2)________________________________________________________________________</w:t>
      </w:r>
    </w:p>
    <w:bookmarkEnd w:id="898"/>
    <w:bookmarkStart w:name="z1019" w:id="899"/>
    <w:p>
      <w:pPr>
        <w:spacing w:after="0"/>
        <w:ind w:left="0"/>
        <w:jc w:val="both"/>
      </w:pPr>
      <w:r>
        <w:rPr>
          <w:rFonts w:ascii="Times New Roman"/>
          <w:b w:val="false"/>
          <w:i w:val="false"/>
          <w:color w:val="000000"/>
          <w:sz w:val="28"/>
        </w:rPr>
        <w:t>
      3)________________________________________________________________________</w:t>
      </w:r>
    </w:p>
    <w:bookmarkEnd w:id="899"/>
    <w:bookmarkStart w:name="z1020" w:id="900"/>
    <w:p>
      <w:pPr>
        <w:spacing w:after="0"/>
        <w:ind w:left="0"/>
        <w:jc w:val="both"/>
      </w:pPr>
      <w:r>
        <w:rPr>
          <w:rFonts w:ascii="Times New Roman"/>
          <w:b w:val="false"/>
          <w:i w:val="false"/>
          <w:color w:val="000000"/>
          <w:sz w:val="28"/>
        </w:rPr>
        <w:t>
      4)________________________________________________________________________</w:t>
      </w:r>
    </w:p>
    <w:bookmarkEnd w:id="900"/>
    <w:bookmarkStart w:name="z1021" w:id="901"/>
    <w:p>
      <w:pPr>
        <w:spacing w:after="0"/>
        <w:ind w:left="0"/>
        <w:jc w:val="both"/>
      </w:pPr>
      <w:r>
        <w:rPr>
          <w:rFonts w:ascii="Times New Roman"/>
          <w:b w:val="false"/>
          <w:i w:val="false"/>
          <w:color w:val="000000"/>
          <w:sz w:val="28"/>
        </w:rPr>
        <w:t>
      5)________________________________________________________________________</w:t>
      </w:r>
    </w:p>
    <w:bookmarkEnd w:id="901"/>
    <w:bookmarkStart w:name="z1022" w:id="902"/>
    <w:p>
      <w:pPr>
        <w:spacing w:after="0"/>
        <w:ind w:left="0"/>
        <w:jc w:val="both"/>
      </w:pPr>
      <w:r>
        <w:rPr>
          <w:rFonts w:ascii="Times New Roman"/>
          <w:b w:val="false"/>
          <w:i w:val="false"/>
          <w:color w:val="000000"/>
          <w:sz w:val="28"/>
        </w:rPr>
        <w:t>
      6)________________________________________________________________________</w:t>
      </w:r>
    </w:p>
    <w:bookmarkEnd w:id="902"/>
    <w:bookmarkStart w:name="z1023" w:id="903"/>
    <w:p>
      <w:pPr>
        <w:spacing w:after="0"/>
        <w:ind w:left="0"/>
        <w:jc w:val="both"/>
      </w:pPr>
      <w:r>
        <w:rPr>
          <w:rFonts w:ascii="Times New Roman"/>
          <w:b w:val="false"/>
          <w:i w:val="false"/>
          <w:color w:val="000000"/>
          <w:sz w:val="28"/>
        </w:rPr>
        <w:t>
      7)________________________________________________________________________</w:t>
      </w:r>
    </w:p>
    <w:bookmarkEnd w:id="903"/>
    <w:bookmarkStart w:name="z1024" w:id="904"/>
    <w:p>
      <w:pPr>
        <w:spacing w:after="0"/>
        <w:ind w:left="0"/>
        <w:jc w:val="both"/>
      </w:pPr>
      <w:r>
        <w:rPr>
          <w:rFonts w:ascii="Times New Roman"/>
          <w:b w:val="false"/>
          <w:i w:val="false"/>
          <w:color w:val="000000"/>
          <w:sz w:val="28"/>
        </w:rPr>
        <w:t>
      20___ жылғы "____" Өтініш берушінің қолы ___________</w:t>
      </w:r>
    </w:p>
    <w:bookmarkEnd w:id="904"/>
    <w:bookmarkStart w:name="z1025" w:id="905"/>
    <w:p>
      <w:pPr>
        <w:spacing w:after="0"/>
        <w:ind w:left="0"/>
        <w:jc w:val="both"/>
      </w:pPr>
      <w:r>
        <w:rPr>
          <w:rFonts w:ascii="Times New Roman"/>
          <w:b w:val="false"/>
          <w:i w:val="false"/>
          <w:color w:val="000000"/>
          <w:sz w:val="28"/>
        </w:rPr>
        <w:t xml:space="preserve">
      Жұмыс тобының мүшелерін іріктеу бойынша конкурсқа байқаушы ретінде енгізу үшін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деректерімді жинауға және өңдеуге келісімімді беремін.</w:t>
      </w:r>
    </w:p>
    <w:bookmarkEnd w:id="9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