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10020" w14:textId="5e100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 қаражат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Қазақстан Республикасы Ғылым және жоғары білім министрінің 2024 жылғы 31 желтоқсандағы № 630 бұйрығына өзгерістер енгізу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10 қыркүйектегі № 428 бұйрығы. Қазақстан Республикасының Әділет министрлігінде 2026 жылғы 11 қыркүйекте № 39869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"Бюджет қаражат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Қазақстан Республикасы Ғылым және жоғары білім министрінің 2024 жылғы 31 желтоқсандағы № 630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35615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134) тармақшасына</w:t>
      </w:r>
      <w:r>
        <w:rPr>
          <w:rFonts w:ascii="Times New Roman"/>
          <w:b w:val="false"/>
          <w:i w:val="false"/>
          <w:color w:val="000000"/>
          <w:sz w:val="28"/>
        </w:rPr>
        <w:t xml:space="preserve">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Мемлекеттік бюджеттен,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Бюджет қаражаты,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 "Ғылым және технологиялық саясат туралы" Қазақстан Республикасы Заңының 6-бабының </w:t>
      </w:r>
      <w:r>
        <w:rPr>
          <w:rFonts w:ascii="Times New Roman"/>
          <w:b w:val="false"/>
          <w:i w:val="false"/>
          <w:color w:val="000000"/>
          <w:sz w:val="28"/>
        </w:rPr>
        <w:t>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134) тармақшасына</w:t>
      </w:r>
      <w:r>
        <w:rPr>
          <w:rFonts w:ascii="Times New Roman"/>
          <w:b w:val="false"/>
          <w:i w:val="false"/>
          <w:color w:val="000000"/>
          <w:sz w:val="28"/>
        </w:rPr>
        <w:t xml:space="preserve"> сәйкес әзірленді және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мемлекеттік қызмет көрсету тәртібін айқындайды.</w:t>
      </w:r>
    </w:p>
    <w:bookmarkEnd w:id="4"/>
    <w:bookmarkStart w:name="z11" w:id="5"/>
    <w:p>
      <w:pPr>
        <w:spacing w:after="0"/>
        <w:ind w:left="0"/>
        <w:jc w:val="both"/>
      </w:pPr>
      <w:r>
        <w:rPr>
          <w:rFonts w:ascii="Times New Roman"/>
          <w:b w:val="false"/>
          <w:i w:val="false"/>
          <w:color w:val="000000"/>
          <w:sz w:val="28"/>
        </w:rPr>
        <w:t>
      2. Осы Қағидаларда келесі негізгі ұғымдар қолданылады:</w:t>
      </w:r>
    </w:p>
    <w:bookmarkEnd w:id="5"/>
    <w:bookmarkStart w:name="z12" w:id="6"/>
    <w:p>
      <w:pPr>
        <w:spacing w:after="0"/>
        <w:ind w:left="0"/>
        <w:jc w:val="both"/>
      </w:pPr>
      <w:r>
        <w:rPr>
          <w:rFonts w:ascii="Times New Roman"/>
          <w:b w:val="false"/>
          <w:i w:val="false"/>
          <w:color w:val="000000"/>
          <w:sz w:val="28"/>
        </w:rPr>
        <w:t>
      1) ғылыми, ғылыми-техникалық бағдарлама бойынша бас ұйым – нысаналы ғылыми, ғылыми-техникалық бағдарламаны іске асыруға арналған конкурстың қорытындылары бойынша мемлекеттік уәкілетті орган айқындайтын әрі іргелі және қолданбалы зерттеулердің ғылыми, ғылыми- техникалық бағдарламасын іске асыруды сүйемелдеуді және орындалатын бағдарламаның шеңберінде орындаушы ұйымдардың қызметін үйлестіруді жүзеге асыратын заңды тұлға;</w:t>
      </w:r>
    </w:p>
    <w:bookmarkEnd w:id="6"/>
    <w:bookmarkStart w:name="z13" w:id="7"/>
    <w:p>
      <w:pPr>
        <w:spacing w:after="0"/>
        <w:ind w:left="0"/>
        <w:jc w:val="both"/>
      </w:pPr>
      <w:r>
        <w:rPr>
          <w:rFonts w:ascii="Times New Roman"/>
          <w:b w:val="false"/>
          <w:i w:val="false"/>
          <w:color w:val="000000"/>
          <w:sz w:val="28"/>
        </w:rPr>
        <w:t>
      2) ғылыми, ғылыми-техникалық жоба мен бағдарлама – болжанатын ғылыми-техникалық жұмыстың мазмұнын қамтитын, жоспарланған жұмыстарды жүргізудің мақсаттары мен міндеттері, олардың өзектілігі, жаңалығы, ғылыми-практикалық маңыздылығы мен орындылығы негізделген ғылыми, ғылыми-техникалық, тәжірибелік-конструкторлық, маркетингтік зерттеулерді білдіретін құжат;</w:t>
      </w:r>
    </w:p>
    <w:bookmarkEnd w:id="7"/>
    <w:bookmarkStart w:name="z14" w:id="8"/>
    <w:p>
      <w:pPr>
        <w:spacing w:after="0"/>
        <w:ind w:left="0"/>
        <w:jc w:val="both"/>
      </w:pPr>
      <w:r>
        <w:rPr>
          <w:rFonts w:ascii="Times New Roman"/>
          <w:b w:val="false"/>
          <w:i w:val="false"/>
          <w:color w:val="000000"/>
          <w:sz w:val="28"/>
        </w:rPr>
        <w:t>
      3) ғылыми және (немесе) ғылыми-техникалық қызмет нәтижесі – ғылыми және (немесе) ғылыми-техникалық қызметті жүзеге асыру барысында тиісті ғылыми әдістермен және құралдармен алынған және кез келген ақпарат жеткізгіште тіркеліп-белгіленген жаңа білім немесе шешімдер, сондай-ақ өндіріске ендірілген ғылыми әзірлемелер мен технологиялар, жаңа бұйымдардың, материалдар мен заттардың модельдері, макеттері, үлгілері;</w:t>
      </w:r>
    </w:p>
    <w:bookmarkEnd w:id="8"/>
    <w:bookmarkStart w:name="z15" w:id="9"/>
    <w:p>
      <w:pPr>
        <w:spacing w:after="0"/>
        <w:ind w:left="0"/>
        <w:jc w:val="both"/>
      </w:pPr>
      <w:r>
        <w:rPr>
          <w:rFonts w:ascii="Times New Roman"/>
          <w:b w:val="false"/>
          <w:i w:val="false"/>
          <w:color w:val="000000"/>
          <w:sz w:val="28"/>
        </w:rPr>
        <w:t>
      4) ғылыми және (немесе) ғылыми-техникалық қызмет нәтижелерін коммерцияландыру – жаңа немесе жетілдірілген тауарларды, процестер мен көрсетілетін қызметтерді нарыққа шығару мақсатында зияткерлік қызмет нәтижелерін қоса алғанда, ғылыми және (немесе) ғылыми-техникалық қызмет нәтижелерін практикада қолданумен байланысты, кіріс алуға бағытталған қызмет;</w:t>
      </w:r>
    </w:p>
    <w:bookmarkEnd w:id="9"/>
    <w:bookmarkStart w:name="z16" w:id="10"/>
    <w:p>
      <w:pPr>
        <w:spacing w:after="0"/>
        <w:ind w:left="0"/>
        <w:jc w:val="both"/>
      </w:pPr>
      <w:r>
        <w:rPr>
          <w:rFonts w:ascii="Times New Roman"/>
          <w:b w:val="false"/>
          <w:i w:val="false"/>
          <w:color w:val="000000"/>
          <w:sz w:val="28"/>
        </w:rPr>
        <w:t>
      5) ғылыми және (немесе) ғылыми-техникалық қызмет нәтижелерін коммерцияландыру туралы есеп – ғылыми және (немесе) ғылыми-техникалық қызмет нәтижелерін коммерцияландыру жобасын іске асыру нәтижелері мен тиімділігі туралы ақпаратты қамтитын құжат;</w:t>
      </w:r>
    </w:p>
    <w:bookmarkEnd w:id="10"/>
    <w:bookmarkStart w:name="z17" w:id="11"/>
    <w:p>
      <w:pPr>
        <w:spacing w:after="0"/>
        <w:ind w:left="0"/>
        <w:jc w:val="both"/>
      </w:pPr>
      <w:r>
        <w:rPr>
          <w:rFonts w:ascii="Times New Roman"/>
          <w:b w:val="false"/>
          <w:i w:val="false"/>
          <w:color w:val="000000"/>
          <w:sz w:val="28"/>
        </w:rPr>
        <w:t>
      6) ғылыми және (немесе) ғылыми-техникалық қызмет туралы есеп – ғылыми-техникалық жұмыстың іске асырылуы туралы ақпаратты, ғылыми, ғылыми-техникалық, тәжірибелік-конструкторлық, маркетингтік зерттеулерді, сондай-ақ жоспарланған жұмыстарды әрі қарай жүргізудің орындылығы не аяқталған ғылыми, ғылыми-техникалық жоба мен бағдарламаның нәтижесі туралы ақпаратты қамтитын құжат;</w:t>
      </w:r>
    </w:p>
    <w:bookmarkEnd w:id="11"/>
    <w:bookmarkStart w:name="z18" w:id="12"/>
    <w:p>
      <w:pPr>
        <w:spacing w:after="0"/>
        <w:ind w:left="0"/>
        <w:jc w:val="both"/>
      </w:pPr>
      <w:r>
        <w:rPr>
          <w:rFonts w:ascii="Times New Roman"/>
          <w:b w:val="false"/>
          <w:i w:val="false"/>
          <w:color w:val="000000"/>
          <w:sz w:val="28"/>
        </w:rPr>
        <w:t>
      7) уәкілетті орган – ғылым және ғылыми-техникалық қызмет саласында салааралық үйлестіру мен басшылықты жүзеге асыратын мемлекеттік орган.";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0" w:id="13"/>
    <w:p>
      <w:pPr>
        <w:spacing w:after="0"/>
        <w:ind w:left="0"/>
        <w:jc w:val="both"/>
      </w:pPr>
      <w:r>
        <w:rPr>
          <w:rFonts w:ascii="Times New Roman"/>
          <w:b w:val="false"/>
          <w:i w:val="false"/>
          <w:color w:val="000000"/>
          <w:sz w:val="28"/>
        </w:rPr>
        <w:t xml:space="preserve">
      "4. Жеке және заңды тұлғалар (бұдан әрі – көрсетілетін қызметті алушы) көрсетілетін мемлекеттік қызметті алу үшін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мемлекеттік қызметін көрсетуге қойылатын негізгі талаптар тізбесінің 8-тармағында (бұдан әрі – Негізгі талаптар тізбесі) қарастырылған құжаттар тізімін көрсетілетін қызметті берушіге is.ncste.kz цифрлық объектісі (бұдан әрі – цифрлық объектісі) арқылы электронды немесе қағаз түрінде көрсетілетін қызметті берушінің кеңсесі арқылы осы Қағидаларға </w:t>
      </w:r>
      <w:r>
        <w:rPr>
          <w:rFonts w:ascii="Times New Roman"/>
          <w:b w:val="false"/>
          <w:i w:val="false"/>
          <w:color w:val="000000"/>
          <w:sz w:val="28"/>
        </w:rPr>
        <w:t>1-қосымшасына</w:t>
      </w:r>
      <w:r>
        <w:rPr>
          <w:rFonts w:ascii="Times New Roman"/>
          <w:b w:val="false"/>
          <w:i w:val="false"/>
          <w:color w:val="000000"/>
          <w:sz w:val="28"/>
        </w:rPr>
        <w:t xml:space="preserve"> сәйкес ұсынады.";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 </w:t>
      </w:r>
    </w:p>
    <w:bookmarkStart w:name="z22" w:id="14"/>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(бұдан әрі - көрсетілетін қызметті берушінің қызметкері) мемлекеттік көрсетілетін қызметті 5 (бес) жұмыс күні ішінде көрсетеді: электрондық түрде мемлекеттік көрсетілетін қызмет нәтижесі цифрлық объектісі арқылы беру жүзеге асырылады, қағаз түрінде мемлекеттік көсетілетін қызмет нәтижесі көрсетілетін қызметті берушінің кеңсесі арқылы беру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алып тасталсын;</w:t>
      </w:r>
    </w:p>
    <w:bookmarkStart w:name="z24" w:id="1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15-қосымшаларға</w:t>
      </w:r>
      <w:r>
        <w:rPr>
          <w:rFonts w:ascii="Times New Roman"/>
          <w:b w:val="false"/>
          <w:i w:val="false"/>
          <w:color w:val="000000"/>
          <w:sz w:val="28"/>
        </w:rPr>
        <w:t xml:space="preserve"> сәйкес жаңа редакцияда жазылсын.</w:t>
      </w:r>
    </w:p>
    <w:bookmarkEnd w:id="15"/>
    <w:bookmarkStart w:name="z25" w:id="16"/>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16"/>
    <w:bookmarkStart w:name="z26" w:id="1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7"/>
    <w:bookmarkStart w:name="z27" w:id="18"/>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интернет-ресурсында орналастыруды қамтамасыз етсін.</w:t>
      </w:r>
    </w:p>
    <w:bookmarkEnd w:id="18"/>
    <w:bookmarkStart w:name="z28" w:id="1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19"/>
    <w:bookmarkStart w:name="z29" w:id="2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Ғылым және жоғары білім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 2026 жылғы</w:t>
            </w:r>
            <w:r>
              <w:br/>
            </w:r>
            <w:r>
              <w:rPr>
                <w:rFonts w:ascii="Times New Roman"/>
                <w:b w:val="false"/>
                <w:i w:val="false"/>
                <w:color w:val="000000"/>
                <w:sz w:val="20"/>
              </w:rPr>
              <w:t>10 қыркүйектегі № 428</w:t>
            </w:r>
            <w:r>
              <w:br/>
            </w:r>
            <w:r>
              <w:rPr>
                <w:rFonts w:ascii="Times New Roman"/>
                <w:b w:val="false"/>
                <w:i w:val="false"/>
                <w:color w:val="000000"/>
                <w:sz w:val="20"/>
              </w:rPr>
              <w:t>бұйрығына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 қаражаты есебінен,</w:t>
            </w:r>
            <w:r>
              <w:br/>
            </w:r>
            <w:r>
              <w:rPr>
                <w:rFonts w:ascii="Times New Roman"/>
                <w:b w:val="false"/>
                <w:i w:val="false"/>
                <w:color w:val="000000"/>
                <w:sz w:val="20"/>
              </w:rPr>
              <w:t>сондай-ақ жер қойнауын</w:t>
            </w:r>
            <w:r>
              <w:br/>
            </w:r>
            <w:r>
              <w:rPr>
                <w:rFonts w:ascii="Times New Roman"/>
                <w:b w:val="false"/>
                <w:i w:val="false"/>
                <w:color w:val="000000"/>
                <w:sz w:val="20"/>
              </w:rPr>
              <w:t>пайдаланушылардың ғылым</w:t>
            </w:r>
            <w:r>
              <w:br/>
            </w:r>
            <w:r>
              <w:rPr>
                <w:rFonts w:ascii="Times New Roman"/>
                <w:b w:val="false"/>
                <w:i w:val="false"/>
                <w:color w:val="000000"/>
                <w:sz w:val="20"/>
              </w:rPr>
              <w:t>саласындағы міндеттемелері</w:t>
            </w:r>
            <w:r>
              <w:br/>
            </w:r>
            <w:r>
              <w:rPr>
                <w:rFonts w:ascii="Times New Roman"/>
                <w:b w:val="false"/>
                <w:i w:val="false"/>
                <w:color w:val="000000"/>
                <w:sz w:val="20"/>
              </w:rPr>
              <w:t>шеңберінде жер қойнауын</w:t>
            </w:r>
            <w:r>
              <w:br/>
            </w:r>
            <w:r>
              <w:rPr>
                <w:rFonts w:ascii="Times New Roman"/>
                <w:b w:val="false"/>
                <w:i w:val="false"/>
                <w:color w:val="000000"/>
                <w:sz w:val="20"/>
              </w:rPr>
              <w:t>пайдаланушылардың</w:t>
            </w:r>
            <w:r>
              <w:br/>
            </w:r>
            <w:r>
              <w:rPr>
                <w:rFonts w:ascii="Times New Roman"/>
                <w:b w:val="false"/>
                <w:i w:val="false"/>
                <w:color w:val="000000"/>
                <w:sz w:val="20"/>
              </w:rPr>
              <w:t>қаражатынан</w:t>
            </w:r>
            <w:r>
              <w:br/>
            </w:r>
            <w:r>
              <w:rPr>
                <w:rFonts w:ascii="Times New Roman"/>
                <w:b w:val="false"/>
                <w:i w:val="false"/>
                <w:color w:val="000000"/>
                <w:sz w:val="20"/>
              </w:rPr>
              <w:t>қаржыландырылатын ғылыми,</w:t>
            </w:r>
            <w:r>
              <w:br/>
            </w:r>
            <w:r>
              <w:rPr>
                <w:rFonts w:ascii="Times New Roman"/>
                <w:b w:val="false"/>
                <w:i w:val="false"/>
                <w:color w:val="000000"/>
                <w:sz w:val="20"/>
              </w:rPr>
              <w:t>ғылыми-техникалық жобалар</w:t>
            </w:r>
            <w:r>
              <w:br/>
            </w:r>
            <w:r>
              <w:rPr>
                <w:rFonts w:ascii="Times New Roman"/>
                <w:b w:val="false"/>
                <w:i w:val="false"/>
                <w:color w:val="000000"/>
                <w:sz w:val="20"/>
              </w:rPr>
              <w:t>мен бағдарламаларды, ғылыми</w:t>
            </w:r>
            <w:r>
              <w:br/>
            </w:r>
            <w:r>
              <w:rPr>
                <w:rFonts w:ascii="Times New Roman"/>
                <w:b w:val="false"/>
                <w:i w:val="false"/>
                <w:color w:val="000000"/>
                <w:sz w:val="20"/>
              </w:rPr>
              <w:t>және (немесе) ғылыми-</w:t>
            </w:r>
            <w:r>
              <w:br/>
            </w:r>
            <w:r>
              <w:rPr>
                <w:rFonts w:ascii="Times New Roman"/>
                <w:b w:val="false"/>
                <w:i w:val="false"/>
                <w:color w:val="000000"/>
                <w:sz w:val="20"/>
              </w:rPr>
              <w:t>техникалық қызмет нәтижелерін</w:t>
            </w:r>
            <w:r>
              <w:br/>
            </w:r>
            <w:r>
              <w:rPr>
                <w:rFonts w:ascii="Times New Roman"/>
                <w:b w:val="false"/>
                <w:i w:val="false"/>
                <w:color w:val="000000"/>
                <w:sz w:val="20"/>
              </w:rPr>
              <w:t>коммерцияландыру жобаларын</w:t>
            </w:r>
            <w:r>
              <w:br/>
            </w:r>
            <w:r>
              <w:rPr>
                <w:rFonts w:ascii="Times New Roman"/>
                <w:b w:val="false"/>
                <w:i w:val="false"/>
                <w:color w:val="000000"/>
                <w:sz w:val="20"/>
              </w:rPr>
              <w:t>және олардың орындалуы</w:t>
            </w:r>
            <w:r>
              <w:br/>
            </w:r>
            <w:r>
              <w:rPr>
                <w:rFonts w:ascii="Times New Roman"/>
                <w:b w:val="false"/>
                <w:i w:val="false"/>
                <w:color w:val="000000"/>
                <w:sz w:val="20"/>
              </w:rPr>
              <w:t>жөніндегі есептерді мемлекеттік</w:t>
            </w:r>
            <w:r>
              <w:br/>
            </w:r>
            <w:r>
              <w:rPr>
                <w:rFonts w:ascii="Times New Roman"/>
                <w:b w:val="false"/>
                <w:i w:val="false"/>
                <w:color w:val="000000"/>
                <w:sz w:val="20"/>
              </w:rPr>
              <w:t>есепке алу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w:t>
            </w:r>
            <w:r>
              <w:rPr>
                <w:rFonts w:ascii="Times New Roman"/>
                <w:b/>
                <w:i w:val="false"/>
                <w:color w:val="000000"/>
                <w:sz w:val="20"/>
              </w:rPr>
              <w:t>қаржыландырылатын</w:t>
            </w:r>
            <w:r>
              <w:rPr>
                <w:rFonts w:ascii="Times New Roman"/>
                <w:b/>
                <w:i w:val="false"/>
                <w:color w:val="000000"/>
                <w:sz w:val="20"/>
              </w:rPr>
              <w:t xml:space="preserve">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мемлекеттік қызмет көрсетуге қо</w:t>
            </w:r>
            <w:r>
              <w:rPr>
                <w:rFonts w:ascii="Times New Roman"/>
                <w:b/>
                <w:i w:val="false"/>
                <w:color w:val="000000"/>
                <w:sz w:val="20"/>
              </w:rPr>
              <w:t>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мемлекеттік ғылыми-техникалық сараптама орталығы" Акционерлік қоғам.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1"/>
          <w:p>
            <w:pPr>
              <w:spacing w:after="20"/>
              <w:ind w:left="20"/>
              <w:jc w:val="both"/>
            </w:pPr>
            <w:r>
              <w:rPr>
                <w:rFonts w:ascii="Times New Roman"/>
                <w:b w:val="false"/>
                <w:i w:val="false"/>
                <w:color w:val="000000"/>
                <w:sz w:val="20"/>
              </w:rPr>
              <w:t>
1)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жобаларын, ғылыми және (немесе) ғылыми-техникалық қызмет нәтижелерін коммерцияландыру жобаларын мемлекеттік есепке алу;</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2) Ғылыми, ғылыми-техникалық бағдарламаны мемлекеттік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 ғылыми-техникалық бағдарламаның орындалуы бойынша есепті мемлекеттік есепке алу;</w:t>
            </w:r>
          </w:p>
          <w:p>
            <w:pPr>
              <w:spacing w:after="20"/>
              <w:ind w:left="20"/>
              <w:jc w:val="both"/>
            </w:pPr>
            <w:r>
              <w:rPr>
                <w:rFonts w:ascii="Times New Roman"/>
                <w:b w:val="false"/>
                <w:i w:val="false"/>
                <w:color w:val="000000"/>
                <w:sz w:val="20"/>
              </w:rPr>
              <w:t>
5) Ғылыми және (немесе) ғылыми-техникалық қызметтің нәтижесін мемлекеттік есепке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2"/>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түрде is.ncste.kz цифрлық объектісі (бұдан әрі – цифрлық объектісі) арқылы;</w:t>
            </w:r>
          </w:p>
          <w:p>
            <w:pPr>
              <w:spacing w:after="20"/>
              <w:ind w:left="20"/>
              <w:jc w:val="both"/>
            </w:pPr>
            <w:r>
              <w:rPr>
                <w:rFonts w:ascii="Times New Roman"/>
                <w:b w:val="false"/>
                <w:i w:val="false"/>
                <w:color w:val="000000"/>
                <w:sz w:val="20"/>
              </w:rPr>
              <w:t>
2) қағаз түрінде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электрондық – 5 (бес) жұмыс күні; қағаз түрінде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3"/>
          <w:p>
            <w:pPr>
              <w:spacing w:after="20"/>
              <w:ind w:left="20"/>
              <w:jc w:val="both"/>
            </w:pPr>
            <w:r>
              <w:rPr>
                <w:rFonts w:ascii="Times New Roman"/>
                <w:b w:val="false"/>
                <w:i w:val="false"/>
                <w:color w:val="000000"/>
                <w:sz w:val="20"/>
              </w:rPr>
              <w:t>
1) ғылыми, ғылыми-техникалық жобаға, бюджет қаражаты есебінен қаржыландырылатын ҒҒТҚН коммерцияландыру жобасы және жер қойнауын пайдаланушылардың ғылым саласындағы міндеттемелері шеңберінде жер қойнауын пайдаланушылардың қаражаты есебінен жүзеге асырылатын жобаға - мемлекеттік тіркеу нөмері берілген тіркеу картасы;</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2) ғылыми, ғылыми-техникалық бағдарламаға – шифр берілген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 инвентарлық нөмір берілген ақпарат картасы;</w:t>
            </w:r>
          </w:p>
          <w:p>
            <w:pPr>
              <w:spacing w:after="20"/>
              <w:ind w:left="20"/>
              <w:jc w:val="both"/>
            </w:pPr>
            <w:r>
              <w:rPr>
                <w:rFonts w:ascii="Times New Roman"/>
                <w:b w:val="false"/>
                <w:i w:val="false"/>
                <w:color w:val="000000"/>
                <w:sz w:val="20"/>
              </w:rPr>
              <w:t>
4) ғылыми және (немесе) ғылыми-техникалық қызмет нәтижелеріне - мемлекеттік тіркеу нөмері берілген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 есебінен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мемлекеттік қызметі жеке және заңды тұлғаларға көрсетілетін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4"/>
          <w:p>
            <w:pPr>
              <w:spacing w:after="20"/>
              <w:ind w:left="20"/>
              <w:jc w:val="both"/>
            </w:pPr>
            <w:r>
              <w:rPr>
                <w:rFonts w:ascii="Times New Roman"/>
                <w:b w:val="false"/>
                <w:i w:val="false"/>
                <w:color w:val="000000"/>
                <w:sz w:val="20"/>
              </w:rPr>
              <w:t xml:space="preserve">
Көрсетілетін қызмет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дүйсенбіден жұмаға дейін, белгіленген жұмыс кестесіне сәйкес, демалыс және мереке күндерін қоспағанда, 9.00-ден 18.00-ға дейін, түскі үзіліс 13.00-ден 14.00-ға дейін.</w:t>
            </w:r>
          </w:p>
          <w:bookmarkEnd w:id="24"/>
          <w:p>
            <w:pPr>
              <w:spacing w:after="20"/>
              <w:ind w:left="20"/>
              <w:jc w:val="both"/>
            </w:pPr>
            <w:r>
              <w:rPr>
                <w:rFonts w:ascii="Times New Roman"/>
                <w:b w:val="false"/>
                <w:i w:val="false"/>
                <w:color w:val="000000"/>
                <w:sz w:val="20"/>
              </w:rPr>
              <w:t>
цифрлық объектісі: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қызметтерді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қызметтер көрсету сұрақтары бойынша көрсетілетін қызметті берушінің анықтама қызметтерінің байланыс телефондары: +7 (727) 222 11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5"/>
          <w:p>
            <w:pPr>
              <w:spacing w:after="20"/>
              <w:ind w:left="20"/>
              <w:jc w:val="both"/>
            </w:pPr>
            <w:r>
              <w:rPr>
                <w:rFonts w:ascii="Times New Roman"/>
                <w:b w:val="false"/>
                <w:i w:val="false"/>
                <w:color w:val="000000"/>
                <w:sz w:val="20"/>
              </w:rPr>
              <w:t>
Көрсетілетін қызметті алушы мемлекеттік тіркеу үшін көрсетілетін қызметті берушіге келесі құжаттарды ұсынады:</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1)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жобаларын, ғылыми және (немесе) ғылыми-техникалық қызмет нәтижелерін коммерцияландыру жобаларына- тіркеу картасы 2-қосымшаға сәйкес нысан, ғылыми және (немесе) ғылыми-техникалық қызмет нәтижелерін коммерцияландыру жобаларына тіркеу картасы 3 - қосымшаға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2) бюджет қаражаты есебінен қаржыландырылатын ғылыми, ғылыми-техникалық бағдарламаға келесі қосымшалар: Ф1 - біріздендірілген нысан "Кеңейтілген ғылыми, ғылыми-техникалық бағдарламаның көрсеткіштері" 4-қосымшаға сәйкес нысан; Ф1 – біріздендірілген нысанға "Кеңейтілген ғылыми, ғылыми-техникалық бағдарламаның көрсеткіштері" титулдық беті 5-қосымшаға сәйкес нысан; ғылыми, ғылыми-техникалық бағдарлама жетекшісінің қолы қойылған түсіндірме жазба; ағымдағы жылы ғылыми, ғылыми-техникалық бағдарламаның тапсырмаларын (кезеңдерін) орындауға бөлінген бюджет қаражатының көлемін растайтын, бағдарлама жетекшісі қол қойған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Ф1 - түзету нысаны "Кеңейтілген ғылыми, ғылыми-техникалық бағдарламаның көрсеткіштері" 7-қосымшаға сәйкес нысан;</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 ғылыми-техникалық бағдарлама бойынша тапсырмалардың, жұмыс кезеңдерінің орындалуы туралы (жылдық) есеп 8 - қосымшаға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5)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және олардың орындалуы жөніндегі есептер МЕМСТ 7.32-2017 "Ғылыми-техникалық жұмыс туралы есеп" Мемлекетаралық стандартына сәйкес ресімделген және ақпарат картасы 9 - қосымшаға сәйкес нысан; ғылыми және (немесе) ғылыми-техникалық қызмет нәтижелерін коммерцияландыру жобаларын және олардың орындалуы жөніндегі есептер 10-қосымшаға сәйкес ресімделген және ақпараттық карта 11 - қосымшаға сәйкес нысандар;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13 - қосымшаға сәйкес нысан бойынша ғылыми және (немесе) ғылыми-техникалық қызмет нәтижесін тіркеуге өтінім түрінде ресімделген ғылыми және (немесе) ғылыми-техникалық қызмет нәтижесі және 14 - қосымшаға сәйкес ғылыми және (немесе) ғылыми-техникалық қызмет нәтижелері туралы мәліметтерді есепке алу жөніндегі нысандар (қажет болған жағдайда) ұсынылады; 15 - қосымшаға сәйкес ғылыми және (немесе) ғылыми-техникалық қызмет нәтижелері (бұдан әрі - ҒҒТҚН) туралы мәліметтердің өзгергені туралы хабарлама; 16 - қосымшаға сәйкес нысан бойынша ғылыми және (немесе) ғылыми-техникалық қызмет нәтижелерін пайдалану туралы мәліметтер; 17 - қосымшаға сәйкес ғылыми және (немесе) ғылыми-техникалық қызмет нәтижесін мемлекеттік есебінен ҒҒТҚН-ны алып тастау туралы хабарлама;</w:t>
            </w:r>
          </w:p>
          <w:p>
            <w:pPr>
              <w:spacing w:after="20"/>
              <w:ind w:left="20"/>
              <w:jc w:val="both"/>
            </w:pPr>
            <w:r>
              <w:rPr>
                <w:rFonts w:ascii="Times New Roman"/>
                <w:b w:val="false"/>
                <w:i w:val="false"/>
                <w:color w:val="000000"/>
                <w:sz w:val="20"/>
              </w:rPr>
              <w:t>
7) Жеке басын куәландыратын құжаттар туралы, заңды тұлғаны мемлекеттік тіркеу (қайта тіркеу) туралы мәліметтерді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2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27"/>
          <w:p>
            <w:pPr>
              <w:spacing w:after="20"/>
              <w:ind w:left="20"/>
              <w:jc w:val="both"/>
            </w:pPr>
            <w:r>
              <w:rPr>
                <w:rFonts w:ascii="Times New Roman"/>
                <w:b w:val="false"/>
                <w:i w:val="false"/>
                <w:color w:val="000000"/>
                <w:sz w:val="20"/>
              </w:rPr>
              <w:t>
Көрсетілетін қызметті алушының электрондық сандық қолтаңбасы бар болған жағдайда, цифрлық объектісі арқылы электрондық нысанда мемлекеттік көрсетілетін қызметті алуға мүмкіндігі бар.</w:t>
            </w:r>
          </w:p>
          <w:bookmarkEnd w:id="27"/>
          <w:p>
            <w:pPr>
              <w:spacing w:after="20"/>
              <w:ind w:left="20"/>
              <w:jc w:val="both"/>
            </w:pPr>
            <w:r>
              <w:rPr>
                <w:rFonts w:ascii="Times New Roman"/>
                <w:b w:val="false"/>
                <w:i w:val="false"/>
                <w:color w:val="000000"/>
                <w:sz w:val="20"/>
              </w:rPr>
              <w:t>
Көрсетілетін қызметті алушы мемлекеттік қызметтерді көрсету тәртібі мен мәртебесі туралы ақпаратқа цифрлық объектісі арқылы көрсетілетін қызметтерді қашықтықтан қол жеткізу режимінде немесе көрсетілетін қызметті берушінің анықтамалық қызметтері, сонымен қатар, "1414", 8-800-080-7777 Бірыңғай байланыс орталығы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 қаражаты есебінен,</w:t>
            </w:r>
            <w:r>
              <w:br/>
            </w:r>
            <w:r>
              <w:rPr>
                <w:rFonts w:ascii="Times New Roman"/>
                <w:b w:val="false"/>
                <w:i w:val="false"/>
                <w:color w:val="000000"/>
                <w:sz w:val="20"/>
              </w:rPr>
              <w:t>сондай-ақ жер қойнауын</w:t>
            </w:r>
            <w:r>
              <w:br/>
            </w:r>
            <w:r>
              <w:rPr>
                <w:rFonts w:ascii="Times New Roman"/>
                <w:b w:val="false"/>
                <w:i w:val="false"/>
                <w:color w:val="000000"/>
                <w:sz w:val="20"/>
              </w:rPr>
              <w:t>пайдаланушылардың ғылым</w:t>
            </w:r>
            <w:r>
              <w:br/>
            </w:r>
            <w:r>
              <w:rPr>
                <w:rFonts w:ascii="Times New Roman"/>
                <w:b w:val="false"/>
                <w:i w:val="false"/>
                <w:color w:val="000000"/>
                <w:sz w:val="20"/>
              </w:rPr>
              <w:t>саласындағы міндеттемелері</w:t>
            </w:r>
            <w:r>
              <w:br/>
            </w:r>
            <w:r>
              <w:rPr>
                <w:rFonts w:ascii="Times New Roman"/>
                <w:b w:val="false"/>
                <w:i w:val="false"/>
                <w:color w:val="000000"/>
                <w:sz w:val="20"/>
              </w:rPr>
              <w:t>шеңберінде жер қойнауын</w:t>
            </w:r>
            <w:r>
              <w:br/>
            </w:r>
            <w:r>
              <w:rPr>
                <w:rFonts w:ascii="Times New Roman"/>
                <w:b w:val="false"/>
                <w:i w:val="false"/>
                <w:color w:val="000000"/>
                <w:sz w:val="20"/>
              </w:rPr>
              <w:t>пайдаланушылардың</w:t>
            </w:r>
            <w:r>
              <w:br/>
            </w:r>
            <w:r>
              <w:rPr>
                <w:rFonts w:ascii="Times New Roman"/>
                <w:b w:val="false"/>
                <w:i w:val="false"/>
                <w:color w:val="000000"/>
                <w:sz w:val="20"/>
              </w:rPr>
              <w:t>қаражатынан</w:t>
            </w:r>
            <w:r>
              <w:br/>
            </w:r>
            <w:r>
              <w:rPr>
                <w:rFonts w:ascii="Times New Roman"/>
                <w:b w:val="false"/>
                <w:i w:val="false"/>
                <w:color w:val="000000"/>
                <w:sz w:val="20"/>
              </w:rPr>
              <w:t>қаржыландырылатын ғылыми,</w:t>
            </w:r>
            <w:r>
              <w:br/>
            </w:r>
            <w:r>
              <w:rPr>
                <w:rFonts w:ascii="Times New Roman"/>
                <w:b w:val="false"/>
                <w:i w:val="false"/>
                <w:color w:val="000000"/>
                <w:sz w:val="20"/>
              </w:rPr>
              <w:t>ғылыми-техникалық жобалар</w:t>
            </w:r>
            <w:r>
              <w:br/>
            </w:r>
            <w:r>
              <w:rPr>
                <w:rFonts w:ascii="Times New Roman"/>
                <w:b w:val="false"/>
                <w:i w:val="false"/>
                <w:color w:val="000000"/>
                <w:sz w:val="20"/>
              </w:rPr>
              <w:t>мен бағдарламаларды, ғылыми</w:t>
            </w:r>
            <w:r>
              <w:br/>
            </w:r>
            <w:r>
              <w:rPr>
                <w:rFonts w:ascii="Times New Roman"/>
                <w:b w:val="false"/>
                <w:i w:val="false"/>
                <w:color w:val="000000"/>
                <w:sz w:val="20"/>
              </w:rPr>
              <w:t>және (немесе) ғылыми-</w:t>
            </w:r>
            <w:r>
              <w:br/>
            </w:r>
            <w:r>
              <w:rPr>
                <w:rFonts w:ascii="Times New Roman"/>
                <w:b w:val="false"/>
                <w:i w:val="false"/>
                <w:color w:val="000000"/>
                <w:sz w:val="20"/>
              </w:rPr>
              <w:t>техникалық қызмет нәтижелерін</w:t>
            </w:r>
            <w:r>
              <w:br/>
            </w:r>
            <w:r>
              <w:rPr>
                <w:rFonts w:ascii="Times New Roman"/>
                <w:b w:val="false"/>
                <w:i w:val="false"/>
                <w:color w:val="000000"/>
                <w:sz w:val="20"/>
              </w:rPr>
              <w:t>коммерцияландыру жобаларын</w:t>
            </w:r>
            <w:r>
              <w:br/>
            </w:r>
            <w:r>
              <w:rPr>
                <w:rFonts w:ascii="Times New Roman"/>
                <w:b w:val="false"/>
                <w:i w:val="false"/>
                <w:color w:val="000000"/>
                <w:sz w:val="20"/>
              </w:rPr>
              <w:t>және олардың орындалуы</w:t>
            </w:r>
            <w:r>
              <w:br/>
            </w:r>
            <w:r>
              <w:rPr>
                <w:rFonts w:ascii="Times New Roman"/>
                <w:b w:val="false"/>
                <w:i w:val="false"/>
                <w:color w:val="000000"/>
                <w:sz w:val="20"/>
              </w:rPr>
              <w:t>жөніндегі есептерді мемлекеттік</w:t>
            </w:r>
            <w:r>
              <w:br/>
            </w:r>
            <w:r>
              <w:rPr>
                <w:rFonts w:ascii="Times New Roman"/>
                <w:b w:val="false"/>
                <w:i w:val="false"/>
                <w:color w:val="000000"/>
                <w:sz w:val="20"/>
              </w:rPr>
              <w:t>есепке алу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Тіркеу картасы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Қайда: 050026, Алматы, Бөгенбай батыр көшесі, 221 "Ұлттық мемлекеттік ғылыми-техникалық сараптама орталығы" АҚ т. + 7 727 222 11 02 (ішкі. 400, 401, 402, 404)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Хаттың шығыс №,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Мемлекеттік тіркелу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87600" cy="4826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 w:id="28"/>
    <w:p>
      <w:pPr>
        <w:spacing w:after="0"/>
        <w:ind w:left="0"/>
        <w:jc w:val="both"/>
      </w:pPr>
      <w:r>
        <w:rPr>
          <w:rFonts w:ascii="Times New Roman"/>
          <w:b w:val="false"/>
          <w:i w:val="false"/>
          <w:color w:val="000000"/>
          <w:sz w:val="28"/>
        </w:rPr>
        <w:t>
      Жұмысты орындау мерзімі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Өзгертілген мемлекеттік тіркелу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Басталуы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Аяқталуы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87600" cy="4826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жүргізу үшін негіздеме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жылдар бойынша қаражат көздері және көлемі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29"/>
          <w:p>
            <w:pPr>
              <w:spacing w:after="20"/>
              <w:ind w:left="20"/>
              <w:jc w:val="both"/>
            </w:pPr>
            <w:r>
              <w:rPr>
                <w:rFonts w:ascii="Times New Roman"/>
                <w:b w:val="false"/>
                <w:i w:val="false"/>
                <w:color w:val="000000"/>
                <w:sz w:val="20"/>
              </w:rPr>
              <w:t>
Мемлекеттік бағдарлама</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Қолданбалы зерттеулер бағдарламасы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Іргелі зерттеу бағдарламасы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Инновациялық жоба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Отандық гранттар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Министрліктің тапсырмасы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Ынталы</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Ұйыммен шарт жасау</w:t>
            </w:r>
          </w:p>
          <w:p>
            <w:pPr>
              <w:spacing w:after="20"/>
              <w:ind w:left="20"/>
              <w:jc w:val="both"/>
            </w:pPr>
            <w:r>
              <w:rPr>
                <w:rFonts w:ascii="Times New Roman"/>
                <w:b w:val="false"/>
                <w:i w:val="false"/>
                <w:color w:val="000000"/>
                <w:sz w:val="20"/>
              </w:rPr>
              <w:t>
Жер қойнауын пайдалану жобасы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бюджеттің қаражаты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қаражаты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пайдаланушылардың қаражаттары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гранттар, қорлар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қаражаты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30"/>
          <w:p>
            <w:pPr>
              <w:spacing w:after="20"/>
              <w:ind w:left="20"/>
              <w:jc w:val="both"/>
            </w:pPr>
            <w:r>
              <w:rPr>
                <w:rFonts w:ascii="Times New Roman"/>
                <w:b w:val="false"/>
                <w:i w:val="false"/>
                <w:color w:val="000000"/>
                <w:sz w:val="20"/>
              </w:rPr>
              <w:t>
Жұмыс түрі</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Іргелі ғылыми-зерттеу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Қолданбалы ғылыми-зерттеу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Тәжірибелі-конструкторлық, жобалау-конструкторлық</w:t>
            </w:r>
          </w:p>
          <w:p>
            <w:pPr>
              <w:spacing w:after="20"/>
              <w:ind w:left="20"/>
              <w:jc w:val="both"/>
            </w:pPr>
            <w:r>
              <w:rPr>
                <w:rFonts w:ascii="Times New Roman"/>
                <w:b w:val="false"/>
                <w:i w:val="false"/>
                <w:color w:val="000000"/>
                <w:sz w:val="20"/>
              </w:rPr>
              <w:t>
Жобалау-технологиялық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шифры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r>
    </w:tbl>
    <w:bookmarkStart w:name="z79" w:id="31"/>
    <w:p>
      <w:pPr>
        <w:spacing w:after="0"/>
        <w:ind w:left="0"/>
        <w:jc w:val="both"/>
      </w:pPr>
      <w:r>
        <w:rPr>
          <w:rFonts w:ascii="Times New Roman"/>
          <w:b w:val="false"/>
          <w:i w:val="false"/>
          <w:color w:val="000000"/>
          <w:sz w:val="28"/>
        </w:rPr>
        <w:t>
      Орындалатын жұмыс бойынша, бағдарлама тапсырмасының шифры _____________</w:t>
      </w:r>
    </w:p>
    <w:bookmarkEnd w:id="31"/>
    <w:bookmarkStart w:name="z80" w:id="32"/>
    <w:p>
      <w:pPr>
        <w:spacing w:after="0"/>
        <w:ind w:left="0"/>
        <w:jc w:val="both"/>
      </w:pPr>
      <w:r>
        <w:rPr>
          <w:rFonts w:ascii="Times New Roman"/>
          <w:b w:val="false"/>
          <w:i w:val="false"/>
          <w:color w:val="000000"/>
          <w:sz w:val="28"/>
        </w:rPr>
        <w:t>
      Негізгі ұйым туралы мәліметтер</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Электрондық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Қала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толық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қысқартылған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мекен-жайы (индекс, мемлекет, облыс, қала, көше, үй)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орындаушы ұйымның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bl>
    <w:bookmarkStart w:name="z81" w:id="33"/>
    <w:p>
      <w:pPr>
        <w:spacing w:after="0"/>
        <w:ind w:left="0"/>
        <w:jc w:val="both"/>
      </w:pPr>
      <w:r>
        <w:rPr>
          <w:rFonts w:ascii="Times New Roman"/>
          <w:b w:val="false"/>
          <w:i w:val="false"/>
          <w:color w:val="000000"/>
          <w:sz w:val="28"/>
        </w:rPr>
        <w:t>
      Бірлескен қаржыландыратын ұйым туралы мәліметтер</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Телефоны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Электрондық мекен-жайы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Қала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657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965700" cy="6223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толық атауы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қысқартылған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мекен-жайы (индекс, мемлекет, облыс (республикалық маңызы бар қала), қала, көше, үй)</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жұмыстың күтілетін нәтижелерінің нақты жоспарланған сипаттамалары көрсетілген және зерттеу немесе әзірлеу объектісінің параметрлері еркін нысанда сипатталады. (TRL) жобаны ұсыну кезеңіндегі әзірлемелердің (зерттеу және технология) технологиялық дайындығының деңгейі.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4"/>
          <w:p>
            <w:pPr>
              <w:spacing w:after="0"/>
              <w:ind w:left="0"/>
              <w:jc w:val="both"/>
            </w:pPr>
            <w:r>
              <w:rPr>
                <w:rFonts w:ascii="Times New Roman"/>
                <w:b/>
                <w:i w:val="false"/>
                <w:color w:val="000000"/>
              </w:rPr>
              <w:t xml:space="preserve"> Тегі,аты,әкесінің аты (ол болған жағдайда)</w:t>
            </w:r>
          </w:p>
          <w:bookmarkEnd w:id="3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35"/>
          <w:p>
            <w:pPr>
              <w:spacing w:after="0"/>
              <w:ind w:left="0"/>
              <w:jc w:val="both"/>
            </w:pPr>
            <w:r>
              <w:rPr>
                <w:rFonts w:ascii="Times New Roman"/>
                <w:b/>
                <w:i w:val="false"/>
                <w:color w:val="000000"/>
              </w:rPr>
              <w:t xml:space="preserve"> Ғылыми дәрежесі, ғылыми атағы</w:t>
            </w:r>
          </w:p>
          <w:bookmarkEnd w:id="3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Мөр орны (жеке кәсіпкерлер болып табылатын тұлғаларды қоспағанда)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жетекшісі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жетекшісі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ӘОК индексі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Тақырыптық айдарлар коды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 w:id="36"/>
    <w:p>
      <w:pPr>
        <w:spacing w:after="0"/>
        <w:ind w:left="0"/>
        <w:jc w:val="both"/>
      </w:pPr>
      <w:r>
        <w:rPr>
          <w:rFonts w:ascii="Times New Roman"/>
          <w:b w:val="false"/>
          <w:i w:val="false"/>
          <w:color w:val="000000"/>
          <w:sz w:val="28"/>
        </w:rPr>
        <w:t>
      Түйінді сөздер</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 2026 жылғы</w:t>
            </w:r>
            <w:r>
              <w:br/>
            </w:r>
            <w:r>
              <w:rPr>
                <w:rFonts w:ascii="Times New Roman"/>
                <w:b w:val="false"/>
                <w:i w:val="false"/>
                <w:color w:val="000000"/>
                <w:sz w:val="20"/>
              </w:rPr>
              <w:t>10 қыркүйектегі № 428</w:t>
            </w:r>
            <w:r>
              <w:br/>
            </w:r>
            <w:r>
              <w:rPr>
                <w:rFonts w:ascii="Times New Roman"/>
                <w:b w:val="false"/>
                <w:i w:val="false"/>
                <w:color w:val="000000"/>
                <w:sz w:val="20"/>
              </w:rPr>
              <w:t>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Тіркеу картасы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37"/>
          <w:p>
            <w:pPr>
              <w:spacing w:after="0"/>
              <w:ind w:left="0"/>
              <w:jc w:val="both"/>
            </w:pPr>
            <w:r>
              <w:rPr>
                <w:rFonts w:ascii="Times New Roman"/>
                <w:b/>
                <w:i w:val="false"/>
                <w:color w:val="000000"/>
              </w:rPr>
              <w:t xml:space="preserve"> Қайда: 050026, Алматы, Бөгенбай батыр көшесі, 221</w:t>
            </w:r>
          </w:p>
          <w:bookmarkEnd w:id="37"/>
          <w:bookmarkStart w:name="z89" w:id="38"/>
          <w:p>
            <w:pPr>
              <w:spacing w:after="0"/>
              <w:ind w:left="0"/>
              <w:jc w:val="both"/>
            </w:pPr>
            <w:r>
              <w:rPr>
                <w:rFonts w:ascii="Times New Roman"/>
                <w:b/>
                <w:i w:val="false"/>
                <w:color w:val="000000"/>
              </w:rPr>
              <w:t xml:space="preserve"> "Ұлттық мемлекеттік ғылыми-техникалық</w:t>
            </w:r>
          </w:p>
          <w:bookmarkEnd w:id="38"/>
          <w:bookmarkStart w:name="z90" w:id="39"/>
          <w:p>
            <w:pPr>
              <w:spacing w:after="0"/>
              <w:ind w:left="0"/>
              <w:jc w:val="both"/>
            </w:pPr>
            <w:r>
              <w:rPr>
                <w:rFonts w:ascii="Times New Roman"/>
                <w:b/>
                <w:i w:val="false"/>
                <w:color w:val="000000"/>
              </w:rPr>
              <w:t xml:space="preserve"> сараптама орталығы" АҚ т. + 7 727 222 11 02 (ішкі. 400, 401, 402, 404)</w:t>
            </w:r>
          </w:p>
          <w:bookmarkEnd w:id="39"/>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шығыс №,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 нөмірі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387600" cy="4826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387600" cy="4826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40"/>
          <w:p>
            <w:pPr>
              <w:spacing w:after="20"/>
              <w:ind w:left="20"/>
              <w:jc w:val="both"/>
            </w:pPr>
            <w:r>
              <w:rPr>
                <w:rFonts w:ascii="Times New Roman"/>
                <w:b w:val="false"/>
                <w:i w:val="false"/>
                <w:color w:val="000000"/>
                <w:sz w:val="20"/>
              </w:rPr>
              <w:t>
 Жоба ЖТН</w:t>
            </w:r>
          </w:p>
          <w:bookmarkEnd w:id="40"/>
          <w:bookmarkStart w:name="z92" w:id="41"/>
          <w:p>
            <w:pPr>
              <w:spacing w:after="20"/>
              <w:ind w:left="20"/>
              <w:jc w:val="both"/>
            </w:pPr>
          </w:p>
          <w:bookmarkEnd w:id="41"/>
          <w:p>
            <w:pPr>
              <w:spacing w:after="20"/>
              <w:ind w:left="20"/>
              <w:jc w:val="both"/>
            </w:pPr>
            <w:r>
              <w:drawing>
                <wp:inline distT="0" distB="0" distL="0" distR="0">
                  <wp:extent cx="1828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828800" cy="279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тіркелу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409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409700" cy="5715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жылдар бойынша қаражат көздері және көлемі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Коммерцияландыруға грант беру туралы шарттың нөмірі мен күні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409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409700" cy="5715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бюджеттің қаражаты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қаржыландыру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42"/>
    <w:p>
      <w:pPr>
        <w:spacing w:after="0"/>
        <w:ind w:left="0"/>
        <w:jc w:val="both"/>
      </w:pPr>
      <w:r>
        <w:rPr>
          <w:rFonts w:ascii="Times New Roman"/>
          <w:b w:val="false"/>
          <w:i w:val="false"/>
          <w:color w:val="000000"/>
          <w:sz w:val="28"/>
        </w:rPr>
        <w:t>
      Жұмысты жүргізу үшін негіздеме</w:t>
      </w:r>
    </w:p>
    <w:bookmarkEnd w:id="42"/>
    <w:bookmarkStart w:name="z94" w:id="43"/>
    <w:p>
      <w:pPr>
        <w:spacing w:after="0"/>
        <w:ind w:left="0"/>
        <w:jc w:val="both"/>
      </w:pPr>
      <w:r>
        <w:rPr>
          <w:rFonts w:ascii="Times New Roman"/>
          <w:b w:val="false"/>
          <w:i w:val="false"/>
          <w:color w:val="000000"/>
          <w:sz w:val="28"/>
        </w:rPr>
        <w:t>
      Отандық гранттар</w:t>
      </w:r>
    </w:p>
    <w:bookmarkEnd w:id="43"/>
    <w:bookmarkStart w:name="z95" w:id="44"/>
    <w:p>
      <w:pPr>
        <w:spacing w:after="0"/>
        <w:ind w:left="0"/>
        <w:jc w:val="both"/>
      </w:pPr>
      <w:r>
        <w:rPr>
          <w:rFonts w:ascii="Times New Roman"/>
          <w:b w:val="false"/>
          <w:i w:val="false"/>
          <w:color w:val="000000"/>
          <w:sz w:val="28"/>
        </w:rPr>
        <w:t>
      Грант алушы ұйым туралы мәліметтер</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387600" cy="4826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алушы ұйымның толық атауы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алушы ұйымның қысқаша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алушы ұйымның мекен-жайы (индекс, мемлекет, облыс (республикалық маңызы бар қала), қала, көше, үй)</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45"/>
          <w:p>
            <w:pPr>
              <w:spacing w:after="20"/>
              <w:ind w:left="20"/>
              <w:jc w:val="both"/>
            </w:pPr>
            <w:r>
              <w:rPr>
                <w:rFonts w:ascii="Times New Roman"/>
                <w:b w:val="false"/>
                <w:i w:val="false"/>
                <w:color w:val="000000"/>
                <w:sz w:val="20"/>
              </w:rPr>
              <w:t>
 Өтініш беруші ұйым туралы мәліметтер</w:t>
            </w:r>
          </w:p>
          <w:bookmarkEnd w:id="45"/>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ұйымның толық атауы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ұйымның қысқаша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ұйымның мекен-жайы (индекс, мемлекет, облыс (республикалық маңызы бар қала), қала, көше, үй)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Бірлескен қаржыландыратын ұйым туралы мәліметтер</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толық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қысқаша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009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мекен-жайы (индекс, мемлекет, облыс (республикалық маңызы бар қала), қала, көше, үй)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Тапсырыс беруші</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6"/>
          <w:p>
            <w:pPr>
              <w:spacing w:after="20"/>
              <w:ind w:left="20"/>
              <w:jc w:val="both"/>
            </w:pPr>
            <w:r>
              <w:rPr>
                <w:rFonts w:ascii="Times New Roman"/>
                <w:b w:val="false"/>
                <w:i w:val="false"/>
                <w:color w:val="000000"/>
                <w:sz w:val="20"/>
              </w:rPr>
              <w:t>
Қаржыландыру қарастырылған экономика секторының басым бағыты</w:t>
            </w:r>
          </w:p>
          <w:bookmarkEnd w:id="46"/>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Жұмыстың атауы</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жоспар бойынша күтілетін нәтижелер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47"/>
          <w:p>
            <w:pPr>
              <w:spacing w:after="20"/>
              <w:ind w:left="20"/>
              <w:jc w:val="both"/>
            </w:pPr>
            <w:r>
              <w:rPr>
                <w:rFonts w:ascii="Times New Roman"/>
                <w:b w:val="false"/>
                <w:i w:val="false"/>
                <w:color w:val="000000"/>
                <w:sz w:val="20"/>
              </w:rPr>
              <w:t>
Тегі, аты, әкесінің аты</w:t>
            </w:r>
          </w:p>
          <w:bookmarkEnd w:id="47"/>
          <w:p>
            <w:pPr>
              <w:spacing w:after="20"/>
              <w:ind w:left="20"/>
              <w:jc w:val="both"/>
            </w:pPr>
            <w:r>
              <w:rPr>
                <w:rFonts w:ascii="Times New Roman"/>
                <w:b w:val="false"/>
                <w:i w:val="false"/>
                <w:color w:val="000000"/>
                <w:sz w:val="20"/>
              </w:rPr>
              <w:t>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(жеке кәсіпкерлер болып табылатын тұлғаларды қоспағанда)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жетекшісі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жетекшісі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айдарлар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48"/>
          <w:p>
            <w:pPr>
              <w:spacing w:after="20"/>
              <w:ind w:left="20"/>
              <w:jc w:val="both"/>
            </w:pPr>
          </w:p>
          <w:bookmarkEnd w:id="48"/>
          <w:p>
            <w:pPr>
              <w:spacing w:after="20"/>
              <w:ind w:left="20"/>
              <w:jc w:val="both"/>
            </w:pPr>
            <w:r>
              <w:drawing>
                <wp:inline distT="0" distB="0" distL="0" distR="0">
                  <wp:extent cx="7810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8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Түйінді сөздер</w:t>
            </w: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Ф1-біріздендірілген</w:t>
            </w:r>
          </w:p>
        </w:tc>
      </w:tr>
    </w:tbl>
    <w:bookmarkStart w:name="z105" w:id="49"/>
    <w:p>
      <w:pPr>
        <w:spacing w:after="0"/>
        <w:ind w:left="0"/>
        <w:jc w:val="left"/>
      </w:pPr>
      <w:r>
        <w:rPr>
          <w:rFonts w:ascii="Times New Roman"/>
          <w:b/>
          <w:i w:val="false"/>
          <w:color w:val="000000"/>
        </w:rPr>
        <w:t xml:space="preserve"> ________________ жылға (жылдарға) арналған кеңейтілген ғылыми, ғылыми-техникалық бағдарламаның көрсеткіштері</w:t>
      </w:r>
    </w:p>
    <w:bookmarkEnd w:id="49"/>
    <w:p>
      <w:pPr>
        <w:spacing w:after="0"/>
        <w:ind w:left="0"/>
        <w:jc w:val="both"/>
      </w:pPr>
      <w:bookmarkStart w:name="z106" w:id="50"/>
      <w:r>
        <w:rPr>
          <w:rFonts w:ascii="Times New Roman"/>
          <w:b w:val="false"/>
          <w:i w:val="false"/>
          <w:color w:val="000000"/>
          <w:sz w:val="28"/>
        </w:rPr>
        <w:t>
      Ғылыми, ғылыми-техникалық бағдарламаның шифры ____________________________</w:t>
      </w:r>
    </w:p>
    <w:bookmarkEnd w:id="50"/>
    <w:p>
      <w:pPr>
        <w:spacing w:after="0"/>
        <w:ind w:left="0"/>
        <w:jc w:val="both"/>
      </w:pPr>
      <w:r>
        <w:rPr>
          <w:rFonts w:ascii="Times New Roman"/>
          <w:b w:val="false"/>
          <w:i w:val="false"/>
          <w:color w:val="000000"/>
          <w:sz w:val="28"/>
        </w:rPr>
        <w:t>Ғылыми, ғылыми-техникалық бағдарламаның атауы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Ғылыми, ғылыми-техникалық бағдарламаны орындау негізі болған себептер</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Ғылыми, ғылыми-техникалық бағдарламаны орындау мерзімі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Қаржыландырудың көлемі _____жылға__________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Ғылыми, ғылыми-техникалық бағдарлама бойынша көрсетілетін қызметті алушының атауы (толық және аббревиатурасы)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Мекенжай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Факсы, электрондық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Бірінші басшының Т.А.Ә. (ол болған жағдайда)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кезеңнің шифры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кезеңнің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техникалық ақпаратардың мемлекетаралық топтамасының коды/түйінді сөздер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кезеңдерді орындаушы ұйымның аббревиатурасы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номері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аккредитциялық белгілері "1" -иә, "2"-жоқ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жұмыс кезеңі басшысының Т.А.Ә. (ол болған жағдайда), ғылыми дәрежесі,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орындалуының жоспарланған мерзімі (тоқсан,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 w:id="51"/>
    <w:p>
      <w:pPr>
        <w:spacing w:after="0"/>
        <w:ind w:left="0"/>
        <w:jc w:val="both"/>
      </w:pPr>
      <w:r>
        <w:rPr>
          <w:rFonts w:ascii="Times New Roman"/>
          <w:b w:val="false"/>
          <w:i w:val="false"/>
          <w:color w:val="000000"/>
          <w:sz w:val="28"/>
        </w:rPr>
        <w:t>
      кестенің жалғасы:</w:t>
      </w:r>
    </w:p>
    <w:bookmarkEnd w:id="51"/>
    <w:bookmarkStart w:name="z109" w:id="52"/>
    <w:p>
      <w:pPr>
        <w:spacing w:after="0"/>
        <w:ind w:left="0"/>
        <w:jc w:val="both"/>
      </w:pPr>
      <w:r>
        <w:rPr>
          <w:rFonts w:ascii="Times New Roman"/>
          <w:b w:val="false"/>
          <w:i w:val="false"/>
          <w:color w:val="000000"/>
          <w:sz w:val="28"/>
        </w:rPr>
        <w:t>
      Жоспарланған мерзімге қаржыландыруға қажеттілік (мың теңге)</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тәжірибе-конструкторлық әзірлемелер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және технологиялық жұмыстар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бұйымдардың (өнімдердің) тәжірибелік үлгілерін, партияларын дайындау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үшін жобалау жұмыстары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53"/>
          <w:p>
            <w:pPr>
              <w:spacing w:after="0"/>
              <w:ind w:left="0"/>
              <w:jc w:val="both"/>
            </w:pPr>
            <w:r>
              <w:rPr>
                <w:rFonts w:ascii="Times New Roman"/>
                <w:b/>
                <w:i w:val="false"/>
                <w:color w:val="000000"/>
              </w:rPr>
              <w:t xml:space="preserve"> ____________________________________ Құжатты орындаушының Т.А.Ә. (ол болған жағдайда) және телефон нөмірі</w:t>
            </w:r>
          </w:p>
          <w:bookmarkEnd w:id="5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4"/>
          <w:p>
            <w:pPr>
              <w:spacing w:after="0"/>
              <w:ind w:left="0"/>
              <w:jc w:val="both"/>
            </w:pPr>
            <w:r>
              <w:rPr>
                <w:rFonts w:ascii="Times New Roman"/>
                <w:b/>
                <w:i w:val="false"/>
                <w:color w:val="000000"/>
              </w:rPr>
              <w:t xml:space="preserve"> Ғылыми, ғылыми-техникалық бағдарламаның жетекшісі ______ ________ </w:t>
            </w:r>
          </w:p>
          <w:bookmarkEnd w:id="54"/>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___________ 20___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55"/>
          <w:p>
            <w:pPr>
              <w:spacing w:after="20"/>
              <w:ind w:left="20"/>
              <w:jc w:val="both"/>
            </w:pPr>
            <w:r>
              <w:rPr>
                <w:rFonts w:ascii="Times New Roman"/>
                <w:b w:val="false"/>
                <w:i w:val="false"/>
                <w:color w:val="000000"/>
                <w:sz w:val="20"/>
              </w:rPr>
              <w:t>
М.О. (жеке кәсіпкерлер болып табылатын тұлғаларды қоспағанда)</w:t>
            </w:r>
          </w:p>
          <w:bookmarkEnd w:id="55"/>
          <w:p>
            <w:pPr>
              <w:spacing w:after="20"/>
              <w:ind w:left="20"/>
              <w:jc w:val="both"/>
            </w:pPr>
            <w:r>
              <w:rPr>
                <w:rFonts w:ascii="Times New Roman"/>
                <w:b w:val="false"/>
                <w:i w:val="false"/>
                <w:color w:val="000000"/>
                <w:sz w:val="20"/>
              </w:rPr>
              <w:t>
Қолы, Т.А.Ә. (ол болған жағдайда)</w:t>
            </w:r>
          </w:p>
        </w:tc>
      </w:tr>
    </w:tbl>
    <w:bookmarkStart w:name="z113" w:id="56"/>
    <w:p>
      <w:pPr>
        <w:spacing w:after="0"/>
        <w:ind w:left="0"/>
        <w:jc w:val="both"/>
      </w:pPr>
      <w:r>
        <w:rPr>
          <w:rFonts w:ascii="Times New Roman"/>
          <w:b w:val="false"/>
          <w:i w:val="false"/>
          <w:color w:val="000000"/>
          <w:sz w:val="28"/>
        </w:rPr>
        <w:t>
      Ғылыми, ғылыми-техникалық бағдарламаны орындау үшін қажетті мамандар саны</w:t>
      </w:r>
    </w:p>
    <w:bookmarkEnd w:id="56"/>
    <w:bookmarkStart w:name="z114" w:id="57"/>
    <w:p>
      <w:pPr>
        <w:spacing w:after="0"/>
        <w:ind w:left="0"/>
        <w:jc w:val="both"/>
      </w:pPr>
      <w:r>
        <w:rPr>
          <w:rFonts w:ascii="Times New Roman"/>
          <w:b w:val="false"/>
          <w:i w:val="false"/>
          <w:color w:val="000000"/>
          <w:sz w:val="28"/>
        </w:rPr>
        <w:t>
      Ғылыми, ғылыми-техникалық бағдарламаның шифры __________________________</w:t>
      </w:r>
    </w:p>
    <w:bookmarkEnd w:id="57"/>
    <w:bookmarkStart w:name="z115" w:id="58"/>
    <w:p>
      <w:pPr>
        <w:spacing w:after="0"/>
        <w:ind w:left="0"/>
        <w:jc w:val="both"/>
      </w:pPr>
      <w:r>
        <w:rPr>
          <w:rFonts w:ascii="Times New Roman"/>
          <w:b w:val="false"/>
          <w:i w:val="false"/>
          <w:color w:val="000000"/>
          <w:sz w:val="28"/>
        </w:rPr>
        <w:t>
      Ғылыми, ғылыми-техникалық бағдарламаның атауы ____________________________</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Бизнес-сәйкестендіру нөмірі/ Жеке сәйкестендіру номері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Ұйымдардың аккредитациялық белгілері "1" -иә, "2"-жоқ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ғылыми дәрежелері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 бойынша доктор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Ғылыми</w:t>
            </w:r>
            <w:r>
              <w:rPr>
                <w:rFonts w:ascii="Times New Roman"/>
                <w:b/>
                <w:i w:val="false"/>
                <w:color w:val="000000"/>
                <w:sz w:val="20"/>
              </w:rPr>
              <w:t>, ғылыми-техникалық бағдарламаның жетекшісі</w:t>
            </w:r>
            <w:r>
              <w:rPr>
                <w:rFonts w:ascii="Times New Roman"/>
                <w:b w:val="false"/>
                <w:i w:val="false"/>
                <w:color w:val="000000"/>
                <w:sz w:val="20"/>
              </w:rPr>
              <w:t xml:space="preserve"> 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орындаушының Т.А.Ә. (ол болған жағдайда) және телефон нөмірі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59"/>
          <w:p>
            <w:pPr>
              <w:spacing w:after="20"/>
              <w:ind w:left="20"/>
              <w:jc w:val="both"/>
            </w:pPr>
            <w:r>
              <w:rPr>
                <w:rFonts w:ascii="Times New Roman"/>
                <w:b w:val="false"/>
                <w:i w:val="false"/>
                <w:color w:val="000000"/>
                <w:sz w:val="20"/>
              </w:rPr>
              <w:t>
М.О. (жеке кәсіпкерлер болып табылатын тұлғаларды қоспағанда)</w:t>
            </w:r>
          </w:p>
          <w:bookmarkEnd w:id="59"/>
          <w:p>
            <w:pPr>
              <w:spacing w:after="20"/>
              <w:ind w:left="20"/>
              <w:jc w:val="both"/>
            </w:pPr>
            <w:r>
              <w:rPr>
                <w:rFonts w:ascii="Times New Roman"/>
                <w:b w:val="false"/>
                <w:i w:val="false"/>
                <w:color w:val="000000"/>
                <w:sz w:val="20"/>
              </w:rPr>
              <w:t>
Қолы, Т.А.Ә. (ол болған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___________ 20___ ж.</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Ғылыми, ғылыми-техникалық бағдарламаны орындауға қатысушы ұйымдардың реквизиттері</w:t>
      </w:r>
      <w:r>
        <w:br/>
      </w:r>
      <w:r>
        <w:rPr>
          <w:rFonts w:ascii="Times New Roman"/>
          <w:b w:val="false"/>
          <w:i w:val="false"/>
          <w:color w:val="000000"/>
          <w:sz w:val="28"/>
        </w:rPr>
        <w:t>Ғылыми, ғылыми-техникалық бағдарламаның шифры _________________________________</w:t>
      </w:r>
      <w:r>
        <w:br/>
      </w:r>
      <w:r>
        <w:rPr>
          <w:rFonts w:ascii="Times New Roman"/>
          <w:b w:val="false"/>
          <w:i w:val="false"/>
          <w:color w:val="000000"/>
          <w:sz w:val="28"/>
        </w:rPr>
        <w:t>Ғылыми, ғылыми-техникалық бағдарламаның атауы 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аббревиатурасы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Бизнес-сәйкестендіру нөмірі/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Ұйымның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Бірінші басшының Т.А.Ә. (ол болған жағдайда), қызметі, телефоны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__________________________________</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60"/>
          <w:p>
            <w:pPr>
              <w:spacing w:after="0"/>
              <w:ind w:left="0"/>
              <w:jc w:val="both"/>
            </w:pPr>
            <w:r>
              <w:rPr>
                <w:rFonts w:ascii="Times New Roman"/>
                <w:b/>
                <w:i w:val="false"/>
                <w:color w:val="000000"/>
              </w:rPr>
              <w:t xml:space="preserve"> Ғылыми, ғылыми-техникалық бағдарламаның жетекшісі _______________ ________</w:t>
            </w:r>
          </w:p>
          <w:bookmarkEnd w:id="60"/>
          <w:bookmarkStart w:name="z119" w:id="61"/>
          <w:p>
            <w:pPr>
              <w:spacing w:after="0"/>
              <w:ind w:left="0"/>
              <w:jc w:val="both"/>
            </w:pPr>
            <w:r>
              <w:rPr>
                <w:rFonts w:ascii="Times New Roman"/>
                <w:b/>
                <w:i w:val="false"/>
                <w:color w:val="000000"/>
              </w:rPr>
              <w:t xml:space="preserve"> М.О. (жеке кәсіпкерлер болып табылатын тұлғаларды қоспағанда) Қолы, Т.А.Ә. (ол болған жағдайда)</w:t>
            </w:r>
          </w:p>
          <w:bookmarkEnd w:id="61"/>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62"/>
          <w:p>
            <w:pPr>
              <w:spacing w:after="20"/>
              <w:ind w:left="20"/>
              <w:jc w:val="both"/>
            </w:pPr>
            <w:r>
              <w:rPr>
                <w:rFonts w:ascii="Times New Roman"/>
                <w:b w:val="false"/>
                <w:i w:val="false"/>
                <w:color w:val="000000"/>
                <w:sz w:val="20"/>
              </w:rPr>
              <w:t>
Құжатты орындаушының Т.А.Ә. (ол болған жағдайда) және телефон нөмірі</w:t>
            </w:r>
          </w:p>
          <w:bookmarkEnd w:id="62"/>
          <w:p>
            <w:pPr>
              <w:spacing w:after="20"/>
              <w:ind w:left="20"/>
              <w:jc w:val="both"/>
            </w:pPr>
            <w:r>
              <w:rPr>
                <w:rFonts w:ascii="Times New Roman"/>
                <w:b w:val="false"/>
                <w:i w:val="false"/>
                <w:color w:val="000000"/>
                <w:sz w:val="20"/>
              </w:rPr>
              <w:t>
"_____" ___________ 20___ ж.</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 xml:space="preserve">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Ф1-түзету</w:t>
            </w:r>
          </w:p>
        </w:tc>
      </w:tr>
    </w:tbl>
    <w:bookmarkStart w:name="z125" w:id="63"/>
    <w:p>
      <w:pPr>
        <w:spacing w:after="0"/>
        <w:ind w:left="0"/>
        <w:jc w:val="left"/>
      </w:pPr>
      <w:r>
        <w:rPr>
          <w:rFonts w:ascii="Times New Roman"/>
          <w:b/>
          <w:i w:val="false"/>
          <w:color w:val="000000"/>
        </w:rPr>
        <w:t xml:space="preserve"> _______________жылға (жылдарға) арналған кеңейтілген ғылыми, ғылыми-техникалық бағдарламаның көрсеткіштері</w:t>
      </w:r>
    </w:p>
    <w:bookmarkEnd w:id="63"/>
    <w:p>
      <w:pPr>
        <w:spacing w:after="0"/>
        <w:ind w:left="0"/>
        <w:jc w:val="both"/>
      </w:pPr>
      <w:bookmarkStart w:name="z126" w:id="64"/>
      <w:r>
        <w:rPr>
          <w:rFonts w:ascii="Times New Roman"/>
          <w:b w:val="false"/>
          <w:i w:val="false"/>
          <w:color w:val="000000"/>
          <w:sz w:val="28"/>
        </w:rPr>
        <w:t>
      Ғылыми, ғылыми-техникалық бағдарламаның шифры ________________________________</w:t>
      </w:r>
    </w:p>
    <w:bookmarkEnd w:id="64"/>
    <w:p>
      <w:pPr>
        <w:spacing w:after="0"/>
        <w:ind w:left="0"/>
        <w:jc w:val="both"/>
      </w:pPr>
      <w:r>
        <w:rPr>
          <w:rFonts w:ascii="Times New Roman"/>
          <w:b w:val="false"/>
          <w:i w:val="false"/>
          <w:color w:val="000000"/>
          <w:sz w:val="28"/>
        </w:rPr>
        <w:t>Ғылыми, ғылыми-техникалық бағдарламаның атауы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Тапсырманың, кезеңнің шифры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Тапсырманың, кезеңнің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Ғылыми техникалық ақпаратардың мемлекет-аралық топтамасының коды/түйінді сөздер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Тапсырманы, кезеңдерді орындаушы ұйымның аббревиатурасы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Тапсырма, кезең басшысының Т.А.Ә. (ол болған жағдайда), ғылыми дәрежесі,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 орындалуының жоспарланған мерзімі (тоқсан, жыл)</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Күтілетін нәтижелер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Түзетуге негіздеме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65"/>
    <w:p>
      <w:pPr>
        <w:spacing w:after="0"/>
        <w:ind w:left="0"/>
        <w:jc w:val="both"/>
      </w:pPr>
      <w:r>
        <w:rPr>
          <w:rFonts w:ascii="Times New Roman"/>
          <w:b w:val="false"/>
          <w:i w:val="false"/>
          <w:color w:val="000000"/>
          <w:sz w:val="28"/>
        </w:rPr>
        <w:t>
      кестенің жалғасы</w:t>
      </w:r>
    </w:p>
    <w:bookmarkEnd w:id="65"/>
    <w:bookmarkStart w:name="z128" w:id="66"/>
    <w:p>
      <w:pPr>
        <w:spacing w:after="0"/>
        <w:ind w:left="0"/>
        <w:jc w:val="both"/>
      </w:pPr>
      <w:r>
        <w:rPr>
          <w:rFonts w:ascii="Times New Roman"/>
          <w:b w:val="false"/>
          <w:i w:val="false"/>
          <w:color w:val="000000"/>
          <w:sz w:val="28"/>
        </w:rPr>
        <w:t>
      Жұмыстың орындалуына нақты шығындар, мың теңге</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Бизнес-сәйкестендіру нөмірі/ Жеке сәйкестендіру номері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Ұйымдардың аккредитациялық белгілері "1"-иә, "2"-жоқ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Барлығы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әзірлемелер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және технологиялық жұмыстар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бұйымдардың (өнімдердің) тәжірибелік үлгілерін, партияларын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үшін жобалау жұмыстары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67"/>
          <w:p>
            <w:pPr>
              <w:spacing w:after="20"/>
              <w:ind w:left="20"/>
              <w:jc w:val="both"/>
            </w:pPr>
            <w:r>
              <w:rPr>
                <w:rFonts w:ascii="Times New Roman"/>
                <w:b w:val="false"/>
                <w:i w:val="false"/>
                <w:color w:val="000000"/>
                <w:sz w:val="20"/>
              </w:rPr>
              <w:t xml:space="preserve">
Ғылыми, ғылыми-техникалық бағдарламаның </w:t>
            </w:r>
          </w:p>
          <w:bookmarkEnd w:id="67"/>
          <w:p>
            <w:pPr>
              <w:spacing w:after="20"/>
              <w:ind w:left="20"/>
              <w:jc w:val="both"/>
            </w:pPr>
            <w:r>
              <w:rPr>
                <w:rFonts w:ascii="Times New Roman"/>
                <w:b w:val="false"/>
                <w:i w:val="false"/>
                <w:color w:val="000000"/>
                <w:sz w:val="20"/>
              </w:rPr>
              <w:t>
жетекшісі ______________ 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орындаушының Т.А.Ә. (ол болған жағдайда) және телефон нөмірі</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68"/>
          <w:p>
            <w:pPr>
              <w:spacing w:after="20"/>
              <w:ind w:left="20"/>
              <w:jc w:val="both"/>
            </w:pPr>
            <w:r>
              <w:rPr>
                <w:rFonts w:ascii="Times New Roman"/>
                <w:b w:val="false"/>
                <w:i w:val="false"/>
                <w:color w:val="000000"/>
                <w:sz w:val="20"/>
              </w:rPr>
              <w:t xml:space="preserve">
М.О. (жеке кәсіпкерлер болып табылатын тұлғаларды қоспағанда) </w:t>
            </w:r>
          </w:p>
          <w:bookmarkEnd w:id="68"/>
          <w:p>
            <w:pPr>
              <w:spacing w:after="20"/>
              <w:ind w:left="20"/>
              <w:jc w:val="both"/>
            </w:pPr>
            <w:r>
              <w:rPr>
                <w:rFonts w:ascii="Times New Roman"/>
                <w:b w:val="false"/>
                <w:i w:val="false"/>
                <w:color w:val="000000"/>
                <w:sz w:val="20"/>
              </w:rPr>
              <w:t>
Қолы, Т.А.Ә. (ол болған жағдайда)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___________ 20___ ж.</w:t>
            </w:r>
          </w:p>
        </w:tc>
        <w:tc>
          <w:tcPr>
            <w:tcW w:w="0" w:type="auto"/>
            <w:gridSpan w:val="7"/>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8-қосымша</w:t>
            </w:r>
          </w:p>
        </w:tc>
      </w:tr>
    </w:tbl>
    <w:p>
      <w:pPr>
        <w:spacing w:after="0"/>
        <w:ind w:left="0"/>
        <w:jc w:val="both"/>
      </w:pPr>
      <w:bookmarkStart w:name="z133" w:id="69"/>
      <w:r>
        <w:rPr>
          <w:rFonts w:ascii="Times New Roman"/>
          <w:b w:val="false"/>
          <w:i w:val="false"/>
          <w:color w:val="000000"/>
          <w:sz w:val="28"/>
        </w:rPr>
        <w:t>
      Ғылыми, ғылыми-техникалық бағдарлама бойынша тапсырмалардың, жұмыс кезеңдерінің орындалуы туралы есеп (жылдық) Есеп беру кезеңі ______20__ж.</w:t>
      </w:r>
    </w:p>
    <w:bookmarkEnd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Индекс: 1- (ҒТБ) Мерзімі: жылдық</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Ақпарат ұсынатын тұлғалар: ғылыми және (немесе) ғылыми-техникалық қызметпен айналысатын заңды тұлғалар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Нысан қайда тапсырылады: "Ұлттық мемлекеттік ғылыми-техникалық сараптама орталығы" акционерлік қоғамы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Есепті тапсыру мерзімі: жылына бір рет, есеп жылының 31 желтоқсанынан кешіктірмей</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Ғылыми, ғылыми-техникалық бағдарламаның шифры ___________________________</w:t>
      </w:r>
    </w:p>
    <w:p>
      <w:pPr>
        <w:spacing w:after="0"/>
        <w:ind w:left="0"/>
        <w:jc w:val="both"/>
      </w:pPr>
      <w:r>
        <w:rPr>
          <w:rFonts w:ascii="Times New Roman"/>
          <w:b w:val="false"/>
          <w:i w:val="false"/>
          <w:color w:val="000000"/>
          <w:sz w:val="28"/>
        </w:rPr>
        <w:t>Ғылыми, ғылыми-техникалық бағдарламаның атауы 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Бас ұйым 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Мекенжай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Басшының Т.А.Ә. (ол болған жағдайда), телефоны, телефаксы, электрондық мекенжайы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Бөлім 1. Ғылыми, ғылыми-техникалық бағдарлама бойынша жұмыстарды қаржыландыру көлемі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Көрсеткіш</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Оның ішінде, төмендегілер есебінен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қорлар арналған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бағдарламалық-нысаналы қаржыландыру</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қаражат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түскен қаражат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қаражат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тапсырмасының, кезеңінің шифры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тапсырмасының, кезеңінің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орындалу мерзімі (тоқсан,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70"/>
    <w:p>
      <w:pPr>
        <w:spacing w:after="0"/>
        <w:ind w:left="0"/>
        <w:jc w:val="both"/>
      </w:pPr>
      <w:r>
        <w:rPr>
          <w:rFonts w:ascii="Times New Roman"/>
          <w:b w:val="false"/>
          <w:i w:val="false"/>
          <w:color w:val="000000"/>
          <w:sz w:val="28"/>
        </w:rPr>
        <w:t>
      Кестенің жалғасы: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Жұмысқа арналған нақты шығындар (мың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Жұмыстардың орындалуының нақты нәтижелері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Жұмыстарды орындаудағы ауытқулар, олардың себептері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жұмыстары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жұмыстар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технологиялар, есептеу техникасы құралдарын салып алу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71"/>
    <w:p>
      <w:pPr>
        <w:spacing w:after="0"/>
        <w:ind w:left="0"/>
        <w:jc w:val="both"/>
      </w:pPr>
      <w:r>
        <w:rPr>
          <w:rFonts w:ascii="Times New Roman"/>
          <w:b w:val="false"/>
          <w:i w:val="false"/>
          <w:color w:val="000000"/>
          <w:sz w:val="28"/>
        </w:rPr>
        <w:t>
      Бөлім 2. Ғылыми, ғылыми-техникалық бағдарлама бойынша ақпарат ұсынатын көрсетілетін қызметті алушы туралы мәлімет (бірлік)</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Бизнес-сәйкестендіру нөмірі/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Мемлекеттік сектор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Жоғары білім секторы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Коммерциялық сектор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Коммерциялық емес сектор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72"/>
    <w:p>
      <w:pPr>
        <w:spacing w:after="0"/>
        <w:ind w:left="0"/>
        <w:jc w:val="both"/>
      </w:pPr>
      <w:r>
        <w:rPr>
          <w:rFonts w:ascii="Times New Roman"/>
          <w:b w:val="false"/>
          <w:i w:val="false"/>
          <w:color w:val="000000"/>
          <w:sz w:val="28"/>
        </w:rPr>
        <w:t>
      Бөлім 3. Ғылыми, ғылыми-техникалық бағдарлама бойынша құқықтық қорғау және жұмыс нәтижелерінің енгізілуі туралы мәліметтер</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Жұмыстар тапсырмасының, кезеңінің шифры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 нәтижелерін құқықтық қорғау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 нәтижелерін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меншікті объектінің атауы (өнертабыс, пайдалы үлгі, өндірістік үлгі)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патенттелген объектінің атауы және оның жаңалығының қысқаша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құжаттары (атауы, елі, нөмірі, берілу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ұйым, кәсіпорын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енгізілгенін растайтын құжаттың атауы, нөмері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 w:id="73"/>
    <w:p>
      <w:pPr>
        <w:spacing w:after="0"/>
        <w:ind w:left="0"/>
        <w:jc w:val="both"/>
      </w:pPr>
      <w:r>
        <w:rPr>
          <w:rFonts w:ascii="Times New Roman"/>
          <w:b w:val="false"/>
          <w:i w:val="false"/>
          <w:color w:val="000000"/>
          <w:sz w:val="28"/>
        </w:rPr>
        <w:t>
      Бөлім 4. Ғылыми, ғылыми-техникалық бағдарламаға бөлінген бюджет қаражаты есебінен технологиялар сатып алу</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Жұмыстар тапсырмасының, кезеңінің шифры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Тапсырманың, кезеңнің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Технологиялар, жабдықтар мен есептеу техникасының құралдарын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 w:id="74"/>
    <w:p>
      <w:pPr>
        <w:spacing w:after="0"/>
        <w:ind w:left="0"/>
        <w:jc w:val="both"/>
      </w:pPr>
      <w:r>
        <w:rPr>
          <w:rFonts w:ascii="Times New Roman"/>
          <w:b w:val="false"/>
          <w:i w:val="false"/>
          <w:color w:val="000000"/>
          <w:sz w:val="28"/>
        </w:rPr>
        <w:t>
      Бөлім 5. Ғылыми, ғылыми-техникалық бағдарламалар бойынша тапсырмаларды, жұмыс кезеңдерін орындаушы ұйымдардың мамандармен қамтамасыз етілуі туралы мәлімет</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аббревиатурасы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ҒТБ бойынша барлығы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білімді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дәрежелері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ғалым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инженері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75"/>
    <w:p>
      <w:pPr>
        <w:spacing w:after="0"/>
        <w:ind w:left="0"/>
        <w:jc w:val="both"/>
      </w:pPr>
      <w:r>
        <w:rPr>
          <w:rFonts w:ascii="Times New Roman"/>
          <w:b w:val="false"/>
          <w:i w:val="false"/>
          <w:color w:val="000000"/>
          <w:sz w:val="28"/>
        </w:rPr>
        <w:t>
      Бөлім 6. Ғылыми, ғылыми-техникалық бағдарлама бойынша дайындалған құжаттар мен жарияланымдардың саны туралы мәліметтер*</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қызметті алушының аббревиатурасы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Дайындалған құжаттардың саны,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монографиялар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әдістемелер, құралдар, ұсыныстар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жіктеуіштер, каталогтар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құралдары, бағдарламалар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 w:id="76"/>
    <w:p>
      <w:pPr>
        <w:spacing w:after="0"/>
        <w:ind w:left="0"/>
        <w:jc w:val="both"/>
      </w:pPr>
      <w:r>
        <w:rPr>
          <w:rFonts w:ascii="Times New Roman"/>
          <w:b w:val="false"/>
          <w:i w:val="false"/>
          <w:color w:val="000000"/>
          <w:sz w:val="28"/>
        </w:rPr>
        <w:t>
      кестенің жалғасы: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Дайындалған құжаттардың саны,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Жарияланымдар (мақалалар, тезистер, баяндамалар) саны</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жобалары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ғылыми-көпшілік басылымдар (жинақтар, кітаптар, брошюралар т.т.)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сөздіктер, анықтамалықтар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директивалық құжаттар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оқу құралдары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тұжырымдамалар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басылым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басылым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77"/>
    <w:p>
      <w:pPr>
        <w:spacing w:after="0"/>
        <w:ind w:left="0"/>
        <w:jc w:val="both"/>
      </w:pPr>
      <w:r>
        <w:rPr>
          <w:rFonts w:ascii="Times New Roman"/>
          <w:b w:val="false"/>
          <w:i w:val="false"/>
          <w:color w:val="000000"/>
          <w:sz w:val="28"/>
        </w:rPr>
        <w:t>
      * Монографиялардың, оқу құралдары мен мақалалардың тізімін көрсету</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78"/>
          <w:p>
            <w:pPr>
              <w:spacing w:after="20"/>
              <w:ind w:left="20"/>
              <w:jc w:val="both"/>
            </w:pPr>
            <w:r>
              <w:rPr>
                <w:rFonts w:ascii="Times New Roman"/>
                <w:b w:val="false"/>
                <w:i w:val="false"/>
                <w:color w:val="000000"/>
                <w:sz w:val="20"/>
              </w:rPr>
              <w:t>
Ғылыми, ғылыми-техникалық бағдарламаның жетекшісі</w:t>
            </w:r>
          </w:p>
          <w:bookmarkEnd w:id="78"/>
          <w:p>
            <w:pPr>
              <w:spacing w:after="20"/>
              <w:ind w:left="20"/>
              <w:jc w:val="both"/>
            </w:pPr>
            <w:r>
              <w:rPr>
                <w:rFonts w:ascii="Times New Roman"/>
                <w:b w:val="false"/>
                <w:i w:val="false"/>
                <w:color w:val="000000"/>
                <w:sz w:val="20"/>
              </w:rPr>
              <w:t xml:space="preserve">
_________________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79"/>
          <w:p>
            <w:pPr>
              <w:spacing w:after="20"/>
              <w:ind w:left="20"/>
              <w:jc w:val="both"/>
            </w:pPr>
            <w:r>
              <w:rPr>
                <w:rFonts w:ascii="Times New Roman"/>
                <w:b w:val="false"/>
                <w:i w:val="false"/>
                <w:color w:val="000000"/>
                <w:sz w:val="20"/>
              </w:rPr>
              <w:t>
Құжатты орындаушының Т.А.Ә. (ол болған жағдайда) және телефон нөмірі</w:t>
            </w:r>
          </w:p>
          <w:bookmarkEnd w:id="79"/>
          <w:p>
            <w:pPr>
              <w:spacing w:after="20"/>
              <w:ind w:left="20"/>
              <w:jc w:val="both"/>
            </w:pPr>
            <w:r>
              <w:rPr>
                <w:rFonts w:ascii="Times New Roman"/>
                <w:b w:val="false"/>
                <w:i w:val="false"/>
                <w:color w:val="000000"/>
                <w:sz w:val="20"/>
              </w:rPr>
              <w:t>
"____" ___________ 20___ ж.</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80"/>
          <w:p>
            <w:pPr>
              <w:spacing w:after="20"/>
              <w:ind w:left="20"/>
              <w:jc w:val="both"/>
            </w:pPr>
            <w:r>
              <w:rPr>
                <w:rFonts w:ascii="Times New Roman"/>
                <w:b w:val="false"/>
                <w:i w:val="false"/>
                <w:color w:val="000000"/>
                <w:sz w:val="20"/>
              </w:rPr>
              <w:t xml:space="preserve">
М. О. (жеке кәсіпкерлер болып табылатын тұлғаларды қоспағанда) </w:t>
            </w:r>
          </w:p>
          <w:bookmarkEnd w:id="80"/>
          <w:p>
            <w:pPr>
              <w:spacing w:after="20"/>
              <w:ind w:left="20"/>
              <w:jc w:val="both"/>
            </w:pPr>
            <w:r>
              <w:rPr>
                <w:rFonts w:ascii="Times New Roman"/>
                <w:b w:val="false"/>
                <w:i w:val="false"/>
                <w:color w:val="000000"/>
                <w:sz w:val="20"/>
              </w:rPr>
              <w:t>
Қолы, Т.А.Ә. (ол болған жағдайда)</w:t>
            </w:r>
          </w:p>
        </w:tc>
      </w:tr>
    </w:tbl>
    <w:bookmarkStart w:name="z151" w:id="81"/>
    <w:p>
      <w:pPr>
        <w:spacing w:after="0"/>
        <w:ind w:left="0"/>
        <w:jc w:val="left"/>
      </w:pPr>
      <w:r>
        <w:rPr>
          <w:rFonts w:ascii="Times New Roman"/>
          <w:b/>
          <w:i w:val="false"/>
          <w:color w:val="000000"/>
        </w:rPr>
        <w:t xml:space="preserve"> Ғылыми, ғылыми-техникалық бағдарлама бойынша тапсырмалардың, жұмыс кезеңдерінің орындалуы туралы есепке (аралық) арналған нысандарды толтыру бойынша түсіндірме (Индекс: 1 – (ҒТБ), мерзімі, жылдық)</w:t>
      </w:r>
    </w:p>
    <w:bookmarkEnd w:id="81"/>
    <w:bookmarkStart w:name="z152" w:id="82"/>
    <w:p>
      <w:pPr>
        <w:spacing w:after="0"/>
        <w:ind w:left="0"/>
        <w:jc w:val="left"/>
      </w:pPr>
      <w:r>
        <w:rPr>
          <w:rFonts w:ascii="Times New Roman"/>
          <w:b/>
          <w:i w:val="false"/>
          <w:color w:val="000000"/>
        </w:rPr>
        <w:t xml:space="preserve"> 1-тарау. Жалпы ережелер</w:t>
      </w:r>
    </w:p>
    <w:bookmarkEnd w:id="82"/>
    <w:bookmarkStart w:name="z153" w:id="83"/>
    <w:p>
      <w:pPr>
        <w:spacing w:after="0"/>
        <w:ind w:left="0"/>
        <w:jc w:val="both"/>
      </w:pPr>
      <w:r>
        <w:rPr>
          <w:rFonts w:ascii="Times New Roman"/>
          <w:b w:val="false"/>
          <w:i w:val="false"/>
          <w:color w:val="000000"/>
          <w:sz w:val="28"/>
        </w:rPr>
        <w:t>
      1. Түсіндірмеде нысанды толтыруға қойылатын бірыңғай талаптарды анықтайды "Ғылыми, ғылыми- техникалық бағдарлама бойынша тапсырмалардың, жұмыс кезеңдерінің орындалуы туралы есеп (аралық)" (бұдан әрі - Нысан).</w:t>
      </w:r>
    </w:p>
    <w:bookmarkEnd w:id="83"/>
    <w:bookmarkStart w:name="z154" w:id="84"/>
    <w:p>
      <w:pPr>
        <w:spacing w:after="0"/>
        <w:ind w:left="0"/>
        <w:jc w:val="both"/>
      </w:pPr>
      <w:r>
        <w:rPr>
          <w:rFonts w:ascii="Times New Roman"/>
          <w:b w:val="false"/>
          <w:i w:val="false"/>
          <w:color w:val="000000"/>
          <w:sz w:val="28"/>
        </w:rPr>
        <w:t>
      2. Нысан толтырылады: ғылыми және (немесе) ғылыми-техникалық қызметпен айналысатын заңды тұлғалар (бұдан әрі – көрсетілетін қызметті алушы).</w:t>
      </w:r>
    </w:p>
    <w:bookmarkEnd w:id="84"/>
    <w:bookmarkStart w:name="z155" w:id="85"/>
    <w:p>
      <w:pPr>
        <w:spacing w:after="0"/>
        <w:ind w:left="0"/>
        <w:jc w:val="both"/>
      </w:pPr>
      <w:r>
        <w:rPr>
          <w:rFonts w:ascii="Times New Roman"/>
          <w:b w:val="false"/>
          <w:i w:val="false"/>
          <w:color w:val="000000"/>
          <w:sz w:val="28"/>
        </w:rPr>
        <w:t>
      3. Нысанға ғылыми, ғылыми-техникалық бағдарламаның жетекшісі, тегі мен аты-жөнін көрсете отырып, қол қояды.</w:t>
      </w:r>
    </w:p>
    <w:bookmarkEnd w:id="85"/>
    <w:bookmarkStart w:name="z156" w:id="86"/>
    <w:p>
      <w:pPr>
        <w:spacing w:after="0"/>
        <w:ind w:left="0"/>
        <w:jc w:val="both"/>
      </w:pPr>
      <w:r>
        <w:rPr>
          <w:rFonts w:ascii="Times New Roman"/>
          <w:b w:val="false"/>
          <w:i w:val="false"/>
          <w:color w:val="000000"/>
          <w:sz w:val="28"/>
        </w:rPr>
        <w:t>
      4. Нысан есеп жылының 31 желтоқсанынан кешіктірмей тапсырылады.</w:t>
      </w:r>
    </w:p>
    <w:bookmarkEnd w:id="86"/>
    <w:bookmarkStart w:name="z157" w:id="87"/>
    <w:p>
      <w:pPr>
        <w:spacing w:after="0"/>
        <w:ind w:left="0"/>
        <w:jc w:val="both"/>
      </w:pPr>
      <w:r>
        <w:rPr>
          <w:rFonts w:ascii="Times New Roman"/>
          <w:b w:val="false"/>
          <w:i w:val="false"/>
          <w:color w:val="000000"/>
          <w:sz w:val="28"/>
        </w:rPr>
        <w:t>
      5. Нысан мемлекеттік және орыс тілдерінде толтырылады.</w:t>
      </w:r>
    </w:p>
    <w:bookmarkEnd w:id="87"/>
    <w:bookmarkStart w:name="z158" w:id="88"/>
    <w:p>
      <w:pPr>
        <w:spacing w:after="0"/>
        <w:ind w:left="0"/>
        <w:jc w:val="left"/>
      </w:pPr>
      <w:r>
        <w:rPr>
          <w:rFonts w:ascii="Times New Roman"/>
          <w:b/>
          <w:i w:val="false"/>
          <w:color w:val="000000"/>
        </w:rPr>
        <w:t xml:space="preserve"> 2-тарау. Нысанды толтыру бойынша түсіндірме</w:t>
      </w:r>
    </w:p>
    <w:bookmarkEnd w:id="88"/>
    <w:bookmarkStart w:name="z159" w:id="89"/>
    <w:p>
      <w:pPr>
        <w:spacing w:after="0"/>
        <w:ind w:left="0"/>
        <w:jc w:val="both"/>
      </w:pPr>
      <w:r>
        <w:rPr>
          <w:rFonts w:ascii="Times New Roman"/>
          <w:b w:val="false"/>
          <w:i w:val="false"/>
          <w:color w:val="000000"/>
          <w:sz w:val="28"/>
        </w:rPr>
        <w:t>
      6. "Ғылыми, ғылыми-техникалық бағдарлама бойынша жұмыстарды қаржыландыру көлемі (теңге)" нысанының 1- бөлімінде:</w:t>
      </w:r>
    </w:p>
    <w:bookmarkEnd w:id="89"/>
    <w:bookmarkStart w:name="z160" w:id="90"/>
    <w:p>
      <w:pPr>
        <w:spacing w:after="0"/>
        <w:ind w:left="0"/>
        <w:jc w:val="both"/>
      </w:pPr>
      <w:r>
        <w:rPr>
          <w:rFonts w:ascii="Times New Roman"/>
          <w:b w:val="false"/>
          <w:i w:val="false"/>
          <w:color w:val="000000"/>
          <w:sz w:val="28"/>
        </w:rPr>
        <w:t>
      1 - бағанда ғылыми, ғылыми-техникалық бағдарлама бойынша бөлінген қаражат (жоспар), нақты түскен қаражат, пайдаланылған қаражат көрсетіледі (теңге).</w:t>
      </w:r>
    </w:p>
    <w:bookmarkEnd w:id="90"/>
    <w:bookmarkStart w:name="z161" w:id="91"/>
    <w:p>
      <w:pPr>
        <w:spacing w:after="0"/>
        <w:ind w:left="0"/>
        <w:jc w:val="both"/>
      </w:pPr>
      <w:r>
        <w:rPr>
          <w:rFonts w:ascii="Times New Roman"/>
          <w:b w:val="false"/>
          <w:i w:val="false"/>
          <w:color w:val="000000"/>
          <w:sz w:val="28"/>
        </w:rPr>
        <w:t>
      2 - бағанда ғылыми, ғылыми-техникалық бағдарлама бойынша барлық бөлінген қаражат (жоспар), нақты түскен қаражат, пайдаланылған қаражат көрсетіледі (теңге).</w:t>
      </w:r>
    </w:p>
    <w:bookmarkEnd w:id="91"/>
    <w:bookmarkStart w:name="z162" w:id="92"/>
    <w:p>
      <w:pPr>
        <w:spacing w:after="0"/>
        <w:ind w:left="0"/>
        <w:jc w:val="both"/>
      </w:pPr>
      <w:r>
        <w:rPr>
          <w:rFonts w:ascii="Times New Roman"/>
          <w:b w:val="false"/>
          <w:i w:val="false"/>
          <w:color w:val="000000"/>
          <w:sz w:val="28"/>
        </w:rPr>
        <w:t>
      3 - бағанда ғылыми, ғылыми-техникалық бағдарлама бойынша республикалық бюджет, бағдарламалық-нысаналы қаржат көрсетіледі (теңге).</w:t>
      </w:r>
    </w:p>
    <w:bookmarkEnd w:id="92"/>
    <w:bookmarkStart w:name="z163" w:id="93"/>
    <w:p>
      <w:pPr>
        <w:spacing w:after="0"/>
        <w:ind w:left="0"/>
        <w:jc w:val="both"/>
      </w:pPr>
      <w:r>
        <w:rPr>
          <w:rFonts w:ascii="Times New Roman"/>
          <w:b w:val="false"/>
          <w:i w:val="false"/>
          <w:color w:val="000000"/>
          <w:sz w:val="28"/>
        </w:rPr>
        <w:t>
      4 - бағанда мақсатты қорларға арналған қаражат көрсетіледі (теңге).</w:t>
      </w:r>
    </w:p>
    <w:bookmarkEnd w:id="93"/>
    <w:bookmarkStart w:name="z164" w:id="94"/>
    <w:p>
      <w:pPr>
        <w:spacing w:after="0"/>
        <w:ind w:left="0"/>
        <w:jc w:val="both"/>
      </w:pPr>
      <w:r>
        <w:rPr>
          <w:rFonts w:ascii="Times New Roman"/>
          <w:b w:val="false"/>
          <w:i w:val="false"/>
          <w:color w:val="000000"/>
          <w:sz w:val="28"/>
        </w:rPr>
        <w:t>
      5 - бағанда басқа салымдарға арналған қаражат көрсетіледі (теңге).</w:t>
      </w:r>
    </w:p>
    <w:bookmarkEnd w:id="94"/>
    <w:bookmarkStart w:name="z165" w:id="95"/>
    <w:p>
      <w:pPr>
        <w:spacing w:after="0"/>
        <w:ind w:left="0"/>
        <w:jc w:val="both"/>
      </w:pPr>
      <w:r>
        <w:rPr>
          <w:rFonts w:ascii="Times New Roman"/>
          <w:b w:val="false"/>
          <w:i w:val="false"/>
          <w:color w:val="000000"/>
          <w:sz w:val="28"/>
        </w:rPr>
        <w:t>
      6 - бағанда жұмыстар тапсырмасының, кезеңінің шифры көрсетіледі.</w:t>
      </w:r>
    </w:p>
    <w:bookmarkEnd w:id="95"/>
    <w:bookmarkStart w:name="z166" w:id="96"/>
    <w:p>
      <w:pPr>
        <w:spacing w:after="0"/>
        <w:ind w:left="0"/>
        <w:jc w:val="both"/>
      </w:pPr>
      <w:r>
        <w:rPr>
          <w:rFonts w:ascii="Times New Roman"/>
          <w:b w:val="false"/>
          <w:i w:val="false"/>
          <w:color w:val="000000"/>
          <w:sz w:val="28"/>
        </w:rPr>
        <w:t>
      7 - бағанда жұмыстар тапсырмасының, кезеңінің атауы көрсетіледі.</w:t>
      </w:r>
    </w:p>
    <w:bookmarkEnd w:id="96"/>
    <w:bookmarkStart w:name="z167" w:id="97"/>
    <w:p>
      <w:pPr>
        <w:spacing w:after="0"/>
        <w:ind w:left="0"/>
        <w:jc w:val="both"/>
      </w:pPr>
      <w:r>
        <w:rPr>
          <w:rFonts w:ascii="Times New Roman"/>
          <w:b w:val="false"/>
          <w:i w:val="false"/>
          <w:color w:val="000000"/>
          <w:sz w:val="28"/>
        </w:rPr>
        <w:t>
      8 - бағанда жұмыстардың орындалу мерзімінің басталуы көрсетіледі (тоқсан, жыл).</w:t>
      </w:r>
    </w:p>
    <w:bookmarkEnd w:id="97"/>
    <w:bookmarkStart w:name="z168" w:id="98"/>
    <w:p>
      <w:pPr>
        <w:spacing w:after="0"/>
        <w:ind w:left="0"/>
        <w:jc w:val="both"/>
      </w:pPr>
      <w:r>
        <w:rPr>
          <w:rFonts w:ascii="Times New Roman"/>
          <w:b w:val="false"/>
          <w:i w:val="false"/>
          <w:color w:val="000000"/>
          <w:sz w:val="28"/>
        </w:rPr>
        <w:t>
      9 - бағанда жұмыстардың аяқталуы мерзімі көрсетіледі (тоқсан, жыл).</w:t>
      </w:r>
    </w:p>
    <w:bookmarkEnd w:id="98"/>
    <w:bookmarkStart w:name="z169" w:id="99"/>
    <w:p>
      <w:pPr>
        <w:spacing w:after="0"/>
        <w:ind w:left="0"/>
        <w:jc w:val="both"/>
      </w:pPr>
      <w:r>
        <w:rPr>
          <w:rFonts w:ascii="Times New Roman"/>
          <w:b w:val="false"/>
          <w:i w:val="false"/>
          <w:color w:val="000000"/>
          <w:sz w:val="28"/>
        </w:rPr>
        <w:t>
      10 - бағанда жұмыс бойынша нақты шығындар көрсетіледі (теңге).</w:t>
      </w:r>
    </w:p>
    <w:bookmarkEnd w:id="99"/>
    <w:bookmarkStart w:name="z170" w:id="100"/>
    <w:p>
      <w:pPr>
        <w:spacing w:after="0"/>
        <w:ind w:left="0"/>
        <w:jc w:val="both"/>
      </w:pPr>
      <w:r>
        <w:rPr>
          <w:rFonts w:ascii="Times New Roman"/>
          <w:b w:val="false"/>
          <w:i w:val="false"/>
          <w:color w:val="000000"/>
          <w:sz w:val="28"/>
        </w:rPr>
        <w:t>
      11 - бағанда ғылыми-зерттеу жұмыстары бойынша арналған нақты шығындар көрсетіледі (теңге).</w:t>
      </w:r>
    </w:p>
    <w:bookmarkEnd w:id="100"/>
    <w:bookmarkStart w:name="z171" w:id="101"/>
    <w:p>
      <w:pPr>
        <w:spacing w:after="0"/>
        <w:ind w:left="0"/>
        <w:jc w:val="both"/>
      </w:pPr>
      <w:r>
        <w:rPr>
          <w:rFonts w:ascii="Times New Roman"/>
          <w:b w:val="false"/>
          <w:i w:val="false"/>
          <w:color w:val="000000"/>
          <w:sz w:val="28"/>
        </w:rPr>
        <w:t>
      12 - бағанда тәжірибелік-конструкторлық жұмыстары бойынша нақты шығындар көрсетіледі (теңге).</w:t>
      </w:r>
    </w:p>
    <w:bookmarkEnd w:id="101"/>
    <w:bookmarkStart w:name="z172" w:id="102"/>
    <w:p>
      <w:pPr>
        <w:spacing w:after="0"/>
        <w:ind w:left="0"/>
        <w:jc w:val="both"/>
      </w:pPr>
      <w:r>
        <w:rPr>
          <w:rFonts w:ascii="Times New Roman"/>
          <w:b w:val="false"/>
          <w:i w:val="false"/>
          <w:color w:val="000000"/>
          <w:sz w:val="28"/>
        </w:rPr>
        <w:t>
      13 - бағанда енгізілуі жұмыстары бойынша нақты шығындар көрсетіледі (теңге).</w:t>
      </w:r>
    </w:p>
    <w:bookmarkEnd w:id="102"/>
    <w:bookmarkStart w:name="z173" w:id="103"/>
    <w:p>
      <w:pPr>
        <w:spacing w:after="0"/>
        <w:ind w:left="0"/>
        <w:jc w:val="both"/>
      </w:pPr>
      <w:r>
        <w:rPr>
          <w:rFonts w:ascii="Times New Roman"/>
          <w:b w:val="false"/>
          <w:i w:val="false"/>
          <w:color w:val="000000"/>
          <w:sz w:val="28"/>
        </w:rPr>
        <w:t>
      14 - бағанда жабдықтар, технологиялар, есептеу техникасы құралдарын салып алуға нақты шығындар көрсетіледі (теңге).</w:t>
      </w:r>
    </w:p>
    <w:bookmarkEnd w:id="103"/>
    <w:bookmarkStart w:name="z174" w:id="104"/>
    <w:p>
      <w:pPr>
        <w:spacing w:after="0"/>
        <w:ind w:left="0"/>
        <w:jc w:val="both"/>
      </w:pPr>
      <w:r>
        <w:rPr>
          <w:rFonts w:ascii="Times New Roman"/>
          <w:b w:val="false"/>
          <w:i w:val="false"/>
          <w:color w:val="000000"/>
          <w:sz w:val="28"/>
        </w:rPr>
        <w:t>
      15 - бағанда жұмыстардың орындалуының нақты нәтижелері көрсетіледі.</w:t>
      </w:r>
    </w:p>
    <w:bookmarkEnd w:id="104"/>
    <w:bookmarkStart w:name="z175" w:id="105"/>
    <w:p>
      <w:pPr>
        <w:spacing w:after="0"/>
        <w:ind w:left="0"/>
        <w:jc w:val="both"/>
      </w:pPr>
      <w:r>
        <w:rPr>
          <w:rFonts w:ascii="Times New Roman"/>
          <w:b w:val="false"/>
          <w:i w:val="false"/>
          <w:color w:val="000000"/>
          <w:sz w:val="28"/>
        </w:rPr>
        <w:t>
      16 - бағанда жұмыстарды орындаудағы ауытқулар, олардың себептері көрсетіледі.</w:t>
      </w:r>
    </w:p>
    <w:bookmarkEnd w:id="105"/>
    <w:bookmarkStart w:name="z176" w:id="106"/>
    <w:p>
      <w:pPr>
        <w:spacing w:after="0"/>
        <w:ind w:left="0"/>
        <w:jc w:val="both"/>
      </w:pPr>
      <w:r>
        <w:rPr>
          <w:rFonts w:ascii="Times New Roman"/>
          <w:b w:val="false"/>
          <w:i w:val="false"/>
          <w:color w:val="000000"/>
          <w:sz w:val="28"/>
        </w:rPr>
        <w:t>
      "Ғылыми, ғылыми-техникалық бағдарлама бойынша ақпарат ұсынатын көрсетілетін қызметті алушы туралы мәлімет (бірлік)" нысанының 2-бөлімінде:</w:t>
      </w:r>
    </w:p>
    <w:bookmarkEnd w:id="106"/>
    <w:bookmarkStart w:name="z177" w:id="107"/>
    <w:p>
      <w:pPr>
        <w:spacing w:after="0"/>
        <w:ind w:left="0"/>
        <w:jc w:val="both"/>
      </w:pPr>
      <w:r>
        <w:rPr>
          <w:rFonts w:ascii="Times New Roman"/>
          <w:b w:val="false"/>
          <w:i w:val="false"/>
          <w:color w:val="000000"/>
          <w:sz w:val="28"/>
        </w:rPr>
        <w:t>
      1 - бағанда көрсетілетін қызметті алушының атауы көрсетіледі.</w:t>
      </w:r>
    </w:p>
    <w:bookmarkEnd w:id="107"/>
    <w:bookmarkStart w:name="z178" w:id="108"/>
    <w:p>
      <w:pPr>
        <w:spacing w:after="0"/>
        <w:ind w:left="0"/>
        <w:jc w:val="both"/>
      </w:pPr>
      <w:r>
        <w:rPr>
          <w:rFonts w:ascii="Times New Roman"/>
          <w:b w:val="false"/>
          <w:i w:val="false"/>
          <w:color w:val="000000"/>
          <w:sz w:val="28"/>
        </w:rPr>
        <w:t>
      2 - бағанда бизнес-сәйкестендіру нөмірі/ жеке сәйкестендіру нөмірі көрсетіледі.</w:t>
      </w:r>
    </w:p>
    <w:bookmarkEnd w:id="108"/>
    <w:bookmarkStart w:name="z179" w:id="109"/>
    <w:p>
      <w:pPr>
        <w:spacing w:after="0"/>
        <w:ind w:left="0"/>
        <w:jc w:val="both"/>
      </w:pPr>
      <w:r>
        <w:rPr>
          <w:rFonts w:ascii="Times New Roman"/>
          <w:b w:val="false"/>
          <w:i w:val="false"/>
          <w:color w:val="000000"/>
          <w:sz w:val="28"/>
        </w:rPr>
        <w:t>
      3, 4, 5, 6 - бағандарда көрсетілетін қызметті алушының "Мемлекеттік сектор", "Жоғары білім секторы", "Коммерциялық сектор", "Коммерциялық емес сектор" қай секторға жататыны көрсетіледі.</w:t>
      </w:r>
    </w:p>
    <w:bookmarkEnd w:id="109"/>
    <w:bookmarkStart w:name="z180" w:id="110"/>
    <w:p>
      <w:pPr>
        <w:spacing w:after="0"/>
        <w:ind w:left="0"/>
        <w:jc w:val="both"/>
      </w:pPr>
      <w:r>
        <w:rPr>
          <w:rFonts w:ascii="Times New Roman"/>
          <w:b w:val="false"/>
          <w:i w:val="false"/>
          <w:color w:val="000000"/>
          <w:sz w:val="28"/>
        </w:rPr>
        <w:t>
      "Ғылыми, ғылыми-техникалық бағдарлама бойынша құқықтық қорғау және жұмыс нәтижелерінің енгізілуі туралы мәліметтер" нысанының 3- бөлімінде:</w:t>
      </w:r>
    </w:p>
    <w:bookmarkEnd w:id="110"/>
    <w:bookmarkStart w:name="z181" w:id="111"/>
    <w:p>
      <w:pPr>
        <w:spacing w:after="0"/>
        <w:ind w:left="0"/>
        <w:jc w:val="both"/>
      </w:pPr>
      <w:r>
        <w:rPr>
          <w:rFonts w:ascii="Times New Roman"/>
          <w:b w:val="false"/>
          <w:i w:val="false"/>
          <w:color w:val="000000"/>
          <w:sz w:val="28"/>
        </w:rPr>
        <w:t>
      1 - бағанда жұмыстар тапсырмасының, кезеңінің шифры көрсетіледі.</w:t>
      </w:r>
    </w:p>
    <w:bookmarkEnd w:id="111"/>
    <w:bookmarkStart w:name="z182" w:id="112"/>
    <w:p>
      <w:pPr>
        <w:spacing w:after="0"/>
        <w:ind w:left="0"/>
        <w:jc w:val="both"/>
      </w:pPr>
      <w:r>
        <w:rPr>
          <w:rFonts w:ascii="Times New Roman"/>
          <w:b w:val="false"/>
          <w:i w:val="false"/>
          <w:color w:val="000000"/>
          <w:sz w:val="28"/>
        </w:rPr>
        <w:t>
      2 - бағанда өндірістік меншікті объектінің атауы (өнертабыс, пайдалы үлгі, өндірістік үлгі) көрсетіледі.</w:t>
      </w:r>
    </w:p>
    <w:bookmarkEnd w:id="112"/>
    <w:bookmarkStart w:name="z183" w:id="113"/>
    <w:p>
      <w:pPr>
        <w:spacing w:after="0"/>
        <w:ind w:left="0"/>
        <w:jc w:val="both"/>
      </w:pPr>
      <w:r>
        <w:rPr>
          <w:rFonts w:ascii="Times New Roman"/>
          <w:b w:val="false"/>
          <w:i w:val="false"/>
          <w:color w:val="000000"/>
          <w:sz w:val="28"/>
        </w:rPr>
        <w:t>
      3 - бағанда патенттелген объектінің атауы және оның жаңалығының қысқаша мәні көрсетіледі.</w:t>
      </w:r>
    </w:p>
    <w:bookmarkEnd w:id="113"/>
    <w:bookmarkStart w:name="z184" w:id="114"/>
    <w:p>
      <w:pPr>
        <w:spacing w:after="0"/>
        <w:ind w:left="0"/>
        <w:jc w:val="both"/>
      </w:pPr>
      <w:r>
        <w:rPr>
          <w:rFonts w:ascii="Times New Roman"/>
          <w:b w:val="false"/>
          <w:i w:val="false"/>
          <w:color w:val="000000"/>
          <w:sz w:val="28"/>
        </w:rPr>
        <w:t>
      4 - бағанда қорғау құжаттары (атауы, елі, нөмірі, берілу күні) көрсетіледі.</w:t>
      </w:r>
    </w:p>
    <w:bookmarkEnd w:id="114"/>
    <w:bookmarkStart w:name="z185" w:id="115"/>
    <w:p>
      <w:pPr>
        <w:spacing w:after="0"/>
        <w:ind w:left="0"/>
        <w:jc w:val="both"/>
      </w:pPr>
      <w:r>
        <w:rPr>
          <w:rFonts w:ascii="Times New Roman"/>
          <w:b w:val="false"/>
          <w:i w:val="false"/>
          <w:color w:val="000000"/>
          <w:sz w:val="28"/>
        </w:rPr>
        <w:t>
      5 - бағанда жұмыс нәтижелерін енгізу кәсіпорыны, ұйымы, елі көрсетіледі.</w:t>
      </w:r>
    </w:p>
    <w:bookmarkEnd w:id="115"/>
    <w:bookmarkStart w:name="z186" w:id="116"/>
    <w:p>
      <w:pPr>
        <w:spacing w:after="0"/>
        <w:ind w:left="0"/>
        <w:jc w:val="both"/>
      </w:pPr>
      <w:r>
        <w:rPr>
          <w:rFonts w:ascii="Times New Roman"/>
          <w:b w:val="false"/>
          <w:i w:val="false"/>
          <w:color w:val="000000"/>
          <w:sz w:val="28"/>
        </w:rPr>
        <w:t>
      6 - бағанда енгізілгенін растайтын құжаттың атауы, нөмері және күні көрсетіледі.</w:t>
      </w:r>
    </w:p>
    <w:bookmarkEnd w:id="116"/>
    <w:bookmarkStart w:name="z187" w:id="117"/>
    <w:p>
      <w:pPr>
        <w:spacing w:after="0"/>
        <w:ind w:left="0"/>
        <w:jc w:val="both"/>
      </w:pPr>
      <w:r>
        <w:rPr>
          <w:rFonts w:ascii="Times New Roman"/>
          <w:b w:val="false"/>
          <w:i w:val="false"/>
          <w:color w:val="000000"/>
          <w:sz w:val="28"/>
        </w:rPr>
        <w:t>
      "Ғылыми, ғылыми-техникалық бағдарламаға бөлінген бюджет қаражаты есебінен технологиялар сатып алу" нысанының 4 - бөлімінде:</w:t>
      </w:r>
    </w:p>
    <w:bookmarkEnd w:id="117"/>
    <w:bookmarkStart w:name="z188" w:id="118"/>
    <w:p>
      <w:pPr>
        <w:spacing w:after="0"/>
        <w:ind w:left="0"/>
        <w:jc w:val="both"/>
      </w:pPr>
      <w:r>
        <w:rPr>
          <w:rFonts w:ascii="Times New Roman"/>
          <w:b w:val="false"/>
          <w:i w:val="false"/>
          <w:color w:val="000000"/>
          <w:sz w:val="28"/>
        </w:rPr>
        <w:t>
      1 - бағанда жұмыстар тапсырмасының, кезеңінің шифры көрсетіледі.</w:t>
      </w:r>
    </w:p>
    <w:bookmarkEnd w:id="118"/>
    <w:bookmarkStart w:name="z189" w:id="119"/>
    <w:p>
      <w:pPr>
        <w:spacing w:after="0"/>
        <w:ind w:left="0"/>
        <w:jc w:val="both"/>
      </w:pPr>
      <w:r>
        <w:rPr>
          <w:rFonts w:ascii="Times New Roman"/>
          <w:b w:val="false"/>
          <w:i w:val="false"/>
          <w:color w:val="000000"/>
          <w:sz w:val="28"/>
        </w:rPr>
        <w:t>
      2 - бағанда тапсырманың, кезеңнің атауы көрсетіледі.</w:t>
      </w:r>
    </w:p>
    <w:bookmarkEnd w:id="119"/>
    <w:bookmarkStart w:name="z190" w:id="120"/>
    <w:p>
      <w:pPr>
        <w:spacing w:after="0"/>
        <w:ind w:left="0"/>
        <w:jc w:val="both"/>
      </w:pPr>
      <w:r>
        <w:rPr>
          <w:rFonts w:ascii="Times New Roman"/>
          <w:b w:val="false"/>
          <w:i w:val="false"/>
          <w:color w:val="000000"/>
          <w:sz w:val="28"/>
        </w:rPr>
        <w:t>
      3 - бағанда технологиялар, жабдықтар мен есептеу техникасының құралдарын сатып алу мәні көрсетіледі.</w:t>
      </w:r>
    </w:p>
    <w:bookmarkEnd w:id="120"/>
    <w:bookmarkStart w:name="z191" w:id="121"/>
    <w:p>
      <w:pPr>
        <w:spacing w:after="0"/>
        <w:ind w:left="0"/>
        <w:jc w:val="both"/>
      </w:pPr>
      <w:r>
        <w:rPr>
          <w:rFonts w:ascii="Times New Roman"/>
          <w:b w:val="false"/>
          <w:i w:val="false"/>
          <w:color w:val="000000"/>
          <w:sz w:val="28"/>
        </w:rPr>
        <w:t>
      4 - бағанда технологиялар, жабдықтар мен есептеу техникасының құралдарынның аты, құны көрсетіледі, (теңге).</w:t>
      </w:r>
    </w:p>
    <w:bookmarkEnd w:id="121"/>
    <w:bookmarkStart w:name="z192" w:id="122"/>
    <w:p>
      <w:pPr>
        <w:spacing w:after="0"/>
        <w:ind w:left="0"/>
        <w:jc w:val="both"/>
      </w:pPr>
      <w:r>
        <w:rPr>
          <w:rFonts w:ascii="Times New Roman"/>
          <w:b w:val="false"/>
          <w:i w:val="false"/>
          <w:color w:val="000000"/>
          <w:sz w:val="28"/>
        </w:rPr>
        <w:t>
      "Ғылыми, ғылыми-техникалық бағдарламалар бойынша тапсырмаларды, жұмыс кезеңдерін орындаушы ұйымдардың мамандармен қамтамасыз етілуі туралы мәлімет" нысанының 5- бөлімінде:</w:t>
      </w:r>
    </w:p>
    <w:bookmarkEnd w:id="122"/>
    <w:bookmarkStart w:name="z193" w:id="123"/>
    <w:p>
      <w:pPr>
        <w:spacing w:after="0"/>
        <w:ind w:left="0"/>
        <w:jc w:val="both"/>
      </w:pPr>
      <w:r>
        <w:rPr>
          <w:rFonts w:ascii="Times New Roman"/>
          <w:b w:val="false"/>
          <w:i w:val="false"/>
          <w:color w:val="000000"/>
          <w:sz w:val="28"/>
        </w:rPr>
        <w:t>
      1 - бағанда көрсетілетін қызметті алушының аббревиатурасы көрсетіледі.</w:t>
      </w:r>
    </w:p>
    <w:bookmarkEnd w:id="123"/>
    <w:bookmarkStart w:name="z194" w:id="124"/>
    <w:p>
      <w:pPr>
        <w:spacing w:after="0"/>
        <w:ind w:left="0"/>
        <w:jc w:val="both"/>
      </w:pPr>
      <w:r>
        <w:rPr>
          <w:rFonts w:ascii="Times New Roman"/>
          <w:b w:val="false"/>
          <w:i w:val="false"/>
          <w:color w:val="000000"/>
          <w:sz w:val="28"/>
        </w:rPr>
        <w:t>
      2 - бағанда ғылыми, ғылыми-техникалық бағдарлама бойынша барлық орындаушылыр саны көрсетіледі.</w:t>
      </w:r>
    </w:p>
    <w:bookmarkEnd w:id="124"/>
    <w:bookmarkStart w:name="z195" w:id="125"/>
    <w:p>
      <w:pPr>
        <w:spacing w:after="0"/>
        <w:ind w:left="0"/>
        <w:jc w:val="both"/>
      </w:pPr>
      <w:r>
        <w:rPr>
          <w:rFonts w:ascii="Times New Roman"/>
          <w:b w:val="false"/>
          <w:i w:val="false"/>
          <w:color w:val="000000"/>
          <w:sz w:val="28"/>
        </w:rPr>
        <w:t>
      3 - бағанда жоғыры білімі бар орындаушылар саны көрсетеді.</w:t>
      </w:r>
    </w:p>
    <w:bookmarkEnd w:id="125"/>
    <w:bookmarkStart w:name="z196" w:id="126"/>
    <w:p>
      <w:pPr>
        <w:spacing w:after="0"/>
        <w:ind w:left="0"/>
        <w:jc w:val="both"/>
      </w:pPr>
      <w:r>
        <w:rPr>
          <w:rFonts w:ascii="Times New Roman"/>
          <w:b w:val="false"/>
          <w:i w:val="false"/>
          <w:color w:val="000000"/>
          <w:sz w:val="28"/>
        </w:rPr>
        <w:t>
      4 - бағанда ғылым докторлары орындаушылар саны көрсетеді.</w:t>
      </w:r>
    </w:p>
    <w:bookmarkEnd w:id="126"/>
    <w:bookmarkStart w:name="z197" w:id="127"/>
    <w:p>
      <w:pPr>
        <w:spacing w:after="0"/>
        <w:ind w:left="0"/>
        <w:jc w:val="both"/>
      </w:pPr>
      <w:r>
        <w:rPr>
          <w:rFonts w:ascii="Times New Roman"/>
          <w:b w:val="false"/>
          <w:i w:val="false"/>
          <w:color w:val="000000"/>
          <w:sz w:val="28"/>
        </w:rPr>
        <w:t>
      5 - бағанда ғылым кандидаты орындаушылар саны көрсетіледі.</w:t>
      </w:r>
    </w:p>
    <w:bookmarkEnd w:id="127"/>
    <w:bookmarkStart w:name="z198" w:id="128"/>
    <w:p>
      <w:pPr>
        <w:spacing w:after="0"/>
        <w:ind w:left="0"/>
        <w:jc w:val="both"/>
      </w:pPr>
      <w:r>
        <w:rPr>
          <w:rFonts w:ascii="Times New Roman"/>
          <w:b w:val="false"/>
          <w:i w:val="false"/>
          <w:color w:val="000000"/>
          <w:sz w:val="28"/>
        </w:rPr>
        <w:t>
      6 - бағанда PhD докторы орындаушылар саны көрсетіледі.</w:t>
      </w:r>
    </w:p>
    <w:bookmarkEnd w:id="128"/>
    <w:bookmarkStart w:name="z199" w:id="129"/>
    <w:p>
      <w:pPr>
        <w:spacing w:after="0"/>
        <w:ind w:left="0"/>
        <w:jc w:val="both"/>
      </w:pPr>
      <w:r>
        <w:rPr>
          <w:rFonts w:ascii="Times New Roman"/>
          <w:b w:val="false"/>
          <w:i w:val="false"/>
          <w:color w:val="000000"/>
          <w:sz w:val="28"/>
        </w:rPr>
        <w:t>
      7 - бағанда бейіні бойынша доктор орындаушылар саны көрсетіледі.</w:t>
      </w:r>
    </w:p>
    <w:bookmarkEnd w:id="129"/>
    <w:bookmarkStart w:name="z200" w:id="130"/>
    <w:p>
      <w:pPr>
        <w:spacing w:after="0"/>
        <w:ind w:left="0"/>
        <w:jc w:val="both"/>
      </w:pPr>
      <w:r>
        <w:rPr>
          <w:rFonts w:ascii="Times New Roman"/>
          <w:b w:val="false"/>
          <w:i w:val="false"/>
          <w:color w:val="000000"/>
          <w:sz w:val="28"/>
        </w:rPr>
        <w:t>
      8 - бағанда докторант орындаушылар саны көрсетіледі.</w:t>
      </w:r>
    </w:p>
    <w:bookmarkEnd w:id="130"/>
    <w:bookmarkStart w:name="z201" w:id="131"/>
    <w:p>
      <w:pPr>
        <w:spacing w:after="0"/>
        <w:ind w:left="0"/>
        <w:jc w:val="both"/>
      </w:pPr>
      <w:r>
        <w:rPr>
          <w:rFonts w:ascii="Times New Roman"/>
          <w:b w:val="false"/>
          <w:i w:val="false"/>
          <w:color w:val="000000"/>
          <w:sz w:val="28"/>
        </w:rPr>
        <w:t>
      9 - бағанда магистрант орындаушылар саны көрсетіледі.</w:t>
      </w:r>
    </w:p>
    <w:bookmarkEnd w:id="131"/>
    <w:bookmarkStart w:name="z202" w:id="132"/>
    <w:p>
      <w:pPr>
        <w:spacing w:after="0"/>
        <w:ind w:left="0"/>
        <w:jc w:val="both"/>
      </w:pPr>
      <w:r>
        <w:rPr>
          <w:rFonts w:ascii="Times New Roman"/>
          <w:b w:val="false"/>
          <w:i w:val="false"/>
          <w:color w:val="000000"/>
          <w:sz w:val="28"/>
        </w:rPr>
        <w:t>
      10 - бағанда шетелдік ғалым орындаушылар саны көрсетіледі.</w:t>
      </w:r>
    </w:p>
    <w:bookmarkEnd w:id="132"/>
    <w:bookmarkStart w:name="z203" w:id="133"/>
    <w:p>
      <w:pPr>
        <w:spacing w:after="0"/>
        <w:ind w:left="0"/>
        <w:jc w:val="both"/>
      </w:pPr>
      <w:r>
        <w:rPr>
          <w:rFonts w:ascii="Times New Roman"/>
          <w:b w:val="false"/>
          <w:i w:val="false"/>
          <w:color w:val="000000"/>
          <w:sz w:val="28"/>
        </w:rPr>
        <w:t>
      11 - бағанда өндіріс инженерлері орындаушылар саны көрсетіледі.</w:t>
      </w:r>
    </w:p>
    <w:bookmarkEnd w:id="133"/>
    <w:bookmarkStart w:name="z204" w:id="134"/>
    <w:p>
      <w:pPr>
        <w:spacing w:after="0"/>
        <w:ind w:left="0"/>
        <w:jc w:val="both"/>
      </w:pPr>
      <w:r>
        <w:rPr>
          <w:rFonts w:ascii="Times New Roman"/>
          <w:b w:val="false"/>
          <w:i w:val="false"/>
          <w:color w:val="000000"/>
          <w:sz w:val="28"/>
        </w:rPr>
        <w:t>
      "Ғылыми, ғылыми-техникалық бағдарлама бойынша дайындалған құжаттар мен жарияланымдардың саны туралы мәліметтер" нысанының 6 - бөлімінде:</w:t>
      </w:r>
    </w:p>
    <w:bookmarkEnd w:id="134"/>
    <w:bookmarkStart w:name="z205" w:id="135"/>
    <w:p>
      <w:pPr>
        <w:spacing w:after="0"/>
        <w:ind w:left="0"/>
        <w:jc w:val="both"/>
      </w:pPr>
      <w:r>
        <w:rPr>
          <w:rFonts w:ascii="Times New Roman"/>
          <w:b w:val="false"/>
          <w:i w:val="false"/>
          <w:color w:val="000000"/>
          <w:sz w:val="28"/>
        </w:rPr>
        <w:t>
      1 - бағанда көрсетілетін қызметті алушының аббревиатурасы көрсетіледі.</w:t>
      </w:r>
    </w:p>
    <w:bookmarkEnd w:id="135"/>
    <w:bookmarkStart w:name="z206" w:id="136"/>
    <w:p>
      <w:pPr>
        <w:spacing w:after="0"/>
        <w:ind w:left="0"/>
        <w:jc w:val="both"/>
      </w:pPr>
      <w:r>
        <w:rPr>
          <w:rFonts w:ascii="Times New Roman"/>
          <w:b w:val="false"/>
          <w:i w:val="false"/>
          <w:color w:val="000000"/>
          <w:sz w:val="28"/>
        </w:rPr>
        <w:t>
      2 - бағанда дайындалған монографиялар саны көрсетіледі.</w:t>
      </w:r>
    </w:p>
    <w:bookmarkEnd w:id="136"/>
    <w:bookmarkStart w:name="z207" w:id="137"/>
    <w:p>
      <w:pPr>
        <w:spacing w:after="0"/>
        <w:ind w:left="0"/>
        <w:jc w:val="both"/>
      </w:pPr>
      <w:r>
        <w:rPr>
          <w:rFonts w:ascii="Times New Roman"/>
          <w:b w:val="false"/>
          <w:i w:val="false"/>
          <w:color w:val="000000"/>
          <w:sz w:val="28"/>
        </w:rPr>
        <w:t>
      3 - бағанда дайындалған әдістемелер, құралдар, ұсыныстар саны көрсетеді.</w:t>
      </w:r>
    </w:p>
    <w:bookmarkEnd w:id="137"/>
    <w:bookmarkStart w:name="z208" w:id="138"/>
    <w:p>
      <w:pPr>
        <w:spacing w:after="0"/>
        <w:ind w:left="0"/>
        <w:jc w:val="both"/>
      </w:pPr>
      <w:r>
        <w:rPr>
          <w:rFonts w:ascii="Times New Roman"/>
          <w:b w:val="false"/>
          <w:i w:val="false"/>
          <w:color w:val="000000"/>
          <w:sz w:val="28"/>
        </w:rPr>
        <w:t>
      4 - бағанда дайындалған нормативтер құжаттар саны көрсетеді.</w:t>
      </w:r>
    </w:p>
    <w:bookmarkEnd w:id="138"/>
    <w:bookmarkStart w:name="z209" w:id="139"/>
    <w:p>
      <w:pPr>
        <w:spacing w:after="0"/>
        <w:ind w:left="0"/>
        <w:jc w:val="both"/>
      </w:pPr>
      <w:r>
        <w:rPr>
          <w:rFonts w:ascii="Times New Roman"/>
          <w:b w:val="false"/>
          <w:i w:val="false"/>
          <w:color w:val="000000"/>
          <w:sz w:val="28"/>
        </w:rPr>
        <w:t>
      5 - бағанда дайындалған жіктеуіштер, каталогтар саны көрсетіледі.</w:t>
      </w:r>
    </w:p>
    <w:bookmarkEnd w:id="139"/>
    <w:bookmarkStart w:name="z210" w:id="140"/>
    <w:p>
      <w:pPr>
        <w:spacing w:after="0"/>
        <w:ind w:left="0"/>
        <w:jc w:val="both"/>
      </w:pPr>
      <w:r>
        <w:rPr>
          <w:rFonts w:ascii="Times New Roman"/>
          <w:b w:val="false"/>
          <w:i w:val="false"/>
          <w:color w:val="000000"/>
          <w:sz w:val="28"/>
        </w:rPr>
        <w:t>
      6 - бағанда дайындалған оқу құралдары, бағдарламалар саны көрсетіледі.</w:t>
      </w:r>
    </w:p>
    <w:bookmarkEnd w:id="140"/>
    <w:bookmarkStart w:name="z211" w:id="141"/>
    <w:p>
      <w:pPr>
        <w:spacing w:after="0"/>
        <w:ind w:left="0"/>
        <w:jc w:val="both"/>
      </w:pPr>
      <w:r>
        <w:rPr>
          <w:rFonts w:ascii="Times New Roman"/>
          <w:b w:val="false"/>
          <w:i w:val="false"/>
          <w:color w:val="000000"/>
          <w:sz w:val="28"/>
        </w:rPr>
        <w:t>
      7 - бағанда дайындалған заң жобалары саны көрсетіледі.</w:t>
      </w:r>
    </w:p>
    <w:bookmarkEnd w:id="141"/>
    <w:bookmarkStart w:name="z212" w:id="142"/>
    <w:p>
      <w:pPr>
        <w:spacing w:after="0"/>
        <w:ind w:left="0"/>
        <w:jc w:val="both"/>
      </w:pPr>
      <w:r>
        <w:rPr>
          <w:rFonts w:ascii="Times New Roman"/>
          <w:b w:val="false"/>
          <w:i w:val="false"/>
          <w:color w:val="000000"/>
          <w:sz w:val="28"/>
        </w:rPr>
        <w:t>
      8 - бағанда дайындалған ғылыми-көпшілік басылымдар (жинақтар, кітаптар, брошюралар т.т.) саны көрсетіледі.</w:t>
      </w:r>
    </w:p>
    <w:bookmarkEnd w:id="142"/>
    <w:bookmarkStart w:name="z213" w:id="143"/>
    <w:p>
      <w:pPr>
        <w:spacing w:after="0"/>
        <w:ind w:left="0"/>
        <w:jc w:val="both"/>
      </w:pPr>
      <w:r>
        <w:rPr>
          <w:rFonts w:ascii="Times New Roman"/>
          <w:b w:val="false"/>
          <w:i w:val="false"/>
          <w:color w:val="000000"/>
          <w:sz w:val="28"/>
        </w:rPr>
        <w:t>
      9 - бағанда дайындалған сөздіктер, анықтамалықтар саны көрсетіледі.</w:t>
      </w:r>
    </w:p>
    <w:bookmarkEnd w:id="143"/>
    <w:bookmarkStart w:name="z214" w:id="144"/>
    <w:p>
      <w:pPr>
        <w:spacing w:after="0"/>
        <w:ind w:left="0"/>
        <w:jc w:val="both"/>
      </w:pPr>
      <w:r>
        <w:rPr>
          <w:rFonts w:ascii="Times New Roman"/>
          <w:b w:val="false"/>
          <w:i w:val="false"/>
          <w:color w:val="000000"/>
          <w:sz w:val="28"/>
        </w:rPr>
        <w:t>
      10 - бағанда дайындалған директивалық құжаттар саны көрсетіледі.</w:t>
      </w:r>
    </w:p>
    <w:bookmarkEnd w:id="144"/>
    <w:bookmarkStart w:name="z215" w:id="145"/>
    <w:p>
      <w:pPr>
        <w:spacing w:after="0"/>
        <w:ind w:left="0"/>
        <w:jc w:val="both"/>
      </w:pPr>
      <w:r>
        <w:rPr>
          <w:rFonts w:ascii="Times New Roman"/>
          <w:b w:val="false"/>
          <w:i w:val="false"/>
          <w:color w:val="000000"/>
          <w:sz w:val="28"/>
        </w:rPr>
        <w:t>
      11 - бағанда дайындалған электрондық оқу құралдары саны көрсетіледі.</w:t>
      </w:r>
    </w:p>
    <w:bookmarkEnd w:id="145"/>
    <w:bookmarkStart w:name="z216" w:id="146"/>
    <w:p>
      <w:pPr>
        <w:spacing w:after="0"/>
        <w:ind w:left="0"/>
        <w:jc w:val="both"/>
      </w:pPr>
      <w:r>
        <w:rPr>
          <w:rFonts w:ascii="Times New Roman"/>
          <w:b w:val="false"/>
          <w:i w:val="false"/>
          <w:color w:val="000000"/>
          <w:sz w:val="28"/>
        </w:rPr>
        <w:t>
      12 - бағанда дайындалған тұжырымдамалар саны көрсетіледі.</w:t>
      </w:r>
    </w:p>
    <w:bookmarkEnd w:id="146"/>
    <w:bookmarkStart w:name="z217" w:id="147"/>
    <w:p>
      <w:pPr>
        <w:spacing w:after="0"/>
        <w:ind w:left="0"/>
        <w:jc w:val="both"/>
      </w:pPr>
      <w:r>
        <w:rPr>
          <w:rFonts w:ascii="Times New Roman"/>
          <w:b w:val="false"/>
          <w:i w:val="false"/>
          <w:color w:val="000000"/>
          <w:sz w:val="28"/>
        </w:rPr>
        <w:t>
      13 - бағанда отандық басылымдағы жарияланымдар (мақалалар, тезистер, баяндамалар) саны көрсетіледі.</w:t>
      </w:r>
    </w:p>
    <w:bookmarkEnd w:id="147"/>
    <w:bookmarkStart w:name="z218" w:id="148"/>
    <w:p>
      <w:pPr>
        <w:spacing w:after="0"/>
        <w:ind w:left="0"/>
        <w:jc w:val="both"/>
      </w:pPr>
      <w:r>
        <w:rPr>
          <w:rFonts w:ascii="Times New Roman"/>
          <w:b w:val="false"/>
          <w:i w:val="false"/>
          <w:color w:val="000000"/>
          <w:sz w:val="28"/>
        </w:rPr>
        <w:t>
      14 - бағанда Web of Science кіретін халықаралық басылымдағы жарияланымдар (мақалалар, тезистер, баяндамалар) саны көрсетіледі.</w:t>
      </w:r>
    </w:p>
    <w:bookmarkEnd w:id="148"/>
    <w:bookmarkStart w:name="z219" w:id="149"/>
    <w:p>
      <w:pPr>
        <w:spacing w:after="0"/>
        <w:ind w:left="0"/>
        <w:jc w:val="both"/>
      </w:pPr>
      <w:r>
        <w:rPr>
          <w:rFonts w:ascii="Times New Roman"/>
          <w:b w:val="false"/>
          <w:i w:val="false"/>
          <w:color w:val="000000"/>
          <w:sz w:val="28"/>
        </w:rPr>
        <w:t>
      15 - бағанда Scopus кіретін халықаралық басылымдағы жарияланымдар (мақалалар, тезистер, баяндамалар) саны көрсетіледі.</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223" w:id="150"/>
      <w:r>
        <w:rPr>
          <w:rFonts w:ascii="Times New Roman"/>
          <w:b w:val="false"/>
          <w:i w:val="false"/>
          <w:color w:val="000000"/>
          <w:sz w:val="28"/>
        </w:rPr>
        <w:t>
      Ақпарат картасы</w:t>
      </w:r>
    </w:p>
    <w:bookmarkEnd w:id="150"/>
    <w:p>
      <w:pPr>
        <w:spacing w:after="0"/>
        <w:ind w:left="0"/>
        <w:jc w:val="both"/>
      </w:pPr>
      <w:r>
        <w:rPr>
          <w:rFonts w:ascii="Times New Roman"/>
          <w:b w:val="false"/>
          <w:i w:val="false"/>
          <w:color w:val="000000"/>
          <w:sz w:val="28"/>
        </w:rPr>
        <w:t>Қайда: 050026, Алматы, Бөгенбай батыр көшесі, 221</w:t>
      </w:r>
    </w:p>
    <w:p>
      <w:pPr>
        <w:spacing w:after="0"/>
        <w:ind w:left="0"/>
        <w:jc w:val="both"/>
      </w:pPr>
      <w:r>
        <w:rPr>
          <w:rFonts w:ascii="Times New Roman"/>
          <w:b w:val="false"/>
          <w:i w:val="false"/>
          <w:color w:val="000000"/>
          <w:sz w:val="28"/>
        </w:rPr>
        <w:t>"ҰМҒТСО" АҚ</w:t>
      </w:r>
    </w:p>
    <w:p>
      <w:pPr>
        <w:spacing w:after="0"/>
        <w:ind w:left="0"/>
        <w:jc w:val="both"/>
      </w:pPr>
      <w:r>
        <w:rPr>
          <w:rFonts w:ascii="Times New Roman"/>
          <w:b w:val="false"/>
          <w:i w:val="false"/>
          <w:color w:val="000000"/>
          <w:sz w:val="28"/>
        </w:rPr>
        <w:t>тел. + 7 727 222 11 02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Есепті бекіткен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Хаттың шығыс №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Инвентарлық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87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187700" cy="457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r>
    </w:tbl>
    <w:bookmarkStart w:name="z224" w:id="151"/>
    <w:p>
      <w:pPr>
        <w:spacing w:after="0"/>
        <w:ind w:left="0"/>
        <w:jc w:val="both"/>
      </w:pPr>
      <w:r>
        <w:rPr>
          <w:rFonts w:ascii="Times New Roman"/>
          <w:b w:val="false"/>
          <w:i w:val="false"/>
          <w:color w:val="000000"/>
          <w:sz w:val="28"/>
        </w:rPr>
        <w:t>
      Мемлекеттік тіркелу нөмірі Құжат түрі Таратылу жағдайы</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2"/>
          <w:p>
            <w:pPr>
              <w:spacing w:after="20"/>
              <w:ind w:left="20"/>
              <w:jc w:val="both"/>
            </w:pPr>
            <w:r>
              <w:rPr>
                <w:rFonts w:ascii="Times New Roman"/>
                <w:b w:val="false"/>
                <w:i w:val="false"/>
                <w:color w:val="000000"/>
                <w:sz w:val="20"/>
              </w:rPr>
              <w:t xml:space="preserve">
Қортынды есеп Ақысыз беру </w:t>
            </w:r>
          </w:p>
          <w:bookmarkEnd w:id="152"/>
          <w:p>
            <w:pPr>
              <w:spacing w:after="20"/>
              <w:ind w:left="20"/>
              <w:jc w:val="both"/>
            </w:pPr>
            <w:r>
              <w:rPr>
                <w:rFonts w:ascii="Times New Roman"/>
                <w:b w:val="false"/>
                <w:i w:val="false"/>
                <w:color w:val="000000"/>
                <w:sz w:val="20"/>
              </w:rPr>
              <w:t>
Аралық есеп Келісімді бағамен беру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Жарияланымдар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басылымда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басылымда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Scopus </w:t>
            </w:r>
          </w:p>
        </w:tc>
      </w:tr>
    </w:tbl>
    <w:bookmarkStart w:name="z226" w:id="153"/>
    <w:p>
      <w:pPr>
        <w:spacing w:after="0"/>
        <w:ind w:left="0"/>
        <w:jc w:val="both"/>
      </w:pPr>
      <w:r>
        <w:rPr>
          <w:rFonts w:ascii="Times New Roman"/>
          <w:b w:val="false"/>
          <w:i w:val="false"/>
          <w:color w:val="000000"/>
          <w:sz w:val="28"/>
        </w:rPr>
        <w:t>
      Енгізілу жағдайы</w:t>
      </w:r>
    </w:p>
    <w:bookmarkEnd w:id="153"/>
    <w:bookmarkStart w:name="z227" w:id="154"/>
    <w:p>
      <w:pPr>
        <w:spacing w:after="0"/>
        <w:ind w:left="0"/>
        <w:jc w:val="both"/>
      </w:pPr>
      <w:r>
        <w:rPr>
          <w:rFonts w:ascii="Times New Roman"/>
          <w:b w:val="false"/>
          <w:i w:val="false"/>
          <w:color w:val="000000"/>
          <w:sz w:val="28"/>
        </w:rPr>
        <w:t>
      Құжат тілі</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573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1257300" cy="838200"/>
                          </a:xfrm>
                          <a:prstGeom prst="rect">
                            <a:avLst/>
                          </a:prstGeom>
                        </pic:spPr>
                      </pic:pic>
                    </a:graphicData>
                  </a:graphic>
                </wp:inline>
              </w:drawing>
            </w: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55"/>
          <w:p>
            <w:pPr>
              <w:spacing w:after="20"/>
              <w:ind w:left="20"/>
              <w:jc w:val="both"/>
            </w:pPr>
            <w:r>
              <w:rPr>
                <w:rFonts w:ascii="Times New Roman"/>
                <w:b w:val="false"/>
                <w:i w:val="false"/>
                <w:color w:val="000000"/>
                <w:sz w:val="20"/>
              </w:rPr>
              <w:t>
Енгізілу саны – Енгізілмеген Жоқ Ия</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Пайдалануға беру актісі – ия/жоқ</w:t>
            </w:r>
          </w:p>
          <w:p>
            <w:pPr>
              <w:spacing w:after="20"/>
              <w:ind w:left="20"/>
              <w:jc w:val="both"/>
            </w:pPr>
            <w:r>
              <w:rPr>
                <w:rFonts w:ascii="Times New Roman"/>
                <w:b w:val="false"/>
                <w:i w:val="false"/>
                <w:color w:val="000000"/>
                <w:sz w:val="20"/>
              </w:rPr>
              <w:t>
Пайдалануға беру актілерінің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Кітап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Көркемдеу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беттер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шифрі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2108200" cy="482600"/>
                          </a:xfrm>
                          <a:prstGeom prst="rect">
                            <a:avLst/>
                          </a:prstGeom>
                        </pic:spPr>
                      </pic:pic>
                    </a:graphicData>
                  </a:graphic>
                </wp:inline>
              </w:drawing>
            </w:r>
          </w:p>
          <w:p>
            <w:pPr>
              <w:spacing w:after="20"/>
              <w:ind w:left="20"/>
              <w:jc w:val="both"/>
            </w:pPr>
          </w:p>
          <w:p>
            <w:pPr>
              <w:spacing w:after="20"/>
              <w:ind w:left="20"/>
              <w:jc w:val="both"/>
            </w:pPr>
          </w:p>
        </w:tc>
      </w:tr>
    </w:tbl>
    <w:bookmarkStart w:name="z230" w:id="156"/>
    <w:p>
      <w:pPr>
        <w:spacing w:after="0"/>
        <w:ind w:left="0"/>
        <w:jc w:val="both"/>
      </w:pPr>
      <w:r>
        <w:rPr>
          <w:rFonts w:ascii="Times New Roman"/>
          <w:b w:val="false"/>
          <w:i w:val="false"/>
          <w:color w:val="000000"/>
          <w:sz w:val="28"/>
        </w:rPr>
        <w:t>
      Орындалатын жұмыс бойынша, бағдарлама тапсырмасының шифры ______________</w:t>
      </w:r>
    </w:p>
    <w:bookmarkEnd w:id="156"/>
    <w:bookmarkStart w:name="z231" w:id="157"/>
    <w:p>
      <w:pPr>
        <w:spacing w:after="0"/>
        <w:ind w:left="0"/>
        <w:jc w:val="both"/>
      </w:pPr>
      <w:r>
        <w:rPr>
          <w:rFonts w:ascii="Times New Roman"/>
          <w:b w:val="false"/>
          <w:i w:val="false"/>
          <w:color w:val="000000"/>
          <w:sz w:val="28"/>
        </w:rPr>
        <w:t>
      Жұмыстың аталымы</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ұсынылатын өнімдер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 ҒЗЖ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дақылдарының сорттары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ҒЗЖ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жануарларының тұқымы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58"/>
          <w:p>
            <w:pPr>
              <w:spacing w:after="20"/>
              <w:ind w:left="20"/>
              <w:jc w:val="both"/>
            </w:pPr>
            <w:r>
              <w:rPr>
                <w:rFonts w:ascii="Times New Roman"/>
                <w:b w:val="false"/>
                <w:i w:val="false"/>
                <w:color w:val="000000"/>
                <w:sz w:val="20"/>
              </w:rPr>
              <w:t>
Тәжірибелі-конструкторлық,</w:t>
            </w:r>
          </w:p>
          <w:bookmarkEnd w:id="158"/>
          <w:p>
            <w:pPr>
              <w:spacing w:after="20"/>
              <w:ind w:left="20"/>
              <w:jc w:val="both"/>
            </w:pPr>
            <w:r>
              <w:rPr>
                <w:rFonts w:ascii="Times New Roman"/>
                <w:b w:val="false"/>
                <w:i w:val="false"/>
                <w:color w:val="000000"/>
                <w:sz w:val="20"/>
              </w:rPr>
              <w:t>
жобалау-конструкторлық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59"/>
          <w:p>
            <w:pPr>
              <w:spacing w:after="20"/>
              <w:ind w:left="20"/>
              <w:jc w:val="both"/>
            </w:pPr>
            <w:r>
              <w:rPr>
                <w:rFonts w:ascii="Times New Roman"/>
                <w:b w:val="false"/>
                <w:i w:val="false"/>
                <w:color w:val="000000"/>
                <w:sz w:val="20"/>
              </w:rPr>
              <w:t>
Программалық құжаттама</w:t>
            </w:r>
          </w:p>
          <w:bookmarkEnd w:id="159"/>
          <w:p>
            <w:pPr>
              <w:spacing w:after="20"/>
              <w:ind w:left="20"/>
              <w:jc w:val="both"/>
            </w:pPr>
            <w:r>
              <w:rPr>
                <w:rFonts w:ascii="Times New Roman"/>
                <w:b w:val="false"/>
                <w:i w:val="false"/>
                <w:color w:val="000000"/>
                <w:sz w:val="20"/>
              </w:rPr>
              <w:t>
Технология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Жобалау-технологиялық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Әдіс, тәсіл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Базалар, мәліметтер банкі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60"/>
          <w:p>
            <w:pPr>
              <w:spacing w:after="20"/>
              <w:ind w:left="20"/>
              <w:jc w:val="both"/>
            </w:pPr>
            <w:r>
              <w:rPr>
                <w:rFonts w:ascii="Times New Roman"/>
                <w:b w:val="false"/>
                <w:i w:val="false"/>
                <w:color w:val="000000"/>
                <w:sz w:val="20"/>
              </w:rPr>
              <w:t xml:space="preserve">
Қаржыландыру көзі </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Мембюджет қаражаты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Тапсырушының қаражаты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Меншікті қаражат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Жер қойнауын пайдаланушылардың қаражаттары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гранттар, қорлар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органның қаражаты</w:t>
            </w:r>
          </w:p>
          <w:p>
            <w:pPr>
              <w:spacing w:after="20"/>
              <w:ind w:left="20"/>
              <w:jc w:val="both"/>
            </w:pPr>
            <w:r>
              <w:rPr>
                <w:rFonts w:ascii="Times New Roman"/>
                <w:b w:val="false"/>
                <w:i w:val="false"/>
                <w:color w:val="000000"/>
                <w:sz w:val="20"/>
              </w:rPr>
              <w:t>
Басқадай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1"/>
          <w:p>
            <w:pPr>
              <w:spacing w:after="20"/>
              <w:ind w:left="20"/>
              <w:jc w:val="both"/>
            </w:pPr>
            <w:r>
              <w:rPr>
                <w:rFonts w:ascii="Times New Roman"/>
                <w:b w:val="false"/>
                <w:i w:val="false"/>
                <w:color w:val="000000"/>
                <w:sz w:val="20"/>
              </w:rPr>
              <w:t xml:space="preserve">
Модель </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Қосылыстар</w:t>
            </w:r>
          </w:p>
          <w:p>
            <w:pPr>
              <w:spacing w:after="20"/>
              <w:ind w:left="20"/>
              <w:jc w:val="both"/>
            </w:pPr>
            <w:r>
              <w:rPr>
                <w:rFonts w:ascii="Times New Roman"/>
                <w:b w:val="false"/>
                <w:i w:val="false"/>
                <w:color w:val="000000"/>
                <w:sz w:val="20"/>
              </w:rPr>
              <w:t>
Препараттар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62"/>
          <w:p>
            <w:pPr>
              <w:spacing w:after="20"/>
              <w:ind w:left="20"/>
              <w:jc w:val="both"/>
            </w:pPr>
            <w:r>
              <w:rPr>
                <w:rFonts w:ascii="Times New Roman"/>
                <w:b w:val="false"/>
                <w:i w:val="false"/>
                <w:color w:val="000000"/>
                <w:sz w:val="20"/>
              </w:rPr>
              <w:t xml:space="preserve">
Карталар, Стандарттар, нормативтер </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Техника үлгісі Автоматтандырылған жүйе</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Сериялық өнім</w:t>
            </w:r>
          </w:p>
          <w:p>
            <w:pPr>
              <w:spacing w:after="20"/>
              <w:ind w:left="20"/>
              <w:jc w:val="both"/>
            </w:pPr>
            <w:r>
              <w:rPr>
                <w:rFonts w:ascii="Times New Roman"/>
                <w:b w:val="false"/>
                <w:i w:val="false"/>
                <w:color w:val="000000"/>
                <w:sz w:val="20"/>
              </w:rPr>
              <w:t>
Басқа (көрсетіңіз)</w:t>
            </w:r>
          </w:p>
        </w:tc>
      </w:tr>
    </w:tbl>
    <w:bookmarkStart w:name="z247" w:id="163"/>
    <w:p>
      <w:pPr>
        <w:spacing w:after="0"/>
        <w:ind w:left="0"/>
        <w:jc w:val="both"/>
      </w:pPr>
      <w:r>
        <w:rPr>
          <w:rFonts w:ascii="Times New Roman"/>
          <w:b w:val="false"/>
          <w:i w:val="false"/>
          <w:color w:val="000000"/>
          <w:sz w:val="28"/>
        </w:rPr>
        <w:t>
      Орындаушылар</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инженерлер саны - , магистранттар саны - , докторанттар саны - , шетелдік ғалымдар саны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қысқаша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8" w:id="164"/>
    <w:p>
      <w:pPr>
        <w:spacing w:after="0"/>
        <w:ind w:left="0"/>
        <w:jc w:val="both"/>
      </w:pPr>
      <w:r>
        <w:rPr>
          <w:rFonts w:ascii="Times New Roman"/>
          <w:b w:val="false"/>
          <w:i w:val="false"/>
          <w:color w:val="000000"/>
          <w:sz w:val="28"/>
        </w:rPr>
        <w:t xml:space="preserve">
      Көрсетілетін қызметті алушының толық атауы </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қысқаша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165"/>
    <w:p>
      <w:pPr>
        <w:spacing w:after="0"/>
        <w:ind w:left="0"/>
        <w:jc w:val="both"/>
      </w:pPr>
      <w:r>
        <w:rPr>
          <w:rFonts w:ascii="Times New Roman"/>
          <w:b w:val="false"/>
          <w:i w:val="false"/>
          <w:color w:val="000000"/>
          <w:sz w:val="28"/>
        </w:rPr>
        <w:t>
      Көрсетілетін қызметті алушының мекен-жайы (индекс, мемлекет, облысы, қаласы, көшесі, үйі)</w:t>
      </w:r>
    </w:p>
    <w:bookmarkEnd w:id="165"/>
    <w:bookmarkStart w:name="z250"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167"/>
    <w:p>
      <w:pPr>
        <w:spacing w:after="0"/>
        <w:ind w:left="0"/>
        <w:jc w:val="both"/>
      </w:pPr>
      <w:r>
        <w:rPr>
          <w:rFonts w:ascii="Times New Roman"/>
          <w:b w:val="false"/>
          <w:i w:val="false"/>
          <w:color w:val="000000"/>
          <w:sz w:val="28"/>
        </w:rPr>
        <w:t>
      Қоса орындаушы ұйымның атауы</w:t>
      </w:r>
    </w:p>
    <w:bookmarkEnd w:id="167"/>
    <w:bookmarkStart w:name="z252"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3" w:id="169"/>
    <w:p>
      <w:pPr>
        <w:spacing w:after="0"/>
        <w:ind w:left="0"/>
        <w:jc w:val="both"/>
      </w:pPr>
      <w:r>
        <w:rPr>
          <w:rFonts w:ascii="Times New Roman"/>
          <w:b w:val="false"/>
          <w:i w:val="false"/>
          <w:color w:val="000000"/>
          <w:sz w:val="28"/>
        </w:rPr>
        <w:t>
      Бірлескен қаржыландыратын ұйым туралы мәліметтер</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қысқаша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толық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ұйымның қысқаша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170"/>
    <w:p>
      <w:pPr>
        <w:spacing w:after="0"/>
        <w:ind w:left="0"/>
        <w:jc w:val="both"/>
      </w:pPr>
      <w:r>
        <w:rPr>
          <w:rFonts w:ascii="Times New Roman"/>
          <w:b w:val="false"/>
          <w:i w:val="false"/>
          <w:color w:val="000000"/>
          <w:sz w:val="28"/>
        </w:rPr>
        <w:t>
      Бірлескен қаржыландыратын ұйымның мекен-жайы (индекс, мемлекет, облыс, қала, көше, үй)</w:t>
      </w:r>
    </w:p>
    <w:bookmarkEnd w:id="170"/>
    <w:bookmarkStart w:name="z255"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172"/>
    <w:p>
      <w:pPr>
        <w:spacing w:after="0"/>
        <w:ind w:left="0"/>
        <w:jc w:val="both"/>
      </w:pPr>
      <w:r>
        <w:rPr>
          <w:rFonts w:ascii="Times New Roman"/>
          <w:b w:val="false"/>
          <w:i w:val="false"/>
          <w:color w:val="000000"/>
          <w:sz w:val="28"/>
        </w:rPr>
        <w:t xml:space="preserve">
      Есептің атауы </w:t>
      </w:r>
    </w:p>
    <w:bookmarkEnd w:id="172"/>
    <w:bookmarkStart w:name="z257"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174"/>
    <w:p>
      <w:pPr>
        <w:spacing w:after="0"/>
        <w:ind w:left="0"/>
        <w:jc w:val="both"/>
      </w:pPr>
      <w:r>
        <w:rPr>
          <w:rFonts w:ascii="Times New Roman"/>
          <w:b w:val="false"/>
          <w:i w:val="false"/>
          <w:color w:val="000000"/>
          <w:sz w:val="28"/>
        </w:rPr>
        <w:t>
      Реферат</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нысаны, жасалымы немесе жобалау. Жұмыстың мақсаты. Зерттеу әдістері. Алынған нәтижелері мен жаңалығы. Негізгі конструктивтік және технико-экономикалық көрсеткіштер. Енгізілу дәрежесі. Тиімділігі. Қолданылу облысы). (TRL) жобаның әр кезеңінің аяқталуындағы әзірлемелердің (зерттеу және технология) технологиялық дайындығының деңгейі (растаумен). Пайдалануға беру актісі (нәтижелерді қабылдау актілері, нақты пайдалануды растайтын құжаттар) растайтын құжаттармен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 w:id="175"/>
    <w:p>
      <w:pPr>
        <w:spacing w:after="0"/>
        <w:ind w:left="0"/>
        <w:jc w:val="both"/>
      </w:pPr>
      <w:r>
        <w:rPr>
          <w:rFonts w:ascii="Times New Roman"/>
          <w:b w:val="false"/>
          <w:i w:val="false"/>
          <w:color w:val="000000"/>
          <w:sz w:val="28"/>
        </w:rPr>
        <w:t>
      Халықаралық топтастырғыш рубрикаларының Жасалымның жүзеге асыруға дайындығы</w:t>
      </w:r>
    </w:p>
    <w:bookmarkEnd w:id="175"/>
    <w:bookmarkStart w:name="z260" w:id="176"/>
    <w:p>
      <w:pPr>
        <w:spacing w:after="0"/>
        <w:ind w:left="0"/>
        <w:jc w:val="both"/>
      </w:pPr>
      <w:r>
        <w:rPr>
          <w:rFonts w:ascii="Times New Roman"/>
          <w:b w:val="false"/>
          <w:i w:val="false"/>
          <w:color w:val="000000"/>
          <w:sz w:val="28"/>
        </w:rPr>
        <w:t>
      кодтары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77"/>
          <w:p>
            <w:pPr>
              <w:spacing w:after="20"/>
              <w:ind w:left="20"/>
              <w:jc w:val="both"/>
            </w:pPr>
            <w:r>
              <w:rPr>
                <w:rFonts w:ascii="Times New Roman"/>
                <w:b w:val="false"/>
                <w:i w:val="false"/>
                <w:color w:val="000000"/>
                <w:sz w:val="20"/>
              </w:rPr>
              <w:t>
Қолдануға</w:t>
            </w:r>
          </w:p>
          <w:bookmarkEnd w:id="177"/>
          <w:p>
            <w:pPr>
              <w:spacing w:after="20"/>
              <w:ind w:left="20"/>
              <w:jc w:val="both"/>
            </w:pPr>
            <w:r>
              <w:rPr>
                <w:rFonts w:ascii="Times New Roman"/>
                <w:b w:val="false"/>
                <w:i w:val="false"/>
                <w:color w:val="000000"/>
                <w:sz w:val="20"/>
              </w:rPr>
              <w:t>
дайын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78"/>
          <w:p>
            <w:pPr>
              <w:spacing w:after="20"/>
              <w:ind w:left="20"/>
              <w:jc w:val="both"/>
            </w:pPr>
            <w:r>
              <w:rPr>
                <w:rFonts w:ascii="Times New Roman"/>
                <w:b w:val="false"/>
                <w:i w:val="false"/>
                <w:color w:val="000000"/>
                <w:sz w:val="20"/>
              </w:rPr>
              <w:t>
Тәжірибелік</w:t>
            </w:r>
          </w:p>
          <w:bookmarkEnd w:id="178"/>
          <w:p>
            <w:pPr>
              <w:spacing w:after="20"/>
              <w:ind w:left="20"/>
              <w:jc w:val="both"/>
            </w:pPr>
            <w:r>
              <w:rPr>
                <w:rFonts w:ascii="Times New Roman"/>
                <w:b w:val="false"/>
                <w:i w:val="false"/>
                <w:color w:val="000000"/>
                <w:sz w:val="20"/>
              </w:rPr>
              <w:t>
байқау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79"/>
          <w:p>
            <w:pPr>
              <w:spacing w:after="20"/>
              <w:ind w:left="20"/>
              <w:jc w:val="both"/>
            </w:pPr>
            <w:r>
              <w:rPr>
                <w:rFonts w:ascii="Times New Roman"/>
                <w:b w:val="false"/>
                <w:i w:val="false"/>
                <w:color w:val="000000"/>
                <w:sz w:val="20"/>
              </w:rPr>
              <w:t>
Өнеркәсіптік</w:t>
            </w:r>
          </w:p>
          <w:bookmarkEnd w:id="179"/>
          <w:p>
            <w:pPr>
              <w:spacing w:after="20"/>
              <w:ind w:left="20"/>
              <w:jc w:val="both"/>
            </w:pPr>
            <w:r>
              <w:rPr>
                <w:rFonts w:ascii="Times New Roman"/>
                <w:b w:val="false"/>
                <w:i w:val="false"/>
                <w:color w:val="000000"/>
                <w:sz w:val="20"/>
              </w:rPr>
              <w:t>
байқау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ӘОК индекстері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 w:id="180"/>
    <w:p>
      <w:pPr>
        <w:spacing w:after="0"/>
        <w:ind w:left="0"/>
        <w:jc w:val="both"/>
      </w:pPr>
      <w:r>
        <w:rPr>
          <w:rFonts w:ascii="Times New Roman"/>
          <w:b w:val="false"/>
          <w:i w:val="false"/>
          <w:color w:val="000000"/>
          <w:sz w:val="28"/>
        </w:rPr>
        <w:t>
      Тақырыптық рубрикалар кодтары</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сөздер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81"/>
          <w:p>
            <w:pPr>
              <w:spacing w:after="20"/>
              <w:ind w:left="20"/>
              <w:jc w:val="both"/>
            </w:pPr>
            <w:r>
              <w:rPr>
                <w:rFonts w:ascii="Times New Roman"/>
                <w:b w:val="false"/>
                <w:i w:val="false"/>
                <w:color w:val="000000"/>
                <w:sz w:val="20"/>
              </w:rPr>
              <w:t>
Ғылыми дәрежесі,</w:t>
            </w:r>
          </w:p>
          <w:bookmarkEnd w:id="181"/>
          <w:p>
            <w:pPr>
              <w:spacing w:after="20"/>
              <w:ind w:left="20"/>
              <w:jc w:val="both"/>
            </w:pPr>
            <w:r>
              <w:rPr>
                <w:rFonts w:ascii="Times New Roman"/>
                <w:b w:val="false"/>
                <w:i w:val="false"/>
                <w:color w:val="000000"/>
                <w:sz w:val="20"/>
              </w:rPr>
              <w:t>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(жеке кәсіпкерлер болып табылатын тұлғаларды қоспағанда)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жетекшісі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жетекшісі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жауапты орындаушысы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182"/>
    <w:p>
      <w:pPr>
        <w:spacing w:after="0"/>
        <w:ind w:left="0"/>
        <w:jc w:val="both"/>
      </w:pPr>
      <w:r>
        <w:rPr>
          <w:rFonts w:ascii="Times New Roman"/>
          <w:b w:val="false"/>
          <w:i w:val="false"/>
          <w:color w:val="000000"/>
          <w:sz w:val="28"/>
        </w:rPr>
        <w:t>
      Күнтізбелік жоспарға сәйкес жарияланған жұмыстар тізімі</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Жоба ЖТН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1-ші автордың Т.А.Ә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Авторлардың Т.А.Ә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Жария-ланым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Басылымның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Жарияланым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Ном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 w:id="183"/>
    <w:p>
      <w:pPr>
        <w:spacing w:after="0"/>
        <w:ind w:left="0"/>
        <w:jc w:val="both"/>
      </w:pPr>
      <w:r>
        <w:rPr>
          <w:rFonts w:ascii="Times New Roman"/>
          <w:b w:val="false"/>
          <w:i w:val="false"/>
          <w:color w:val="000000"/>
          <w:sz w:val="28"/>
        </w:rPr>
        <w:t>
      Кестенің жалғасы</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Бет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Мемлекет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Жарияланым түрі (Анықтамалық)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Отандық жарияланымдар / Шетелдік жарияланымдар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Журналдың импакт-фактор Web of science квартилі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Журналдың CiteScore (Scopus) процентилі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doi.​org /ссылка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ISSN/ISBN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 w:id="184"/>
    <w:p>
      <w:pPr>
        <w:spacing w:after="0"/>
        <w:ind w:left="0"/>
        <w:jc w:val="both"/>
      </w:pPr>
      <w:r>
        <w:rPr>
          <w:rFonts w:ascii="Times New Roman"/>
          <w:b w:val="false"/>
          <w:i w:val="false"/>
          <w:color w:val="000000"/>
          <w:sz w:val="28"/>
        </w:rPr>
        <w:t>
      Қорғау құжаттары туралы мәліметтер</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Жоба ЖТН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Өнеркәсіптік меншік объектісінің атауы (өнертабыс, пайдалы модель, авторлық куәлік, өнеркәсіптік үлгі)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Объектінің қысқаша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Қорғау құжатының алынған мемелекеті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Қорғау құжатының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Қорғау құжаты-ның берілген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Патент иесі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Авторы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МПК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Жарам-дылық мерзімі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9" w:id="185"/>
    <w:p>
      <w:pPr>
        <w:spacing w:after="0"/>
        <w:ind w:left="0"/>
        <w:jc w:val="both"/>
      </w:pPr>
      <w:r>
        <w:rPr>
          <w:rFonts w:ascii="Times New Roman"/>
          <w:b w:val="false"/>
          <w:i w:val="false"/>
          <w:color w:val="000000"/>
          <w:sz w:val="28"/>
        </w:rPr>
        <w:t>
      Жұмыс нәтижелерін енгізу туралы ақпарат</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Жоба ЖТН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Енгізу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Мекеме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Енгізу құжатының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Енгізуді куәландыратын құжаттың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Енгізуді куәландыратын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Енгізу жылы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 w:id="186"/>
    <w:p>
      <w:pPr>
        <w:spacing w:after="0"/>
        <w:ind w:left="0"/>
        <w:jc w:val="both"/>
      </w:pPr>
      <w:r>
        <w:rPr>
          <w:rFonts w:ascii="Times New Roman"/>
          <w:b w:val="false"/>
          <w:i w:val="false"/>
          <w:color w:val="000000"/>
          <w:sz w:val="28"/>
        </w:rPr>
        <w:t>
      Жұмыс нәтижелерін пайдалануға беру туралы мәліметтер</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ЖТН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ұйымы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берілетін нысанның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Нәтижені пайдалануға беруді куәландыратын құжаттың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пайдалануға беруді куәландыратын құжаттың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пайдалануға беру жылы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10-қосымша</w:t>
            </w:r>
          </w:p>
        </w:tc>
      </w:tr>
    </w:tbl>
    <w:bookmarkStart w:name="z273" w:id="187"/>
    <w:p>
      <w:pPr>
        <w:spacing w:after="0"/>
        <w:ind w:left="0"/>
        <w:jc w:val="left"/>
      </w:pPr>
      <w:r>
        <w:rPr>
          <w:rFonts w:ascii="Times New Roman"/>
          <w:b/>
          <w:i w:val="false"/>
          <w:color w:val="000000"/>
        </w:rPr>
        <w:t xml:space="preserve"> "ГРАНТ АЛУШЫ ҰЙЫМНЫҢ ТОЛЫҚ АТАУЫ"</w:t>
      </w:r>
    </w:p>
    <w:bookmarkEnd w:id="187"/>
    <w:bookmarkStart w:name="z274" w:id="188"/>
    <w:p>
      <w:pPr>
        <w:spacing w:after="0"/>
        <w:ind w:left="0"/>
        <w:jc w:val="left"/>
      </w:pPr>
      <w:r>
        <w:rPr>
          <w:rFonts w:ascii="Times New Roman"/>
          <w:b/>
          <w:i w:val="false"/>
          <w:color w:val="000000"/>
        </w:rPr>
        <w:t xml:space="preserve"> ("грант алушының қысқартылған атауы")</w:t>
      </w:r>
    </w:p>
    <w:bookmarkEnd w:id="188"/>
    <w:bookmarkStart w:name="z275" w:id="189"/>
    <w:p>
      <w:pPr>
        <w:spacing w:after="0"/>
        <w:ind w:left="0"/>
        <w:jc w:val="both"/>
      </w:pPr>
      <w:r>
        <w:rPr>
          <w:rFonts w:ascii="Times New Roman"/>
          <w:b w:val="false"/>
          <w:i w:val="false"/>
          <w:color w:val="000000"/>
          <w:sz w:val="28"/>
        </w:rPr>
        <w:t>
      _________________________________________________________</w:t>
      </w:r>
      <w:r>
        <w:br/>
      </w:r>
      <w:r>
        <w:rPr>
          <w:rFonts w:ascii="Times New Roman"/>
          <w:b w:val="false"/>
          <w:i w:val="false"/>
          <w:color w:val="000000"/>
          <w:sz w:val="28"/>
        </w:rPr>
        <w:t>Жобаның мемлекеттік тіркеу№</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Жобаның мемлекеттік тіркеу №</w:t>
            </w:r>
            <w:r>
              <w:br/>
            </w:r>
            <w:r>
              <w:rPr>
                <w:rFonts w:ascii="Times New Roman"/>
                <w:b w:val="false"/>
                <w:i w:val="false"/>
                <w:color w:val="000000"/>
                <w:sz w:val="20"/>
              </w:rPr>
              <w:t>Бекітемін</w:t>
            </w:r>
            <w:r>
              <w:br/>
            </w:r>
            <w:r>
              <w:rPr>
                <w:rFonts w:ascii="Times New Roman"/>
                <w:b w:val="false"/>
                <w:i w:val="false"/>
                <w:color w:val="000000"/>
                <w:sz w:val="20"/>
              </w:rPr>
              <w:t>Ұйым басшысы</w:t>
            </w:r>
            <w:r>
              <w:br/>
            </w:r>
            <w:r>
              <w:rPr>
                <w:rFonts w:ascii="Times New Roman"/>
                <w:b w:val="false"/>
                <w:i w:val="false"/>
                <w:color w:val="000000"/>
                <w:sz w:val="20"/>
              </w:rPr>
              <w:t>"Грант алушы ұйымның атауы"</w:t>
            </w:r>
            <w:r>
              <w:br/>
            </w:r>
            <w:r>
              <w:rPr>
                <w:rFonts w:ascii="Times New Roman"/>
                <w:b w:val="false"/>
                <w:i w:val="false"/>
                <w:color w:val="000000"/>
                <w:sz w:val="20"/>
              </w:rPr>
              <w:t>_______________________</w:t>
            </w:r>
            <w:r>
              <w:br/>
            </w:r>
            <w:r>
              <w:rPr>
                <w:rFonts w:ascii="Times New Roman"/>
                <w:b w:val="false"/>
                <w:i w:val="false"/>
                <w:color w:val="000000"/>
                <w:sz w:val="20"/>
              </w:rPr>
              <w:t>"___" _________ 20____ ж.</w:t>
            </w:r>
          </w:p>
        </w:tc>
      </w:tr>
    </w:tbl>
    <w:bookmarkStart w:name="z277" w:id="190"/>
    <w:p>
      <w:pPr>
        <w:spacing w:after="0"/>
        <w:ind w:left="0"/>
        <w:jc w:val="left"/>
      </w:pPr>
      <w:r>
        <w:rPr>
          <w:rFonts w:ascii="Times New Roman"/>
          <w:b/>
          <w:i w:val="false"/>
          <w:color w:val="000000"/>
        </w:rPr>
        <w:t xml:space="preserve"> ҒЫЛЫМИ ЖӘНЕ (НЕМЕСЕ) ҒЫЛЫМИ-ТЕХНИКАЛЫҚ ҚЫЗМЕТ НӘТИЖЕЛЕРІН КОММЕРЦИЯЛАНДЫРУ ЖОБАСЫ БОЙЫНША ЕСЕП</w:t>
      </w:r>
    </w:p>
    <w:bookmarkEnd w:id="190"/>
    <w:p>
      <w:pPr>
        <w:spacing w:after="0"/>
        <w:ind w:left="0"/>
        <w:jc w:val="both"/>
      </w:pPr>
      <w:bookmarkStart w:name="z278" w:id="191"/>
      <w:r>
        <w:rPr>
          <w:rFonts w:ascii="Times New Roman"/>
          <w:b w:val="false"/>
          <w:i w:val="false"/>
          <w:color w:val="000000"/>
          <w:sz w:val="28"/>
        </w:rPr>
        <w:t>
      "ЖОБАНЫҢ АТАУЫ"</w:t>
      </w:r>
    </w:p>
    <w:bookmarkEnd w:id="191"/>
    <w:p>
      <w:pPr>
        <w:spacing w:after="0"/>
        <w:ind w:left="0"/>
        <w:jc w:val="both"/>
      </w:pPr>
      <w:r>
        <w:rPr>
          <w:rFonts w:ascii="Times New Roman"/>
          <w:b w:val="false"/>
          <w:i w:val="false"/>
          <w:color w:val="000000"/>
          <w:sz w:val="28"/>
        </w:rPr>
        <w:t>аралық/(қорытынды)</w:t>
      </w:r>
    </w:p>
    <w:p>
      <w:pPr>
        <w:spacing w:after="0"/>
        <w:ind w:left="0"/>
        <w:jc w:val="both"/>
      </w:pPr>
      <w:r>
        <w:rPr>
          <w:rFonts w:ascii="Times New Roman"/>
          <w:b w:val="false"/>
          <w:i w:val="false"/>
          <w:color w:val="000000"/>
          <w:sz w:val="28"/>
        </w:rPr>
        <w:t>ЖТН _._._._</w:t>
      </w:r>
    </w:p>
    <w:p>
      <w:pPr>
        <w:spacing w:after="0"/>
        <w:ind w:left="0"/>
        <w:jc w:val="both"/>
      </w:pPr>
      <w:r>
        <w:rPr>
          <w:rFonts w:ascii="Times New Roman"/>
          <w:b w:val="false"/>
          <w:i w:val="false"/>
          <w:color w:val="000000"/>
          <w:sz w:val="28"/>
        </w:rPr>
        <w:t>Жоба жетекшісі _______________ Т . А. Ә. (ол болған жағдайда)</w:t>
      </w:r>
    </w:p>
    <w:p>
      <w:pPr>
        <w:spacing w:after="0"/>
        <w:ind w:left="0"/>
        <w:jc w:val="both"/>
      </w:pPr>
      <w:r>
        <w:rPr>
          <w:rFonts w:ascii="Times New Roman"/>
          <w:b w:val="false"/>
          <w:i w:val="false"/>
          <w:color w:val="000000"/>
          <w:sz w:val="28"/>
        </w:rPr>
        <w:t>(қолы)</w:t>
      </w:r>
    </w:p>
    <w:p>
      <w:pPr>
        <w:spacing w:after="0"/>
        <w:ind w:left="0"/>
        <w:jc w:val="both"/>
      </w:pPr>
      <w:r>
        <w:rPr>
          <w:rFonts w:ascii="Times New Roman"/>
          <w:b w:val="false"/>
          <w:i w:val="false"/>
          <w:color w:val="000000"/>
          <w:sz w:val="28"/>
        </w:rPr>
        <w:t>Қала, жыл</w:t>
      </w:r>
    </w:p>
    <w:p>
      <w:pPr>
        <w:spacing w:after="0"/>
        <w:ind w:left="0"/>
        <w:jc w:val="both"/>
      </w:pPr>
      <w:r>
        <w:rPr>
          <w:rFonts w:ascii="Times New Roman"/>
          <w:b w:val="false"/>
          <w:i w:val="false"/>
          <w:color w:val="000000"/>
          <w:sz w:val="28"/>
        </w:rPr>
        <w:t>ОРЫНДАУШЫЛАР (ЖОБА ТОБЫ ТІЗІМ)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Жоба жетекшісі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92"/>
          <w:p>
            <w:pPr>
              <w:spacing w:after="0"/>
              <w:ind w:left="0"/>
              <w:jc w:val="both"/>
            </w:pPr>
            <w:r>
              <w:rPr>
                <w:rFonts w:ascii="Times New Roman"/>
                <w:b/>
                <w:i w:val="false"/>
                <w:color w:val="000000"/>
              </w:rPr>
              <w:t xml:space="preserve"> _________________ қолы, күні</w:t>
            </w:r>
          </w:p>
          <w:bookmarkEnd w:id="1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93"/>
          <w:p>
            <w:pPr>
              <w:spacing w:after="0"/>
              <w:ind w:left="0"/>
              <w:jc w:val="both"/>
            </w:pPr>
            <w:r>
              <w:rPr>
                <w:rFonts w:ascii="Times New Roman"/>
                <w:b/>
                <w:i w:val="false"/>
                <w:color w:val="000000"/>
              </w:rPr>
              <w:t xml:space="preserve"> Т. А. Ә. (ол болған жағдайда) (кіріспе, қорытынды бөлімі)</w:t>
            </w:r>
          </w:p>
          <w:bookmarkEnd w:id="19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Коммерцияландыру жөніндегі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94"/>
          <w:p>
            <w:pPr>
              <w:spacing w:after="20"/>
              <w:ind w:left="20"/>
              <w:jc w:val="both"/>
            </w:pPr>
            <w:r>
              <w:rPr>
                <w:rFonts w:ascii="Times New Roman"/>
                <w:b w:val="false"/>
                <w:i w:val="false"/>
                <w:color w:val="000000"/>
                <w:sz w:val="20"/>
              </w:rPr>
              <w:t>
_________________</w:t>
            </w:r>
          </w:p>
          <w:bookmarkEnd w:id="194"/>
          <w:p>
            <w:pPr>
              <w:spacing w:after="20"/>
              <w:ind w:left="20"/>
              <w:jc w:val="both"/>
            </w:pPr>
            <w:r>
              <w:rPr>
                <w:rFonts w:ascii="Times New Roman"/>
                <w:b w:val="false"/>
                <w:i w:val="false"/>
                <w:color w:val="000000"/>
                <w:sz w:val="20"/>
              </w:rPr>
              <w:t>
қолы,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95"/>
          <w:p>
            <w:pPr>
              <w:spacing w:after="20"/>
              <w:ind w:left="20"/>
              <w:jc w:val="both"/>
            </w:pPr>
            <w:r>
              <w:rPr>
                <w:rFonts w:ascii="Times New Roman"/>
                <w:b w:val="false"/>
                <w:i w:val="false"/>
                <w:color w:val="000000"/>
                <w:sz w:val="20"/>
              </w:rPr>
              <w:t>
Т. А. Ә. (ол болған жағдайда)</w:t>
            </w:r>
          </w:p>
          <w:bookmarkEnd w:id="195"/>
          <w:p>
            <w:pPr>
              <w:spacing w:after="20"/>
              <w:ind w:left="20"/>
              <w:jc w:val="both"/>
            </w:pPr>
            <w:r>
              <w:rPr>
                <w:rFonts w:ascii="Times New Roman"/>
                <w:b w:val="false"/>
                <w:i w:val="false"/>
                <w:color w:val="000000"/>
                <w:sz w:val="20"/>
              </w:rPr>
              <w:t>
(орындалған бөлім)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96"/>
          <w:p>
            <w:pPr>
              <w:spacing w:after="20"/>
              <w:ind w:left="20"/>
              <w:jc w:val="both"/>
            </w:pPr>
            <w:r>
              <w:rPr>
                <w:rFonts w:ascii="Times New Roman"/>
                <w:b w:val="false"/>
                <w:i w:val="false"/>
                <w:color w:val="000000"/>
                <w:sz w:val="20"/>
              </w:rPr>
              <w:t>
__________________</w:t>
            </w:r>
          </w:p>
          <w:bookmarkEnd w:id="196"/>
          <w:p>
            <w:pPr>
              <w:spacing w:after="20"/>
              <w:ind w:left="20"/>
              <w:jc w:val="both"/>
            </w:pPr>
            <w:r>
              <w:rPr>
                <w:rFonts w:ascii="Times New Roman"/>
                <w:b w:val="false"/>
                <w:i w:val="false"/>
                <w:color w:val="000000"/>
                <w:sz w:val="20"/>
              </w:rPr>
              <w:t>
қолы,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197"/>
          <w:p>
            <w:pPr>
              <w:spacing w:after="20"/>
              <w:ind w:left="20"/>
              <w:jc w:val="both"/>
            </w:pPr>
            <w:r>
              <w:rPr>
                <w:rFonts w:ascii="Times New Roman"/>
                <w:b w:val="false"/>
                <w:i w:val="false"/>
                <w:color w:val="000000"/>
                <w:sz w:val="20"/>
              </w:rPr>
              <w:t>
Т. А. Ә. (ол болған жағдайда)</w:t>
            </w:r>
          </w:p>
          <w:bookmarkEnd w:id="197"/>
          <w:p>
            <w:pPr>
              <w:spacing w:after="20"/>
              <w:ind w:left="20"/>
              <w:jc w:val="both"/>
            </w:pPr>
            <w:r>
              <w:rPr>
                <w:rFonts w:ascii="Times New Roman"/>
                <w:b w:val="false"/>
                <w:i w:val="false"/>
                <w:color w:val="000000"/>
                <w:sz w:val="20"/>
              </w:rPr>
              <w:t>
(орындалған бөлім)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98"/>
          <w:p>
            <w:pPr>
              <w:spacing w:after="20"/>
              <w:ind w:left="20"/>
              <w:jc w:val="both"/>
            </w:pPr>
            <w:r>
              <w:rPr>
                <w:rFonts w:ascii="Times New Roman"/>
                <w:b w:val="false"/>
                <w:i w:val="false"/>
                <w:color w:val="000000"/>
                <w:sz w:val="20"/>
              </w:rPr>
              <w:t>
_________________</w:t>
            </w:r>
          </w:p>
          <w:bookmarkEnd w:id="198"/>
          <w:p>
            <w:pPr>
              <w:spacing w:after="20"/>
              <w:ind w:left="20"/>
              <w:jc w:val="both"/>
            </w:pPr>
            <w:r>
              <w:rPr>
                <w:rFonts w:ascii="Times New Roman"/>
                <w:b w:val="false"/>
                <w:i w:val="false"/>
                <w:color w:val="000000"/>
                <w:sz w:val="20"/>
              </w:rPr>
              <w:t>
қолы,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99"/>
          <w:p>
            <w:pPr>
              <w:spacing w:after="20"/>
              <w:ind w:left="20"/>
              <w:jc w:val="both"/>
            </w:pPr>
            <w:r>
              <w:rPr>
                <w:rFonts w:ascii="Times New Roman"/>
                <w:b w:val="false"/>
                <w:i w:val="false"/>
                <w:color w:val="000000"/>
                <w:sz w:val="20"/>
              </w:rPr>
              <w:t>
Т. А. Ә. (ол болған жағдайда)</w:t>
            </w:r>
          </w:p>
          <w:bookmarkEnd w:id="199"/>
          <w:p>
            <w:pPr>
              <w:spacing w:after="20"/>
              <w:ind w:left="20"/>
              <w:jc w:val="both"/>
            </w:pPr>
            <w:r>
              <w:rPr>
                <w:rFonts w:ascii="Times New Roman"/>
                <w:b w:val="false"/>
                <w:i w:val="false"/>
                <w:color w:val="000000"/>
                <w:sz w:val="20"/>
              </w:rPr>
              <w:t>
(орындалған бөлім)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00"/>
          <w:p>
            <w:pPr>
              <w:spacing w:after="20"/>
              <w:ind w:left="20"/>
              <w:jc w:val="both"/>
            </w:pPr>
            <w:r>
              <w:rPr>
                <w:rFonts w:ascii="Times New Roman"/>
                <w:b w:val="false"/>
                <w:i w:val="false"/>
                <w:color w:val="000000"/>
                <w:sz w:val="20"/>
              </w:rPr>
              <w:t>
________________</w:t>
            </w:r>
          </w:p>
          <w:bookmarkEnd w:id="200"/>
          <w:p>
            <w:pPr>
              <w:spacing w:after="20"/>
              <w:ind w:left="20"/>
              <w:jc w:val="both"/>
            </w:pPr>
            <w:r>
              <w:rPr>
                <w:rFonts w:ascii="Times New Roman"/>
                <w:b w:val="false"/>
                <w:i w:val="false"/>
                <w:color w:val="000000"/>
                <w:sz w:val="20"/>
              </w:rPr>
              <w:t>
қолы,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01"/>
          <w:p>
            <w:pPr>
              <w:spacing w:after="20"/>
              <w:ind w:left="20"/>
              <w:jc w:val="both"/>
            </w:pPr>
            <w:r>
              <w:rPr>
                <w:rFonts w:ascii="Times New Roman"/>
                <w:b w:val="false"/>
                <w:i w:val="false"/>
                <w:color w:val="000000"/>
                <w:sz w:val="20"/>
              </w:rPr>
              <w:t>
Т. А. Ә. (ол болған жағдайда)</w:t>
            </w:r>
          </w:p>
          <w:bookmarkEnd w:id="201"/>
          <w:p>
            <w:pPr>
              <w:spacing w:after="20"/>
              <w:ind w:left="20"/>
              <w:jc w:val="both"/>
            </w:pPr>
            <w:r>
              <w:rPr>
                <w:rFonts w:ascii="Times New Roman"/>
                <w:b w:val="false"/>
                <w:i w:val="false"/>
                <w:color w:val="000000"/>
                <w:sz w:val="20"/>
              </w:rPr>
              <w:t>
(орындалған бөлім)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02"/>
          <w:p>
            <w:pPr>
              <w:spacing w:after="20"/>
              <w:ind w:left="20"/>
              <w:jc w:val="both"/>
            </w:pPr>
            <w:r>
              <w:rPr>
                <w:rFonts w:ascii="Times New Roman"/>
                <w:b w:val="false"/>
                <w:i w:val="false"/>
                <w:color w:val="000000"/>
                <w:sz w:val="20"/>
              </w:rPr>
              <w:t>
_______________</w:t>
            </w:r>
          </w:p>
          <w:bookmarkEnd w:id="202"/>
          <w:p>
            <w:pPr>
              <w:spacing w:after="20"/>
              <w:ind w:left="20"/>
              <w:jc w:val="both"/>
            </w:pPr>
            <w:r>
              <w:rPr>
                <w:rFonts w:ascii="Times New Roman"/>
                <w:b w:val="false"/>
                <w:i w:val="false"/>
                <w:color w:val="000000"/>
                <w:sz w:val="20"/>
              </w:rPr>
              <w:t>
қолы,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03"/>
          <w:p>
            <w:pPr>
              <w:spacing w:after="20"/>
              <w:ind w:left="20"/>
              <w:jc w:val="both"/>
            </w:pPr>
            <w:r>
              <w:rPr>
                <w:rFonts w:ascii="Times New Roman"/>
                <w:b w:val="false"/>
                <w:i w:val="false"/>
                <w:color w:val="000000"/>
                <w:sz w:val="20"/>
              </w:rPr>
              <w:t>
Т.А.Ә. (ол болған жағдайда)</w:t>
            </w:r>
          </w:p>
          <w:bookmarkEnd w:id="203"/>
          <w:p>
            <w:pPr>
              <w:spacing w:after="20"/>
              <w:ind w:left="20"/>
              <w:jc w:val="both"/>
            </w:pPr>
            <w:r>
              <w:rPr>
                <w:rFonts w:ascii="Times New Roman"/>
                <w:b w:val="false"/>
                <w:i w:val="false"/>
                <w:color w:val="000000"/>
                <w:sz w:val="20"/>
              </w:rPr>
              <w:t>
(орындалған бөлім)</w:t>
            </w:r>
          </w:p>
        </w:tc>
      </w:tr>
    </w:tbl>
    <w:bookmarkStart w:name="z291" w:id="204"/>
    <w:p>
      <w:pPr>
        <w:spacing w:after="0"/>
        <w:ind w:left="0"/>
        <w:jc w:val="both"/>
      </w:pPr>
      <w:r>
        <w:rPr>
          <w:rFonts w:ascii="Times New Roman"/>
          <w:b w:val="false"/>
          <w:i w:val="false"/>
          <w:color w:val="000000"/>
          <w:sz w:val="28"/>
        </w:rPr>
        <w:t xml:space="preserve">
      </w:t>
      </w:r>
      <w:r>
        <w:rPr>
          <w:rFonts w:ascii="Times New Roman"/>
          <w:b/>
          <w:i w:val="false"/>
          <w:color w:val="000000"/>
          <w:sz w:val="28"/>
        </w:rPr>
        <w:t>МАЗМҰНЫ</w:t>
      </w:r>
    </w:p>
    <w:bookmarkEnd w:id="204"/>
    <w:bookmarkStart w:name="z292" w:id="205"/>
    <w:p>
      <w:pPr>
        <w:spacing w:after="0"/>
        <w:ind w:left="0"/>
        <w:jc w:val="both"/>
      </w:pPr>
      <w:r>
        <w:rPr>
          <w:rFonts w:ascii="Times New Roman"/>
          <w:b w:val="false"/>
          <w:i w:val="false"/>
          <w:color w:val="000000"/>
          <w:sz w:val="28"/>
        </w:rPr>
        <w:t>
      РЕФЕРАТ……………………………………………………………………………………</w:t>
      </w:r>
    </w:p>
    <w:bookmarkEnd w:id="205"/>
    <w:bookmarkStart w:name="z293" w:id="206"/>
    <w:p>
      <w:pPr>
        <w:spacing w:after="0"/>
        <w:ind w:left="0"/>
        <w:jc w:val="both"/>
      </w:pPr>
      <w:r>
        <w:rPr>
          <w:rFonts w:ascii="Times New Roman"/>
          <w:b w:val="false"/>
          <w:i w:val="false"/>
          <w:color w:val="000000"/>
          <w:sz w:val="28"/>
        </w:rPr>
        <w:t>
      КІРІСПЕ ………………………….………………………….……………………………….</w:t>
      </w:r>
    </w:p>
    <w:bookmarkEnd w:id="206"/>
    <w:bookmarkStart w:name="z294" w:id="207"/>
    <w:p>
      <w:pPr>
        <w:spacing w:after="0"/>
        <w:ind w:left="0"/>
        <w:jc w:val="both"/>
      </w:pPr>
      <w:r>
        <w:rPr>
          <w:rFonts w:ascii="Times New Roman"/>
          <w:b w:val="false"/>
          <w:i w:val="false"/>
          <w:color w:val="000000"/>
          <w:sz w:val="28"/>
        </w:rPr>
        <w:t>
      ЕСЕПТІҢ НЕГІЗГІ БӨЛІМІ ……………………………………………..…………………..</w:t>
      </w:r>
    </w:p>
    <w:bookmarkEnd w:id="207"/>
    <w:bookmarkStart w:name="z295" w:id="208"/>
    <w:p>
      <w:pPr>
        <w:spacing w:after="0"/>
        <w:ind w:left="0"/>
        <w:jc w:val="both"/>
      </w:pPr>
      <w:r>
        <w:rPr>
          <w:rFonts w:ascii="Times New Roman"/>
          <w:b w:val="false"/>
          <w:i w:val="false"/>
          <w:color w:val="000000"/>
          <w:sz w:val="28"/>
        </w:rPr>
        <w:t>
      1 ЕСЕПТІ КЕЗЕҢДЕГІ КҮНТІЗБЕЛІК ЖОСПАРҒА СӘЙКЕС ЖҮРГІЗІЛГЕН</w:t>
      </w:r>
    </w:p>
    <w:bookmarkEnd w:id="208"/>
    <w:bookmarkStart w:name="z296" w:id="209"/>
    <w:p>
      <w:pPr>
        <w:spacing w:after="0"/>
        <w:ind w:left="0"/>
        <w:jc w:val="both"/>
      </w:pPr>
      <w:r>
        <w:rPr>
          <w:rFonts w:ascii="Times New Roman"/>
          <w:b w:val="false"/>
          <w:i w:val="false"/>
          <w:color w:val="000000"/>
          <w:sz w:val="28"/>
        </w:rPr>
        <w:t>
      ЖҰМЫСТАРДЫҢ СИПАТТАМАСЫ ………………………………………….………….</w:t>
      </w:r>
    </w:p>
    <w:bookmarkEnd w:id="209"/>
    <w:bookmarkStart w:name="z297" w:id="210"/>
    <w:p>
      <w:pPr>
        <w:spacing w:after="0"/>
        <w:ind w:left="0"/>
        <w:jc w:val="both"/>
      </w:pPr>
      <w:r>
        <w:rPr>
          <w:rFonts w:ascii="Times New Roman"/>
          <w:b w:val="false"/>
          <w:i w:val="false"/>
          <w:color w:val="000000"/>
          <w:sz w:val="28"/>
        </w:rPr>
        <w:t>
      1.1 Іс-шараның атауы ……………………………………………..........................................</w:t>
      </w:r>
    </w:p>
    <w:bookmarkEnd w:id="210"/>
    <w:bookmarkStart w:name="z298" w:id="211"/>
    <w:p>
      <w:pPr>
        <w:spacing w:after="0"/>
        <w:ind w:left="0"/>
        <w:jc w:val="both"/>
      </w:pPr>
      <w:r>
        <w:rPr>
          <w:rFonts w:ascii="Times New Roman"/>
          <w:b w:val="false"/>
          <w:i w:val="false"/>
          <w:color w:val="000000"/>
          <w:sz w:val="28"/>
        </w:rPr>
        <w:t>
      1.2 Іс-шараның атауы …………………………………………….……………....................</w:t>
      </w:r>
    </w:p>
    <w:bookmarkEnd w:id="211"/>
    <w:bookmarkStart w:name="z299" w:id="212"/>
    <w:p>
      <w:pPr>
        <w:spacing w:after="0"/>
        <w:ind w:left="0"/>
        <w:jc w:val="both"/>
      </w:pPr>
      <w:r>
        <w:rPr>
          <w:rFonts w:ascii="Times New Roman"/>
          <w:b w:val="false"/>
          <w:i w:val="false"/>
          <w:color w:val="000000"/>
          <w:sz w:val="28"/>
        </w:rPr>
        <w:t>
      ҚОРЫТЫНДЫ …………………………………………………………………………........</w:t>
      </w:r>
    </w:p>
    <w:bookmarkEnd w:id="212"/>
    <w:bookmarkStart w:name="z300" w:id="213"/>
    <w:p>
      <w:pPr>
        <w:spacing w:after="0"/>
        <w:ind w:left="0"/>
        <w:jc w:val="both"/>
      </w:pPr>
      <w:r>
        <w:rPr>
          <w:rFonts w:ascii="Times New Roman"/>
          <w:b w:val="false"/>
          <w:i w:val="false"/>
          <w:color w:val="000000"/>
          <w:sz w:val="28"/>
        </w:rPr>
        <w:t>
      ҚОСЫМША А – Жобаның күнтізбелік жоспарының көшірмесі ………………..............</w:t>
      </w:r>
    </w:p>
    <w:bookmarkEnd w:id="213"/>
    <w:bookmarkStart w:name="z301" w:id="214"/>
    <w:p>
      <w:pPr>
        <w:spacing w:after="0"/>
        <w:ind w:left="0"/>
        <w:jc w:val="both"/>
      </w:pPr>
      <w:r>
        <w:rPr>
          <w:rFonts w:ascii="Times New Roman"/>
          <w:b w:val="false"/>
          <w:i w:val="false"/>
          <w:color w:val="000000"/>
          <w:sz w:val="28"/>
        </w:rPr>
        <w:t>
      ҚОСЫМША Б - Ағымдағы есепті жылы жарияланған еңбектер мен басылымдар тізбесі (бар болса)</w:t>
      </w:r>
    </w:p>
    <w:bookmarkEnd w:id="214"/>
    <w:bookmarkStart w:name="z302" w:id="215"/>
    <w:p>
      <w:pPr>
        <w:spacing w:after="0"/>
        <w:ind w:left="0"/>
        <w:jc w:val="both"/>
      </w:pPr>
      <w:r>
        <w:rPr>
          <w:rFonts w:ascii="Times New Roman"/>
          <w:b w:val="false"/>
          <w:i w:val="false"/>
          <w:color w:val="000000"/>
          <w:sz w:val="28"/>
        </w:rPr>
        <w:t xml:space="preserve">
      </w:t>
      </w:r>
      <w:r>
        <w:rPr>
          <w:rFonts w:ascii="Times New Roman"/>
          <w:b/>
          <w:i w:val="false"/>
          <w:color w:val="000000"/>
          <w:sz w:val="28"/>
        </w:rPr>
        <w:t>РЕФЕРАТ</w:t>
      </w:r>
    </w:p>
    <w:bookmarkEnd w:id="215"/>
    <w:bookmarkStart w:name="z303" w:id="216"/>
    <w:p>
      <w:pPr>
        <w:spacing w:after="0"/>
        <w:ind w:left="0"/>
        <w:jc w:val="both"/>
      </w:pPr>
      <w:r>
        <w:rPr>
          <w:rFonts w:ascii="Times New Roman"/>
          <w:b w:val="false"/>
          <w:i w:val="false"/>
          <w:color w:val="000000"/>
          <w:sz w:val="28"/>
        </w:rPr>
        <w:t>
      Түйінді сөздер (5-тен 15 сөзге дейін)</w:t>
      </w:r>
    </w:p>
    <w:bookmarkEnd w:id="216"/>
    <w:bookmarkStart w:name="z304" w:id="217"/>
    <w:p>
      <w:pPr>
        <w:spacing w:after="0"/>
        <w:ind w:left="0"/>
        <w:jc w:val="both"/>
      </w:pPr>
      <w:r>
        <w:rPr>
          <w:rFonts w:ascii="Times New Roman"/>
          <w:b w:val="false"/>
          <w:i w:val="false"/>
          <w:color w:val="000000"/>
          <w:sz w:val="28"/>
        </w:rPr>
        <w:t>
      Есепте ____ бет, ___ сурет, ____ сілтеме, ____ қосымша бар.</w:t>
      </w:r>
    </w:p>
    <w:bookmarkEnd w:id="217"/>
    <w:bookmarkStart w:name="z305" w:id="218"/>
    <w:p>
      <w:pPr>
        <w:spacing w:after="0"/>
        <w:ind w:left="0"/>
        <w:jc w:val="both"/>
      </w:pPr>
      <w:r>
        <w:rPr>
          <w:rFonts w:ascii="Times New Roman"/>
          <w:b w:val="false"/>
          <w:i w:val="false"/>
          <w:color w:val="000000"/>
          <w:sz w:val="28"/>
        </w:rPr>
        <w:t>
      Жобаның жалпы ақпараты</w:t>
      </w:r>
    </w:p>
    <w:bookmarkEnd w:id="218"/>
    <w:bookmarkStart w:name="z306" w:id="219"/>
    <w:p>
      <w:pPr>
        <w:spacing w:after="0"/>
        <w:ind w:left="0"/>
        <w:jc w:val="both"/>
      </w:pPr>
      <w:r>
        <w:rPr>
          <w:rFonts w:ascii="Times New Roman"/>
          <w:b w:val="false"/>
          <w:i w:val="false"/>
          <w:color w:val="000000"/>
          <w:sz w:val="28"/>
        </w:rPr>
        <w:t>
      ЖТН тіркеу нөмірі және Жобаның атауы -</w:t>
      </w:r>
    </w:p>
    <w:bookmarkEnd w:id="219"/>
    <w:bookmarkStart w:name="z307" w:id="220"/>
    <w:p>
      <w:pPr>
        <w:spacing w:after="0"/>
        <w:ind w:left="0"/>
        <w:jc w:val="both"/>
      </w:pPr>
      <w:r>
        <w:rPr>
          <w:rFonts w:ascii="Times New Roman"/>
          <w:b w:val="false"/>
          <w:i w:val="false"/>
          <w:color w:val="000000"/>
          <w:sz w:val="28"/>
        </w:rPr>
        <w:t>
      Жобаның мақсаты -</w:t>
      </w:r>
    </w:p>
    <w:bookmarkEnd w:id="220"/>
    <w:bookmarkStart w:name="z308" w:id="221"/>
    <w:p>
      <w:pPr>
        <w:spacing w:after="0"/>
        <w:ind w:left="0"/>
        <w:jc w:val="both"/>
      </w:pPr>
      <w:r>
        <w:rPr>
          <w:rFonts w:ascii="Times New Roman"/>
          <w:b w:val="false"/>
          <w:i w:val="false"/>
          <w:color w:val="000000"/>
          <w:sz w:val="28"/>
        </w:rPr>
        <w:t>
      Ғылыми және (немесе) ғылыми-техникалық қызмет нәтижесінің қысқаша сипаттамасы - Грант шартының тіркеу нөмірі және күні -</w:t>
      </w:r>
    </w:p>
    <w:bookmarkEnd w:id="221"/>
    <w:bookmarkStart w:name="z309" w:id="222"/>
    <w:p>
      <w:pPr>
        <w:spacing w:after="0"/>
        <w:ind w:left="0"/>
        <w:jc w:val="both"/>
      </w:pPr>
      <w:r>
        <w:rPr>
          <w:rFonts w:ascii="Times New Roman"/>
          <w:b w:val="false"/>
          <w:i w:val="false"/>
          <w:color w:val="000000"/>
          <w:sz w:val="28"/>
        </w:rPr>
        <w:t>
      Грант Алушының Атауы -</w:t>
      </w:r>
    </w:p>
    <w:bookmarkEnd w:id="222"/>
    <w:bookmarkStart w:name="z310" w:id="223"/>
    <w:p>
      <w:pPr>
        <w:spacing w:after="0"/>
        <w:ind w:left="0"/>
        <w:jc w:val="both"/>
      </w:pPr>
      <w:r>
        <w:rPr>
          <w:rFonts w:ascii="Times New Roman"/>
          <w:b w:val="false"/>
          <w:i w:val="false"/>
          <w:color w:val="000000"/>
          <w:sz w:val="28"/>
        </w:rPr>
        <w:t>
      Жеке серіктестің атауы -</w:t>
      </w:r>
    </w:p>
    <w:bookmarkEnd w:id="223"/>
    <w:bookmarkStart w:name="z311" w:id="224"/>
    <w:p>
      <w:pPr>
        <w:spacing w:after="0"/>
        <w:ind w:left="0"/>
        <w:jc w:val="both"/>
      </w:pPr>
      <w:r>
        <w:rPr>
          <w:rFonts w:ascii="Times New Roman"/>
          <w:b w:val="false"/>
          <w:i w:val="false"/>
          <w:color w:val="000000"/>
          <w:sz w:val="28"/>
        </w:rPr>
        <w:t>
      Күнтізбелік жылдар бойынша гранттық қаражат сомасы (теңге):</w:t>
      </w:r>
    </w:p>
    <w:bookmarkEnd w:id="224"/>
    <w:bookmarkStart w:name="z312" w:id="225"/>
    <w:p>
      <w:pPr>
        <w:spacing w:after="0"/>
        <w:ind w:left="0"/>
        <w:jc w:val="both"/>
      </w:pPr>
      <w:r>
        <w:rPr>
          <w:rFonts w:ascii="Times New Roman"/>
          <w:b w:val="false"/>
          <w:i w:val="false"/>
          <w:color w:val="000000"/>
          <w:sz w:val="28"/>
        </w:rPr>
        <w:t>
      Барлығы (теңге):</w:t>
      </w:r>
    </w:p>
    <w:bookmarkEnd w:id="225"/>
    <w:bookmarkStart w:name="z313" w:id="226"/>
    <w:p>
      <w:pPr>
        <w:spacing w:after="0"/>
        <w:ind w:left="0"/>
        <w:jc w:val="both"/>
      </w:pPr>
      <w:r>
        <w:rPr>
          <w:rFonts w:ascii="Times New Roman"/>
          <w:b w:val="false"/>
          <w:i w:val="false"/>
          <w:color w:val="000000"/>
          <w:sz w:val="28"/>
        </w:rPr>
        <w:t>
      1-ші жыл (теңге):</w:t>
      </w:r>
    </w:p>
    <w:bookmarkEnd w:id="226"/>
    <w:bookmarkStart w:name="z314" w:id="227"/>
    <w:p>
      <w:pPr>
        <w:spacing w:after="0"/>
        <w:ind w:left="0"/>
        <w:jc w:val="both"/>
      </w:pPr>
      <w:r>
        <w:rPr>
          <w:rFonts w:ascii="Times New Roman"/>
          <w:b w:val="false"/>
          <w:i w:val="false"/>
          <w:color w:val="000000"/>
          <w:sz w:val="28"/>
        </w:rPr>
        <w:t>
      2-ші жыл (теңге):</w:t>
      </w:r>
    </w:p>
    <w:bookmarkEnd w:id="227"/>
    <w:bookmarkStart w:name="z315" w:id="228"/>
    <w:p>
      <w:pPr>
        <w:spacing w:after="0"/>
        <w:ind w:left="0"/>
        <w:jc w:val="both"/>
      </w:pPr>
      <w:r>
        <w:rPr>
          <w:rFonts w:ascii="Times New Roman"/>
          <w:b w:val="false"/>
          <w:i w:val="false"/>
          <w:color w:val="000000"/>
          <w:sz w:val="28"/>
        </w:rPr>
        <w:t>
      3-ші жыл (теңге):</w:t>
      </w:r>
    </w:p>
    <w:bookmarkEnd w:id="228"/>
    <w:bookmarkStart w:name="z316" w:id="229"/>
    <w:p>
      <w:pPr>
        <w:spacing w:after="0"/>
        <w:ind w:left="0"/>
        <w:jc w:val="both"/>
      </w:pPr>
      <w:r>
        <w:rPr>
          <w:rFonts w:ascii="Times New Roman"/>
          <w:b w:val="false"/>
          <w:i w:val="false"/>
          <w:color w:val="000000"/>
          <w:sz w:val="28"/>
        </w:rPr>
        <w:t>
      Күнтізбелік жылдар бойынша қоса қаржыландыру сомасы (теңге):</w:t>
      </w:r>
    </w:p>
    <w:bookmarkEnd w:id="229"/>
    <w:bookmarkStart w:name="z317" w:id="230"/>
    <w:p>
      <w:pPr>
        <w:spacing w:after="0"/>
        <w:ind w:left="0"/>
        <w:jc w:val="both"/>
      </w:pPr>
      <w:r>
        <w:rPr>
          <w:rFonts w:ascii="Times New Roman"/>
          <w:b w:val="false"/>
          <w:i w:val="false"/>
          <w:color w:val="000000"/>
          <w:sz w:val="28"/>
        </w:rPr>
        <w:t>
      Барлығы (теңге):</w:t>
      </w:r>
    </w:p>
    <w:bookmarkEnd w:id="230"/>
    <w:bookmarkStart w:name="z318" w:id="231"/>
    <w:p>
      <w:pPr>
        <w:spacing w:after="0"/>
        <w:ind w:left="0"/>
        <w:jc w:val="both"/>
      </w:pPr>
      <w:r>
        <w:rPr>
          <w:rFonts w:ascii="Times New Roman"/>
          <w:b w:val="false"/>
          <w:i w:val="false"/>
          <w:color w:val="000000"/>
          <w:sz w:val="28"/>
        </w:rPr>
        <w:t>
      1-ші жыл (теңге):</w:t>
      </w:r>
    </w:p>
    <w:bookmarkEnd w:id="231"/>
    <w:bookmarkStart w:name="z319" w:id="232"/>
    <w:p>
      <w:pPr>
        <w:spacing w:after="0"/>
        <w:ind w:left="0"/>
        <w:jc w:val="both"/>
      </w:pPr>
      <w:r>
        <w:rPr>
          <w:rFonts w:ascii="Times New Roman"/>
          <w:b w:val="false"/>
          <w:i w:val="false"/>
          <w:color w:val="000000"/>
          <w:sz w:val="28"/>
        </w:rPr>
        <w:t>
      2-ші жыл (теңге):</w:t>
      </w:r>
    </w:p>
    <w:bookmarkEnd w:id="232"/>
    <w:bookmarkStart w:name="z320" w:id="233"/>
    <w:p>
      <w:pPr>
        <w:spacing w:after="0"/>
        <w:ind w:left="0"/>
        <w:jc w:val="both"/>
      </w:pPr>
      <w:r>
        <w:rPr>
          <w:rFonts w:ascii="Times New Roman"/>
          <w:b w:val="false"/>
          <w:i w:val="false"/>
          <w:color w:val="000000"/>
          <w:sz w:val="28"/>
        </w:rPr>
        <w:t>
      3-ші жыл (теңге):</w:t>
      </w:r>
    </w:p>
    <w:bookmarkEnd w:id="233"/>
    <w:bookmarkStart w:name="z321" w:id="234"/>
    <w:p>
      <w:pPr>
        <w:spacing w:after="0"/>
        <w:ind w:left="0"/>
        <w:jc w:val="both"/>
      </w:pPr>
      <w:r>
        <w:rPr>
          <w:rFonts w:ascii="Times New Roman"/>
          <w:b w:val="false"/>
          <w:i w:val="false"/>
          <w:color w:val="000000"/>
          <w:sz w:val="28"/>
        </w:rPr>
        <w:t xml:space="preserve">
      </w:t>
      </w:r>
      <w:r>
        <w:rPr>
          <w:rFonts w:ascii="Times New Roman"/>
          <w:b/>
          <w:i w:val="false"/>
          <w:color w:val="000000"/>
          <w:sz w:val="28"/>
        </w:rPr>
        <w:t>КІРІСПЕ</w:t>
      </w:r>
    </w:p>
    <w:bookmarkEnd w:id="234"/>
    <w:bookmarkStart w:name="z322" w:id="235"/>
    <w:p>
      <w:pPr>
        <w:spacing w:after="0"/>
        <w:ind w:left="0"/>
        <w:jc w:val="both"/>
      </w:pPr>
      <w:r>
        <w:rPr>
          <w:rFonts w:ascii="Times New Roman"/>
          <w:b w:val="false"/>
          <w:i w:val="false"/>
          <w:color w:val="000000"/>
          <w:sz w:val="28"/>
        </w:rPr>
        <w:t>
      Кезең бойынша аралық есепті енгізуде осы кезеңде орындалған мақсаттар мен міндеттер, олардың жалпы есепті орындаудағы орны көрсетілуі тиіс.</w:t>
      </w:r>
    </w:p>
    <w:bookmarkEnd w:id="235"/>
    <w:bookmarkStart w:name="z323" w:id="236"/>
    <w:p>
      <w:pPr>
        <w:spacing w:after="0"/>
        <w:ind w:left="0"/>
        <w:jc w:val="both"/>
      </w:pPr>
      <w:r>
        <w:rPr>
          <w:rFonts w:ascii="Times New Roman"/>
          <w:b w:val="false"/>
          <w:i w:val="false"/>
          <w:color w:val="000000"/>
          <w:sz w:val="28"/>
        </w:rPr>
        <w:t>
      Қорытынды есептің кіріспесінде кезеңдер бойынша барлық дайындалған аралық есептердің атауларының тізбесі және егер олар тиісті органға ұсынылған болса, олардың тіркеу нөмірлері келтіріледі) тіркеу үшін.</w:t>
      </w:r>
    </w:p>
    <w:bookmarkEnd w:id="236"/>
    <w:bookmarkStart w:name="z324" w:id="237"/>
    <w:p>
      <w:pPr>
        <w:spacing w:after="0"/>
        <w:ind w:left="0"/>
        <w:jc w:val="both"/>
      </w:pPr>
      <w:r>
        <w:rPr>
          <w:rFonts w:ascii="Times New Roman"/>
          <w:b w:val="false"/>
          <w:i w:val="false"/>
          <w:color w:val="000000"/>
          <w:sz w:val="28"/>
        </w:rPr>
        <w:t xml:space="preserve">
      </w:t>
      </w:r>
      <w:r>
        <w:rPr>
          <w:rFonts w:ascii="Times New Roman"/>
          <w:b/>
          <w:i w:val="false"/>
          <w:color w:val="000000"/>
          <w:sz w:val="28"/>
        </w:rPr>
        <w:t>ЕСЕПТІҢ НЕГІЗГІ БӨЛІМІ</w:t>
      </w:r>
    </w:p>
    <w:bookmarkEnd w:id="237"/>
    <w:bookmarkStart w:name="z325" w:id="238"/>
    <w:p>
      <w:pPr>
        <w:spacing w:after="0"/>
        <w:ind w:left="0"/>
        <w:jc w:val="both"/>
      </w:pPr>
      <w:r>
        <w:rPr>
          <w:rFonts w:ascii="Times New Roman"/>
          <w:b w:val="false"/>
          <w:i w:val="false"/>
          <w:color w:val="000000"/>
          <w:sz w:val="28"/>
        </w:rPr>
        <w:t xml:space="preserve">
      </w:t>
      </w:r>
      <w:r>
        <w:rPr>
          <w:rFonts w:ascii="Times New Roman"/>
          <w:b/>
          <w:i w:val="false"/>
          <w:color w:val="000000"/>
          <w:sz w:val="28"/>
        </w:rPr>
        <w:t>1. ЕСЕПТІ КЕЗЕҢ ҮШІН / ЖОБА БОЙЫНША КҮНТІЗБЕЛІК ЖОСПАРҒА СӘЙКЕС ЖҮРГІЗІЛГЕН ЖҰМЫСТАРДЫҢ СИПАТТАМАСЫ</w:t>
      </w:r>
    </w:p>
    <w:bookmarkEnd w:id="238"/>
    <w:bookmarkStart w:name="z326" w:id="239"/>
    <w:p>
      <w:pPr>
        <w:spacing w:after="0"/>
        <w:ind w:left="0"/>
        <w:jc w:val="both"/>
      </w:pPr>
      <w:r>
        <w:rPr>
          <w:rFonts w:ascii="Times New Roman"/>
          <w:b w:val="false"/>
          <w:i w:val="false"/>
          <w:color w:val="000000"/>
          <w:sz w:val="28"/>
        </w:rPr>
        <w:t>
      Күнтізбелік жоспардың әрбір іс-шарасын сапалық және сандық сипаттамаларын көрсете отырып, жүргізілген жұмыстардың нәтижелерін сипаттайтын дербес бөлім ретінде көрсету қажет.</w:t>
      </w:r>
    </w:p>
    <w:bookmarkEnd w:id="239"/>
    <w:bookmarkStart w:name="z327" w:id="240"/>
    <w:p>
      <w:pPr>
        <w:spacing w:after="0"/>
        <w:ind w:left="0"/>
        <w:jc w:val="both"/>
      </w:pPr>
      <w:r>
        <w:rPr>
          <w:rFonts w:ascii="Times New Roman"/>
          <w:b w:val="false"/>
          <w:i w:val="false"/>
          <w:color w:val="000000"/>
          <w:sz w:val="28"/>
        </w:rPr>
        <w:t>
      Іс-шара 1.1 "іс-шараның атауы"</w:t>
      </w:r>
    </w:p>
    <w:bookmarkEnd w:id="240"/>
    <w:bookmarkStart w:name="z328" w:id="241"/>
    <w:p>
      <w:pPr>
        <w:spacing w:after="0"/>
        <w:ind w:left="0"/>
        <w:jc w:val="both"/>
      </w:pPr>
      <w:r>
        <w:rPr>
          <w:rFonts w:ascii="Times New Roman"/>
          <w:b w:val="false"/>
          <w:i w:val="false"/>
          <w:color w:val="000000"/>
          <w:sz w:val="28"/>
        </w:rPr>
        <w:t>
      Күнтізбелік жоспар бойынша күтілетін нәтиже: ------------------.</w:t>
      </w:r>
    </w:p>
    <w:bookmarkEnd w:id="241"/>
    <w:bookmarkStart w:name="z329" w:id="242"/>
    <w:p>
      <w:pPr>
        <w:spacing w:after="0"/>
        <w:ind w:left="0"/>
        <w:jc w:val="both"/>
      </w:pPr>
      <w:r>
        <w:rPr>
          <w:rFonts w:ascii="Times New Roman"/>
          <w:b w:val="false"/>
          <w:i w:val="false"/>
          <w:color w:val="000000"/>
          <w:sz w:val="28"/>
        </w:rPr>
        <w:t>
      Кезеңді іске асыру шеңберінде қол жеткізілген нәтиже: ----------------------</w:t>
      </w:r>
    </w:p>
    <w:bookmarkEnd w:id="242"/>
    <w:bookmarkStart w:name="z330" w:id="243"/>
    <w:p>
      <w:pPr>
        <w:spacing w:after="0"/>
        <w:ind w:left="0"/>
        <w:jc w:val="both"/>
      </w:pPr>
      <w:r>
        <w:rPr>
          <w:rFonts w:ascii="Times New Roman"/>
          <w:b w:val="false"/>
          <w:i w:val="false"/>
          <w:color w:val="000000"/>
          <w:sz w:val="28"/>
        </w:rPr>
        <w:t>
      жүргізілген жұмыстардың нәтижелерін сипаттау</w:t>
      </w:r>
    </w:p>
    <w:bookmarkEnd w:id="243"/>
    <w:bookmarkStart w:name="z331" w:id="244"/>
    <w:p>
      <w:pPr>
        <w:spacing w:after="0"/>
        <w:ind w:left="0"/>
        <w:jc w:val="both"/>
      </w:pPr>
      <w:r>
        <w:rPr>
          <w:rFonts w:ascii="Times New Roman"/>
          <w:b w:val="false"/>
          <w:i w:val="false"/>
          <w:color w:val="000000"/>
          <w:sz w:val="28"/>
        </w:rPr>
        <w:t>
      Іс-шара 1.2 "іс-шараның атауы"</w:t>
      </w:r>
    </w:p>
    <w:bookmarkEnd w:id="244"/>
    <w:bookmarkStart w:name="z332" w:id="245"/>
    <w:p>
      <w:pPr>
        <w:spacing w:after="0"/>
        <w:ind w:left="0"/>
        <w:jc w:val="both"/>
      </w:pPr>
      <w:r>
        <w:rPr>
          <w:rFonts w:ascii="Times New Roman"/>
          <w:b w:val="false"/>
          <w:i w:val="false"/>
          <w:color w:val="000000"/>
          <w:sz w:val="28"/>
        </w:rPr>
        <w:t>
      Күнтізбелік жоспар бойынша күтілетін нәтиже: ------------------.</w:t>
      </w:r>
    </w:p>
    <w:bookmarkEnd w:id="245"/>
    <w:bookmarkStart w:name="z333" w:id="246"/>
    <w:p>
      <w:pPr>
        <w:spacing w:after="0"/>
        <w:ind w:left="0"/>
        <w:jc w:val="both"/>
      </w:pPr>
      <w:r>
        <w:rPr>
          <w:rFonts w:ascii="Times New Roman"/>
          <w:b w:val="false"/>
          <w:i w:val="false"/>
          <w:color w:val="000000"/>
          <w:sz w:val="28"/>
        </w:rPr>
        <w:t>
      Кезеңді іске асыру шеңберінде қол жеткізілген нәтиже: ----------------------</w:t>
      </w:r>
    </w:p>
    <w:bookmarkEnd w:id="246"/>
    <w:bookmarkStart w:name="z334" w:id="247"/>
    <w:p>
      <w:pPr>
        <w:spacing w:after="0"/>
        <w:ind w:left="0"/>
        <w:jc w:val="both"/>
      </w:pPr>
      <w:r>
        <w:rPr>
          <w:rFonts w:ascii="Times New Roman"/>
          <w:b w:val="false"/>
          <w:i w:val="false"/>
          <w:color w:val="000000"/>
          <w:sz w:val="28"/>
        </w:rPr>
        <w:t>
      жүргізілген жұмыстардың нәтижелерін сипаттау</w:t>
      </w:r>
    </w:p>
    <w:bookmarkEnd w:id="247"/>
    <w:bookmarkStart w:name="z335" w:id="248"/>
    <w:p>
      <w:pPr>
        <w:spacing w:after="0"/>
        <w:ind w:left="0"/>
        <w:jc w:val="both"/>
      </w:pPr>
      <w:r>
        <w:rPr>
          <w:rFonts w:ascii="Times New Roman"/>
          <w:b w:val="false"/>
          <w:i w:val="false"/>
          <w:color w:val="000000"/>
          <w:sz w:val="28"/>
        </w:rPr>
        <w:t>
      Іс-шара 1.3 "іс-шараның атауы"</w:t>
      </w:r>
    </w:p>
    <w:bookmarkEnd w:id="248"/>
    <w:bookmarkStart w:name="z336" w:id="249"/>
    <w:p>
      <w:pPr>
        <w:spacing w:after="0"/>
        <w:ind w:left="0"/>
        <w:jc w:val="both"/>
      </w:pPr>
      <w:r>
        <w:rPr>
          <w:rFonts w:ascii="Times New Roman"/>
          <w:b w:val="false"/>
          <w:i w:val="false"/>
          <w:color w:val="000000"/>
          <w:sz w:val="28"/>
        </w:rPr>
        <w:t>
      Күнтізбелік жоспар бойынша күтілетін нәтиже: ------------------.</w:t>
      </w:r>
    </w:p>
    <w:bookmarkEnd w:id="249"/>
    <w:bookmarkStart w:name="z337" w:id="250"/>
    <w:p>
      <w:pPr>
        <w:spacing w:after="0"/>
        <w:ind w:left="0"/>
        <w:jc w:val="both"/>
      </w:pPr>
      <w:r>
        <w:rPr>
          <w:rFonts w:ascii="Times New Roman"/>
          <w:b w:val="false"/>
          <w:i w:val="false"/>
          <w:color w:val="000000"/>
          <w:sz w:val="28"/>
        </w:rPr>
        <w:t>
      Кезеңді іске асыру шеңберінде қол жеткізілген нәтиже: ----------------------</w:t>
      </w:r>
    </w:p>
    <w:bookmarkEnd w:id="250"/>
    <w:bookmarkStart w:name="z338" w:id="251"/>
    <w:p>
      <w:pPr>
        <w:spacing w:after="0"/>
        <w:ind w:left="0"/>
        <w:jc w:val="both"/>
      </w:pPr>
      <w:r>
        <w:rPr>
          <w:rFonts w:ascii="Times New Roman"/>
          <w:b w:val="false"/>
          <w:i w:val="false"/>
          <w:color w:val="000000"/>
          <w:sz w:val="28"/>
        </w:rPr>
        <w:t>
      жүргізілген жұмыстардың нәтижелерін сипаттау</w:t>
      </w:r>
    </w:p>
    <w:bookmarkEnd w:id="251"/>
    <w:bookmarkStart w:name="z339" w:id="252"/>
    <w:p>
      <w:pPr>
        <w:spacing w:after="0"/>
        <w:ind w:left="0"/>
        <w:jc w:val="both"/>
      </w:pPr>
      <w:r>
        <w:rPr>
          <w:rFonts w:ascii="Times New Roman"/>
          <w:b w:val="false"/>
          <w:i w:val="false"/>
          <w:color w:val="000000"/>
          <w:sz w:val="28"/>
        </w:rPr>
        <w:t>
      ЕСКЕРТПЕ-әрбір бөлім бойынша көлемді материалдар немесе растайтын құжаттар ұсынылған кезде есептің мәтінінде сілтеме жасап, есепке нөмірленген қосымша түрінде көрсету қажет.</w:t>
      </w:r>
    </w:p>
    <w:bookmarkEnd w:id="252"/>
    <w:bookmarkStart w:name="z340" w:id="253"/>
    <w:p>
      <w:pPr>
        <w:spacing w:after="0"/>
        <w:ind w:left="0"/>
        <w:jc w:val="both"/>
      </w:pPr>
      <w:r>
        <w:rPr>
          <w:rFonts w:ascii="Times New Roman"/>
          <w:b w:val="false"/>
          <w:i w:val="false"/>
          <w:color w:val="000000"/>
          <w:sz w:val="28"/>
        </w:rPr>
        <w:t xml:space="preserve">
      </w:t>
      </w:r>
      <w:r>
        <w:rPr>
          <w:rFonts w:ascii="Times New Roman"/>
          <w:b/>
          <w:i w:val="false"/>
          <w:color w:val="000000"/>
          <w:sz w:val="28"/>
        </w:rPr>
        <w:t>ҚОРЫТЫНДЫ</w:t>
      </w:r>
    </w:p>
    <w:bookmarkEnd w:id="253"/>
    <w:bookmarkStart w:name="z341" w:id="254"/>
    <w:p>
      <w:pPr>
        <w:spacing w:after="0"/>
        <w:ind w:left="0"/>
        <w:jc w:val="both"/>
      </w:pPr>
      <w:r>
        <w:rPr>
          <w:rFonts w:ascii="Times New Roman"/>
          <w:b w:val="false"/>
          <w:i w:val="false"/>
          <w:color w:val="000000"/>
          <w:sz w:val="28"/>
        </w:rPr>
        <w:t>
      1) Кезең шеңберінде атқарылған жұмыстың қысқаша талдауын көрсету қажет;</w:t>
      </w:r>
    </w:p>
    <w:bookmarkEnd w:id="254"/>
    <w:bookmarkStart w:name="z342" w:id="255"/>
    <w:p>
      <w:pPr>
        <w:spacing w:after="0"/>
        <w:ind w:left="0"/>
        <w:jc w:val="both"/>
      </w:pPr>
      <w:r>
        <w:rPr>
          <w:rFonts w:ascii="Times New Roman"/>
          <w:b w:val="false"/>
          <w:i w:val="false"/>
          <w:color w:val="000000"/>
          <w:sz w:val="28"/>
        </w:rPr>
        <w:t>
      2) ҒҒТҚН коммерцияландыруға грант беру туралы шарттың 1.3-тармағына сәйкес қол жеткізілген күтілетін нәтижелерді көрсету қажет;</w:t>
      </w:r>
    </w:p>
    <w:bookmarkEnd w:id="255"/>
    <w:bookmarkStart w:name="z343" w:id="256"/>
    <w:p>
      <w:pPr>
        <w:spacing w:after="0"/>
        <w:ind w:left="0"/>
        <w:jc w:val="both"/>
      </w:pPr>
      <w:r>
        <w:rPr>
          <w:rFonts w:ascii="Times New Roman"/>
          <w:b w:val="false"/>
          <w:i w:val="false"/>
          <w:color w:val="000000"/>
          <w:sz w:val="28"/>
        </w:rPr>
        <w:t>
      3) Жобаны іске асыру шеңберінде кірістердің көлемін көрсету қажет (аяқтау сәтінде грант сомасының кемінде 10% (15%)* құрауы тиіс, өндірілетін өнімнің (көрсетілетін қызметтердің) жоспарланған санын көрсету қажет (қанша алынғаны/не істелгені және т. б.), сондай-ақ авторлық құқықпен қорғалатын туындыларға куәліктердің, лицензиялық шарттың болуын көрсету қажет, патенттер (өнертабыстарға/пайдалы модельдерге/селекциялық жетістіктерге/ өнеркәсіптік үлгілерге), PCT, еуразиялық және/немесе еуропалық патенттер, жобаны іске асыру шеңберінде алынған іске асыру аймағы.</w:t>
      </w:r>
    </w:p>
    <w:bookmarkEnd w:id="256"/>
    <w:bookmarkStart w:name="z344" w:id="257"/>
    <w:p>
      <w:pPr>
        <w:spacing w:after="0"/>
        <w:ind w:left="0"/>
        <w:jc w:val="both"/>
      </w:pPr>
      <w:r>
        <w:rPr>
          <w:rFonts w:ascii="Times New Roman"/>
          <w:b w:val="false"/>
          <w:i w:val="false"/>
          <w:color w:val="000000"/>
          <w:sz w:val="28"/>
        </w:rPr>
        <w:t>
      Ескертпе-осы есепке қол қою арқылы грант алушы ұсынылатын мәліметтердің, құжаттардың/құжаттардың көшірмелерінің дұрыстығына кепілдік береді және дәйексіз мәліметтерді, құжаттарды/құжаттардың көшірмелерін ұсынғаны үшін Қазақстан Республикасының заңнамасында көзделген жауаптылықта болады.</w:t>
      </w:r>
    </w:p>
    <w:bookmarkEnd w:id="257"/>
    <w:bookmarkStart w:name="z345" w:id="258"/>
    <w:p>
      <w:pPr>
        <w:spacing w:after="0"/>
        <w:ind w:left="0"/>
        <w:jc w:val="both"/>
      </w:pPr>
      <w:r>
        <w:rPr>
          <w:rFonts w:ascii="Times New Roman"/>
          <w:b w:val="false"/>
          <w:i w:val="false"/>
          <w:color w:val="000000"/>
          <w:sz w:val="28"/>
        </w:rPr>
        <w:t xml:space="preserve">
      </w:t>
      </w:r>
      <w:r>
        <w:rPr>
          <w:rFonts w:ascii="Times New Roman"/>
          <w:b/>
          <w:i w:val="false"/>
          <w:color w:val="000000"/>
          <w:sz w:val="28"/>
        </w:rPr>
        <w:t>ҚОСЫМША</w:t>
      </w:r>
      <w:r>
        <w:rPr>
          <w:rFonts w:ascii="Times New Roman"/>
          <w:b/>
          <w:i w:val="false"/>
          <w:color w:val="000000"/>
          <w:sz w:val="28"/>
        </w:rPr>
        <w:t xml:space="preserve"> А</w:t>
      </w:r>
    </w:p>
    <w:bookmarkEnd w:id="258"/>
    <w:bookmarkStart w:name="z346" w:id="259"/>
    <w:p>
      <w:pPr>
        <w:spacing w:after="0"/>
        <w:ind w:left="0"/>
        <w:jc w:val="both"/>
      </w:pPr>
      <w:r>
        <w:rPr>
          <w:rFonts w:ascii="Times New Roman"/>
          <w:b w:val="false"/>
          <w:i w:val="false"/>
          <w:color w:val="000000"/>
          <w:sz w:val="28"/>
        </w:rPr>
        <w:t xml:space="preserve">
      </w:t>
      </w:r>
      <w:r>
        <w:rPr>
          <w:rFonts w:ascii="Times New Roman"/>
          <w:b/>
          <w:i w:val="false"/>
          <w:color w:val="000000"/>
          <w:sz w:val="28"/>
        </w:rPr>
        <w:t>Жобаның күнтізбелік жоспары (түпнұсқадан ска</w:t>
      </w:r>
      <w:r>
        <w:rPr>
          <w:rFonts w:ascii="Times New Roman"/>
          <w:b/>
          <w:i w:val="false"/>
          <w:color w:val="000000"/>
          <w:sz w:val="28"/>
        </w:rPr>
        <w:t>нерленген нұсқа)</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кезең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іс-шараның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Басталуы (айы,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Ұзақтығы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Күтілетін нәтиже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Жауапты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260"/>
    <w:p>
      <w:pPr>
        <w:spacing w:after="0"/>
        <w:ind w:left="0"/>
        <w:jc w:val="both"/>
      </w:pPr>
      <w:r>
        <w:rPr>
          <w:rFonts w:ascii="Times New Roman"/>
          <w:b w:val="false"/>
          <w:i w:val="false"/>
          <w:color w:val="000000"/>
          <w:sz w:val="28"/>
        </w:rPr>
        <w:t xml:space="preserve">
      </w:t>
      </w:r>
      <w:r>
        <w:rPr>
          <w:rFonts w:ascii="Times New Roman"/>
          <w:b/>
          <w:i w:val="false"/>
          <w:color w:val="000000"/>
          <w:sz w:val="28"/>
        </w:rPr>
        <w:t>ҚОСЫМША</w:t>
      </w:r>
      <w:r>
        <w:rPr>
          <w:rFonts w:ascii="Times New Roman"/>
          <w:b/>
          <w:i w:val="false"/>
          <w:color w:val="000000"/>
          <w:sz w:val="28"/>
        </w:rPr>
        <w:t xml:space="preserve"> Б</w:t>
      </w:r>
    </w:p>
    <w:bookmarkEnd w:id="260"/>
    <w:bookmarkStart w:name="z348" w:id="261"/>
    <w:p>
      <w:pPr>
        <w:spacing w:after="0"/>
        <w:ind w:left="0"/>
        <w:jc w:val="both"/>
      </w:pPr>
      <w:r>
        <w:rPr>
          <w:rFonts w:ascii="Times New Roman"/>
          <w:b w:val="false"/>
          <w:i w:val="false"/>
          <w:color w:val="000000"/>
          <w:sz w:val="28"/>
        </w:rPr>
        <w:t xml:space="preserve">
      </w:t>
      </w:r>
      <w:r>
        <w:rPr>
          <w:rFonts w:ascii="Times New Roman"/>
          <w:b/>
          <w:i w:val="false"/>
          <w:color w:val="000000"/>
          <w:sz w:val="28"/>
        </w:rPr>
        <w:t>Ағымдағы есепті жылы жарияланған еңбектер мен басылымдар тізбесі</w:t>
      </w:r>
    </w:p>
    <w:bookmarkEnd w:id="261"/>
    <w:bookmarkStart w:name="z349" w:id="262"/>
    <w:p>
      <w:pPr>
        <w:spacing w:after="0"/>
        <w:ind w:left="0"/>
        <w:jc w:val="both"/>
      </w:pPr>
      <w:r>
        <w:rPr>
          <w:rFonts w:ascii="Times New Roman"/>
          <w:b w:val="false"/>
          <w:i w:val="false"/>
          <w:color w:val="000000"/>
          <w:sz w:val="28"/>
        </w:rPr>
        <w:t xml:space="preserve">
      </w:t>
      </w:r>
      <w:r>
        <w:rPr>
          <w:rFonts w:ascii="Times New Roman"/>
          <w:b/>
          <w:i w:val="false"/>
          <w:color w:val="000000"/>
          <w:sz w:val="28"/>
        </w:rPr>
        <w:t>(бар болса)</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 2026 жылғы</w:t>
            </w:r>
            <w:r>
              <w:br/>
            </w:r>
            <w:r>
              <w:rPr>
                <w:rFonts w:ascii="Times New Roman"/>
                <w:b w:val="false"/>
                <w:i w:val="false"/>
                <w:color w:val="000000"/>
                <w:sz w:val="20"/>
              </w:rPr>
              <w:t>10 қыркүйектегі № 428</w:t>
            </w:r>
            <w:r>
              <w:br/>
            </w:r>
            <w:r>
              <w:rPr>
                <w:rFonts w:ascii="Times New Roman"/>
                <w:b w:val="false"/>
                <w:i w:val="false"/>
                <w:color w:val="000000"/>
                <w:sz w:val="20"/>
              </w:rPr>
              <w:t>бұйрығына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картасы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63"/>
          <w:p>
            <w:pPr>
              <w:spacing w:after="20"/>
              <w:ind w:left="20"/>
              <w:jc w:val="both"/>
            </w:pPr>
            <w:r>
              <w:rPr>
                <w:rFonts w:ascii="Times New Roman"/>
                <w:b w:val="false"/>
                <w:i w:val="false"/>
                <w:color w:val="000000"/>
                <w:sz w:val="20"/>
              </w:rPr>
              <w:t>
Қайда: 050026, Алматы</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Бөгенбай батыр көшесі, 221</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мемлекеттік ғылыми-</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сараптама орталығы АҚ</w:t>
            </w:r>
          </w:p>
          <w:p>
            <w:pPr>
              <w:spacing w:after="20"/>
              <w:ind w:left="20"/>
              <w:jc w:val="both"/>
            </w:pPr>
            <w:r>
              <w:rPr>
                <w:rFonts w:ascii="Times New Roman"/>
                <w:b w:val="false"/>
                <w:i w:val="false"/>
                <w:color w:val="000000"/>
                <w:sz w:val="20"/>
              </w:rPr>
              <w:t>
т. + 7 727 222 11 02, ішкі 400, 401, 402, 404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бекіткен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Хаттың шығыс №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Инвентарлық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705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2705100" cy="5842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705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2705100" cy="5842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705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2705100" cy="584200"/>
                          </a:xfrm>
                          <a:prstGeom prst="rect">
                            <a:avLst/>
                          </a:prstGeom>
                        </pic:spPr>
                      </pic:pic>
                    </a:graphicData>
                  </a:graphic>
                </wp:inline>
              </w:drawing>
            </w:r>
          </w:p>
          <w:p>
            <w:pPr>
              <w:spacing w:after="20"/>
              <w:ind w:left="20"/>
              <w:jc w:val="both"/>
            </w:pPr>
          </w:p>
          <w:p>
            <w:pPr>
              <w:spacing w:after="20"/>
              <w:ind w:left="20"/>
              <w:jc w:val="both"/>
            </w:pPr>
          </w:p>
        </w:tc>
      </w:tr>
    </w:tbl>
    <w:bookmarkStart w:name="z357" w:id="264"/>
    <w:p>
      <w:pPr>
        <w:spacing w:after="0"/>
        <w:ind w:left="0"/>
        <w:jc w:val="both"/>
      </w:pPr>
      <w:r>
        <w:rPr>
          <w:rFonts w:ascii="Times New Roman"/>
          <w:b w:val="false"/>
          <w:i w:val="false"/>
          <w:color w:val="000000"/>
          <w:sz w:val="28"/>
        </w:rPr>
        <w:t>
      Жоба ЖТН</w:t>
      </w:r>
    </w:p>
    <w:bookmarkEnd w:id="264"/>
    <w:bookmarkStart w:name="z358" w:id="265"/>
    <w:p>
      <w:pPr>
        <w:spacing w:after="0"/>
        <w:ind w:left="0"/>
        <w:jc w:val="both"/>
      </w:pPr>
      <w:r>
        <w:rPr>
          <w:rFonts w:ascii="Times New Roman"/>
          <w:b w:val="false"/>
          <w:i w:val="false"/>
          <w:color w:val="000000"/>
          <w:sz w:val="28"/>
        </w:rPr>
        <w:t xml:space="preserve">
      </w:t>
      </w:r>
    </w:p>
    <w:bookmarkEnd w:id="265"/>
    <w:p>
      <w:pPr>
        <w:spacing w:after="0"/>
        <w:ind w:left="0"/>
        <w:jc w:val="both"/>
      </w:pPr>
      <w:r>
        <w:drawing>
          <wp:inline distT="0" distB="0" distL="0" distR="0">
            <wp:extent cx="1828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8288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9" w:id="266"/>
    <w:p>
      <w:pPr>
        <w:spacing w:after="0"/>
        <w:ind w:left="0"/>
        <w:jc w:val="both"/>
      </w:pPr>
      <w:r>
        <w:rPr>
          <w:rFonts w:ascii="Times New Roman"/>
          <w:b w:val="false"/>
          <w:i w:val="false"/>
          <w:color w:val="000000"/>
          <w:sz w:val="28"/>
        </w:rPr>
        <w:t>
      Мемлекеттік тіркелу нөмірі Құжат түрі Таратылу жағдайы</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67"/>
          <w:p>
            <w:pPr>
              <w:spacing w:after="20"/>
              <w:ind w:left="20"/>
              <w:jc w:val="both"/>
            </w:pPr>
            <w:r>
              <w:rPr>
                <w:rFonts w:ascii="Times New Roman"/>
                <w:b w:val="false"/>
                <w:i w:val="false"/>
                <w:color w:val="000000"/>
                <w:sz w:val="20"/>
              </w:rPr>
              <w:t>
Қортынды есеп Ақысыз беру</w:t>
            </w:r>
          </w:p>
          <w:bookmarkEnd w:id="267"/>
          <w:p>
            <w:pPr>
              <w:spacing w:after="20"/>
              <w:ind w:left="20"/>
              <w:jc w:val="both"/>
            </w:pPr>
            <w:r>
              <w:rPr>
                <w:rFonts w:ascii="Times New Roman"/>
                <w:b w:val="false"/>
                <w:i w:val="false"/>
                <w:color w:val="000000"/>
                <w:sz w:val="20"/>
              </w:rPr>
              <w:t>
Аралық есеп Келісімді бағамен беру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тіркеу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Жарияланымдар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басылымда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басылымда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w:t>
            </w:r>
          </w:p>
        </w:tc>
      </w:tr>
    </w:tbl>
    <w:bookmarkStart w:name="z361" w:id="268"/>
    <w:p>
      <w:pPr>
        <w:spacing w:after="0"/>
        <w:ind w:left="0"/>
        <w:jc w:val="both"/>
      </w:pPr>
      <w:r>
        <w:rPr>
          <w:rFonts w:ascii="Times New Roman"/>
          <w:b w:val="false"/>
          <w:i w:val="false"/>
          <w:color w:val="000000"/>
          <w:sz w:val="28"/>
        </w:rPr>
        <w:t>
      Енгізілу жағдайы</w:t>
      </w:r>
    </w:p>
    <w:bookmarkEnd w:id="268"/>
    <w:bookmarkStart w:name="z362" w:id="269"/>
    <w:p>
      <w:pPr>
        <w:spacing w:after="0"/>
        <w:ind w:left="0"/>
        <w:jc w:val="both"/>
      </w:pPr>
      <w:r>
        <w:rPr>
          <w:rFonts w:ascii="Times New Roman"/>
          <w:b w:val="false"/>
          <w:i w:val="false"/>
          <w:color w:val="000000"/>
          <w:sz w:val="28"/>
        </w:rPr>
        <w:t>
      Құжат тілі</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11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15113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Енгізілу саны - Енгізілген Енгізілмеген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беттер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70"/>
          <w:p>
            <w:pPr>
              <w:spacing w:after="20"/>
              <w:ind w:left="20"/>
              <w:jc w:val="both"/>
            </w:pPr>
          </w:p>
          <w:bookmarkEnd w:id="270"/>
          <w:p>
            <w:pPr>
              <w:spacing w:after="20"/>
              <w:ind w:left="20"/>
              <w:jc w:val="both"/>
            </w:pPr>
            <w:r>
              <w:drawing>
                <wp:inline distT="0" distB="0" distL="0" distR="0">
                  <wp:extent cx="482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826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71"/>
          <w:p>
            <w:pPr>
              <w:spacing w:after="20"/>
              <w:ind w:left="20"/>
              <w:jc w:val="both"/>
            </w:pPr>
          </w:p>
          <w:bookmarkEnd w:id="271"/>
          <w:p>
            <w:pPr>
              <w:spacing w:after="20"/>
              <w:ind w:left="20"/>
              <w:jc w:val="both"/>
            </w:pPr>
            <w:r>
              <w:drawing>
                <wp:inline distT="0" distB="0" distL="0" distR="0">
                  <wp:extent cx="482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4826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Патентке өтінімдер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72"/>
          <w:p>
            <w:pPr>
              <w:spacing w:after="20"/>
              <w:ind w:left="20"/>
              <w:jc w:val="both"/>
            </w:pPr>
          </w:p>
          <w:bookmarkEnd w:id="272"/>
          <w:p>
            <w:pPr>
              <w:spacing w:after="20"/>
              <w:ind w:left="20"/>
              <w:jc w:val="both"/>
            </w:pPr>
            <w:r>
              <w:drawing>
                <wp:inline distT="0" distB="0" distL="0" distR="0">
                  <wp:extent cx="482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826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73"/>
          <w:p>
            <w:pPr>
              <w:spacing w:after="20"/>
              <w:ind w:left="20"/>
              <w:jc w:val="both"/>
            </w:pPr>
            <w:r>
              <w:rPr>
                <w:rFonts w:ascii="Times New Roman"/>
                <w:b w:val="false"/>
                <w:i w:val="false"/>
                <w:color w:val="000000"/>
                <w:sz w:val="20"/>
              </w:rPr>
              <w:t>
 </w:t>
            </w:r>
          </w:p>
          <w:bookmarkEnd w:id="273"/>
          <w:p>
            <w:pPr>
              <w:spacing w:after="20"/>
              <w:ind w:left="20"/>
              <w:jc w:val="both"/>
            </w:pPr>
            <w:r>
              <w:rPr>
                <w:rFonts w:ascii="Times New Roman"/>
                <w:b w:val="false"/>
                <w:i w:val="false"/>
                <w:color w:val="000000"/>
                <w:sz w:val="20"/>
              </w:rPr>
              <w:t>
Лицензияланған</w:t>
            </w:r>
          </w:p>
          <w:p>
            <w:pPr>
              <w:spacing w:after="20"/>
              <w:ind w:left="20"/>
              <w:jc w:val="both"/>
            </w:pPr>
            <w:r>
              <w:rPr>
                <w:rFonts w:ascii="Times New Roman"/>
                <w:b w:val="false"/>
                <w:i w:val="false"/>
                <w:color w:val="000000"/>
                <w:sz w:val="20"/>
              </w:rPr>
              <w:t>
келісімдер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74"/>
          <w:p>
            <w:pPr>
              <w:spacing w:after="20"/>
              <w:ind w:left="20"/>
              <w:jc w:val="both"/>
            </w:pPr>
          </w:p>
          <w:bookmarkEnd w:id="274"/>
          <w:p>
            <w:pPr>
              <w:spacing w:after="20"/>
              <w:ind w:left="20"/>
              <w:jc w:val="both"/>
            </w:pPr>
            <w:r>
              <w:drawing>
                <wp:inline distT="0" distB="0" distL="0" distR="0">
                  <wp:extent cx="482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4826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жыл үшін мақұлданған сома, теңге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жыл үшін бірлескен қаржыландыру сомасы, теңге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қаржыландыратын ұйым туралы мәлімет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1651000" cy="368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75"/>
          <w:p>
            <w:pPr>
              <w:spacing w:after="20"/>
              <w:ind w:left="20"/>
              <w:jc w:val="both"/>
            </w:pPr>
            <w:r>
              <w:rPr>
                <w:rFonts w:ascii="Times New Roman"/>
                <w:b w:val="false"/>
                <w:i w:val="false"/>
                <w:color w:val="000000"/>
                <w:sz w:val="20"/>
              </w:rPr>
              <w:t>
Қала</w:t>
            </w:r>
          </w:p>
          <w:bookmarkEnd w:id="275"/>
          <w:bookmarkStart w:name="z369" w:id="276"/>
          <w:p>
            <w:pPr>
              <w:spacing w:after="20"/>
              <w:ind w:left="20"/>
              <w:jc w:val="both"/>
            </w:pPr>
          </w:p>
          <w:bookmarkEnd w:id="276"/>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77"/>
          <w:p>
            <w:pPr>
              <w:spacing w:after="20"/>
              <w:ind w:left="20"/>
              <w:jc w:val="both"/>
            </w:pPr>
          </w:p>
          <w:bookmarkEnd w:id="277"/>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278"/>
          <w:p>
            <w:pPr>
              <w:spacing w:after="20"/>
              <w:ind w:left="20"/>
              <w:jc w:val="both"/>
            </w:pPr>
          </w:p>
          <w:bookmarkEnd w:id="278"/>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bl>
    <w:bookmarkStart w:name="z372" w:id="279"/>
    <w:p>
      <w:pPr>
        <w:spacing w:after="0"/>
        <w:ind w:left="0"/>
        <w:jc w:val="both"/>
      </w:pPr>
      <w:r>
        <w:rPr>
          <w:rFonts w:ascii="Times New Roman"/>
          <w:b w:val="false"/>
          <w:i w:val="false"/>
          <w:color w:val="000000"/>
          <w:sz w:val="28"/>
        </w:rPr>
        <w:t>
      Бірлесіп қаржыландыратын тарап (* керегі құсбелгі арқылы таңдалады):</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3" w:id="280"/>
          <w:p>
            <w:pPr>
              <w:spacing w:after="20"/>
              <w:ind w:left="20"/>
              <w:jc w:val="both"/>
            </w:pPr>
          </w:p>
          <w:bookmarkEnd w:id="280"/>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4" w:id="281"/>
          <w:p>
            <w:pPr>
              <w:spacing w:after="20"/>
              <w:ind w:left="20"/>
              <w:jc w:val="both"/>
            </w:pPr>
          </w:p>
          <w:bookmarkEnd w:id="281"/>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5" w:id="282"/>
          <w:p>
            <w:pPr>
              <w:spacing w:after="20"/>
              <w:ind w:left="20"/>
              <w:jc w:val="both"/>
            </w:pPr>
          </w:p>
          <w:bookmarkEnd w:id="282"/>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серіктес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6" w:id="283"/>
          <w:p>
            <w:pPr>
              <w:spacing w:after="20"/>
              <w:ind w:left="20"/>
              <w:jc w:val="both"/>
            </w:pPr>
          </w:p>
          <w:bookmarkEnd w:id="283"/>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(бар болса)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ұсынылатын экономика секторының басым бағыты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7" w:id="284"/>
          <w:p>
            <w:pPr>
              <w:spacing w:after="20"/>
              <w:ind w:left="20"/>
              <w:jc w:val="both"/>
            </w:pPr>
          </w:p>
          <w:bookmarkEnd w:id="284"/>
          <w:p>
            <w:pPr>
              <w:spacing w:after="20"/>
              <w:ind w:left="20"/>
              <w:jc w:val="both"/>
            </w:pPr>
            <w:r>
              <w:drawing>
                <wp:inline distT="0" distB="0" distL="0" distR="0">
                  <wp:extent cx="2679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2679700" cy="38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ҒҒТҚН коммерцияландыруға грант беру туралы шарттың нөмірі мен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78" w:id="285"/>
          <w:p>
            <w:pPr>
              <w:spacing w:after="20"/>
              <w:ind w:left="20"/>
              <w:jc w:val="both"/>
            </w:pPr>
          </w:p>
          <w:bookmarkEnd w:id="285"/>
          <w:p>
            <w:pPr>
              <w:spacing w:after="20"/>
              <w:ind w:left="20"/>
              <w:jc w:val="both"/>
            </w:pPr>
            <w:r>
              <w:drawing>
                <wp:inline distT="0" distB="0" distL="0" distR="0">
                  <wp:extent cx="1828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1828800" cy="279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379" w:id="286"/>
    <w:p>
      <w:pPr>
        <w:spacing w:after="0"/>
        <w:ind w:left="0"/>
        <w:jc w:val="both"/>
      </w:pPr>
      <w:r>
        <w:rPr>
          <w:rFonts w:ascii="Times New Roman"/>
          <w:b w:val="false"/>
          <w:i w:val="false"/>
          <w:color w:val="000000"/>
          <w:sz w:val="28"/>
        </w:rPr>
        <w:t>
        Жұмыстың аталымы</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ұсынылатын өнімдер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0" w:id="287"/>
          <w:p>
            <w:pPr>
              <w:spacing w:after="20"/>
              <w:ind w:left="20"/>
              <w:jc w:val="both"/>
            </w:pPr>
          </w:p>
          <w:bookmarkEnd w:id="287"/>
          <w:p>
            <w:pPr>
              <w:spacing w:after="20"/>
              <w:ind w:left="20"/>
              <w:jc w:val="both"/>
            </w:pPr>
            <w:r>
              <w:drawing>
                <wp:inline distT="0" distB="0" distL="0" distR="0">
                  <wp:extent cx="2679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2679700" cy="38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381" w:id="288"/>
    <w:p>
      <w:pPr>
        <w:spacing w:after="0"/>
        <w:ind w:left="0"/>
        <w:jc w:val="both"/>
      </w:pPr>
      <w:r>
        <w:rPr>
          <w:rFonts w:ascii="Times New Roman"/>
          <w:b w:val="false"/>
          <w:i w:val="false"/>
          <w:color w:val="000000"/>
          <w:sz w:val="28"/>
        </w:rPr>
        <w:t>
      Есеп авторлары (Жоба тобы)</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Жобадағы лауазымы (көрсету: жоба басшысы, коммерцияландыру жөніндегі маман, бухгалтер)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2" w:id="289"/>
          <w:p>
            <w:pPr>
              <w:spacing w:after="20"/>
              <w:ind w:left="20"/>
              <w:jc w:val="both"/>
            </w:pPr>
          </w:p>
          <w:bookmarkEnd w:id="289"/>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3" w:id="290"/>
          <w:p>
            <w:pPr>
              <w:spacing w:after="20"/>
              <w:ind w:left="20"/>
              <w:jc w:val="both"/>
            </w:pPr>
          </w:p>
          <w:bookmarkEnd w:id="290"/>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4" w:id="291"/>
          <w:p>
            <w:pPr>
              <w:spacing w:after="20"/>
              <w:ind w:left="20"/>
              <w:jc w:val="both"/>
            </w:pPr>
          </w:p>
          <w:bookmarkEnd w:id="291"/>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5" w:id="292"/>
          <w:p>
            <w:pPr>
              <w:spacing w:after="20"/>
              <w:ind w:left="20"/>
              <w:jc w:val="both"/>
            </w:pPr>
          </w:p>
          <w:bookmarkEnd w:id="292"/>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6" w:id="293"/>
          <w:p>
            <w:pPr>
              <w:spacing w:after="20"/>
              <w:ind w:left="20"/>
              <w:jc w:val="both"/>
            </w:pPr>
          </w:p>
          <w:bookmarkEnd w:id="293"/>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7" w:id="294"/>
          <w:p>
            <w:pPr>
              <w:spacing w:after="20"/>
              <w:ind w:left="20"/>
              <w:jc w:val="both"/>
            </w:pPr>
          </w:p>
          <w:bookmarkEnd w:id="294"/>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8" w:id="295"/>
          <w:p>
            <w:pPr>
              <w:spacing w:after="20"/>
              <w:ind w:left="20"/>
              <w:jc w:val="both"/>
            </w:pPr>
          </w:p>
          <w:bookmarkEnd w:id="295"/>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89" w:id="296"/>
          <w:p>
            <w:pPr>
              <w:spacing w:after="20"/>
              <w:ind w:left="20"/>
              <w:jc w:val="both"/>
            </w:pPr>
          </w:p>
          <w:bookmarkEnd w:id="296"/>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0" w:id="297"/>
          <w:p>
            <w:pPr>
              <w:spacing w:after="20"/>
              <w:ind w:left="20"/>
              <w:jc w:val="both"/>
            </w:pPr>
          </w:p>
          <w:bookmarkEnd w:id="297"/>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1" w:id="298"/>
          <w:p>
            <w:pPr>
              <w:spacing w:after="20"/>
              <w:ind w:left="20"/>
              <w:jc w:val="both"/>
            </w:pPr>
          </w:p>
          <w:bookmarkEnd w:id="298"/>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2" w:id="299"/>
          <w:p>
            <w:pPr>
              <w:spacing w:after="20"/>
              <w:ind w:left="20"/>
              <w:jc w:val="both"/>
            </w:pPr>
          </w:p>
          <w:bookmarkEnd w:id="299"/>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3" w:id="300"/>
          <w:p>
            <w:pPr>
              <w:spacing w:after="20"/>
              <w:ind w:left="20"/>
              <w:jc w:val="both"/>
            </w:pPr>
          </w:p>
          <w:bookmarkEnd w:id="300"/>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4" w:id="301"/>
          <w:p>
            <w:pPr>
              <w:spacing w:after="20"/>
              <w:ind w:left="20"/>
              <w:jc w:val="both"/>
            </w:pPr>
          </w:p>
          <w:bookmarkEnd w:id="301"/>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5" w:id="302"/>
          <w:p>
            <w:pPr>
              <w:spacing w:after="20"/>
              <w:ind w:left="20"/>
              <w:jc w:val="both"/>
            </w:pPr>
          </w:p>
          <w:bookmarkEnd w:id="302"/>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96" w:id="303"/>
          <w:p>
            <w:pPr>
              <w:spacing w:after="20"/>
              <w:ind w:left="20"/>
              <w:jc w:val="both"/>
            </w:pPr>
          </w:p>
          <w:bookmarkEnd w:id="303"/>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Инженерлер саны - , магистранттар саны - , докторанттар саны - , шетелдік ғалымдар саны -</w:t>
            </w:r>
          </w:p>
        </w:tc>
      </w:tr>
    </w:tbl>
    <w:bookmarkStart w:name="z397" w:id="304"/>
    <w:p>
      <w:pPr>
        <w:spacing w:after="0"/>
        <w:ind w:left="0"/>
        <w:jc w:val="both"/>
      </w:pPr>
      <w:r>
        <w:rPr>
          <w:rFonts w:ascii="Times New Roman"/>
          <w:b w:val="false"/>
          <w:i w:val="false"/>
          <w:color w:val="000000"/>
          <w:sz w:val="28"/>
        </w:rPr>
        <w:t>
      Грант алушы ұйым туралы мәліметтер</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Министрліктің (ведомствоның) қысқартылған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8" w:id="305"/>
    <w:p>
      <w:pPr>
        <w:spacing w:after="0"/>
        <w:ind w:left="0"/>
        <w:jc w:val="both"/>
      </w:pPr>
      <w:r>
        <w:rPr>
          <w:rFonts w:ascii="Times New Roman"/>
          <w:b w:val="false"/>
          <w:i w:val="false"/>
          <w:color w:val="000000"/>
          <w:sz w:val="28"/>
        </w:rPr>
        <w:t xml:space="preserve">
      Грант алушы ұйым толық аталымы </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алушы ұйым қысқаша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9" w:id="306"/>
    <w:p>
      <w:pPr>
        <w:spacing w:after="0"/>
        <w:ind w:left="0"/>
        <w:jc w:val="both"/>
      </w:pPr>
      <w:r>
        <w:rPr>
          <w:rFonts w:ascii="Times New Roman"/>
          <w:b w:val="false"/>
          <w:i w:val="false"/>
          <w:color w:val="000000"/>
          <w:sz w:val="28"/>
        </w:rPr>
        <w:t>
      Көрсетілетін қызметті алушының мекен-жайы (индекс, мемлекет, облысы, қаласы, көшесі, үйі)</w:t>
      </w:r>
    </w:p>
    <w:bookmarkEnd w:id="306"/>
    <w:bookmarkStart w:name="z400"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1" w:id="308"/>
    <w:p>
      <w:pPr>
        <w:spacing w:after="0"/>
        <w:ind w:left="0"/>
        <w:jc w:val="both"/>
      </w:pPr>
      <w:r>
        <w:rPr>
          <w:rFonts w:ascii="Times New Roman"/>
          <w:b w:val="false"/>
          <w:i w:val="false"/>
          <w:color w:val="000000"/>
          <w:sz w:val="28"/>
        </w:rPr>
        <w:t>
      Жобаны іске асыру орны</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(индекс, облыс, қала, көше,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2" w:id="309"/>
          <w:p>
            <w:pPr>
              <w:spacing w:after="20"/>
              <w:ind w:left="20"/>
              <w:jc w:val="both"/>
            </w:pPr>
          </w:p>
          <w:bookmarkEnd w:id="309"/>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3" w:id="310"/>
          <w:p>
            <w:pPr>
              <w:spacing w:after="20"/>
              <w:ind w:left="20"/>
              <w:jc w:val="both"/>
            </w:pPr>
          </w:p>
          <w:bookmarkEnd w:id="310"/>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4" w:id="311"/>
          <w:p>
            <w:pPr>
              <w:spacing w:after="20"/>
              <w:ind w:left="20"/>
              <w:jc w:val="both"/>
            </w:pPr>
          </w:p>
          <w:bookmarkEnd w:id="311"/>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(көше,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5" w:id="312"/>
          <w:p>
            <w:pPr>
              <w:spacing w:after="20"/>
              <w:ind w:left="20"/>
              <w:jc w:val="both"/>
            </w:pPr>
          </w:p>
          <w:bookmarkEnd w:id="312"/>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06" w:id="313"/>
    <w:p>
      <w:pPr>
        <w:spacing w:after="0"/>
        <w:ind w:left="0"/>
        <w:jc w:val="both"/>
      </w:pPr>
      <w:r>
        <w:rPr>
          <w:rFonts w:ascii="Times New Roman"/>
          <w:b w:val="false"/>
          <w:i w:val="false"/>
          <w:color w:val="000000"/>
          <w:sz w:val="28"/>
        </w:rPr>
        <w:t>
      Материалдық-техникалық базаны ұсынатын жеке серіктестің атауы және мекенжайы (бар болса)</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7" w:id="314"/>
          <w:p>
            <w:pPr>
              <w:spacing w:after="20"/>
              <w:ind w:left="20"/>
              <w:jc w:val="both"/>
            </w:pPr>
          </w:p>
          <w:bookmarkEnd w:id="314"/>
          <w:p>
            <w:pPr>
              <w:spacing w:after="20"/>
              <w:ind w:left="20"/>
              <w:jc w:val="both"/>
            </w:pPr>
            <w:r>
              <w:drawing>
                <wp:inline distT="0" distB="0" distL="0" distR="0">
                  <wp:extent cx="78105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(индекс, облыс, қала, көше, үй)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8" w:id="315"/>
          <w:p>
            <w:pPr>
              <w:spacing w:after="20"/>
              <w:ind w:left="20"/>
              <w:jc w:val="both"/>
            </w:pPr>
          </w:p>
          <w:bookmarkEnd w:id="315"/>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09" w:id="316"/>
          <w:p>
            <w:pPr>
              <w:spacing w:after="20"/>
              <w:ind w:left="20"/>
              <w:jc w:val="both"/>
            </w:pPr>
          </w:p>
          <w:bookmarkEnd w:id="316"/>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0" w:id="317"/>
          <w:p>
            <w:pPr>
              <w:spacing w:after="20"/>
              <w:ind w:left="20"/>
              <w:jc w:val="both"/>
            </w:pPr>
          </w:p>
          <w:bookmarkEnd w:id="317"/>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1" w:id="318"/>
          <w:p>
            <w:pPr>
              <w:spacing w:after="20"/>
              <w:ind w:left="20"/>
              <w:jc w:val="both"/>
            </w:pPr>
          </w:p>
          <w:bookmarkEnd w:id="318"/>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2" w:id="319"/>
          <w:p>
            <w:pPr>
              <w:spacing w:after="20"/>
              <w:ind w:left="20"/>
              <w:jc w:val="both"/>
            </w:pPr>
          </w:p>
          <w:bookmarkEnd w:id="319"/>
          <w:p>
            <w:pPr>
              <w:spacing w:after="20"/>
              <w:ind w:left="20"/>
              <w:jc w:val="both"/>
            </w:pPr>
            <w:r>
              <w:drawing>
                <wp:inline distT="0" distB="0" distL="0" distR="0">
                  <wp:extent cx="3454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34544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13" w:id="320"/>
    <w:p>
      <w:pPr>
        <w:spacing w:after="0"/>
        <w:ind w:left="0"/>
        <w:jc w:val="both"/>
      </w:pPr>
      <w:r>
        <w:rPr>
          <w:rFonts w:ascii="Times New Roman"/>
          <w:b w:val="false"/>
          <w:i w:val="false"/>
          <w:color w:val="000000"/>
          <w:sz w:val="28"/>
        </w:rPr>
        <w:t xml:space="preserve">
      Жоба атауы </w:t>
      </w:r>
    </w:p>
    <w:bookmarkEnd w:id="320"/>
    <w:bookmarkStart w:name="z414" w:id="321"/>
    <w:p>
      <w:pPr>
        <w:spacing w:after="0"/>
        <w:ind w:left="0"/>
        <w:jc w:val="both"/>
      </w:pPr>
      <w:r>
        <w:rPr>
          <w:rFonts w:ascii="Times New Roman"/>
          <w:b w:val="false"/>
          <w:i w:val="false"/>
          <w:color w:val="000000"/>
          <w:sz w:val="28"/>
        </w:rPr>
        <w:t xml:space="preserve">
      </w:t>
      </w:r>
    </w:p>
    <w:bookmarkEnd w:id="321"/>
    <w:p>
      <w:pPr>
        <w:spacing w:after="0"/>
        <w:ind w:left="0"/>
        <w:jc w:val="both"/>
      </w:pPr>
      <w:r>
        <w:drawing>
          <wp:inline distT="0" distB="0" distL="0" distR="0">
            <wp:extent cx="7810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5" w:id="322"/>
    <w:p>
      <w:pPr>
        <w:spacing w:after="0"/>
        <w:ind w:left="0"/>
        <w:jc w:val="both"/>
      </w:pPr>
      <w:r>
        <w:rPr>
          <w:rFonts w:ascii="Times New Roman"/>
          <w:b w:val="false"/>
          <w:i w:val="false"/>
          <w:color w:val="000000"/>
          <w:sz w:val="28"/>
        </w:rPr>
        <w:t>
      Реферат</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беру туралы шарттың 1.3-тармағына сәйкес күтілетін нәтижелер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нәтижелер (есепті жылы қол жеткізілген күтілетін нәтижелерді көрсету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6" w:id="323"/>
    <w:p>
      <w:pPr>
        <w:spacing w:after="0"/>
        <w:ind w:left="0"/>
        <w:jc w:val="both"/>
      </w:pPr>
      <w:r>
        <w:rPr>
          <w:rFonts w:ascii="Times New Roman"/>
          <w:b w:val="false"/>
          <w:i w:val="false"/>
          <w:color w:val="000000"/>
          <w:sz w:val="28"/>
        </w:rPr>
        <w:t>
      Өнімнің іске асыру немесе енгізуге дайындығы</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 түрлерінің (көрсетілетін қызметтердің)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(шығаруға)дайын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өнімнің (көрсетілетін қызметтердің) көлемі, теңге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7" w:id="324"/>
          <w:p>
            <w:pPr>
              <w:spacing w:after="20"/>
              <w:ind w:left="20"/>
              <w:jc w:val="both"/>
            </w:pPr>
          </w:p>
          <w:bookmarkEnd w:id="324"/>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8" w:id="325"/>
          <w:p>
            <w:pPr>
              <w:spacing w:after="20"/>
              <w:ind w:left="20"/>
              <w:jc w:val="both"/>
            </w:pPr>
          </w:p>
          <w:bookmarkEnd w:id="325"/>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19" w:id="326"/>
          <w:p>
            <w:pPr>
              <w:spacing w:after="20"/>
              <w:ind w:left="20"/>
              <w:jc w:val="both"/>
            </w:pPr>
          </w:p>
          <w:bookmarkEnd w:id="326"/>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20" w:id="327"/>
    <w:p>
      <w:pPr>
        <w:spacing w:after="0"/>
        <w:ind w:left="0"/>
        <w:jc w:val="both"/>
      </w:pPr>
      <w:r>
        <w:rPr>
          <w:rFonts w:ascii="Times New Roman"/>
          <w:b w:val="false"/>
          <w:i w:val="false"/>
          <w:color w:val="000000"/>
          <w:sz w:val="28"/>
        </w:rPr>
        <w:t>
      Тақырыптық рубрикалар кодтары</w:t>
      </w:r>
    </w:p>
    <w:bookmarkEnd w:id="327"/>
    <w:bookmarkStart w:name="z421"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7810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2" w:id="329"/>
    <w:p>
      <w:pPr>
        <w:spacing w:after="0"/>
        <w:ind w:left="0"/>
        <w:jc w:val="both"/>
      </w:pPr>
      <w:r>
        <w:rPr>
          <w:rFonts w:ascii="Times New Roman"/>
          <w:b w:val="false"/>
          <w:i w:val="false"/>
          <w:color w:val="000000"/>
          <w:sz w:val="28"/>
        </w:rPr>
        <w:t>
      Экономика секторын және жобаның бағытын сипаттайтын түйінді сөздер</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3" w:id="330"/>
          <w:p>
            <w:pPr>
              <w:spacing w:after="20"/>
              <w:ind w:left="20"/>
              <w:jc w:val="both"/>
            </w:pPr>
          </w:p>
          <w:bookmarkEnd w:id="330"/>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4" w:id="331"/>
          <w:p>
            <w:pPr>
              <w:spacing w:after="20"/>
              <w:ind w:left="20"/>
              <w:jc w:val="both"/>
            </w:pPr>
          </w:p>
          <w:bookmarkEnd w:id="331"/>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5" w:id="332"/>
          <w:p>
            <w:pPr>
              <w:spacing w:after="20"/>
              <w:ind w:left="20"/>
              <w:jc w:val="both"/>
            </w:pPr>
          </w:p>
          <w:bookmarkEnd w:id="332"/>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6" w:id="333"/>
          <w:p>
            <w:pPr>
              <w:spacing w:after="20"/>
              <w:ind w:left="20"/>
              <w:jc w:val="both"/>
            </w:pPr>
          </w:p>
          <w:bookmarkEnd w:id="333"/>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7" w:id="334"/>
          <w:p>
            <w:pPr>
              <w:spacing w:after="20"/>
              <w:ind w:left="20"/>
              <w:jc w:val="both"/>
            </w:pPr>
          </w:p>
          <w:bookmarkEnd w:id="334"/>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8" w:id="335"/>
          <w:p>
            <w:pPr>
              <w:spacing w:after="20"/>
              <w:ind w:left="20"/>
              <w:jc w:val="both"/>
            </w:pPr>
          </w:p>
          <w:bookmarkEnd w:id="335"/>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29" w:id="336"/>
          <w:p>
            <w:pPr>
              <w:spacing w:after="20"/>
              <w:ind w:left="20"/>
              <w:jc w:val="both"/>
            </w:pPr>
          </w:p>
          <w:bookmarkEnd w:id="336"/>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30" w:id="337"/>
          <w:p>
            <w:pPr>
              <w:spacing w:after="20"/>
              <w:ind w:left="20"/>
              <w:jc w:val="both"/>
            </w:pPr>
          </w:p>
          <w:bookmarkEnd w:id="337"/>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431" w:id="338"/>
          <w:p>
            <w:pPr>
              <w:spacing w:after="20"/>
              <w:ind w:left="20"/>
              <w:jc w:val="both"/>
            </w:pPr>
          </w:p>
          <w:bookmarkEnd w:id="338"/>
          <w:p>
            <w:pPr>
              <w:spacing w:after="20"/>
              <w:ind w:left="20"/>
              <w:jc w:val="both"/>
            </w:pPr>
            <w:r>
              <w:drawing>
                <wp:inline distT="0" distB="0" distL="0" distR="0">
                  <wp:extent cx="2552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2552700" cy="54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 (жеке кәсіпкерлер болып табылатын тұлғаларды қоспағанда)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 жетекшісі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жетекшісі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жауапты орындаушысы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 қаражаты есебінен,</w:t>
            </w:r>
            <w:r>
              <w:br/>
            </w:r>
            <w:r>
              <w:rPr>
                <w:rFonts w:ascii="Times New Roman"/>
                <w:b w:val="false"/>
                <w:i w:val="false"/>
                <w:color w:val="000000"/>
                <w:sz w:val="20"/>
              </w:rPr>
              <w:t>сондай-ақ жер қойнауын</w:t>
            </w:r>
            <w:r>
              <w:br/>
            </w:r>
            <w:r>
              <w:rPr>
                <w:rFonts w:ascii="Times New Roman"/>
                <w:b w:val="false"/>
                <w:i w:val="false"/>
                <w:color w:val="000000"/>
                <w:sz w:val="20"/>
              </w:rPr>
              <w:t>пайдаланушылардың ғылым</w:t>
            </w:r>
            <w:r>
              <w:br/>
            </w:r>
            <w:r>
              <w:rPr>
                <w:rFonts w:ascii="Times New Roman"/>
                <w:b w:val="false"/>
                <w:i w:val="false"/>
                <w:color w:val="000000"/>
                <w:sz w:val="20"/>
              </w:rPr>
              <w:t>саласындағы міндеттемелері</w:t>
            </w:r>
            <w:r>
              <w:br/>
            </w:r>
            <w:r>
              <w:rPr>
                <w:rFonts w:ascii="Times New Roman"/>
                <w:b w:val="false"/>
                <w:i w:val="false"/>
                <w:color w:val="000000"/>
                <w:sz w:val="20"/>
              </w:rPr>
              <w:t>шеңберінде жер қойнауын</w:t>
            </w:r>
            <w:r>
              <w:br/>
            </w:r>
            <w:r>
              <w:rPr>
                <w:rFonts w:ascii="Times New Roman"/>
                <w:b w:val="false"/>
                <w:i w:val="false"/>
                <w:color w:val="000000"/>
                <w:sz w:val="20"/>
              </w:rPr>
              <w:t>пайдаланушылардың</w:t>
            </w:r>
            <w:r>
              <w:br/>
            </w:r>
            <w:r>
              <w:rPr>
                <w:rFonts w:ascii="Times New Roman"/>
                <w:b w:val="false"/>
                <w:i w:val="false"/>
                <w:color w:val="000000"/>
                <w:sz w:val="20"/>
              </w:rPr>
              <w:t>қаражатынан</w:t>
            </w:r>
            <w:r>
              <w:br/>
            </w:r>
            <w:r>
              <w:rPr>
                <w:rFonts w:ascii="Times New Roman"/>
                <w:b w:val="false"/>
                <w:i w:val="false"/>
                <w:color w:val="000000"/>
                <w:sz w:val="20"/>
              </w:rPr>
              <w:t>қаржыландырылатын ғылыми,</w:t>
            </w:r>
            <w:r>
              <w:br/>
            </w:r>
            <w:r>
              <w:rPr>
                <w:rFonts w:ascii="Times New Roman"/>
                <w:b w:val="false"/>
                <w:i w:val="false"/>
                <w:color w:val="000000"/>
                <w:sz w:val="20"/>
              </w:rPr>
              <w:t>ғылыми-техникалық жобалар</w:t>
            </w:r>
            <w:r>
              <w:br/>
            </w:r>
            <w:r>
              <w:rPr>
                <w:rFonts w:ascii="Times New Roman"/>
                <w:b w:val="false"/>
                <w:i w:val="false"/>
                <w:color w:val="000000"/>
                <w:sz w:val="20"/>
              </w:rPr>
              <w:t>мен бағдарламаларды, ғылыми</w:t>
            </w:r>
            <w:r>
              <w:br/>
            </w:r>
            <w:r>
              <w:rPr>
                <w:rFonts w:ascii="Times New Roman"/>
                <w:b w:val="false"/>
                <w:i w:val="false"/>
                <w:color w:val="000000"/>
                <w:sz w:val="20"/>
              </w:rPr>
              <w:t>және (немесе) ғылыми-</w:t>
            </w:r>
            <w:r>
              <w:br/>
            </w:r>
            <w:r>
              <w:rPr>
                <w:rFonts w:ascii="Times New Roman"/>
                <w:b w:val="false"/>
                <w:i w:val="false"/>
                <w:color w:val="000000"/>
                <w:sz w:val="20"/>
              </w:rPr>
              <w:t>техникалық қызмет нәтижелерін</w:t>
            </w:r>
            <w:r>
              <w:br/>
            </w:r>
            <w:r>
              <w:rPr>
                <w:rFonts w:ascii="Times New Roman"/>
                <w:b w:val="false"/>
                <w:i w:val="false"/>
                <w:color w:val="000000"/>
                <w:sz w:val="20"/>
              </w:rPr>
              <w:t>коммерцияландыру жобаларын</w:t>
            </w:r>
            <w:r>
              <w:br/>
            </w:r>
            <w:r>
              <w:rPr>
                <w:rFonts w:ascii="Times New Roman"/>
                <w:b w:val="false"/>
                <w:i w:val="false"/>
                <w:color w:val="000000"/>
                <w:sz w:val="20"/>
              </w:rPr>
              <w:t>және олардың орындалуы</w:t>
            </w:r>
            <w:r>
              <w:br/>
            </w:r>
            <w:r>
              <w:rPr>
                <w:rFonts w:ascii="Times New Roman"/>
                <w:b w:val="false"/>
                <w:i w:val="false"/>
                <w:color w:val="000000"/>
                <w:sz w:val="20"/>
              </w:rPr>
              <w:t>жөніндегі есептерді мемлекеттік</w:t>
            </w:r>
            <w:r>
              <w:br/>
            </w:r>
            <w:r>
              <w:rPr>
                <w:rFonts w:ascii="Times New Roman"/>
                <w:b w:val="false"/>
                <w:i w:val="false"/>
                <w:color w:val="000000"/>
                <w:sz w:val="20"/>
              </w:rPr>
              <w:t>есепке алу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5" w:id="339"/>
    <w:p>
      <w:pPr>
        <w:spacing w:after="0"/>
        <w:ind w:left="0"/>
        <w:jc w:val="left"/>
      </w:pPr>
      <w:r>
        <w:rPr>
          <w:rFonts w:ascii="Times New Roman"/>
          <w:b/>
          <w:i w:val="false"/>
          <w:color w:val="000000"/>
        </w:rPr>
        <w:t xml:space="preserve"> Күнтізбелік жоспарға сәйкес жобаның іске асырылуы туралы қысқаша мәліметтер</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кезеңнің шифры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жұмыстың атауы және оны жүзеге асырудың негізгі кезеңдері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Негізігі нәтижелер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340"/>
    <w:p>
      <w:pPr>
        <w:spacing w:after="0"/>
        <w:ind w:left="0"/>
        <w:jc w:val="both"/>
      </w:pPr>
      <w:r>
        <w:rPr>
          <w:rFonts w:ascii="Times New Roman"/>
          <w:b w:val="false"/>
          <w:i w:val="false"/>
          <w:color w:val="000000"/>
          <w:sz w:val="28"/>
        </w:rPr>
        <w:t>
      Күнтізбелік жоспарға сәйкес жарияланған жұмыстар тізімі</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ЖТН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41"/>
          <w:p>
            <w:pPr>
              <w:spacing w:after="20"/>
              <w:ind w:left="20"/>
              <w:jc w:val="both"/>
            </w:pPr>
            <w:r>
              <w:rPr>
                <w:rFonts w:ascii="Times New Roman"/>
                <w:b w:val="false"/>
                <w:i w:val="false"/>
                <w:color w:val="000000"/>
                <w:sz w:val="20"/>
              </w:rPr>
              <w:t xml:space="preserve">
1-ші автордың Т.А.Ә </w:t>
            </w:r>
          </w:p>
          <w:bookmarkEnd w:id="341"/>
          <w:p>
            <w:pPr>
              <w:spacing w:after="20"/>
              <w:ind w:left="20"/>
              <w:jc w:val="both"/>
            </w:pPr>
            <w:r>
              <w:rPr>
                <w:rFonts w:ascii="Times New Roman"/>
                <w:b w:val="false"/>
                <w:i w:val="false"/>
                <w:color w:val="000000"/>
                <w:sz w:val="20"/>
              </w:rPr>
              <w:t>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Авторлардың Т.А.Ә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Басылымның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 w:id="342"/>
    <w:p>
      <w:pPr>
        <w:spacing w:after="0"/>
        <w:ind w:left="0"/>
        <w:jc w:val="both"/>
      </w:pPr>
      <w:r>
        <w:rPr>
          <w:rFonts w:ascii="Times New Roman"/>
          <w:b w:val="false"/>
          <w:i w:val="false"/>
          <w:color w:val="000000"/>
          <w:sz w:val="28"/>
        </w:rPr>
        <w:t>
      Кестенің жалғасы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түрі (Анықтамалық)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жарияланымдар / Шетелдік жарияланымдар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импакт-фактор Web of science квартилі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CiteScore (Scopus) процентилі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doi.​org /ссылка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43"/>
          <w:p>
            <w:pPr>
              <w:spacing w:after="20"/>
              <w:ind w:left="20"/>
              <w:jc w:val="both"/>
            </w:pPr>
            <w:r>
              <w:rPr>
                <w:rFonts w:ascii="Times New Roman"/>
                <w:b w:val="false"/>
                <w:i w:val="false"/>
                <w:color w:val="000000"/>
                <w:sz w:val="20"/>
              </w:rPr>
              <w:t>
ISSN/</w:t>
            </w:r>
          </w:p>
          <w:bookmarkEnd w:id="343"/>
          <w:p>
            <w:pPr>
              <w:spacing w:after="20"/>
              <w:ind w:left="20"/>
              <w:jc w:val="both"/>
            </w:pPr>
            <w:r>
              <w:rPr>
                <w:rFonts w:ascii="Times New Roman"/>
                <w:b w:val="false"/>
                <w:i w:val="false"/>
                <w:color w:val="000000"/>
                <w:sz w:val="20"/>
              </w:rPr>
              <w:t>
ISBN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0" w:id="344"/>
    <w:p>
      <w:pPr>
        <w:spacing w:after="0"/>
        <w:ind w:left="0"/>
        <w:jc w:val="both"/>
      </w:pPr>
      <w:r>
        <w:rPr>
          <w:rFonts w:ascii="Times New Roman"/>
          <w:b w:val="false"/>
          <w:i w:val="false"/>
          <w:color w:val="000000"/>
          <w:sz w:val="28"/>
        </w:rPr>
        <w:t>
      Қорғау құжаттары туралы мәліметтер</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ЖТН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меншік объектісінің атауы (өнертабыс, пайдалы модель, авторлық куәлік, өнеркәсіптік үлгі)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қысқаша сипаттамасы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алынған мемелекеті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берілген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 иесі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345"/>
    <w:p>
      <w:pPr>
        <w:spacing w:after="0"/>
        <w:ind w:left="0"/>
        <w:jc w:val="both"/>
      </w:pPr>
      <w:r>
        <w:rPr>
          <w:rFonts w:ascii="Times New Roman"/>
          <w:b w:val="false"/>
          <w:i w:val="false"/>
          <w:color w:val="000000"/>
          <w:sz w:val="28"/>
        </w:rPr>
        <w:t>
      Жұмыс нәтижелерін енгізу туралы ақпарат</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ЖТН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құжатының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Енгізуді куәландыратын құжаттың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Енгізуді куәландыратын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жылы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2" w:id="346"/>
    <w:p>
      <w:pPr>
        <w:spacing w:after="0"/>
        <w:ind w:left="0"/>
        <w:jc w:val="both"/>
      </w:pPr>
      <w:r>
        <w:rPr>
          <w:rFonts w:ascii="Times New Roman"/>
          <w:b w:val="false"/>
          <w:i w:val="false"/>
          <w:color w:val="000000"/>
          <w:sz w:val="28"/>
        </w:rPr>
        <w:t>
      Жұмыс нәтижелерін пайдалануға беру туралы мәліметтер</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ЖТН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ұйымы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берілетін нысанның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Нәтижені пайдалануға беруді куәландыратын құжаттың №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пайдалануға беруді куәландыратын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пайдалануға беру жылы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жетекшісі ______________________ 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жетекшісі __________ 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 (қолы) М. 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 (қолы)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кәсіпкерлер болып табылатын тұлғаларды қоспағанда)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 қаражаты есебінен,</w:t>
            </w:r>
            <w:r>
              <w:br/>
            </w:r>
            <w:r>
              <w:rPr>
                <w:rFonts w:ascii="Times New Roman"/>
                <w:b w:val="false"/>
                <w:i w:val="false"/>
                <w:color w:val="000000"/>
                <w:sz w:val="20"/>
              </w:rPr>
              <w:t>сондай-ақ жер қойнауын</w:t>
            </w:r>
            <w:r>
              <w:br/>
            </w:r>
            <w:r>
              <w:rPr>
                <w:rFonts w:ascii="Times New Roman"/>
                <w:b w:val="false"/>
                <w:i w:val="false"/>
                <w:color w:val="000000"/>
                <w:sz w:val="20"/>
              </w:rPr>
              <w:t>пайдаланушылардың ғылым</w:t>
            </w:r>
            <w:r>
              <w:br/>
            </w:r>
            <w:r>
              <w:rPr>
                <w:rFonts w:ascii="Times New Roman"/>
                <w:b w:val="false"/>
                <w:i w:val="false"/>
                <w:color w:val="000000"/>
                <w:sz w:val="20"/>
              </w:rPr>
              <w:t>саласындағы міндеттемелері</w:t>
            </w:r>
            <w:r>
              <w:br/>
            </w:r>
            <w:r>
              <w:rPr>
                <w:rFonts w:ascii="Times New Roman"/>
                <w:b w:val="false"/>
                <w:i w:val="false"/>
                <w:color w:val="000000"/>
                <w:sz w:val="20"/>
              </w:rPr>
              <w:t>шеңберінде жер қойнауын</w:t>
            </w:r>
            <w:r>
              <w:br/>
            </w:r>
            <w:r>
              <w:rPr>
                <w:rFonts w:ascii="Times New Roman"/>
                <w:b w:val="false"/>
                <w:i w:val="false"/>
                <w:color w:val="000000"/>
                <w:sz w:val="20"/>
              </w:rPr>
              <w:t>пайдаланушылардың</w:t>
            </w:r>
            <w:r>
              <w:br/>
            </w:r>
            <w:r>
              <w:rPr>
                <w:rFonts w:ascii="Times New Roman"/>
                <w:b w:val="false"/>
                <w:i w:val="false"/>
                <w:color w:val="000000"/>
                <w:sz w:val="20"/>
              </w:rPr>
              <w:t>қаражатынан</w:t>
            </w:r>
            <w:r>
              <w:br/>
            </w:r>
            <w:r>
              <w:rPr>
                <w:rFonts w:ascii="Times New Roman"/>
                <w:b w:val="false"/>
                <w:i w:val="false"/>
                <w:color w:val="000000"/>
                <w:sz w:val="20"/>
              </w:rPr>
              <w:t>қаржыландырылатын ғылыми,</w:t>
            </w:r>
            <w:r>
              <w:br/>
            </w:r>
            <w:r>
              <w:rPr>
                <w:rFonts w:ascii="Times New Roman"/>
                <w:b w:val="false"/>
                <w:i w:val="false"/>
                <w:color w:val="000000"/>
                <w:sz w:val="20"/>
              </w:rPr>
              <w:t>ғылыми-техникалық жобалар</w:t>
            </w:r>
            <w:r>
              <w:br/>
            </w:r>
            <w:r>
              <w:rPr>
                <w:rFonts w:ascii="Times New Roman"/>
                <w:b w:val="false"/>
                <w:i w:val="false"/>
                <w:color w:val="000000"/>
                <w:sz w:val="20"/>
              </w:rPr>
              <w:t>мен бағдарламаларды, ғылыми</w:t>
            </w:r>
            <w:r>
              <w:br/>
            </w:r>
            <w:r>
              <w:rPr>
                <w:rFonts w:ascii="Times New Roman"/>
                <w:b w:val="false"/>
                <w:i w:val="false"/>
                <w:color w:val="000000"/>
                <w:sz w:val="20"/>
              </w:rPr>
              <w:t>және (немесе) ғылыми-</w:t>
            </w:r>
            <w:r>
              <w:br/>
            </w:r>
            <w:r>
              <w:rPr>
                <w:rFonts w:ascii="Times New Roman"/>
                <w:b w:val="false"/>
                <w:i w:val="false"/>
                <w:color w:val="000000"/>
                <w:sz w:val="20"/>
              </w:rPr>
              <w:t>техникалық қызмет нәтижелерін</w:t>
            </w:r>
            <w:r>
              <w:br/>
            </w:r>
            <w:r>
              <w:rPr>
                <w:rFonts w:ascii="Times New Roman"/>
                <w:b w:val="false"/>
                <w:i w:val="false"/>
                <w:color w:val="000000"/>
                <w:sz w:val="20"/>
              </w:rPr>
              <w:t>коммерцияландыру жобаларын</w:t>
            </w:r>
            <w:r>
              <w:br/>
            </w:r>
            <w:r>
              <w:rPr>
                <w:rFonts w:ascii="Times New Roman"/>
                <w:b w:val="false"/>
                <w:i w:val="false"/>
                <w:color w:val="000000"/>
                <w:sz w:val="20"/>
              </w:rPr>
              <w:t>және олардың орындалуы</w:t>
            </w:r>
            <w:r>
              <w:br/>
            </w:r>
            <w:r>
              <w:rPr>
                <w:rFonts w:ascii="Times New Roman"/>
                <w:b w:val="false"/>
                <w:i w:val="false"/>
                <w:color w:val="000000"/>
                <w:sz w:val="20"/>
              </w:rPr>
              <w:t>жөніндегі есептерді мемлекеттік</w:t>
            </w:r>
            <w:r>
              <w:br/>
            </w:r>
            <w:r>
              <w:rPr>
                <w:rFonts w:ascii="Times New Roman"/>
                <w:b w:val="false"/>
                <w:i w:val="false"/>
                <w:color w:val="000000"/>
                <w:sz w:val="20"/>
              </w:rPr>
              <w:t>есепке алу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6" w:id="347"/>
    <w:p>
      <w:pPr>
        <w:spacing w:after="0"/>
        <w:ind w:left="0"/>
        <w:jc w:val="left"/>
      </w:pPr>
      <w:r>
        <w:rPr>
          <w:rFonts w:ascii="Times New Roman"/>
          <w:b/>
          <w:i w:val="false"/>
          <w:color w:val="000000"/>
        </w:rPr>
        <w:t xml:space="preserve"> Ғылыми және (немесе) ғылыми-техникалық қызмет нәтижелерін (бұдан әрі – ҒҒТҚН) тіркеуге өтінім</w:t>
      </w:r>
    </w:p>
    <w:bookmarkEnd w:id="347"/>
    <w:bookmarkStart w:name="z447" w:id="348"/>
    <w:p>
      <w:pPr>
        <w:spacing w:after="0"/>
        <w:ind w:left="0"/>
        <w:jc w:val="both"/>
      </w:pPr>
      <w:r>
        <w:rPr>
          <w:rFonts w:ascii="Times New Roman"/>
          <w:b w:val="false"/>
          <w:i w:val="false"/>
          <w:color w:val="000000"/>
          <w:sz w:val="28"/>
        </w:rPr>
        <w:t>
      Ғылыми –техникалық қызмет нәтижесін тіркеуіңізді сұраймын</w:t>
      </w:r>
    </w:p>
    <w:bookmarkEnd w:id="348"/>
    <w:bookmarkStart w:name="z448" w:id="349"/>
    <w:p>
      <w:pPr>
        <w:spacing w:after="0"/>
        <w:ind w:left="0"/>
        <w:jc w:val="both"/>
      </w:pPr>
      <w:r>
        <w:rPr>
          <w:rFonts w:ascii="Times New Roman"/>
          <w:b w:val="false"/>
          <w:i w:val="false"/>
          <w:color w:val="000000"/>
          <w:sz w:val="28"/>
        </w:rPr>
        <w:t>
      __________________________________________________________________________</w:t>
      </w:r>
    </w:p>
    <w:bookmarkEnd w:id="349"/>
    <w:bookmarkStart w:name="z449" w:id="350"/>
    <w:p>
      <w:pPr>
        <w:spacing w:after="0"/>
        <w:ind w:left="0"/>
        <w:jc w:val="both"/>
      </w:pPr>
      <w:r>
        <w:rPr>
          <w:rFonts w:ascii="Times New Roman"/>
          <w:b w:val="false"/>
          <w:i w:val="false"/>
          <w:color w:val="000000"/>
          <w:sz w:val="28"/>
        </w:rPr>
        <w:t>
                                                (ҒҒТҚН атауы көрсетіледі)</w:t>
      </w:r>
    </w:p>
    <w:bookmarkEnd w:id="350"/>
    <w:bookmarkStart w:name="z450" w:id="351"/>
    <w:p>
      <w:pPr>
        <w:spacing w:after="0"/>
        <w:ind w:left="0"/>
        <w:jc w:val="both"/>
      </w:pPr>
      <w:r>
        <w:rPr>
          <w:rFonts w:ascii="Times New Roman"/>
          <w:b w:val="false"/>
          <w:i w:val="false"/>
          <w:color w:val="000000"/>
          <w:sz w:val="28"/>
        </w:rPr>
        <w:t>
      ғылыми жобаның орындалуы кезінде жасалған</w:t>
      </w:r>
    </w:p>
    <w:bookmarkEnd w:id="351"/>
    <w:bookmarkStart w:name="z451" w:id="352"/>
    <w:p>
      <w:pPr>
        <w:spacing w:after="0"/>
        <w:ind w:left="0"/>
        <w:jc w:val="both"/>
      </w:pPr>
      <w:r>
        <w:rPr>
          <w:rFonts w:ascii="Times New Roman"/>
          <w:b w:val="false"/>
          <w:i w:val="false"/>
          <w:color w:val="000000"/>
          <w:sz w:val="28"/>
        </w:rPr>
        <w:t>
      ______________________________________________________________________________</w:t>
      </w:r>
    </w:p>
    <w:bookmarkEnd w:id="352"/>
    <w:bookmarkStart w:name="z452" w:id="353"/>
    <w:p>
      <w:pPr>
        <w:spacing w:after="0"/>
        <w:ind w:left="0"/>
        <w:jc w:val="both"/>
      </w:pPr>
      <w:r>
        <w:rPr>
          <w:rFonts w:ascii="Times New Roman"/>
          <w:b w:val="false"/>
          <w:i w:val="false"/>
          <w:color w:val="000000"/>
          <w:sz w:val="28"/>
        </w:rPr>
        <w:t>
      (ғылыми жобаның атауы мен көрсетілетін қызметті берушімен берілген мемтіркеу нөмері</w:t>
      </w:r>
    </w:p>
    <w:bookmarkEnd w:id="353"/>
    <w:bookmarkStart w:name="z453" w:id="354"/>
    <w:p>
      <w:pPr>
        <w:spacing w:after="0"/>
        <w:ind w:left="0"/>
        <w:jc w:val="both"/>
      </w:pPr>
      <w:r>
        <w:rPr>
          <w:rFonts w:ascii="Times New Roman"/>
          <w:b w:val="false"/>
          <w:i w:val="false"/>
          <w:color w:val="000000"/>
          <w:sz w:val="28"/>
        </w:rPr>
        <w:t>
      Қазақстан Республикасында негізде)</w:t>
      </w:r>
    </w:p>
    <w:bookmarkEnd w:id="354"/>
    <w:bookmarkStart w:name="z454" w:id="355"/>
    <w:p>
      <w:pPr>
        <w:spacing w:after="0"/>
        <w:ind w:left="0"/>
        <w:jc w:val="both"/>
      </w:pPr>
      <w:r>
        <w:rPr>
          <w:rFonts w:ascii="Times New Roman"/>
          <w:b w:val="false"/>
          <w:i w:val="false"/>
          <w:color w:val="000000"/>
          <w:sz w:val="28"/>
        </w:rPr>
        <w:t>
      _______________________________________________________________________________</w:t>
      </w:r>
    </w:p>
    <w:bookmarkEnd w:id="355"/>
    <w:bookmarkStart w:name="z455" w:id="356"/>
    <w:p>
      <w:pPr>
        <w:spacing w:after="0"/>
        <w:ind w:left="0"/>
        <w:jc w:val="both"/>
      </w:pPr>
      <w:r>
        <w:rPr>
          <w:rFonts w:ascii="Times New Roman"/>
          <w:b w:val="false"/>
          <w:i w:val="false"/>
          <w:color w:val="000000"/>
          <w:sz w:val="28"/>
        </w:rPr>
        <w:t>
      (мемлекеттік тапсырыстың немесе ғылыми-зерттеу, тәжірибелік- конструкторлық және технологиялық жұмыстарды орындау үшін қаржы ресурстары бөлінген басқа құжаттың нөмірін көрсетеді)</w:t>
      </w:r>
    </w:p>
    <w:bookmarkEnd w:id="356"/>
    <w:bookmarkStart w:name="z456" w:id="357"/>
    <w:p>
      <w:pPr>
        <w:spacing w:after="0"/>
        <w:ind w:left="0"/>
        <w:jc w:val="both"/>
      </w:pPr>
      <w:r>
        <w:rPr>
          <w:rFonts w:ascii="Times New Roman"/>
          <w:b w:val="false"/>
          <w:i w:val="false"/>
          <w:color w:val="000000"/>
          <w:sz w:val="28"/>
        </w:rPr>
        <w:t>
      Мемлекеттік келісімшартта немесе басқа құжатта белгіленген құқықтар көлемімен, есепке алу объектісіне құқықтардың шарттарын анықтайтын құқықтар шарттары ______________________________________________________________________________</w:t>
      </w:r>
    </w:p>
    <w:bookmarkEnd w:id="357"/>
    <w:bookmarkStart w:name="z457" w:id="358"/>
    <w:p>
      <w:pPr>
        <w:spacing w:after="0"/>
        <w:ind w:left="0"/>
        <w:jc w:val="both"/>
      </w:pPr>
      <w:r>
        <w:rPr>
          <w:rFonts w:ascii="Times New Roman"/>
          <w:b w:val="false"/>
          <w:i w:val="false"/>
          <w:color w:val="000000"/>
          <w:sz w:val="28"/>
        </w:rPr>
        <w:t>
                         (Қазақстан Республикасы құқығының көлемі көрсетіледі)</w:t>
      </w:r>
    </w:p>
    <w:bookmarkEnd w:id="358"/>
    <w:bookmarkStart w:name="z458" w:id="359"/>
    <w:p>
      <w:pPr>
        <w:spacing w:after="0"/>
        <w:ind w:left="0"/>
        <w:jc w:val="both"/>
      </w:pPr>
      <w:r>
        <w:rPr>
          <w:rFonts w:ascii="Times New Roman"/>
          <w:b w:val="false"/>
          <w:i w:val="false"/>
          <w:color w:val="000000"/>
          <w:sz w:val="28"/>
        </w:rPr>
        <w:t>
      Қазақстан Республикасы атынан __________________________________________________</w:t>
      </w:r>
    </w:p>
    <w:bookmarkEnd w:id="359"/>
    <w:bookmarkStart w:name="z459" w:id="360"/>
    <w:p>
      <w:pPr>
        <w:spacing w:after="0"/>
        <w:ind w:left="0"/>
        <w:jc w:val="both"/>
      </w:pPr>
      <w:r>
        <w:rPr>
          <w:rFonts w:ascii="Times New Roman"/>
          <w:b w:val="false"/>
          <w:i w:val="false"/>
          <w:color w:val="000000"/>
          <w:sz w:val="28"/>
        </w:rPr>
        <w:t>
                                                                        (тапсырыс берушінің толық атауы көрсетіледі)</w:t>
      </w:r>
    </w:p>
    <w:bookmarkEnd w:id="360"/>
    <w:bookmarkStart w:name="z460" w:id="361"/>
    <w:p>
      <w:pPr>
        <w:spacing w:after="0"/>
        <w:ind w:left="0"/>
        <w:jc w:val="both"/>
      </w:pPr>
      <w:r>
        <w:rPr>
          <w:rFonts w:ascii="Times New Roman"/>
          <w:b w:val="false"/>
          <w:i w:val="false"/>
          <w:color w:val="000000"/>
          <w:sz w:val="28"/>
        </w:rPr>
        <w:t>
      Ұйым _________________________________________________________________________</w:t>
      </w:r>
    </w:p>
    <w:bookmarkEnd w:id="361"/>
    <w:bookmarkStart w:name="z461" w:id="362"/>
    <w:p>
      <w:pPr>
        <w:spacing w:after="0"/>
        <w:ind w:left="0"/>
        <w:jc w:val="both"/>
      </w:pPr>
      <w:r>
        <w:rPr>
          <w:rFonts w:ascii="Times New Roman"/>
          <w:b w:val="false"/>
          <w:i w:val="false"/>
          <w:color w:val="000000"/>
          <w:sz w:val="28"/>
        </w:rPr>
        <w:t>
                                     (Көрсетілген қызметті алушының толық атауы көрсетіледі)</w:t>
      </w:r>
    </w:p>
    <w:bookmarkEnd w:id="362"/>
    <w:bookmarkStart w:name="z462" w:id="363"/>
    <w:p>
      <w:pPr>
        <w:spacing w:after="0"/>
        <w:ind w:left="0"/>
        <w:jc w:val="both"/>
      </w:pPr>
      <w:r>
        <w:rPr>
          <w:rFonts w:ascii="Times New Roman"/>
          <w:b w:val="false"/>
          <w:i w:val="false"/>
          <w:color w:val="000000"/>
          <w:sz w:val="28"/>
        </w:rPr>
        <w:t>
      жатады _________________________________________________________________________</w:t>
      </w:r>
    </w:p>
    <w:bookmarkEnd w:id="363"/>
    <w:bookmarkStart w:name="z463" w:id="364"/>
    <w:p>
      <w:pPr>
        <w:spacing w:after="0"/>
        <w:ind w:left="0"/>
        <w:jc w:val="both"/>
      </w:pPr>
      <w:r>
        <w:rPr>
          <w:rFonts w:ascii="Times New Roman"/>
          <w:b w:val="false"/>
          <w:i w:val="false"/>
          <w:color w:val="000000"/>
          <w:sz w:val="28"/>
        </w:rPr>
        <w:t>
                                              (орындаушы ұйымның құқықтық көлемі көрсетіледі)</w:t>
      </w:r>
    </w:p>
    <w:bookmarkEnd w:id="364"/>
    <w:bookmarkStart w:name="z464" w:id="365"/>
    <w:p>
      <w:pPr>
        <w:spacing w:after="0"/>
        <w:ind w:left="0"/>
        <w:jc w:val="both"/>
      </w:pPr>
      <w:r>
        <w:rPr>
          <w:rFonts w:ascii="Times New Roman"/>
          <w:b w:val="false"/>
          <w:i w:val="false"/>
          <w:color w:val="000000"/>
          <w:sz w:val="28"/>
        </w:rPr>
        <w:t xml:space="preserve">
      Жоба жетекшісі _____________________________________ ___________  </w:t>
      </w:r>
    </w:p>
    <w:bookmarkEnd w:id="365"/>
    <w:bookmarkStart w:name="z465" w:id="366"/>
    <w:p>
      <w:pPr>
        <w:spacing w:after="0"/>
        <w:ind w:left="0"/>
        <w:jc w:val="both"/>
      </w:pPr>
      <w:r>
        <w:rPr>
          <w:rFonts w:ascii="Times New Roman"/>
          <w:b w:val="false"/>
          <w:i w:val="false"/>
          <w:color w:val="000000"/>
          <w:sz w:val="28"/>
        </w:rPr>
        <w:t>
                                           Т.А.Ә. (ол болған жағдайда)                        (қолы)</w:t>
      </w:r>
    </w:p>
    <w:bookmarkEnd w:id="366"/>
    <w:bookmarkStart w:name="z466" w:id="367"/>
    <w:p>
      <w:pPr>
        <w:spacing w:after="0"/>
        <w:ind w:left="0"/>
        <w:jc w:val="both"/>
      </w:pPr>
      <w:r>
        <w:rPr>
          <w:rFonts w:ascii="Times New Roman"/>
          <w:b w:val="false"/>
          <w:i w:val="false"/>
          <w:color w:val="000000"/>
          <w:sz w:val="28"/>
        </w:rPr>
        <w:t>
      Көрсетілген қызметті алушының басшысы __________________________ __________</w:t>
      </w:r>
    </w:p>
    <w:bookmarkEnd w:id="367"/>
    <w:bookmarkStart w:name="z467" w:id="368"/>
    <w:p>
      <w:pPr>
        <w:spacing w:after="0"/>
        <w:ind w:left="0"/>
        <w:jc w:val="both"/>
      </w:pPr>
      <w:r>
        <w:rPr>
          <w:rFonts w:ascii="Times New Roman"/>
          <w:b w:val="false"/>
          <w:i w:val="false"/>
          <w:color w:val="000000"/>
          <w:sz w:val="28"/>
        </w:rPr>
        <w:t>
                                                                                  Т.А.Ә. (ол болған жағдайда)         (қолы)</w:t>
      </w:r>
    </w:p>
    <w:bookmarkEnd w:id="368"/>
    <w:bookmarkStart w:name="z468" w:id="369"/>
    <w:p>
      <w:pPr>
        <w:spacing w:after="0"/>
        <w:ind w:left="0"/>
        <w:jc w:val="both"/>
      </w:pPr>
      <w:r>
        <w:rPr>
          <w:rFonts w:ascii="Times New Roman"/>
          <w:b w:val="false"/>
          <w:i w:val="false"/>
          <w:color w:val="000000"/>
          <w:sz w:val="28"/>
        </w:rPr>
        <w:t>
      Күні М.О. (жеке кәсіпкерлер болып табылатын тұлғаларды қоспағанда)</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есепке алу қағидаларына</w:t>
            </w:r>
            <w:r>
              <w:br/>
            </w:r>
            <w:r>
              <w:rPr>
                <w:rFonts w:ascii="Times New Roman"/>
                <w:b w:val="false"/>
                <w:i w:val="false"/>
                <w:color w:val="000000"/>
                <w:sz w:val="20"/>
              </w:rPr>
              <w:t xml:space="preserve">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2" w:id="370"/>
    <w:p>
      <w:pPr>
        <w:spacing w:after="0"/>
        <w:ind w:left="0"/>
        <w:jc w:val="left"/>
      </w:pPr>
      <w:r>
        <w:rPr>
          <w:rFonts w:ascii="Times New Roman"/>
          <w:b/>
          <w:i w:val="false"/>
          <w:color w:val="000000"/>
        </w:rPr>
        <w:t xml:space="preserve"> Ғылыми және (немесе) ғылыми-техникалық қызмет нәтижелері (бұдан әрі – ҒҒТҚН) туралы мәліметтерді есепке алу бойынша нысаны</w:t>
      </w:r>
    </w:p>
    <w:bookmarkEnd w:id="370"/>
    <w:bookmarkStart w:name="z473" w:id="371"/>
    <w:p>
      <w:pPr>
        <w:spacing w:after="0"/>
        <w:ind w:left="0"/>
        <w:jc w:val="both"/>
      </w:pPr>
      <w:r>
        <w:rPr>
          <w:rFonts w:ascii="Times New Roman"/>
          <w:b w:val="false"/>
          <w:i w:val="false"/>
          <w:color w:val="000000"/>
          <w:sz w:val="28"/>
        </w:rPr>
        <w:t>
      ҒҒТҚН тіркеу нөмірі ___________________________________________________________</w:t>
      </w:r>
    </w:p>
    <w:bookmarkEnd w:id="371"/>
    <w:bookmarkStart w:name="z474" w:id="372"/>
    <w:p>
      <w:pPr>
        <w:spacing w:after="0"/>
        <w:ind w:left="0"/>
        <w:jc w:val="both"/>
      </w:pPr>
      <w:r>
        <w:rPr>
          <w:rFonts w:ascii="Times New Roman"/>
          <w:b w:val="false"/>
          <w:i w:val="false"/>
          <w:color w:val="000000"/>
          <w:sz w:val="28"/>
        </w:rPr>
        <w:t>
      Ғылыми-зерттеу, тәжірибелік-конструкторлық және технологиялық жұмыстарды (бұдан әрі –ғылыми-техникалық қызмет) орындауға қаражат бөлінген мемлекеттік келісімшарттың немесе құжаттардың тіркеу нөмірі ________________________________________________</w:t>
      </w:r>
    </w:p>
    <w:bookmarkEnd w:id="372"/>
    <w:bookmarkStart w:name="z475" w:id="373"/>
    <w:p>
      <w:pPr>
        <w:spacing w:after="0"/>
        <w:ind w:left="0"/>
        <w:jc w:val="both"/>
      </w:pPr>
      <w:r>
        <w:rPr>
          <w:rFonts w:ascii="Times New Roman"/>
          <w:b w:val="false"/>
          <w:i w:val="false"/>
          <w:color w:val="000000"/>
          <w:sz w:val="28"/>
        </w:rPr>
        <w:t>
      Ғылыми жобаның атауы ________________________________________________________</w:t>
      </w:r>
    </w:p>
    <w:bookmarkEnd w:id="373"/>
    <w:bookmarkStart w:name="z476" w:id="374"/>
    <w:p>
      <w:pPr>
        <w:spacing w:after="0"/>
        <w:ind w:left="0"/>
        <w:jc w:val="both"/>
      </w:pPr>
      <w:r>
        <w:rPr>
          <w:rFonts w:ascii="Times New Roman"/>
          <w:b w:val="false"/>
          <w:i w:val="false"/>
          <w:color w:val="000000"/>
          <w:sz w:val="28"/>
        </w:rPr>
        <w:t>
      Жобаның мемлекеттік тіркелу нөмірі _____________________________________________</w:t>
      </w:r>
    </w:p>
    <w:bookmarkEnd w:id="374"/>
    <w:bookmarkStart w:name="z477" w:id="375"/>
    <w:p>
      <w:pPr>
        <w:spacing w:after="0"/>
        <w:ind w:left="0"/>
        <w:jc w:val="both"/>
      </w:pPr>
      <w:r>
        <w:rPr>
          <w:rFonts w:ascii="Times New Roman"/>
          <w:b w:val="false"/>
          <w:i w:val="false"/>
          <w:color w:val="000000"/>
          <w:sz w:val="28"/>
        </w:rPr>
        <w:t>
      1. Ғылыми және (немесе) ғылыми-техникалық қызмет нәтижелерінің жеке ерешеліктері</w:t>
      </w:r>
    </w:p>
    <w:bookmarkEnd w:id="375"/>
    <w:bookmarkStart w:name="z478" w:id="376"/>
    <w:p>
      <w:pPr>
        <w:spacing w:after="0"/>
        <w:ind w:left="0"/>
        <w:jc w:val="both"/>
      </w:pPr>
      <w:r>
        <w:rPr>
          <w:rFonts w:ascii="Times New Roman"/>
          <w:b w:val="false"/>
          <w:i w:val="false"/>
          <w:color w:val="000000"/>
          <w:sz w:val="28"/>
        </w:rPr>
        <w:t>
      туралы мәліметтер</w:t>
      </w:r>
    </w:p>
    <w:bookmarkEnd w:id="376"/>
    <w:bookmarkStart w:name="z479" w:id="377"/>
    <w:p>
      <w:pPr>
        <w:spacing w:after="0"/>
        <w:ind w:left="0"/>
        <w:jc w:val="both"/>
      </w:pPr>
      <w:r>
        <w:rPr>
          <w:rFonts w:ascii="Times New Roman"/>
          <w:b w:val="false"/>
          <w:i w:val="false"/>
          <w:color w:val="000000"/>
          <w:sz w:val="28"/>
        </w:rPr>
        <w:t>
      1.1. Нәтиженің атауы _________________________________________________________</w:t>
      </w:r>
    </w:p>
    <w:bookmarkEnd w:id="377"/>
    <w:bookmarkStart w:name="z480" w:id="378"/>
    <w:p>
      <w:pPr>
        <w:spacing w:after="0"/>
        <w:ind w:left="0"/>
        <w:jc w:val="both"/>
      </w:pPr>
      <w:r>
        <w:rPr>
          <w:rFonts w:ascii="Times New Roman"/>
          <w:b w:val="false"/>
          <w:i w:val="false"/>
          <w:color w:val="000000"/>
          <w:sz w:val="28"/>
        </w:rPr>
        <w:t>
      1.2. Нәтиженің қысқаша сипаттамасы, (TRL) әзірлеменің (зерттеу және технология)</w:t>
      </w:r>
    </w:p>
    <w:bookmarkEnd w:id="378"/>
    <w:bookmarkStart w:name="z481" w:id="379"/>
    <w:p>
      <w:pPr>
        <w:spacing w:after="0"/>
        <w:ind w:left="0"/>
        <w:jc w:val="both"/>
      </w:pPr>
      <w:r>
        <w:rPr>
          <w:rFonts w:ascii="Times New Roman"/>
          <w:b w:val="false"/>
          <w:i w:val="false"/>
          <w:color w:val="000000"/>
          <w:sz w:val="28"/>
        </w:rPr>
        <w:t>
      технологиялық дайындығының деңгейі (растаумен) _______________________________</w:t>
      </w:r>
    </w:p>
    <w:bookmarkEnd w:id="379"/>
    <w:bookmarkStart w:name="z482" w:id="380"/>
    <w:p>
      <w:pPr>
        <w:spacing w:after="0"/>
        <w:ind w:left="0"/>
        <w:jc w:val="both"/>
      </w:pPr>
      <w:r>
        <w:rPr>
          <w:rFonts w:ascii="Times New Roman"/>
          <w:b w:val="false"/>
          <w:i w:val="false"/>
          <w:color w:val="000000"/>
          <w:sz w:val="28"/>
        </w:rPr>
        <w:t xml:space="preserve">
      ____________________________________________________________________________ </w:t>
      </w:r>
    </w:p>
    <w:bookmarkEnd w:id="380"/>
    <w:bookmarkStart w:name="z483" w:id="381"/>
    <w:p>
      <w:pPr>
        <w:spacing w:after="0"/>
        <w:ind w:left="0"/>
        <w:jc w:val="both"/>
      </w:pPr>
      <w:r>
        <w:rPr>
          <w:rFonts w:ascii="Times New Roman"/>
          <w:b w:val="false"/>
          <w:i w:val="false"/>
          <w:color w:val="000000"/>
          <w:sz w:val="28"/>
        </w:rPr>
        <w:t>
      1.3. Нәтиженің қолданылу саласы _______________________________________________</w:t>
      </w:r>
    </w:p>
    <w:bookmarkEnd w:id="381"/>
    <w:bookmarkStart w:name="z484" w:id="382"/>
    <w:p>
      <w:pPr>
        <w:spacing w:after="0"/>
        <w:ind w:left="0"/>
        <w:jc w:val="both"/>
      </w:pPr>
      <w:r>
        <w:rPr>
          <w:rFonts w:ascii="Times New Roman"/>
          <w:b w:val="false"/>
          <w:i w:val="false"/>
          <w:color w:val="000000"/>
          <w:sz w:val="28"/>
        </w:rPr>
        <w:t>
      1.4. Нәтиженің түрі</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конструкция үлгілері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Программмалық өнім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 тәсіл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дақылдарының сорттары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жануарларының тұқымдары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 әдістемелік құжаттама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Теория, гипотезалар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модель</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базалары, банктері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мәселелерді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(көрсету керек)</w:t>
            </w:r>
          </w:p>
        </w:tc>
      </w:tr>
    </w:tbl>
    <w:bookmarkStart w:name="z485" w:id="383"/>
    <w:p>
      <w:pPr>
        <w:spacing w:after="0"/>
        <w:ind w:left="0"/>
        <w:jc w:val="both"/>
      </w:pPr>
      <w:r>
        <w:rPr>
          <w:rFonts w:ascii="Times New Roman"/>
          <w:b w:val="false"/>
          <w:i w:val="false"/>
          <w:color w:val="000000"/>
          <w:sz w:val="28"/>
        </w:rPr>
        <w:t>
      1.5. Нәтиженің тіршілік цикл кезеңі (тәжірибелік үлгі, өнеркәсіптік үлгі, сериялық өнім,</w:t>
      </w:r>
    </w:p>
    <w:bookmarkEnd w:id="383"/>
    <w:bookmarkStart w:name="z486" w:id="384"/>
    <w:p>
      <w:pPr>
        <w:spacing w:after="0"/>
        <w:ind w:left="0"/>
        <w:jc w:val="both"/>
      </w:pPr>
      <w:r>
        <w:rPr>
          <w:rFonts w:ascii="Times New Roman"/>
          <w:b w:val="false"/>
          <w:i w:val="false"/>
          <w:color w:val="000000"/>
          <w:sz w:val="28"/>
        </w:rPr>
        <w:t>
      қорғау құжаты, енгізу, жаңа тұқым шығару әдістемесі, жоғары өнімді табын, аудандастыру және басқалары (көрсетіңіз) ______________________________________________________________________________</w:t>
      </w:r>
    </w:p>
    <w:bookmarkEnd w:id="384"/>
    <w:bookmarkStart w:name="z487" w:id="385"/>
    <w:p>
      <w:pPr>
        <w:spacing w:after="0"/>
        <w:ind w:left="0"/>
        <w:jc w:val="both"/>
      </w:pPr>
      <w:r>
        <w:rPr>
          <w:rFonts w:ascii="Times New Roman"/>
          <w:b w:val="false"/>
          <w:i w:val="false"/>
          <w:color w:val="000000"/>
          <w:sz w:val="28"/>
        </w:rPr>
        <w:t>
      1.6. Нәтижені жетілдіру бағыты __________________________________________________</w:t>
      </w:r>
    </w:p>
    <w:bookmarkEnd w:id="385"/>
    <w:bookmarkStart w:name="z488" w:id="386"/>
    <w:p>
      <w:pPr>
        <w:spacing w:after="0"/>
        <w:ind w:left="0"/>
        <w:jc w:val="both"/>
      </w:pPr>
      <w:r>
        <w:rPr>
          <w:rFonts w:ascii="Times New Roman"/>
          <w:b w:val="false"/>
          <w:i w:val="false"/>
          <w:color w:val="000000"/>
          <w:sz w:val="28"/>
        </w:rPr>
        <w:t>
      1.7. Енгізілудің болуы (актілер, шарттар) ___________________________________________</w:t>
      </w:r>
    </w:p>
    <w:bookmarkEnd w:id="386"/>
    <w:bookmarkStart w:name="z489" w:id="387"/>
    <w:p>
      <w:pPr>
        <w:spacing w:after="0"/>
        <w:ind w:left="0"/>
        <w:jc w:val="both"/>
      </w:pPr>
      <w:r>
        <w:rPr>
          <w:rFonts w:ascii="Times New Roman"/>
          <w:b w:val="false"/>
          <w:i w:val="false"/>
          <w:color w:val="000000"/>
          <w:sz w:val="28"/>
        </w:rPr>
        <w:t>
      1.8. ҒҒТҚН енгізудің әлеуметтік тиімділігі __________________________________________</w:t>
      </w:r>
    </w:p>
    <w:bookmarkEnd w:id="387"/>
    <w:bookmarkStart w:name="z490" w:id="388"/>
    <w:p>
      <w:pPr>
        <w:spacing w:after="0"/>
        <w:ind w:left="0"/>
        <w:jc w:val="both"/>
      </w:pPr>
      <w:r>
        <w:rPr>
          <w:rFonts w:ascii="Times New Roman"/>
          <w:b w:val="false"/>
          <w:i w:val="false"/>
          <w:color w:val="000000"/>
          <w:sz w:val="28"/>
        </w:rPr>
        <w:t>
      1.9. ҒҒТҚН енгізудің экономикалық тиімділігі _______________________________________</w:t>
      </w:r>
    </w:p>
    <w:bookmarkEnd w:id="388"/>
    <w:bookmarkStart w:name="z491" w:id="389"/>
    <w:p>
      <w:pPr>
        <w:spacing w:after="0"/>
        <w:ind w:left="0"/>
        <w:jc w:val="both"/>
      </w:pPr>
      <w:r>
        <w:rPr>
          <w:rFonts w:ascii="Times New Roman"/>
          <w:b w:val="false"/>
          <w:i w:val="false"/>
          <w:color w:val="000000"/>
          <w:sz w:val="28"/>
        </w:rPr>
        <w:t>
      1.10. ҒҒТҚН енгізудің экологиялық тиімділігі _______________________________________</w:t>
      </w:r>
    </w:p>
    <w:bookmarkEnd w:id="389"/>
    <w:bookmarkStart w:name="z492" w:id="390"/>
    <w:p>
      <w:pPr>
        <w:spacing w:after="0"/>
        <w:ind w:left="0"/>
        <w:jc w:val="both"/>
      </w:pPr>
      <w:r>
        <w:rPr>
          <w:rFonts w:ascii="Times New Roman"/>
          <w:b w:val="false"/>
          <w:i w:val="false"/>
          <w:color w:val="000000"/>
          <w:sz w:val="28"/>
        </w:rPr>
        <w:t>
      1.11. ҒҒТҚН енгізуден импорталмастыру тиімділігінің болуы __________________________</w:t>
      </w:r>
    </w:p>
    <w:bookmarkEnd w:id="390"/>
    <w:bookmarkStart w:name="z493" w:id="391"/>
    <w:p>
      <w:pPr>
        <w:spacing w:after="0"/>
        <w:ind w:left="0"/>
        <w:jc w:val="both"/>
      </w:pPr>
      <w:r>
        <w:rPr>
          <w:rFonts w:ascii="Times New Roman"/>
          <w:b w:val="false"/>
          <w:i w:val="false"/>
          <w:color w:val="000000"/>
          <w:sz w:val="28"/>
        </w:rPr>
        <w:t>
      1.12. ҒҒТҚН қолдану артықшылығы _______________________________________________</w:t>
      </w:r>
    </w:p>
    <w:bookmarkEnd w:id="391"/>
    <w:bookmarkStart w:name="z494" w:id="392"/>
    <w:p>
      <w:pPr>
        <w:spacing w:after="0"/>
        <w:ind w:left="0"/>
        <w:jc w:val="both"/>
      </w:pPr>
      <w:r>
        <w:rPr>
          <w:rFonts w:ascii="Times New Roman"/>
          <w:b w:val="false"/>
          <w:i w:val="false"/>
          <w:color w:val="000000"/>
          <w:sz w:val="28"/>
        </w:rPr>
        <w:t>
      1.13. Нәтижелер туралы мәліметтер бар құжаттамалар тізімі ___________________________</w:t>
      </w:r>
    </w:p>
    <w:bookmarkEnd w:id="392"/>
    <w:bookmarkStart w:name="z495" w:id="393"/>
    <w:p>
      <w:pPr>
        <w:spacing w:after="0"/>
        <w:ind w:left="0"/>
        <w:jc w:val="both"/>
      </w:pPr>
      <w:r>
        <w:rPr>
          <w:rFonts w:ascii="Times New Roman"/>
          <w:b w:val="false"/>
          <w:i w:val="false"/>
          <w:color w:val="000000"/>
          <w:sz w:val="28"/>
        </w:rPr>
        <w:t>
      1.14. ҒТАХТ айдарлары __________________________________________________________</w:t>
      </w:r>
    </w:p>
    <w:bookmarkEnd w:id="393"/>
    <w:bookmarkStart w:name="z496" w:id="394"/>
    <w:p>
      <w:pPr>
        <w:spacing w:after="0"/>
        <w:ind w:left="0"/>
        <w:jc w:val="both"/>
      </w:pPr>
      <w:r>
        <w:rPr>
          <w:rFonts w:ascii="Times New Roman"/>
          <w:b w:val="false"/>
          <w:i w:val="false"/>
          <w:color w:val="000000"/>
          <w:sz w:val="28"/>
        </w:rPr>
        <w:t>
      2. Ғылыми және (немесе) ғылыми-техникалық қызметті жүзеге асыратын көрсетілетін</w:t>
      </w:r>
    </w:p>
    <w:bookmarkEnd w:id="394"/>
    <w:bookmarkStart w:name="z497" w:id="395"/>
    <w:p>
      <w:pPr>
        <w:spacing w:after="0"/>
        <w:ind w:left="0"/>
        <w:jc w:val="both"/>
      </w:pPr>
      <w:r>
        <w:rPr>
          <w:rFonts w:ascii="Times New Roman"/>
          <w:b w:val="false"/>
          <w:i w:val="false"/>
          <w:color w:val="000000"/>
          <w:sz w:val="28"/>
        </w:rPr>
        <w:t>
      қызметті алушы және олармен бірлесіп орындаушылар туралы мәліметтер</w:t>
      </w:r>
    </w:p>
    <w:bookmarkEnd w:id="395"/>
    <w:bookmarkStart w:name="z498" w:id="396"/>
    <w:p>
      <w:pPr>
        <w:spacing w:after="0"/>
        <w:ind w:left="0"/>
        <w:jc w:val="both"/>
      </w:pPr>
      <w:r>
        <w:rPr>
          <w:rFonts w:ascii="Times New Roman"/>
          <w:b w:val="false"/>
          <w:i w:val="false"/>
          <w:color w:val="000000"/>
          <w:sz w:val="28"/>
        </w:rPr>
        <w:t>
      Бас ұйым туралы мәліметтер</w:t>
      </w:r>
    </w:p>
    <w:bookmarkEnd w:id="396"/>
    <w:bookmarkStart w:name="z499" w:id="397"/>
    <w:p>
      <w:pPr>
        <w:spacing w:after="0"/>
        <w:ind w:left="0"/>
        <w:jc w:val="both"/>
      </w:pPr>
      <w:r>
        <w:rPr>
          <w:rFonts w:ascii="Times New Roman"/>
          <w:b w:val="false"/>
          <w:i w:val="false"/>
          <w:color w:val="000000"/>
          <w:sz w:val="28"/>
        </w:rPr>
        <w:t>
      2.1. Көрсетілетін қызметті алушының атауы __________________________________________</w:t>
      </w:r>
    </w:p>
    <w:bookmarkEnd w:id="397"/>
    <w:bookmarkStart w:name="z500" w:id="398"/>
    <w:p>
      <w:pPr>
        <w:spacing w:after="0"/>
        <w:ind w:left="0"/>
        <w:jc w:val="both"/>
      </w:pPr>
      <w:r>
        <w:rPr>
          <w:rFonts w:ascii="Times New Roman"/>
          <w:b w:val="false"/>
          <w:i w:val="false"/>
          <w:color w:val="000000"/>
          <w:sz w:val="28"/>
        </w:rPr>
        <w:t>
      2.2. Көрсетілетін қызметті алушының мекенжайы _____________________________________</w:t>
      </w:r>
    </w:p>
    <w:bookmarkEnd w:id="398"/>
    <w:bookmarkStart w:name="z501" w:id="399"/>
    <w:p>
      <w:pPr>
        <w:spacing w:after="0"/>
        <w:ind w:left="0"/>
        <w:jc w:val="both"/>
      </w:pPr>
      <w:r>
        <w:rPr>
          <w:rFonts w:ascii="Times New Roman"/>
          <w:b w:val="false"/>
          <w:i w:val="false"/>
          <w:color w:val="000000"/>
          <w:sz w:val="28"/>
        </w:rPr>
        <w:t>
      2.3. Министрлігі, ведомствасы _____________________________________________________</w:t>
      </w:r>
    </w:p>
    <w:bookmarkEnd w:id="399"/>
    <w:bookmarkStart w:name="z502" w:id="400"/>
    <w:p>
      <w:pPr>
        <w:spacing w:after="0"/>
        <w:ind w:left="0"/>
        <w:jc w:val="both"/>
      </w:pPr>
      <w:r>
        <w:rPr>
          <w:rFonts w:ascii="Times New Roman"/>
          <w:b w:val="false"/>
          <w:i w:val="false"/>
          <w:color w:val="000000"/>
          <w:sz w:val="28"/>
        </w:rPr>
        <w:t>
      2.4. Қоса орындаушы ұйымның атауы (бар болған жағдайда) ___________________________</w:t>
      </w:r>
    </w:p>
    <w:bookmarkEnd w:id="400"/>
    <w:bookmarkStart w:name="z503" w:id="401"/>
    <w:p>
      <w:pPr>
        <w:spacing w:after="0"/>
        <w:ind w:left="0"/>
        <w:jc w:val="both"/>
      </w:pPr>
      <w:r>
        <w:rPr>
          <w:rFonts w:ascii="Times New Roman"/>
          <w:b w:val="false"/>
          <w:i w:val="false"/>
          <w:color w:val="000000"/>
          <w:sz w:val="28"/>
        </w:rPr>
        <w:t>
      2.5. Көрсетілетін қызметті алушының мекенжайы _____________________________________</w:t>
      </w:r>
    </w:p>
    <w:bookmarkEnd w:id="401"/>
    <w:bookmarkStart w:name="z504" w:id="402"/>
    <w:p>
      <w:pPr>
        <w:spacing w:after="0"/>
        <w:ind w:left="0"/>
        <w:jc w:val="both"/>
      </w:pPr>
      <w:r>
        <w:rPr>
          <w:rFonts w:ascii="Times New Roman"/>
          <w:b w:val="false"/>
          <w:i w:val="false"/>
          <w:color w:val="000000"/>
          <w:sz w:val="28"/>
        </w:rPr>
        <w:t>
      3. ҒҒТҚН-не Қазақстан Республикасының құқығы туралы мәліметтер ____________________</w:t>
      </w:r>
    </w:p>
    <w:bookmarkEnd w:id="402"/>
    <w:bookmarkStart w:name="z505" w:id="403"/>
    <w:p>
      <w:pPr>
        <w:spacing w:after="0"/>
        <w:ind w:left="0"/>
        <w:jc w:val="both"/>
      </w:pPr>
      <w:r>
        <w:rPr>
          <w:rFonts w:ascii="Times New Roman"/>
          <w:b w:val="false"/>
          <w:i w:val="false"/>
          <w:color w:val="000000"/>
          <w:sz w:val="28"/>
        </w:rPr>
        <w:t>
      4. Зияткерлік меншік объектілеріне Қазақстан Республикасының құқығы туралы мәліметтер</w:t>
      </w:r>
    </w:p>
    <w:bookmarkEnd w:id="403"/>
    <w:bookmarkStart w:name="z506" w:id="404"/>
    <w:p>
      <w:pPr>
        <w:spacing w:after="0"/>
        <w:ind w:left="0"/>
        <w:jc w:val="both"/>
      </w:pPr>
      <w:r>
        <w:rPr>
          <w:rFonts w:ascii="Times New Roman"/>
          <w:b w:val="false"/>
          <w:i w:val="false"/>
          <w:color w:val="000000"/>
          <w:sz w:val="28"/>
        </w:rPr>
        <w:t>
      4.1. Объектінің түрі ______________________________________________________________</w:t>
      </w:r>
    </w:p>
    <w:bookmarkEnd w:id="404"/>
    <w:bookmarkStart w:name="z507" w:id="405"/>
    <w:p>
      <w:pPr>
        <w:spacing w:after="0"/>
        <w:ind w:left="0"/>
        <w:jc w:val="both"/>
      </w:pPr>
      <w:r>
        <w:rPr>
          <w:rFonts w:ascii="Times New Roman"/>
          <w:b w:val="false"/>
          <w:i w:val="false"/>
          <w:color w:val="000000"/>
          <w:sz w:val="28"/>
        </w:rPr>
        <w:t>
      4.2. Объектінің атауы _____________________________________________________________</w:t>
      </w:r>
    </w:p>
    <w:bookmarkEnd w:id="405"/>
    <w:bookmarkStart w:name="z508" w:id="406"/>
    <w:p>
      <w:pPr>
        <w:spacing w:after="0"/>
        <w:ind w:left="0"/>
        <w:jc w:val="both"/>
      </w:pPr>
      <w:r>
        <w:rPr>
          <w:rFonts w:ascii="Times New Roman"/>
          <w:b w:val="false"/>
          <w:i w:val="false"/>
          <w:color w:val="000000"/>
          <w:sz w:val="28"/>
        </w:rPr>
        <w:t>
      4.3. Қорғау құжатының нөмірі (зияткерлік меншік объектісін тіркеу туралы куәлік) ________</w:t>
      </w:r>
    </w:p>
    <w:bookmarkEnd w:id="406"/>
    <w:bookmarkStart w:name="z509" w:id="407"/>
    <w:p>
      <w:pPr>
        <w:spacing w:after="0"/>
        <w:ind w:left="0"/>
        <w:jc w:val="both"/>
      </w:pPr>
      <w:r>
        <w:rPr>
          <w:rFonts w:ascii="Times New Roman"/>
          <w:b w:val="false"/>
          <w:i w:val="false"/>
          <w:color w:val="000000"/>
          <w:sz w:val="28"/>
        </w:rPr>
        <w:t>
      4.4. Қолданылу аумағы және мерзімі ________________________________________________</w:t>
      </w:r>
    </w:p>
    <w:bookmarkEnd w:id="407"/>
    <w:bookmarkStart w:name="z510" w:id="408"/>
    <w:p>
      <w:pPr>
        <w:spacing w:after="0"/>
        <w:ind w:left="0"/>
        <w:jc w:val="both"/>
      </w:pPr>
      <w:r>
        <w:rPr>
          <w:rFonts w:ascii="Times New Roman"/>
          <w:b w:val="false"/>
          <w:i w:val="false"/>
          <w:color w:val="000000"/>
          <w:sz w:val="28"/>
        </w:rPr>
        <w:t>
      4.5. Зияткерлік меншік объектісіне Қазақстан Республикасы құқығының көлемі ___________</w:t>
      </w:r>
    </w:p>
    <w:bookmarkEnd w:id="408"/>
    <w:bookmarkStart w:name="z511" w:id="409"/>
    <w:p>
      <w:pPr>
        <w:spacing w:after="0"/>
        <w:ind w:left="0"/>
        <w:jc w:val="both"/>
      </w:pPr>
      <w:r>
        <w:rPr>
          <w:rFonts w:ascii="Times New Roman"/>
          <w:b w:val="false"/>
          <w:i w:val="false"/>
          <w:color w:val="000000"/>
          <w:sz w:val="28"/>
        </w:rPr>
        <w:t>
      4.6. ХПК индексі ________________________________________________________________</w:t>
      </w:r>
    </w:p>
    <w:bookmarkEnd w:id="409"/>
    <w:bookmarkStart w:name="z512" w:id="410"/>
    <w:p>
      <w:pPr>
        <w:spacing w:after="0"/>
        <w:ind w:left="0"/>
        <w:jc w:val="both"/>
      </w:pPr>
      <w:r>
        <w:rPr>
          <w:rFonts w:ascii="Times New Roman"/>
          <w:b w:val="false"/>
          <w:i w:val="false"/>
          <w:color w:val="000000"/>
          <w:sz w:val="28"/>
        </w:rPr>
        <w:t>
      4.7. Патент иесі _________________________________________________________________</w:t>
      </w:r>
    </w:p>
    <w:bookmarkEnd w:id="410"/>
    <w:bookmarkStart w:name="z513" w:id="411"/>
    <w:p>
      <w:pPr>
        <w:spacing w:after="0"/>
        <w:ind w:left="0"/>
        <w:jc w:val="both"/>
      </w:pPr>
      <w:r>
        <w:rPr>
          <w:rFonts w:ascii="Times New Roman"/>
          <w:b w:val="false"/>
          <w:i w:val="false"/>
          <w:color w:val="000000"/>
          <w:sz w:val="28"/>
        </w:rPr>
        <w:t>
      5. ҒҒТҚН авторлары туралы мәліметтер</w:t>
      </w:r>
    </w:p>
    <w:bookmarkEnd w:id="411"/>
    <w:bookmarkStart w:name="z514" w:id="412"/>
    <w:p>
      <w:pPr>
        <w:spacing w:after="0"/>
        <w:ind w:left="0"/>
        <w:jc w:val="both"/>
      </w:pPr>
      <w:r>
        <w:rPr>
          <w:rFonts w:ascii="Times New Roman"/>
          <w:b w:val="false"/>
          <w:i w:val="false"/>
          <w:color w:val="000000"/>
          <w:sz w:val="28"/>
        </w:rPr>
        <w:t>
      5.1. Тегі, Аты, Әкесінің аты (ол болған жағдайда) ___________________________________</w:t>
      </w:r>
    </w:p>
    <w:bookmarkEnd w:id="412"/>
    <w:bookmarkStart w:name="z515" w:id="413"/>
    <w:p>
      <w:pPr>
        <w:spacing w:after="0"/>
        <w:ind w:left="0"/>
        <w:jc w:val="both"/>
      </w:pPr>
      <w:r>
        <w:rPr>
          <w:rFonts w:ascii="Times New Roman"/>
          <w:b w:val="false"/>
          <w:i w:val="false"/>
          <w:color w:val="000000"/>
          <w:sz w:val="28"/>
        </w:rPr>
        <w:t>
      6. Жоба жетекшісі __________________________________ ___________________________</w:t>
      </w:r>
    </w:p>
    <w:bookmarkEnd w:id="413"/>
    <w:bookmarkStart w:name="z516" w:id="414"/>
    <w:p>
      <w:pPr>
        <w:spacing w:after="0"/>
        <w:ind w:left="0"/>
        <w:jc w:val="both"/>
      </w:pPr>
      <w:r>
        <w:rPr>
          <w:rFonts w:ascii="Times New Roman"/>
          <w:b w:val="false"/>
          <w:i w:val="false"/>
          <w:color w:val="000000"/>
          <w:sz w:val="28"/>
        </w:rPr>
        <w:t>
                                                     Т.А.Ә. (ол болған жағдайда)                            (қолы)</w:t>
      </w:r>
    </w:p>
    <w:bookmarkEnd w:id="414"/>
    <w:bookmarkStart w:name="z517" w:id="415"/>
    <w:p>
      <w:pPr>
        <w:spacing w:after="0"/>
        <w:ind w:left="0"/>
        <w:jc w:val="both"/>
      </w:pPr>
      <w:r>
        <w:rPr>
          <w:rFonts w:ascii="Times New Roman"/>
          <w:b w:val="false"/>
          <w:i w:val="false"/>
          <w:color w:val="000000"/>
          <w:sz w:val="28"/>
        </w:rPr>
        <w:t>
      7. Көрсетілетін қызметті алушының басшысы ___________________________ __________</w:t>
      </w:r>
    </w:p>
    <w:bookmarkEnd w:id="415"/>
    <w:bookmarkStart w:name="z518" w:id="416"/>
    <w:p>
      <w:pPr>
        <w:spacing w:after="0"/>
        <w:ind w:left="0"/>
        <w:jc w:val="both"/>
      </w:pPr>
      <w:r>
        <w:rPr>
          <w:rFonts w:ascii="Times New Roman"/>
          <w:b w:val="false"/>
          <w:i w:val="false"/>
          <w:color w:val="000000"/>
          <w:sz w:val="28"/>
        </w:rPr>
        <w:t>
                                                                                          Т.А.Ә. (ол болған жағдайда)       (қолы)</w:t>
      </w:r>
    </w:p>
    <w:bookmarkEnd w:id="416"/>
    <w:bookmarkStart w:name="z519" w:id="417"/>
    <w:p>
      <w:pPr>
        <w:spacing w:after="0"/>
        <w:ind w:left="0"/>
        <w:jc w:val="both"/>
      </w:pPr>
      <w:r>
        <w:rPr>
          <w:rFonts w:ascii="Times New Roman"/>
          <w:b w:val="false"/>
          <w:i w:val="false"/>
          <w:color w:val="000000"/>
          <w:sz w:val="28"/>
        </w:rPr>
        <w:t>
      Күні М.О. (жеке кәсіпкерлер болып табылатын тұлғаларды қоспағанда)</w:t>
      </w:r>
    </w:p>
    <w:bookmarkEnd w:id="4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3" w:id="418"/>
    <w:p>
      <w:pPr>
        <w:spacing w:after="0"/>
        <w:ind w:left="0"/>
        <w:jc w:val="left"/>
      </w:pPr>
      <w:r>
        <w:rPr>
          <w:rFonts w:ascii="Times New Roman"/>
          <w:b/>
          <w:i w:val="false"/>
          <w:color w:val="000000"/>
        </w:rPr>
        <w:t xml:space="preserve"> Ғылыми және (немесе) ғылыми-техникалық қызмет нәтижелері (бұдан әрі- ҒҒТҚН) туралы мәліметтердің өзгергені туралы хабарлама</w:t>
      </w:r>
    </w:p>
    <w:bookmarkEnd w:id="418"/>
    <w:bookmarkStart w:name="z524" w:id="419"/>
    <w:p>
      <w:pPr>
        <w:spacing w:after="0"/>
        <w:ind w:left="0"/>
        <w:jc w:val="both"/>
      </w:pPr>
      <w:r>
        <w:rPr>
          <w:rFonts w:ascii="Times New Roman"/>
          <w:b w:val="false"/>
          <w:i w:val="false"/>
          <w:color w:val="000000"/>
          <w:sz w:val="28"/>
        </w:rPr>
        <w:t>
      _______________________________________________________________ байланысты</w:t>
      </w:r>
    </w:p>
    <w:bookmarkEnd w:id="419"/>
    <w:bookmarkStart w:name="z525" w:id="420"/>
    <w:p>
      <w:pPr>
        <w:spacing w:after="0"/>
        <w:ind w:left="0"/>
        <w:jc w:val="both"/>
      </w:pPr>
      <w:r>
        <w:rPr>
          <w:rFonts w:ascii="Times New Roman"/>
          <w:b w:val="false"/>
          <w:i w:val="false"/>
          <w:color w:val="000000"/>
          <w:sz w:val="28"/>
        </w:rPr>
        <w:t>
                      (ҒҒТҚН туралы мәліметтердің өзгеру мен толықтыру негізі көрсетіледі)</w:t>
      </w:r>
    </w:p>
    <w:bookmarkEnd w:id="420"/>
    <w:bookmarkStart w:name="z526" w:id="421"/>
    <w:p>
      <w:pPr>
        <w:spacing w:after="0"/>
        <w:ind w:left="0"/>
        <w:jc w:val="both"/>
      </w:pPr>
      <w:r>
        <w:rPr>
          <w:rFonts w:ascii="Times New Roman"/>
          <w:b w:val="false"/>
          <w:i w:val="false"/>
          <w:color w:val="000000"/>
          <w:sz w:val="28"/>
        </w:rPr>
        <w:t xml:space="preserve">
      ҒҒТҚН туралы мәліметтерді нақтылауыңызды сұраймын </w:t>
      </w:r>
    </w:p>
    <w:bookmarkEnd w:id="421"/>
    <w:bookmarkStart w:name="z527" w:id="422"/>
    <w:p>
      <w:pPr>
        <w:spacing w:after="0"/>
        <w:ind w:left="0"/>
        <w:jc w:val="both"/>
      </w:pPr>
      <w:r>
        <w:rPr>
          <w:rFonts w:ascii="Times New Roman"/>
          <w:b w:val="false"/>
          <w:i w:val="false"/>
          <w:color w:val="000000"/>
          <w:sz w:val="28"/>
        </w:rPr>
        <w:t>
      ______________________________________________________________</w:t>
      </w:r>
    </w:p>
    <w:bookmarkEnd w:id="422"/>
    <w:bookmarkStart w:name="z528" w:id="423"/>
    <w:p>
      <w:pPr>
        <w:spacing w:after="0"/>
        <w:ind w:left="0"/>
        <w:jc w:val="both"/>
      </w:pPr>
      <w:r>
        <w:rPr>
          <w:rFonts w:ascii="Times New Roman"/>
          <w:b w:val="false"/>
          <w:i w:val="false"/>
          <w:color w:val="000000"/>
          <w:sz w:val="28"/>
        </w:rPr>
        <w:t>
                             (ҒҒТҚН аталуы мен тіркелу нөмірі көрсетіледі)</w:t>
      </w:r>
    </w:p>
    <w:bookmarkEnd w:id="423"/>
    <w:bookmarkStart w:name="z529" w:id="424"/>
    <w:p>
      <w:pPr>
        <w:spacing w:after="0"/>
        <w:ind w:left="0"/>
        <w:jc w:val="both"/>
      </w:pPr>
      <w:r>
        <w:rPr>
          <w:rFonts w:ascii="Times New Roman"/>
          <w:b w:val="false"/>
          <w:i w:val="false"/>
          <w:color w:val="000000"/>
          <w:sz w:val="28"/>
        </w:rPr>
        <w:t>
      Қосымша: ҒҒТҚН туралы мәліметтердің өзгеруіне негіз болатын құжаттардың көшірмесі, _____ б.</w:t>
      </w:r>
    </w:p>
    <w:bookmarkEnd w:id="424"/>
    <w:bookmarkStart w:name="z530" w:id="425"/>
    <w:p>
      <w:pPr>
        <w:spacing w:after="0"/>
        <w:ind w:left="0"/>
        <w:jc w:val="both"/>
      </w:pPr>
      <w:r>
        <w:rPr>
          <w:rFonts w:ascii="Times New Roman"/>
          <w:b w:val="false"/>
          <w:i w:val="false"/>
          <w:color w:val="000000"/>
          <w:sz w:val="28"/>
        </w:rPr>
        <w:t xml:space="preserve">
      Жоба жетекшісі ________________________________ __________ </w:t>
      </w:r>
    </w:p>
    <w:bookmarkEnd w:id="425"/>
    <w:bookmarkStart w:name="z531" w:id="426"/>
    <w:p>
      <w:pPr>
        <w:spacing w:after="0"/>
        <w:ind w:left="0"/>
        <w:jc w:val="both"/>
      </w:pPr>
      <w:r>
        <w:rPr>
          <w:rFonts w:ascii="Times New Roman"/>
          <w:b w:val="false"/>
          <w:i w:val="false"/>
          <w:color w:val="000000"/>
          <w:sz w:val="28"/>
        </w:rPr>
        <w:t>
                                              Т.А.Ә. (ол болған жағдайда)         (қолы)</w:t>
      </w:r>
    </w:p>
    <w:bookmarkEnd w:id="426"/>
    <w:bookmarkStart w:name="z532" w:id="427"/>
    <w:p>
      <w:pPr>
        <w:spacing w:after="0"/>
        <w:ind w:left="0"/>
        <w:jc w:val="both"/>
      </w:pPr>
      <w:r>
        <w:rPr>
          <w:rFonts w:ascii="Times New Roman"/>
          <w:b w:val="false"/>
          <w:i w:val="false"/>
          <w:color w:val="000000"/>
          <w:sz w:val="28"/>
        </w:rPr>
        <w:t xml:space="preserve">
      Көрсетілетін қызметті алушының басшысы ________________________ ________ </w:t>
      </w:r>
    </w:p>
    <w:bookmarkEnd w:id="427"/>
    <w:bookmarkStart w:name="z533" w:id="428"/>
    <w:p>
      <w:pPr>
        <w:spacing w:after="0"/>
        <w:ind w:left="0"/>
        <w:jc w:val="both"/>
      </w:pPr>
      <w:r>
        <w:rPr>
          <w:rFonts w:ascii="Times New Roman"/>
          <w:b w:val="false"/>
          <w:i w:val="false"/>
          <w:color w:val="000000"/>
          <w:sz w:val="28"/>
        </w:rPr>
        <w:t>
                                                                                Т.А.Ә. (ол болған жағдайда)    (қолы)</w:t>
      </w:r>
    </w:p>
    <w:bookmarkEnd w:id="428"/>
    <w:bookmarkStart w:name="z534" w:id="429"/>
    <w:p>
      <w:pPr>
        <w:spacing w:after="0"/>
        <w:ind w:left="0"/>
        <w:jc w:val="both"/>
      </w:pPr>
      <w:r>
        <w:rPr>
          <w:rFonts w:ascii="Times New Roman"/>
          <w:b w:val="false"/>
          <w:i w:val="false"/>
          <w:color w:val="000000"/>
          <w:sz w:val="28"/>
        </w:rPr>
        <w:t>
      Күні М.О. (жеке кәсіпкерлер болып табылатын тұлғаларды қоспағанда)</w:t>
      </w:r>
    </w:p>
    <w:bookmarkEnd w:id="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есепке алу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8" w:id="430"/>
    <w:p>
      <w:pPr>
        <w:spacing w:after="0"/>
        <w:ind w:left="0"/>
        <w:jc w:val="left"/>
      </w:pPr>
      <w:r>
        <w:rPr>
          <w:rFonts w:ascii="Times New Roman"/>
          <w:b/>
          <w:i w:val="false"/>
          <w:color w:val="000000"/>
        </w:rPr>
        <w:t xml:space="preserve"> Ғылыми және (немесе) ғылыми-техникалық қызмет нәтижелері (бұдан әрі - ҒҒТҚН) пайдалану туралы мәлімет</w:t>
      </w:r>
    </w:p>
    <w:bookmarkEnd w:id="430"/>
    <w:bookmarkStart w:name="z539" w:id="431"/>
    <w:p>
      <w:pPr>
        <w:spacing w:after="0"/>
        <w:ind w:left="0"/>
        <w:jc w:val="both"/>
      </w:pPr>
      <w:r>
        <w:rPr>
          <w:rFonts w:ascii="Times New Roman"/>
          <w:b w:val="false"/>
          <w:i w:val="false"/>
          <w:color w:val="000000"/>
          <w:sz w:val="28"/>
        </w:rPr>
        <w:t>
      Ғылыми-техникалық қызметті жүзеге асыруға қаржы қаражаты бөлінген құжаттардың немесе мемлекеттік шарттың тіркеу нөмірі ___________________________________________</w:t>
      </w:r>
    </w:p>
    <w:bookmarkEnd w:id="431"/>
    <w:bookmarkStart w:name="z540" w:id="432"/>
    <w:p>
      <w:pPr>
        <w:spacing w:after="0"/>
        <w:ind w:left="0"/>
        <w:jc w:val="both"/>
      </w:pPr>
      <w:r>
        <w:rPr>
          <w:rFonts w:ascii="Times New Roman"/>
          <w:b w:val="false"/>
          <w:i w:val="false"/>
          <w:color w:val="000000"/>
          <w:sz w:val="28"/>
        </w:rPr>
        <w:t>
      ҒҒТҚН тіркеу нөмірі ___________________________________________________</w:t>
      </w:r>
    </w:p>
    <w:bookmarkEnd w:id="432"/>
    <w:bookmarkStart w:name="z541" w:id="433"/>
    <w:p>
      <w:pPr>
        <w:spacing w:after="0"/>
        <w:ind w:left="0"/>
        <w:jc w:val="both"/>
      </w:pPr>
      <w:r>
        <w:rPr>
          <w:rFonts w:ascii="Times New Roman"/>
          <w:b w:val="false"/>
          <w:i w:val="false"/>
          <w:color w:val="000000"/>
          <w:sz w:val="28"/>
        </w:rPr>
        <w:t>
      Азаматтық құқықтық шарт туралы мәліметтер</w:t>
      </w:r>
    </w:p>
    <w:bookmarkEnd w:id="433"/>
    <w:bookmarkStart w:name="z542" w:id="434"/>
    <w:p>
      <w:pPr>
        <w:spacing w:after="0"/>
        <w:ind w:left="0"/>
        <w:jc w:val="both"/>
      </w:pPr>
      <w:r>
        <w:rPr>
          <w:rFonts w:ascii="Times New Roman"/>
          <w:b w:val="false"/>
          <w:i w:val="false"/>
          <w:color w:val="000000"/>
          <w:sz w:val="28"/>
        </w:rPr>
        <w:t>
      Шарттың түрі, күні ____________________________________________________</w:t>
      </w:r>
    </w:p>
    <w:bookmarkEnd w:id="434"/>
    <w:bookmarkStart w:name="z543" w:id="435"/>
    <w:p>
      <w:pPr>
        <w:spacing w:after="0"/>
        <w:ind w:left="0"/>
        <w:jc w:val="both"/>
      </w:pPr>
      <w:r>
        <w:rPr>
          <w:rFonts w:ascii="Times New Roman"/>
          <w:b w:val="false"/>
          <w:i w:val="false"/>
          <w:color w:val="000000"/>
          <w:sz w:val="28"/>
        </w:rPr>
        <w:t>
      Нәтиженің атауы ______________________________________________________</w:t>
      </w:r>
    </w:p>
    <w:bookmarkEnd w:id="435"/>
    <w:bookmarkStart w:name="z544" w:id="436"/>
    <w:p>
      <w:pPr>
        <w:spacing w:after="0"/>
        <w:ind w:left="0"/>
        <w:jc w:val="both"/>
      </w:pPr>
      <w:r>
        <w:rPr>
          <w:rFonts w:ascii="Times New Roman"/>
          <w:b w:val="false"/>
          <w:i w:val="false"/>
          <w:color w:val="000000"/>
          <w:sz w:val="28"/>
        </w:rPr>
        <w:t>
      Берілетін құқықтардың көлемі __________________________________________</w:t>
      </w:r>
    </w:p>
    <w:bookmarkEnd w:id="436"/>
    <w:bookmarkStart w:name="z545" w:id="437"/>
    <w:p>
      <w:pPr>
        <w:spacing w:after="0"/>
        <w:ind w:left="0"/>
        <w:jc w:val="both"/>
      </w:pPr>
      <w:r>
        <w:rPr>
          <w:rFonts w:ascii="Times New Roman"/>
          <w:b w:val="false"/>
          <w:i w:val="false"/>
          <w:color w:val="000000"/>
          <w:sz w:val="28"/>
        </w:rPr>
        <w:t>
      Шарттың қолданылу мерзімі____________________________________________</w:t>
      </w:r>
    </w:p>
    <w:bookmarkEnd w:id="437"/>
    <w:bookmarkStart w:name="z546" w:id="438"/>
    <w:p>
      <w:pPr>
        <w:spacing w:after="0"/>
        <w:ind w:left="0"/>
        <w:jc w:val="both"/>
      </w:pPr>
      <w:r>
        <w:rPr>
          <w:rFonts w:ascii="Times New Roman"/>
          <w:b w:val="false"/>
          <w:i w:val="false"/>
          <w:color w:val="000000"/>
          <w:sz w:val="28"/>
        </w:rPr>
        <w:t>
      Шарттың қолданылу аумағы ____________________________________________</w:t>
      </w:r>
    </w:p>
    <w:bookmarkEnd w:id="438"/>
    <w:bookmarkStart w:name="z547" w:id="439"/>
    <w:p>
      <w:pPr>
        <w:spacing w:after="0"/>
        <w:ind w:left="0"/>
        <w:jc w:val="both"/>
      </w:pPr>
      <w:r>
        <w:rPr>
          <w:rFonts w:ascii="Times New Roman"/>
          <w:b w:val="false"/>
          <w:i w:val="false"/>
          <w:color w:val="000000"/>
          <w:sz w:val="28"/>
        </w:rPr>
        <w:t>
      Шарттың тіркеу нөмірі _________________________________________________</w:t>
      </w:r>
    </w:p>
    <w:bookmarkEnd w:id="439"/>
    <w:bookmarkStart w:name="z548" w:id="440"/>
    <w:p>
      <w:pPr>
        <w:spacing w:after="0"/>
        <w:ind w:left="0"/>
        <w:jc w:val="both"/>
      </w:pPr>
      <w:r>
        <w:rPr>
          <w:rFonts w:ascii="Times New Roman"/>
          <w:b w:val="false"/>
          <w:i w:val="false"/>
          <w:color w:val="000000"/>
          <w:sz w:val="28"/>
        </w:rPr>
        <w:t>
      Нәтижені пайдалану мақсаты ___________________________________________</w:t>
      </w:r>
    </w:p>
    <w:bookmarkEnd w:id="440"/>
    <w:bookmarkStart w:name="z549" w:id="441"/>
    <w:p>
      <w:pPr>
        <w:spacing w:after="0"/>
        <w:ind w:left="0"/>
        <w:jc w:val="both"/>
      </w:pPr>
      <w:r>
        <w:rPr>
          <w:rFonts w:ascii="Times New Roman"/>
          <w:b w:val="false"/>
          <w:i w:val="false"/>
          <w:color w:val="000000"/>
          <w:sz w:val="28"/>
        </w:rPr>
        <w:t>
      Нәтижені пайдалану саласы _____________________________________________</w:t>
      </w:r>
    </w:p>
    <w:bookmarkEnd w:id="441"/>
    <w:bookmarkStart w:name="z550" w:id="442"/>
    <w:p>
      <w:pPr>
        <w:spacing w:after="0"/>
        <w:ind w:left="0"/>
        <w:jc w:val="both"/>
      </w:pPr>
      <w:r>
        <w:rPr>
          <w:rFonts w:ascii="Times New Roman"/>
          <w:b w:val="false"/>
          <w:i w:val="false"/>
          <w:color w:val="000000"/>
          <w:sz w:val="28"/>
        </w:rPr>
        <w:t>
      Нәтиженің түрі</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модель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үлгісі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жануарларының тұқымдары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 тәсіл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дақылдарының сорттары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базалары, банктері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 өнім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жүйе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(көрсетіңіз)</w:t>
            </w:r>
          </w:p>
        </w:tc>
      </w:tr>
    </w:tbl>
    <w:bookmarkStart w:name="z551" w:id="443"/>
    <w:p>
      <w:pPr>
        <w:spacing w:after="0"/>
        <w:ind w:left="0"/>
        <w:jc w:val="both"/>
      </w:pPr>
      <w:r>
        <w:rPr>
          <w:rFonts w:ascii="Times New Roman"/>
          <w:b w:val="false"/>
          <w:i w:val="false"/>
          <w:color w:val="000000"/>
          <w:sz w:val="28"/>
        </w:rPr>
        <w:t>
      Нәтиженің тіршілік цикл кезеңі (тәжірибелік үлгі, өнеркәсіптік үлгісі, сериялық өнім, қорғау құжаты, енгізу, жаңа тұқым шығару әдістемесі, жоғары өнімді табын, аудандастыру және басқалары (көрсетіңіз) ________________________________________________________</w:t>
      </w:r>
    </w:p>
    <w:bookmarkEnd w:id="443"/>
    <w:bookmarkStart w:name="z552" w:id="444"/>
    <w:p>
      <w:pPr>
        <w:spacing w:after="0"/>
        <w:ind w:left="0"/>
        <w:jc w:val="both"/>
      </w:pPr>
      <w:r>
        <w:rPr>
          <w:rFonts w:ascii="Times New Roman"/>
          <w:b w:val="false"/>
          <w:i w:val="false"/>
          <w:color w:val="000000"/>
          <w:sz w:val="28"/>
        </w:rPr>
        <w:t>
      Нәтиже туралы мәлімет бар берілетін құжаттамалардың тізімі _____________________</w:t>
      </w:r>
    </w:p>
    <w:bookmarkEnd w:id="444"/>
    <w:bookmarkStart w:name="z553" w:id="445"/>
    <w:p>
      <w:pPr>
        <w:spacing w:after="0"/>
        <w:ind w:left="0"/>
        <w:jc w:val="both"/>
      </w:pPr>
      <w:r>
        <w:rPr>
          <w:rFonts w:ascii="Times New Roman"/>
          <w:b w:val="false"/>
          <w:i w:val="false"/>
          <w:color w:val="000000"/>
          <w:sz w:val="28"/>
        </w:rPr>
        <w:t>
      Лицензиар туралы мәлімет</w:t>
      </w:r>
    </w:p>
    <w:bookmarkEnd w:id="445"/>
    <w:bookmarkStart w:name="z554" w:id="446"/>
    <w:p>
      <w:pPr>
        <w:spacing w:after="0"/>
        <w:ind w:left="0"/>
        <w:jc w:val="both"/>
      </w:pPr>
      <w:r>
        <w:rPr>
          <w:rFonts w:ascii="Times New Roman"/>
          <w:b w:val="false"/>
          <w:i w:val="false"/>
          <w:color w:val="000000"/>
          <w:sz w:val="28"/>
        </w:rPr>
        <w:t>
      Ұйымның атауы ____________________________________________________________</w:t>
      </w:r>
    </w:p>
    <w:bookmarkEnd w:id="446"/>
    <w:bookmarkStart w:name="z555" w:id="447"/>
    <w:p>
      <w:pPr>
        <w:spacing w:after="0"/>
        <w:ind w:left="0"/>
        <w:jc w:val="both"/>
      </w:pPr>
      <w:r>
        <w:rPr>
          <w:rFonts w:ascii="Times New Roman"/>
          <w:b w:val="false"/>
          <w:i w:val="false"/>
          <w:color w:val="000000"/>
          <w:sz w:val="28"/>
        </w:rPr>
        <w:t>
      Ұйымның қысқартылған атауы _______________________________________________</w:t>
      </w:r>
    </w:p>
    <w:bookmarkEnd w:id="447"/>
    <w:bookmarkStart w:name="z556" w:id="448"/>
    <w:p>
      <w:pPr>
        <w:spacing w:after="0"/>
        <w:ind w:left="0"/>
        <w:jc w:val="both"/>
      </w:pPr>
      <w:r>
        <w:rPr>
          <w:rFonts w:ascii="Times New Roman"/>
          <w:b w:val="false"/>
          <w:i w:val="false"/>
          <w:color w:val="000000"/>
          <w:sz w:val="28"/>
        </w:rPr>
        <w:t>
      Мекенжайы (орналасқан жері)________________________________________________</w:t>
      </w:r>
    </w:p>
    <w:bookmarkEnd w:id="448"/>
    <w:bookmarkStart w:name="z557" w:id="449"/>
    <w:p>
      <w:pPr>
        <w:spacing w:after="0"/>
        <w:ind w:left="0"/>
        <w:jc w:val="both"/>
      </w:pPr>
      <w:r>
        <w:rPr>
          <w:rFonts w:ascii="Times New Roman"/>
          <w:b w:val="false"/>
          <w:i w:val="false"/>
          <w:color w:val="000000"/>
          <w:sz w:val="28"/>
        </w:rPr>
        <w:t>
      Салық төлеушінің сәйкестендіру номері/тіркеуге қою себебінің коды _______________</w:t>
      </w:r>
    </w:p>
    <w:bookmarkEnd w:id="449"/>
    <w:bookmarkStart w:name="z558" w:id="450"/>
    <w:p>
      <w:pPr>
        <w:spacing w:after="0"/>
        <w:ind w:left="0"/>
        <w:jc w:val="both"/>
      </w:pPr>
      <w:r>
        <w:rPr>
          <w:rFonts w:ascii="Times New Roman"/>
          <w:b w:val="false"/>
          <w:i w:val="false"/>
          <w:color w:val="000000"/>
          <w:sz w:val="28"/>
        </w:rPr>
        <w:t>
      Лицензиат туралы мәлімет</w:t>
      </w:r>
    </w:p>
    <w:bookmarkEnd w:id="450"/>
    <w:bookmarkStart w:name="z559" w:id="451"/>
    <w:p>
      <w:pPr>
        <w:spacing w:after="0"/>
        <w:ind w:left="0"/>
        <w:jc w:val="both"/>
      </w:pPr>
      <w:r>
        <w:rPr>
          <w:rFonts w:ascii="Times New Roman"/>
          <w:b w:val="false"/>
          <w:i w:val="false"/>
          <w:color w:val="000000"/>
          <w:sz w:val="28"/>
        </w:rPr>
        <w:t>
      Ұйымның атауы ____________________________________________________________</w:t>
      </w:r>
    </w:p>
    <w:bookmarkEnd w:id="451"/>
    <w:bookmarkStart w:name="z560" w:id="452"/>
    <w:p>
      <w:pPr>
        <w:spacing w:after="0"/>
        <w:ind w:left="0"/>
        <w:jc w:val="both"/>
      </w:pPr>
      <w:r>
        <w:rPr>
          <w:rFonts w:ascii="Times New Roman"/>
          <w:b w:val="false"/>
          <w:i w:val="false"/>
          <w:color w:val="000000"/>
          <w:sz w:val="28"/>
        </w:rPr>
        <w:t>
      Ұйымның қысқартылған атауы _______________________________________________</w:t>
      </w:r>
    </w:p>
    <w:bookmarkEnd w:id="452"/>
    <w:bookmarkStart w:name="z561" w:id="453"/>
    <w:p>
      <w:pPr>
        <w:spacing w:after="0"/>
        <w:ind w:left="0"/>
        <w:jc w:val="both"/>
      </w:pPr>
      <w:r>
        <w:rPr>
          <w:rFonts w:ascii="Times New Roman"/>
          <w:b w:val="false"/>
          <w:i w:val="false"/>
          <w:color w:val="000000"/>
          <w:sz w:val="28"/>
        </w:rPr>
        <w:t>
      Мекенжайы (орналасқан жері) ________________________________________________</w:t>
      </w:r>
    </w:p>
    <w:bookmarkEnd w:id="453"/>
    <w:bookmarkStart w:name="z562" w:id="454"/>
    <w:p>
      <w:pPr>
        <w:spacing w:after="0"/>
        <w:ind w:left="0"/>
        <w:jc w:val="both"/>
      </w:pPr>
      <w:r>
        <w:rPr>
          <w:rFonts w:ascii="Times New Roman"/>
          <w:b w:val="false"/>
          <w:i w:val="false"/>
          <w:color w:val="000000"/>
          <w:sz w:val="28"/>
        </w:rPr>
        <w:t>
      Салық төлеушінің сәйкестендіру номері/тіркеуге қою себебінің коды _______________</w:t>
      </w:r>
    </w:p>
    <w:bookmarkEnd w:id="454"/>
    <w:bookmarkStart w:name="z563" w:id="455"/>
    <w:p>
      <w:pPr>
        <w:spacing w:after="0"/>
        <w:ind w:left="0"/>
        <w:jc w:val="both"/>
      </w:pPr>
      <w:r>
        <w:rPr>
          <w:rFonts w:ascii="Times New Roman"/>
          <w:b w:val="false"/>
          <w:i w:val="false"/>
          <w:color w:val="000000"/>
          <w:sz w:val="28"/>
        </w:rPr>
        <w:t>
      Лицензиар ________________________________ __________</w:t>
      </w:r>
    </w:p>
    <w:bookmarkEnd w:id="455"/>
    <w:bookmarkStart w:name="z564" w:id="456"/>
    <w:p>
      <w:pPr>
        <w:spacing w:after="0"/>
        <w:ind w:left="0"/>
        <w:jc w:val="both"/>
      </w:pPr>
      <w:r>
        <w:rPr>
          <w:rFonts w:ascii="Times New Roman"/>
          <w:b w:val="false"/>
          <w:i w:val="false"/>
          <w:color w:val="000000"/>
          <w:sz w:val="28"/>
        </w:rPr>
        <w:t>
                                     Т.А.Ә. (ол болған жағдайда)             Қолы</w:t>
      </w:r>
    </w:p>
    <w:bookmarkEnd w:id="456"/>
    <w:bookmarkStart w:name="z565" w:id="457"/>
    <w:p>
      <w:pPr>
        <w:spacing w:after="0"/>
        <w:ind w:left="0"/>
        <w:jc w:val="both"/>
      </w:pPr>
      <w:r>
        <w:rPr>
          <w:rFonts w:ascii="Times New Roman"/>
          <w:b w:val="false"/>
          <w:i w:val="false"/>
          <w:color w:val="000000"/>
          <w:sz w:val="28"/>
        </w:rPr>
        <w:t>
      Күні М.О. (жеке кәсіпкерлер болып табылатын тұлғаларды қоспағанда)</w:t>
      </w:r>
    </w:p>
    <w:bookmarkEnd w:id="4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428 бұйрығына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Бюджет қаражаты есебінен, </w:t>
            </w:r>
            <w:r>
              <w:br/>
            </w:r>
            <w:r>
              <w:rPr>
                <w:rFonts w:ascii="Times New Roman"/>
                <w:b w:val="false"/>
                <w:i w:val="false"/>
                <w:color w:val="000000"/>
                <w:sz w:val="20"/>
              </w:rPr>
              <w:t xml:space="preserve">сондай-ақ жер қойнауын </w:t>
            </w:r>
            <w:r>
              <w:br/>
            </w:r>
            <w:r>
              <w:rPr>
                <w:rFonts w:ascii="Times New Roman"/>
                <w:b w:val="false"/>
                <w:i w:val="false"/>
                <w:color w:val="000000"/>
                <w:sz w:val="20"/>
              </w:rPr>
              <w:t xml:space="preserve">пайдаланушылардың ғылым </w:t>
            </w:r>
            <w:r>
              <w:br/>
            </w:r>
            <w:r>
              <w:rPr>
                <w:rFonts w:ascii="Times New Roman"/>
                <w:b w:val="false"/>
                <w:i w:val="false"/>
                <w:color w:val="000000"/>
                <w:sz w:val="20"/>
              </w:rPr>
              <w:t xml:space="preserve">саласындағы міндеттемелері </w:t>
            </w:r>
            <w:r>
              <w:br/>
            </w:r>
            <w:r>
              <w:rPr>
                <w:rFonts w:ascii="Times New Roman"/>
                <w:b w:val="false"/>
                <w:i w:val="false"/>
                <w:color w:val="000000"/>
                <w:sz w:val="20"/>
              </w:rPr>
              <w:t xml:space="preserve">шеңберінде жер қойнауын </w:t>
            </w:r>
            <w:r>
              <w:br/>
            </w:r>
            <w:r>
              <w:rPr>
                <w:rFonts w:ascii="Times New Roman"/>
                <w:b w:val="false"/>
                <w:i w:val="false"/>
                <w:color w:val="000000"/>
                <w:sz w:val="20"/>
              </w:rPr>
              <w:t xml:space="preserve">пайдаланушылардың </w:t>
            </w:r>
            <w:r>
              <w:br/>
            </w:r>
            <w:r>
              <w:rPr>
                <w:rFonts w:ascii="Times New Roman"/>
                <w:b w:val="false"/>
                <w:i w:val="false"/>
                <w:color w:val="000000"/>
                <w:sz w:val="20"/>
              </w:rPr>
              <w:t xml:space="preserve">қаражатынан </w:t>
            </w:r>
            <w:r>
              <w:br/>
            </w:r>
            <w:r>
              <w:rPr>
                <w:rFonts w:ascii="Times New Roman"/>
                <w:b w:val="false"/>
                <w:i w:val="false"/>
                <w:color w:val="000000"/>
                <w:sz w:val="20"/>
              </w:rPr>
              <w:t xml:space="preserve">қаржыландырылатын ғылыми, </w:t>
            </w:r>
            <w:r>
              <w:br/>
            </w:r>
            <w:r>
              <w:rPr>
                <w:rFonts w:ascii="Times New Roman"/>
                <w:b w:val="false"/>
                <w:i w:val="false"/>
                <w:color w:val="000000"/>
                <w:sz w:val="20"/>
              </w:rPr>
              <w:t xml:space="preserve">ғылыми-техникалық жобалар </w:t>
            </w:r>
            <w:r>
              <w:br/>
            </w:r>
            <w:r>
              <w:rPr>
                <w:rFonts w:ascii="Times New Roman"/>
                <w:b w:val="false"/>
                <w:i w:val="false"/>
                <w:color w:val="000000"/>
                <w:sz w:val="20"/>
              </w:rPr>
              <w:t xml:space="preserve">мен бағдарламаларды, ғылыми </w:t>
            </w:r>
            <w:r>
              <w:br/>
            </w:r>
            <w:r>
              <w:rPr>
                <w:rFonts w:ascii="Times New Roman"/>
                <w:b w:val="false"/>
                <w:i w:val="false"/>
                <w:color w:val="000000"/>
                <w:sz w:val="20"/>
              </w:rPr>
              <w:t xml:space="preserve">және (немесе) ғылыми- </w:t>
            </w:r>
            <w:r>
              <w:br/>
            </w:r>
            <w:r>
              <w:rPr>
                <w:rFonts w:ascii="Times New Roman"/>
                <w:b w:val="false"/>
                <w:i w:val="false"/>
                <w:color w:val="000000"/>
                <w:sz w:val="20"/>
              </w:rPr>
              <w:t xml:space="preserve">техникалық қызмет нәтижелерін </w:t>
            </w:r>
            <w:r>
              <w:br/>
            </w:r>
            <w:r>
              <w:rPr>
                <w:rFonts w:ascii="Times New Roman"/>
                <w:b w:val="false"/>
                <w:i w:val="false"/>
                <w:color w:val="000000"/>
                <w:sz w:val="20"/>
              </w:rPr>
              <w:t xml:space="preserve">коммерцияландыру жобаларын </w:t>
            </w:r>
            <w:r>
              <w:br/>
            </w:r>
            <w:r>
              <w:rPr>
                <w:rFonts w:ascii="Times New Roman"/>
                <w:b w:val="false"/>
                <w:i w:val="false"/>
                <w:color w:val="000000"/>
                <w:sz w:val="20"/>
              </w:rPr>
              <w:t xml:space="preserve">және олардың орындалуы </w:t>
            </w:r>
            <w:r>
              <w:br/>
            </w:r>
            <w:r>
              <w:rPr>
                <w:rFonts w:ascii="Times New Roman"/>
                <w:b w:val="false"/>
                <w:i w:val="false"/>
                <w:color w:val="000000"/>
                <w:sz w:val="20"/>
              </w:rPr>
              <w:t xml:space="preserve">жөніндегі есептерді мемлекеттік </w:t>
            </w:r>
            <w:r>
              <w:br/>
            </w:r>
            <w:r>
              <w:rPr>
                <w:rFonts w:ascii="Times New Roman"/>
                <w:b w:val="false"/>
                <w:i w:val="false"/>
                <w:color w:val="000000"/>
                <w:sz w:val="20"/>
              </w:rPr>
              <w:t xml:space="preserve">есепке алу қағидаларына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9" w:id="458"/>
    <w:p>
      <w:pPr>
        <w:spacing w:after="0"/>
        <w:ind w:left="0"/>
        <w:jc w:val="left"/>
      </w:pPr>
      <w:r>
        <w:rPr>
          <w:rFonts w:ascii="Times New Roman"/>
          <w:b/>
          <w:i w:val="false"/>
          <w:color w:val="000000"/>
        </w:rPr>
        <w:t xml:space="preserve"> Ғылыми және (немесе) ғылыми-техникалық қызмет нәтижелері (бұдан әрі - ҒҒТҚН) мемлекеттік есебінен ҒҒТҚН-ны алып тастау туралы хабарлама</w:t>
      </w:r>
    </w:p>
    <w:bookmarkEnd w:id="458"/>
    <w:bookmarkStart w:name="z570" w:id="459"/>
    <w:p>
      <w:pPr>
        <w:spacing w:after="0"/>
        <w:ind w:left="0"/>
        <w:jc w:val="both"/>
      </w:pPr>
      <w:r>
        <w:rPr>
          <w:rFonts w:ascii="Times New Roman"/>
          <w:b w:val="false"/>
          <w:i w:val="false"/>
          <w:color w:val="000000"/>
          <w:sz w:val="28"/>
        </w:rPr>
        <w:t>
      ______________________________________________________________ байланысты</w:t>
      </w:r>
    </w:p>
    <w:bookmarkEnd w:id="459"/>
    <w:bookmarkStart w:name="z571" w:id="460"/>
    <w:p>
      <w:pPr>
        <w:spacing w:after="0"/>
        <w:ind w:left="0"/>
        <w:jc w:val="both"/>
      </w:pPr>
      <w:r>
        <w:rPr>
          <w:rFonts w:ascii="Times New Roman"/>
          <w:b w:val="false"/>
          <w:i w:val="false"/>
          <w:color w:val="000000"/>
          <w:sz w:val="28"/>
        </w:rPr>
        <w:t xml:space="preserve">
      _________________________________________________________________________ </w:t>
      </w:r>
    </w:p>
    <w:bookmarkEnd w:id="460"/>
    <w:bookmarkStart w:name="z572" w:id="461"/>
    <w:p>
      <w:pPr>
        <w:spacing w:after="0"/>
        <w:ind w:left="0"/>
        <w:jc w:val="both"/>
      </w:pPr>
      <w:r>
        <w:rPr>
          <w:rFonts w:ascii="Times New Roman"/>
          <w:b w:val="false"/>
          <w:i w:val="false"/>
          <w:color w:val="000000"/>
          <w:sz w:val="28"/>
        </w:rPr>
        <w:t>
      (тапсырыс берушінің деректер базасынан есепке объектісін алып тастау негізін тұжырымдау)</w:t>
      </w:r>
    </w:p>
    <w:bookmarkEnd w:id="461"/>
    <w:bookmarkStart w:name="z573" w:id="462"/>
    <w:p>
      <w:pPr>
        <w:spacing w:after="0"/>
        <w:ind w:left="0"/>
        <w:jc w:val="both"/>
      </w:pPr>
      <w:r>
        <w:rPr>
          <w:rFonts w:ascii="Times New Roman"/>
          <w:b w:val="false"/>
          <w:i w:val="false"/>
          <w:color w:val="000000"/>
          <w:sz w:val="28"/>
        </w:rPr>
        <w:t>
      ғылыми-техникалық қызмет нәтижелерінің Мемлекеттік есепке алу объектісін алып тастау</w:t>
      </w:r>
    </w:p>
    <w:bookmarkEnd w:id="462"/>
    <w:bookmarkStart w:name="z574" w:id="463"/>
    <w:p>
      <w:pPr>
        <w:spacing w:after="0"/>
        <w:ind w:left="0"/>
        <w:jc w:val="both"/>
      </w:pPr>
      <w:r>
        <w:rPr>
          <w:rFonts w:ascii="Times New Roman"/>
          <w:b w:val="false"/>
          <w:i w:val="false"/>
          <w:color w:val="000000"/>
          <w:sz w:val="28"/>
        </w:rPr>
        <w:t>
      туралы мәліметтер енгізуді сұраймын _________________________________________</w:t>
      </w:r>
    </w:p>
    <w:bookmarkEnd w:id="463"/>
    <w:bookmarkStart w:name="z575" w:id="464"/>
    <w:p>
      <w:pPr>
        <w:spacing w:after="0"/>
        <w:ind w:left="0"/>
        <w:jc w:val="both"/>
      </w:pPr>
      <w:r>
        <w:rPr>
          <w:rFonts w:ascii="Times New Roman"/>
          <w:b w:val="false"/>
          <w:i w:val="false"/>
          <w:color w:val="000000"/>
          <w:sz w:val="28"/>
        </w:rPr>
        <w:t>
      __________________________________________________________________________</w:t>
      </w:r>
    </w:p>
    <w:bookmarkEnd w:id="464"/>
    <w:bookmarkStart w:name="z576" w:id="465"/>
    <w:p>
      <w:pPr>
        <w:spacing w:after="0"/>
        <w:ind w:left="0"/>
        <w:jc w:val="both"/>
      </w:pPr>
      <w:r>
        <w:rPr>
          <w:rFonts w:ascii="Times New Roman"/>
          <w:b w:val="false"/>
          <w:i w:val="false"/>
          <w:color w:val="000000"/>
          <w:sz w:val="28"/>
        </w:rPr>
        <w:t>
                           (есепке алу нысанының атауы және оның тіркеу нөмірі)</w:t>
      </w:r>
    </w:p>
    <w:bookmarkEnd w:id="465"/>
    <w:bookmarkStart w:name="z577" w:id="466"/>
    <w:p>
      <w:pPr>
        <w:spacing w:after="0"/>
        <w:ind w:left="0"/>
        <w:jc w:val="both"/>
      </w:pPr>
      <w:r>
        <w:rPr>
          <w:rFonts w:ascii="Times New Roman"/>
          <w:b w:val="false"/>
          <w:i w:val="false"/>
          <w:color w:val="000000"/>
          <w:sz w:val="28"/>
        </w:rPr>
        <w:t>
      Қосымша: Есепке алу объектісін ҒҒТҚН МТ-ден алып тастауды негіздейтін құжаттардың көшірмесі, ____ б.</w:t>
      </w:r>
    </w:p>
    <w:bookmarkEnd w:id="466"/>
    <w:bookmarkStart w:name="z578" w:id="467"/>
    <w:p>
      <w:pPr>
        <w:spacing w:after="0"/>
        <w:ind w:left="0"/>
        <w:jc w:val="both"/>
      </w:pPr>
      <w:r>
        <w:rPr>
          <w:rFonts w:ascii="Times New Roman"/>
          <w:b w:val="false"/>
          <w:i w:val="false"/>
          <w:color w:val="000000"/>
          <w:sz w:val="28"/>
        </w:rPr>
        <w:t>
      Жоба жетекшісі ____________________________ __________</w:t>
      </w:r>
    </w:p>
    <w:bookmarkEnd w:id="467"/>
    <w:bookmarkStart w:name="z579" w:id="468"/>
    <w:p>
      <w:pPr>
        <w:spacing w:after="0"/>
        <w:ind w:left="0"/>
        <w:jc w:val="both"/>
      </w:pPr>
      <w:r>
        <w:rPr>
          <w:rFonts w:ascii="Times New Roman"/>
          <w:b w:val="false"/>
          <w:i w:val="false"/>
          <w:color w:val="000000"/>
          <w:sz w:val="28"/>
        </w:rPr>
        <w:t>
                                         Т.А.Ә. (ол болған жағдайда)        (қолы)</w:t>
      </w:r>
    </w:p>
    <w:bookmarkEnd w:id="468"/>
    <w:bookmarkStart w:name="z580" w:id="469"/>
    <w:p>
      <w:pPr>
        <w:spacing w:after="0"/>
        <w:ind w:left="0"/>
        <w:jc w:val="both"/>
      </w:pPr>
      <w:r>
        <w:rPr>
          <w:rFonts w:ascii="Times New Roman"/>
          <w:b w:val="false"/>
          <w:i w:val="false"/>
          <w:color w:val="000000"/>
          <w:sz w:val="28"/>
        </w:rPr>
        <w:t>
      Көрсетілетін қызметті алушының басшысы __________________________ _________</w:t>
      </w:r>
    </w:p>
    <w:bookmarkEnd w:id="469"/>
    <w:bookmarkStart w:name="z581" w:id="470"/>
    <w:p>
      <w:pPr>
        <w:spacing w:after="0"/>
        <w:ind w:left="0"/>
        <w:jc w:val="both"/>
      </w:pPr>
      <w:r>
        <w:rPr>
          <w:rFonts w:ascii="Times New Roman"/>
          <w:b w:val="false"/>
          <w:i w:val="false"/>
          <w:color w:val="000000"/>
          <w:sz w:val="28"/>
        </w:rPr>
        <w:t>
                                                                                    Т.А.Ә. (ол болған жағдайда)      (қолы)</w:t>
      </w:r>
    </w:p>
    <w:bookmarkEnd w:id="470"/>
    <w:bookmarkStart w:name="z582" w:id="471"/>
    <w:p>
      <w:pPr>
        <w:spacing w:after="0"/>
        <w:ind w:left="0"/>
        <w:jc w:val="both"/>
      </w:pPr>
      <w:r>
        <w:rPr>
          <w:rFonts w:ascii="Times New Roman"/>
          <w:b w:val="false"/>
          <w:i w:val="false"/>
          <w:color w:val="000000"/>
          <w:sz w:val="28"/>
        </w:rPr>
        <w:t>
      Күні М.О. (жеке кәсіпкерлер болып табылатын тұлғаларды қоспағанда</w:t>
      </w:r>
    </w:p>
    <w:bookmarkEnd w:id="4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