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996fe" w14:textId="83996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Прокурорының құқықтық статистика және арнайы есепке алу саласындағы кейбір бұйрықтарының күші жойылды деп тану туралы</w:t>
      </w:r>
    </w:p>
    <w:p>
      <w:pPr>
        <w:spacing w:after="0"/>
        <w:ind w:left="0"/>
        <w:jc w:val="both"/>
      </w:pPr>
      <w:r>
        <w:rPr>
          <w:rFonts w:ascii="Times New Roman"/>
          <w:b w:val="false"/>
          <w:i w:val="false"/>
          <w:color w:val="000000"/>
          <w:sz w:val="28"/>
        </w:rPr>
        <w:t>Қазақстан Республикасы Бас Прокурорының 2026 жылғы 4 қыркүйектегі № 147 бұйрығы. Қазақстан Республикасының Әділет министрлігінде 2026 жылғы 11 қыркүйекте № 39867 болып тіркелді</w:t>
      </w:r>
    </w:p>
    <w:p>
      <w:pPr>
        <w:spacing w:after="0"/>
        <w:ind w:left="0"/>
        <w:jc w:val="both"/>
      </w:pPr>
      <w:bookmarkStart w:name="z1" w:id="0"/>
      <w:r>
        <w:rPr>
          <w:rFonts w:ascii="Times New Roman"/>
          <w:b w:val="false"/>
          <w:i w:val="false"/>
          <w:color w:val="000000"/>
          <w:sz w:val="28"/>
        </w:rPr>
        <w:t xml:space="preserve">
      "Құқықтық актiлер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Бас Прокурорының құқықтық статистика және арнайы есепке алу саласындағы кейбір бұйрықтарының күші жойылды деп танылсын.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Бас прокуратурасының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субъектілеріне, сондай-ақ Комитеттің аумақтық және оларға теңестірілген органдарына орындау үшін жолдауды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жарияланғаннан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2026 жылғы 4 қыркүйектегі</w:t>
            </w:r>
            <w:r>
              <w:br/>
            </w:r>
            <w:r>
              <w:rPr>
                <w:rFonts w:ascii="Times New Roman"/>
                <w:b w:val="false"/>
                <w:i w:val="false"/>
                <w:color w:val="000000"/>
                <w:sz w:val="20"/>
              </w:rPr>
              <w:t>№ 147 Бұйрығына</w:t>
            </w:r>
            <w:r>
              <w:br/>
            </w:r>
            <w:r>
              <w:rPr>
                <w:rFonts w:ascii="Times New Roman"/>
                <w:b w:val="false"/>
                <w:i w:val="false"/>
                <w:color w:val="000000"/>
                <w:sz w:val="20"/>
              </w:rPr>
              <w:t xml:space="preserve"> қосымша</w:t>
            </w:r>
          </w:p>
        </w:tc>
      </w:tr>
    </w:tbl>
    <w:bookmarkStart w:name="z10" w:id="8"/>
    <w:p>
      <w:pPr>
        <w:spacing w:after="0"/>
        <w:ind w:left="0"/>
        <w:jc w:val="left"/>
      </w:pPr>
      <w:r>
        <w:rPr>
          <w:rFonts w:ascii="Times New Roman"/>
          <w:b/>
          <w:i w:val="false"/>
          <w:color w:val="000000"/>
        </w:rPr>
        <w:t xml:space="preserve"> Қазақстан Республикасы Бас Прокурорының құқықтық статистика және арнайы есепке алу саласындағы  күші жойылған кейбір бұйрықтарының тізбесі</w:t>
      </w:r>
    </w:p>
    <w:bookmarkEnd w:id="8"/>
    <w:bookmarkStart w:name="z11" w:id="9"/>
    <w:p>
      <w:pPr>
        <w:spacing w:after="0"/>
        <w:ind w:left="0"/>
        <w:jc w:val="both"/>
      </w:pPr>
      <w:r>
        <w:rPr>
          <w:rFonts w:ascii="Times New Roman"/>
          <w:b w:val="false"/>
          <w:i w:val="false"/>
          <w:color w:val="000000"/>
          <w:sz w:val="28"/>
        </w:rPr>
        <w:t xml:space="preserve">
      1. "Азаматтық-құқықтық саладағы сот есептерінің нысандарын және оларды қалыптастыру жөніндегі нұсқаулықты бекіту туралы" Қазақстан Республикасы Бас прокурорының 2017 жылғы 2 қарашадағы № 124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16009 болып тіркелген).</w:t>
      </w:r>
    </w:p>
    <w:bookmarkEnd w:id="9"/>
    <w:bookmarkStart w:name="z12" w:id="10"/>
    <w:p>
      <w:pPr>
        <w:spacing w:after="0"/>
        <w:ind w:left="0"/>
        <w:jc w:val="both"/>
      </w:pPr>
      <w:r>
        <w:rPr>
          <w:rFonts w:ascii="Times New Roman"/>
          <w:b w:val="false"/>
          <w:i w:val="false"/>
          <w:color w:val="000000"/>
          <w:sz w:val="28"/>
        </w:rPr>
        <w:t xml:space="preserve">
      2. ""Азаматтық-құқықтық саладағы соттық статистикалық есептердің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енгізу туралы" Қазақстан Республикасы Бас Прокурорының 2019 жылғы 19 қарашадағы № 148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19635 болып тіркелген).</w:t>
      </w:r>
    </w:p>
    <w:bookmarkEnd w:id="10"/>
    <w:bookmarkStart w:name="z13" w:id="11"/>
    <w:p>
      <w:pPr>
        <w:spacing w:after="0"/>
        <w:ind w:left="0"/>
        <w:jc w:val="both"/>
      </w:pPr>
      <w:r>
        <w:rPr>
          <w:rFonts w:ascii="Times New Roman"/>
          <w:b w:val="false"/>
          <w:i w:val="false"/>
          <w:color w:val="000000"/>
          <w:sz w:val="28"/>
        </w:rPr>
        <w:t xml:space="preserve">
      3. ""Азаматтық-құқықтық саладағы соттық статистикалық есептердің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мен толықтырулар енгізу туралы" Қазақстан Республикасы Бас Прокурорының 2020 жылғы 20 қарашадағы № 141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21673 болып тіркелген).</w:t>
      </w:r>
    </w:p>
    <w:bookmarkEnd w:id="11"/>
    <w:bookmarkStart w:name="z14" w:id="12"/>
    <w:p>
      <w:pPr>
        <w:spacing w:after="0"/>
        <w:ind w:left="0"/>
        <w:jc w:val="both"/>
      </w:pPr>
      <w:r>
        <w:rPr>
          <w:rFonts w:ascii="Times New Roman"/>
          <w:b w:val="false"/>
          <w:i w:val="false"/>
          <w:color w:val="000000"/>
          <w:sz w:val="28"/>
        </w:rPr>
        <w:t xml:space="preserve">
      4. ""Азаматтық-құқықтық саладағы соттық статистикалық есептердің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енгізу туралы" Қазақстан Республикасы Бас Прокурорының 2021 жылғы 27 мамырдағы № 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22865 болып тіркелген).</w:t>
      </w:r>
    </w:p>
    <w:bookmarkEnd w:id="12"/>
    <w:bookmarkStart w:name="z15" w:id="13"/>
    <w:p>
      <w:pPr>
        <w:spacing w:after="0"/>
        <w:ind w:left="0"/>
        <w:jc w:val="both"/>
      </w:pPr>
      <w:r>
        <w:rPr>
          <w:rFonts w:ascii="Times New Roman"/>
          <w:b w:val="false"/>
          <w:i w:val="false"/>
          <w:color w:val="000000"/>
          <w:sz w:val="28"/>
        </w:rPr>
        <w:t xml:space="preserve">
      5. "Әкімшілік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23196 болып тіркелген).</w:t>
      </w:r>
    </w:p>
    <w:bookmarkEnd w:id="13"/>
    <w:bookmarkStart w:name="z16" w:id="14"/>
    <w:p>
      <w:pPr>
        <w:spacing w:after="0"/>
        <w:ind w:left="0"/>
        <w:jc w:val="both"/>
      </w:pPr>
      <w:r>
        <w:rPr>
          <w:rFonts w:ascii="Times New Roman"/>
          <w:b w:val="false"/>
          <w:i w:val="false"/>
          <w:color w:val="000000"/>
          <w:sz w:val="28"/>
        </w:rPr>
        <w:t xml:space="preserve">
      6. ""Әкімшілік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бұйрығына өзгерістер енгізу туралы" Қазақстан Республикасы Бас Прокурорының 2022 жылғы 14 маусымдағы № 130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28476 болып тіркелген).</w:t>
      </w:r>
    </w:p>
    <w:bookmarkEnd w:id="14"/>
    <w:bookmarkStart w:name="z17" w:id="15"/>
    <w:p>
      <w:pPr>
        <w:spacing w:after="0"/>
        <w:ind w:left="0"/>
        <w:jc w:val="both"/>
      </w:pPr>
      <w:r>
        <w:rPr>
          <w:rFonts w:ascii="Times New Roman"/>
          <w:b w:val="false"/>
          <w:i w:val="false"/>
          <w:color w:val="000000"/>
          <w:sz w:val="28"/>
        </w:rPr>
        <w:t xml:space="preserve">
      7. ""Азаматтық-құқықтық саладағы сот статистикалық есептерінің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енгізу туралы" Қазақстан Республикасы Бас Прокурорының 2022 жылғы 12 шiлдедегi № 149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28827 болып тіркелген).</w:t>
      </w:r>
    </w:p>
    <w:bookmarkEnd w:id="15"/>
    <w:bookmarkStart w:name="z18" w:id="16"/>
    <w:p>
      <w:pPr>
        <w:spacing w:after="0"/>
        <w:ind w:left="0"/>
        <w:jc w:val="both"/>
      </w:pPr>
      <w:r>
        <w:rPr>
          <w:rFonts w:ascii="Times New Roman"/>
          <w:b w:val="false"/>
          <w:i w:val="false"/>
          <w:color w:val="000000"/>
          <w:sz w:val="28"/>
        </w:rPr>
        <w:t xml:space="preserve">
      8. "Қазақстан Республикасы Бас Прокурорының құқықтық статистика және арнайы есепке алу саласындағы кейбір бұйрықтарына өзгерістер енгізу туралы" Қазақстан Республикасы Бас Прокурорының 2022 жылғы 16 қыркүйектегі № 185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29656 болып тіркелген).</w:t>
      </w:r>
    </w:p>
    <w:bookmarkEnd w:id="16"/>
    <w:bookmarkStart w:name="z19" w:id="17"/>
    <w:p>
      <w:pPr>
        <w:spacing w:after="0"/>
        <w:ind w:left="0"/>
        <w:jc w:val="both"/>
      </w:pPr>
      <w:r>
        <w:rPr>
          <w:rFonts w:ascii="Times New Roman"/>
          <w:b w:val="false"/>
          <w:i w:val="false"/>
          <w:color w:val="000000"/>
          <w:sz w:val="28"/>
        </w:rPr>
        <w:t xml:space="preserve">
      9. ""Әкімшілік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бұйрығына өзгерістер енгізу туралы" Қазақстан Республикасы Бас Прокурорының 2024 жылғы 20 ақпандағы № 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34021 болып тіркелген).</w:t>
      </w:r>
    </w:p>
    <w:bookmarkEnd w:id="17"/>
    <w:bookmarkStart w:name="z20" w:id="18"/>
    <w:p>
      <w:pPr>
        <w:spacing w:after="0"/>
        <w:ind w:left="0"/>
        <w:jc w:val="both"/>
      </w:pPr>
      <w:r>
        <w:rPr>
          <w:rFonts w:ascii="Times New Roman"/>
          <w:b w:val="false"/>
          <w:i w:val="false"/>
          <w:color w:val="000000"/>
          <w:sz w:val="28"/>
        </w:rPr>
        <w:t xml:space="preserve">
      10. ""Азаматтық-құқықтық саладағы сот есептерінің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мен толықтыру енгізу туралы" Қазақстан Республикасы Бас Прокурорының 2024 жылғы 11 наурыздағы № 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34138 болып тіркелген).</w:t>
      </w:r>
    </w:p>
    <w:bookmarkEnd w:id="18"/>
    <w:bookmarkStart w:name="z21" w:id="19"/>
    <w:p>
      <w:pPr>
        <w:spacing w:after="0"/>
        <w:ind w:left="0"/>
        <w:jc w:val="both"/>
      </w:pPr>
      <w:r>
        <w:rPr>
          <w:rFonts w:ascii="Times New Roman"/>
          <w:b w:val="false"/>
          <w:i w:val="false"/>
          <w:color w:val="000000"/>
          <w:sz w:val="28"/>
        </w:rPr>
        <w:t xml:space="preserve">
      11. ""Азаматтық-құқықтық саладағы сот есептерінің нысандарын және оларды қалыптастыру жөніндегі нұсқаулықты бекіту туралы" Қазақстан Республикасы Бас Прокурорының 2017 жылғы 2 қарашадағы № 124 бұйрығына өзгерістер мен толықтыру енгізу туралы" Қазақстан Республикасы Бас Прокурорының 2025 жылғы 23 маусымдағы № 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36327 болып тіркелген).</w:t>
      </w:r>
    </w:p>
    <w:bookmarkEnd w:id="19"/>
    <w:bookmarkStart w:name="z22" w:id="20"/>
    <w:p>
      <w:pPr>
        <w:spacing w:after="0"/>
        <w:ind w:left="0"/>
        <w:jc w:val="both"/>
      </w:pPr>
      <w:r>
        <w:rPr>
          <w:rFonts w:ascii="Times New Roman"/>
          <w:b w:val="false"/>
          <w:i w:val="false"/>
          <w:color w:val="000000"/>
          <w:sz w:val="28"/>
        </w:rPr>
        <w:t xml:space="preserve">
      12. ""Әкімшілік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бұйрығына өзгерістер мен толықтырулар енгізу туралы" Қазақстан Республикасы Бас Прокурорының 2025 жылғы 25 тамыздағы № 106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36746 болып тіркелген).</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