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a8057" w14:textId="5ea80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Индустрия және инфрақұрылымдық даму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10 қыркүйектегі № 451 бұйрығы. Қазақстан Республикасының Әділет министрлігінде 2026 жылғы 11 қыркүйекте № 39861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күнтізбелік алпыс күн өткен соң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Атом энергиясы жөніндегі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Ғылым және жоғары</w:t>
      </w:r>
    </w:p>
    <w:p>
      <w:pPr>
        <w:spacing w:after="0"/>
        <w:ind w:left="0"/>
        <w:jc w:val="both"/>
      </w:pPr>
      <w:r>
        <w:rPr>
          <w:rFonts w:ascii="Times New Roman"/>
          <w:b w:val="false"/>
          <w:i w:val="false"/>
          <w:color w:val="000000"/>
          <w:sz w:val="28"/>
        </w:rPr>
        <w:t>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10 қыркүйектегі</w:t>
            </w:r>
            <w:r>
              <w:br/>
            </w:r>
            <w:r>
              <w:rPr>
                <w:rFonts w:ascii="Times New Roman"/>
                <w:b w:val="false"/>
                <w:i w:val="false"/>
                <w:color w:val="000000"/>
                <w:sz w:val="20"/>
              </w:rPr>
              <w:t>№ 451 бұйрығымен</w:t>
            </w:r>
            <w:r>
              <w:br/>
            </w:r>
            <w:r>
              <w:rPr>
                <w:rFonts w:ascii="Times New Roman"/>
                <w:b w:val="false"/>
                <w:i w:val="false"/>
                <w:color w:val="000000"/>
                <w:sz w:val="20"/>
              </w:rPr>
              <w:t>бекітілген</w:t>
            </w:r>
          </w:p>
        </w:tc>
      </w:tr>
    </w:tbl>
    <w:bookmarkStart w:name="z27" w:id="7"/>
    <w:p>
      <w:pPr>
        <w:spacing w:after="0"/>
        <w:ind w:left="0"/>
        <w:jc w:val="left"/>
      </w:pPr>
      <w:r>
        <w:rPr>
          <w:rFonts w:ascii="Times New Roman"/>
          <w:b/>
          <w:i w:val="false"/>
          <w:color w:val="000000"/>
        </w:rPr>
        <w:t xml:space="preserve"> Өзгерістер енгізілетін кейбір бұйрықтардың тізбесі</w:t>
      </w:r>
    </w:p>
    <w:bookmarkEnd w:id="7"/>
    <w:bookmarkStart w:name="z28" w:id="8"/>
    <w:p>
      <w:pPr>
        <w:spacing w:after="0"/>
        <w:ind w:left="0"/>
        <w:jc w:val="both"/>
      </w:pPr>
      <w:r>
        <w:rPr>
          <w:rFonts w:ascii="Times New Roman"/>
          <w:b w:val="false"/>
          <w:i w:val="false"/>
          <w:color w:val="000000"/>
          <w:sz w:val="28"/>
        </w:rPr>
        <w:t xml:space="preserve">
      1. "Тау-кен және химиялық өндірістерді пайдалану жөніндегі қызметті жүзеге асыруға лицензия беру" мемлекеттік қызмет көрсету қағидаларын бекіту туралы" Қазақстан Республикасы Индустрия және инфрақұрылымдық даму министрінің 2020 жылғы 8 маусымдағы № 335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20865 болып тіркелген) мынадай өзгерістер енгізілсін: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0" w:id="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9"/>
    <w:bookmarkStart w:name="z31" w:id="10"/>
    <w:p>
      <w:pPr>
        <w:spacing w:after="0"/>
        <w:ind w:left="0"/>
        <w:jc w:val="both"/>
      </w:pPr>
      <w:r>
        <w:rPr>
          <w:rFonts w:ascii="Times New Roman"/>
          <w:b w:val="false"/>
          <w:i w:val="false"/>
          <w:color w:val="000000"/>
          <w:sz w:val="28"/>
        </w:rPr>
        <w:t xml:space="preserve">
      көрсетілген бұйрықпен бекітілген "Тау-кен және химиялық өндірістерді пайдалану жөніндегі қызметті жүзеге асыруға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33" w:id="11"/>
    <w:p>
      <w:pPr>
        <w:spacing w:after="0"/>
        <w:ind w:left="0"/>
        <w:jc w:val="both"/>
      </w:pPr>
      <w:r>
        <w:rPr>
          <w:rFonts w:ascii="Times New Roman"/>
          <w:b w:val="false"/>
          <w:i w:val="false"/>
          <w:color w:val="000000"/>
          <w:sz w:val="28"/>
        </w:rPr>
        <w:t>
      "1. Осы "Тау-кен және химия өндірістерін пайдалану жөніндегі қызметті жүзеге асыруға арналған лицензия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1) тармақшасына сәйкес әзірленді және тау-кен және химия өндірістерін пайдалану жөніндегі қызметті жүзеге асыруға лицензия беру тәртібін айқындайды.";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35" w:id="12"/>
    <w:p>
      <w:pPr>
        <w:spacing w:after="0"/>
        <w:ind w:left="0"/>
        <w:jc w:val="both"/>
      </w:pPr>
      <w:r>
        <w:rPr>
          <w:rFonts w:ascii="Times New Roman"/>
          <w:b w:val="false"/>
          <w:i w:val="false"/>
          <w:color w:val="000000"/>
          <w:sz w:val="28"/>
        </w:rPr>
        <w:t>
      "3. "Тау-кен және химия өндірістерін пайдалану жөніндегі қызметті жүзеге асыруға арналған лицензия беру" мемлекеттік көрсетілетін қызмет (бұдан әрі – мемлекеттік көрсетілетін қызмет) болып табылады және оны Қазақстан Республикасы Өнеркәсіп және құрылыс министрлігі Өнеркәсіп комитеті (бұдан әрі – көрсетілетін қызметті беруші) көрсетеді.</w:t>
      </w:r>
    </w:p>
    <w:bookmarkEnd w:id="12"/>
    <w:bookmarkStart w:name="z36" w:id="13"/>
    <w:p>
      <w:pPr>
        <w:spacing w:after="0"/>
        <w:ind w:left="0"/>
        <w:jc w:val="both"/>
      </w:pPr>
      <w:r>
        <w:rPr>
          <w:rFonts w:ascii="Times New Roman"/>
          <w:b w:val="false"/>
          <w:i w:val="false"/>
          <w:color w:val="000000"/>
          <w:sz w:val="28"/>
        </w:rPr>
        <w:t>
      Көрсетілетін қызметті беруші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осындай актілер бекітілген күннен бастап 10 жұмыс күні ішінде өтініштерді қабылдауды және мемлекеттік қызмет көрсету нәтижелерін беруді жүзеге асыратын ұйымдарға және көрсетілген қызметті беруші жібереді.";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38" w:id="14"/>
    <w:p>
      <w:pPr>
        <w:spacing w:after="0"/>
        <w:ind w:left="0"/>
        <w:jc w:val="both"/>
      </w:pPr>
      <w:r>
        <w:rPr>
          <w:rFonts w:ascii="Times New Roman"/>
          <w:b w:val="false"/>
          <w:i w:val="false"/>
          <w:color w:val="000000"/>
          <w:sz w:val="28"/>
        </w:rPr>
        <w:t xml:space="preserve">
      "5. Мемлекеттік көрсетілген қызметті алу үшін жеке немесе заңды тұлға (бұдан әрі – қызмет алушы) "цифрлық үкімет" веб-порталы www.egov.kz, www.elicense.kz (бұдан әрі – портал) арқылы көрсетілген қызметті беруші мемлекеттік қызметті көрсету үшін қажетті құжаттарды жібереді. Бұл құжаттардың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(бұдан әрі – мемлекеттік көрсетілетін қызмет тізбесі) көрсетілген.</w:t>
      </w:r>
    </w:p>
    <w:bookmarkEnd w:id="14"/>
    <w:bookmarkStart w:name="z39" w:id="15"/>
    <w:p>
      <w:pPr>
        <w:spacing w:after="0"/>
        <w:ind w:left="0"/>
        <w:jc w:val="both"/>
      </w:pPr>
      <w:r>
        <w:rPr>
          <w:rFonts w:ascii="Times New Roman"/>
          <w:b w:val="false"/>
          <w:i w:val="false"/>
          <w:color w:val="000000"/>
          <w:sz w:val="28"/>
        </w:rPr>
        <w:t>
      6. Мемлекеттік қызмет көрсету процесінің сипаттамасын, нысанын, мазмұны мен нәтижесін, сондай-ақ мемлекеттік қызметті көрсету ерекшеліктерін ескере отырып, өзге де мәліметтерді қамтитын мемлекеттік қызметті көрсетуге қойылатын негізгі талаптар тізбесі Мемлекеттік көрсетілетін қызмет тізбесінде баяндалған.";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41" w:id="16"/>
    <w:p>
      <w:pPr>
        <w:spacing w:after="0"/>
        <w:ind w:left="0"/>
        <w:jc w:val="both"/>
      </w:pPr>
      <w:r>
        <w:rPr>
          <w:rFonts w:ascii="Times New Roman"/>
          <w:b w:val="false"/>
          <w:i w:val="false"/>
          <w:color w:val="000000"/>
          <w:sz w:val="28"/>
        </w:rPr>
        <w:t>
      "10. Жеке тұлғаның жеке басын куәландыратын құжат туралы, заңды тұлғаны, Қазақстан Республикасының дара кәсіпкерін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 </w:t>
      </w:r>
    </w:p>
    <w:bookmarkStart w:name="z43" w:id="17"/>
    <w:p>
      <w:pPr>
        <w:spacing w:after="0"/>
        <w:ind w:left="0"/>
        <w:jc w:val="both"/>
      </w:pPr>
      <w:r>
        <w:rPr>
          <w:rFonts w:ascii="Times New Roman"/>
          <w:b w:val="false"/>
          <w:i w:val="false"/>
          <w:color w:val="000000"/>
          <w:sz w:val="28"/>
        </w:rPr>
        <w:t xml:space="preserve">
      "13. Жауапты орындаушы көрсетілетін қызметті берушінің аумақтық бөлімшесінің жауабын қарағаннан кейін 1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көрсетілетін қызмет нәтижесін - лицензияны және (немесе) лицензияға қосымшаны дайындайды. </w:t>
      </w:r>
    </w:p>
    <w:bookmarkEnd w:id="17"/>
    <w:bookmarkStart w:name="z44" w:id="18"/>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қызметті көрсетуден бас тарту үшін негіздер мемлекеттік қызметін көрсетуге қойылатын негізгі талаптардың тізбесінде баяндалған.</w:t>
      </w:r>
    </w:p>
    <w:bookmarkEnd w:id="18"/>
    <w:bookmarkStart w:name="z45" w:id="19"/>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 алмастыратын адамның ЭЦҚ қойылған электрондық құжат нысанында жолданады және сақталады.";</w:t>
      </w:r>
    </w:p>
    <w:bookmarkEnd w:id="19"/>
    <w:bookmarkStart w:name="z46" w:id="20"/>
    <w:p>
      <w:pPr>
        <w:spacing w:after="0"/>
        <w:ind w:left="0"/>
        <w:jc w:val="both"/>
      </w:pPr>
      <w:r>
        <w:rPr>
          <w:rFonts w:ascii="Times New Roman"/>
          <w:b w:val="false"/>
          <w:i w:val="false"/>
          <w:color w:val="000000"/>
          <w:sz w:val="28"/>
        </w:rPr>
        <w:t>
      14.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20"/>
    <w:bookmarkStart w:name="z47" w:id="21"/>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21"/>
    <w:bookmarkStart w:name="z48" w:id="22"/>
    <w:p>
      <w:pPr>
        <w:spacing w:after="0"/>
        <w:ind w:left="0"/>
        <w:jc w:val="both"/>
      </w:pPr>
      <w:r>
        <w:rPr>
          <w:rFonts w:ascii="Times New Roman"/>
          <w:b w:val="false"/>
          <w:i w:val="false"/>
          <w:color w:val="000000"/>
          <w:sz w:val="28"/>
        </w:rPr>
        <w:t xml:space="preserve">
      "Тау-кен және химиялық өндірістерді пайдалану жөніндегі қызметті жүзеге асыруға лицензия беру" мемлекеттік қызмет көрсету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22"/>
    <w:bookmarkStart w:name="z49" w:id="23"/>
    <w:p>
      <w:pPr>
        <w:spacing w:after="0"/>
        <w:ind w:left="0"/>
        <w:jc w:val="both"/>
      </w:pPr>
      <w:r>
        <w:rPr>
          <w:rFonts w:ascii="Times New Roman"/>
          <w:b w:val="false"/>
          <w:i w:val="false"/>
          <w:color w:val="000000"/>
          <w:sz w:val="28"/>
        </w:rPr>
        <w:t xml:space="preserve">
      "Тау-кен және химиялық өндірістерді пайдалану жөніндегі қызметті жүзеге асыруға лицензия беру" мемлекеттік көрсетілетін қызмет стандартына 1 және 2-қосымшалар осы өзгерістер енгізілетін кейбір бұйрықтардың тізбесіне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23"/>
    <w:bookmarkStart w:name="z50" w:id="24"/>
    <w:p>
      <w:pPr>
        <w:spacing w:after="0"/>
        <w:ind w:left="0"/>
        <w:jc w:val="both"/>
      </w:pPr>
      <w:r>
        <w:rPr>
          <w:rFonts w:ascii="Times New Roman"/>
          <w:b w:val="false"/>
          <w:i w:val="false"/>
          <w:color w:val="000000"/>
          <w:sz w:val="28"/>
        </w:rPr>
        <w:t xml:space="preserve">
      2. "Тауарлардың жекелеген түрлерінің импортына және (немесе) экспортына лицензия беру" мемлекеттік қызмет көрсету қағидаларын бекіту туралы" Қазақстан Республикасы Индустрия және инфрақұрылымдық даму министрінің 2020 жылғы 26 маусымдағы № 374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20907 болып тіркелген) мынадай өзгерістер енгізілсін: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52" w:id="25"/>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25"/>
    <w:bookmarkStart w:name="z53" w:id="26"/>
    <w:p>
      <w:pPr>
        <w:spacing w:after="0"/>
        <w:ind w:left="0"/>
        <w:jc w:val="both"/>
      </w:pPr>
      <w:r>
        <w:rPr>
          <w:rFonts w:ascii="Times New Roman"/>
          <w:b w:val="false"/>
          <w:i w:val="false"/>
          <w:color w:val="000000"/>
          <w:sz w:val="28"/>
        </w:rPr>
        <w:t xml:space="preserve">
      көрсетілген бұйрықпен бекітілген "Тауарлардың жекелеген түрлерінің импортына және (немесе) экспортына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5" w:id="27"/>
    <w:p>
      <w:pPr>
        <w:spacing w:after="0"/>
        <w:ind w:left="0"/>
        <w:jc w:val="both"/>
      </w:pPr>
      <w:r>
        <w:rPr>
          <w:rFonts w:ascii="Times New Roman"/>
          <w:b w:val="false"/>
          <w:i w:val="false"/>
          <w:color w:val="000000"/>
          <w:sz w:val="28"/>
        </w:rPr>
        <w:t xml:space="preserve">
      "1. Осы "Тауарлардың жекелеген түрлерінің импортына және (немесе) экспортына лицензия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"Тауарлардың жекелеген түрлерінің импортына және (немесе) экспортына лицензия беру" мемлекеттік қызмет көрсету тәртібін айқындайды.";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57" w:id="28"/>
    <w:p>
      <w:pPr>
        <w:spacing w:after="0"/>
        <w:ind w:left="0"/>
        <w:jc w:val="both"/>
      </w:pPr>
      <w:r>
        <w:rPr>
          <w:rFonts w:ascii="Times New Roman"/>
          <w:b w:val="false"/>
          <w:i w:val="false"/>
          <w:color w:val="000000"/>
          <w:sz w:val="28"/>
        </w:rPr>
        <w:t>
      "3. "Тауарлардың жекелеген түрлерінің импортына және (немесе) экспортына лицензия беру" мемлекеттік көрсетілетін қызмет (бұдан әрі - мемлекеттік көрсетілетін қызмет) болып табылады және оны Қазақстан Республикасы Өнеркәсіп және құрылыс министрлігі Өнеркәсіп комитеті (бұдан әрі - көрсетілетін қызметті беруші) көрсетеді.</w:t>
      </w:r>
    </w:p>
    <w:bookmarkEnd w:id="28"/>
    <w:bookmarkStart w:name="z58" w:id="29"/>
    <w:p>
      <w:pPr>
        <w:spacing w:after="0"/>
        <w:ind w:left="0"/>
        <w:jc w:val="both"/>
      </w:pPr>
      <w:r>
        <w:rPr>
          <w:rFonts w:ascii="Times New Roman"/>
          <w:b w:val="false"/>
          <w:i w:val="false"/>
          <w:color w:val="000000"/>
          <w:sz w:val="28"/>
        </w:rPr>
        <w:t>
      Көрсетілген қызметті беруші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осындай актілер бекітілген күннен бастап 10 жұмыс күні ішінде өтініштерді қабылдауды және мемлекеттік қызмет көрсету нәтижелерін беруді жүзеге асыратын ұйымдарға және көрсетілген қызметті берушілерге жібереді.";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60" w:id="30"/>
    <w:p>
      <w:pPr>
        <w:spacing w:after="0"/>
        <w:ind w:left="0"/>
        <w:jc w:val="both"/>
      </w:pPr>
      <w:r>
        <w:rPr>
          <w:rFonts w:ascii="Times New Roman"/>
          <w:b w:val="false"/>
          <w:i w:val="false"/>
          <w:color w:val="000000"/>
          <w:sz w:val="28"/>
        </w:rPr>
        <w:t>
      "5. Тауарлардың жекелеген түрлерінің тауарларын импорттау және экспорттау лицензиясы 1 (бір) жыл мерзімге беріледі. Егер лицензия беруге негіз болып табылатын құжаттардың қолданылу мерзімі 1 (бір) жылдан аз болса, онда лицензияның қолданылу мерзімі ең аз құжаттың мерзімімен шектеледі.";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62" w:id="31"/>
    <w:p>
      <w:pPr>
        <w:spacing w:after="0"/>
        <w:ind w:left="0"/>
        <w:jc w:val="both"/>
      </w:pPr>
      <w:r>
        <w:rPr>
          <w:rFonts w:ascii="Times New Roman"/>
          <w:b w:val="false"/>
          <w:i w:val="false"/>
          <w:color w:val="000000"/>
          <w:sz w:val="28"/>
        </w:rPr>
        <w:t>
      "7. Лицензияны беруге арналған өтінішті рәсімдеу және лицензияны рәсімдеу жекелеген тауар түрлерінің экспорты және (немесе) импортына лицензия беруге арналған өтінішті рәсімдеу және осындай лицензияны рәсімдеу туралы Еуразиялық экономикалық комиссия кеңесінің 2023 жылғы 24 қарашадағы № 125 шешімімен бекітілген нұсқаулыққа сәйкес жүзеге асырылады.</w:t>
      </w:r>
    </w:p>
    <w:bookmarkEnd w:id="31"/>
    <w:bookmarkStart w:name="z63" w:id="32"/>
    <w:p>
      <w:pPr>
        <w:spacing w:after="0"/>
        <w:ind w:left="0"/>
        <w:jc w:val="both"/>
      </w:pPr>
      <w:r>
        <w:rPr>
          <w:rFonts w:ascii="Times New Roman"/>
          <w:b w:val="false"/>
          <w:i w:val="false"/>
          <w:color w:val="000000"/>
          <w:sz w:val="28"/>
        </w:rPr>
        <w:t xml:space="preserve">
      8. Жеке немесе заңды тұлға (бұдан әрі - көрсетілетін қызметті алушы) мемлекеттік көрсетілетін қызметті алу үшін көрсетілетін қызметті берушіге "цифрлық үкіметтің" веб-порталы (бұдан әрі - портал) арқылы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тізбесінде (бұдан әрі - Мемлекеттік қызметті көрсетуге қойылатын негізгі талаптардың тізбесі) келтірілген мемлекеттік қызметті көрсету үшін қажетті құжаттарды жібереді.";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65" w:id="33"/>
    <w:p>
      <w:pPr>
        <w:spacing w:after="0"/>
        <w:ind w:left="0"/>
        <w:jc w:val="both"/>
      </w:pPr>
      <w:r>
        <w:rPr>
          <w:rFonts w:ascii="Times New Roman"/>
          <w:b w:val="false"/>
          <w:i w:val="false"/>
          <w:color w:val="000000"/>
          <w:sz w:val="28"/>
        </w:rPr>
        <w:t xml:space="preserve">
      "11. Мемлекеттік қызметтер көрсету мәселелері бойынша мемлекеттік көрсетілетін қызметті берушінің шешіміне, әрекетіне (әрекетсіздігіне) шағым экспорттық бақылау саласындағы басшылықты жүзеге асыратын уәкілетті органға (бұдан әрі - уәкілетті орган), Қазақстан Республикасының заңнамасына сәйкес мемлекеттік қызметтер көрсету сапасын бағалау және бақылау жөніндегі уәкілетті органға берілуі мүмкін. </w:t>
      </w:r>
    </w:p>
    <w:bookmarkEnd w:id="33"/>
    <w:bookmarkStart w:name="z66" w:id="34"/>
    <w:p>
      <w:pPr>
        <w:spacing w:after="0"/>
        <w:ind w:left="0"/>
        <w:jc w:val="both"/>
      </w:pPr>
      <w:r>
        <w:rPr>
          <w:rFonts w:ascii="Times New Roman"/>
          <w:b w:val="false"/>
          <w:i w:val="false"/>
          <w:color w:val="000000"/>
          <w:sz w:val="28"/>
        </w:rPr>
        <w:t xml:space="preserve">
      Жеке басты куәландыратын құжат, заңды тұлғаны, жеке кәсіпкерді мемлекеттік тіркеу (қайта тіркеу) туралы мәліметтер, "электрондық үкіметтің" төлем шлюзі арқылы төлем жүргізілгені туралы цифрлық қызмет көрсетуші тиісті мемлекеттік цифрлық жүйелерден "цифрлық үкімет" шлюзі арқылы алады"."; </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68" w:id="35"/>
    <w:p>
      <w:pPr>
        <w:spacing w:after="0"/>
        <w:ind w:left="0"/>
        <w:jc w:val="both"/>
      </w:pPr>
      <w:r>
        <w:rPr>
          <w:rFonts w:ascii="Times New Roman"/>
          <w:b w:val="false"/>
          <w:i w:val="false"/>
          <w:color w:val="000000"/>
          <w:sz w:val="28"/>
        </w:rPr>
        <w:t xml:space="preserve">
      "13. Көрсетілетін қызметті алушы құжаттардың толық топтамасын ұсынған жағдайда, сондай-ақ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көзделген жағдайда Қазақстан Республикасы Ұлттық қауіпсіздік комитетінен жауап алғаннан кейін жауапты орындаушы көрсетілетін қызметті алушының "Тауарлар экспорты мен импортын лицензиялау жөніндегі қызметке қойылатын біліктілік талаптары мен оларға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Қазақстан Республикасы Ұлттық экономика министрінің 2015 жылғы 30 қаңтардағы № 67 </w:t>
      </w:r>
      <w:r>
        <w:rPr>
          <w:rFonts w:ascii="Times New Roman"/>
          <w:b w:val="false"/>
          <w:i w:val="false"/>
          <w:color w:val="000000"/>
          <w:sz w:val="28"/>
        </w:rPr>
        <w:t>бұйрығымен</w:t>
      </w:r>
      <w:r>
        <w:rPr>
          <w:rFonts w:ascii="Times New Roman"/>
          <w:b w:val="false"/>
          <w:i w:val="false"/>
          <w:color w:val="000000"/>
          <w:sz w:val="28"/>
        </w:rPr>
        <w:t xml:space="preserve"> белгіленген (Нормативтік құқықтық актілерді мемлекеттік тіркеу тізілімінде № 11074 болып тіркелген) Біліктілік талаптарына (бұдан әрі - біліктілік талаптары) сәйкестігін тексеруді жүзеге асырады және көрсетілетін қызметті алушы импортқа лицензия алу үшін ұсынған құжаттарды тіркеген күннен бастап 5 (бес) жұмыс күні ішінде және көрсетілетін қызметті алушы экспортқа лицензия алу үшін ұсынған құжаттарды тіркеген күннен бастап 5 (бес) жұмыс күні ішінде және көрсетілетін қызметті алушы экспортқа және (немесе) импортқа айрықша лицензия алу үшін ұсынған құжаттар тіркелген күннен бастап 5 (бес) жұмыс күні ішінде және отандық шикізат тауарларының тізбесіне енгізілген шикізат тауарларының экспортына лицензия алу үшін көрсетілетін қызметті алушы ұсынған құжаттарды тіркеген күннен бастап 5 (бес) жұмыс күні ішінде мемлекеттік қызмет көрсету нәтижесін – осы Қағидаларға </w:t>
      </w:r>
      <w:r>
        <w:rPr>
          <w:rFonts w:ascii="Times New Roman"/>
          <w:b w:val="false"/>
          <w:i w:val="false"/>
          <w:color w:val="000000"/>
          <w:sz w:val="28"/>
        </w:rPr>
        <w:t>3</w:t>
      </w:r>
      <w:r>
        <w:rPr>
          <w:rFonts w:ascii="Times New Roman"/>
          <w:b w:val="false"/>
          <w:i w:val="false"/>
          <w:color w:val="000000"/>
          <w:sz w:val="28"/>
        </w:rPr>
        <w:t xml:space="preserve"> немесе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тауарлардың жекелеген түрлерінің импортына және (немесе) экспортына лицензияны немесе отандық шикізат тауарларының тізбесіне енгізілген шикізат тауарларының экспортына лицензияны ресімдейді.</w:t>
      </w:r>
    </w:p>
    <w:bookmarkEnd w:id="35"/>
    <w:bookmarkStart w:name="z69" w:id="36"/>
    <w:p>
      <w:pPr>
        <w:spacing w:after="0"/>
        <w:ind w:left="0"/>
        <w:jc w:val="both"/>
      </w:pPr>
      <w:r>
        <w:rPr>
          <w:rFonts w:ascii="Times New Roman"/>
          <w:b w:val="false"/>
          <w:i w:val="false"/>
          <w:color w:val="000000"/>
          <w:sz w:val="28"/>
        </w:rPr>
        <w:t>
      Мемлекеттік қызмет көрсетуден бас тарту Қазақстан Республикасының заңнамасымен бекітілген Мемлекеттік қызметті көрсетуге қойылатын негізгі талаптардың тізбесінде баяндалған.";</w:t>
      </w:r>
    </w:p>
    <w:bookmarkEnd w:id="36"/>
    <w:bookmarkStart w:name="z70" w:id="37"/>
    <w:p>
      <w:pPr>
        <w:spacing w:after="0"/>
        <w:ind w:left="0"/>
        <w:jc w:val="both"/>
      </w:pPr>
      <w:r>
        <w:rPr>
          <w:rFonts w:ascii="Times New Roman"/>
          <w:b w:val="false"/>
          <w:i w:val="false"/>
          <w:color w:val="000000"/>
          <w:sz w:val="28"/>
        </w:rPr>
        <w:t xml:space="preserve">
      "Тауарлардың жекелеген түрлерінің импортына және (немесе) экспортына лицензия беру" мемлекеттік қызмет көрсету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37"/>
    <w:bookmarkStart w:name="z71" w:id="38"/>
    <w:p>
      <w:pPr>
        <w:spacing w:after="0"/>
        <w:ind w:left="0"/>
        <w:jc w:val="both"/>
      </w:pPr>
      <w:r>
        <w:rPr>
          <w:rFonts w:ascii="Times New Roman"/>
          <w:b w:val="false"/>
          <w:i w:val="false"/>
          <w:color w:val="000000"/>
          <w:sz w:val="28"/>
        </w:rPr>
        <w:t xml:space="preserve">
      3. "Уларды өндіру, өңдеу, сатып алу, сақтау, өткізу, пайдалану, жою жөніндегі қызметті жүзеге асыруға лицензия беру" мемлекеттік қызметті көрсету қағидаларын бекіту туралы" Қазақстан Республикасы Индустрия және инфрақұрылымдық даму министрінің 2020 жылғы 8 шiлдедегi № 392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20949 болып тіркелген) мынадай өзгерістер енгізілсін:</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3" w:id="3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39"/>
    <w:bookmarkStart w:name="z74" w:id="40"/>
    <w:p>
      <w:pPr>
        <w:spacing w:after="0"/>
        <w:ind w:left="0"/>
        <w:jc w:val="both"/>
      </w:pPr>
      <w:r>
        <w:rPr>
          <w:rFonts w:ascii="Times New Roman"/>
          <w:b w:val="false"/>
          <w:i w:val="false"/>
          <w:color w:val="000000"/>
          <w:sz w:val="28"/>
        </w:rPr>
        <w:t xml:space="preserve">
      көрсетілген бұйрықпен бекітілген "Уларды өндіру, өңдеу, сатып алу, сақтау, өткізу, пайдалану, жою жөніндегі қызметті жүзеге асыруға лицензия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6" w:id="41"/>
    <w:p>
      <w:pPr>
        <w:spacing w:after="0"/>
        <w:ind w:left="0"/>
        <w:jc w:val="both"/>
      </w:pPr>
      <w:r>
        <w:rPr>
          <w:rFonts w:ascii="Times New Roman"/>
          <w:b w:val="false"/>
          <w:i w:val="false"/>
          <w:color w:val="000000"/>
          <w:sz w:val="28"/>
        </w:rPr>
        <w:t xml:space="preserve">
      "1. Осы "Уларды өндіру, өңдеу, сатып алу, сақтау, өткізу, пайдалану, жою жөніндегі қызметті жүзеге асыруға лицензия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"Уларды өндіру, өңдеу, сатып алу, сақтау, өткізу, пайдалану, жою жөніндегі қызметті жүзеге асыруға лицензия беру" мемлекеттік қызметті көрсету тәртібін айқындайды.";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78" w:id="42"/>
    <w:p>
      <w:pPr>
        <w:spacing w:after="0"/>
        <w:ind w:left="0"/>
        <w:jc w:val="both"/>
      </w:pPr>
      <w:r>
        <w:rPr>
          <w:rFonts w:ascii="Times New Roman"/>
          <w:b w:val="false"/>
          <w:i w:val="false"/>
          <w:color w:val="000000"/>
          <w:sz w:val="28"/>
        </w:rPr>
        <w:t>
      "3. "Уларды өндіру, өңдеу, сатып алу, сақтау, өткізу, пайдалану, жою жөніндегі қызметті жүзеге асыруға лицензия беру" мемлекеттік көрсетілетін қызмет (бұдан әрі - мемлекеттік көрсетілетін қызмет) болып табылады және оны Қазақстан Республикасы Өнеркәсіп және құрылыс министрлігі Өнеркәсіп комитеті (бұдан әрі - көрсетілетін қызметті беруші) көрсетеді.</w:t>
      </w:r>
    </w:p>
    <w:bookmarkEnd w:id="42"/>
    <w:bookmarkStart w:name="z79" w:id="43"/>
    <w:p>
      <w:pPr>
        <w:spacing w:after="0"/>
        <w:ind w:left="0"/>
        <w:jc w:val="both"/>
      </w:pPr>
      <w:r>
        <w:rPr>
          <w:rFonts w:ascii="Times New Roman"/>
          <w:b w:val="false"/>
          <w:i w:val="false"/>
          <w:color w:val="000000"/>
          <w:sz w:val="28"/>
        </w:rPr>
        <w:t>
      Көрсетілетін қызметті беруші мемлекеттік қызмет көрсету тәртібін айқындайтын заңға тәуелді нормативтік құқықтық актілерге енгізілген және (немесе) толықтырулар туралы ақпаратты осындай актілер бекітілген күнінен бастап 10 жұмыс күні ішінде өтініштерді қабылдауды және мемлекеттік қызмет көрсету нәтижелерін беруді жүзеге асыратын ұйымдарға және көрсетілген қызметті берушілерге жібереді.";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81" w:id="44"/>
    <w:p>
      <w:pPr>
        <w:spacing w:after="0"/>
        <w:ind w:left="0"/>
        <w:jc w:val="both"/>
      </w:pPr>
      <w:r>
        <w:rPr>
          <w:rFonts w:ascii="Times New Roman"/>
          <w:b w:val="false"/>
          <w:i w:val="false"/>
          <w:color w:val="000000"/>
          <w:sz w:val="28"/>
        </w:rPr>
        <w:t xml:space="preserve">
      "5. Мемлекеттік көрсетілген қызметті алу үшін көрсетілетін қызметті алушы көрсетілетін қызметті берушіге "цифрлық үкімет" веб-порталы www.egov.kz, www.elicense.kz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тізбесіне (бұдан әрі - Мемлекеттік көрсетілетін қызмет тізілімі) сәйкес құжаттарды жібереді.";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83" w:id="45"/>
    <w:p>
      <w:pPr>
        <w:spacing w:after="0"/>
        <w:ind w:left="0"/>
        <w:jc w:val="both"/>
      </w:pPr>
      <w:r>
        <w:rPr>
          <w:rFonts w:ascii="Times New Roman"/>
          <w:b w:val="false"/>
          <w:i w:val="false"/>
          <w:color w:val="000000"/>
          <w:sz w:val="28"/>
        </w:rPr>
        <w:t xml:space="preserve">
      "7.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 Мемлекеттік көрсетілетін қызмет тізілімінде баяндалған."; </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85" w:id="46"/>
    <w:p>
      <w:pPr>
        <w:spacing w:after="0"/>
        <w:ind w:left="0"/>
        <w:jc w:val="both"/>
      </w:pPr>
      <w:r>
        <w:rPr>
          <w:rFonts w:ascii="Times New Roman"/>
          <w:b w:val="false"/>
          <w:i w:val="false"/>
          <w:color w:val="000000"/>
          <w:sz w:val="28"/>
        </w:rPr>
        <w:t xml:space="preserve">
      "13. Жауапты орындаушы көрсетілетін қызметті берушінің аумақтық бөлімшесінің және санитариялық-эпидемиологиялық саламаттылық саласындағы мемлекеттік органның жауабын қарағаннан кейін 1 (бір) жұмыс күні ішінде осы Қағидаларға </w:t>
      </w:r>
      <w:r>
        <w:rPr>
          <w:rFonts w:ascii="Times New Roman"/>
          <w:b w:val="false"/>
          <w:i w:val="false"/>
          <w:color w:val="000000"/>
          <w:sz w:val="28"/>
        </w:rPr>
        <w:t>3</w:t>
      </w:r>
      <w:r>
        <w:rPr>
          <w:rFonts w:ascii="Times New Roman"/>
          <w:b w:val="false"/>
          <w:i w:val="false"/>
          <w:color w:val="000000"/>
          <w:sz w:val="28"/>
        </w:rPr>
        <w:t xml:space="preserve"> немесе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мемлекеттік көрсетілетін қызмет нәтижесін-лицензияны және (немесе) лицензияға қосымшаны дайындайды.</w:t>
      </w:r>
    </w:p>
    <w:bookmarkEnd w:id="46"/>
    <w:bookmarkStart w:name="z86" w:id="47"/>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қызметті көрсетуден бас тарту үшін негіздер мемлекеттік қызметін көрсетуге қойылатын негізгі талаптардың тізбесінде баяндалған.</w:t>
      </w:r>
    </w:p>
    <w:bookmarkEnd w:id="47"/>
    <w:bookmarkStart w:name="z87" w:id="48"/>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 алмастыратын адамның ЭЦҚ қойылған электрондық құжат нысанында жолданады және сақталады.";</w:t>
      </w:r>
    </w:p>
    <w:bookmarkEnd w:id="48"/>
    <w:bookmarkStart w:name="z88" w:id="49"/>
    <w:p>
      <w:pPr>
        <w:spacing w:after="0"/>
        <w:ind w:left="0"/>
        <w:jc w:val="both"/>
      </w:pPr>
      <w:r>
        <w:rPr>
          <w:rFonts w:ascii="Times New Roman"/>
          <w:b w:val="false"/>
          <w:i w:val="false"/>
          <w:color w:val="000000"/>
          <w:sz w:val="28"/>
        </w:rPr>
        <w:t xml:space="preserve">
      "Уларды өндіру, қайта өңдеу, сатып алу, сақтау, өткізу, пайдалану, жою жөніндегі қызметті жүзеге асыруға лицензия беру" мемлекеттік қызмет көрсету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жаңа редакцияда жазылсын.</w:t>
      </w:r>
    </w:p>
    <w:bookmarkEnd w:id="49"/>
    <w:bookmarkStart w:name="z89" w:id="50"/>
    <w:p>
      <w:pPr>
        <w:spacing w:after="0"/>
        <w:ind w:left="0"/>
        <w:jc w:val="both"/>
      </w:pPr>
      <w:r>
        <w:rPr>
          <w:rFonts w:ascii="Times New Roman"/>
          <w:b w:val="false"/>
          <w:i w:val="false"/>
          <w:color w:val="000000"/>
          <w:sz w:val="28"/>
        </w:rPr>
        <w:t xml:space="preserve">
      4. "Өзіндік ерекшелігі бар тауарларды бірдейлендіруді жүргізу қағидаларын бекіту туралы" Қазақстан Республикасы Индустрия және инфрақұрылымдық даму министрінің 2020 жылғы 10 шiлдедегi № 394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№20980 болып тіркелген) мынадай өзгерістер енгізілсін:</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1" w:id="51"/>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Республикасының Заңы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51"/>
    <w:bookmarkStart w:name="z92" w:id="52"/>
    <w:p>
      <w:pPr>
        <w:spacing w:after="0"/>
        <w:ind w:left="0"/>
        <w:jc w:val="both"/>
      </w:pPr>
      <w:r>
        <w:rPr>
          <w:rFonts w:ascii="Times New Roman"/>
          <w:b w:val="false"/>
          <w:i w:val="false"/>
          <w:color w:val="000000"/>
          <w:sz w:val="28"/>
        </w:rPr>
        <w:t xml:space="preserve">
      көрсетілген бұйрықпен бекітілген Өзіндік ерекшелігі бар тауарларды бірдейлендіруді жүргізу </w:t>
      </w:r>
      <w:r>
        <w:rPr>
          <w:rFonts w:ascii="Times New Roman"/>
          <w:b w:val="false"/>
          <w:i w:val="false"/>
          <w:color w:val="000000"/>
          <w:sz w:val="28"/>
        </w:rPr>
        <w:t>қағидаларында</w:t>
      </w:r>
      <w:r>
        <w:rPr>
          <w:rFonts w:ascii="Times New Roman"/>
          <w:b w:val="false"/>
          <w:i w:val="false"/>
          <w:color w:val="000000"/>
          <w:sz w:val="28"/>
        </w:rPr>
        <w:t>:</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94" w:id="53"/>
    <w:p>
      <w:pPr>
        <w:spacing w:after="0"/>
        <w:ind w:left="0"/>
        <w:jc w:val="both"/>
      </w:pPr>
      <w:r>
        <w:rPr>
          <w:rFonts w:ascii="Times New Roman"/>
          <w:b w:val="false"/>
          <w:i w:val="false"/>
          <w:color w:val="000000"/>
          <w:sz w:val="28"/>
        </w:rPr>
        <w:t xml:space="preserve">
      "1. Осы өзіндік ерекшелігі бар тауарларды сәйкестендіруді жүргізу қағидалары (бұдан әрі - Қағидалар) "Өзіндік ерекшелігі бар тауарларды бақылау туралы" Қазақстан Республикасының Заңы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 сәйкестендіру туралы қорытынды беру" мемлекеттік қызмет көрсету тәртібін айқындайды.</w:t>
      </w:r>
    </w:p>
    <w:bookmarkEnd w:id="53"/>
    <w:bookmarkStart w:name="z95" w:id="54"/>
    <w:p>
      <w:pPr>
        <w:spacing w:after="0"/>
        <w:ind w:left="0"/>
        <w:jc w:val="both"/>
      </w:pPr>
      <w:r>
        <w:rPr>
          <w:rFonts w:ascii="Times New Roman"/>
          <w:b w:val="false"/>
          <w:i w:val="false"/>
          <w:color w:val="000000"/>
          <w:sz w:val="28"/>
        </w:rPr>
        <w:t>
      2. "Өзіндік ерекшелігі бар тауарларды бірдейлендіру туралы қорытынды беру" мемлекеттік көрсетілетін қызмет (бұдан әрі - мемлекеттік көрсетілетін қызмет) болып табылады және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54"/>
    <w:bookmarkStart w:name="z96" w:id="55"/>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"цифрлық үкіметтің" цифрлық инфрақұрылым операторына, сондай-ақ Бірыңғай байланыс орталығына жібереді.";</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98" w:id="56"/>
    <w:p>
      <w:pPr>
        <w:spacing w:after="0"/>
        <w:ind w:left="0"/>
        <w:jc w:val="both"/>
      </w:pPr>
      <w:r>
        <w:rPr>
          <w:rFonts w:ascii="Times New Roman"/>
          <w:b w:val="false"/>
          <w:i w:val="false"/>
          <w:color w:val="000000"/>
          <w:sz w:val="28"/>
        </w:rPr>
        <w:t xml:space="preserve">
      "3. Мемлекеттік көрсетілген қызметті алу үшін жеке және заңды тұлғалар (бұдан әрі - көрсетілетін қызметті алушы) көрсетілетін қызметті берушіге "цифрлық үкімет" www.egov.kz, www.elicense.kz веб-порталы арқылы (бұдан әрі - портал)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(бұдан әрі - негізгі талаптар тізбесі) сәйкес құжаттарды жібереді.";</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00" w:id="57"/>
    <w:p>
      <w:pPr>
        <w:spacing w:after="0"/>
        <w:ind w:left="0"/>
        <w:jc w:val="both"/>
      </w:pPr>
      <w:r>
        <w:rPr>
          <w:rFonts w:ascii="Times New Roman"/>
          <w:b w:val="false"/>
          <w:i w:val="false"/>
          <w:color w:val="000000"/>
          <w:sz w:val="28"/>
        </w:rPr>
        <w:t xml:space="preserve">
      "7. Жауапты орындаушы көрсетілетін қызметті алушы ұсынған құжаттарды тіркеген сәттен бастап 2 (екі) жұмыс күні ішінде осындай құжаттардың толықтығын тексереді және көрсетілетін қызметті алушы құжаттар топтамасын толық ұсынбаған жағдайда,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беруші басшысының не оны алмастыратын адамның электронды цифрлық қолтаңбасы қойылған (бұдан әрі – ЭЦҚ) дәлелді бас тартуды (бұдан әрі - дәлелді бас тарту) дайындайды және оны көрсетілетін қызметті алушыға портал арқылы электрондық құжат нысанында жеке кабинетіне жолдайды.</w:t>
      </w:r>
    </w:p>
    <w:bookmarkEnd w:id="57"/>
    <w:bookmarkStart w:name="z101" w:id="58"/>
    <w:p>
      <w:pPr>
        <w:spacing w:after="0"/>
        <w:ind w:left="0"/>
        <w:jc w:val="both"/>
      </w:pPr>
      <w:r>
        <w:rPr>
          <w:rFonts w:ascii="Times New Roman"/>
          <w:b w:val="false"/>
          <w:i w:val="false"/>
          <w:color w:val="000000"/>
          <w:sz w:val="28"/>
        </w:rPr>
        <w:t>
      Жеке басын куәландыратын құжат туралы, заңды тұлғаны, дара кәсіпкерді мемлекеттік тіркеу (қайта тіркеу) туралы, "цифрлық үкіметтің" төлем шлюзі арқылы төлеу туралы мәліметтерді көрсетілетін қызметті беруші тиісті мемлекеттік цифрлық жүйелерден "цифрлық үкіметтің" шлюзі арқылы алады.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103" w:id="59"/>
    <w:p>
      <w:pPr>
        <w:spacing w:after="0"/>
        <w:ind w:left="0"/>
        <w:jc w:val="both"/>
      </w:pPr>
      <w:r>
        <w:rPr>
          <w:rFonts w:ascii="Times New Roman"/>
          <w:b w:val="false"/>
          <w:i w:val="false"/>
          <w:color w:val="000000"/>
          <w:sz w:val="28"/>
        </w:rPr>
        <w:t>
      "10. Қазақстан Республикасының заңнамасында белгіленген мемлекеттік қызметті көрсетуден бас тарту үшін негіздер Негізгі талаптар тізбесінде баяндалған.</w:t>
      </w:r>
    </w:p>
    <w:bookmarkEnd w:id="59"/>
    <w:bookmarkStart w:name="z104" w:id="60"/>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 алмастыратын адамның ЭЦҚ қойылған электрондық құжат нысанында жолданады және сақталады.</w:t>
      </w:r>
    </w:p>
    <w:bookmarkEnd w:id="60"/>
    <w:bookmarkStart w:name="z105" w:id="61"/>
    <w:p>
      <w:pPr>
        <w:spacing w:after="0"/>
        <w:ind w:left="0"/>
        <w:jc w:val="both"/>
      </w:pPr>
      <w:r>
        <w:rPr>
          <w:rFonts w:ascii="Times New Roman"/>
          <w:b w:val="false"/>
          <w:i w:val="false"/>
          <w:color w:val="000000"/>
          <w:sz w:val="28"/>
        </w:rPr>
        <w:t>
      11.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61"/>
    <w:bookmarkStart w:name="z106" w:id="62"/>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62"/>
    <w:bookmarkStart w:name="z107" w:id="63"/>
    <w:p>
      <w:pPr>
        <w:spacing w:after="0"/>
        <w:ind w:left="0"/>
        <w:jc w:val="both"/>
      </w:pPr>
      <w:r>
        <w:rPr>
          <w:rFonts w:ascii="Times New Roman"/>
          <w:b w:val="false"/>
          <w:i w:val="false"/>
          <w:color w:val="000000"/>
          <w:sz w:val="28"/>
        </w:rPr>
        <w:t xml:space="preserve">
      Ерекше тауарларды бірдейлендіруді жүргізу қағидаларына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жаңа редакцияда жазылсын.</w:t>
      </w:r>
    </w:p>
    <w:bookmarkEnd w:id="63"/>
    <w:bookmarkStart w:name="z108" w:id="64"/>
    <w:p>
      <w:pPr>
        <w:spacing w:after="0"/>
        <w:ind w:left="0"/>
        <w:jc w:val="both"/>
      </w:pPr>
      <w:r>
        <w:rPr>
          <w:rFonts w:ascii="Times New Roman"/>
          <w:b w:val="false"/>
          <w:i w:val="false"/>
          <w:color w:val="000000"/>
          <w:sz w:val="28"/>
        </w:rPr>
        <w:t xml:space="preserve">
      5. "Импортталған өзіндік ерекшелігі бар тауарларды, сондай-ақ Қазақстан Республикасының кепілдік міндеттемелері беріле отырып импортталған тауарларды Қазақстан Республикасының аумағында үшінші тұлғаларға беруге рұқсат беру қағидаларын және біліктілік талаптарын бекіту туралы" Қазақстан Республикасы Индустрия және инфрақұрылымдық даму министрінің міндетін атқарушының 2023 жылғы 26 сәуірдегі № 293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32412 болып тіркелген) мынадай өзгерістер енгізілсін:</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10" w:id="65"/>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65"/>
    <w:bookmarkStart w:name="z111" w:id="66"/>
    <w:p>
      <w:pPr>
        <w:spacing w:after="0"/>
        <w:ind w:left="0"/>
        <w:jc w:val="both"/>
      </w:pPr>
      <w:r>
        <w:rPr>
          <w:rFonts w:ascii="Times New Roman"/>
          <w:b w:val="false"/>
          <w:i w:val="false"/>
          <w:color w:val="000000"/>
          <w:sz w:val="28"/>
        </w:rPr>
        <w:t xml:space="preserve">
      көрсетілген бұйрықпен бекітілген Импортталған өзіндік ерекшелігі бар тауарларды, сондай-ақ кепілдік міндеттемелерін бере отырып импортталған тауарларды Қазақстан Республикасының аумағында үшінші тұлғаларға беруге рұқсат беру </w:t>
      </w:r>
      <w:r>
        <w:rPr>
          <w:rFonts w:ascii="Times New Roman"/>
          <w:b w:val="false"/>
          <w:i w:val="false"/>
          <w:color w:val="000000"/>
          <w:sz w:val="28"/>
        </w:rPr>
        <w:t>қағидалары</w:t>
      </w:r>
      <w:r>
        <w:rPr>
          <w:rFonts w:ascii="Times New Roman"/>
          <w:b w:val="false"/>
          <w:i w:val="false"/>
          <w:color w:val="000000"/>
          <w:sz w:val="28"/>
        </w:rPr>
        <w:t xml:space="preserve"> және біліктілік талаптарында:</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13" w:id="67"/>
    <w:p>
      <w:pPr>
        <w:spacing w:after="0"/>
        <w:ind w:left="0"/>
        <w:jc w:val="both"/>
      </w:pPr>
      <w:r>
        <w:rPr>
          <w:rFonts w:ascii="Times New Roman"/>
          <w:b w:val="false"/>
          <w:i w:val="false"/>
          <w:color w:val="000000"/>
          <w:sz w:val="28"/>
        </w:rPr>
        <w:t xml:space="preserve">
      "1. Осы Импортталған өзіндік ерекшелігі бар тауарларды, сондай-ақ кепілдік міндеттемелерін бере отырып импортталған тауарларды Қазақстан Республикасының аумағында үшінші тұлғаларға беруге рұқсат беру қағидалары және біліктілік талаптары (бұдан әрі – Қағидалар)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(бұдан әрі - Заң)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импортталған өзіндік ерекшелігі бар тауарларды, сондай-ақ Қазақстан Республикасының кепілдік міндеттемелерін бере отырып импортталған тауарларды Қазақстан Республикасының аумағында үшінші тұлғаларға беруге рұқсат беру тәртібін және біліктілік талаптарын, сондай-ақ "Импортталған өзіндік ерекшелігі бар тауарларды Қазақстан Республикасының аумағында үшінші тұлғаларға беруге рұқсат беру" мемлекеттік қызметін көрсетуін айқындайды.".</w:t>
      </w:r>
    </w:p>
    <w:bookmarkEnd w:id="67"/>
    <w:bookmarkStart w:name="z114" w:id="68"/>
    <w:p>
      <w:pPr>
        <w:spacing w:after="0"/>
        <w:ind w:left="0"/>
        <w:jc w:val="both"/>
      </w:pPr>
      <w:r>
        <w:rPr>
          <w:rFonts w:ascii="Times New Roman"/>
          <w:b w:val="false"/>
          <w:i w:val="false"/>
          <w:color w:val="000000"/>
          <w:sz w:val="28"/>
        </w:rPr>
        <w:t>
      2. "Импортталған өзіндік ерекшелігі бар тауарларды Қазақстан Республикасының аумағында үшінші тұлғаларға беруге рұқсат беру" мемлекеттік көрсетілетін қызмет (бұдан әрі - мемлекеттік көрсетілетін қызмет) болып табылады және осы Қағидаларға сәйкес Қазақстан Республикасы Өнеркәсіп және құрылыс министрлігі Өнеркәсіп комитеті (бұдан әрі - көрсетілетін қызметті беруші) көрсетеді.</w:t>
      </w:r>
    </w:p>
    <w:bookmarkEnd w:id="68"/>
    <w:bookmarkStart w:name="z115" w:id="69"/>
    <w:p>
      <w:pPr>
        <w:spacing w:after="0"/>
        <w:ind w:left="0"/>
        <w:jc w:val="both"/>
      </w:pPr>
      <w:r>
        <w:rPr>
          <w:rFonts w:ascii="Times New Roman"/>
          <w:b w:val="false"/>
          <w:i w:val="false"/>
          <w:color w:val="000000"/>
          <w:sz w:val="28"/>
        </w:rPr>
        <w:t>
      3.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және "цифрлық үкіметтің" цифрлық инфрақұрылымының операторына жібереді.";</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17" w:id="70"/>
    <w:p>
      <w:pPr>
        <w:spacing w:after="0"/>
        <w:ind w:left="0"/>
        <w:jc w:val="both"/>
      </w:pPr>
      <w:r>
        <w:rPr>
          <w:rFonts w:ascii="Times New Roman"/>
          <w:b w:val="false"/>
          <w:i w:val="false"/>
          <w:color w:val="000000"/>
          <w:sz w:val="28"/>
        </w:rPr>
        <w:t xml:space="preserve">
      "8. Мемлекеттік көрсетілетін қызметті алу үшін жеке және заңды тұлғалар (бұдан әрі - көрсетілетін қызметті алушы) көрсетілетін қызметті берушіге "цифрлық үкімет" веб-порталы www.egov.kz, www.elicense.kz арқылы (бұдан әрі – портал)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"Импортталған өзіндік ерекшелігі бар тауарларды Қазақстан Республикасының аумағында үшінші тұлғаларға беруге рұқсат беру" мемлекеттік қызмет көрсетуге қойылатын негізгі талаптардың тізбесінде көрсетілген мемлекеттік қызмет көрсету үшін қажетті құжаттар (бұдан әрі - Негізгі талаптардың тізбесі) жібереді.";</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19" w:id="71"/>
    <w:p>
      <w:pPr>
        <w:spacing w:after="0"/>
        <w:ind w:left="0"/>
        <w:jc w:val="both"/>
      </w:pPr>
      <w:r>
        <w:rPr>
          <w:rFonts w:ascii="Times New Roman"/>
          <w:b w:val="false"/>
          <w:i w:val="false"/>
          <w:color w:val="000000"/>
          <w:sz w:val="28"/>
        </w:rPr>
        <w:t>
      "10. Жеке тұлғаның жеке басын куәландыратын құжат туралы, заңды тұлғаны, Қазақстан Республикасының дара кәсіпкерін мемлекеттік тіркеу (қайта тіркеу) туралы, көрсетілетін қызметті алушыда бар рұқсат беру құжаттары туралы мәліметтерді көрсетілетін қызметті беруші тиісті мемлекеттік цифрлық жүйелерден "цифрлық үкімет" шлюзі арқылы алады.";</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121" w:id="72"/>
    <w:p>
      <w:pPr>
        <w:spacing w:after="0"/>
        <w:ind w:left="0"/>
        <w:jc w:val="both"/>
      </w:pPr>
      <w:r>
        <w:rPr>
          <w:rFonts w:ascii="Times New Roman"/>
          <w:b w:val="false"/>
          <w:i w:val="false"/>
          <w:color w:val="000000"/>
          <w:sz w:val="28"/>
        </w:rPr>
        <w:t>
      "14. Қазақстан Республикасының заңнамасында белгіленген мемлекеттік қызметті көрсетуден бас тарту үшін негіздер Негізгі талаптардың тізбесінде жазылған.</w:t>
      </w:r>
    </w:p>
    <w:bookmarkEnd w:id="72"/>
    <w:bookmarkStart w:name="z122" w:id="73"/>
    <w:p>
      <w:pPr>
        <w:spacing w:after="0"/>
        <w:ind w:left="0"/>
        <w:jc w:val="both"/>
      </w:pPr>
      <w:r>
        <w:rPr>
          <w:rFonts w:ascii="Times New Roman"/>
          <w:b w:val="false"/>
          <w:i w:val="false"/>
          <w:color w:val="000000"/>
          <w:sz w:val="28"/>
        </w:rPr>
        <w:t xml:space="preserve">
      15. Ұсынылған құжаттардың біліктілік талаптарына сәйкестігін тексеру нәтижелері және тиісті мемлекеттік органдардың жауаптары негізінде жауапты орындаушы құжаттарды қарағаннан кейін 1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рұқсат – мемлекеттік қызмет көрсету нәтижесін не дәлелді бас тартуды ресімдейді.</w:t>
      </w:r>
    </w:p>
    <w:bookmarkEnd w:id="73"/>
    <w:bookmarkStart w:name="z123" w:id="74"/>
    <w:p>
      <w:pPr>
        <w:spacing w:after="0"/>
        <w:ind w:left="0"/>
        <w:jc w:val="both"/>
      </w:pPr>
      <w:r>
        <w:rPr>
          <w:rFonts w:ascii="Times New Roman"/>
          <w:b w:val="false"/>
          <w:i w:val="false"/>
          <w:color w:val="000000"/>
          <w:sz w:val="28"/>
        </w:rPr>
        <w:t>
      Мемлекеттік қызметті көрсету нәтижесі "E-license" цифрлық жүйесі арқылы көрсетілетін қызметті алушының "жеке кабинетінде" көрсетілетін қызметті беруші басшысының не оның орнындағы адамның ЭЦҚ қойылған электрондық құжат нысанында жіберіледі және сақталады.</w:t>
      </w:r>
    </w:p>
    <w:bookmarkEnd w:id="74"/>
    <w:bookmarkStart w:name="z124" w:id="75"/>
    <w:p>
      <w:pPr>
        <w:spacing w:after="0"/>
        <w:ind w:left="0"/>
        <w:jc w:val="both"/>
      </w:pPr>
      <w:r>
        <w:rPr>
          <w:rFonts w:ascii="Times New Roman"/>
          <w:b w:val="false"/>
          <w:i w:val="false"/>
          <w:color w:val="000000"/>
          <w:sz w:val="28"/>
        </w:rPr>
        <w:t>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75"/>
    <w:bookmarkStart w:name="z125" w:id="76"/>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мынадай редакцияда жазылсын:</w:t>
      </w:r>
    </w:p>
    <w:bookmarkStart w:name="z127" w:id="77"/>
    <w:p>
      <w:pPr>
        <w:spacing w:after="0"/>
        <w:ind w:left="0"/>
        <w:jc w:val="both"/>
      </w:pPr>
      <w:r>
        <w:rPr>
          <w:rFonts w:ascii="Times New Roman"/>
          <w:b w:val="false"/>
          <w:i w:val="false"/>
          <w:color w:val="000000"/>
          <w:sz w:val="28"/>
        </w:rPr>
        <w:t xml:space="preserve">
      "17. Көрсетілетін қызметті алушының шағымы "Мемлекеттік және әлеуметтік жауапкершілігі бар көрсетілетін қызметтер туралы" Қазақстан Республикасы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тиіс: </w:t>
      </w:r>
    </w:p>
    <w:bookmarkEnd w:id="77"/>
    <w:bookmarkStart w:name="z128" w:id="78"/>
    <w:p>
      <w:pPr>
        <w:spacing w:after="0"/>
        <w:ind w:left="0"/>
        <w:jc w:val="both"/>
      </w:pPr>
      <w:r>
        <w:rPr>
          <w:rFonts w:ascii="Times New Roman"/>
          <w:b w:val="false"/>
          <w:i w:val="false"/>
          <w:color w:val="000000"/>
          <w:sz w:val="28"/>
        </w:rPr>
        <w:t xml:space="preserve">
      1) көрсетілетін қызметті беруші – тіркелген күнінен бастап 5 (бес) жұмыс күні ішінде; </w:t>
      </w:r>
    </w:p>
    <w:bookmarkEnd w:id="78"/>
    <w:bookmarkStart w:name="z129" w:id="79"/>
    <w:p>
      <w:pPr>
        <w:spacing w:after="0"/>
        <w:ind w:left="0"/>
        <w:jc w:val="both"/>
      </w:pPr>
      <w:r>
        <w:rPr>
          <w:rFonts w:ascii="Times New Roman"/>
          <w:b w:val="false"/>
          <w:i w:val="false"/>
          <w:color w:val="000000"/>
          <w:sz w:val="28"/>
        </w:rPr>
        <w:t xml:space="preserve">
      2)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 </w:t>
      </w:r>
    </w:p>
    <w:bookmarkEnd w:id="79"/>
    <w:bookmarkStart w:name="z130" w:id="80"/>
    <w:p>
      <w:pPr>
        <w:spacing w:after="0"/>
        <w:ind w:left="0"/>
        <w:jc w:val="both"/>
      </w:pPr>
      <w:r>
        <w:rPr>
          <w:rFonts w:ascii="Times New Roman"/>
          <w:b w:val="false"/>
          <w:i w:val="false"/>
          <w:color w:val="000000"/>
          <w:sz w:val="28"/>
        </w:rPr>
        <w:t xml:space="preserve">
      18.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Қазақстан Республикасы Қазақстан Республикасы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80"/>
    <w:bookmarkStart w:name="z131" w:id="81"/>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bookmarkEnd w:id="81"/>
    <w:bookmarkStart w:name="z132" w:id="82"/>
    <w:p>
      <w:pPr>
        <w:spacing w:after="0"/>
        <w:ind w:left="0"/>
        <w:jc w:val="both"/>
      </w:pPr>
      <w:r>
        <w:rPr>
          <w:rFonts w:ascii="Times New Roman"/>
          <w:b w:val="false"/>
          <w:i w:val="false"/>
          <w:color w:val="000000"/>
          <w:sz w:val="28"/>
        </w:rPr>
        <w:t xml:space="preserve">
      2) қосымша ақпарат алу. </w:t>
      </w:r>
    </w:p>
    <w:bookmarkEnd w:id="82"/>
    <w:bookmarkStart w:name="z133" w:id="83"/>
    <w:p>
      <w:pPr>
        <w:spacing w:after="0"/>
        <w:ind w:left="0"/>
        <w:jc w:val="both"/>
      </w:pPr>
      <w:r>
        <w:rPr>
          <w:rFonts w:ascii="Times New Roman"/>
          <w:b w:val="false"/>
          <w:i w:val="false"/>
          <w:color w:val="000000"/>
          <w:sz w:val="28"/>
        </w:rPr>
        <w:t xml:space="preserve">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ұзарту себептерін көрсете отырып,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bookmarkEnd w:id="83"/>
    <w:bookmarkStart w:name="z134" w:id="84"/>
    <w:p>
      <w:pPr>
        <w:spacing w:after="0"/>
        <w:ind w:left="0"/>
        <w:jc w:val="both"/>
      </w:pPr>
      <w:r>
        <w:rPr>
          <w:rFonts w:ascii="Times New Roman"/>
          <w:b w:val="false"/>
          <w:i w:val="false"/>
          <w:color w:val="000000"/>
          <w:sz w:val="28"/>
        </w:rPr>
        <w:t xml:space="preserve">
      19. Мемлекеттік қызмет көрсету нәтижесімен келіспеген жағдайларда көрсетілетін қызметті алушы "Мемлекеттік және әлеуметтік жауапкершілігі бар көрсетілетін қызметтер туралы" Қазақстан Республикасы Заңның </w:t>
      </w:r>
      <w:r>
        <w:rPr>
          <w:rFonts w:ascii="Times New Roman"/>
          <w:b w:val="false"/>
          <w:i w:val="false"/>
          <w:color w:val="000000"/>
          <w:sz w:val="28"/>
        </w:rPr>
        <w:t>4-бабы</w:t>
      </w:r>
      <w:r>
        <w:rPr>
          <w:rFonts w:ascii="Times New Roman"/>
          <w:b w:val="false"/>
          <w:i w:val="false"/>
          <w:color w:val="000000"/>
          <w:sz w:val="28"/>
        </w:rPr>
        <w:t xml:space="preserve"> 1-тармағының 6) тармақшасына сәйкес сотқа жүгінеді.</w:t>
      </w:r>
    </w:p>
    <w:bookmarkEnd w:id="84"/>
    <w:bookmarkStart w:name="z135" w:id="85"/>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85"/>
    <w:bookmarkStart w:name="z136" w:id="86"/>
    <w:p>
      <w:pPr>
        <w:spacing w:after="0"/>
        <w:ind w:left="0"/>
        <w:jc w:val="both"/>
      </w:pPr>
      <w:r>
        <w:rPr>
          <w:rFonts w:ascii="Times New Roman"/>
          <w:b w:val="false"/>
          <w:i w:val="false"/>
          <w:color w:val="000000"/>
          <w:sz w:val="28"/>
        </w:rPr>
        <w:t xml:space="preserve">
      Қазақстан Республикасының аумағында импортталған өзіндік ерекшелігі бар тауарларды, сондай-ақ кепілдік міндеттемелерін бере отырып импортталған тауарларды үшінші тұлғаларға беруге рұқсат беру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және біліктілік талаптары осы тізбеге өзгерістер енгізілетін кейбір бұйрықтардың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12-қосымшаларына</w:t>
      </w:r>
      <w:r>
        <w:rPr>
          <w:rFonts w:ascii="Times New Roman"/>
          <w:b w:val="false"/>
          <w:i w:val="false"/>
          <w:color w:val="000000"/>
          <w:sz w:val="28"/>
        </w:rPr>
        <w:t xml:space="preserve"> сәйкес жаңа редакцияда жазылсын;</w:t>
      </w:r>
    </w:p>
    <w:bookmarkEnd w:id="86"/>
    <w:bookmarkStart w:name="z137" w:id="87"/>
    <w:p>
      <w:pPr>
        <w:spacing w:after="0"/>
        <w:ind w:left="0"/>
        <w:jc w:val="both"/>
      </w:pPr>
      <w:r>
        <w:rPr>
          <w:rFonts w:ascii="Times New Roman"/>
          <w:b w:val="false"/>
          <w:i w:val="false"/>
          <w:color w:val="000000"/>
          <w:sz w:val="28"/>
        </w:rPr>
        <w:t xml:space="preserve">
      Қазақстан Республикасының аумағында импортталған өзіндік ерекшелігі бар тауарларды, сондай-ақ кепілдік міндеттемелерін ұсына отырып импортталған тауарларды үшінші тұлғаларға беруге рұқсат беру қағидаларына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 оларға өзгерістер енгізіледі;</w:t>
      </w:r>
    </w:p>
    <w:bookmarkEnd w:id="87"/>
    <w:bookmarkStart w:name="z138" w:id="88"/>
    <w:p>
      <w:pPr>
        <w:spacing w:after="0"/>
        <w:ind w:left="0"/>
        <w:jc w:val="both"/>
      </w:pPr>
      <w:r>
        <w:rPr>
          <w:rFonts w:ascii="Times New Roman"/>
          <w:b w:val="false"/>
          <w:i w:val="false"/>
          <w:color w:val="000000"/>
          <w:sz w:val="28"/>
        </w:rPr>
        <w:t xml:space="preserve">
      "Қазақстан Республикасының аумағында импортталған өзіндік ерекшелігі бар тауарларды, сондай-ақ Қазақстан Республикасының кепілдік міндеттемелерін ұсына отырып импортталған тауарларды үшінші тұлғаларға беруге рұқсат беру" мемлекеттік қызмет көрсетуге қойылатын негізгі талаптардың тізбесіне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14-қосымшасына</w:t>
      </w:r>
      <w:r>
        <w:rPr>
          <w:rFonts w:ascii="Times New Roman"/>
          <w:b w:val="false"/>
          <w:i w:val="false"/>
          <w:color w:val="000000"/>
          <w:sz w:val="28"/>
        </w:rPr>
        <w:t xml:space="preserve"> сәйкес жаңа редакцияда жазылсын.</w:t>
      </w:r>
    </w:p>
    <w:bookmarkEnd w:id="88"/>
    <w:bookmarkStart w:name="z139" w:id="89"/>
    <w:p>
      <w:pPr>
        <w:spacing w:after="0"/>
        <w:ind w:left="0"/>
        <w:jc w:val="both"/>
      </w:pPr>
      <w:r>
        <w:rPr>
          <w:rFonts w:ascii="Times New Roman"/>
          <w:b w:val="false"/>
          <w:i w:val="false"/>
          <w:color w:val="000000"/>
          <w:sz w:val="28"/>
        </w:rPr>
        <w:t xml:space="preserve">
      6. "Эксаумақтық делдалдық қызметтер немесе техникалық көмек көрсетуге рұқсаттар беру қағидаларын және біліктілік талаптарын, уәкілетті органның эксаумақтық делдалдық қызметтер немесе техникалық көмек көрсететін Қазақстан Республикасының жеке және заңды тұлғаларын хабардар ету және олардың тізімін жүргізу тәртібін бекіту туралы" Қазақстан Республикасы Индустрия және инфрақұрылымдық даму министрінің міндетін атқарушының 2023 жылғы 26 сәуірдегі № 294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32413 болып тіркелген) мынадай өзгерістер енгізілсін:</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41" w:id="90"/>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90"/>
    <w:bookmarkStart w:name="z142" w:id="91"/>
    <w:p>
      <w:pPr>
        <w:spacing w:after="0"/>
        <w:ind w:left="0"/>
        <w:jc w:val="both"/>
      </w:pPr>
      <w:r>
        <w:rPr>
          <w:rFonts w:ascii="Times New Roman"/>
          <w:b w:val="false"/>
          <w:i w:val="false"/>
          <w:color w:val="000000"/>
          <w:sz w:val="28"/>
        </w:rPr>
        <w:t xml:space="preserve">
      көрсетілген бұйрықпен бекітілген аумақтан тыс делдалдық қызметтер немесе техникалық көмек көрсетуге рұқсаттар беру қағидаларында және біліктілік </w:t>
      </w:r>
      <w:r>
        <w:rPr>
          <w:rFonts w:ascii="Times New Roman"/>
          <w:b w:val="false"/>
          <w:i w:val="false"/>
          <w:color w:val="000000"/>
          <w:sz w:val="28"/>
        </w:rPr>
        <w:t>талаптарында</w:t>
      </w:r>
      <w:r>
        <w:rPr>
          <w:rFonts w:ascii="Times New Roman"/>
          <w:b w:val="false"/>
          <w:i w:val="false"/>
          <w:color w:val="000000"/>
          <w:sz w:val="28"/>
        </w:rPr>
        <w:t>:</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44" w:id="92"/>
    <w:p>
      <w:pPr>
        <w:spacing w:after="0"/>
        <w:ind w:left="0"/>
        <w:jc w:val="both"/>
      </w:pPr>
      <w:r>
        <w:rPr>
          <w:rFonts w:ascii="Times New Roman"/>
          <w:b w:val="false"/>
          <w:i w:val="false"/>
          <w:color w:val="000000"/>
          <w:sz w:val="28"/>
        </w:rPr>
        <w:t xml:space="preserve">
      "1. Осы Эксаумақтық делдалдық қызметтер немесе техникалық көмек көрсетуге рұқсаттар беру қағидалары және біліктілік талаптары (бұдан әрі -Қағидалар) "Өзіндік ерекшелігі бар тауарларды бақылау туралы" Қазақстан Республикасы Заңының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эксаумақтық делдалдық қызметтер немесе техникалық көмек көрсетуге рұқсаттар беру және біліктілік талаптарын, сондай-ақ "Эксаумақтық делдалдық қызметтер немесе техникалық көмек көрсетуге рұқсаттар беру" мемлекеттік қызметін көрсету тәртібін айқындайды.</w:t>
      </w:r>
    </w:p>
    <w:bookmarkEnd w:id="92"/>
    <w:bookmarkStart w:name="z145" w:id="93"/>
    <w:p>
      <w:pPr>
        <w:spacing w:after="0"/>
        <w:ind w:left="0"/>
        <w:jc w:val="both"/>
      </w:pPr>
      <w:r>
        <w:rPr>
          <w:rFonts w:ascii="Times New Roman"/>
          <w:b w:val="false"/>
          <w:i w:val="false"/>
          <w:color w:val="000000"/>
          <w:sz w:val="28"/>
        </w:rPr>
        <w:t>
      2. "Эксаумақтық делдалдық қызметтер немесе техникалық көмек көрсетуге рұқсаттар беру" мемлекеттік көрсетілетін қызмет (бұдан әрі - мемлекеттік көрсетілетін қызмет) болып табылады және оны осы Қағидаларға сәйкес Өнеркәсіп және құрылыс министрлігі (бұдан әрі - көрсетілетін қызметті беруші) көрсетеді.</w:t>
      </w:r>
    </w:p>
    <w:bookmarkEnd w:id="93"/>
    <w:bookmarkStart w:name="z146" w:id="94"/>
    <w:p>
      <w:pPr>
        <w:spacing w:after="0"/>
        <w:ind w:left="0"/>
        <w:jc w:val="both"/>
      </w:pPr>
      <w:r>
        <w:rPr>
          <w:rFonts w:ascii="Times New Roman"/>
          <w:b w:val="false"/>
          <w:i w:val="false"/>
          <w:color w:val="000000"/>
          <w:sz w:val="28"/>
        </w:rPr>
        <w:t>
      3.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және "цифрлық үкіметтің" цифрлық инфрақұрылымының операторына жібереді.";</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48" w:id="95"/>
    <w:p>
      <w:pPr>
        <w:spacing w:after="0"/>
        <w:ind w:left="0"/>
        <w:jc w:val="both"/>
      </w:pPr>
      <w:r>
        <w:rPr>
          <w:rFonts w:ascii="Times New Roman"/>
          <w:b w:val="false"/>
          <w:i w:val="false"/>
          <w:color w:val="000000"/>
          <w:sz w:val="28"/>
        </w:rPr>
        <w:t xml:space="preserve">
      "8. Мемлекеттік көрсетілетін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тізбесі "Эксаумақтық делдалдық қызметтер немесе техникалық көмек көрсетуге рұқсаттар беру" мемлекеттік қызмет көрсетуге қойылатын негізгі талаптардың тізбесінде (бұдан әрі - Негізгі талаптардың тізбесі) келтірілген мемлекеттік қызмет көрсету үшін қажетті құжаттар "цифрлық үкіметтің" веб-порталы арқылы (бұдан әрі - портал) жібереді.</w:t>
      </w:r>
    </w:p>
    <w:bookmarkEnd w:id="95"/>
    <w:bookmarkStart w:name="z149" w:id="96"/>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Қазақстан Республикасының дара кәсіпкерін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w:t>
      </w:r>
    </w:p>
    <w:bookmarkStart w:name="z151" w:id="97"/>
    <w:p>
      <w:pPr>
        <w:spacing w:after="0"/>
        <w:ind w:left="0"/>
        <w:jc w:val="both"/>
      </w:pPr>
      <w:r>
        <w:rPr>
          <w:rFonts w:ascii="Times New Roman"/>
          <w:b w:val="false"/>
          <w:i w:val="false"/>
          <w:color w:val="000000"/>
          <w:sz w:val="28"/>
        </w:rPr>
        <w:t>
      "13. Мемлекеттік қызмет көрсетуден бас тарту үшін негіздер Қазақстан Республикасының заңнамасында белгіленген және Негізгі талаптардың тізбесінде жазылған.</w:t>
      </w:r>
    </w:p>
    <w:bookmarkEnd w:id="97"/>
    <w:bookmarkStart w:name="z152" w:id="98"/>
    <w:p>
      <w:pPr>
        <w:spacing w:after="0"/>
        <w:ind w:left="0"/>
        <w:jc w:val="both"/>
      </w:pPr>
      <w:r>
        <w:rPr>
          <w:rFonts w:ascii="Times New Roman"/>
          <w:b w:val="false"/>
          <w:i w:val="false"/>
          <w:color w:val="000000"/>
          <w:sz w:val="28"/>
        </w:rPr>
        <w:t xml:space="preserve">
      14. Тәуекелдерді бағалау, біліктілік талаптарына сәйкестік және алушы елдің кепілдік міндеттемесінің түпнұсқалығын тексеру нәтижелері негізінде жауапты орындаушы 1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эксаумақтық делдалдық қызметтер немесе техникалық көмек көрсетуге рұқсат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қызмет көрсетуден дәлелді бас тарту - мемлекеттік көрсетілетін қызмет нәтижесін дайындайды.</w:t>
      </w:r>
    </w:p>
    <w:bookmarkEnd w:id="98"/>
    <w:bookmarkStart w:name="z153" w:id="99"/>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оның орнындағы адамның ЭЦҚ қойылған электрондық құжат нысанында жіберіледі және сақталады.</w:t>
      </w:r>
    </w:p>
    <w:bookmarkEnd w:id="99"/>
    <w:bookmarkStart w:name="z154" w:id="100"/>
    <w:p>
      <w:pPr>
        <w:spacing w:after="0"/>
        <w:ind w:left="0"/>
        <w:jc w:val="both"/>
      </w:pPr>
      <w:r>
        <w:rPr>
          <w:rFonts w:ascii="Times New Roman"/>
          <w:b w:val="false"/>
          <w:i w:val="false"/>
          <w:color w:val="000000"/>
          <w:sz w:val="28"/>
        </w:rPr>
        <w:t>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00"/>
    <w:bookmarkStart w:name="z155" w:id="101"/>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157" w:id="102"/>
    <w:p>
      <w:pPr>
        <w:spacing w:after="0"/>
        <w:ind w:left="0"/>
        <w:jc w:val="both"/>
      </w:pPr>
      <w:r>
        <w:rPr>
          <w:rFonts w:ascii="Times New Roman"/>
          <w:b w:val="false"/>
          <w:i w:val="false"/>
          <w:color w:val="000000"/>
          <w:sz w:val="28"/>
        </w:rPr>
        <w:t xml:space="preserve">
      "16. Көрсетілетін қызметті алушының шағымы "Мемлекеттік және әлеуметтік жауапкершілігі бар көрсетілетін қызметтер туралы" Қазақстан Республикасы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тиіс:</w:t>
      </w:r>
    </w:p>
    <w:bookmarkEnd w:id="102"/>
    <w:bookmarkStart w:name="z158" w:id="103"/>
    <w:p>
      <w:pPr>
        <w:spacing w:after="0"/>
        <w:ind w:left="0"/>
        <w:jc w:val="both"/>
      </w:pPr>
      <w:r>
        <w:rPr>
          <w:rFonts w:ascii="Times New Roman"/>
          <w:b w:val="false"/>
          <w:i w:val="false"/>
          <w:color w:val="000000"/>
          <w:sz w:val="28"/>
        </w:rPr>
        <w:t>
       1) көрсетілетін қызметті беруші - тіркелген күнінен бастап 5 (бес) жұмыс күні ішінде;</w:t>
      </w:r>
    </w:p>
    <w:bookmarkEnd w:id="103"/>
    <w:bookmarkStart w:name="z159" w:id="104"/>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w:t>
      </w:r>
    </w:p>
    <w:bookmarkEnd w:id="104"/>
    <w:bookmarkStart w:name="z160" w:id="105"/>
    <w:p>
      <w:pPr>
        <w:spacing w:after="0"/>
        <w:ind w:left="0"/>
        <w:jc w:val="both"/>
      </w:pPr>
      <w:r>
        <w:rPr>
          <w:rFonts w:ascii="Times New Roman"/>
          <w:b w:val="false"/>
          <w:i w:val="false"/>
          <w:color w:val="000000"/>
          <w:sz w:val="28"/>
        </w:rPr>
        <w:t xml:space="preserve">
      17.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Қазақстан Республикасы Қазақстан Республикасы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105"/>
    <w:bookmarkStart w:name="z161" w:id="10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06"/>
    <w:bookmarkStart w:name="z162" w:id="107"/>
    <w:p>
      <w:pPr>
        <w:spacing w:after="0"/>
        <w:ind w:left="0"/>
        <w:jc w:val="both"/>
      </w:pPr>
      <w:r>
        <w:rPr>
          <w:rFonts w:ascii="Times New Roman"/>
          <w:b w:val="false"/>
          <w:i w:val="false"/>
          <w:color w:val="000000"/>
          <w:sz w:val="28"/>
        </w:rPr>
        <w:t>
      2) қосымша ақпарат алу.</w:t>
      </w:r>
    </w:p>
    <w:bookmarkEnd w:id="107"/>
    <w:bookmarkStart w:name="z163" w:id="108"/>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ұзарту себептерін көрсете отырып,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End w:id="108"/>
    <w:bookmarkStart w:name="z164" w:id="109"/>
    <w:p>
      <w:pPr>
        <w:spacing w:after="0"/>
        <w:ind w:left="0"/>
        <w:jc w:val="both"/>
      </w:pPr>
      <w:r>
        <w:rPr>
          <w:rFonts w:ascii="Times New Roman"/>
          <w:b w:val="false"/>
          <w:i w:val="false"/>
          <w:color w:val="000000"/>
          <w:sz w:val="28"/>
        </w:rPr>
        <w:t xml:space="preserve">
      18. Мемлекеттік қызмет көрсету нәтижесімен келіспеген жағдайларда көрсетілетін қызметті алушы "Мемлекеттік және әлеуметтік жауапкершілігі бар көрсетілетін қызметтер туралы" Қазақстан Республикасы Заңның </w:t>
      </w:r>
      <w:r>
        <w:rPr>
          <w:rFonts w:ascii="Times New Roman"/>
          <w:b w:val="false"/>
          <w:i w:val="false"/>
          <w:color w:val="000000"/>
          <w:sz w:val="28"/>
        </w:rPr>
        <w:t>4-бабы</w:t>
      </w:r>
      <w:r>
        <w:rPr>
          <w:rFonts w:ascii="Times New Roman"/>
          <w:b w:val="false"/>
          <w:i w:val="false"/>
          <w:color w:val="000000"/>
          <w:sz w:val="28"/>
        </w:rPr>
        <w:t xml:space="preserve"> 1-тармағының 6) тармақшасына сәйкес сотқа жүгінеді.</w:t>
      </w:r>
    </w:p>
    <w:bookmarkEnd w:id="109"/>
    <w:bookmarkStart w:name="z165" w:id="110"/>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110"/>
    <w:bookmarkStart w:name="z166" w:id="111"/>
    <w:p>
      <w:pPr>
        <w:spacing w:after="0"/>
        <w:ind w:left="0"/>
        <w:jc w:val="both"/>
      </w:pPr>
      <w:r>
        <w:rPr>
          <w:rFonts w:ascii="Times New Roman"/>
          <w:b w:val="false"/>
          <w:i w:val="false"/>
          <w:color w:val="000000"/>
          <w:sz w:val="28"/>
        </w:rPr>
        <w:t xml:space="preserve">
      Эксаумақтық делдалдық қызметтер немесе техникалық көмек көрсетуге рұқсаттар беру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және біліктілік талаптары осы өзгерістер енгізілетін кейбір бұйрықтардың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16-қосымшаларына</w:t>
      </w:r>
      <w:r>
        <w:rPr>
          <w:rFonts w:ascii="Times New Roman"/>
          <w:b w:val="false"/>
          <w:i w:val="false"/>
          <w:color w:val="000000"/>
          <w:sz w:val="28"/>
        </w:rPr>
        <w:t xml:space="preserve"> сәйкес жаңа редакцияда жазылсын;</w:t>
      </w:r>
    </w:p>
    <w:bookmarkEnd w:id="111"/>
    <w:bookmarkStart w:name="z167" w:id="112"/>
    <w:p>
      <w:pPr>
        <w:spacing w:after="0"/>
        <w:ind w:left="0"/>
        <w:jc w:val="both"/>
      </w:pPr>
      <w:r>
        <w:rPr>
          <w:rFonts w:ascii="Times New Roman"/>
          <w:b w:val="false"/>
          <w:i w:val="false"/>
          <w:color w:val="000000"/>
          <w:sz w:val="28"/>
        </w:rPr>
        <w:t xml:space="preserve">
      Эксаумақтық делдалдық қызметтер немесе техникалық көмек көрсетуге рұқсаттар беру қағидаларына </w:t>
      </w:r>
      <w:r>
        <w:rPr>
          <w:rFonts w:ascii="Times New Roman"/>
          <w:b w:val="false"/>
          <w:i w:val="false"/>
          <w:color w:val="000000"/>
          <w:sz w:val="28"/>
        </w:rPr>
        <w:t>4-қосымша</w:t>
      </w:r>
      <w:r>
        <w:rPr>
          <w:rFonts w:ascii="Times New Roman"/>
          <w:b w:val="false"/>
          <w:i w:val="false"/>
          <w:color w:val="000000"/>
          <w:sz w:val="28"/>
        </w:rPr>
        <w:t xml:space="preserve"> және біліктілік талаптары осы өзгерістер енгізілетін кейбір бұйрықтардың тізбесіне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bookmarkEnd w:id="112"/>
    <w:bookmarkStart w:name="z168" w:id="113"/>
    <w:p>
      <w:pPr>
        <w:spacing w:after="0"/>
        <w:ind w:left="0"/>
        <w:jc w:val="both"/>
      </w:pPr>
      <w:r>
        <w:rPr>
          <w:rFonts w:ascii="Times New Roman"/>
          <w:b w:val="false"/>
          <w:i w:val="false"/>
          <w:color w:val="000000"/>
          <w:sz w:val="28"/>
        </w:rPr>
        <w:t xml:space="preserve">
      "Эксаумақтық делдалдық қызметтер немесе техникалық көмек көрсетуге рұқсаттар беру" мемлекеттік қызмет көрсетуге қойылатын негізгі талаптардың тізбесіне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18-қосымшасына</w:t>
      </w:r>
      <w:r>
        <w:rPr>
          <w:rFonts w:ascii="Times New Roman"/>
          <w:b w:val="false"/>
          <w:i w:val="false"/>
          <w:color w:val="000000"/>
          <w:sz w:val="28"/>
        </w:rPr>
        <w:t xml:space="preserve"> сәйкес жаңа редакцияда жазылсын.</w:t>
      </w:r>
    </w:p>
    <w:bookmarkEnd w:id="113"/>
    <w:bookmarkStart w:name="z169" w:id="114"/>
    <w:p>
      <w:pPr>
        <w:spacing w:after="0"/>
        <w:ind w:left="0"/>
        <w:jc w:val="both"/>
      </w:pPr>
      <w:r>
        <w:rPr>
          <w:rFonts w:ascii="Times New Roman"/>
          <w:b w:val="false"/>
          <w:i w:val="false"/>
          <w:color w:val="000000"/>
          <w:sz w:val="28"/>
        </w:rPr>
        <w:t xml:space="preserve">
      7. "Өзіндік ерекшелігі бар тауарлардың транзитіне рұқсат беру қағидаларын және біліктілік талаптарын бекіту туралы" Қазақстан Республикасы Индустрия және инфрақұрылымдық даму министрінің 2023 жылғы 28 сәуірдегі № 308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32403 болып тіркелген) мынадай өзгерістер енгізілсін:</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71" w:id="115"/>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15"/>
    <w:bookmarkStart w:name="z172" w:id="116"/>
    <w:p>
      <w:pPr>
        <w:spacing w:after="0"/>
        <w:ind w:left="0"/>
        <w:jc w:val="both"/>
      </w:pPr>
      <w:r>
        <w:rPr>
          <w:rFonts w:ascii="Times New Roman"/>
          <w:b w:val="false"/>
          <w:i w:val="false"/>
          <w:color w:val="000000"/>
          <w:sz w:val="28"/>
        </w:rPr>
        <w:t xml:space="preserve">
      көрсетілген бұйрықпен бекітілген Өзіндік ерекшелігі бар тауарлардың транзитіне рұқсат беру және біліктілік талаптарын беру </w:t>
      </w:r>
      <w:r>
        <w:rPr>
          <w:rFonts w:ascii="Times New Roman"/>
          <w:b w:val="false"/>
          <w:i w:val="false"/>
          <w:color w:val="000000"/>
          <w:sz w:val="28"/>
        </w:rPr>
        <w:t>қағидаларында</w:t>
      </w:r>
      <w:r>
        <w:rPr>
          <w:rFonts w:ascii="Times New Roman"/>
          <w:b w:val="false"/>
          <w:i w:val="false"/>
          <w:color w:val="000000"/>
          <w:sz w:val="28"/>
        </w:rPr>
        <w:t>:</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74" w:id="117"/>
    <w:p>
      <w:pPr>
        <w:spacing w:after="0"/>
        <w:ind w:left="0"/>
        <w:jc w:val="both"/>
      </w:pPr>
      <w:r>
        <w:rPr>
          <w:rFonts w:ascii="Times New Roman"/>
          <w:b w:val="false"/>
          <w:i w:val="false"/>
          <w:color w:val="000000"/>
          <w:sz w:val="28"/>
        </w:rPr>
        <w:t xml:space="preserve">
      "1. Осы Өзіндік ерекшелігі бар тауарлардың транзитіне рұқсат беру Қағидалары және біліктілік талаптары (бұдан әрі – Қағидалар) "Өзіндік ерекшелігі бар тауарларды бақылау туралы" Қазақстан Республикасы Заңының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тауарлардың транзитіне рұқсат беру тәртібін және біліктілік талаптарын, сондай-ақ "Өзіндік ерекшелігі бар тауарлардың транзитіне рұқсат беру" мемлекеттік қызметін көрсетуді айқындайды.</w:t>
      </w:r>
    </w:p>
    <w:bookmarkEnd w:id="117"/>
    <w:bookmarkStart w:name="z175" w:id="118"/>
    <w:p>
      <w:pPr>
        <w:spacing w:after="0"/>
        <w:ind w:left="0"/>
        <w:jc w:val="both"/>
      </w:pPr>
      <w:r>
        <w:rPr>
          <w:rFonts w:ascii="Times New Roman"/>
          <w:b w:val="false"/>
          <w:i w:val="false"/>
          <w:color w:val="000000"/>
          <w:sz w:val="28"/>
        </w:rPr>
        <w:t>
      2. "Өзіндік ерекшелігі бар тауарлардың транзитіне рұқсат беру" мемлекеттік көрсетілетін қызмет (бұдан әрі – мемлекеттік көрсетілетін қызмет) болып табылады және оны осы Қағидаларға сәйкес Қазақстан Республикасы Өнеркәсіп және құрылыс министрлігі Өнеркәсіп комитеті (бұдан әрі – көрсетілетін қызметті беруші) көрсетеді.</w:t>
      </w:r>
    </w:p>
    <w:bookmarkEnd w:id="118"/>
    <w:bookmarkStart w:name="z176" w:id="119"/>
    <w:p>
      <w:pPr>
        <w:spacing w:after="0"/>
        <w:ind w:left="0"/>
        <w:jc w:val="both"/>
      </w:pPr>
      <w:r>
        <w:rPr>
          <w:rFonts w:ascii="Times New Roman"/>
          <w:b w:val="false"/>
          <w:i w:val="false"/>
          <w:color w:val="000000"/>
          <w:sz w:val="28"/>
        </w:rPr>
        <w:t>
      3. Көрсетілетін қызметті беруші мемлекеттік қызмет көрсету тәртібін айқындайтын заңға тәуелді нормативтік құқықтық актіні бекіткен немесе өзгерткен күннен бастап үш жұмыс күні ішінде оны көрсету тәртібі туралы ақпаратты өзектендіреді және "Азаматтарға арналған үкімет" мемлекеттік корпорациясына, "цифрлық үкіметтің" цифрлық инфрақұрылымының операторына және бірыңғай байланыс орталығына жібереді.";</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78" w:id="120"/>
    <w:p>
      <w:pPr>
        <w:spacing w:after="0"/>
        <w:ind w:left="0"/>
        <w:jc w:val="both"/>
      </w:pPr>
      <w:r>
        <w:rPr>
          <w:rFonts w:ascii="Times New Roman"/>
          <w:b w:val="false"/>
          <w:i w:val="false"/>
          <w:color w:val="000000"/>
          <w:sz w:val="28"/>
        </w:rPr>
        <w:t>
      "10. Мемлекеттік қызметті көрсетілетін қызметті беруші жеке және заңды тұлғалардың (бұдан әрі – көрсетілетін қызметті алушы) өтініші арқылы:</w:t>
      </w:r>
    </w:p>
    <w:bookmarkEnd w:id="120"/>
    <w:bookmarkStart w:name="z179" w:id="121"/>
    <w:p>
      <w:pPr>
        <w:spacing w:after="0"/>
        <w:ind w:left="0"/>
        <w:jc w:val="both"/>
      </w:pPr>
      <w:r>
        <w:rPr>
          <w:rFonts w:ascii="Times New Roman"/>
          <w:b w:val="false"/>
          <w:i w:val="false"/>
          <w:color w:val="000000"/>
          <w:sz w:val="28"/>
        </w:rPr>
        <w:t>
      Қазақстан Республикасының жеке және заңды тұлғалары үшін:</w:t>
      </w:r>
    </w:p>
    <w:bookmarkEnd w:id="121"/>
    <w:bookmarkStart w:name="z180" w:id="122"/>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қоғамына (бұдан әрі – Мемлекеттік корпорация);</w:t>
      </w:r>
    </w:p>
    <w:bookmarkEnd w:id="122"/>
    <w:bookmarkStart w:name="z181" w:id="123"/>
    <w:p>
      <w:pPr>
        <w:spacing w:after="0"/>
        <w:ind w:left="0"/>
        <w:jc w:val="both"/>
      </w:pPr>
      <w:r>
        <w:rPr>
          <w:rFonts w:ascii="Times New Roman"/>
          <w:b w:val="false"/>
          <w:i w:val="false"/>
          <w:color w:val="000000"/>
          <w:sz w:val="28"/>
        </w:rPr>
        <w:t>
      2) "цифрлық үкіметтің" веб-порталына www.egov.kz (бұдан әрі – портал);</w:t>
      </w:r>
    </w:p>
    <w:bookmarkEnd w:id="123"/>
    <w:bookmarkStart w:name="z182" w:id="124"/>
    <w:p>
      <w:pPr>
        <w:spacing w:after="0"/>
        <w:ind w:left="0"/>
        <w:jc w:val="both"/>
      </w:pPr>
      <w:r>
        <w:rPr>
          <w:rFonts w:ascii="Times New Roman"/>
          <w:b w:val="false"/>
          <w:i w:val="false"/>
          <w:color w:val="000000"/>
          <w:sz w:val="28"/>
        </w:rPr>
        <w:t>
      шетелдік заңды тұлғалар үшін:</w:t>
      </w:r>
    </w:p>
    <w:bookmarkEnd w:id="124"/>
    <w:bookmarkStart w:name="z183" w:id="125"/>
    <w:p>
      <w:pPr>
        <w:spacing w:after="0"/>
        <w:ind w:left="0"/>
        <w:jc w:val="both"/>
      </w:pPr>
      <w:r>
        <w:rPr>
          <w:rFonts w:ascii="Times New Roman"/>
          <w:b w:val="false"/>
          <w:i w:val="false"/>
          <w:color w:val="000000"/>
          <w:sz w:val="28"/>
        </w:rPr>
        <w:t>
      1) Мемлекеттік корпорацияға;</w:t>
      </w:r>
    </w:p>
    <w:bookmarkEnd w:id="125"/>
    <w:bookmarkStart w:name="z184" w:id="126"/>
    <w:p>
      <w:pPr>
        <w:spacing w:after="0"/>
        <w:ind w:left="0"/>
        <w:jc w:val="both"/>
      </w:pPr>
      <w:r>
        <w:rPr>
          <w:rFonts w:ascii="Times New Roman"/>
          <w:b w:val="false"/>
          <w:i w:val="false"/>
          <w:color w:val="000000"/>
          <w:sz w:val="28"/>
        </w:rPr>
        <w:t>
      2) порталға;</w:t>
      </w:r>
    </w:p>
    <w:bookmarkEnd w:id="126"/>
    <w:bookmarkStart w:name="z185" w:id="127"/>
    <w:p>
      <w:pPr>
        <w:spacing w:after="0"/>
        <w:ind w:left="0"/>
        <w:jc w:val="both"/>
      </w:pPr>
      <w:r>
        <w:rPr>
          <w:rFonts w:ascii="Times New Roman"/>
          <w:b w:val="false"/>
          <w:i w:val="false"/>
          <w:color w:val="000000"/>
          <w:sz w:val="28"/>
        </w:rPr>
        <w:t>
      3) көрсетілетін қызметті берушінің кеңсесіне.";</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87" w:id="128"/>
    <w:p>
      <w:pPr>
        <w:spacing w:after="0"/>
        <w:ind w:left="0"/>
        <w:jc w:val="both"/>
      </w:pPr>
      <w:r>
        <w:rPr>
          <w:rFonts w:ascii="Times New Roman"/>
          <w:b w:val="false"/>
          <w:i w:val="false"/>
          <w:color w:val="000000"/>
          <w:sz w:val="28"/>
        </w:rPr>
        <w:t xml:space="preserve">
      "16. Өтінішті портал арқылы жіберген кезде жауапты орындаушы 3 (үш) жұмыс күні ішінде ұсынылған құжаттардың толықтығын тексереді және ұсынылған құжаттардың толық болмауы фактісі анықталған жағдайда, көрсетілетін қызметті беруші басшысының электрондық цифрлық қолтаңбасымен (бұдан әрі – ЭЦҚ) қол қойылған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дәлелді бас тартуды (бұдан әрі – Дәлелді бас тарту) дайындайды, не оны алмастыратын адам көрсетілетін қызметті алушыға электрондық құжат нысанында портал арқылы көрсетілетін қызметті алушының жеке кабинетіне жібереді.</w:t>
      </w:r>
    </w:p>
    <w:bookmarkEnd w:id="128"/>
    <w:bookmarkStart w:name="z188" w:id="129"/>
    <w:p>
      <w:pPr>
        <w:spacing w:after="0"/>
        <w:ind w:left="0"/>
        <w:jc w:val="both"/>
      </w:pPr>
      <w:r>
        <w:rPr>
          <w:rFonts w:ascii="Times New Roman"/>
          <w:b w:val="false"/>
          <w:i w:val="false"/>
          <w:color w:val="000000"/>
          <w:sz w:val="28"/>
        </w:rPr>
        <w:t>
      Жеке басты куәландыратын құжат туралы, Қазақстан Республикасының заңды тұлғасын, дара кәсіпкерін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90" w:id="130"/>
    <w:p>
      <w:pPr>
        <w:spacing w:after="0"/>
        <w:ind w:left="0"/>
        <w:jc w:val="both"/>
      </w:pPr>
      <w:r>
        <w:rPr>
          <w:rFonts w:ascii="Times New Roman"/>
          <w:b w:val="false"/>
          <w:i w:val="false"/>
          <w:color w:val="000000"/>
          <w:sz w:val="28"/>
        </w:rPr>
        <w:t xml:space="preserve">
      "18. Ұсынылған құжаттардың біліктілік талаптарына сәйкестігін тексеру нәтижелері және тиісті мемлекеттік органдардың жауаптары негізінде жауапты орындаушы құжаттарды қарағаннан кейін 1 (бір) жұмыс күні ішінде мемлекеттік қызмет көрсету нәтижесін -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транзитке рұқсат ресімдейді, көрсетілетін қызметті беруші басшысының не оның орнындағы адамның ЭЦҚ-сы қол қойылған және оны көрсетілетін қызметті алушының жеке кабинетіне, Мемлекеттік корпорацияға электрондық құжат нысанындағы портал арқылы көрсетілетін қызметті алушыға - көрсетілетін қызметті берушінің кеңсесі арқылы жүгінген жағдайда беру үшін не қағаз нұсқада жібереді."; </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92" w:id="131"/>
    <w:p>
      <w:pPr>
        <w:spacing w:after="0"/>
        <w:ind w:left="0"/>
        <w:jc w:val="both"/>
      </w:pPr>
      <w:r>
        <w:rPr>
          <w:rFonts w:ascii="Times New Roman"/>
          <w:b w:val="false"/>
          <w:i w:val="false"/>
          <w:color w:val="000000"/>
          <w:sz w:val="28"/>
        </w:rPr>
        <w:t>
      "20. Көрсетілетін қызметті беруші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131"/>
    <w:bookmarkStart w:name="z193" w:id="132"/>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w:t>
      </w:r>
      <w:r>
        <w:rPr>
          <w:rFonts w:ascii="Times New Roman"/>
          <w:b w:val="false"/>
          <w:i w:val="false"/>
          <w:color w:val="000000"/>
          <w:sz w:val="28"/>
        </w:rPr>
        <w:t xml:space="preserve"> мынадай редакцияда жазылсын:</w:t>
      </w:r>
    </w:p>
    <w:bookmarkStart w:name="z195" w:id="133"/>
    <w:p>
      <w:pPr>
        <w:spacing w:after="0"/>
        <w:ind w:left="0"/>
        <w:jc w:val="both"/>
      </w:pPr>
      <w:r>
        <w:rPr>
          <w:rFonts w:ascii="Times New Roman"/>
          <w:b w:val="false"/>
          <w:i w:val="false"/>
          <w:color w:val="000000"/>
          <w:sz w:val="28"/>
        </w:rPr>
        <w:t xml:space="preserve">
      "22.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тиіс:</w:t>
      </w:r>
    </w:p>
    <w:bookmarkEnd w:id="133"/>
    <w:bookmarkStart w:name="z196" w:id="134"/>
    <w:p>
      <w:pPr>
        <w:spacing w:after="0"/>
        <w:ind w:left="0"/>
        <w:jc w:val="both"/>
      </w:pPr>
      <w:r>
        <w:rPr>
          <w:rFonts w:ascii="Times New Roman"/>
          <w:b w:val="false"/>
          <w:i w:val="false"/>
          <w:color w:val="000000"/>
          <w:sz w:val="28"/>
        </w:rPr>
        <w:t>
      1) көрсетілетін қызметті беруші - тіркелген күнінен бастап 5 (бес) жұмыс күні ішінде;</w:t>
      </w:r>
    </w:p>
    <w:bookmarkEnd w:id="134"/>
    <w:bookmarkStart w:name="z197" w:id="135"/>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w:t>
      </w:r>
    </w:p>
    <w:bookmarkEnd w:id="135"/>
    <w:bookmarkStart w:name="z198" w:id="136"/>
    <w:p>
      <w:pPr>
        <w:spacing w:after="0"/>
        <w:ind w:left="0"/>
        <w:jc w:val="both"/>
      </w:pPr>
      <w:r>
        <w:rPr>
          <w:rFonts w:ascii="Times New Roman"/>
          <w:b w:val="false"/>
          <w:i w:val="false"/>
          <w:color w:val="000000"/>
          <w:sz w:val="28"/>
        </w:rPr>
        <w:t xml:space="preserve">
      23.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136"/>
    <w:bookmarkStart w:name="z199" w:id="137"/>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37"/>
    <w:bookmarkStart w:name="z200" w:id="138"/>
    <w:p>
      <w:pPr>
        <w:spacing w:after="0"/>
        <w:ind w:left="0"/>
        <w:jc w:val="both"/>
      </w:pPr>
      <w:r>
        <w:rPr>
          <w:rFonts w:ascii="Times New Roman"/>
          <w:b w:val="false"/>
          <w:i w:val="false"/>
          <w:color w:val="000000"/>
          <w:sz w:val="28"/>
        </w:rPr>
        <w:t>
      2) қосымша ақпарат алу.</w:t>
      </w:r>
    </w:p>
    <w:bookmarkEnd w:id="138"/>
    <w:bookmarkStart w:name="z201" w:id="139"/>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ұзарту себептерін көрсете отырып,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End w:id="139"/>
    <w:bookmarkStart w:name="z202" w:id="140"/>
    <w:p>
      <w:pPr>
        <w:spacing w:after="0"/>
        <w:ind w:left="0"/>
        <w:jc w:val="both"/>
      </w:pPr>
      <w:r>
        <w:rPr>
          <w:rFonts w:ascii="Times New Roman"/>
          <w:b w:val="false"/>
          <w:i w:val="false"/>
          <w:color w:val="000000"/>
          <w:sz w:val="28"/>
        </w:rPr>
        <w:t xml:space="preserve">
      24. Мемлекеттік қызмет көрсету нәтижесімен келіспеген жағдайларда көрсетілетін қызметті алушы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4-бабы</w:t>
      </w:r>
      <w:r>
        <w:rPr>
          <w:rFonts w:ascii="Times New Roman"/>
          <w:b w:val="false"/>
          <w:i w:val="false"/>
          <w:color w:val="000000"/>
          <w:sz w:val="28"/>
        </w:rPr>
        <w:t xml:space="preserve"> 1-тармағының 6) тармақшасына сәйкес сотқа жүгінеді.</w:t>
      </w:r>
    </w:p>
    <w:bookmarkEnd w:id="140"/>
    <w:bookmarkStart w:name="z203" w:id="141"/>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141"/>
    <w:bookmarkStart w:name="z204" w:id="142"/>
    <w:p>
      <w:pPr>
        <w:spacing w:after="0"/>
        <w:ind w:left="0"/>
        <w:jc w:val="both"/>
      </w:pPr>
      <w:r>
        <w:rPr>
          <w:rFonts w:ascii="Times New Roman"/>
          <w:b w:val="false"/>
          <w:i w:val="false"/>
          <w:color w:val="000000"/>
          <w:sz w:val="28"/>
        </w:rPr>
        <w:t xml:space="preserve">
      Өзіндік ерекшелігі бар тауарлардың транзитіне рұқсат беру қағидаларына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22-қосымшаларына</w:t>
      </w:r>
      <w:r>
        <w:rPr>
          <w:rFonts w:ascii="Times New Roman"/>
          <w:b w:val="false"/>
          <w:i w:val="false"/>
          <w:color w:val="000000"/>
          <w:sz w:val="28"/>
        </w:rPr>
        <w:t xml:space="preserve"> сәйкес жаңа редакцияда жазылсын;</w:t>
      </w:r>
    </w:p>
    <w:bookmarkEnd w:id="142"/>
    <w:bookmarkStart w:name="z205" w:id="143"/>
    <w:p>
      <w:pPr>
        <w:spacing w:after="0"/>
        <w:ind w:left="0"/>
        <w:jc w:val="both"/>
      </w:pPr>
      <w:r>
        <w:rPr>
          <w:rFonts w:ascii="Times New Roman"/>
          <w:b w:val="false"/>
          <w:i w:val="false"/>
          <w:color w:val="000000"/>
          <w:sz w:val="28"/>
        </w:rPr>
        <w:t xml:space="preserve">
      "Өзіндік ерекшелігі бар тауарлардың транзитіне рұқсат беру" мемлекеттік қызметін көрсетуге қойылатын негізгі талаптардың тізбесіне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23-қосымшасына</w:t>
      </w:r>
      <w:r>
        <w:rPr>
          <w:rFonts w:ascii="Times New Roman"/>
          <w:b w:val="false"/>
          <w:i w:val="false"/>
          <w:color w:val="000000"/>
          <w:sz w:val="28"/>
        </w:rPr>
        <w:t xml:space="preserve"> сәйкес жаңа редакцияда жазылсын.</w:t>
      </w:r>
    </w:p>
    <w:bookmarkEnd w:id="143"/>
    <w:bookmarkStart w:name="z206" w:id="144"/>
    <w:p>
      <w:pPr>
        <w:spacing w:after="0"/>
        <w:ind w:left="0"/>
        <w:jc w:val="both"/>
      </w:pPr>
      <w:r>
        <w:rPr>
          <w:rFonts w:ascii="Times New Roman"/>
          <w:b w:val="false"/>
          <w:i w:val="false"/>
          <w:color w:val="000000"/>
          <w:sz w:val="28"/>
        </w:rPr>
        <w:t xml:space="preserve">
      8. "Қазақстан Республикасы түпкілікті пайдаланушысының сертификатын және Қазақстан Республикасының халықаралық импорттық сертификатын ресімдеу және беру қағидалары мен біліктілік талаптарын бекіту туралы" Қазақстан Республикасы Индустрия және инфрақұрылымдық даму министрінің 2023 жылғы 28 сәуірдегі № 309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32404 болып тіркелген) мынадай өзгерістер енгізілсін:</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08" w:id="145"/>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45"/>
    <w:bookmarkStart w:name="z209" w:id="14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түпкілікті пайдаланушы сертификатын және Қазақстан Республикасының халықаралық импорттық сертификатын ресімдеу және беру қағидаларында және біліктілік </w:t>
      </w:r>
      <w:r>
        <w:rPr>
          <w:rFonts w:ascii="Times New Roman"/>
          <w:b w:val="false"/>
          <w:i w:val="false"/>
          <w:color w:val="000000"/>
          <w:sz w:val="28"/>
        </w:rPr>
        <w:t>талаптарында</w:t>
      </w:r>
      <w:r>
        <w:rPr>
          <w:rFonts w:ascii="Times New Roman"/>
          <w:b w:val="false"/>
          <w:i w:val="false"/>
          <w:color w:val="000000"/>
          <w:sz w:val="28"/>
        </w:rPr>
        <w:t>:</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211" w:id="147"/>
    <w:p>
      <w:pPr>
        <w:spacing w:after="0"/>
        <w:ind w:left="0"/>
        <w:jc w:val="both"/>
      </w:pPr>
      <w:r>
        <w:rPr>
          <w:rFonts w:ascii="Times New Roman"/>
          <w:b w:val="false"/>
          <w:i w:val="false"/>
          <w:color w:val="000000"/>
          <w:sz w:val="28"/>
        </w:rPr>
        <w:t xml:space="preserve">
      "1. Осы Қазақстан Республикасы түпкілікті пайдаланушысының сертификатын және Қазақстан Республикасының халықаралық импорттық сертификатын ресімдеу және беру қағидалары мен біліктілік талаптары (бұдан әрі - Қағидалар) "Өзіндік ерекшелігі бар тауарларды бақылау туралы" Қазақстан Республикасының Заңы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 түпкілікті пайдаланушысының сертификатын (бұдан әрі - түпкілікті пайдаланушының сертификаты) және Қазақстан Республикасының халықаралық импорттық сертификатын (бұдан әрі - халықаралық импорттық сертификат) ресімдеу және біліктілік талаптары, сондай-ақ "Түпкілікті пайдаланушысының сертификатын және халықаралық импорттық сертификатын беру" мемлекеттік қызметін көрсетуін айқындайды.</w:t>
      </w:r>
    </w:p>
    <w:bookmarkEnd w:id="147"/>
    <w:bookmarkStart w:name="z212" w:id="148"/>
    <w:p>
      <w:pPr>
        <w:spacing w:after="0"/>
        <w:ind w:left="0"/>
        <w:jc w:val="both"/>
      </w:pPr>
      <w:r>
        <w:rPr>
          <w:rFonts w:ascii="Times New Roman"/>
          <w:b w:val="false"/>
          <w:i w:val="false"/>
          <w:color w:val="000000"/>
          <w:sz w:val="28"/>
        </w:rPr>
        <w:t>
      2. "Түпкілікті пайдаланушысының сертификатын және халықаралық импорттық сертификатын беру" мемлекеттік көрсетілетін қызмет (бұдан әрі - мемлекеттік көрсетілетін қызмет) болып табылады және оны осы Қағидаларға сәйкес Қазақстан Республикасы Өнеркәсіп және құрылыс министрлігі (бұдан әрі – көрсетілетін қызметті беруші) көрсетеді.</w:t>
      </w:r>
    </w:p>
    <w:bookmarkEnd w:id="148"/>
    <w:bookmarkStart w:name="z213" w:id="149"/>
    <w:p>
      <w:pPr>
        <w:spacing w:after="0"/>
        <w:ind w:left="0"/>
        <w:jc w:val="both"/>
      </w:pPr>
      <w:r>
        <w:rPr>
          <w:rFonts w:ascii="Times New Roman"/>
          <w:b w:val="false"/>
          <w:i w:val="false"/>
          <w:color w:val="000000"/>
          <w:sz w:val="28"/>
        </w:rPr>
        <w:t>
      3.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және "цифрлық үкіметтің" цифрлық инфрақұрылымының операторына жібереді.".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15" w:id="150"/>
    <w:p>
      <w:pPr>
        <w:spacing w:after="0"/>
        <w:ind w:left="0"/>
        <w:jc w:val="both"/>
      </w:pPr>
      <w:r>
        <w:rPr>
          <w:rFonts w:ascii="Times New Roman"/>
          <w:b w:val="false"/>
          <w:i w:val="false"/>
          <w:color w:val="000000"/>
          <w:sz w:val="28"/>
        </w:rPr>
        <w:t xml:space="preserve">
      "9. Мемлекеттік көрсетілген қызметті алу үшін Қазақстан Республикасының жеке және заңды тұлғалары (бұдан әрі – көрсетілетін қызметті алушылар)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(бұдан әрі – Негізгі талаптар тізбесі) сәйкес құжаттарды "цифрлық үкіметтің" веб-порталы (бұдан әрі – портал) арқылы береді.</w:t>
      </w:r>
    </w:p>
    <w:bookmarkEnd w:id="150"/>
    <w:bookmarkStart w:name="z216" w:id="151"/>
    <w:p>
      <w:pPr>
        <w:spacing w:after="0"/>
        <w:ind w:left="0"/>
        <w:jc w:val="both"/>
      </w:pPr>
      <w:r>
        <w:rPr>
          <w:rFonts w:ascii="Times New Roman"/>
          <w:b w:val="false"/>
          <w:i w:val="false"/>
          <w:color w:val="000000"/>
          <w:sz w:val="28"/>
        </w:rPr>
        <w:t>
      Шетел тілдерінде жасалған құжаттар мемлекеттік тіліндегі және/немесе орыс тіліндегі аудармасымен ұсынылады.";</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w:t>
      </w:r>
    </w:p>
    <w:bookmarkStart w:name="z218" w:id="152"/>
    <w:p>
      <w:pPr>
        <w:spacing w:after="0"/>
        <w:ind w:left="0"/>
        <w:jc w:val="both"/>
      </w:pPr>
      <w:r>
        <w:rPr>
          <w:rFonts w:ascii="Times New Roman"/>
          <w:b w:val="false"/>
          <w:i w:val="false"/>
          <w:color w:val="000000"/>
          <w:sz w:val="28"/>
        </w:rPr>
        <w:t>
      "13. Мемлекеттік қызметті көрсету нәтижесі көрсетілетін қызметті алушының "жеке кабинетінде" көрсетілетін қызметті беруші басшысының не оның орнындағы адамның ЭЦҚ қойылған электрондық құжат нысанында жіберіледі және сақталады.</w:t>
      </w:r>
    </w:p>
    <w:bookmarkEnd w:id="152"/>
    <w:bookmarkStart w:name="z219" w:id="153"/>
    <w:p>
      <w:pPr>
        <w:spacing w:after="0"/>
        <w:ind w:left="0"/>
        <w:jc w:val="both"/>
      </w:pPr>
      <w:r>
        <w:rPr>
          <w:rFonts w:ascii="Times New Roman"/>
          <w:b w:val="false"/>
          <w:i w:val="false"/>
          <w:color w:val="000000"/>
          <w:sz w:val="28"/>
        </w:rPr>
        <w:t xml:space="preserve">
      14. Көрсетілетін қызметті беруші цифрландыру саласындағы уәкілетті орган белгілеген тәртіппен мемлекеттік қызмет көрсету мониторингінің цифрлық жүйесіне мемлекеттік қызмет көрсету сатысы туралы деректерді енгізуді қамтамасыз етеді,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8555 болып тіркелген).";</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221" w:id="154"/>
    <w:p>
      <w:pPr>
        <w:spacing w:after="0"/>
        <w:ind w:left="0"/>
        <w:jc w:val="both"/>
      </w:pPr>
      <w:r>
        <w:rPr>
          <w:rFonts w:ascii="Times New Roman"/>
          <w:b w:val="false"/>
          <w:i w:val="false"/>
          <w:color w:val="000000"/>
          <w:sz w:val="28"/>
        </w:rPr>
        <w:t xml:space="preserve">
      "16.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тиіс:</w:t>
      </w:r>
    </w:p>
    <w:bookmarkEnd w:id="154"/>
    <w:bookmarkStart w:name="z222" w:id="155"/>
    <w:p>
      <w:pPr>
        <w:spacing w:after="0"/>
        <w:ind w:left="0"/>
        <w:jc w:val="both"/>
      </w:pPr>
      <w:r>
        <w:rPr>
          <w:rFonts w:ascii="Times New Roman"/>
          <w:b w:val="false"/>
          <w:i w:val="false"/>
          <w:color w:val="000000"/>
          <w:sz w:val="28"/>
        </w:rPr>
        <w:t>
      1) көрсетілетін қызметті беруші - тіркелген күнінен бастап 5 (бес) жұмыс күні ішінде;</w:t>
      </w:r>
    </w:p>
    <w:bookmarkEnd w:id="155"/>
    <w:bookmarkStart w:name="z223" w:id="156"/>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w:t>
      </w:r>
    </w:p>
    <w:bookmarkEnd w:id="156"/>
    <w:bookmarkStart w:name="z224" w:id="157"/>
    <w:p>
      <w:pPr>
        <w:spacing w:after="0"/>
        <w:ind w:left="0"/>
        <w:jc w:val="both"/>
      </w:pPr>
      <w:r>
        <w:rPr>
          <w:rFonts w:ascii="Times New Roman"/>
          <w:b w:val="false"/>
          <w:i w:val="false"/>
          <w:color w:val="000000"/>
          <w:sz w:val="28"/>
        </w:rPr>
        <w:t xml:space="preserve">
      17.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157"/>
    <w:bookmarkStart w:name="z225" w:id="15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58"/>
    <w:bookmarkStart w:name="z226" w:id="159"/>
    <w:p>
      <w:pPr>
        <w:spacing w:after="0"/>
        <w:ind w:left="0"/>
        <w:jc w:val="both"/>
      </w:pPr>
      <w:r>
        <w:rPr>
          <w:rFonts w:ascii="Times New Roman"/>
          <w:b w:val="false"/>
          <w:i w:val="false"/>
          <w:color w:val="000000"/>
          <w:sz w:val="28"/>
        </w:rPr>
        <w:t>
      2) қосымша ақпарат алу.</w:t>
      </w:r>
    </w:p>
    <w:bookmarkEnd w:id="159"/>
    <w:bookmarkStart w:name="z227" w:id="160"/>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ұзарту себептерін көрсете отырып,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End w:id="160"/>
    <w:bookmarkStart w:name="z228" w:id="161"/>
    <w:p>
      <w:pPr>
        <w:spacing w:after="0"/>
        <w:ind w:left="0"/>
        <w:jc w:val="both"/>
      </w:pPr>
      <w:r>
        <w:rPr>
          <w:rFonts w:ascii="Times New Roman"/>
          <w:b w:val="false"/>
          <w:i w:val="false"/>
          <w:color w:val="000000"/>
          <w:sz w:val="28"/>
        </w:rPr>
        <w:t xml:space="preserve">
      18. Мемлекеттік қызмет көрсету нәтижесімен келіспеген жағдайларда көрсетілетін қызметті алушы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4-бабы</w:t>
      </w:r>
      <w:r>
        <w:rPr>
          <w:rFonts w:ascii="Times New Roman"/>
          <w:b w:val="false"/>
          <w:i w:val="false"/>
          <w:color w:val="000000"/>
          <w:sz w:val="28"/>
        </w:rPr>
        <w:t xml:space="preserve"> 1-тармағының 6) тармақшасына сәйкес сотқа жүгінеді.</w:t>
      </w:r>
    </w:p>
    <w:bookmarkEnd w:id="161"/>
    <w:bookmarkStart w:name="z229" w:id="162"/>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162"/>
    <w:bookmarkStart w:name="z230" w:id="163"/>
    <w:p>
      <w:pPr>
        <w:spacing w:after="0"/>
        <w:ind w:left="0"/>
        <w:jc w:val="both"/>
      </w:pPr>
      <w:r>
        <w:rPr>
          <w:rFonts w:ascii="Times New Roman"/>
          <w:b w:val="false"/>
          <w:i w:val="false"/>
          <w:color w:val="000000"/>
          <w:sz w:val="28"/>
        </w:rPr>
        <w:t xml:space="preserve">
      Қазақстан Республикасының түпкілікті пайдаланушы сертификатын және Қазақстан Республикасының халықаралық импорттық сертификатын ресімдеу және беру қағидалары мен біліктілік талаптарына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24-қосымшаға</w:t>
      </w:r>
      <w:r>
        <w:rPr>
          <w:rFonts w:ascii="Times New Roman"/>
          <w:b w:val="false"/>
          <w:i w:val="false"/>
          <w:color w:val="000000"/>
          <w:sz w:val="28"/>
        </w:rPr>
        <w:t xml:space="preserve"> сәйкес жаңа редакцияда жазылсын;</w:t>
      </w:r>
    </w:p>
    <w:bookmarkEnd w:id="163"/>
    <w:bookmarkStart w:name="z231" w:id="164"/>
    <w:p>
      <w:pPr>
        <w:spacing w:after="0"/>
        <w:ind w:left="0"/>
        <w:jc w:val="both"/>
      </w:pPr>
      <w:r>
        <w:rPr>
          <w:rFonts w:ascii="Times New Roman"/>
          <w:b w:val="false"/>
          <w:i w:val="false"/>
          <w:color w:val="000000"/>
          <w:sz w:val="28"/>
        </w:rPr>
        <w:t xml:space="preserve">
      "Түпкілікті пайдаланушы сертификатын және халықаралық импорттық сертификатты беру" мемлекеттік қызметін көрсетуге қойылатын негізгі талаптардың тізбесіне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25-қосымшасына</w:t>
      </w:r>
      <w:r>
        <w:rPr>
          <w:rFonts w:ascii="Times New Roman"/>
          <w:b w:val="false"/>
          <w:i w:val="false"/>
          <w:color w:val="000000"/>
          <w:sz w:val="28"/>
        </w:rPr>
        <w:t xml:space="preserve"> сәйкес жаңа редакцияда жазылсын.</w:t>
      </w:r>
    </w:p>
    <w:bookmarkEnd w:id="164"/>
    <w:bookmarkStart w:name="z232" w:id="165"/>
    <w:p>
      <w:pPr>
        <w:spacing w:after="0"/>
        <w:ind w:left="0"/>
        <w:jc w:val="both"/>
      </w:pPr>
      <w:r>
        <w:rPr>
          <w:rFonts w:ascii="Times New Roman"/>
          <w:b w:val="false"/>
          <w:i w:val="false"/>
          <w:color w:val="000000"/>
          <w:sz w:val="28"/>
        </w:rPr>
        <w:t xml:space="preserve">
      9. "Эксаумақтық кері экспортқа рұқсат беру қағидалары және біліктілік талаптары туралы" Қазақстан Республикасы Индустрия және инфрақұрылымдық даму министрінің міндетін атқарушының 2023 жылғы 16 мамырдағы № 355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32496 болып тіркелген) мынадай өзгерістер енгізілсін:</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34" w:id="166"/>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66"/>
    <w:bookmarkStart w:name="z235" w:id="167"/>
    <w:p>
      <w:pPr>
        <w:spacing w:after="0"/>
        <w:ind w:left="0"/>
        <w:jc w:val="both"/>
      </w:pPr>
      <w:r>
        <w:rPr>
          <w:rFonts w:ascii="Times New Roman"/>
          <w:b w:val="false"/>
          <w:i w:val="false"/>
          <w:color w:val="000000"/>
          <w:sz w:val="28"/>
        </w:rPr>
        <w:t xml:space="preserve">
      көрсетілген бұйрықпен бекітілген аумақтан тыс кері экспортқа рұқсат беру және біліктілік талаптарын беру </w:t>
      </w:r>
      <w:r>
        <w:rPr>
          <w:rFonts w:ascii="Times New Roman"/>
          <w:b w:val="false"/>
          <w:i w:val="false"/>
          <w:color w:val="000000"/>
          <w:sz w:val="28"/>
        </w:rPr>
        <w:t>қағидаларында</w:t>
      </w:r>
      <w:r>
        <w:rPr>
          <w:rFonts w:ascii="Times New Roman"/>
          <w:b w:val="false"/>
          <w:i w:val="false"/>
          <w:color w:val="000000"/>
          <w:sz w:val="28"/>
        </w:rPr>
        <w:t>:</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237" w:id="168"/>
    <w:p>
      <w:pPr>
        <w:spacing w:after="0"/>
        <w:ind w:left="0"/>
        <w:jc w:val="both"/>
      </w:pPr>
      <w:r>
        <w:rPr>
          <w:rFonts w:ascii="Times New Roman"/>
          <w:b w:val="false"/>
          <w:i w:val="false"/>
          <w:color w:val="000000"/>
          <w:sz w:val="28"/>
        </w:rPr>
        <w:t xml:space="preserve">
      "1. Эксаумақтық кері экспортқа рұқсат беру Қағидалары және біліктілік талаптары (бұдан әрі – қағидалар) "Өзіндік ерекшелігі бар тауарларды бақылау туралы" Қазақстан Республикасы Заңының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тауарлардың эксаумақтық кері экспортына рұқсат беру" мемлекеттік қызмет көрсету тәртібін айқындайды.</w:t>
      </w:r>
    </w:p>
    <w:bookmarkEnd w:id="168"/>
    <w:bookmarkStart w:name="z238" w:id="169"/>
    <w:p>
      <w:pPr>
        <w:spacing w:after="0"/>
        <w:ind w:left="0"/>
        <w:jc w:val="both"/>
      </w:pPr>
      <w:r>
        <w:rPr>
          <w:rFonts w:ascii="Times New Roman"/>
          <w:b w:val="false"/>
          <w:i w:val="false"/>
          <w:color w:val="000000"/>
          <w:sz w:val="28"/>
        </w:rPr>
        <w:t>
      2. "Өзіндік ерекшелігі бар тауарлардың эксаумақтық реэкспортына рұқсат беру" мемлекеттік көрсетілетін қызметін (бұдан әрі – мемлекеттік көрсетілетін қызмет) Қазақстан Республикасы Өнеркәсіп және құрылыс министрлігі Өнеркәсіп комитеті (бұдан әрі - көрсетілетін қызметті беруші) көрсетеді.</w:t>
      </w:r>
    </w:p>
    <w:bookmarkEnd w:id="169"/>
    <w:bookmarkStart w:name="z239" w:id="170"/>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және "цифрлық үкіметтің" цифрлық инфрақұрылымының операторына жібереді.";</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41" w:id="171"/>
    <w:p>
      <w:pPr>
        <w:spacing w:after="0"/>
        <w:ind w:left="0"/>
        <w:jc w:val="both"/>
      </w:pPr>
      <w:r>
        <w:rPr>
          <w:rFonts w:ascii="Times New Roman"/>
          <w:b w:val="false"/>
          <w:i w:val="false"/>
          <w:color w:val="000000"/>
          <w:sz w:val="28"/>
        </w:rPr>
        <w:t>
      "6. Мемлекеттік қызметті көрсетілетін қызметті беруші шетелдік тұлғалардың не уәкілетті өкілдің (бұдан әрі – көрсетілетін қызметті алушы) өтініші арқылы көрсетеді:</w:t>
      </w:r>
    </w:p>
    <w:bookmarkEnd w:id="171"/>
    <w:bookmarkStart w:name="z242" w:id="172"/>
    <w:p>
      <w:pPr>
        <w:spacing w:after="0"/>
        <w:ind w:left="0"/>
        <w:jc w:val="both"/>
      </w:pPr>
      <w:r>
        <w:rPr>
          <w:rFonts w:ascii="Times New Roman"/>
          <w:b w:val="false"/>
          <w:i w:val="false"/>
          <w:color w:val="000000"/>
          <w:sz w:val="28"/>
        </w:rPr>
        <w:t>
      1) Мемлекеттік корпорацияға;</w:t>
      </w:r>
    </w:p>
    <w:bookmarkEnd w:id="172"/>
    <w:bookmarkStart w:name="z243" w:id="173"/>
    <w:p>
      <w:pPr>
        <w:spacing w:after="0"/>
        <w:ind w:left="0"/>
        <w:jc w:val="both"/>
      </w:pPr>
      <w:r>
        <w:rPr>
          <w:rFonts w:ascii="Times New Roman"/>
          <w:b w:val="false"/>
          <w:i w:val="false"/>
          <w:color w:val="000000"/>
          <w:sz w:val="28"/>
        </w:rPr>
        <w:t>
      2) "цифрлық үкімет" веб-порталына www.egov.kz, www.elicense.kz (бұдан әрі - портал).";</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45" w:id="174"/>
    <w:p>
      <w:pPr>
        <w:spacing w:after="0"/>
        <w:ind w:left="0"/>
        <w:jc w:val="both"/>
      </w:pPr>
      <w:r>
        <w:rPr>
          <w:rFonts w:ascii="Times New Roman"/>
          <w:b w:val="false"/>
          <w:i w:val="false"/>
          <w:color w:val="000000"/>
          <w:sz w:val="28"/>
        </w:rPr>
        <w:t xml:space="preserve">
      "15. Жүргізілген тәуекелдерді бағалау және импорттаушы елдің кепілдік міндеттемесінің түпнұсқалығын тексеру нәтижелері негізінде жауапты орындаушы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өзіндің ерекшелігі бар тауарларды эксаумақтық кері экспорттауға рұқсат мемлекеттік көрсетілетін қызмет нәтижесін дайындайды.</w:t>
      </w:r>
    </w:p>
    <w:bookmarkEnd w:id="174"/>
    <w:bookmarkStart w:name="z246" w:id="175"/>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оның орнындағы адамның ЭЦҚ қойылған электрондық құжат нысанында жіберіледі және сақталады.";</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48" w:id="176"/>
    <w:p>
      <w:pPr>
        <w:spacing w:after="0"/>
        <w:ind w:left="0"/>
        <w:jc w:val="both"/>
      </w:pPr>
      <w:r>
        <w:rPr>
          <w:rFonts w:ascii="Times New Roman"/>
          <w:b w:val="false"/>
          <w:i w:val="false"/>
          <w:color w:val="000000"/>
          <w:sz w:val="28"/>
        </w:rPr>
        <w:t>
      "17.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76"/>
    <w:bookmarkStart w:name="z249" w:id="177"/>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177"/>
    <w:bookmarkStart w:name="z250" w:id="178"/>
    <w:p>
      <w:pPr>
        <w:spacing w:after="0"/>
        <w:ind w:left="0"/>
        <w:jc w:val="both"/>
      </w:pPr>
      <w:r>
        <w:rPr>
          <w:rFonts w:ascii="Times New Roman"/>
          <w:b w:val="false"/>
          <w:i w:val="false"/>
          <w:color w:val="000000"/>
          <w:sz w:val="28"/>
        </w:rPr>
        <w:t xml:space="preserve">
      Өзіндік ерекшелігі бар тауарлардың эксаумақтық кері экспортына рұқсат беру қағидаларына және біліктілік талаптарына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29-қосымшаларға</w:t>
      </w:r>
      <w:r>
        <w:rPr>
          <w:rFonts w:ascii="Times New Roman"/>
          <w:b w:val="false"/>
          <w:i w:val="false"/>
          <w:color w:val="000000"/>
          <w:sz w:val="28"/>
        </w:rPr>
        <w:t xml:space="preserve"> сәйкес жаңа редакцияда жазылсын.</w:t>
      </w:r>
    </w:p>
    <w:bookmarkEnd w:id="178"/>
    <w:bookmarkStart w:name="z251" w:id="179"/>
    <w:p>
      <w:pPr>
        <w:spacing w:after="0"/>
        <w:ind w:left="0"/>
        <w:jc w:val="both"/>
      </w:pPr>
      <w:r>
        <w:rPr>
          <w:rFonts w:ascii="Times New Roman"/>
          <w:b w:val="false"/>
          <w:i w:val="false"/>
          <w:color w:val="000000"/>
          <w:sz w:val="28"/>
        </w:rPr>
        <w:t xml:space="preserve">
      10. "Өзіндік ерекшелігі бар тауарлардың экспорты мен импортына лицензия беру қағидаларын және біліктілік талаптарын бекіту туралы" Қазақстан Республикасы Индустрия және инфрақұрылымдық даму министрінің 2023 жылғы 9 маусымдағы № 425 </w:t>
      </w:r>
      <w:r>
        <w:rPr>
          <w:rFonts w:ascii="Times New Roman"/>
          <w:b w:val="false"/>
          <w:i w:val="false"/>
          <w:color w:val="000000"/>
          <w:sz w:val="28"/>
        </w:rPr>
        <w:t>бұйрығына</w:t>
      </w:r>
      <w:r>
        <w:rPr>
          <w:rFonts w:ascii="Times New Roman"/>
          <w:b w:val="false"/>
          <w:i w:val="false"/>
          <w:color w:val="000000"/>
          <w:sz w:val="28"/>
        </w:rPr>
        <w:t xml:space="preserve"> (бұдан әрі - Бұйрық) (Нормативтік құқықтық актілерді мемлекеттік тіркеу тізілімінде № 32759 болып тіркелген) мынадай өзгерістер енгізілсін.</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53" w:id="180"/>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Республикасының Заңы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80"/>
    <w:bookmarkStart w:name="z254" w:id="181"/>
    <w:p>
      <w:pPr>
        <w:spacing w:after="0"/>
        <w:ind w:left="0"/>
        <w:jc w:val="both"/>
      </w:pPr>
      <w:r>
        <w:rPr>
          <w:rFonts w:ascii="Times New Roman"/>
          <w:b w:val="false"/>
          <w:i w:val="false"/>
          <w:color w:val="000000"/>
          <w:sz w:val="28"/>
        </w:rPr>
        <w:t xml:space="preserve">
      көрсетілген бұйрықпен бекітілген нақты тауарлардың экспорты мен импортын лицензиялау </w:t>
      </w:r>
      <w:r>
        <w:rPr>
          <w:rFonts w:ascii="Times New Roman"/>
          <w:b w:val="false"/>
          <w:i w:val="false"/>
          <w:color w:val="000000"/>
          <w:sz w:val="28"/>
        </w:rPr>
        <w:t>қағидаларында</w:t>
      </w:r>
      <w:r>
        <w:rPr>
          <w:rFonts w:ascii="Times New Roman"/>
          <w:b w:val="false"/>
          <w:i w:val="false"/>
          <w:color w:val="000000"/>
          <w:sz w:val="28"/>
        </w:rPr>
        <w:t>:</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6" w:id="182"/>
    <w:p>
      <w:pPr>
        <w:spacing w:after="0"/>
        <w:ind w:left="0"/>
        <w:jc w:val="both"/>
      </w:pPr>
      <w:r>
        <w:rPr>
          <w:rFonts w:ascii="Times New Roman"/>
          <w:b w:val="false"/>
          <w:i w:val="false"/>
          <w:color w:val="000000"/>
          <w:sz w:val="28"/>
        </w:rPr>
        <w:t xml:space="preserve">
      "1. Осы өзіндік ерекшелігі бар тауарлардың экспорты мен импортына лицензия беру қағидалары (бұдан әрі – Қағидалар) "Өзіндік ерекшелігі бар тауарларды бақылау туралы" Қазақстан Республикасының Заңы 8-бабының </w:t>
      </w:r>
      <w:r>
        <w:rPr>
          <w:rFonts w:ascii="Times New Roman"/>
          <w:b w:val="false"/>
          <w:i w:val="false"/>
          <w:color w:val="000000"/>
          <w:sz w:val="28"/>
        </w:rPr>
        <w:t>3) тармақшасына</w:t>
      </w:r>
      <w:r>
        <w:rPr>
          <w:rFonts w:ascii="Times New Roman"/>
          <w:b w:val="false"/>
          <w:i w:val="false"/>
          <w:color w:val="000000"/>
          <w:sz w:val="28"/>
        </w:rPr>
        <w:t xml:space="preserve"> (бұдан әрі – Заң)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тауарлардың экспортына лицензия, қос мақсаттағы тауарлардың немесе ұлттық қауіпсіздікті қамтамасыз ету үшін бақыланатын тауарлардың экспортына жалпы лицензия, өзіндік ерекшелігі бар тауарлардың импортына лицензия беру, сондай-ақ "Өзіндік ерекшелігі бар тауарлардың экспортына және импортына лицензия беру" мемлекеттік қызметін көрсету тәртібін айқындайды.";</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58" w:id="183"/>
    <w:p>
      <w:pPr>
        <w:spacing w:after="0"/>
        <w:ind w:left="0"/>
        <w:jc w:val="both"/>
      </w:pPr>
      <w:r>
        <w:rPr>
          <w:rFonts w:ascii="Times New Roman"/>
          <w:b w:val="false"/>
          <w:i w:val="false"/>
          <w:color w:val="000000"/>
          <w:sz w:val="28"/>
        </w:rPr>
        <w:t xml:space="preserve">
      "11. Мемлекеттік көрсетілетін қызметті алу үшін көрсетілетін қызметті алушы көрсетілетін қызметті берушіге www.egov.kz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"Өзіндік ерекшелігі бар тауарлардың экспорты мен импортына лицензия беру" мемлекеттік қызметін көрсетуге қойылатын негізгі талаптардың тізбесінде келтірілген мемлекеттік қызметті көрсету үшін қажетті құжаттарды жібереді.";</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60" w:id="184"/>
    <w:p>
      <w:pPr>
        <w:spacing w:after="0"/>
        <w:ind w:left="0"/>
        <w:jc w:val="both"/>
      </w:pPr>
      <w:r>
        <w:rPr>
          <w:rFonts w:ascii="Times New Roman"/>
          <w:b w:val="false"/>
          <w:i w:val="false"/>
          <w:color w:val="000000"/>
          <w:sz w:val="28"/>
        </w:rPr>
        <w:t>
      "13. Жеке тұлғаның жеке басын куәландыратын құжат туралы, Қазақстан Республикасының заңды тұлғасын, дара кәсіпкерін мемлекеттік тіркеу (қайта тіркеу) туралы, көрсетілетін қызметті алушыда бар рұқсат беру құжаттары туралы, сондай-ақ Қазақстан Республикасының арнайы тауарларды бақылау саласындағы заңнамасын бұзғаны үшін көрсетілетін қызметті алушыға қолданылған әкімшілік жазалар туралы мәліметтерді көрсетілетін қызметті беруші "цифрлық үкімет" шлюзі арқылы тиісті мемлекеттік цифрлық жүйелерден алады.";</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62" w:id="185"/>
    <w:p>
      <w:pPr>
        <w:spacing w:after="0"/>
        <w:ind w:left="0"/>
        <w:jc w:val="both"/>
      </w:pPr>
      <w:r>
        <w:rPr>
          <w:rFonts w:ascii="Times New Roman"/>
          <w:b w:val="false"/>
          <w:i w:val="false"/>
          <w:color w:val="000000"/>
          <w:sz w:val="28"/>
        </w:rPr>
        <w:t xml:space="preserve">
      "17. Көрсетілетін қызметті алушы өзіндік ерекшелігі бар тауарлардың экспортына лицензия, қос мақсаттағы тауарлардың немесе ұлттық қауіпсіздікті қамтамасыз ету үшін бақыланатын тауарлардың экспортына жалпы лицензия алу үшін ұсынған құжаттарды қарау кезінде жауапты орындаушы сұрау салумен бір мезгілде Қазақстан Республикасы Үкіметінің 2023 жылғы 12 сәуірдегі № 283 </w:t>
      </w:r>
      <w:r>
        <w:rPr>
          <w:rFonts w:ascii="Times New Roman"/>
          <w:b w:val="false"/>
          <w:i w:val="false"/>
          <w:color w:val="000000"/>
          <w:sz w:val="28"/>
        </w:rPr>
        <w:t>қаулысымен</w:t>
      </w:r>
      <w:r>
        <w:rPr>
          <w:rFonts w:ascii="Times New Roman"/>
          <w:b w:val="false"/>
          <w:i w:val="false"/>
          <w:color w:val="000000"/>
          <w:sz w:val="28"/>
        </w:rPr>
        <w:t xml:space="preserve"> бекітілген уәкілетті органның өзіндік ерекшелігі бар тауарларды бақылау жүйесінің мемлекеттік органдарымен ақпараттық өзара іс-қимылын жүзеге асыру қағидаларында айқындалған тәртіппен өзіндік ерекшелігі бар тауарларды бақылау жүйесінің мемлекеттік органдарына сұрау салуды жібереді</w:t>
      </w:r>
    </w:p>
    <w:bookmarkEnd w:id="185"/>
    <w:bookmarkStart w:name="z263" w:id="186"/>
    <w:p>
      <w:pPr>
        <w:spacing w:after="0"/>
        <w:ind w:left="0"/>
        <w:jc w:val="both"/>
      </w:pPr>
      <w:r>
        <w:rPr>
          <w:rFonts w:ascii="Times New Roman"/>
          <w:b w:val="false"/>
          <w:i w:val="false"/>
          <w:color w:val="000000"/>
          <w:sz w:val="28"/>
        </w:rPr>
        <w:t>
      Өзіндік ерекшелігі бар тауарларды бақылау жүйесінің мемлекеттік органдарынан жауап алғаннан кейін жауапты орындаушы алынған ақпарат негізінде тәуекелдерді бағалауды жүргізеді.</w:t>
      </w:r>
    </w:p>
    <w:bookmarkEnd w:id="186"/>
    <w:bookmarkStart w:name="z264" w:id="187"/>
    <w:p>
      <w:pPr>
        <w:spacing w:after="0"/>
        <w:ind w:left="0"/>
        <w:jc w:val="both"/>
      </w:pPr>
      <w:r>
        <w:rPr>
          <w:rFonts w:ascii="Times New Roman"/>
          <w:b w:val="false"/>
          <w:i w:val="false"/>
          <w:color w:val="000000"/>
          <w:sz w:val="28"/>
        </w:rPr>
        <w:t>
      Тиісті мемлекеттік органдарға сұрау салумен бір мезгілде жауапты орындаушы көрсетілетін қызметті алушы ұсынған импорттаушы елдің кепілдік міндеттемесін (бұдан әрі - растау) оның түпнұсқалығына тексеру жүргізу үшін мемлекеттік электрондық цифрлық ресурстар арқылы Қазақстан Республикасының Сыртқы істер министрлігіне жібереді. Қазақстан Республикасы Сыртқы істер министрлігі оның түпнұсқалығын тексеру кезеңінде көрсетілетін көрсетілетін қызметті алушының өтінішін қарау мерзімі тиісті растау алынғанға дейін көрсетілетін қызмет берушімен тоқтатылады.";</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266" w:id="188"/>
    <w:p>
      <w:pPr>
        <w:spacing w:after="0"/>
        <w:ind w:left="0"/>
        <w:jc w:val="both"/>
      </w:pPr>
      <w:r>
        <w:rPr>
          <w:rFonts w:ascii="Times New Roman"/>
          <w:b w:val="false"/>
          <w:i w:val="false"/>
          <w:color w:val="000000"/>
          <w:sz w:val="28"/>
        </w:rPr>
        <w:t xml:space="preserve">
      "19. Заңда,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және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Заңдар) белгіленген мемлекеттік қызметті көрсетуден бас тарту үшін негіздер негізгі талаптар тізбесінде баяндалған.</w:t>
      </w:r>
    </w:p>
    <w:bookmarkEnd w:id="188"/>
    <w:bookmarkStart w:name="z267" w:id="189"/>
    <w:p>
      <w:pPr>
        <w:spacing w:after="0"/>
        <w:ind w:left="0"/>
        <w:jc w:val="both"/>
      </w:pPr>
      <w:r>
        <w:rPr>
          <w:rFonts w:ascii="Times New Roman"/>
          <w:b w:val="false"/>
          <w:i w:val="false"/>
          <w:color w:val="000000"/>
          <w:sz w:val="28"/>
        </w:rPr>
        <w:t>
      Қазақстан Республикасының ұлттық қауіпсіздігіне қатер төну қаупі туындаған жағдайда және (немесе) Қазақстан Республикасының халықаралық міндеттемелерінің сақталмауына байланысты мемлекеттік қызмет көрсетуден бас тарту кезінде, мемлекеттік қызмет көрсетуден бас тартуға негіз болған ақпарат жария етуге және (немесе) таратылуға жатпайды.</w:t>
      </w:r>
    </w:p>
    <w:bookmarkEnd w:id="189"/>
    <w:bookmarkStart w:name="z268" w:id="190"/>
    <w:p>
      <w:pPr>
        <w:spacing w:after="0"/>
        <w:ind w:left="0"/>
        <w:jc w:val="both"/>
      </w:pPr>
      <w:r>
        <w:rPr>
          <w:rFonts w:ascii="Times New Roman"/>
          <w:b w:val="false"/>
          <w:i w:val="false"/>
          <w:color w:val="000000"/>
          <w:sz w:val="28"/>
        </w:rPr>
        <w:t xml:space="preserve">
      20. Жүргізілген тәуекелдерді бағалау, мемлекеттік органдардың жауабы және алушы елдің кепілдік міндеттемесінің түпнұсқалығын тексеру нәтижелері негізінде жауапты орындаушы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 көрсету нәтижесін - лицензияны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қызмет көрсетуден дәлелді бас тартуды ресімдейді.</w:t>
      </w:r>
    </w:p>
    <w:bookmarkEnd w:id="190"/>
    <w:bookmarkStart w:name="z269" w:id="191"/>
    <w:p>
      <w:pPr>
        <w:spacing w:after="0"/>
        <w:ind w:left="0"/>
        <w:jc w:val="both"/>
      </w:pPr>
      <w:r>
        <w:rPr>
          <w:rFonts w:ascii="Times New Roman"/>
          <w:b w:val="false"/>
          <w:i w:val="false"/>
          <w:color w:val="000000"/>
          <w:sz w:val="28"/>
        </w:rPr>
        <w:t>
      Мемлекеттік қызмет көрсету нәтижесі "E-license" цифрлық жүйесі арқылы көрсетілетін қызметті беруші басшысының не оны алмастыратын тұлғаның ЭЦҚ қойылған электрондық құжат нысанында көрсетілетін қызметті алушының "жеке кабинетінде" жіберіледі және сақталады.</w:t>
      </w:r>
    </w:p>
    <w:bookmarkEnd w:id="191"/>
    <w:bookmarkStart w:name="z270" w:id="192"/>
    <w:p>
      <w:pPr>
        <w:spacing w:after="0"/>
        <w:ind w:left="0"/>
        <w:jc w:val="both"/>
      </w:pPr>
      <w:r>
        <w:rPr>
          <w:rFonts w:ascii="Times New Roman"/>
          <w:b w:val="false"/>
          <w:i w:val="false"/>
          <w:color w:val="000000"/>
          <w:sz w:val="28"/>
        </w:rPr>
        <w:t>
      21.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92"/>
    <w:bookmarkStart w:name="z271" w:id="19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193"/>
    <w:bookmarkStart w:name="z272" w:id="194"/>
    <w:p>
      <w:pPr>
        <w:spacing w:after="0"/>
        <w:ind w:left="0"/>
        <w:jc w:val="both"/>
      </w:pPr>
      <w:r>
        <w:rPr>
          <w:rFonts w:ascii="Times New Roman"/>
          <w:b w:val="false"/>
          <w:i w:val="false"/>
          <w:color w:val="000000"/>
          <w:sz w:val="28"/>
        </w:rPr>
        <w:t xml:space="preserve">
      Өзіндік ерекшелігі бар тауарлардың экспорты мен импортын лицензиялау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30-қосымшаға</w:t>
      </w:r>
      <w:r>
        <w:rPr>
          <w:rFonts w:ascii="Times New Roman"/>
          <w:b w:val="false"/>
          <w:i w:val="false"/>
          <w:color w:val="000000"/>
          <w:sz w:val="28"/>
        </w:rPr>
        <w:t xml:space="preserve"> сәйкес жаңа редакцияда жазылсын;</w:t>
      </w:r>
    </w:p>
    <w:bookmarkEnd w:id="194"/>
    <w:bookmarkStart w:name="z273" w:id="195"/>
    <w:p>
      <w:pPr>
        <w:spacing w:after="0"/>
        <w:ind w:left="0"/>
        <w:jc w:val="both"/>
      </w:pPr>
      <w:r>
        <w:rPr>
          <w:rFonts w:ascii="Times New Roman"/>
          <w:b w:val="false"/>
          <w:i w:val="false"/>
          <w:color w:val="000000"/>
          <w:sz w:val="28"/>
        </w:rPr>
        <w:t xml:space="preserve">
      "Өзіндік ерекшелігі бар тауарлардың экспортына немесе импортына лицензия беру" мемлекеттік қызметін көрсетуге қойылатын негізгі талаптардың тізбесіне </w:t>
      </w:r>
      <w:r>
        <w:rPr>
          <w:rFonts w:ascii="Times New Roman"/>
          <w:b w:val="false"/>
          <w:i w:val="false"/>
          <w:color w:val="000000"/>
          <w:sz w:val="28"/>
        </w:rPr>
        <w:t>қосымша</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31-қосымшаларына</w:t>
      </w:r>
      <w:r>
        <w:rPr>
          <w:rFonts w:ascii="Times New Roman"/>
          <w:b w:val="false"/>
          <w:i w:val="false"/>
          <w:color w:val="000000"/>
          <w:sz w:val="28"/>
        </w:rPr>
        <w:t xml:space="preserve"> сәйкес жаңа редакцияда жазылсын;</w:t>
      </w:r>
    </w:p>
    <w:bookmarkEnd w:id="195"/>
    <w:bookmarkStart w:name="z274" w:id="196"/>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министрінің 2023 жылғы 9 маусымдағы № 425 бұйрығына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өзгерістер енгізілетін кейбір бұйрықтардың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33-қосымшаларына</w:t>
      </w:r>
      <w:r>
        <w:rPr>
          <w:rFonts w:ascii="Times New Roman"/>
          <w:b w:val="false"/>
          <w:i w:val="false"/>
          <w:color w:val="000000"/>
          <w:sz w:val="28"/>
        </w:rPr>
        <w:t xml:space="preserve"> сәйкес жаңа редакцияда жазылсын.</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"Тау-кен және химия</w:t>
            </w:r>
            <w:r>
              <w:br/>
            </w:r>
            <w:r>
              <w:rPr>
                <w:rFonts w:ascii="Times New Roman"/>
                <w:b w:val="false"/>
                <w:i w:val="false"/>
                <w:color w:val="000000"/>
                <w:sz w:val="20"/>
              </w:rPr>
              <w:t>өндірістерін пайдалану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97"/>
          <w:p>
            <w:pPr>
              <w:spacing w:after="20"/>
              <w:ind w:left="20"/>
              <w:jc w:val="both"/>
            </w:pPr>
            <w:r>
              <w:rPr>
                <w:rFonts w:ascii="Times New Roman"/>
                <w:b w:val="false"/>
                <w:i w:val="false"/>
                <w:color w:val="000000"/>
                <w:sz w:val="20"/>
              </w:rPr>
              <w:t>
</w:t>
            </w:r>
            <w:r>
              <w:rPr>
                <w:rFonts w:ascii="Times New Roman"/>
                <w:b/>
                <w:i w:val="false"/>
                <w:color w:val="000000"/>
                <w:sz w:val="20"/>
              </w:rPr>
              <w:t>"Тау-кен және химиялық ө</w:t>
            </w:r>
            <w:r>
              <w:rPr>
                <w:rFonts w:ascii="Times New Roman"/>
                <w:b/>
                <w:i w:val="false"/>
                <w:color w:val="000000"/>
                <w:sz w:val="20"/>
              </w:rPr>
              <w:t>ндірістерді пайдалану қызметін жүзеге асыруға лицензия беру" мемлекеттік қызметін көрсетуге қойылатын негізгі талаптар тізбесі</w:t>
            </w:r>
          </w:p>
          <w:bookmarkEnd w:id="197"/>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"Тау-кен және химия өндірістерін пайдалану жөніндегі қызметті жүзеге асыруға лицензия б</w:t>
            </w:r>
            <w:r>
              <w:rPr>
                <w:rFonts w:ascii="Times New Roman"/>
                <w:b/>
                <w:i w:val="false"/>
                <w:color w:val="000000"/>
                <w:sz w:val="20"/>
              </w:rPr>
              <w:t>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(бар болса) атауы:</w:t>
            </w:r>
          </w:p>
          <w:p>
            <w:pPr>
              <w:spacing w:after="20"/>
              <w:ind w:left="20"/>
              <w:jc w:val="both"/>
            </w:pPr>
            <w:r>
              <w:rPr>
                <w:rFonts w:ascii="Times New Roman"/>
                <w:b w:val="false"/>
                <w:i w:val="false"/>
                <w:color w:val="000000"/>
                <w:sz w:val="20"/>
              </w:rPr>
              <w:t>
</w:t>
            </w:r>
            <w:r>
              <w:rPr>
                <w:rFonts w:ascii="Times New Roman"/>
                <w:b/>
                <w:i w:val="false"/>
                <w:color w:val="000000"/>
                <w:sz w:val="20"/>
              </w:rPr>
              <w:t>1) пайдалы қатты қазбаларды өндіру (кең таралған пайдалы қазбаларды қоспағанда);</w:t>
            </w:r>
          </w:p>
          <w:p>
            <w:pPr>
              <w:spacing w:after="20"/>
              <w:ind w:left="20"/>
              <w:jc w:val="both"/>
            </w:pPr>
            <w:r>
              <w:rPr>
                <w:rFonts w:ascii="Times New Roman"/>
                <w:b w:val="false"/>
                <w:i w:val="false"/>
                <w:color w:val="000000"/>
                <w:sz w:val="20"/>
              </w:rPr>
              <w:t>
</w:t>
            </w:r>
            <w:r>
              <w:rPr>
                <w:rFonts w:ascii="Times New Roman"/>
                <w:b/>
                <w:i w:val="false"/>
                <w:color w:val="000000"/>
                <w:sz w:val="20"/>
              </w:rPr>
              <w:t>2) пайдалы қатты қазбалар кенорындарын ашық және жерасты тәсілдерімен ашу және игеру;</w:t>
            </w:r>
          </w:p>
          <w:p>
            <w:pPr>
              <w:spacing w:after="20"/>
              <w:ind w:left="20"/>
              <w:jc w:val="both"/>
            </w:pPr>
            <w:r>
              <w:rPr>
                <w:rFonts w:ascii="Times New Roman"/>
                <w:b w:val="false"/>
                <w:i w:val="false"/>
                <w:color w:val="000000"/>
                <w:sz w:val="20"/>
              </w:rPr>
              <w:t>
</w:t>
            </w:r>
            <w:r>
              <w:rPr>
                <w:rFonts w:ascii="Times New Roman"/>
                <w:b/>
                <w:i w:val="false"/>
                <w:color w:val="000000"/>
                <w:sz w:val="20"/>
              </w:rPr>
              <w:t>3) кен орындарынд</w:t>
            </w:r>
            <w:r>
              <w:rPr>
                <w:rFonts w:ascii="Times New Roman"/>
                <w:b/>
                <w:i w:val="false"/>
                <w:color w:val="000000"/>
                <w:sz w:val="20"/>
              </w:rPr>
              <w:t>а технологиялық жұмыстар жүргізу;</w:t>
            </w:r>
          </w:p>
          <w:p>
            <w:pPr>
              <w:spacing w:after="20"/>
              <w:ind w:left="20"/>
              <w:jc w:val="both"/>
            </w:pPr>
            <w:r>
              <w:rPr>
                <w:rFonts w:ascii="Times New Roman"/>
                <w:b w:val="false"/>
                <w:i w:val="false"/>
                <w:color w:val="000000"/>
                <w:sz w:val="20"/>
              </w:rPr>
              <w:t>
</w:t>
            </w:r>
            <w:r>
              <w:rPr>
                <w:rFonts w:ascii="Times New Roman"/>
                <w:b/>
                <w:i w:val="false"/>
                <w:color w:val="000000"/>
                <w:sz w:val="20"/>
              </w:rPr>
              <w:t>4) пайдалы қазбаларды өндіру үшін бұрғылау-жару жұмыстарын жүргізу;</w:t>
            </w:r>
          </w:p>
          <w:p>
            <w:pPr>
              <w:spacing w:after="20"/>
              <w:ind w:left="20"/>
              <w:jc w:val="both"/>
            </w:pPr>
            <w:r>
              <w:rPr>
                <w:rFonts w:ascii="Times New Roman"/>
                <w:b w:val="false"/>
                <w:i w:val="false"/>
                <w:color w:val="000000"/>
                <w:sz w:val="20"/>
              </w:rPr>
              <w:t>
</w:t>
            </w:r>
            <w:r>
              <w:rPr>
                <w:rFonts w:ascii="Times New Roman"/>
                <w:b/>
                <w:i w:val="false"/>
                <w:color w:val="000000"/>
                <w:sz w:val="20"/>
              </w:rPr>
              <w:t>5) кеніштер мен шахталарды жабу бойынша жою жұмыстары;</w:t>
            </w:r>
          </w:p>
          <w:p>
            <w:pPr>
              <w:spacing w:after="20"/>
              <w:ind w:left="20"/>
              <w:jc w:val="both"/>
            </w:pPr>
            <w:r>
              <w:rPr>
                <w:rFonts w:ascii="Times New Roman"/>
                <w:b w:val="false"/>
                <w:i w:val="false"/>
                <w:color w:val="000000"/>
                <w:sz w:val="20"/>
              </w:rPr>
              <w:t>
</w:t>
            </w:r>
            <w:r>
              <w:rPr>
                <w:rFonts w:ascii="Times New Roman"/>
                <w:b/>
                <w:i w:val="false"/>
                <w:color w:val="000000"/>
                <w:sz w:val="20"/>
              </w:rPr>
              <w:t>6) ұңғымаларды жерасты және күрделі жөндеу, жабдықтар мен агрегаттарды демонтаждау, ұңғыма көтергіш</w:t>
            </w:r>
            <w:r>
              <w:rPr>
                <w:rFonts w:ascii="Times New Roman"/>
                <w:b/>
                <w:i w:val="false"/>
                <w:color w:val="000000"/>
                <w:sz w:val="20"/>
              </w:rPr>
              <w:t>ін орнату;</w:t>
            </w:r>
          </w:p>
          <w:p>
            <w:pPr>
              <w:spacing w:after="20"/>
              <w:ind w:left="20"/>
              <w:jc w:val="both"/>
            </w:pPr>
            <w:r>
              <w:rPr>
                <w:rFonts w:ascii="Times New Roman"/>
                <w:b w:val="false"/>
                <w:i w:val="false"/>
                <w:color w:val="000000"/>
                <w:sz w:val="20"/>
              </w:rPr>
              <w:t>
</w:t>
            </w:r>
            <w:r>
              <w:rPr>
                <w:rFonts w:ascii="Times New Roman"/>
                <w:b/>
                <w:i w:val="false"/>
                <w:color w:val="000000"/>
                <w:sz w:val="20"/>
              </w:rPr>
              <w:t>7) ұңғымаларды жөндеуден кейін сынау;</w:t>
            </w:r>
          </w:p>
          <w:p>
            <w:pPr>
              <w:spacing w:after="20"/>
              <w:ind w:left="20"/>
              <w:jc w:val="both"/>
            </w:pPr>
            <w:r>
              <w:rPr>
                <w:rFonts w:ascii="Times New Roman"/>
                <w:b w:val="false"/>
                <w:i w:val="false"/>
                <w:color w:val="000000"/>
                <w:sz w:val="20"/>
              </w:rPr>
              <w:t>
</w:t>
            </w:r>
            <w:r>
              <w:rPr>
                <w:rFonts w:ascii="Times New Roman"/>
                <w:b/>
                <w:i w:val="false"/>
                <w:color w:val="000000"/>
                <w:sz w:val="20"/>
              </w:rPr>
              <w:t>8) ұңғымаларды жуу, цементтеу, сынамалау және игеру;</w:t>
            </w:r>
          </w:p>
          <w:p>
            <w:pPr>
              <w:spacing w:after="20"/>
              <w:ind w:left="20"/>
              <w:jc w:val="both"/>
            </w:pPr>
            <w:r>
              <w:rPr>
                <w:rFonts w:ascii="Times New Roman"/>
                <w:b w:val="false"/>
                <w:i w:val="false"/>
                <w:color w:val="000000"/>
                <w:sz w:val="20"/>
              </w:rPr>
              <w:t>
</w:t>
            </w:r>
            <w:r>
              <w:rPr>
                <w:rFonts w:ascii="Times New Roman"/>
                <w:b/>
                <w:i w:val="false"/>
                <w:color w:val="000000"/>
                <w:sz w:val="20"/>
              </w:rPr>
              <w:t>9) химиялық өндірістерді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үкiметтiң" www.egov.kz веб-порталы (бұдан әрi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98"/>
          <w:p>
            <w:pPr>
              <w:spacing w:after="20"/>
              <w:ind w:left="20"/>
              <w:jc w:val="both"/>
            </w:pPr>
            <w:r>
              <w:rPr>
                <w:rFonts w:ascii="Times New Roman"/>
                <w:b w:val="false"/>
                <w:i w:val="false"/>
                <w:color w:val="000000"/>
                <w:sz w:val="20"/>
              </w:rPr>
              <w:t xml:space="preserve">
лицензияны және (немесе) лицензияға қосымшаны беру кезінде - 15 (он бес) жұмыс күні ішінде; </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лицензияны және (немесе) лицензияға қосымшаны қайта ресiмдеу кезінде - 3 (үш) жұмыс күні ішінде; </w:t>
            </w:r>
          </w:p>
          <w:p>
            <w:pPr>
              <w:spacing w:after="20"/>
              <w:ind w:left="20"/>
              <w:jc w:val="both"/>
            </w:pPr>
            <w:r>
              <w:rPr>
                <w:rFonts w:ascii="Times New Roman"/>
                <w:b w:val="false"/>
                <w:i w:val="false"/>
                <w:color w:val="000000"/>
                <w:sz w:val="20"/>
              </w:rPr>
              <w:t>
көрсетілетін қызметті алушыны бөліп шығару немесе бөліну нысанында қайта ұйымдастырған жағдайда лицензияны және (немесе) лицензияға қосымшаны қайта ресiмдеу кезінде - 15 (он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және (немесе) лицензияға қосымша не мемлекеттік қызмет көрсетуге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99"/>
          <w:p>
            <w:pPr>
              <w:spacing w:after="20"/>
              <w:ind w:left="20"/>
              <w:jc w:val="both"/>
            </w:pPr>
            <w:r>
              <w:rPr>
                <w:rFonts w:ascii="Times New Roman"/>
                <w:b w:val="false"/>
                <w:i w:val="false"/>
                <w:color w:val="000000"/>
                <w:sz w:val="20"/>
              </w:rPr>
              <w:t xml:space="preserve">
1) тау-кен және химиялық өндірістерді пайдалану қызметін жүзеге асыруға лицензия беру кезінде - 10 айлық есептік көрсеткіш; </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 беру кезінде лицензияны қайта ресімдеу үшін мөлшерлеменің 10%.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Лицензиялық алымды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 </w:t>
            </w:r>
          </w:p>
          <w:p>
            <w:pPr>
              <w:spacing w:after="20"/>
              <w:ind w:left="20"/>
              <w:jc w:val="both"/>
            </w:pPr>
            <w:r>
              <w:rPr>
                <w:rFonts w:ascii="Times New Roman"/>
                <w:b w:val="false"/>
                <w:i w:val="false"/>
                <w:color w:val="000000"/>
                <w:sz w:val="20"/>
              </w:rPr>
              <w:t>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00"/>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(бұдан әрі - Кодекс)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8.00-ден 17.30-ға дейін; </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Сағат 15:00-ден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порталдың - жөндеу жұмыстарын жүргізумен байланысты техникалық үзілістерді қоспағанда, тәулiк бойы (көрсетілетін қызметті алушы Кодекске сәйкес жұмыс уақыты аяқталғаннан кейін, демалыс және мереке күндері жүгінген кезде өтінішті қабылдау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01"/>
          <w:p>
            <w:pPr>
              <w:spacing w:after="20"/>
              <w:ind w:left="20"/>
              <w:jc w:val="both"/>
            </w:pPr>
            <w:r>
              <w:rPr>
                <w:rFonts w:ascii="Times New Roman"/>
                <w:b w:val="false"/>
                <w:i w:val="false"/>
                <w:color w:val="000000"/>
                <w:sz w:val="20"/>
              </w:rPr>
              <w:t xml:space="preserve">
1. Лицензияны және (немесе) лицензияға қосымшаны алу үшін: </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электрондық цифрлық қолтаңбасымен (бұдан әрі – ЭЦҚ) куәландырылған электрондық нысандағы өтініш, осы тізбеге 1-қосымшаға сәйкес; жекелеген қызмет түрлерімен айналысу құқығына лицензиялық алым төленгенін растайтын құжаттың электрондық көшірмесі, ЦҮТШ арқылы төленген жағдайларды қоспағанда (лицензияға қосымша алу кезінде талап етілмейді);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"Өнеркәсіп саласындағы қызметті жүзеге асыру үшін біліктілік талаптарын және оларға сәйкестігін растайтын құжаттар тізбесін бекіту туралы" Қазақстан Республикасы Инвестициялар және даму министрінің міндетін атқарушының 2015 жылғы 23 қаңтардағы № 45 </w:t>
            </w:r>
            <w:r>
              <w:rPr>
                <w:rFonts w:ascii="Times New Roman"/>
                <w:b w:val="false"/>
                <w:i w:val="false"/>
                <w:color w:val="000000"/>
                <w:sz w:val="20"/>
              </w:rPr>
              <w:t>бұйрығымен</w:t>
            </w:r>
            <w:r>
              <w:rPr>
                <w:rFonts w:ascii="Times New Roman"/>
                <w:b w:val="false"/>
                <w:i w:val="false"/>
                <w:color w:val="000000"/>
                <w:sz w:val="20"/>
              </w:rPr>
              <w:t xml:space="preserve"> бекітілген көрсетілетін қызметті алушының біліктілік талаптарына сәйкестігін растайтын құжаттардың электрондық көшірмесі (бұдан әрі – біліктілік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және (немесе) лицензияға қосымшаны қайта ресімдеу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ЭЦҚ-мен куәландырылған электрондық нысандағы өтініш, осы тізбеге 2-қосымшаға сәйкес; жекелеген қызмет түрлерімен айналысу құқығына лицензиялық алым төленгенін растайтын құжаттың электрондық көшірмесі, ЦҮТШ арқылы төленген жағдайларды қоспағанда (лицензияға қосымша алу кезінде талап етілмейді); лицензияны және (немесе) лицензияға қосымшаны қайта ресімдеуге негіз болған өзгерістер туралы мәліметтерді қамтитын құжаттардың электрондық көшірмесі, мемлекеттік цифрлық жүйелерде бар ақпаратты қамтитын құжаттарды қоспағанда;</w:t>
            </w:r>
          </w:p>
          <w:p>
            <w:pPr>
              <w:spacing w:after="20"/>
              <w:ind w:left="20"/>
              <w:jc w:val="both"/>
            </w:pPr>
            <w:r>
              <w:rPr>
                <w:rFonts w:ascii="Times New Roman"/>
                <w:b w:val="false"/>
                <w:i w:val="false"/>
                <w:color w:val="000000"/>
                <w:sz w:val="20"/>
              </w:rPr>
              <w:t>
3. Лицензияны және (немесе) лицензияға қосымшаны қайта ресімдеу үшін, көрсетілетін қызметті алушы бөліну немесе ажырату нысанында қайта ұйымдастырылған жағдайда: көрсетілетін қызметті алушының ЭЦҚ-мен куәландырылған электрондық нысандағы өтініш, осы тізбеге 2-қосымшаға сәйкес; жекелеген қызмет түрлерімен айналысу құқығына лицензиялық алым төленгенін растайтын құжаттың электрондық көшірмесі, ЦҮТШ арқылы төленген жағдайларды қоспағанда (лицензияға қосымша алу кезінде талап етілмейді); лицензияны және (немесе) лицензияға қосымшаны қайта ресімдеуге негіз болған өзгерістер туралы мәліметтерді қамтитын құжаттардың электрондық көшірмесі, мемлекеттік цифрлық жүйелерде бар ақпаратты қамтитын құжаттарды қоспағанда; көрсетілетін қызметті алушының біліктілік талаптарына сәйкестігін растайтын құжаттардың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02"/>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заңдарында қаржылық қызметтер көрсету болып табылатын жеке немесе заңды тұлғалардың, шетелдік заңды тұлғаның филиалының осы санаты үшін қызмет түрімен айналысуға тыйым салынған;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лицензиялық алым енгізілмеген;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өтініш беруші (көрсетілетін қызметті алушы) біліктілік талаптарына сәйкес келмеген;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лицензиар тиісті келісуші мемлекеттік органнан өтініш берушінің лицензиялау кезінде қойылатын талаптарға сәйкес келмейтіні туралы жауап алған;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сот орындаушысының ұсынуы негізінде сот өтініш беруші-борышкерге лицензия беруге уақытша тыйым салған;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мемлекеттік немесе әлеуметтік жауапты қызмет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9) мемлекеттік немесе әлеуметтік жауапты қызмет көрсету үшін қажетті келісу туралы сұрауға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алушыға қатысты оның мемлекеттік немесе әлеуметтік жауапты қызмет алумен байланысты арнаулы құқығынан айырылғаны туралы соттың заңды күшіне енген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мемлекеттік немесе әлеуметтік жауапты қызмет көрсету үшін қажетті қолжетімділігі шектеулі дербес деректерге қол жеткізу үшін көрсетілетін қызметті алушының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және (немесе) лицензияға қосымшаны қайта ресімдеу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заңдарында жеке немесе заңды тұлғалардың осы санаты үшін қызмет түрімен айналысуға тыйым салынған;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лицензиялық алым енгізілмеген;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лицензиар тиісті келісуші мемлекеттік органнан өтініш берушінің лицензиялау кезінде қойылатын талаптарға сәйкес келмейтіні туралы жауап алған;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сот орындаушысының ұсынуы негізінде сот өтініш беруші-борышкерге лицензия беруге уақытша тыйым салған;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осы Тізбенің 8-жолының 2-тармағында көрсетілген құжаттарды ұсынбаған немесе тиісінше ресімдемеген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Заңды тұлға-лицензиат бөлініп шығу және бөліну нысандарында қайта ұйымдастырылған жағдайда мыналар: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лицензияны және (немесе) лицензияға қосымшаны қайта ресімдеу үшін қажетті құжаттарды ұсынбаған немесе тиісінше ресімдемеген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 беруші біліктілік талаптарына сәйкес келмеген; </w:t>
            </w:r>
          </w:p>
          <w:p>
            <w:pPr>
              <w:spacing w:after="20"/>
              <w:ind w:left="20"/>
              <w:jc w:val="both"/>
            </w:pPr>
            <w:r>
              <w:rPr>
                <w:rFonts w:ascii="Times New Roman"/>
                <w:b w:val="false"/>
                <w:i w:val="false"/>
                <w:color w:val="000000"/>
                <w:sz w:val="20"/>
              </w:rPr>
              <w:t>
3) 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жағдайда мемлекеттік көрсетілетін қызметті көрсетуден бас тарту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03"/>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мемлекеттік қызмет көрсетудің тәртібі мен күйі туралы ақпарат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мына жерлерде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 бөлімінде;</w:t>
            </w:r>
          </w:p>
          <w:p>
            <w:pPr>
              <w:spacing w:after="20"/>
              <w:ind w:left="20"/>
              <w:jc w:val="both"/>
            </w:pPr>
            <w:r>
              <w:rPr>
                <w:rFonts w:ascii="Times New Roman"/>
                <w:b w:val="false"/>
                <w:i w:val="false"/>
                <w:color w:val="000000"/>
                <w:sz w:val="20"/>
              </w:rPr>
              <w:t>
2) порталда.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"Тау-кен және химия</w:t>
            </w:r>
            <w:r>
              <w:br/>
            </w:r>
            <w:r>
              <w:rPr>
                <w:rFonts w:ascii="Times New Roman"/>
                <w:b w:val="false"/>
                <w:i w:val="false"/>
                <w:color w:val="000000"/>
                <w:sz w:val="20"/>
              </w:rPr>
              <w:t>өндірістерін пайдалану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04"/>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w:t>
            </w:r>
          </w:p>
          <w:bookmarkEnd w:id="204"/>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және құрылыс министрлігі</w:t>
            </w:r>
          </w:p>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05"/>
          <w:p>
            <w:pPr>
              <w:spacing w:after="20"/>
              <w:ind w:left="20"/>
              <w:jc w:val="both"/>
            </w:pPr>
          </w:p>
          <w:bookmarkEnd w:id="205"/>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06"/>
          <w:p>
            <w:pPr>
              <w:spacing w:after="20"/>
              <w:ind w:left="20"/>
              <w:jc w:val="both"/>
            </w:pPr>
            <w:r>
              <w:rPr>
                <w:rFonts w:ascii="Times New Roman"/>
                <w:b w:val="false"/>
                <w:i w:val="false"/>
                <w:color w:val="000000"/>
                <w:sz w:val="20"/>
              </w:rPr>
              <w:t>
</w:t>
            </w:r>
            <w:r>
              <w:rPr>
                <w:rFonts w:ascii="Times New Roman"/>
                <w:b/>
                <w:i w:val="false"/>
                <w:color w:val="000000"/>
                <w:sz w:val="20"/>
              </w:rPr>
              <w:t>Комитет промышленности</w:t>
            </w:r>
          </w:p>
          <w:bookmarkEnd w:id="206"/>
          <w:p>
            <w:pPr>
              <w:spacing w:after="20"/>
              <w:ind w:left="20"/>
              <w:jc w:val="both"/>
            </w:pPr>
            <w:r>
              <w:rPr>
                <w:rFonts w:ascii="Times New Roman"/>
                <w:b w:val="false"/>
                <w:i w:val="false"/>
                <w:color w:val="000000"/>
                <w:sz w:val="20"/>
              </w:rPr>
              <w:t>
</w:t>
            </w:r>
            <w:r>
              <w:rPr>
                <w:rFonts w:ascii="Times New Roman"/>
                <w:b/>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07"/>
          <w:p>
            <w:pPr>
              <w:spacing w:after="20"/>
              <w:ind w:left="20"/>
              <w:jc w:val="both"/>
            </w:pPr>
            <w:r>
              <w:rPr>
                <w:rFonts w:ascii="Times New Roman"/>
                <w:b w:val="false"/>
                <w:i w:val="false"/>
                <w:color w:val="000000"/>
                <w:sz w:val="20"/>
              </w:rPr>
              <w:t>
Берілген күні:</w:t>
            </w:r>
          </w:p>
          <w:bookmarkEnd w:id="207"/>
          <w:p>
            <w:pPr>
              <w:spacing w:after="20"/>
              <w:ind w:left="20"/>
              <w:jc w:val="both"/>
            </w:pPr>
            <w:r>
              <w:rPr>
                <w:rFonts w:ascii="Times New Roman"/>
                <w:b w:val="false"/>
                <w:i w:val="false"/>
                <w:color w:val="000000"/>
                <w:sz w:val="20"/>
              </w:rPr>
              <w:t>
[Шығарылған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 /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08"/>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Сіздің жылдың [Күнінен] бастап № [Кіріс құжатының нөмірі] өтінішіңізді қарап, мынаны хабарлайды.</w:t>
            </w:r>
          </w:p>
          <w:bookmarkEnd w:id="208"/>
          <w:p>
            <w:pPr>
              <w:spacing w:after="20"/>
              <w:ind w:left="20"/>
              <w:jc w:val="both"/>
            </w:pPr>
            <w:r>
              <w:rPr>
                <w:rFonts w:ascii="Times New Roman"/>
                <w:b w:val="false"/>
                <w:i w:val="false"/>
                <w:color w:val="000000"/>
                <w:sz w:val="20"/>
              </w:rPr>
              <w:t>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"Тау-кен және химиялық</w:t>
            </w:r>
            <w:r>
              <w:br/>
            </w:r>
            <w:r>
              <w:rPr>
                <w:rFonts w:ascii="Times New Roman"/>
                <w:b w:val="false"/>
                <w:i w:val="false"/>
                <w:color w:val="000000"/>
                <w:sz w:val="20"/>
              </w:rPr>
              <w:t>өндірістерді пайдалану қызметін</w:t>
            </w:r>
            <w:r>
              <w:br/>
            </w:r>
            <w:r>
              <w:rPr>
                <w:rFonts w:ascii="Times New Roman"/>
                <w:b w:val="false"/>
                <w:i w:val="false"/>
                <w:color w:val="000000"/>
                <w:sz w:val="20"/>
              </w:rPr>
              <w:t>жүзеге асыруға лицензия беру"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1-қосымша</w:t>
            </w:r>
          </w:p>
        </w:tc>
      </w:tr>
    </w:tbl>
    <w:bookmarkStart w:name="z339" w:id="209"/>
    <w:p>
      <w:pPr>
        <w:spacing w:after="0"/>
        <w:ind w:left="0"/>
        <w:jc w:val="both"/>
      </w:pPr>
      <w:r>
        <w:rPr>
          <w:rFonts w:ascii="Times New Roman"/>
          <w:b w:val="false"/>
          <w:i w:val="false"/>
          <w:color w:val="000000"/>
          <w:sz w:val="28"/>
        </w:rPr>
        <w:t>
      1-нысан</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Лицензияны және (немесе) лицензияға қосымшаны алуға арналған жеке тұлғаның өтiнiші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(лицензиардың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тегi, аты, әкесiнiң аты (болған жағдайда), жеке сәйкестендіру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(қызметтiң түрi және (немесе) қызметтiң кіші түрінің(-лері) толық атауы көрсетiлсiн)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жүзеге асыруға лицензияны және (немесе) лицензияға қосымшаны қағаз жеткізгіште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қағаз жеткізгіште алу қажет болған жағдайда Х белгісін қою керек)</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беруiңiздi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тұрғылықты жерінің мекенжайы______________________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облысы, қаласы, ауданы, елді мекені, көше атауы, үй/ғимарат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Телефондары____________________________________________________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шоты _____________________________________________________ (шот нөмірі, банк атауы және орналасқан жерi)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немесе іс-қимылды (операцияларды) жүзеге асыру объектісінің мекенжайы___________________________________________________________ (пошталық индексі, облысы, қаласы, ауданы, елді мекені, көше атауы, үй/ғимарат нөмірі (өндірістік базаның/ғимараттың немесе тұрғын емес үй-жайдың (кеңсенің))</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 парақта қоса беріліп отыр.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қызметтің лицензияланатын түрімен және (немесе) кіші түрімен айналысуға сот тыйым салмайтыны;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берілген құжаттардың барлығы шындыққа сәйкес келетіні және жарамды болып табылатындығы расталады;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__________ 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(тегi, аты, әкесiнiң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электрондық цифрлық қолтаңбасы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20___ жылғы "__" ___________</w:t>
            </w:r>
          </w:p>
        </w:tc>
      </w:tr>
    </w:tbl>
    <w:bookmarkStart w:name="z340" w:id="210"/>
    <w:p>
      <w:pPr>
        <w:spacing w:after="0"/>
        <w:ind w:left="0"/>
        <w:jc w:val="both"/>
      </w:pPr>
      <w:r>
        <w:rPr>
          <w:rFonts w:ascii="Times New Roman"/>
          <w:b w:val="false"/>
          <w:i w:val="false"/>
          <w:color w:val="000000"/>
          <w:sz w:val="28"/>
        </w:rPr>
        <w:t>
      2-нысан</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Лицензияны және (немесе) лицензияға қосымшаны алуға арналған заңды тұлғаның өтiнiші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(лицензиардың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(қызметтiң түрi және (немесе) қызметтің кіші түрінің(-лері) толық атауы көрсетiлсiн)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жүзеге асыруға лицензияны және (немесе) лицензияға қосымшаны қағаз жеткізгіште 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қағаз тасығышта алу қажет болған жағдайда Х белгісін қою керек) беруiңiздi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мекенжайы 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заңды тұлға үшін) пошталық индексі, елі, облысы, қаласы, ауданы, елді мекені, көше атауы, үй/ғимарат (стационарлық үй-жайлар)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Телефондары___________________________________________________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шоты 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 банк атауы және орналасқан жерi)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немесе іс-қимылды (операцияларды) жүзеге асыру объектісінің мекенжайы___________________________________________________________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облысы, қаласы, ауданы, елді мекені, көше атауы, үй/ғимарат нөмірі (өндірістік базаның/ғимараттың</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тұрғын емес үй-жайдың (кеңсенің))</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парақта қоса беріліп отыр.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қызметтің лицензияланатын түрімен және (немесе) кіші түрімен айналысуға сот тыйым салмайтыны;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берілген құжаттардың барлығы шындыққа сәйкес келетіні және жарамды болып табылатындығы расталады;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 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(тегi, аты, әкесiнiң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басшысының электрондық цифрлық қолтаңбасы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20__ жылғы "__" 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"Тау-кен және химия өндірістерін</w:t>
            </w:r>
            <w:r>
              <w:br/>
            </w:r>
            <w:r>
              <w:rPr>
                <w:rFonts w:ascii="Times New Roman"/>
                <w:b w:val="false"/>
                <w:i w:val="false"/>
                <w:color w:val="000000"/>
                <w:sz w:val="20"/>
              </w:rPr>
              <w:t>пайдалану жөніндегі қызметті</w:t>
            </w:r>
            <w:r>
              <w:br/>
            </w:r>
            <w:r>
              <w:rPr>
                <w:rFonts w:ascii="Times New Roman"/>
                <w:b w:val="false"/>
                <w:i w:val="false"/>
                <w:color w:val="000000"/>
                <w:sz w:val="20"/>
              </w:rPr>
              <w:t>жүзеге 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 көрсету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Лицензияны және (немесе) лицензияға қосымшаны қайта ресімдеуге арналған же</w:t>
            </w:r>
            <w:r>
              <w:rPr>
                <w:rFonts w:ascii="Times New Roman"/>
                <w:b/>
                <w:i w:val="false"/>
                <w:color w:val="000000"/>
                <w:sz w:val="20"/>
              </w:rPr>
              <w:t>ке тұлғаның өтiнiші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(лицензиардың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тегi, аты, әкесiнiң аты (болған жағдайда), жеке сәйкестендіру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(қызметтiң түрi және (немесе) кіші түрінің(-лері)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 жүзеге асыруға 20___ жылғы "___" ___________ № ___________, 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жеткізгіште ___ (лицензияны қағаз жеткізгіште алу қажет болған жағдайда Х белгісін қою керек)</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негіз(дер) бойынша (тиісті жолға Х қою қажет):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тұлға-лицензиаттың Тегі, аты, әкесінің аты (болған жағдайда) өзгеруі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жеке кәсіпкер-лицензиат қайта тіркелген, оның атауы өзгеруі 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жеке кәсіпкер-лицензиат қайта тіркелген, оның заңды мекенжайы өзгеруі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егер лицензияның иеліктен шығарылатындығы "Рұқсаттар және хабарламалар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заңдарында қайта ресімдеу туралы талап болған жағдайларда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қызмет түрінің атауы өзгеруі 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қызметтің кіші түрінің атауы өзгеруі ________ қайта ресімдеуіңізді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тұрғылықты жерінің мекенжайы 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облысы, қаласы, ауданы, елді мекені, көше атауы, үй/ғимарат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Телефондары____________________________________________________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шоты 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 банк атауы және орналасқан жерi)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немесе іс-қимылды (операцияларды) жүзеге асыру объектісінің мекенжайы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елі, облысы, қаласы, ауданы, елді мекені, көше атауы, үй/ғимарат нөмірі (өндірістік базаның/ғимараттың немесе тұрғын емес үй-жайдың (кеңсенің))</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парақта қоса беріліп отыр.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қызметтің лицензияланатын түрімен және (немесе) кіші түрімен айналысуға сот тыйым салмайтыны;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берілген құжаттардың барлығы шындыққа сәйкес келетіні және жарамды болып табылатындығы расталады;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____________ 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(тегi, аты, әкесiнiң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электрондық цифрлық қолтаңбасы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20____ жылғы "___"______________</w:t>
            </w:r>
          </w:p>
        </w:tc>
      </w:tr>
    </w:tbl>
    <w:bookmarkStart w:name="z344" w:id="211"/>
    <w:p>
      <w:pPr>
        <w:spacing w:after="0"/>
        <w:ind w:left="0"/>
        <w:jc w:val="both"/>
      </w:pPr>
      <w:r>
        <w:rPr>
          <w:rFonts w:ascii="Times New Roman"/>
          <w:b w:val="false"/>
          <w:i w:val="false"/>
          <w:color w:val="000000"/>
          <w:sz w:val="28"/>
        </w:rPr>
        <w:t>
      2-нысан</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Лицензияны және (немесе) лицензияға қосымшаны қайта ресімдеуге арналған заңды тұлғаның өтiнiші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(лицензиардың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 жүзеге асыруға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(қызметтiң түрi және (немесе) қызметтің кіші түрінің(-лері)толық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 __________ № __________, ______________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(керектің асты сызылсын)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жеткізгіште 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қағаз жеткізгіште алу қажет болған жағдайда Х белгісін қою керек) мынадай негіз(дер) бойынша (тиісті жолға Х қою қажет):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тұлға-лицензиат "Рұқсаттар және хабарламалар туралы" Қазақстан Республикасы Заңының 34-бабында айқындалған тәртіпке сәйкес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жолға Х қою қажет):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бірігу 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бөліп шығару 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________ жолымен қайта ұйымдастырылуы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заңды тұлға-лицензиат атауының өзгеруі 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заңды тұлға-лицензиаттың орналасқан жерінің өзгеруі 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 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заңдарында қайта ресімдеу туралы талап болған жағдайларда 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қызмет түрінің атауы өзгеруі 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қызметтің кіші түрінің атауы өзгеруі _____ қайта ресімдеуіңізді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мекенжайы 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заңды тұлға үшін елі, пошталық индексі, елі, облысы, қаласы, ауданы, елді мекені, көше атауы, үй/ғимарат (стационарлық үй-жай) нөмірі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Телефондары 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12"/>
          <w:p>
            <w:pPr>
              <w:spacing w:after="20"/>
              <w:ind w:left="20"/>
              <w:jc w:val="both"/>
            </w:pPr>
            <w:r>
              <w:rPr>
                <w:rFonts w:ascii="Times New Roman"/>
                <w:b w:val="false"/>
                <w:i w:val="false"/>
                <w:color w:val="000000"/>
                <w:sz w:val="20"/>
              </w:rPr>
              <w:t>
Банк шоты ____________________________________________________</w:t>
            </w:r>
          </w:p>
          <w:bookmarkEnd w:id="212"/>
          <w:p>
            <w:pPr>
              <w:spacing w:after="20"/>
              <w:ind w:left="20"/>
              <w:jc w:val="both"/>
            </w:pPr>
            <w:r>
              <w:rPr>
                <w:rFonts w:ascii="Times New Roman"/>
                <w:b w:val="false"/>
                <w:i w:val="false"/>
                <w:color w:val="000000"/>
                <w:sz w:val="20"/>
              </w:rPr>
              <w:t>
(шот нөмірі, банк атауы және орналасқан жерi)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немесе іс-қимылды (операцияларды) жүзеге асыру объектісінің мекенжайы 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облысы, қаласы, ауданы, елді мекені, көше атауы, үй/ғимарат нөмірі (өндірістік базаның/ғимараттың немесе тұрғын емес үй-жайдың (кеңсенің))</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парақта қоса беріліп отыр.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қызметтің лицензияланатын түрімен және (немесе) кіші түрімен айналысуға сот тыйым салмайтыны;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берілген құжаттардың барлығы шындыққа сәйкес келетіні және жарамды болып табылатындығы расталады;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 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(тегi, аты, әкесiнiң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басшысының электрондық цифрлық қолтаңбасы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20__ жылғы "__" 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түрлерінің импортына және</w:t>
            </w:r>
            <w:r>
              <w:br/>
            </w:r>
            <w:r>
              <w:rPr>
                <w:rFonts w:ascii="Times New Roman"/>
                <w:b w:val="false"/>
                <w:i w:val="false"/>
                <w:color w:val="000000"/>
                <w:sz w:val="20"/>
              </w:rPr>
              <w:t xml:space="preserve">(немесе) экспортына лицензия </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213"/>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"Тауарлардың жекелеген түрлерінің импортына және (немесе) экспортына лицензия беру" мемлекеттік қызмет көрсетуге қойылатын негізгі талаптардың тізбесі </w:t>
            </w:r>
          </w:p>
          <w:bookmarkEnd w:id="213"/>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көрсетілетін қызметтің кіші түрінің атауы: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Экспортқа лицензия беру; </w:t>
            </w:r>
          </w:p>
          <w:p>
            <w:pPr>
              <w:spacing w:after="20"/>
              <w:ind w:left="20"/>
              <w:jc w:val="both"/>
            </w:pPr>
            <w:r>
              <w:rPr>
                <w:rFonts w:ascii="Times New Roman"/>
                <w:b w:val="false"/>
                <w:i w:val="false"/>
                <w:color w:val="000000"/>
                <w:sz w:val="20"/>
              </w:rPr>
              <w:t>
</w:t>
            </w:r>
            <w:r>
              <w:rPr>
                <w:rFonts w:ascii="Times New Roman"/>
                <w:b/>
                <w:i w:val="false"/>
                <w:color w:val="000000"/>
                <w:sz w:val="20"/>
              </w:rPr>
              <w:t>Импортқа лицензия беру</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Ақпаратты немесе шифрлау (криптографиялық) құралдарын жасырын алуға арналған арнайы техникалық құралдардың экспортына немесе импортына лицензия беру;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Экспортқа және (немесе) импортқа айрықша лицензия беру; </w:t>
            </w:r>
          </w:p>
          <w:p>
            <w:pPr>
              <w:spacing w:after="20"/>
              <w:ind w:left="20"/>
              <w:jc w:val="both"/>
            </w:pPr>
            <w:r>
              <w:rPr>
                <w:rFonts w:ascii="Times New Roman"/>
                <w:b w:val="false"/>
                <w:i w:val="false"/>
                <w:color w:val="000000"/>
                <w:sz w:val="20"/>
              </w:rPr>
              <w:t>
</w:t>
            </w:r>
            <w:r>
              <w:rPr>
                <w:rFonts w:ascii="Times New Roman"/>
                <w:b/>
                <w:i w:val="false"/>
                <w:color w:val="000000"/>
                <w:sz w:val="20"/>
              </w:rPr>
              <w:t>Отандық шикізат тауарларының тізбесіне енгізі</w:t>
            </w:r>
            <w:r>
              <w:rPr>
                <w:rFonts w:ascii="Times New Roman"/>
                <w:b/>
                <w:i w:val="false"/>
                <w:color w:val="000000"/>
                <w:sz w:val="20"/>
              </w:rPr>
              <w:t>лген шикізат тауарларының экспортына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лицензия беру кезінде - 5 (бес) жұмыс күні ішінде. Импортқа лицензия беру кезінде - 5 (бес) жұмыс күні ішінде. Ақпаратты немесе шифрлау (криптографиялық) құралдарын жасырын алуға арналған арнайы техникалық құралдардың экспортына немесе импортына лицензия беру кезінде - 10 (он) жұмыс күні ішінде. Экспортқа және (немесе) импортқа айрықша лицензия беру кезінде - 5 (бес) жұмыс күні ішінде; отандық шикізат тауарларының тізбесіне енгізілген шикізат тауарларының экспортына лицензия беру кезінде - 5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14"/>
          <w:p>
            <w:pPr>
              <w:spacing w:after="20"/>
              <w:ind w:left="20"/>
              <w:jc w:val="both"/>
            </w:pPr>
            <w:r>
              <w:rPr>
                <w:rFonts w:ascii="Times New Roman"/>
                <w:b w:val="false"/>
                <w:i w:val="false"/>
                <w:color w:val="000000"/>
                <w:sz w:val="20"/>
              </w:rPr>
              <w:t xml:space="preserve">
Экспорт лицензиясы </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Импорт лицензиясы </w:t>
            </w:r>
          </w:p>
          <w:p>
            <w:pPr>
              <w:spacing w:after="20"/>
              <w:ind w:left="20"/>
              <w:jc w:val="both"/>
            </w:pPr>
            <w:r>
              <w:rPr>
                <w:rFonts w:ascii="Times New Roman"/>
                <w:b w:val="false"/>
                <w:i w:val="false"/>
                <w:color w:val="000000"/>
                <w:sz w:val="20"/>
              </w:rPr>
              <w:t>
Ақпаратты немесе шифрлау (криптографиялық) құралдарын жасырын алуға арналған арнайы техникалық құралдарды экспорттауға немесе импорттауға лицензия Экспортқа және (немесе) импортқа айрықша лицензия Отандық шикізат тауарларының тізбесіне енгізілген шикізат тауарларының экспортына лицензия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жекелеген түрлерінің импортына және (немесе) экспортына лицензия беру кезінде - 10 (он) айлық есептік көрсеткіш (бұдан әрі - АЕК). Лицензиялық алымды төлеу екінші деңгейдегі банктер және банк операцияларының жекелеген түрлерін жүзеге асыратын ұйымдар арқылы қолма-қол және қолма-қол ақшасыз нысанда жүзеге асырылады.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1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сағат 13.00-ден 14.30-ға дейін түскі үзіліспен сағат 8.00-ден 17.30-ға дейін дүйсенбіден жұмаға дейін. Сағат 15.00-ден кейін келіп түскен өтініштерді тіркеу келесі жұмыс күні жүзеге асырылады;</w:t>
            </w:r>
          </w:p>
          <w:bookmarkEnd w:id="215"/>
          <w:p>
            <w:pPr>
              <w:spacing w:after="20"/>
              <w:ind w:left="20"/>
              <w:jc w:val="both"/>
            </w:pPr>
            <w:r>
              <w:rPr>
                <w:rFonts w:ascii="Times New Roman"/>
                <w:b w:val="false"/>
                <w:i w:val="false"/>
                <w:color w:val="000000"/>
                <w:sz w:val="20"/>
              </w:rPr>
              <w:t>
2) портал-техникалық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16"/>
          <w:p>
            <w:pPr>
              <w:spacing w:after="20"/>
              <w:ind w:left="20"/>
              <w:jc w:val="both"/>
            </w:pPr>
            <w:r>
              <w:rPr>
                <w:rFonts w:ascii="Times New Roman"/>
                <w:b w:val="false"/>
                <w:i w:val="false"/>
                <w:color w:val="000000"/>
                <w:sz w:val="20"/>
              </w:rPr>
              <w:t>
1) Еуразиялық экономикалық комиссия Алқасының 2023 жылғы 24 қарашадағы № 125 шешімімен бекітілген осындай лицензияны ресімдеу туралы нұсқаулыққа № 1-қосымшаның 1 және 2-нысандары бойынша көрсетілетін қызметті алушының электрондық-цифрлық қолтаңбасымен (бұдан әрі - ЭЦҚ) куәландырылған электрондық құжат нысанындағы өтініш;</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2) ЦҮТШ арқылы төлеу жағдайларын қоспағанда, жекелеген қызмет түрлерімен айналысу құқығы үшін лицензиялық алымның бюджетке төленгенін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"Тауарлар экспорты мен импортын лицензиялау жөніндегі қызметке қойылатын біліктілік талаптары мен оларға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Қазақстан Республикасы Ұлттық экономика министрінің 2015 жылғы 30 қаңтардағы № 67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11074 болып тіркелген) сәйкес біліктілік талаптарына сәйкестігі туралы құжаттар (цифрлық жүйелерден алынуы мүмкін құжаттар мен мәліметтерді қоспағанда).</w:t>
            </w:r>
          </w:p>
          <w:p>
            <w:pPr>
              <w:spacing w:after="20"/>
              <w:ind w:left="20"/>
              <w:jc w:val="both"/>
            </w:pPr>
            <w:r>
              <w:rPr>
                <w:rFonts w:ascii="Times New Roman"/>
                <w:b w:val="false"/>
                <w:i w:val="false"/>
                <w:color w:val="000000"/>
                <w:sz w:val="20"/>
              </w:rPr>
              <w:t>
Жеке басты куәландыратын құжат туралы, заңды тұлғаны, дара кәсіпкерді мемлекеттік тіркеу (қайта тіркеу) туралы, "цифрлық үкіметтің" төлем шлюзі арқылы төлеу туралы мәліметтерді көрсетілетін қызметті беруші тиісті мемлекеттік цифрлық жүйелерден "цифрлық үкіметтің" шлюз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17"/>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дәйексіздігін анықтау;</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2) жеке немесе заңды тұлғалардың осы санаты үшін Қазақстан Республикасының заңдарында қызмет түрімен айналысуға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лицензиялық алым енгізбеген;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 біліктілік талаптарына сәйкес келмейді;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беруші тиісті келісуші мемлекеттік органнан көрсетілетін қызметті алушының лицензиялау кезінде қойылатын талаптарға сәйкес еместігі туралы жауап 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алушыға қатысты лицензиялауға жататын қызметті немесе қызметтің жекелеген түрлерін тоқтата тұру немесе оған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сот орындаушысының ұсынуы негізінде көрсетілетін қызметті алушы-борышкерге лицензия беруге уақытша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лицензия беру үшін негіз болатын бір немесе бірнеше құжаттардың қолданылуын тоқтату немесе тоқтата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іске асыру үшін лицензия сұратылатын шартты (келісімшартты) орындау салдарынан туындауы мүмкін мүше мемлекеттердің халықаралық міндеттемелерін бұзу;</w:t>
            </w:r>
          </w:p>
          <w:p>
            <w:pPr>
              <w:spacing w:after="20"/>
              <w:ind w:left="20"/>
              <w:jc w:val="both"/>
            </w:pPr>
            <w:r>
              <w:rPr>
                <w:rFonts w:ascii="Times New Roman"/>
                <w:b w:val="false"/>
                <w:i w:val="false"/>
                <w:color w:val="000000"/>
                <w:sz w:val="20"/>
              </w:rPr>
              <w:t>
10) Еуразиялық экономикалық комиссияның актісінде көзделген өзге де негіздер.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18"/>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көрсетілетін қызметті алу мүмкіндігі бар. Көрсетілетін қызметті алушының мемлекеттік көрсетілетін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 көрсету орындарының мекенжайлары мыналарда орналастырылды: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https://www.gov.kz/memleket/entities/kpb?lang=ru.</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қызметтер" бөлімі;</w:t>
            </w:r>
          </w:p>
          <w:p>
            <w:pPr>
              <w:spacing w:after="20"/>
              <w:ind w:left="20"/>
              <w:jc w:val="both"/>
            </w:pPr>
            <w:r>
              <w:rPr>
                <w:rFonts w:ascii="Times New Roman"/>
                <w:b w:val="false"/>
                <w:i w:val="false"/>
                <w:color w:val="000000"/>
                <w:sz w:val="20"/>
              </w:rPr>
              <w:t>
2) портал - www.egov.kz.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"Уларды өндіру, қайта өңдеу,</w:t>
            </w:r>
            <w:r>
              <w:br/>
            </w:r>
            <w:r>
              <w:rPr>
                <w:rFonts w:ascii="Times New Roman"/>
                <w:b w:val="false"/>
                <w:i w:val="false"/>
                <w:color w:val="000000"/>
                <w:sz w:val="20"/>
              </w:rPr>
              <w:t xml:space="preserve">сатып алу, сақтау, өткізу, </w:t>
            </w:r>
            <w:r>
              <w:br/>
            </w:r>
            <w:r>
              <w:rPr>
                <w:rFonts w:ascii="Times New Roman"/>
                <w:b w:val="false"/>
                <w:i w:val="false"/>
                <w:color w:val="000000"/>
                <w:sz w:val="20"/>
              </w:rPr>
              <w:t xml:space="preserve">пайдалану, жою жөніндегі </w:t>
            </w:r>
            <w:r>
              <w:br/>
            </w:r>
            <w:r>
              <w:rPr>
                <w:rFonts w:ascii="Times New Roman"/>
                <w:b w:val="false"/>
                <w:i w:val="false"/>
                <w:color w:val="000000"/>
                <w:sz w:val="20"/>
              </w:rPr>
              <w:t>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376" w:id="219"/>
    <w:p>
      <w:pPr>
        <w:spacing w:after="0"/>
        <w:ind w:left="0"/>
        <w:jc w:val="left"/>
      </w:pPr>
      <w:r>
        <w:rPr>
          <w:rFonts w:ascii="Times New Roman"/>
          <w:b/>
          <w:i w:val="false"/>
          <w:color w:val="000000"/>
        </w:rPr>
        <w:t xml:space="preserve"> "Уларды өндіру, қайта өңдеу, сатып алу, сақтау, өткізу, пайдалану, жою жөніндегі қызметті жүзеге асыруға лицензия беру" мемлекеттік көрсетілетін қызмет тізбесі</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20"/>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bookmarkEnd w:id="220"/>
          <w:p>
            <w:pPr>
              <w:spacing w:after="20"/>
              <w:ind w:left="20"/>
              <w:jc w:val="both"/>
            </w:pPr>
            <w:r>
              <w:rPr>
                <w:rFonts w:ascii="Times New Roman"/>
                <w:b w:val="false"/>
                <w:i w:val="false"/>
                <w:color w:val="000000"/>
                <w:sz w:val="20"/>
              </w:rPr>
              <w:t>
</w:t>
            </w:r>
            <w:r>
              <w:rPr>
                <w:rFonts w:ascii="Times New Roman"/>
                <w:b/>
                <w:i w:val="false"/>
                <w:color w:val="000000"/>
                <w:sz w:val="20"/>
              </w:rPr>
              <w:t xml:space="preserve">"Уларды өндіру, қайта өңдеу, сатып алу, сақтау, </w:t>
            </w:r>
            <w:r>
              <w:rPr>
                <w:rFonts w:ascii="Times New Roman"/>
                <w:b/>
                <w:i w:val="false"/>
                <w:color w:val="000000"/>
                <w:sz w:val="20"/>
              </w:rPr>
              <w:t>өткізу</w:t>
            </w:r>
            <w:r>
              <w:rPr>
                <w:rFonts w:ascii="Times New Roman"/>
                <w:b/>
                <w:i w:val="false"/>
                <w:color w:val="000000"/>
                <w:sz w:val="20"/>
              </w:rPr>
              <w:t>, пайдалану, жою жөніндегі қызметті жүзеге асыруға лицензия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уларды өндіру, өңдеу, сақтау, өткізу, жою;</w:t>
            </w:r>
          </w:p>
          <w:p>
            <w:pPr>
              <w:spacing w:after="20"/>
              <w:ind w:left="20"/>
              <w:jc w:val="both"/>
            </w:pPr>
            <w:r>
              <w:rPr>
                <w:rFonts w:ascii="Times New Roman"/>
                <w:b w:val="false"/>
                <w:i w:val="false"/>
                <w:color w:val="000000"/>
                <w:sz w:val="20"/>
              </w:rPr>
              <w:t>
</w:t>
            </w:r>
            <w:r>
              <w:rPr>
                <w:rFonts w:ascii="Times New Roman"/>
                <w:b/>
                <w:i w:val="false"/>
                <w:color w:val="000000"/>
                <w:sz w:val="20"/>
              </w:rPr>
              <w:t>2) уларды сатып алу, сақтау, өткізу, пайдалану;</w:t>
            </w:r>
          </w:p>
          <w:p>
            <w:pPr>
              <w:spacing w:after="20"/>
              <w:ind w:left="20"/>
              <w:jc w:val="both"/>
            </w:pPr>
            <w:r>
              <w:rPr>
                <w:rFonts w:ascii="Times New Roman"/>
                <w:b w:val="false"/>
                <w:i w:val="false"/>
                <w:color w:val="000000"/>
                <w:sz w:val="20"/>
              </w:rPr>
              <w:t>
</w:t>
            </w:r>
            <w:r>
              <w:rPr>
                <w:rFonts w:ascii="Times New Roman"/>
                <w:b/>
                <w:i w:val="false"/>
                <w:color w:val="000000"/>
                <w:sz w:val="20"/>
              </w:rPr>
              <w:t>3) уларды сатып алу, сақтау, өткізу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21"/>
          <w:p>
            <w:pPr>
              <w:spacing w:after="20"/>
              <w:ind w:left="20"/>
              <w:jc w:val="both"/>
            </w:pPr>
            <w:r>
              <w:rPr>
                <w:rFonts w:ascii="Times New Roman"/>
                <w:b w:val="false"/>
                <w:i w:val="false"/>
                <w:color w:val="000000"/>
                <w:sz w:val="20"/>
              </w:rPr>
              <w:t>
1) Лицензияны және (немесе) лицензияға қосымшаны беру кезінде - 5 (бес) жұмыс күні ішінде;</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- 3 (үш) жұмыс күні ішінде;</w:t>
            </w:r>
          </w:p>
          <w:p>
            <w:pPr>
              <w:spacing w:after="20"/>
              <w:ind w:left="20"/>
              <w:jc w:val="both"/>
            </w:pPr>
            <w:r>
              <w:rPr>
                <w:rFonts w:ascii="Times New Roman"/>
                <w:b w:val="false"/>
                <w:i w:val="false"/>
                <w:color w:val="000000"/>
                <w:sz w:val="20"/>
              </w:rPr>
              <w:t>
көрсетілетін қызметті алушы бөлініп шығу немесе бөліну нысанында қайта ұйымдастырылған жағдайда, лицензияны және (немесе) лицензияға қосымшаны қайта ресімдеу кезінде - 5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Уларды өндіру, өңдеу, сатып алу, сақтау, өткізу, пайдалану, жою жөніндегі қызметті жүзеге асыруға лицензия беру және лицензияны және (немесе) лицензияға қосымшаны қайта ресімдеу,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22"/>
          <w:p>
            <w:pPr>
              <w:spacing w:after="20"/>
              <w:ind w:left="20"/>
              <w:jc w:val="both"/>
            </w:pPr>
            <w:r>
              <w:rPr>
                <w:rFonts w:ascii="Times New Roman"/>
                <w:b w:val="false"/>
                <w:i w:val="false"/>
                <w:color w:val="000000"/>
                <w:sz w:val="20"/>
              </w:rPr>
              <w:t xml:space="preserve">
1) осы қызмет түрімен айналысу құқығына лицензия беру кезінде - 10 айлық есептік көрсеткіш; </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қайта ресімдеу үшін - тиісті мөлшерлеменің 10%;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лицензияға қосымшаларды (лицензияға қосымшалардың телнұсқаларын) беру кезінде лицензиялық алым алынбайды. Лицензиялық алымды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 </w:t>
            </w:r>
          </w:p>
          <w:p>
            <w:pPr>
              <w:spacing w:after="20"/>
              <w:ind w:left="20"/>
              <w:jc w:val="both"/>
            </w:pPr>
            <w:r>
              <w:rPr>
                <w:rFonts w:ascii="Times New Roman"/>
                <w:b w:val="false"/>
                <w:i w:val="false"/>
                <w:color w:val="000000"/>
                <w:sz w:val="20"/>
              </w:rPr>
              <w:t>
Төлем "цифрлық үкіметтің" төлем шлюзі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223"/>
          <w:p>
            <w:pPr>
              <w:spacing w:after="20"/>
              <w:ind w:left="20"/>
              <w:jc w:val="both"/>
            </w:pPr>
            <w:r>
              <w:rPr>
                <w:rFonts w:ascii="Times New Roman"/>
                <w:b w:val="false"/>
                <w:i w:val="false"/>
                <w:color w:val="000000"/>
                <w:sz w:val="20"/>
              </w:rPr>
              <w:t xml:space="preserve">
1) көрсетілетін қызметті беруші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 Cағат 15.00-ден кейін келіп түскен өтініштерді тіркеу келесі жұмыс күні жүзеге асырылады; </w:t>
            </w:r>
          </w:p>
          <w:bookmarkEnd w:id="223"/>
          <w:p>
            <w:pPr>
              <w:spacing w:after="20"/>
              <w:ind w:left="20"/>
              <w:jc w:val="both"/>
            </w:pPr>
            <w:r>
              <w:rPr>
                <w:rFonts w:ascii="Times New Roman"/>
                <w:b w:val="false"/>
                <w:i w:val="false"/>
                <w:color w:val="000000"/>
                <w:sz w:val="20"/>
              </w:rPr>
              <w:t>
2) портал - техникалық жұмыстарын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24"/>
          <w:p>
            <w:pPr>
              <w:spacing w:after="20"/>
              <w:ind w:left="20"/>
              <w:jc w:val="both"/>
            </w:pPr>
            <w:r>
              <w:rPr>
                <w:rFonts w:ascii="Times New Roman"/>
                <w:b w:val="false"/>
                <w:i w:val="false"/>
                <w:color w:val="000000"/>
                <w:sz w:val="20"/>
              </w:rPr>
              <w:t xml:space="preserve">
1) лицензияны және (немесе) лицензияға қосымшаны алу үшін: осы Тізбеге 1 немесе 2-қосымшаларға сәйкес нысан бойынша көрсетілетін қызметті алушының электрондық цифрлық қолтаңбасымен (бұдан әрі - ЭЦҚ) куәландырылған жеке немесе заңды тұлғаның электрондық түрдегі өтініші; цифрлық үкіметтің төлем шлюзі (бұдан әрі - ЦҮТШ) арқылы төленген жағдайларды қоспағанда, жекелеген қызмет түрлерімен айналысу құқығы үшін лицензиялық алымның төленгенін растайтын құжаттың көшірмесі (лицензияға қосымшаны алу кезінде талап етілмейді); "Уларды өндіру, өңдеу, сатып алу, сақтау, өткізу, пайдалану, жою жөніндегі қызметті жүзеге асыру үшін біліктілік талаптарын және оларға сәйкестікті растайтын құжаттар тізбесін бекіту туралы" Қазақстан Республикасы Инвестициялар және даму министрінің міндетін атқарушының 2015 жылғы 23 қаңтардағы № 46 </w:t>
            </w:r>
            <w:r>
              <w:rPr>
                <w:rFonts w:ascii="Times New Roman"/>
                <w:b w:val="false"/>
                <w:i w:val="false"/>
                <w:color w:val="000000"/>
                <w:sz w:val="20"/>
              </w:rPr>
              <w:t>бұйрығымен</w:t>
            </w:r>
            <w:r>
              <w:rPr>
                <w:rFonts w:ascii="Times New Roman"/>
                <w:b w:val="false"/>
                <w:i w:val="false"/>
                <w:color w:val="000000"/>
                <w:sz w:val="20"/>
              </w:rPr>
              <w:t xml:space="preserve"> бекітілген (бұдан әрі - біліктілік талаптары) уларды өндіру, өңдеу, сатып алу, сақтау, өткізу, пайдалану, жою жөніндегі қызметті жүзеге асыру үшін қойылатын біліктілік талаптарына және оларға сәйкестікті растайтын құжаттар тізбесінің мәліметтер нысаны (бұдан әрі - мәліметтер нысаны);</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 жеке немесе заңды тұлғаның осы Тізбеге 3 немесе 4-қосымшаларға сәйкес нысан бойынша көрсетілетін қызметті алушының ЭЦҚ-мен куәландырылған цифрлық түрдегі өтініші; ЦҮТШ арқылы төленген жағдайларды қоспағанда, жекелеген қызмет түрлерімен айналысу құқығы үшін лицензиялық алымның төленгенін растайтын құжаттың көшірмесі (лицензияға қосымшаны қайта ресімдеу кезінде талап етілмейді); мемлекеттік ақпараттық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көшірмесі;</w:t>
            </w:r>
          </w:p>
          <w:p>
            <w:pPr>
              <w:spacing w:after="20"/>
              <w:ind w:left="20"/>
              <w:jc w:val="both"/>
            </w:pPr>
            <w:r>
              <w:rPr>
                <w:rFonts w:ascii="Times New Roman"/>
                <w:b w:val="false"/>
                <w:i w:val="false"/>
                <w:color w:val="000000"/>
                <w:sz w:val="20"/>
              </w:rPr>
              <w:t>
3) заңды тұлға-лицензиатты бөліп шығару және бөлу нысандарында қайта ұйымдастыру кезінде: осы Стандартқа 3 немесе 4-қосымшаларға сәйкес нысандар бойынша көрсетілетін қызметті алушының ЭЦҚ-мен куәландырылған электрондық түрдегі жеке немесе заңды тұлғаның өтініші; ЦҮТШ арқылы төленген жағдайларды қоспағанда, жекелеген қызмет түрлерімен айналысу құқығы үшін лицензиялық алымның төленгенін растайтын құжаттың көшірмесі (лицензияға қосымшаны қайта ресімдеу кезінде талап етілмейді); мемлекеттік ақпараттық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көшірмесі;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225"/>
          <w:p>
            <w:pPr>
              <w:spacing w:after="20"/>
              <w:ind w:left="20"/>
              <w:jc w:val="both"/>
            </w:pPr>
            <w:r>
              <w:rPr>
                <w:rFonts w:ascii="Times New Roman"/>
                <w:b w:val="false"/>
                <w:i w:val="false"/>
                <w:color w:val="000000"/>
                <w:sz w:val="20"/>
              </w:rPr>
              <w:t>
1. Лицензияның және (немесе) лицензияға қосымшаның беру кезінде:</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1) қызметінің нысанасы қаржылық қызметтер көрсету болып табылатын жеке немесе заңды тұлғалардың, шетелдік заңды тұлға филиалының осы санаты үшін Қазақстан Республикасының заңдарында қызмет түрімен айналысуға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лицензиялық алым енгізілмеген;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өтініш беруші біліктілік талаптарына сәйкес келмеген;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 тиісті келісуші мемлекеттік органнан өтініш берушінің лицензиялау кезінде қойылатын талаптарға сәйкес келмейтіні туралы жауап 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берушіге (көрсетілетін қызметті алушыға) қатысты лицензия алуды талап ететін қызметті немесе қызметтің жекелеген түрлерін тоқтата тұру немесе оған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мемлекеттік немесе әлеуметтік жауапты қызмет көрсету үшін қажет көрсетілетін қызметті алушының және (немесе) ұсынылған материалдар, объектілер, деректер мен мәліметтердің Қазақстан Республикасының нормативтік-құқықтық актілерімен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9) мемлекеттік немесе әлеуметтік жауапты қызмет көрсету үшін қажет келісім алу туралы сұрауға уәкілетті мемлекеттік органның теріс жауабы, сондай-ақ сараптама, зерттеу немесе тексерістің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мемлекеттік немесе әлеуметтік жауапты қызмет көрсету үшін қажет келісім алу туралы сұрауға уәкілетті мемлекеттік органның теріс жауабы, сондай-ақ сараптама, зерттеу немесе тексерістің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көрсетілетін қызметті алушыға қатысты заңды күшіне енген сот шешімі бар, осы шешімге сәйкес көрсетілетін қызметті алушы мемлекеттік немесе әлеуметтік жауапты қызмет алуымен байланысты арнайы құқықтан айырылады;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көрсетілетін қызметті алушының "Жеке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 бұл келісім мемлекеттік немесе әлеуметтік жауапты қызмет көрсету үшін қажет шектеулі қолжетімді жеке деректерге қатынас жасауға берілетін 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және (немесе) лицензияға қосымшаның қайта рәсімдеу үшін мемлекеттік көрсетілетін қызметті көрсетуден бас тарту негізі құжаттар ұсынылмаған немесе тиісінше ресімделмеген кезде болып табылады.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Заңды тұлға-лицензиат бөлініп шығу және бөліну нысандарында қайта ұйымдастырылған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лицензияны және (немесе) лицензияға қосымшаны қайта ресімдеу үшін қажетті құжаттар ұсынылмаған немесе тиісінше ресімделмеген;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 беруші біліктілік талаптарына сәйкес келмеген; </w:t>
            </w:r>
          </w:p>
          <w:p>
            <w:pPr>
              <w:spacing w:after="20"/>
              <w:ind w:left="20"/>
              <w:jc w:val="both"/>
            </w:pPr>
            <w:r>
              <w:rPr>
                <w:rFonts w:ascii="Times New Roman"/>
                <w:b w:val="false"/>
                <w:i w:val="false"/>
                <w:color w:val="000000"/>
                <w:sz w:val="20"/>
              </w:rPr>
              <w:t>
3) егер бұрын лицензия және (немесе) лицензияға қосымша заңды тұлғалар-лицензиаттардың бөліну нәтижесінде жаңадан пайда болған қатарынан басқа заңды тұлғаға қайта ресімделсе, лицензия және (немесе) лицензияға қосымша қайта ресімделуі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226"/>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түрде портал арқылы ЭЦҚ (электрондық цифрлық қолтаңба) болған жағдайда ала алады.</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 көрсету тәртібі мен мәртебесі туралы ақпаратты қашықтан қолжетімділік режимінде порталдың "жеке кабинеті", көрсетілетін қызметті берушінің анықтамалық қызметтері, сондай-ақ Бірыңғай байланыс орталығы "1414", 8-800-080-7777 арқылы ала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бөлімінде;</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"Уларды өндіру, қайта өңдеу,</w:t>
            </w:r>
            <w:r>
              <w:br/>
            </w:r>
            <w:r>
              <w:rPr>
                <w:rFonts w:ascii="Times New Roman"/>
                <w:b w:val="false"/>
                <w:i w:val="false"/>
                <w:color w:val="000000"/>
                <w:sz w:val="20"/>
              </w:rPr>
              <w:t xml:space="preserve">сатып алу, сақтау, өткізу, </w:t>
            </w:r>
            <w:r>
              <w:br/>
            </w:r>
            <w:r>
              <w:rPr>
                <w:rFonts w:ascii="Times New Roman"/>
                <w:b w:val="false"/>
                <w:i w:val="false"/>
                <w:color w:val="000000"/>
                <w:sz w:val="20"/>
              </w:rPr>
              <w:t xml:space="preserve">пайдалану, жою жөніндегі </w:t>
            </w:r>
            <w:r>
              <w:br/>
            </w:r>
            <w:r>
              <w:rPr>
                <w:rFonts w:ascii="Times New Roman"/>
                <w:b w:val="false"/>
                <w:i w:val="false"/>
                <w:color w:val="000000"/>
                <w:sz w:val="20"/>
              </w:rPr>
              <w:t>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227"/>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w:t>
            </w:r>
          </w:p>
          <w:bookmarkEnd w:id="227"/>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және құрылыс министрлігі </w:t>
            </w:r>
          </w:p>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228"/>
          <w:p>
            <w:pPr>
              <w:spacing w:after="20"/>
              <w:ind w:left="20"/>
              <w:jc w:val="both"/>
            </w:pPr>
            <w:r>
              <w:rPr>
                <w:rFonts w:ascii="Times New Roman"/>
                <w:b w:val="false"/>
                <w:i w:val="false"/>
                <w:color w:val="000000"/>
                <w:sz w:val="20"/>
              </w:rPr>
              <w:t>
</w:t>
            </w:r>
            <w:r>
              <w:rPr>
                <w:rFonts w:ascii="Times New Roman"/>
                <w:b/>
                <w:i w:val="false"/>
                <w:color w:val="000000"/>
                <w:sz w:val="20"/>
              </w:rPr>
              <w:t>Комитет промышленности</w:t>
            </w:r>
          </w:p>
          <w:bookmarkEnd w:id="228"/>
          <w:p>
            <w:pPr>
              <w:spacing w:after="20"/>
              <w:ind w:left="20"/>
              <w:jc w:val="both"/>
            </w:pPr>
            <w:r>
              <w:rPr>
                <w:rFonts w:ascii="Times New Roman"/>
                <w:b w:val="false"/>
                <w:i w:val="false"/>
                <w:color w:val="000000"/>
                <w:sz w:val="20"/>
              </w:rPr>
              <w:t>
</w:t>
            </w:r>
            <w:r>
              <w:rPr>
                <w:rFonts w:ascii="Times New Roman"/>
                <w:b/>
                <w:i w:val="false"/>
                <w:color w:val="000000"/>
                <w:sz w:val="20"/>
              </w:rPr>
              <w:t xml:space="preserve">Министерства промышленности и </w:t>
            </w:r>
            <w:r>
              <w:rPr>
                <w:rFonts w:ascii="Times New Roman"/>
                <w:b/>
                <w:i w:val="false"/>
                <w:color w:val="000000"/>
                <w:sz w:val="20"/>
              </w:rPr>
              <w:t>строительства</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[Шығарылған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 /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Сіздің [күні] жылғы № [кіріс құжатының нөмірі] өтінішіңізді қарап, мынаны хабарлайды. [Бас тарту негіздемесі]</w:t>
                  </w:r>
                </w:p>
              </w:tc>
            </w:tr>
          </w:tbl>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сәйкестендіру</w:t>
            </w:r>
            <w:r>
              <w:br/>
            </w:r>
            <w:r>
              <w:rPr>
                <w:rFonts w:ascii="Times New Roman"/>
                <w:b w:val="false"/>
                <w:i w:val="false"/>
                <w:color w:val="000000"/>
                <w:sz w:val="20"/>
              </w:rPr>
              <w:t>туралы қорытынды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419" w:id="229"/>
    <w:p>
      <w:pPr>
        <w:spacing w:after="0"/>
        <w:ind w:left="0"/>
        <w:jc w:val="both"/>
      </w:pPr>
      <w:r>
        <w:rPr>
          <w:rFonts w:ascii="Times New Roman"/>
          <w:b w:val="false"/>
          <w:i w:val="false"/>
          <w:color w:val="000000"/>
          <w:sz w:val="28"/>
        </w:rPr>
        <w:t>
      нысан</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"Өзіндік ерекшелігі бар тауарларды сәйкестендіру туралы қорытынды беру" негізгі талаптар тізімі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және құрылыс министрлігі Өнеркәсіп комитеті(бұдан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органдармен келісуге жататын қорытындыларды қоспағанда, 7 (жеті) жұмыс күні ішінде 15 (он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230"/>
          <w:p>
            <w:pPr>
              <w:spacing w:after="20"/>
              <w:ind w:left="20"/>
              <w:jc w:val="both"/>
            </w:pPr>
            <w:r>
              <w:rPr>
                <w:rFonts w:ascii="Times New Roman"/>
                <w:b w:val="false"/>
                <w:i w:val="false"/>
                <w:color w:val="000000"/>
                <w:sz w:val="20"/>
              </w:rPr>
              <w:t>
Өзіндік ерекшелігі бар тауарларды сәйкестендіру туралы қорытынды мемлекеттік қызмет көрсетуден дәлелді бас тарту болып табылады. Мемлекеттік көрсетілетін қызметті көрсету нәтижесін ұсыну нысаны: электрондық.</w:t>
            </w:r>
          </w:p>
          <w:bookmarkEnd w:id="230"/>
          <w:p>
            <w:pPr>
              <w:spacing w:after="20"/>
              <w:ind w:left="20"/>
              <w:jc w:val="both"/>
            </w:pPr>
            <w:r>
              <w:rPr>
                <w:rFonts w:ascii="Times New Roman"/>
                <w:b w:val="false"/>
                <w:i w:val="false"/>
                <w:color w:val="000000"/>
                <w:sz w:val="20"/>
              </w:rPr>
              <w:t>
Мемлекеттік көрсетілетін қызметті көрсету нәтижесі көрсетілетін қызметті алушының "жеке кабинетінде"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231"/>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xml:space="preserve">
Кіріс өтінімдерді тіркеу жұмыс кестесіне сәйкес сағат 9. 00-ден 17.30-ға дейін, дүйсенбіден жұмаға дейін жүргізіледі. Сағат 16.00-ден кейін келіп түскен өтінімдер келесі жұмыс күні тіркеледі.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32"/>
          <w:p>
            <w:pPr>
              <w:spacing w:after="20"/>
              <w:ind w:left="20"/>
              <w:jc w:val="both"/>
            </w:pPr>
            <w:r>
              <w:rPr>
                <w:rFonts w:ascii="Times New Roman"/>
                <w:b w:val="false"/>
                <w:i w:val="false"/>
                <w:color w:val="000000"/>
                <w:sz w:val="20"/>
              </w:rPr>
              <w:t>
1) осы Тізбеге 1-қосымшаға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2) осы Тізбеге 2-қосымшаға сәйкес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жұмыстарды, көрсетілетін қызметтерді сипаттау (оларды орындауға арналған техникалық тапсырма не жұмысты, көрсетілетін қызметті сипаттайтын өзге де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алушыда бар және мемлекеттік көрсетілетін қызметті көрсету үшін пайдаланылуы мүмкін техникалық құжаттаманың (конструкторлық, технологиялық, пайдалану, бағдарламалық) электрондық көшірмесі не өзге де құжаттар (мәліметтер);</w:t>
            </w:r>
          </w:p>
          <w:p>
            <w:pPr>
              <w:spacing w:after="20"/>
              <w:ind w:left="20"/>
              <w:jc w:val="both"/>
            </w:pPr>
            <w:r>
              <w:rPr>
                <w:rFonts w:ascii="Times New Roman"/>
                <w:b w:val="false"/>
                <w:i w:val="false"/>
                <w:color w:val="000000"/>
                <w:sz w:val="20"/>
              </w:rPr>
              <w:t>
5) тауардың фотосуреттері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233"/>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егер рұқсат алуға өтініш берілгенге дейін бір жыл ішінде өтініш берушіге қатысты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егер рұқсат алуға өтініш берілгенге дейін бір жыл ішінде өтініш берушіге қатысты өзіндік ерекшелігі бар тауарларды бақылау саласында қылмыстық құқық бұзушылық жасағаны үшін соттың айыптау үкімі шығарылса немесе Қазақстан Республикасының Қылмыстық-процестік кодексі </w:t>
            </w:r>
            <w:r>
              <w:rPr>
                <w:rFonts w:ascii="Times New Roman"/>
                <w:b w:val="false"/>
                <w:i w:val="false"/>
                <w:color w:val="000000"/>
                <w:sz w:val="20"/>
              </w:rPr>
              <w:t>35-бабының</w:t>
            </w:r>
            <w:r>
              <w:rPr>
                <w:rFonts w:ascii="Times New Roman"/>
                <w:b w:val="false"/>
                <w:i w:val="false"/>
                <w:color w:val="000000"/>
                <w:sz w:val="20"/>
              </w:rPr>
              <w:t xml:space="preserve"> бірінші бөлігі 3), 4), 9), 10) және 12) тармақтарының немесе </w:t>
            </w:r>
            <w:r>
              <w:rPr>
                <w:rFonts w:ascii="Times New Roman"/>
                <w:b w:val="false"/>
                <w:i w:val="false"/>
                <w:color w:val="000000"/>
                <w:sz w:val="20"/>
              </w:rPr>
              <w:t>36-бабының</w:t>
            </w:r>
            <w:r>
              <w:rPr>
                <w:rFonts w:ascii="Times New Roman"/>
                <w:b w:val="false"/>
                <w:i w:val="false"/>
                <w:color w:val="000000"/>
                <w:sz w:val="20"/>
              </w:rPr>
              <w:t xml:space="preserve"> негізінде өтініш беруші қылмыстық теріс қылық немесе онша ауыр емес және ауырлығы орташа қылмыстар жасағаны үшін қылмыстық жауаптылықтан босатылса;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өтініш берушіге соңғы бес жыл ішінде Біріккен Ұлттар Ұйымы Қауіпсіздік Кеңесінің санкциялары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10)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11)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234"/>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қызметтерді көрсету тәртібі мен мәртебесі туралы ақпаратты порталдың "жеке кабинеті", көрсетілетін қызметті берушінің анықтама қызметтері және 14-14, 8-800-080-7777 бірыңғай байланыс орталығы арқылы қашықтықтоан ала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 көрсетілетін орындардың мекенжайлары келесі жерлерде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бөлімінде орналасқан;</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сәйкестендіру</w:t>
            </w:r>
            <w:r>
              <w:br/>
            </w:r>
            <w:r>
              <w:rPr>
                <w:rFonts w:ascii="Times New Roman"/>
                <w:b w:val="false"/>
                <w:i w:val="false"/>
                <w:color w:val="000000"/>
                <w:sz w:val="20"/>
              </w:rPr>
              <w:t>туралы қорытынды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444" w:id="235"/>
    <w:p>
      <w:pPr>
        <w:spacing w:after="0"/>
        <w:ind w:left="0"/>
        <w:jc w:val="both"/>
      </w:pPr>
      <w:r>
        <w:rPr>
          <w:rFonts w:ascii="Times New Roman"/>
          <w:b w:val="false"/>
          <w:i w:val="false"/>
          <w:color w:val="000000"/>
          <w:sz w:val="28"/>
        </w:rPr>
        <w:t>
      нысан</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236"/>
          <w:p>
            <w:pPr>
              <w:spacing w:after="20"/>
              <w:ind w:left="20"/>
              <w:jc w:val="both"/>
            </w:pPr>
            <w:r>
              <w:rPr>
                <w:rFonts w:ascii="Times New Roman"/>
                <w:b w:val="false"/>
                <w:i w:val="false"/>
                <w:color w:val="000000"/>
                <w:sz w:val="20"/>
              </w:rPr>
              <w:t>
Қазақстан Республикасы Өнеркәсіп және құрылыс министрлігі</w:t>
            </w:r>
          </w:p>
          <w:bookmarkEnd w:id="236"/>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237"/>
          <w:p>
            <w:pPr>
              <w:spacing w:after="20"/>
              <w:ind w:left="20"/>
              <w:jc w:val="both"/>
            </w:pPr>
            <w:r>
              <w:rPr>
                <w:rFonts w:ascii="Times New Roman"/>
                <w:b w:val="false"/>
                <w:i w:val="false"/>
                <w:color w:val="000000"/>
                <w:sz w:val="20"/>
              </w:rPr>
              <w:t xml:space="preserve">
Комитет промышленности Министерства промышленности и строительства </w:t>
            </w:r>
          </w:p>
          <w:bookmarkEnd w:id="237"/>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[Шығарылған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республикалық мемлекеттік мекемесі Сіздің [күні] ж. № [кіріс құжатының нөмірі] өтінішіңізді қарағаннан кейін келесіні хабарлайды. [МӘТІН]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сәйкестендіру</w:t>
            </w:r>
            <w:r>
              <w:br/>
            </w:r>
            <w:r>
              <w:rPr>
                <w:rFonts w:ascii="Times New Roman"/>
                <w:b w:val="false"/>
                <w:i w:val="false"/>
                <w:color w:val="000000"/>
                <w:sz w:val="20"/>
              </w:rPr>
              <w:t>туралы қорытынды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238"/>
          <w:p>
            <w:pPr>
              <w:spacing w:after="20"/>
              <w:ind w:left="20"/>
              <w:jc w:val="both"/>
            </w:pPr>
            <w:r>
              <w:rPr>
                <w:rFonts w:ascii="Times New Roman"/>
                <w:b w:val="false"/>
                <w:i w:val="false"/>
                <w:color w:val="000000"/>
                <w:sz w:val="20"/>
              </w:rPr>
              <w:t>
Қазақстан Республикасы</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239"/>
          <w:p>
            <w:pPr>
              <w:spacing w:after="20"/>
              <w:ind w:left="20"/>
              <w:jc w:val="both"/>
            </w:pPr>
            <w:r>
              <w:rPr>
                <w:rFonts w:ascii="Times New Roman"/>
                <w:b w:val="false"/>
                <w:i w:val="false"/>
                <w:color w:val="000000"/>
                <w:sz w:val="20"/>
              </w:rPr>
              <w:t>
Комитет промышленности</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240"/>
          <w:p>
            <w:pPr>
              <w:spacing w:after="20"/>
              <w:ind w:left="20"/>
              <w:jc w:val="both"/>
            </w:pPr>
            <w:r>
              <w:rPr>
                <w:rFonts w:ascii="Times New Roman"/>
                <w:b w:val="false"/>
                <w:i w:val="false"/>
                <w:color w:val="000000"/>
                <w:sz w:val="20"/>
              </w:rPr>
              <w:t>
Берілген күні:</w:t>
            </w:r>
          </w:p>
          <w:bookmarkEnd w:id="240"/>
          <w:p>
            <w:pPr>
              <w:spacing w:after="20"/>
              <w:ind w:left="20"/>
              <w:jc w:val="both"/>
            </w:pPr>
            <w:r>
              <w:rPr>
                <w:rFonts w:ascii="Times New Roman"/>
                <w:b w:val="false"/>
                <w:i w:val="false"/>
                <w:color w:val="000000"/>
                <w:sz w:val="20"/>
              </w:rPr>
              <w:t>
[Шығарылған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сәйкестендіру туралы қорытынды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241"/>
          <w:p>
            <w:pPr>
              <w:spacing w:after="20"/>
              <w:ind w:left="20"/>
              <w:jc w:val="both"/>
            </w:pPr>
            <w:r>
              <w:rPr>
                <w:rFonts w:ascii="Times New Roman"/>
                <w:b w:val="false"/>
                <w:i w:val="false"/>
                <w:color w:val="000000"/>
                <w:sz w:val="20"/>
              </w:rPr>
              <w:t xml:space="preserve">
Қазақстан Республикасы Өнеркәсіп және құрылыс министрлігі Өнеркәсіп комитеті сіздің өтініміңізге сәйкес Жылдың [күні] № [кіріс құжатының нөмірі] өзіндік ерекшелігі бар тауарларды сәйкестендіру туралы қорытынды беруге қатысты, келесіні хабарлайды. </w:t>
            </w:r>
          </w:p>
          <w:bookmarkEnd w:id="241"/>
          <w:p>
            <w:pPr>
              <w:spacing w:after="20"/>
              <w:ind w:left="20"/>
              <w:jc w:val="both"/>
            </w:pPr>
            <w:r>
              <w:rPr>
                <w:rFonts w:ascii="Times New Roman"/>
                <w:b w:val="false"/>
                <w:i w:val="false"/>
                <w:color w:val="000000"/>
                <w:sz w:val="20"/>
              </w:rPr>
              <w:t>
[МӘТІН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Импортталған өзіндік ерекшелігі</w:t>
            </w:r>
            <w:r>
              <w:br/>
            </w:r>
            <w:r>
              <w:rPr>
                <w:rFonts w:ascii="Times New Roman"/>
                <w:b w:val="false"/>
                <w:i w:val="false"/>
                <w:color w:val="000000"/>
                <w:sz w:val="20"/>
              </w:rPr>
              <w:t>бар тауарларды, сондай-ақ</w:t>
            </w:r>
            <w:r>
              <w:br/>
            </w:r>
            <w:r>
              <w:rPr>
                <w:rFonts w:ascii="Times New Roman"/>
                <w:b w:val="false"/>
                <w:i w:val="false"/>
                <w:color w:val="000000"/>
                <w:sz w:val="20"/>
              </w:rPr>
              <w:t>кепілдік міндеттемелер беріле</w:t>
            </w:r>
            <w:r>
              <w:br/>
            </w:r>
            <w:r>
              <w:rPr>
                <w:rFonts w:ascii="Times New Roman"/>
                <w:b w:val="false"/>
                <w:i w:val="false"/>
                <w:color w:val="000000"/>
                <w:sz w:val="20"/>
              </w:rPr>
              <w:t>отырып импортталған</w:t>
            </w:r>
            <w:r>
              <w:br/>
            </w:r>
            <w:r>
              <w:rPr>
                <w:rFonts w:ascii="Times New Roman"/>
                <w:b w:val="false"/>
                <w:i w:val="false"/>
                <w:color w:val="000000"/>
                <w:sz w:val="20"/>
              </w:rPr>
              <w:t>тауарларды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үшінші тұлғаларға</w:t>
            </w:r>
            <w:r>
              <w:br/>
            </w:r>
            <w:r>
              <w:rPr>
                <w:rFonts w:ascii="Times New Roman"/>
                <w:b w:val="false"/>
                <w:i w:val="false"/>
                <w:color w:val="000000"/>
                <w:sz w:val="20"/>
              </w:rPr>
              <w:t>беруге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57" w:id="242"/>
    <w:p>
      <w:pPr>
        <w:spacing w:after="0"/>
        <w:ind w:left="0"/>
        <w:jc w:val="left"/>
      </w:pPr>
      <w:r>
        <w:rPr>
          <w:rFonts w:ascii="Times New Roman"/>
          <w:b/>
          <w:i w:val="false"/>
          <w:color w:val="000000"/>
        </w:rPr>
        <w:t xml:space="preserve"> "Импортталған өзіндік ерекшелігі бар тауарларды Қазақстан Республикасының аумағында үшінші тұлғаларға беруге рұқсат беру" мемлекеттік қызмет көрсетуге қойылатын негізгі талаптардың тізбесі</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"Импортталған өзіндік ерекшелігі бар тауарларды Қазақстан Республикасының аумағында үшінші тұлғаларға беруге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кезінде - 15 (он бес)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Импортталған өзіндік ерекшелігі бар тауарларды Қазақстан Республикасының аумағында үшінші тұлғаларға беруге рұқсат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243"/>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 - жұма аралығында сағат 13.00-ден 14.30-ға дейінгі түскі үзіліспен сағат 8.00-ден 17.30-ға дейін;</w:t>
            </w:r>
          </w:p>
          <w:bookmarkEnd w:id="243"/>
          <w:p>
            <w:pPr>
              <w:spacing w:after="20"/>
              <w:ind w:left="20"/>
              <w:jc w:val="both"/>
            </w:pPr>
            <w:r>
              <w:rPr>
                <w:rFonts w:ascii="Times New Roman"/>
                <w:b w:val="false"/>
                <w:i w:val="false"/>
                <w:color w:val="000000"/>
                <w:sz w:val="20"/>
              </w:rPr>
              <w:t>
2) портал - техникалық жұмыстарды жүргізумен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жұмыс кестесіне сәйкес дүйсенбіден бастап жұманы қоса алғанда сағат 8.00-ден 17.30-ға дейін жүзеге асырылады, сағат 16.00-ден кейін келіп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244"/>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электрондық-цифрлық қолтаңбасымен (бұдан әрі – ЭЦҚ) куәландырылған өтініш;</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2) тауар импортталған импорттаушының кепілдік міндеттемесі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мәмілеге қатысушылар арасындағы сатып алу-сату (беру) шартының (келісімшартының) немесе өзге де иеліктен шығару құжатының электрондық көшірмесі;</w:t>
            </w:r>
          </w:p>
          <w:p>
            <w:pPr>
              <w:spacing w:after="20"/>
              <w:ind w:left="20"/>
              <w:jc w:val="both"/>
            </w:pPr>
            <w:r>
              <w:rPr>
                <w:rFonts w:ascii="Times New Roman"/>
                <w:b w:val="false"/>
                <w:i w:val="false"/>
                <w:color w:val="000000"/>
                <w:sz w:val="20"/>
              </w:rPr>
              <w:t>
4) Негізгі талаптар тізбесіне 4-қосымшаға сәйкес жаңа түпкілікті пайдаланушының кепілдік міндеттемесінің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45"/>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46"/>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мемлекеттік қызмет көрсетудің тәртібі мен күйі туралы ақпарат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мына жерлерде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 бөлімінде;</w:t>
            </w:r>
          </w:p>
          <w:p>
            <w:pPr>
              <w:spacing w:after="20"/>
              <w:ind w:left="20"/>
              <w:jc w:val="both"/>
            </w:pPr>
            <w:r>
              <w:rPr>
                <w:rFonts w:ascii="Times New Roman"/>
                <w:b w:val="false"/>
                <w:i w:val="false"/>
                <w:color w:val="000000"/>
                <w:sz w:val="20"/>
              </w:rPr>
              <w:t>
2) порталда.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Импортталған өзіндік</w:t>
            </w:r>
            <w:r>
              <w:br/>
            </w:r>
            <w:r>
              <w:rPr>
                <w:rFonts w:ascii="Times New Roman"/>
                <w:b w:val="false"/>
                <w:i w:val="false"/>
                <w:color w:val="000000"/>
                <w:sz w:val="20"/>
              </w:rPr>
              <w:t>ерекшелігі бар тауарларды,</w:t>
            </w:r>
            <w:r>
              <w:br/>
            </w:r>
            <w:r>
              <w:rPr>
                <w:rFonts w:ascii="Times New Roman"/>
                <w:b w:val="false"/>
                <w:i w:val="false"/>
                <w:color w:val="000000"/>
                <w:sz w:val="20"/>
              </w:rPr>
              <w:t>сондай-ақ кепілдік</w:t>
            </w:r>
            <w:r>
              <w:br/>
            </w:r>
            <w:r>
              <w:rPr>
                <w:rFonts w:ascii="Times New Roman"/>
                <w:b w:val="false"/>
                <w:i w:val="false"/>
                <w:color w:val="000000"/>
                <w:sz w:val="20"/>
              </w:rPr>
              <w:t>міндеттемелер беріле</w:t>
            </w:r>
            <w:r>
              <w:br/>
            </w:r>
            <w:r>
              <w:rPr>
                <w:rFonts w:ascii="Times New Roman"/>
                <w:b w:val="false"/>
                <w:i w:val="false"/>
                <w:color w:val="000000"/>
                <w:sz w:val="20"/>
              </w:rPr>
              <w:t>отырып импортталған</w:t>
            </w:r>
            <w:r>
              <w:br/>
            </w:r>
            <w:r>
              <w:rPr>
                <w:rFonts w:ascii="Times New Roman"/>
                <w:b w:val="false"/>
                <w:i w:val="false"/>
                <w:color w:val="000000"/>
                <w:sz w:val="20"/>
              </w:rPr>
              <w:t>тауарларды Қазақстан</w:t>
            </w:r>
            <w:r>
              <w:br/>
            </w:r>
            <w:r>
              <w:rPr>
                <w:rFonts w:ascii="Times New Roman"/>
                <w:b w:val="false"/>
                <w:i w:val="false"/>
                <w:color w:val="000000"/>
                <w:sz w:val="20"/>
              </w:rPr>
              <w:t>Республикасының</w:t>
            </w:r>
            <w:r>
              <w:br/>
            </w:r>
            <w:r>
              <w:rPr>
                <w:rFonts w:ascii="Times New Roman"/>
                <w:b w:val="false"/>
                <w:i w:val="false"/>
                <w:color w:val="000000"/>
                <w:sz w:val="20"/>
              </w:rPr>
              <w:t>аумағында үшінші</w:t>
            </w:r>
            <w:r>
              <w:br/>
            </w:r>
            <w:r>
              <w:rPr>
                <w:rFonts w:ascii="Times New Roman"/>
                <w:b w:val="false"/>
                <w:i w:val="false"/>
                <w:color w:val="000000"/>
                <w:sz w:val="20"/>
              </w:rPr>
              <w:t>тұлғаларға</w:t>
            </w:r>
            <w:r>
              <w:br/>
            </w:r>
            <w:r>
              <w:rPr>
                <w:rFonts w:ascii="Times New Roman"/>
                <w:b w:val="false"/>
                <w:i w:val="false"/>
                <w:color w:val="000000"/>
                <w:sz w:val="20"/>
              </w:rPr>
              <w:t>беруге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247"/>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w:t>
            </w:r>
          </w:p>
          <w:bookmarkEnd w:id="247"/>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және құрылыс министрлігі</w:t>
            </w:r>
          </w:p>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248"/>
          <w:p>
            <w:pPr>
              <w:spacing w:after="20"/>
              <w:ind w:left="20"/>
              <w:jc w:val="both"/>
            </w:pPr>
            <w:r>
              <w:rPr>
                <w:rFonts w:ascii="Times New Roman"/>
                <w:b w:val="false"/>
                <w:i w:val="false"/>
                <w:color w:val="000000"/>
                <w:sz w:val="20"/>
              </w:rPr>
              <w:t>
</w:t>
            </w:r>
            <w:r>
              <w:rPr>
                <w:rFonts w:ascii="Times New Roman"/>
                <w:b/>
                <w:i w:val="false"/>
                <w:color w:val="000000"/>
                <w:sz w:val="20"/>
              </w:rPr>
              <w:t>Комитет промышленности</w:t>
            </w:r>
          </w:p>
          <w:bookmarkEnd w:id="248"/>
          <w:p>
            <w:pPr>
              <w:spacing w:after="20"/>
              <w:ind w:left="20"/>
              <w:jc w:val="both"/>
            </w:pPr>
            <w:r>
              <w:rPr>
                <w:rFonts w:ascii="Times New Roman"/>
                <w:b w:val="false"/>
                <w:i w:val="false"/>
                <w:color w:val="000000"/>
                <w:sz w:val="20"/>
              </w:rPr>
              <w:t>
</w:t>
            </w:r>
            <w:r>
              <w:rPr>
                <w:rFonts w:ascii="Times New Roman"/>
                <w:b/>
                <w:i w:val="false"/>
                <w:color w:val="000000"/>
                <w:sz w:val="20"/>
              </w:rPr>
              <w:t>Министерства промышленност</w:t>
            </w:r>
            <w:r>
              <w:rPr>
                <w:rFonts w:ascii="Times New Roman"/>
                <w:b/>
                <w:i w:val="false"/>
                <w:color w:val="000000"/>
                <w:sz w:val="20"/>
              </w:rPr>
              <w:t>и и строительства</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және құрылыс министрлігі мемлекеттік мекемесі сіздің [күні] жылғы № [кіріс құжатының нөмірі] өтінішіңізді қарап, мынаны хабарлайды.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Импортталған өзіндік ерекшелігі</w:t>
            </w:r>
            <w:r>
              <w:br/>
            </w:r>
            <w:r>
              <w:rPr>
                <w:rFonts w:ascii="Times New Roman"/>
                <w:b w:val="false"/>
                <w:i w:val="false"/>
                <w:color w:val="000000"/>
                <w:sz w:val="20"/>
              </w:rPr>
              <w:t>бар тауарларды, сондай-ақ</w:t>
            </w:r>
            <w:r>
              <w:br/>
            </w:r>
            <w:r>
              <w:rPr>
                <w:rFonts w:ascii="Times New Roman"/>
                <w:b w:val="false"/>
                <w:i w:val="false"/>
                <w:color w:val="000000"/>
                <w:sz w:val="20"/>
              </w:rPr>
              <w:t>кепілдік міндеттемелер беріле</w:t>
            </w:r>
            <w:r>
              <w:br/>
            </w:r>
            <w:r>
              <w:rPr>
                <w:rFonts w:ascii="Times New Roman"/>
                <w:b w:val="false"/>
                <w:i w:val="false"/>
                <w:color w:val="000000"/>
                <w:sz w:val="20"/>
              </w:rPr>
              <w:t>отырып импортталған</w:t>
            </w:r>
            <w:r>
              <w:br/>
            </w:r>
            <w:r>
              <w:rPr>
                <w:rFonts w:ascii="Times New Roman"/>
                <w:b w:val="false"/>
                <w:i w:val="false"/>
                <w:color w:val="000000"/>
                <w:sz w:val="20"/>
              </w:rPr>
              <w:t>тауарларды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үшінші тұлғаларға</w:t>
            </w:r>
            <w:r>
              <w:br/>
            </w:r>
            <w:r>
              <w:rPr>
                <w:rFonts w:ascii="Times New Roman"/>
                <w:b w:val="false"/>
                <w:i w:val="false"/>
                <w:color w:val="000000"/>
                <w:sz w:val="20"/>
              </w:rPr>
              <w:t>беруге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480" w:id="249"/>
    <w:p>
      <w:pPr>
        <w:spacing w:after="0"/>
        <w:ind w:left="0"/>
        <w:jc w:val="left"/>
      </w:pPr>
      <w:r>
        <w:rPr>
          <w:rFonts w:ascii="Times New Roman"/>
          <w:b/>
          <w:i w:val="false"/>
          <w:color w:val="000000"/>
        </w:rPr>
        <w:t xml:space="preserve"> Импортталған өзіндік ерекшелігі бар тауарларды Қазақстан Республикасының аумағында үшінші тұлғаларға беруге рұқсат</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 рұқсат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Алдыңғы түпкілікті пайдаланушы (толық атауы, елі,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Жаңа түпкілікті пайдаланушы (толық атауы, елі,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Импортталғанның негізінде импортқа арналған лицензия (нөмірі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Импортталғанның негізінде импорттаушының кепілдік міндеттемесі, болған жағдайда (нөмірі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Беру себебі: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Жаңа түпкілікті пайдаланушыны пайдалану мақсаты: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Рұқсаттың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Рұқсатқа сұрау салу үшін негіз (шарт, келісімшарт, келісім немесе мәмілеге қатысушылар арасындағы өзге де иеліктен айыру құжаты)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Жалпы құны келісімшарт валютасында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250"/>
          <w:p>
            <w:pPr>
              <w:spacing w:after="20"/>
              <w:ind w:left="20"/>
              <w:jc w:val="both"/>
            </w:pPr>
            <w:r>
              <w:rPr>
                <w:rFonts w:ascii="Times New Roman"/>
                <w:b w:val="false"/>
                <w:i w:val="false"/>
                <w:color w:val="000000"/>
                <w:sz w:val="20"/>
              </w:rPr>
              <w:t>
18. Осымен: өтініш беруші цифрлық жүйелерде қамтылған, заңмен қорғалатын құпияны құрайтын мәліметтерді пайдалануға келісім беретіндігі; өтініш берушіге қатысты қызметті немесе жекелеген қызмет түрлерін тоқтата тұру немесе оған тыйым салу туралы заңды күшіне енген сот шешімінің (үкімінің) болмауы; қоса берілген құжаттардың барлығы дұрыс және жарамды болып табылатындығы расталады.</w:t>
            </w:r>
          </w:p>
          <w:bookmarkEnd w:id="250"/>
          <w:p>
            <w:pPr>
              <w:spacing w:after="20"/>
              <w:ind w:left="20"/>
              <w:jc w:val="both"/>
            </w:pPr>
            <w:r>
              <w:rPr>
                <w:rFonts w:ascii="Times New Roman"/>
                <w:b w:val="false"/>
                <w:i w:val="false"/>
                <w:color w:val="000000"/>
                <w:sz w:val="20"/>
              </w:rPr>
              <w:t>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251"/>
          <w:p>
            <w:pPr>
              <w:spacing w:after="20"/>
              <w:ind w:left="20"/>
              <w:jc w:val="both"/>
            </w:pPr>
            <w:r>
              <w:rPr>
                <w:rFonts w:ascii="Times New Roman"/>
                <w:b w:val="false"/>
                <w:i w:val="false"/>
                <w:color w:val="000000"/>
                <w:sz w:val="20"/>
              </w:rPr>
              <w:t>
19. Өтініш берушіден:</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_______________</w:t>
            </w:r>
          </w:p>
          <w:p>
            <w:pPr>
              <w:spacing w:after="20"/>
              <w:ind w:left="20"/>
              <w:jc w:val="both"/>
            </w:pPr>
            <w:r>
              <w:rPr>
                <w:rFonts w:ascii="Times New Roman"/>
                <w:b w:val="false"/>
                <w:i w:val="false"/>
                <w:color w:val="000000"/>
                <w:sz w:val="20"/>
              </w:rPr>
              <w:t>
күні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"Импортталған өзіндік </w:t>
            </w:r>
            <w:r>
              <w:br/>
            </w:r>
            <w:r>
              <w:rPr>
                <w:rFonts w:ascii="Times New Roman"/>
                <w:b w:val="false"/>
                <w:i w:val="false"/>
                <w:color w:val="000000"/>
                <w:sz w:val="20"/>
              </w:rPr>
              <w:t xml:space="preserve">ерекшелігі бар </w:t>
            </w:r>
            <w:r>
              <w:br/>
            </w:r>
            <w:r>
              <w:rPr>
                <w:rFonts w:ascii="Times New Roman"/>
                <w:b w:val="false"/>
                <w:i w:val="false"/>
                <w:color w:val="000000"/>
                <w:sz w:val="20"/>
              </w:rPr>
              <w:t xml:space="preserve">тауарларды, сондай-ақ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кепілдік міндеттемелері </w:t>
            </w:r>
            <w:r>
              <w:br/>
            </w:r>
            <w:r>
              <w:rPr>
                <w:rFonts w:ascii="Times New Roman"/>
                <w:b w:val="false"/>
                <w:i w:val="false"/>
                <w:color w:val="000000"/>
                <w:sz w:val="20"/>
              </w:rPr>
              <w:t xml:space="preserve">беріле отырып </w:t>
            </w:r>
            <w:r>
              <w:br/>
            </w:r>
            <w:r>
              <w:rPr>
                <w:rFonts w:ascii="Times New Roman"/>
                <w:b w:val="false"/>
                <w:i w:val="false"/>
                <w:color w:val="000000"/>
                <w:sz w:val="20"/>
              </w:rPr>
              <w:t xml:space="preserve">импортталған тауарларды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үшінші тұлғаларға </w:t>
            </w:r>
            <w:r>
              <w:br/>
            </w:r>
            <w:r>
              <w:rPr>
                <w:rFonts w:ascii="Times New Roman"/>
                <w:b w:val="false"/>
                <w:i w:val="false"/>
                <w:color w:val="000000"/>
                <w:sz w:val="20"/>
              </w:rPr>
              <w:t xml:space="preserve">беруге рұқсат беру"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 xml:space="preserve">негізгі талаптар тізбесіне </w:t>
            </w:r>
            <w:r>
              <w:br/>
            </w:r>
            <w:r>
              <w:rPr>
                <w:rFonts w:ascii="Times New Roman"/>
                <w:b w:val="false"/>
                <w:i w:val="false"/>
                <w:color w:val="000000"/>
                <w:sz w:val="20"/>
              </w:rPr>
              <w:t>1-қосымша</w:t>
            </w:r>
          </w:p>
        </w:tc>
      </w:tr>
    </w:tbl>
    <w:bookmarkStart w:name="z487" w:id="252"/>
    <w:p>
      <w:pPr>
        <w:spacing w:after="0"/>
        <w:ind w:left="0"/>
        <w:jc w:val="left"/>
      </w:pPr>
      <w:r>
        <w:rPr>
          <w:rFonts w:ascii="Times New Roman"/>
          <w:b/>
          <w:i w:val="false"/>
          <w:color w:val="000000"/>
        </w:rPr>
        <w:t xml:space="preserve"> Импортталған өзіндік ерекшелігі бар тауарларды Қазақстан Республикасының аумағында үшінші тұлғаларға беруге рұқсат алу үшін өтініш</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Қазақстан Республикасы заңды немесе жеке тұлғасының БСН/ЖСН)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Алдыңғы түпкілікті пайдаланушы (толық атауы, елі, мекенжайы, телефоны, электрондық пошта мекенжайы, Қазақстан Республикасы заңды немесе жеке тұлғасының БСН/ЖСН)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Жаңа түпкілікті пайдаланушы (толық атауы, елі, мекенжайы, телефоны, электрондық пошта мекенжайы, Қазақстан Республикасы заңды немесе жеке тұлғасының БСН/ЖСН)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Тауар импортталған өзіндік ерекшелігі бар тауарлардың импортына лицензия (нөмірі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Тауар импортталған импорттаушының кепілдік міндеттемесі, болған жағдайда (нөмірі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Беру себебі: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Жаңа түпкілікті пайдаланушының өнімін пайдалану мақсаты: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Рұқсатқа сұрау салу үшін негіз (шарт, келісімшарт, келісім немесе мәмілеге қатысушылар арасындағы өзге де иеліктен айыру құжаты)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Осымен: өтініш беруші цифрлық жүйелерде қамтылған, заңмен қорғалатын құпияны құрайтын мәліметтерді пайдалануға келісім беретіндігі; өтініш берушіге қатысты қызметті немесе жекелеген қызмет түрлерін тоқтата тұру немесе оған тыйым салу туралы заңды күшіне енген сот шешімінің (үкімінің) болмауы; қоса берілген құжаттардың барлығы дұрыс және жарамды болып табылатындығы расталады.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253"/>
          <w:p>
            <w:pPr>
              <w:spacing w:after="20"/>
              <w:ind w:left="20"/>
              <w:jc w:val="both"/>
            </w:pPr>
            <w:r>
              <w:rPr>
                <w:rFonts w:ascii="Times New Roman"/>
                <w:b w:val="false"/>
                <w:i w:val="false"/>
                <w:color w:val="000000"/>
                <w:sz w:val="20"/>
              </w:rPr>
              <w:t>
18. Өтініш берушіден: Тегі, аты, әкесінің аты (бар болса) _______________</w:t>
            </w:r>
          </w:p>
          <w:bookmarkEnd w:id="253"/>
          <w:p>
            <w:pPr>
              <w:spacing w:after="20"/>
              <w:ind w:left="20"/>
              <w:jc w:val="both"/>
            </w:pPr>
            <w:r>
              <w:rPr>
                <w:rFonts w:ascii="Times New Roman"/>
                <w:b w:val="false"/>
                <w:i w:val="false"/>
                <w:color w:val="000000"/>
                <w:sz w:val="20"/>
              </w:rPr>
              <w:t>
Лауазымы: _______________ Күні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Эксаумақтық делдалдық</w:t>
            </w:r>
            <w:r>
              <w:br/>
            </w:r>
            <w:r>
              <w:rPr>
                <w:rFonts w:ascii="Times New Roman"/>
                <w:b w:val="false"/>
                <w:i w:val="false"/>
                <w:color w:val="000000"/>
                <w:sz w:val="20"/>
              </w:rPr>
              <w:t>қызметтер немесе техникалық</w:t>
            </w:r>
            <w:r>
              <w:br/>
            </w:r>
            <w:r>
              <w:rPr>
                <w:rFonts w:ascii="Times New Roman"/>
                <w:b w:val="false"/>
                <w:i w:val="false"/>
                <w:color w:val="000000"/>
                <w:sz w:val="20"/>
              </w:rPr>
              <w:t>көмек көрсетуге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491" w:id="254"/>
    <w:p>
      <w:pPr>
        <w:spacing w:after="0"/>
        <w:ind w:left="0"/>
        <w:jc w:val="left"/>
      </w:pPr>
      <w:r>
        <w:rPr>
          <w:rFonts w:ascii="Times New Roman"/>
          <w:b/>
          <w:i w:val="false"/>
          <w:color w:val="000000"/>
        </w:rPr>
        <w:t xml:space="preserve"> "Эксаумақтық делдалдық қызметтер немесе техникалық көмек көрсетуге рұқсаттар беру" мемлекеттік қызмет көрсетуге қойылатын негізгі талаптардың тізбесі</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255"/>
          <w:p>
            <w:pPr>
              <w:spacing w:after="20"/>
              <w:ind w:left="20"/>
              <w:jc w:val="both"/>
            </w:pPr>
            <w:r>
              <w:rPr>
                <w:rFonts w:ascii="Times New Roman"/>
                <w:b w:val="false"/>
                <w:i w:val="false"/>
                <w:color w:val="000000"/>
                <w:sz w:val="20"/>
              </w:rPr>
              <w:t>
</w:t>
            </w:r>
            <w:r>
              <w:rPr>
                <w:rFonts w:ascii="Times New Roman"/>
                <w:b/>
                <w:i w:val="false"/>
                <w:color w:val="000000"/>
                <w:sz w:val="20"/>
              </w:rPr>
              <w:t>"Эксаумақтық делдалдық қызметтер немесе техникалық көмек көрсетуге рұқсаттар беру" мемлекеттік көрсетілеті</w:t>
            </w:r>
            <w:r>
              <w:rPr>
                <w:rFonts w:ascii="Times New Roman"/>
                <w:b/>
                <w:i w:val="false"/>
                <w:color w:val="000000"/>
                <w:sz w:val="20"/>
              </w:rPr>
              <w:t>н қызмет атауы</w:t>
            </w:r>
          </w:p>
          <w:bookmarkEnd w:id="255"/>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эксаумақтық делдалдық қызметтер көрсетуге рұқсат беру;</w:t>
            </w:r>
          </w:p>
          <w:p>
            <w:pPr>
              <w:spacing w:after="20"/>
              <w:ind w:left="20"/>
              <w:jc w:val="both"/>
            </w:pPr>
            <w:r>
              <w:rPr>
                <w:rFonts w:ascii="Times New Roman"/>
                <w:b w:val="false"/>
                <w:i w:val="false"/>
                <w:color w:val="000000"/>
                <w:sz w:val="20"/>
              </w:rPr>
              <w:t>
</w:t>
            </w:r>
            <w:r>
              <w:rPr>
                <w:rFonts w:ascii="Times New Roman"/>
                <w:b/>
                <w:i w:val="false"/>
                <w:color w:val="000000"/>
                <w:sz w:val="20"/>
              </w:rPr>
              <w:t>2) техникалық көмек көрсетуге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256"/>
          <w:p>
            <w:pPr>
              <w:spacing w:after="20"/>
              <w:ind w:left="20"/>
              <w:jc w:val="both"/>
            </w:pPr>
            <w:r>
              <w:rPr>
                <w:rFonts w:ascii="Times New Roman"/>
                <w:b w:val="false"/>
                <w:i w:val="false"/>
                <w:color w:val="000000"/>
                <w:sz w:val="20"/>
              </w:rPr>
              <w:t>
Барлық кіші түрлері бойынша:</w:t>
            </w:r>
          </w:p>
          <w:bookmarkEnd w:id="256"/>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257"/>
          <w:p>
            <w:pPr>
              <w:spacing w:after="20"/>
              <w:ind w:left="20"/>
              <w:jc w:val="both"/>
            </w:pPr>
            <w:r>
              <w:rPr>
                <w:rFonts w:ascii="Times New Roman"/>
                <w:b w:val="false"/>
                <w:i w:val="false"/>
                <w:color w:val="000000"/>
                <w:sz w:val="20"/>
              </w:rPr>
              <w:t>
Эксаумақтық делдалдық қызметтер көрсетуге рұқсат беру кезінде - 30 (отыз) жұмыс күні ішінде;</w:t>
            </w:r>
          </w:p>
          <w:bookmarkEnd w:id="257"/>
          <w:p>
            <w:pPr>
              <w:spacing w:after="20"/>
              <w:ind w:left="20"/>
              <w:jc w:val="both"/>
            </w:pPr>
            <w:r>
              <w:rPr>
                <w:rFonts w:ascii="Times New Roman"/>
                <w:b w:val="false"/>
                <w:i w:val="false"/>
                <w:color w:val="000000"/>
                <w:sz w:val="20"/>
              </w:rPr>
              <w:t>
техникалық көмек көрсетуге рұқсат беру кезінде - импорттаушы елдің түпкілікті пайдаланушысы сертификатының түпнұсқалығын тексеру растамасын алу қажет болған жағдайды қоспағанда, 30 (отыз) жұмыс күні ішінде. Мұндай жағдайда рұқсат осындай растауды алғаннан кейін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258"/>
          <w:p>
            <w:pPr>
              <w:spacing w:after="20"/>
              <w:ind w:left="20"/>
              <w:jc w:val="both"/>
            </w:pPr>
            <w:r>
              <w:rPr>
                <w:rFonts w:ascii="Times New Roman"/>
                <w:b w:val="false"/>
                <w:i w:val="false"/>
                <w:color w:val="000000"/>
                <w:sz w:val="20"/>
              </w:rPr>
              <w:t>
Барлық кіші түрлері бойынша:</w:t>
            </w:r>
          </w:p>
          <w:bookmarkEnd w:id="258"/>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259"/>
          <w:p>
            <w:pPr>
              <w:spacing w:after="20"/>
              <w:ind w:left="20"/>
              <w:jc w:val="both"/>
            </w:pPr>
            <w:r>
              <w:rPr>
                <w:rFonts w:ascii="Times New Roman"/>
                <w:b w:val="false"/>
                <w:i w:val="false"/>
                <w:color w:val="000000"/>
                <w:sz w:val="20"/>
              </w:rPr>
              <w:t>
1) Эксаумақтық делдалдық қызмет көрсетуге рұқсат;</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көмек көрсетуге рұқсат;</w:t>
            </w:r>
          </w:p>
          <w:p>
            <w:pPr>
              <w:spacing w:after="20"/>
              <w:ind w:left="20"/>
              <w:jc w:val="both"/>
            </w:pPr>
            <w:r>
              <w:rPr>
                <w:rFonts w:ascii="Times New Roman"/>
                <w:b w:val="false"/>
                <w:i w:val="false"/>
                <w:color w:val="000000"/>
                <w:sz w:val="20"/>
              </w:rPr>
              <w:t>
3)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260"/>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2015 жылғы 23 қарашадағы </w:t>
            </w:r>
            <w:r>
              <w:rPr>
                <w:rFonts w:ascii="Times New Roman"/>
                <w:b w:val="false"/>
                <w:i w:val="false"/>
                <w:color w:val="000000"/>
                <w:sz w:val="20"/>
              </w:rPr>
              <w:t>Еңбек 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13.00-ден 14.30-ға дейінгі түскі үзіліспен сағат 8.00-ден 17.30-ға дейін;</w:t>
            </w:r>
          </w:p>
          <w:bookmarkEnd w:id="260"/>
          <w:p>
            <w:pPr>
              <w:spacing w:after="20"/>
              <w:ind w:left="20"/>
              <w:jc w:val="both"/>
            </w:pPr>
            <w:r>
              <w:rPr>
                <w:rFonts w:ascii="Times New Roman"/>
                <w:b w:val="false"/>
                <w:i w:val="false"/>
                <w:color w:val="000000"/>
                <w:sz w:val="20"/>
              </w:rPr>
              <w:t>
2) портал-техникалық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дүйсенбіден жұманы қоса алғанда жұмыс кестесіне сәйкес сағат 8.00-ден 17.30-ға дейін жүзеге асырылады, сағат 16.00-ден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261"/>
          <w:p>
            <w:pPr>
              <w:spacing w:after="20"/>
              <w:ind w:left="20"/>
              <w:jc w:val="both"/>
            </w:pPr>
            <w:r>
              <w:rPr>
                <w:rFonts w:ascii="Times New Roman"/>
                <w:b w:val="false"/>
                <w:i w:val="false"/>
                <w:color w:val="000000"/>
                <w:sz w:val="20"/>
              </w:rPr>
              <w:t>
Эксаумақтық делдалдық қызметтер көрсетуге рұқсат алу үшін:</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талаптардың тізбесіне 1-қосымшаға (1-нысан)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сыртқы сауда шартының электрондық көшірмесі (келісімшарт),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оның негізінде қызмет жүзеге асырылады. (Сыртқы сауда шартының (келісімшарттың) қолданылу мерзімінің күні болмаған жағдайда,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болмаған жағдайда, жазбаша түрде көрсетілген келісімшарттың (шарттың) немесе тараптардың ниеттерін растайтын өзге құжаттың жарамдылығын растауды ұсыну қажет мәмілеге қатысушылардың мөрімен және қолымен расталған нысанда (келісімшарттың (шарттың) немесе тараптардың ниетін растайтын өзге де құжаттың нөмірі мен күнін көрсете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көрсетілетін қызметті алушы құжаттарының мемлекеттiк электрондық ақпараттық ресурстары болып табылатын мәлiметтерiн көрсетілетін қызметті берушінің қызметкері мемлекеттік органдардың уәкілетті адамдарының ЭЦҚ куәландырылған электрондық деректерді нысанда тиiстi мемлекеттiк ақпараттық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көмек көрсетуге рұқсат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талаптардың тізбесіне 1-қосымшаға (2-нысан)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сыртқы сауда шартының электрондық көшірмесі (келісімшарт),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оның негізінде қызмет жүзеге асырылады. (Сыртқы сауда шартының (келісімшарттың) қолданылу мерзімінің күні болмаған жағдайда,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болмаған жағдайда, жазбаша түрде көрсетілген келісімшарттың (шарттың) немесе тараптардың ниеттерін растайтын өзге құжаттың жарамдылығын растауды ұсыну қажет мәмілеге қатысушылардың мөрімен және қолымен расталған нысанда (келісімшарттың (шарттың) немесе тараптардың ниетін растайтын өзге де құжаттың нөмірі мен күнін көрсете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Негізгі талаптардың тізбесіне 2-қосымшаға сәйкес техникалық көмек көрсететін адамдар туралы ақпараттың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сыртқы сауда келісімшартының (шартының) немесе өзге де иеліктен шығару құжатының нөмірі мен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көмектің мақсаты;</w:t>
            </w:r>
          </w:p>
          <w:p>
            <w:pPr>
              <w:spacing w:after="20"/>
              <w:ind w:left="20"/>
              <w:jc w:val="both"/>
            </w:pPr>
            <w:r>
              <w:rPr>
                <w:rFonts w:ascii="Times New Roman"/>
                <w:b w:val="false"/>
                <w:i w:val="false"/>
                <w:color w:val="000000"/>
                <w:sz w:val="20"/>
              </w:rPr>
              <w:t>
өзіндік ерекшелігі бар тауарларды бақылау саласындағы Қазақстан Республикасының уәкілетті органының келісімінсіз үшінші елдерге өнімнің (білімнің, ақпараттың) кері экспортына жол бермеуді көрсете отырып, түпкілікті пайдаланушы сертификаты, халықаралық импорттық сертификат немесе алушы елдің құзыретті органы берген өзге де кепілдік құжаты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262"/>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халықаралық міндеттемелерін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тәуекелдерді бағалауды жүзеге асыру кезінде теріс шешім қабылдау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өтініш берушіге қатысты рұқсат алуға өтініш берілгенге дейін бір жыл ішінде сот тәртібімен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егер рұқсат алуға өтініш берілгенге дейін бір жыл ішінде өтініш берушіге қатысты өзіне тән тауарларды бақылау саласында қылмыстық құқық бұзушылық жасағаны үшін соттың айыптау үкімі шығарылса немесе өтініш беруші онша ауыр емес және ауырлығы орташа қылмыстық құқық бұзушылық жасағаны үшін қылмыстық жауаптылықтан осы тармақтың негізінде босатылса, сот осы тармақтың бірінші бөлігінде көрсетілген негіздер 3), 4), 9), 10) және 12)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немесе </w:t>
            </w:r>
            <w:r>
              <w:rPr>
                <w:rFonts w:ascii="Times New Roman"/>
                <w:b w:val="false"/>
                <w:i w:val="false"/>
                <w:color w:val="000000"/>
                <w:sz w:val="20"/>
              </w:rPr>
              <w:t>36-бабының</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өтініш берушіге соңғы бес жыл ішінде Біріккен Ұлттар Ұйымы Қауіпсіздік Кеңесінің және Еуропалық Одақтың санкциялары қолданылған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12) егер өтініш беруші соңғы бес жыл ішінде Біріккен Ұлттар Ұйымы Қауіпсіздік Кеңесінің және Еуропалық Одақтың санкцияларын бұзса;</w:t>
            </w:r>
          </w:p>
          <w:p>
            <w:pPr>
              <w:spacing w:after="20"/>
              <w:ind w:left="20"/>
              <w:jc w:val="both"/>
            </w:pPr>
            <w:r>
              <w:rPr>
                <w:rFonts w:ascii="Times New Roman"/>
                <w:b w:val="false"/>
                <w:i w:val="false"/>
                <w:color w:val="000000"/>
                <w:sz w:val="20"/>
              </w:rPr>
              <w:t>
</w:t>
            </w:r>
            <w:r>
              <w:rPr>
                <w:rFonts w:ascii="Times New Roman"/>
                <w:b w:val="false"/>
                <w:i w:val="false"/>
                <w:color w:val="000000"/>
                <w:sz w:val="20"/>
              </w:rPr>
              <w:t>13)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14)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263"/>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нысанда портал арқылы, электрондық цифрлық қолтаңба (ЭЦҚ) болған жағдайда алу мүмкіндігіне ие.</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қызметті көрсету тәртібі мен мәртебесі туралы ақпаратты порталдың "жеке кабинеті", көрсетілетін қызметті берушінің анықтамалық қызметтері, сондай-ақ Мемлекеттік қызмет көрсету мәселелері жөніндегі бірыңғай байланыс орталығы (1414, 8-800-080-7777) арқылы қашықтықтан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 – www.miid.gov.kz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www.miid.gov.kz</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қызметтер" бөлімі;</w:t>
            </w:r>
          </w:p>
          <w:p>
            <w:pPr>
              <w:spacing w:after="20"/>
              <w:ind w:left="20"/>
              <w:jc w:val="both"/>
            </w:pPr>
            <w:r>
              <w:rPr>
                <w:rFonts w:ascii="Times New Roman"/>
                <w:b w:val="false"/>
                <w:i w:val="false"/>
                <w:color w:val="000000"/>
                <w:sz w:val="20"/>
              </w:rPr>
              <w:t>
3. портал – www.egov.kz, www.elicense.kz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Эксаумақтық делдалдық</w:t>
            </w:r>
            <w:r>
              <w:br/>
            </w:r>
            <w:r>
              <w:rPr>
                <w:rFonts w:ascii="Times New Roman"/>
                <w:b w:val="false"/>
                <w:i w:val="false"/>
                <w:color w:val="000000"/>
                <w:sz w:val="20"/>
              </w:rPr>
              <w:t>қызметтер немесе техникалық</w:t>
            </w:r>
            <w:r>
              <w:br/>
            </w:r>
            <w:r>
              <w:rPr>
                <w:rFonts w:ascii="Times New Roman"/>
                <w:b w:val="false"/>
                <w:i w:val="false"/>
                <w:color w:val="000000"/>
                <w:sz w:val="20"/>
              </w:rPr>
              <w:t>көмек көрсетуге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264"/>
          <w:p>
            <w:pPr>
              <w:spacing w:after="20"/>
              <w:ind w:left="20"/>
              <w:jc w:val="both"/>
            </w:pPr>
            <w:r>
              <w:rPr>
                <w:rFonts w:ascii="Times New Roman"/>
                <w:b w:val="false"/>
                <w:i w:val="false"/>
                <w:color w:val="000000"/>
                <w:sz w:val="20"/>
              </w:rPr>
              <w:t xml:space="preserve">
Қазақстан Республикасы Өнеркәсіп және құрылыс министрлігі </w:t>
            </w:r>
          </w:p>
          <w:bookmarkEnd w:id="264"/>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265"/>
          <w:p>
            <w:pPr>
              <w:spacing w:after="20"/>
              <w:ind w:left="20"/>
              <w:jc w:val="both"/>
            </w:pPr>
            <w:r>
              <w:rPr>
                <w:rFonts w:ascii="Times New Roman"/>
                <w:b w:val="false"/>
                <w:i w:val="false"/>
                <w:color w:val="000000"/>
                <w:sz w:val="20"/>
              </w:rPr>
              <w:t xml:space="preserve">
Комитет промышленности Министерства промышленности и строительства </w:t>
            </w:r>
          </w:p>
          <w:bookmarkEnd w:id="265"/>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[Нөмірі құжаттың]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Сіздің өтінішіңізді [жыл күні] № [кіріс құжатының нөмірі] қарағаннан кейін мынаны хабарлайды: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тегі (бар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Эксаумақтық делдалдық</w:t>
            </w:r>
            <w:r>
              <w:br/>
            </w:r>
            <w:r>
              <w:rPr>
                <w:rFonts w:ascii="Times New Roman"/>
                <w:b w:val="false"/>
                <w:i w:val="false"/>
                <w:color w:val="000000"/>
                <w:sz w:val="20"/>
              </w:rPr>
              <w:t>қызметтер немесе техникалық</w:t>
            </w:r>
            <w:r>
              <w:br/>
            </w:r>
            <w:r>
              <w:rPr>
                <w:rFonts w:ascii="Times New Roman"/>
                <w:b w:val="false"/>
                <w:i w:val="false"/>
                <w:color w:val="000000"/>
                <w:sz w:val="20"/>
              </w:rPr>
              <w:t>көмек көрсетуге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bookmarkStart w:name="z540" w:id="266"/>
    <w:p>
      <w:pPr>
        <w:spacing w:after="0"/>
        <w:ind w:left="0"/>
        <w:jc w:val="both"/>
      </w:pPr>
      <w:r>
        <w:rPr>
          <w:rFonts w:ascii="Times New Roman"/>
          <w:b w:val="false"/>
          <w:i w:val="false"/>
          <w:color w:val="000000"/>
          <w:sz w:val="28"/>
        </w:rPr>
        <w:t>
      1-нысан</w:t>
      </w:r>
    </w:p>
    <w:bookmarkEnd w:id="266"/>
    <w:bookmarkStart w:name="z541" w:id="267"/>
    <w:p>
      <w:pPr>
        <w:spacing w:after="0"/>
        <w:ind w:left="0"/>
        <w:jc w:val="left"/>
      </w:pPr>
      <w:r>
        <w:rPr>
          <w:rFonts w:ascii="Times New Roman"/>
          <w:b/>
          <w:i w:val="false"/>
          <w:color w:val="000000"/>
        </w:rPr>
        <w:t xml:space="preserve"> Эксаумақтық делдалдық қызмет көрсетуге рұқсат</w:t>
      </w:r>
    </w:p>
    <w:bookmarkEnd w:id="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(толық атауы, елі, мекенжайы, телефоны, электрондық поштасының мекенжайы, БСН/ЖСН)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Ел және экспорттаушының толық атауы (ел, мекенжайы, телефоны, электрондық пошта мекенжайы)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алушы шет елде (толық атауы, елі, мекенжайы, телефоны, электрондық пошта мекенжайы) : бар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68"/>
          <w:p>
            <w:pPr>
              <w:spacing w:after="20"/>
              <w:ind w:left="20"/>
              <w:jc w:val="both"/>
            </w:pPr>
            <w:r>
              <w:rPr>
                <w:rFonts w:ascii="Times New Roman"/>
                <w:b w:val="false"/>
                <w:i w:val="false"/>
                <w:color w:val="000000"/>
                <w:sz w:val="20"/>
              </w:rPr>
              <w:t>
4. Түпкілікті пайдаланушы (толық атауы, мекенжайы, телефоны, электрондық пошта мекенжайы):</w:t>
            </w:r>
          </w:p>
          <w:bookmarkEnd w:id="268"/>
          <w:p>
            <w:pPr>
              <w:spacing w:after="20"/>
              <w:ind w:left="20"/>
              <w:jc w:val="both"/>
            </w:pPr>
            <w:r>
              <w:rPr>
                <w:rFonts w:ascii="Times New Roman"/>
                <w:b w:val="false"/>
                <w:i w:val="false"/>
                <w:color w:val="000000"/>
                <w:sz w:val="20"/>
              </w:rPr>
              <w:t>
бар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Рұқсат беру үшін негіз (шарт, келісімшарт, келісім немесе өзге де құжат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Өнімнің атауы (сипаттамасы, маркасы, моделі):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Көрсетілетін қызметтің сипаттамасы: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Осымен мыналар расталады: өтініш беруші цифрлық жүйелерде қамтылған заңмен қорғалатын құпияны құрайтын, мәліметтерді пайдалануға келісімін береді; қызметті немесе жекелеген қызмет түрлерін тоқтата тұру немесе тыйым салу туралы өтініш берушіге қатысты заңды күшіне енген сот шешімі (үкімі) жоқ; барлық қоса беріліп отырған құжаттар анық және жарамды болып табылады. Ұсынылған ақпараттың анықтығын растаймын және Қазақстан Республикасының заңнамасына сәйкес анық емес мәліметтерді ұсынуға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69"/>
          <w:p>
            <w:pPr>
              <w:spacing w:after="20"/>
              <w:ind w:left="20"/>
              <w:jc w:val="both"/>
            </w:pPr>
            <w:r>
              <w:rPr>
                <w:rFonts w:ascii="Times New Roman"/>
                <w:b w:val="false"/>
                <w:i w:val="false"/>
                <w:color w:val="000000"/>
                <w:sz w:val="20"/>
              </w:rPr>
              <w:t>
14. Өтініш берушінің: Тегі, аты, әкесінің аты (болған кезде)</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лауазымы 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Рұсқаттың ерекше жағдайлары:</w:t>
            </w:r>
          </w:p>
        </w:tc>
      </w:tr>
    </w:tbl>
    <w:bookmarkStart w:name="z545" w:id="270"/>
    <w:p>
      <w:pPr>
        <w:spacing w:after="0"/>
        <w:ind w:left="0"/>
        <w:jc w:val="both"/>
      </w:pPr>
      <w:r>
        <w:rPr>
          <w:rFonts w:ascii="Times New Roman"/>
          <w:b w:val="false"/>
          <w:i w:val="false"/>
          <w:color w:val="000000"/>
          <w:sz w:val="28"/>
        </w:rPr>
        <w:t>
      2-нысаны</w:t>
      </w:r>
    </w:p>
    <w:bookmarkEnd w:id="270"/>
    <w:bookmarkStart w:name="z546" w:id="271"/>
    <w:p>
      <w:pPr>
        <w:spacing w:after="0"/>
        <w:ind w:left="0"/>
        <w:jc w:val="left"/>
      </w:pPr>
      <w:r>
        <w:rPr>
          <w:rFonts w:ascii="Times New Roman"/>
          <w:b/>
          <w:i w:val="false"/>
          <w:color w:val="000000"/>
        </w:rPr>
        <w:t xml:space="preserve"> Рұқсаттар техникалық көмек көрсету</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(толық атауы, мекенжайы, телефоны, электрондық поштасының мекенжайы, БСН/ЖСН)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Түпкілікті пайдаланушы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Рұқсат беру үшін негіз (шарт, келісімшарт, келісім немесе өзге де құжат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Көрсетілетін қызмет мерзімі: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Көрсетілетін қызмет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Осымен мыналар расталады: өтініш беруші цифрлық жүйелерде қамтылған заңмен қорғалатын құпияны құрайтын, мәліметтерді пайдалануға келісімін береді; қызметті немесе жекелеген қызмет түрлерін тоқтата тұру немесе тыйым салу туралы өтініш берушіге қатысты заңды күшіне енген сот шешімі (үкімі) жоқ; барлық қоса беріліп отырған құжаттар анық және жарамды болып табылады. Ұсынылған ақпараттың анықтығын растаймын және Қазақстан Республикасының заңнамасына сәйкес анық емес мәліметтерді ұсынуға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272"/>
          <w:p>
            <w:pPr>
              <w:spacing w:after="20"/>
              <w:ind w:left="20"/>
              <w:jc w:val="both"/>
            </w:pPr>
            <w:r>
              <w:rPr>
                <w:rFonts w:ascii="Times New Roman"/>
                <w:b w:val="false"/>
                <w:i w:val="false"/>
                <w:color w:val="000000"/>
                <w:sz w:val="20"/>
              </w:rPr>
              <w:t>
8. Өтініш берушінің:</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лауазымы 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Рұқсаттың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18-қосымша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"Эксаумақтық делдалдық</w:t>
            </w:r>
            <w:r>
              <w:br/>
            </w:r>
            <w:r>
              <w:rPr>
                <w:rFonts w:ascii="Times New Roman"/>
                <w:b w:val="false"/>
                <w:i w:val="false"/>
                <w:color w:val="000000"/>
                <w:sz w:val="20"/>
              </w:rPr>
              <w:t>қызметтер немесе техникалық</w:t>
            </w:r>
            <w:r>
              <w:br/>
            </w:r>
            <w:r>
              <w:rPr>
                <w:rFonts w:ascii="Times New Roman"/>
                <w:b w:val="false"/>
                <w:i w:val="false"/>
                <w:color w:val="000000"/>
                <w:sz w:val="20"/>
              </w:rPr>
              <w:t>көмек көрсетуге рұқсаттар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w:t>
            </w:r>
            <w:r>
              <w:br/>
            </w:r>
            <w:r>
              <w:rPr>
                <w:rFonts w:ascii="Times New Roman"/>
                <w:b w:val="false"/>
                <w:i w:val="false"/>
                <w:color w:val="000000"/>
                <w:sz w:val="20"/>
              </w:rPr>
              <w:t>1-қосымша</w:t>
            </w:r>
          </w:p>
        </w:tc>
      </w:tr>
    </w:tbl>
    <w:bookmarkStart w:name="z552" w:id="273"/>
    <w:p>
      <w:pPr>
        <w:spacing w:after="0"/>
        <w:ind w:left="0"/>
        <w:jc w:val="both"/>
      </w:pPr>
      <w:r>
        <w:rPr>
          <w:rFonts w:ascii="Times New Roman"/>
          <w:b w:val="false"/>
          <w:i w:val="false"/>
          <w:color w:val="000000"/>
          <w:sz w:val="28"/>
        </w:rPr>
        <w:t>
      1- Нысан</w:t>
      </w:r>
    </w:p>
    <w:bookmarkEnd w:id="273"/>
    <w:bookmarkStart w:name="z553" w:id="274"/>
    <w:p>
      <w:pPr>
        <w:spacing w:after="0"/>
        <w:ind w:left="0"/>
        <w:jc w:val="left"/>
      </w:pPr>
      <w:r>
        <w:rPr>
          <w:rFonts w:ascii="Times New Roman"/>
          <w:b/>
          <w:i w:val="false"/>
          <w:color w:val="000000"/>
        </w:rPr>
        <w:t xml:space="preserve"> Эксаумақтық делдалдық қызметтер көрсетуге рұқсаттар алу үшін өтініш</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(толық атауы, мекенжайы, телефоны, электрондық поштасының мекенжайы, БСН/ЖСН):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Ел және экспорттаушының толық атауы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алушы шет елде (толық атауы, елі, мекенжайы, телефоны, электрондық пошта мекенжайы): бар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275"/>
          <w:p>
            <w:pPr>
              <w:spacing w:after="20"/>
              <w:ind w:left="20"/>
              <w:jc w:val="both"/>
            </w:pPr>
            <w:r>
              <w:rPr>
                <w:rFonts w:ascii="Times New Roman"/>
                <w:b w:val="false"/>
                <w:i w:val="false"/>
                <w:color w:val="000000"/>
                <w:sz w:val="20"/>
              </w:rPr>
              <w:t>
4. Түпкілікті пайдаланушы (толық атауы, елі, мекенжайы, телефоны, электрондық пошта мекенжайы):</w:t>
            </w:r>
          </w:p>
          <w:bookmarkEnd w:id="275"/>
          <w:p>
            <w:pPr>
              <w:spacing w:after="20"/>
              <w:ind w:left="20"/>
              <w:jc w:val="both"/>
            </w:pPr>
            <w:r>
              <w:rPr>
                <w:rFonts w:ascii="Times New Roman"/>
                <w:b w:val="false"/>
                <w:i w:val="false"/>
                <w:color w:val="000000"/>
                <w:sz w:val="20"/>
              </w:rPr>
              <w:t>
бар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Рұқсатқа сұрау үшін негіз ( шарт, келісімшарт, келісім немесе өзге де құжат):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Өнімнің атауы (сипаттамасы, маркасы, моделі):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Қызмет сипаттамасы: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Осымен мыналар расталады: өтініш беруші цифрлық жүйелерде қамтылған заңмен қорғалатын құпияны құрайтын, мәліметтерді пайдалануға келісімін береді; қызметті немесе жекелеген қызмет түрлерін тоқтата тұру немесе тыйым салу туралы өтініш берушіге қатысты заңды күшіне енген сот шешімі (үкімі) жоқ; барлық қоса беріліп отырған құжаттар анық және жарамды болып табылады. Ұсынылған ақпараттың анықтығын растаймын және Қазақстан Республикасының заңнамасына сәйкес анық емес мәліметтерді ұсынуға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276"/>
          <w:p>
            <w:pPr>
              <w:spacing w:after="20"/>
              <w:ind w:left="20"/>
              <w:jc w:val="both"/>
            </w:pPr>
            <w:r>
              <w:rPr>
                <w:rFonts w:ascii="Times New Roman"/>
                <w:b w:val="false"/>
                <w:i w:val="false"/>
                <w:color w:val="000000"/>
                <w:sz w:val="20"/>
              </w:rPr>
              <w:t>
14. Өтініш берушіден: Тегі, аты, әкесінің аты (болған кезде)</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лауазымы 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Рұқсаттың ерекше жағдайлары:</w:t>
            </w:r>
          </w:p>
        </w:tc>
      </w:tr>
    </w:tbl>
    <w:bookmarkStart w:name="z557" w:id="277"/>
    <w:p>
      <w:pPr>
        <w:spacing w:after="0"/>
        <w:ind w:left="0"/>
        <w:jc w:val="both"/>
      </w:pPr>
      <w:r>
        <w:rPr>
          <w:rFonts w:ascii="Times New Roman"/>
          <w:b w:val="false"/>
          <w:i w:val="false"/>
          <w:color w:val="000000"/>
          <w:sz w:val="28"/>
        </w:rPr>
        <w:t>
      2-нысан</w:t>
      </w:r>
    </w:p>
    <w:bookmarkEnd w:id="277"/>
    <w:bookmarkStart w:name="z558" w:id="278"/>
    <w:p>
      <w:pPr>
        <w:spacing w:after="0"/>
        <w:ind w:left="0"/>
        <w:jc w:val="both"/>
      </w:pPr>
      <w:r>
        <w:rPr>
          <w:rFonts w:ascii="Times New Roman"/>
          <w:b w:val="false"/>
          <w:i w:val="false"/>
          <w:color w:val="000000"/>
          <w:sz w:val="28"/>
        </w:rPr>
        <w:t>
      Техникалық көмек көрсету рұқсаттар алу үшін өтініш</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(толық атауы, мекенжайы, телефоны, электрондық поштасының мекенжайы, БСН/ЖСН)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Түпкілікті пайдаланушы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Рұқсат беру үшін негіз (шарт, келісімшарт, келісім немесе өзге құжат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Көрсетілетін қызмет мерзімі: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Көрсетілетін қызмет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Осымен мыналар расталады: өтініш беруші цифрлық жүйелерде қамтылған заңмен қорғалатын құпияны құрайтын, мәліметтерді пайдалануға келісімін береді; қызметті немесе жекелеген қызмет түрлерін тоқтата тұру немесе тыйым салу туралы өтініш берушіге қатысты заңды күшіне енген сот шешімі (үкімі) жоқ; барлық қоса беріліп отырған құжаттар анық және жарамды болып табылады. Ұсынылған ақпараттың анықтығын растаймын және Қазақстан Республикасының заңнамасына сәйкес анық емес мәліметтерді ұсынуға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279"/>
          <w:p>
            <w:pPr>
              <w:spacing w:after="20"/>
              <w:ind w:left="20"/>
              <w:jc w:val="both"/>
            </w:pPr>
            <w:r>
              <w:rPr>
                <w:rFonts w:ascii="Times New Roman"/>
                <w:b w:val="false"/>
                <w:i w:val="false"/>
                <w:color w:val="000000"/>
                <w:sz w:val="20"/>
              </w:rPr>
              <w:t>
9. Өтініш берушінің:</w:t>
            </w:r>
          </w:p>
          <w:bookmarkEnd w:id="279"/>
          <w:p>
            <w:pPr>
              <w:spacing w:after="20"/>
              <w:ind w:left="20"/>
              <w:jc w:val="both"/>
            </w:pPr>
            <w:r>
              <w:rPr>
                <w:rFonts w:ascii="Times New Roman"/>
                <w:b w:val="false"/>
                <w:i w:val="false"/>
                <w:color w:val="000000"/>
                <w:sz w:val="20"/>
              </w:rPr>
              <w:t>
Тегі, аты, әкесінің аты (болған кезде) ______________ лауазымы ______________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Рұқсаттың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19-қосымша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w:t>
            </w:r>
            <w:r>
              <w:br/>
            </w:r>
            <w:r>
              <w:rPr>
                <w:rFonts w:ascii="Times New Roman"/>
                <w:b w:val="false"/>
                <w:i w:val="false"/>
                <w:color w:val="000000"/>
                <w:sz w:val="20"/>
              </w:rPr>
              <w:t>бар тауарлардың</w:t>
            </w:r>
            <w:r>
              <w:br/>
            </w:r>
            <w:r>
              <w:rPr>
                <w:rFonts w:ascii="Times New Roman"/>
                <w:b w:val="false"/>
                <w:i w:val="false"/>
                <w:color w:val="000000"/>
                <w:sz w:val="20"/>
              </w:rPr>
              <w:t>транзитіне рұқсат</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"Өзіндік ерекшелігі бар тауарлардың транзитіне рұқсат беру" негізгі </w:t>
            </w:r>
            <w:r>
              <w:rPr>
                <w:rFonts w:ascii="Times New Roman"/>
                <w:b/>
                <w:i w:val="false"/>
                <w:color w:val="000000"/>
                <w:sz w:val="20"/>
              </w:rPr>
              <w:t>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280"/>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2) www. egov. kz "цифрлық үкіметтің" веб-порталы (бұдан әрі ‒ портал);</w:t>
            </w:r>
          </w:p>
          <w:p>
            <w:pPr>
              <w:spacing w:after="20"/>
              <w:ind w:left="20"/>
              <w:jc w:val="both"/>
            </w:pPr>
            <w:r>
              <w:rPr>
                <w:rFonts w:ascii="Times New Roman"/>
                <w:b w:val="false"/>
                <w:i w:val="false"/>
                <w:color w:val="000000"/>
                <w:sz w:val="20"/>
              </w:rPr>
              <w:t>
3) шетелдік заңды тұлғалар үшін 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281"/>
          <w:p>
            <w:pPr>
              <w:spacing w:after="20"/>
              <w:ind w:left="20"/>
              <w:jc w:val="both"/>
            </w:pPr>
            <w:r>
              <w:rPr>
                <w:rFonts w:ascii="Times New Roman"/>
                <w:b w:val="false"/>
                <w:i w:val="false"/>
                <w:color w:val="000000"/>
                <w:sz w:val="20"/>
              </w:rPr>
              <w:t>
Өзіндік ерекшелігі бар тауарлардынің транзитіне рұқсат беру не көрсетілетін қызметті беруші басшысының не оны алмастыратын тұлғаның ЭЦҚ қойылған электрондық құжат нысанда мемлекеттік көрсетілетін қызметті көрсетуден дәлелді бас тарту.</w:t>
            </w:r>
          </w:p>
          <w:bookmarkEnd w:id="281"/>
          <w:p>
            <w:pPr>
              <w:spacing w:after="20"/>
              <w:ind w:left="20"/>
              <w:jc w:val="both"/>
            </w:pPr>
            <w:r>
              <w:rPr>
                <w:rFonts w:ascii="Times New Roman"/>
                <w:b w:val="false"/>
                <w:i w:val="false"/>
                <w:color w:val="000000"/>
                <w:sz w:val="20"/>
              </w:rPr>
              <w:t>
Мемлекеттік қызмет көрсету нысаны – электрондық және қағаз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282"/>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дүйсенбі-жұма аралығында сағат 13.00-ден 14.30-ға дейінгі түскі үзіліспен сағат 8.00-ден 17.30-ға дейін;</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өтінішті қабылдау келесі жұмыс күні жүзеге асырылады);</w:t>
            </w:r>
          </w:p>
          <w:p>
            <w:pPr>
              <w:spacing w:after="20"/>
              <w:ind w:left="20"/>
              <w:jc w:val="both"/>
            </w:pPr>
            <w:r>
              <w:rPr>
                <w:rFonts w:ascii="Times New Roman"/>
                <w:b w:val="false"/>
                <w:i w:val="false"/>
                <w:color w:val="000000"/>
                <w:sz w:val="20"/>
              </w:rPr>
              <w:t>
Келіп түскен өтініштерді тіркеу дүйсенбіден жұманы қоса алғанда жұмыс кестесіне сәйкес сағат 8.00-ден 17.30-ға дейін жүзеге асырылады, сағат 16.00-ден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283"/>
          <w:p>
            <w:pPr>
              <w:spacing w:after="20"/>
              <w:ind w:left="20"/>
              <w:jc w:val="both"/>
            </w:pPr>
            <w:r>
              <w:rPr>
                <w:rFonts w:ascii="Times New Roman"/>
                <w:b w:val="false"/>
                <w:i w:val="false"/>
                <w:color w:val="000000"/>
                <w:sz w:val="20"/>
              </w:rPr>
              <w:t>
1. Мемлекеттік корпорацияға:</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 тізбесіне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өтініш электрондық түрде 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және өкілдің өкілеттігін растайтын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тұлғаның мемлекеттік тіркелгенін (қайта тіркелгенін) растайтын құжат - шетелдік заңды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жеке тұлғаның жеке басын куәландыратын құжат, кәсіпкерлік қызметпен айналысу құқығын растайтын құжат - шетелдік жеке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6) сыртқы сауда мәмілесіне қатысушылар (сатушы, жүк жөнелтуші, сатып алушы, жүк алушы, делдал) арасында оған қосымшаларымен және (немесе) толықтыруларымен өзіндік ерекшелігі бар және құндық мәндегі нақты тауарлардың номенклатурасы мен көлемін көрсете отырып, өзіндік ерекшелігі бар тауарларды жеткізуге арналған келісімшарт;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"Сақтандыру қызметі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көрсетілетін қызметті алушының азаматтық-құқықтық жауапкершілігін сақтандыру шарты (бұдан әрі - Қазақстан Республикасының сақтандыру қызметі мәселелері жөніндегі заңнамасы);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(көрсетілетін қызметті берушіге жолданған) өзіндік ерекшелігі бар тауарлардың жүк жөнелтушісінің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10) осы негізгі талаптар тізбесіне 2-қосымшаға сәйкес нысан бойынша мәлімделген транзиттік тасымалдауды жүзеге асыру кезінде қозғалыс бағыты, шекаралық кіру және шығу пункттері, көлік түрі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11) әскери қарауыл адамдарының саны, олардың қару - 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12) эпидемиялық маңызы шамалы объектінің қызметін (пайдалануын) бастағаны және тоқтатқаны туралы хабарлама (осы құжатты шетелдік құзыретті органдар берген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3), 4), 5), 6) және 7) тармақшаларда көрсетілген құжаттар түпнұсқаларында немесе нотариат куәландырған көшірмелерінде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тілдерінде жасалған құжаттар Қазақстан Республикасының мемлекеттік тіліне нотариалды куәландырылған аудармасымен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 тізбесіне 1-қосымшаға сәйкес нысан бойынша көрсетілетін қызметті алушының электрондық цифрлық қолтаңбасымен (бұдан әрі - ЭЦҚ) куәландырылған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заңды тұлға үшін - заңды тұлғаның мемлекеттік тіркелгенін (қайта тіркелгенін)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сауда мәмілесіне қатысушылар (сатушы, жүк жөнелтуші, сатып алушы, жүк алушы, делдал) арасында оған қосымшаларымен және (немесе) толықтыруларымен нақты және құндық мәндегі өзіндік ерекшелігі бар тауарлардың номенклатурасы мен көлемін көрсете отырып, өзіндік ерекшелігі бар тауарларды жеткізуге арналған келісімшарттың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сақтандыру қызметі мәселелері жөніндегі заңнамасына сәйкес көрсетілетін қызметті алушының азаматтық-құқықтық жауапкершілігін сақтандыру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(көрсетілетін қызметті берушіге жолданған) өзіндік ерекшелігі бар тауарлардың жүк жөнелтушісінің хатының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осы негізгі талаптар тізбесіне 2-қосымшаға сәйкес нысан бойынша мәлімделген транзиттік тасымалдауды жүзеге асыру кезінде қозғалыс бағыты, шекаралық кіру және шығу пункттері, көлік түрі туралы мәліметтің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9) әскери қарауыл адамдарының саны, олардың қару-жарақтары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эпидемиялық маңызы шамалы объектінің қызметінің (пайдалануының) басталғаны және тоқтатылғаны туралы хабарламаның электрондық көшірмесі (осы құжатты шетелдік құзыретті органдар берген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3, 4, 5-тармақтарда көрсетілген құжаттарды нотариат куәландырған көшірмелерде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тілдерінде жасалған құжаттар Қазақстан Республикасының мемлекеттік тіліне немесе орыс тіліне нотариалды куәландырылған аудармамен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берушінің кеңсесіне мынадай құжаттар қағаз түрінде, сондай-ақ электрондық форматта электрондық ақпарат тасығышта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 тізбесіне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өтініш электрондық түрде 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өтінішке қоса берілетін құжаттардың тізімдемесі;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 басын куәландыратын құжат және өкілдің өкілеттігін растайтын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шетелдік заңды тұлға үшін - заңды тұлғаның мемлекеттік тіркелгенін (қайта тіркелгенін) растайтын құжаттың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жеке тұлғаның жеке басын куәландыратын құжаттың нотариат куәландырған көшірмесі, кәсіпкерлік қызметпен айналысу құқығын растайтын құжат - шетелдік жеке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құжаттың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сыртқы сауда мәмілесіне қатысушылар (сатушы, жүк жөнелтуші, сатып алушы, жүк алушы, делдал) арасында оған қосымшаларымен және (немесе) толықтыруларымен нақты және құндық мәндегі өзіндік ерекшелігі бар тауарлардың номенклатурасы мен көлемін көрсете отырып, өзіндік ерекшелігі бар тауарларды жеткізуге арналған келісімшарттың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Республикасының сақтандыру қызметі мәселелері жөніндегі заңнамасына сәйкес көрсетілетін қызметті алушының азаматтық-құқықтық жауапкершілігін сақтандыру шартының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10)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(көрсетілетін қызметті берушіге жолданған) өзіндік ерекшелігі бар тауарлардың жүк жөнелтушісінің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11) осы негізгі талаптар тізбесіне 2-қосымшаға сәйкес нысан бойынша мәлімделген транзиттік тасымалдауды жүзеге асыру кезінде қозғалыс бағыты, шекаралық кіру және шығу пункттері, көлік түрі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12) әскери қарауыл адамдарының саны, олардың қаруы мен оқ - дәрілері туралы деректер (маркасы (типі), калибрі, саны) көрсетілген әскери қарауыл туралы ақпарат-әскери қарауылдың әскери (қосарланған) мақсаттағы өнімдерінің транзитін сүйемелдеу кезінде әкелінетін әрбір қару бірлігіне;</w:t>
            </w:r>
          </w:p>
          <w:p>
            <w:pPr>
              <w:spacing w:after="20"/>
              <w:ind w:left="20"/>
              <w:jc w:val="both"/>
            </w:pPr>
            <w:r>
              <w:rPr>
                <w:rFonts w:ascii="Times New Roman"/>
                <w:b w:val="false"/>
                <w:i w:val="false"/>
                <w:color w:val="000000"/>
                <w:sz w:val="20"/>
              </w:rPr>
              <w:t>
</w:t>
            </w:r>
            <w:r>
              <w:rPr>
                <w:rFonts w:ascii="Times New Roman"/>
                <w:b w:val="false"/>
                <w:i w:val="false"/>
                <w:color w:val="000000"/>
                <w:sz w:val="20"/>
              </w:rPr>
              <w:t>13) эпидемиялық маңызы шамалы объектінің қызметін (пайдалануын) бастағаны және тоқтатқаны туралы хабарлама (осы құжатты шетелдік құзыретті органдар берген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Мемлекеттік шекарасы арқылы өткізу пункттерінде Қазақстан Республикасына келуге немесе Қазақстан Республикасынан кетуге құқық беретін адамдардың құжаттары (әскери қарауыл құрамынан),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Тармақшаларда көрсетілген құжаттар 3), 4), 5), 6) және 7) Осы тармақтың түпнұсқаларында немесе нотариат куәландырған көшірмелерінде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тілдерінде жасалған құжаттар Қазақстан Республикасының мемлекеттік тіліне немесе орыс тіліне нотариалды куәландырылған аудармасымен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6) тармақшасында көрсетілген келісімшарт болмаған кезде өнімді жеткізу қажеттілігін негіздейтін құжаттар ұсынылады.</w:t>
            </w:r>
          </w:p>
          <w:p>
            <w:pPr>
              <w:spacing w:after="20"/>
              <w:ind w:left="20"/>
              <w:jc w:val="both"/>
            </w:pPr>
            <w:r>
              <w:rPr>
                <w:rFonts w:ascii="Times New Roman"/>
                <w:b w:val="false"/>
                <w:i w:val="false"/>
                <w:color w:val="000000"/>
                <w:sz w:val="20"/>
              </w:rPr>
              <w:t>
Осы тармақтың 5) тармақшасында көрсетілген, ел заңнамасында көзделмеген құжаттың болмауы түсіндірме хат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284"/>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өтініш берушіге қатысты рұқсат алуға өтініш берілгенге дейін бір жыл ішінде сот тәртібімен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егер рұқсат алуға өтініш берілгенге дейін бір жыл ішінде өтініш берушіге қатысты өзіне тән тауарларды бақылау саласында қылмыстық құқық бұзушылық жасағаны үшін соттың айыптау үкімі шығарылса немесе өтініш беруші онша ауыр емес және ауырлығы орташа қылмыстық құқық бұзушылық жасағаны үшін қылмыстық жауаптылықтан осы тармақтың негізінде босатылса, сот осы тармақтың бірінші бөлігінде көрсетілген негіздер 3), 4), 9), 10) және 12)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немесе </w:t>
            </w:r>
            <w:r>
              <w:rPr>
                <w:rFonts w:ascii="Times New Roman"/>
                <w:b w:val="false"/>
                <w:i w:val="false"/>
                <w:color w:val="000000"/>
                <w:sz w:val="20"/>
              </w:rPr>
              <w:t>36-бабының</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өтініш берушіге соңғы бес жыл ішінде Біріккен Ұлттар Ұйымы Қауіпсіздік Кеңесінің және Еуропалық Одақтың санкциялары қолданылған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11)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285"/>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мемлекеттік қызмет көрсетудің тәртібі мен күйі туралы ақпарат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мына жерлерде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 бөлімінде;</w:t>
            </w:r>
          </w:p>
          <w:p>
            <w:pPr>
              <w:spacing w:after="20"/>
              <w:ind w:left="20"/>
              <w:jc w:val="both"/>
            </w:pPr>
            <w:r>
              <w:rPr>
                <w:rFonts w:ascii="Times New Roman"/>
                <w:b w:val="false"/>
                <w:i w:val="false"/>
                <w:color w:val="000000"/>
                <w:sz w:val="20"/>
              </w:rPr>
              <w:t>
порталда.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w:t>
            </w:r>
            <w:r>
              <w:br/>
            </w:r>
            <w:r>
              <w:rPr>
                <w:rFonts w:ascii="Times New Roman"/>
                <w:b w:val="false"/>
                <w:i w:val="false"/>
                <w:color w:val="000000"/>
                <w:sz w:val="20"/>
              </w:rPr>
              <w:t>бар тауарлардың</w:t>
            </w:r>
            <w:r>
              <w:br/>
            </w:r>
            <w:r>
              <w:rPr>
                <w:rFonts w:ascii="Times New Roman"/>
                <w:b w:val="false"/>
                <w:i w:val="false"/>
                <w:color w:val="000000"/>
                <w:sz w:val="20"/>
              </w:rPr>
              <w:t>транзитіне рұқсат</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(Тегі, аты, әкесінің аты (ол болған жағдайда) (бұдан әрі – Т.А.Ә.) не </w:t>
            </w:r>
            <w:r>
              <w:rPr>
                <w:rFonts w:ascii="Times New Roman"/>
                <w:b/>
                <w:i w:val="false"/>
                <w:color w:val="000000"/>
                <w:sz w:val="20"/>
              </w:rPr>
              <w:t>көрсетілетін қызметті алушының ұйымдары)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қабылдаудан бас тарту туралы қолхат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20-бабы</w:t>
            </w:r>
            <w:r>
              <w:rPr>
                <w:rFonts w:ascii="Times New Roman"/>
                <w:b w:val="false"/>
                <w:i w:val="false"/>
                <w:color w:val="000000"/>
                <w:sz w:val="20"/>
              </w:rPr>
              <w:t xml:space="preserve"> 2-тармағының екінші бөлігін басшылыққа ала отырып, "Азаматтарға арналған үкімет" мемлекеттік корпорациясы филиалының №__ бөлімі (мекенжайын көрсету) сіздердің тізбеге сәйкес құжаттар топтамасын толық ұсынбауыңызға байланысты мемлекеттік қызмет көрсетуге құжаттарды қабылдаудан (негізгі талаптар тізбесіне сәйкес мемлекеттік көрсетілетін қызметтің атауын көрсету) бас тартады заңға тәуелді нормативтік құқықтық актіде, сондай-ақ қолданылу мерзімі өткен құжаттарда көзделген, атап айтқанда: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құжаттардың атаулары: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қолхат 2 данада, әр тарапқа бір-біреуден жасалды.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("Азаматтарға арналған үкімет"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корпорациясының қызметкері)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ТАӘ (бар болса) 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Алдым: көрсетілетін қызметті алушының ТАӘ (бар болса)/қолы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w:t>
            </w:r>
            <w:r>
              <w:br/>
            </w:r>
            <w:r>
              <w:rPr>
                <w:rFonts w:ascii="Times New Roman"/>
                <w:b w:val="false"/>
                <w:i w:val="false"/>
                <w:color w:val="000000"/>
                <w:sz w:val="20"/>
              </w:rPr>
              <w:t>бар тауарлардың</w:t>
            </w:r>
            <w:r>
              <w:br/>
            </w:r>
            <w:r>
              <w:rPr>
                <w:rFonts w:ascii="Times New Roman"/>
                <w:b w:val="false"/>
                <w:i w:val="false"/>
                <w:color w:val="000000"/>
                <w:sz w:val="20"/>
              </w:rPr>
              <w:t>транзитіне рұқсат</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 (бұдан әрі – Т.А.Ә.) не көрсетілетін қызметті алушының ұйымдары)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туралы қолхат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20-бабы</w:t>
            </w:r>
            <w:r>
              <w:rPr>
                <w:rFonts w:ascii="Times New Roman"/>
                <w:b w:val="false"/>
                <w:i w:val="false"/>
                <w:color w:val="000000"/>
                <w:sz w:val="20"/>
              </w:rPr>
              <w:t xml:space="preserve"> 2-тармағының бірінші бөлігін басшылыққа ала отырып, "Азаматтарға арналған үкімет" мемлекеттік корпорациясы филиалының №__ бөлімі (мекенжайын көрсету) сіздердің қолданыстағы мерзімі бар құжаттардың толық топтамасын ұсынуларыңызға байланысты Мемлекеттік қызмет көрсетуге құжаттарды (негізгі талаптар тізбесіне сәйкес мемлекеттік көрсетілетін қызметтің атауын көрсету) қабылдайды заңға тәуелді нормативтік құқықтық актіде көзделген тізбеге сәйкес іс-әрекеттер, атап айтқанда: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қолхат 2 данада, әр тарапқа бір-біреуден жасалды.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 ("Азаматтарға арналған үкімет"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корпорациясының қызметкері) (қолы)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ТАӘ (бар болса) 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Алдым: көрсетілетін қызметті алушының ТАӘ (бар болса)/қолы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w:t>
            </w:r>
            <w:r>
              <w:br/>
            </w:r>
            <w:r>
              <w:rPr>
                <w:rFonts w:ascii="Times New Roman"/>
                <w:b w:val="false"/>
                <w:i w:val="false"/>
                <w:color w:val="000000"/>
                <w:sz w:val="20"/>
              </w:rPr>
              <w:t>бар тауарлардың транзитіне</w:t>
            </w:r>
            <w:r>
              <w:br/>
            </w:r>
            <w:r>
              <w:rPr>
                <w:rFonts w:ascii="Times New Roman"/>
                <w:b w:val="false"/>
                <w:i w:val="false"/>
                <w:color w:val="000000"/>
                <w:sz w:val="20"/>
              </w:rPr>
              <w:t>рұқсат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286"/>
          <w:p>
            <w:pPr>
              <w:spacing w:after="20"/>
              <w:ind w:left="20"/>
              <w:jc w:val="both"/>
            </w:pPr>
            <w:r>
              <w:rPr>
                <w:rFonts w:ascii="Times New Roman"/>
                <w:b w:val="false"/>
                <w:i w:val="false"/>
                <w:color w:val="000000"/>
                <w:sz w:val="20"/>
              </w:rPr>
              <w:t>
Қазақстан Республикасы</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287"/>
          <w:p>
            <w:pPr>
              <w:spacing w:after="20"/>
              <w:ind w:left="20"/>
              <w:jc w:val="both"/>
            </w:pPr>
            <w:r>
              <w:rPr>
                <w:rFonts w:ascii="Times New Roman"/>
                <w:b w:val="false"/>
                <w:i w:val="false"/>
                <w:color w:val="000000"/>
                <w:sz w:val="20"/>
              </w:rPr>
              <w:t>
Комитет промышленности</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Нөмір:[Құжаттың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288"/>
          <w:p>
            <w:pPr>
              <w:spacing w:after="20"/>
              <w:ind w:left="20"/>
              <w:jc w:val="both"/>
            </w:pPr>
            <w:r>
              <w:rPr>
                <w:rFonts w:ascii="Times New Roman"/>
                <w:b w:val="false"/>
                <w:i w:val="false"/>
                <w:color w:val="000000"/>
                <w:sz w:val="20"/>
              </w:rPr>
              <w:t>
Берілген күні:</w:t>
            </w:r>
          </w:p>
          <w:bookmarkEnd w:id="288"/>
          <w:p>
            <w:pPr>
              <w:spacing w:after="20"/>
              <w:ind w:left="20"/>
              <w:jc w:val="both"/>
            </w:pPr>
            <w:r>
              <w:rPr>
                <w:rFonts w:ascii="Times New Roman"/>
                <w:b w:val="false"/>
                <w:i w:val="false"/>
                <w:color w:val="000000"/>
                <w:sz w:val="20"/>
              </w:rPr>
              <w:t>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Сіздің [күні] жылғы № [кіріс құжатының нөмірі] өтінішіңізді қарап, мынаны хабарлайды: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транзитіне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1-қосымша</w:t>
            </w:r>
          </w:p>
        </w:tc>
      </w:tr>
    </w:tbl>
    <w:bookmarkStart w:name="z647" w:id="289"/>
    <w:p>
      <w:pPr>
        <w:spacing w:after="0"/>
        <w:ind w:left="0"/>
        <w:jc w:val="left"/>
      </w:pPr>
      <w:r>
        <w:rPr>
          <w:rFonts w:ascii="Times New Roman"/>
          <w:b/>
          <w:i w:val="false"/>
          <w:color w:val="000000"/>
        </w:rPr>
        <w:t xml:space="preserve"> Өзіндік ерекшелігі бар тауарлардың транзитiне рұқсат алуға арналған өтiнiш</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290"/>
          <w:p>
            <w:pPr>
              <w:spacing w:after="20"/>
              <w:ind w:left="20"/>
              <w:jc w:val="both"/>
            </w:pPr>
            <w:r>
              <w:rPr>
                <w:rFonts w:ascii="Times New Roman"/>
                <w:b w:val="false"/>
                <w:i w:val="false"/>
                <w:color w:val="000000"/>
                <w:sz w:val="20"/>
              </w:rPr>
              <w:t>
1.________________________________________________________________</w:t>
            </w:r>
          </w:p>
          <w:bookmarkEnd w:id="290"/>
          <w:p>
            <w:pPr>
              <w:spacing w:after="20"/>
              <w:ind w:left="20"/>
              <w:jc w:val="both"/>
            </w:pPr>
            <w:r>
              <w:rPr>
                <w:rFonts w:ascii="Times New Roman"/>
                <w:b w:val="false"/>
                <w:i w:val="false"/>
                <w:color w:val="000000"/>
                <w:sz w:val="20"/>
              </w:rPr>
              <w:t>
(уәкiлеттi органның толық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291"/>
          <w:p>
            <w:pPr>
              <w:spacing w:after="20"/>
              <w:ind w:left="20"/>
              <w:jc w:val="both"/>
            </w:pPr>
            <w:r>
              <w:rPr>
                <w:rFonts w:ascii="Times New Roman"/>
                <w:b w:val="false"/>
                <w:i w:val="false"/>
                <w:color w:val="000000"/>
                <w:sz w:val="20"/>
              </w:rPr>
              <w:t>
2. Көрсетілетін қызметті алушы ________________________________________________</w:t>
            </w:r>
          </w:p>
          <w:bookmarkEnd w:id="291"/>
          <w:p>
            <w:pPr>
              <w:spacing w:after="20"/>
              <w:ind w:left="20"/>
              <w:jc w:val="both"/>
            </w:pPr>
            <w:r>
              <w:rPr>
                <w:rFonts w:ascii="Times New Roman"/>
                <w:b w:val="false"/>
                <w:i w:val="false"/>
                <w:color w:val="000000"/>
                <w:sz w:val="20"/>
              </w:rPr>
              <w:t>
(Жеке тұлғаның тегі, аты, әкесінің аты (болған жағдайда), жеке сәйкестендiру нөмiрі; заңды тұлғаның (оның ішінде шетелдік заңды тұлғаның) толық атауы, бизнес-сәйкестендіру нөмiрі, шетелдік заңды тұлғаның филиалының немесе өкілеттілігінің бизнес-сәйкестендіру нөмірі – заңды тұлғада бизнес-сәйкестендіру нөмірі болмаған жағдайда; елі, заңды мекенжайы, телефоны, электрондық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жөнелтушi (толық атауы, елi, заңды мекенжайы, телефоны):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Баратын ел: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Жүк алушы (толық атауы, елi, заңды мекенжайы, телефоны):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Тағайындау елі: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Рұқсаттың қолданылу мерзiмi: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292"/>
          <w:p>
            <w:pPr>
              <w:spacing w:after="20"/>
              <w:ind w:left="20"/>
              <w:jc w:val="both"/>
            </w:pPr>
            <w:r>
              <w:rPr>
                <w:rFonts w:ascii="Times New Roman"/>
                <w:b w:val="false"/>
                <w:i w:val="false"/>
                <w:color w:val="000000"/>
                <w:sz w:val="20"/>
              </w:rPr>
              <w:t>
1._______________________________________________________________</w:t>
            </w:r>
          </w:p>
          <w:bookmarkEnd w:id="292"/>
          <w:p>
            <w:pPr>
              <w:spacing w:after="20"/>
              <w:ind w:left="20"/>
              <w:jc w:val="both"/>
            </w:pPr>
            <w:r>
              <w:rPr>
                <w:rFonts w:ascii="Times New Roman"/>
                <w:b w:val="false"/>
                <w:i w:val="false"/>
                <w:color w:val="000000"/>
                <w:sz w:val="20"/>
              </w:rPr>
              <w:t>
(уәкiлеттi органның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Қазақстан Республикасының мемлекеттік шекарасы арқылы өткізу пункті</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Көлiк түрi: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кіру: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шығу: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Келiсiмшарттың валютасы: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Өнімнің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ЕАЭО СЭҚ ТН бойынша коды: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Тауардың бақылау тiзiмдерi бойынша коды: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бiрлiгi:</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Өнімнің келісімшарт валютасындағы жалпы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Сыртқы сауда келiсiмшарты, нөмірі және күнi: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Осымен көрсетілген барлық деректердің ресми байланыстар болып табылатындығы және оларға рұқсатты беру немесе беруден бас тарту мәселелері бойынша кез келген ақпаратты жіберуге болатындығы; көрсетілетін қызметті алушыға қызметтің өтініш берілетін түрімен айналысуға сот тыйым салмайтыны; қоса берілген құжаттардың барлығы шындыққа сәйкес келетіні және жарамды болып табылатындығы расталады; көрсетілетін қызметті алушы рұқсатты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Сақтандыру компаниясының атауы, сақтандыру шартының нөмiрі және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Рұқсаттың өзіндік ерекшелігі бар шарттары: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293"/>
          <w:p>
            <w:pPr>
              <w:spacing w:after="20"/>
              <w:ind w:left="20"/>
              <w:jc w:val="both"/>
            </w:pPr>
            <w:r>
              <w:rPr>
                <w:rFonts w:ascii="Times New Roman"/>
                <w:b w:val="false"/>
                <w:i w:val="false"/>
                <w:color w:val="000000"/>
                <w:sz w:val="20"/>
              </w:rPr>
              <w:t>
21. Көрсетілетін қызметті алушыдан</w:t>
            </w:r>
          </w:p>
          <w:bookmarkEnd w:id="293"/>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(тегi, аты, әкесiнiң аты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20___ жылғы "___"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Уәкілетті орган 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толық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294"/>
          <w:p>
            <w:pPr>
              <w:spacing w:after="20"/>
              <w:ind w:left="20"/>
              <w:jc w:val="both"/>
            </w:pPr>
            <w:r>
              <w:rPr>
                <w:rFonts w:ascii="Times New Roman"/>
                <w:b w:val="false"/>
                <w:i w:val="false"/>
                <w:color w:val="000000"/>
                <w:sz w:val="20"/>
              </w:rPr>
              <w:t>
20__жылғы "____"_________________</w:t>
            </w:r>
          </w:p>
          <w:bookmarkEnd w:id="294"/>
          <w:p>
            <w:pPr>
              <w:spacing w:after="20"/>
              <w:ind w:left="20"/>
              <w:jc w:val="both"/>
            </w:pPr>
            <w:r>
              <w:rPr>
                <w:rFonts w:ascii="Times New Roman"/>
                <w:b w:val="false"/>
                <w:i w:val="false"/>
                <w:color w:val="000000"/>
                <w:sz w:val="20"/>
              </w:rPr>
              <w:t>
Өтініш қарауға алынды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Мемлекеттік корпорация</w:t>
            </w:r>
            <w:r>
              <w:br/>
            </w:r>
            <w:r>
              <w:rPr>
                <w:rFonts w:ascii="Times New Roman"/>
                <w:b w:val="false"/>
                <w:i w:val="false"/>
                <w:color w:val="000000"/>
                <w:sz w:val="20"/>
              </w:rPr>
              <w:t>немесе көрсетілетін қызметті</w:t>
            </w:r>
            <w:r>
              <w:br/>
            </w:r>
            <w:r>
              <w:rPr>
                <w:rFonts w:ascii="Times New Roman"/>
                <w:b w:val="false"/>
                <w:i w:val="false"/>
                <w:color w:val="000000"/>
                <w:sz w:val="20"/>
              </w:rPr>
              <w:t>берушінің кеңесі арқылы өтініш</w:t>
            </w:r>
            <w:r>
              <w:br/>
            </w:r>
            <w:r>
              <w:rPr>
                <w:rFonts w:ascii="Times New Roman"/>
                <w:b w:val="false"/>
                <w:i w:val="false"/>
                <w:color w:val="000000"/>
                <w:sz w:val="20"/>
              </w:rPr>
              <w:t>берген жағдайда қол мөрмен</w:t>
            </w:r>
            <w:r>
              <w:br/>
            </w:r>
            <w:r>
              <w:rPr>
                <w:rFonts w:ascii="Times New Roman"/>
                <w:b w:val="false"/>
                <w:i w:val="false"/>
                <w:color w:val="000000"/>
                <w:sz w:val="20"/>
              </w:rPr>
              <w:t>куәландырылады.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 сертификатын</w:t>
            </w:r>
            <w:r>
              <w:br/>
            </w:r>
            <w:r>
              <w:rPr>
                <w:rFonts w:ascii="Times New Roman"/>
                <w:b w:val="false"/>
                <w:i w:val="false"/>
                <w:color w:val="000000"/>
                <w:sz w:val="20"/>
              </w:rPr>
              <w:t>және (немесе) халықаралық</w:t>
            </w:r>
            <w:r>
              <w:br/>
            </w:r>
            <w:r>
              <w:rPr>
                <w:rFonts w:ascii="Times New Roman"/>
                <w:b w:val="false"/>
                <w:i w:val="false"/>
                <w:color w:val="000000"/>
                <w:sz w:val="20"/>
              </w:rPr>
              <w:t>импорттық сертификатын</w:t>
            </w:r>
            <w:r>
              <w:br/>
            </w:r>
            <w:r>
              <w:rPr>
                <w:rFonts w:ascii="Times New Roman"/>
                <w:b w:val="false"/>
                <w:i w:val="false"/>
                <w:color w:val="000000"/>
                <w:sz w:val="20"/>
              </w:rPr>
              <w:t>ресімдеу және беру қағидалары</w:t>
            </w:r>
            <w:r>
              <w:br/>
            </w:r>
            <w:r>
              <w:rPr>
                <w:rFonts w:ascii="Times New Roman"/>
                <w:b w:val="false"/>
                <w:i w:val="false"/>
                <w:color w:val="000000"/>
                <w:sz w:val="20"/>
              </w:rPr>
              <w:t>мен біліктілік талаптарына</w:t>
            </w:r>
            <w:r>
              <w:br/>
            </w:r>
            <w:r>
              <w:rPr>
                <w:rFonts w:ascii="Times New Roman"/>
                <w:b w:val="false"/>
                <w:i w:val="false"/>
                <w:color w:val="000000"/>
                <w:sz w:val="20"/>
              </w:rPr>
              <w:t>1-қосымша</w:t>
            </w:r>
          </w:p>
        </w:tc>
      </w:tr>
    </w:tbl>
    <w:bookmarkStart w:name="z656" w:id="295"/>
    <w:p>
      <w:pPr>
        <w:spacing w:after="0"/>
        <w:ind w:left="0"/>
        <w:jc w:val="left"/>
      </w:pPr>
      <w:r>
        <w:rPr>
          <w:rFonts w:ascii="Times New Roman"/>
          <w:b/>
          <w:i w:val="false"/>
          <w:color w:val="000000"/>
        </w:rPr>
        <w:t xml:space="preserve"> "Түпкілікті пайдаланушысының сертификатын және халықаралық импорттық сертификатын беру" мемлекеттік қызмет көрсетуге қойылатын негізгі талаптардың тізбесі</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"Түпкілікті пайдаланушысының сертификатын және халықаралық импорттық сертификатын беру" мемлекеттік көрсетілетін қызмет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296"/>
          <w:p>
            <w:pPr>
              <w:spacing w:after="20"/>
              <w:ind w:left="20"/>
              <w:jc w:val="both"/>
            </w:pPr>
            <w:r>
              <w:rPr>
                <w:rFonts w:ascii="Times New Roman"/>
                <w:b w:val="false"/>
                <w:i w:val="false"/>
                <w:color w:val="000000"/>
                <w:sz w:val="20"/>
              </w:rPr>
              <w:t>
1) Түпкілікті пайдаланушының сертификаты;</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Халықаралық импорттық сертификат</w:t>
            </w:r>
          </w:p>
          <w:p>
            <w:pPr>
              <w:spacing w:after="20"/>
              <w:ind w:left="20"/>
              <w:jc w:val="both"/>
            </w:pPr>
            <w:r>
              <w:rPr>
                <w:rFonts w:ascii="Times New Roman"/>
                <w:b w:val="false"/>
                <w:i w:val="false"/>
                <w:color w:val="000000"/>
                <w:sz w:val="20"/>
              </w:rPr>
              <w:t>
3)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297"/>
          <w:p>
            <w:pPr>
              <w:spacing w:after="20"/>
              <w:ind w:left="20"/>
              <w:jc w:val="both"/>
            </w:pPr>
            <w:r>
              <w:rPr>
                <w:rFonts w:ascii="Times New Roman"/>
                <w:b w:val="false"/>
                <w:i w:val="false"/>
                <w:color w:val="000000"/>
                <w:sz w:val="20"/>
              </w:rPr>
              <w:t xml:space="preserve">
1) көрсетілетін қызметті беруші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13.00-ден 14.30-ға дейінгі түскі үзіліспен сағат 8.00-ден 17.30-ға дейін;</w:t>
            </w:r>
          </w:p>
          <w:bookmarkEnd w:id="297"/>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жұмыс кестесіне сәйкес дүйсенбіден бастап жұманы қоса алғанда сағат 8.00-ден 17.30-ға дейін жүзеге асырылады, сағат 16.00-ден кейін келіп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298"/>
          <w:p>
            <w:pPr>
              <w:spacing w:after="20"/>
              <w:ind w:left="20"/>
              <w:jc w:val="both"/>
            </w:pPr>
            <w:r>
              <w:rPr>
                <w:rFonts w:ascii="Times New Roman"/>
                <w:b w:val="false"/>
                <w:i w:val="false"/>
                <w:color w:val="000000"/>
                <w:sz w:val="20"/>
              </w:rPr>
              <w:t>
Түпкілікті пайдаланушы сертификатын алу үшін:</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 тізбесіне 1-қосымшаға сәйкес нысан бойынша көрсетілетін қызметті алушының электрондық-цифрлық қолтаңбасымен (бұдан әрі - ЭЦҚ) куәландырылған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негізгі талаптар тізбесіне 2-қосымшаға сәйкес нысан бойынша көрсетілетін қызметті алушының және түпкілікті пайдаланушының ЭЦҚ-мен куәландырылған импортердің (түпкілікті пайдаланушының) кепілдік міндеттемесінің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сатып алу-сату сыртқы сауда шартының (келісімшартының) электрондық көшірмесі немесе мәмілеге қатысушылар арасындағы өзге де иеліктен шығару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көрсетілетін қызметті алушы ретінде делдал болса, сатып алу-сату шартының (келісімшартының) электрондық көшірмесі немесе импорттаушы мен түпкілікті пайдаланушы арасындағы өзге де иеліктен шығару құжаты. Халықаралық импорттық сертификат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 тізбесіне 1-қосымшаға сәйкес нысан бойынша көрсетілетін қызметті алушының электрондық-цифрлық қолтаңбасымен (бұдан әрі - ЭЦҚ) куәландырылған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сатып алу-сату сыртқы сауда шартының (келісімшартының) электрондық көшірмесі немесе мәмілеге қатысушылар арасындағы өзге де иеліктен шығару құжаты;</w:t>
            </w:r>
          </w:p>
          <w:p>
            <w:pPr>
              <w:spacing w:after="20"/>
              <w:ind w:left="20"/>
              <w:jc w:val="both"/>
            </w:pPr>
            <w:r>
              <w:rPr>
                <w:rFonts w:ascii="Times New Roman"/>
                <w:b w:val="false"/>
                <w:i w:val="false"/>
                <w:color w:val="000000"/>
                <w:sz w:val="20"/>
              </w:rPr>
              <w:t>
3) Егер көрсетілетін қызметті алушы ретінде делдал болса, сатып алу-сату шартының (келісімшартының) электрондық көшірмесі немесе импорттаушы мен түпкілікті пайдаланушы арасындағы өзге де иеліктен шығару құжаты.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299"/>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300"/>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нысанда портал арқылы, электрондық цифрлық қолтаңба (ЭЦҚ) болған жағдайда алу мүмкіндігіне ие.</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қызметті көрсету тәртібі мен мәртебесі туралы ақпаратты порталдың "жеке кабинеті", көрсетілетін қызметті берушінің анықтамалық қызметтері, сондай-ақ Мемлекеттік қызмет көрсету мәселелері жөніндегі бірыңғай байланыс орталығы 1414, 8-800-080-7777 арқылы қашықтықтан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бөлімі;</w:t>
            </w:r>
          </w:p>
          <w:p>
            <w:pPr>
              <w:spacing w:after="20"/>
              <w:ind w:left="20"/>
              <w:jc w:val="both"/>
            </w:pPr>
            <w:r>
              <w:rPr>
                <w:rFonts w:ascii="Times New Roman"/>
                <w:b w:val="false"/>
                <w:i w:val="false"/>
                <w:color w:val="000000"/>
                <w:sz w:val="20"/>
              </w:rPr>
              <w:t xml:space="preserve">
2) портал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w:t>
            </w:r>
            <w:r>
              <w:br/>
            </w:r>
            <w:r>
              <w:rPr>
                <w:rFonts w:ascii="Times New Roman"/>
                <w:b w:val="false"/>
                <w:i w:val="false"/>
                <w:color w:val="000000"/>
                <w:sz w:val="20"/>
              </w:rPr>
              <w:t>сертификатын және</w:t>
            </w:r>
            <w:r>
              <w:br/>
            </w:r>
            <w:r>
              <w:rPr>
                <w:rFonts w:ascii="Times New Roman"/>
                <w:b w:val="false"/>
                <w:i w:val="false"/>
                <w:color w:val="000000"/>
                <w:sz w:val="20"/>
              </w:rPr>
              <w:t>халықаралық импорттық</w:t>
            </w:r>
            <w:r>
              <w:br/>
            </w:r>
            <w:r>
              <w:rPr>
                <w:rFonts w:ascii="Times New Roman"/>
                <w:b w:val="false"/>
                <w:i w:val="false"/>
                <w:color w:val="000000"/>
                <w:sz w:val="20"/>
              </w:rPr>
              <w:t>сертификатын беру"</w:t>
            </w:r>
            <w:r>
              <w:br/>
            </w:r>
            <w:r>
              <w:rPr>
                <w:rFonts w:ascii="Times New Roman"/>
                <w:b w:val="false"/>
                <w:i w:val="false"/>
                <w:color w:val="000000"/>
                <w:sz w:val="20"/>
              </w:rPr>
              <w:t>негізгі талаптарының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682" w:id="301"/>
    <w:p>
      <w:pPr>
        <w:spacing w:after="0"/>
        <w:ind w:left="0"/>
        <w:jc w:val="left"/>
      </w:pPr>
      <w:r>
        <w:rPr>
          <w:rFonts w:ascii="Times New Roman"/>
          <w:b/>
          <w:i w:val="false"/>
          <w:color w:val="000000"/>
        </w:rPr>
        <w:t xml:space="preserve"> Өтініш</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302"/>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________________________________________________________________________________</w:t>
            </w:r>
          </w:p>
          <w:bookmarkEnd w:id="302"/>
          <w:p>
            <w:pPr>
              <w:spacing w:after="20"/>
              <w:ind w:left="20"/>
              <w:jc w:val="both"/>
            </w:pPr>
            <w:r>
              <w:rPr>
                <w:rFonts w:ascii="Times New Roman"/>
                <w:b w:val="false"/>
                <w:i w:val="false"/>
                <w:color w:val="000000"/>
                <w:sz w:val="20"/>
              </w:rPr>
              <w:t>
</w:t>
            </w:r>
            <w:r>
              <w:rPr>
                <w:rFonts w:ascii="Times New Roman"/>
                <w:b/>
                <w:i w:val="false"/>
                <w:color w:val="000000"/>
                <w:sz w:val="20"/>
              </w:rPr>
              <w:t>(толық көрсетілетін қызметті берушінің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303"/>
          <w:p>
            <w:pPr>
              <w:spacing w:after="20"/>
              <w:ind w:left="20"/>
              <w:jc w:val="both"/>
            </w:pPr>
            <w:r>
              <w:rPr>
                <w:rFonts w:ascii="Times New Roman"/>
                <w:b w:val="false"/>
                <w:i w:val="false"/>
                <w:color w:val="000000"/>
                <w:sz w:val="20"/>
              </w:rPr>
              <w:t>
_______________________________________________________________________________</w:t>
            </w:r>
          </w:p>
          <w:bookmarkEnd w:id="303"/>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тұлғадан, жеке сәйкестендіру нөмірі, № дара кәсіпкер ретінде қызметтің басталғаны туралы хабарлама дара кәсіпкер үшін; өтініш берушінің заңды тұлғасының толық атауы, бизнес-сәйкестендіру нөмірі, Өтініш берушінің заңды тұлғасын мемлекеттік тіркеу куәлігінің немесе анықтамасының № - заңды тұлға үшін)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облысы, қаласы, ауданы, елді мекені, көше атауы, үй/ғимарат нөмірі, телефоны)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пайдаланушысының сертификатын алуға өтініш</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пайдаланушысының сертификатын беруіңізді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беріледі _ _ _ _ _ _ _ парақ.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ақпараттық жүйелерде қамтылған заңмен қорғалатын құпияны құрайтын мәліметтерді пайдалануға жазбаша келісімін алады;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көрсетілетін қызметті алушыға қатысты, қызметті немесе қызметтің жекелеген түрлерін тоқтата тұру немесе оған тыйым салу туралы сот шешімі (үкімі) заңды күшіне енген жоқ;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 беріліп отырған құжаттар шындыққа сәйкес келеді және жарамды болып табылады.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арқылы ұсынылған ақпараттың дұрыстығын растаймын және Қазақстан Республикасының заңнамасына сәйкес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мәліметтерді бергені үшін жауапкершілікке тартылатыным жөнінде хабардармын.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________________________________________________________________________________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 __ жылғы "___" 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5" w:id="304"/>
    <w:p>
      <w:pPr>
        <w:spacing w:after="0"/>
        <w:ind w:left="0"/>
        <w:jc w:val="both"/>
      </w:pPr>
      <w:r>
        <w:rPr>
          <w:rFonts w:ascii="Times New Roman"/>
          <w:b w:val="false"/>
          <w:i w:val="false"/>
          <w:color w:val="000000"/>
          <w:sz w:val="28"/>
        </w:rPr>
        <w:t>
       2-нысан</w:t>
      </w:r>
    </w:p>
    <w:bookmarkEnd w:id="304"/>
    <w:bookmarkStart w:name="z686" w:id="305"/>
    <w:p>
      <w:pPr>
        <w:spacing w:after="0"/>
        <w:ind w:left="0"/>
        <w:jc w:val="left"/>
      </w:pPr>
      <w:r>
        <w:rPr>
          <w:rFonts w:ascii="Times New Roman"/>
          <w:b/>
          <w:i w:val="false"/>
          <w:color w:val="000000"/>
        </w:rPr>
        <w:t xml:space="preserve"> Өтініш</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көрсетілетін қызметті берушінің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тұлғадан, жеке сәйкестендіру нөмірі, № дара кәсіпкер ретінде қызметтің басталғаны туралы хабарлама – дара кәсіпкер үшін; өтініш берушінің заңды тұлғасының толық атауы, бизнес-сәйкестендіру нөмірі, өтініш берушінің заңды тұлғасын мемлекеттік тіркеу куәлігінің немесе анықтамасының № – заңды тұлға үшін)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облысы, қаласы, ауданы, елді мекені, көше атауы, үй/ғимарат нөмірі, телефоны)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импорттық сертификатты алуға өтініш</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импорттық сертификатты беруіңізді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беріледі ______ парақ.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көрсетілетін қызметті алушы цифрлық жүйелерде қамтылған заңмен қорғалатын құпияны құрайтын мәліметтерді пайдалануға жазбаша келісімін алады;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көрсетілетін көрсетілетін қызметті алушыға қатысты, қызметті немесе қызметтің жекелеген түрлерін тоқтата тұру немесе оған тыйым салу туралы сот шешімі (үкімі) заңды күшіне енген жоқ;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барлық қоса беріліп отырған құжаттар шындыққа сәйкес келеді және жарамды болып табылады.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арқылы ұсынылған ақпараттың дұрыстығын растаймын және Қазақстан Республикасының заңнамасына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жалған мәліметтерді бергені үшін жауапкершілікке тартылатыным жөнінде хабардармын.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20 __ жылғы "___" 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эксаумақтық кері</w:t>
            </w:r>
            <w:r>
              <w:br/>
            </w:r>
            <w:r>
              <w:rPr>
                <w:rFonts w:ascii="Times New Roman"/>
                <w:b w:val="false"/>
                <w:i w:val="false"/>
                <w:color w:val="000000"/>
                <w:sz w:val="20"/>
              </w:rPr>
              <w:t>экспортына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"Өзіндік ерекшелігі бар тауарлардың эксаумақтық кері экспортына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306"/>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306"/>
          <w:p>
            <w:pPr>
              <w:spacing w:after="20"/>
              <w:ind w:left="20"/>
              <w:jc w:val="both"/>
            </w:pPr>
            <w:r>
              <w:rPr>
                <w:rFonts w:ascii="Times New Roman"/>
                <w:b w:val="false"/>
                <w:i w:val="false"/>
                <w:color w:val="000000"/>
                <w:sz w:val="20"/>
              </w:rPr>
              <w:t>
2) "Цифрлық үкіметтің" веб-порталы www.egov.kz, www.elicense.kz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елдің кепілдік міндеттемесінің түпнұсқалығын тексеру не шетелдік құзыретті органдардан немесе ұйымдардан ақпаратты растау жағдайларын қоспағанда, 30 (отыз) жұмыс күні ішінде. Бұл жағдайда рұқсат көрсетілетін қызметті беруші осындай растауды немесе ақпаратты алғаннан кейін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тауарлардың эксаумақтық кері экспортына рұқсат немесе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307"/>
          <w:p>
            <w:pPr>
              <w:spacing w:after="20"/>
              <w:ind w:left="20"/>
              <w:jc w:val="both"/>
            </w:pPr>
            <w:r>
              <w:rPr>
                <w:rFonts w:ascii="Times New Roman"/>
                <w:b w:val="false"/>
                <w:i w:val="false"/>
                <w:color w:val="000000"/>
                <w:sz w:val="20"/>
              </w:rPr>
              <w:t xml:space="preserve">
1) көрсетілетін қызметті беруші – Қазақстан Республикасы 2015 жылғы 23 қарашадағы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8.00-ден 17.30-ға дейін;</w:t>
            </w:r>
          </w:p>
          <w:bookmarkEnd w:id="307"/>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дүйсенбіден сенбіні қоса алғанда, белгіленген жұмыс кестесіне сәйкес, кодекске сәйкес жексенбі және мереке күндерін қоспағанда, түскі үзіліссіз сағат 9.00-ден 20.00-ге дейін;</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дүйсенбіден жұманы қоса алғанда жұмыс кестесіне сәйкес сағат 8.00-ден 17.30-ға дейін жүзеге асырылады, сағат 16.00-ден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308"/>
          <w:p>
            <w:pPr>
              <w:spacing w:after="20"/>
              <w:ind w:left="20"/>
              <w:jc w:val="both"/>
            </w:pPr>
            <w:r>
              <w:rPr>
                <w:rFonts w:ascii="Times New Roman"/>
                <w:b w:val="false"/>
                <w:i w:val="false"/>
                <w:color w:val="000000"/>
                <w:sz w:val="20"/>
              </w:rPr>
              <w:t>
1. Мемлекеттік корпорацияға:</w:t>
            </w:r>
          </w:p>
          <w:bookmarkEnd w:id="308"/>
          <w:p>
            <w:pPr>
              <w:spacing w:after="20"/>
              <w:ind w:left="20"/>
              <w:jc w:val="both"/>
            </w:pPr>
            <w:r>
              <w:rPr>
                <w:rFonts w:ascii="Times New Roman"/>
                <w:b w:val="false"/>
                <w:i w:val="false"/>
                <w:color w:val="000000"/>
                <w:sz w:val="20"/>
              </w:rPr>
              <w:t>
</w:t>
            </w:r>
            <w:r>
              <w:rPr>
                <w:rFonts w:ascii="Times New Roman"/>
                <w:b w:val="false"/>
                <w:i w:val="false"/>
                <w:color w:val="000000"/>
                <w:sz w:val="20"/>
              </w:rPr>
              <w:t>1) "Өзіндік ерекшелігі бар тауарлардың эксаумақтық кері экспортына рұқсат беру" мемлекеттік қызмет көрсетуге қойылатын негізгі талаптардың осы тізбесіне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"Өзіндік ерекшелігі бар тауарлардың эксаумақтық кері экспортына рұқсат беру" мемлекеттік қызмет көрсетуге қойылатын негізгі талаптардың осы тізбесіне 2-қосымшаға сәйкес нысан бойынша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импорттаушы елдің алушы елдің құзыретті органы берген импортталатын өзіндік ерекшелігі бар тауарды мәлімделген мақсаттарда пайдалану және оның өзіндік ерекшелігі бар тауарларды бақылау саласындағы Қазақстан Республикасының уәкілетті мемлекеттік органының келісімінсіз үшінші елдерге оның эксаумақтық кері экспортына жол бермеу туралы кепілдік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сауда шарты (келісімшарт), ал сыртқы сауда шарты (келісімшарт) болмаған жағдайда - Тараптардың ниеттерін растайтын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құжаттар көшірмелерінің әрбір беті көрсетілетін қызметті алушының қолымен және мөрімен (бар болса) куәландырылуға не құжаттардың көшірмелері тігілуге және олардың соңғы парақтары көрсетілетін қызметті алушының қолымен және мөрімен (бар болса) куәландырылуға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электрондық-цифрлық қолтаңбасымен (бұдан әрі - ЭЦҚ) куәландырылған электрондық құжат нысанындағы өтініш осы "Өзіндік ерекшелігі бар тауарлардың эксаумақтық кері экспортына рұқсат беру" мемлекеттік қызмет көрсетуге қойылатын негізгі талаптардың тізбесіне 1-қосымшаға сәйкес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 "Өзіндік ерекшелігі бар тауарлардың эксаумақтық кері экспортына рұқсат беру" мемлекеттік қызмет көрсетуге қойылатын негізгі талаптардың осы тізбесіне 2-қосымшаға сәйкес нысан бойынша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импортталатын өзіндік ерекшелігі бар тауарды мәлімделген мақсаттарда пайдалану және оның үшінші елдерге эксаумақтық кері экспортына жол бермеу туралы алушы елдің құзыретті органы берген импорттаушы елдің кепілдік міндеттемесінің электрондық көшірмесі Қазақстан Республикасының өзіндік ерекшелігі бар тауарларды бақылау саласындағы уәкілетті мемлекеттік органының келісімі;</w:t>
            </w:r>
          </w:p>
          <w:p>
            <w:pPr>
              <w:spacing w:after="20"/>
              <w:ind w:left="20"/>
              <w:jc w:val="both"/>
            </w:pPr>
            <w:r>
              <w:rPr>
                <w:rFonts w:ascii="Times New Roman"/>
                <w:b w:val="false"/>
                <w:i w:val="false"/>
                <w:color w:val="000000"/>
                <w:sz w:val="20"/>
              </w:rPr>
              <w:t>
4) сыртқы сауда шартының (келісімшарттың) электрондық көшірмесі, ал сыртқы сауда шарты (келісімшарт) болмаған жағдайда - Тараптардың ниеттерін растайтын өзге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309"/>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халықаралық міндеттемелерін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тәуекелдерді бағалауды жүзеге асыру кезінде теріс шешім қабылдау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рұқсат алуға өтініш берілгенге дейін бір жыл ішінде өтініш берушіге қатысты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10) егер рұқсат алуға өтініш берілгенге дейін бір жыл ішінде өтініш берушіге қатысты өзіндік ерекшелігі бар тауарларды бақылау саласында қылмыстық құқық бұзушылық жасағаны үшін соттың айыптау үкімі шығарылса немесе Қазақстан Республикасының Қылмыстық-процестік кодексі 35-бабының бірінші бөлігі 3), 4), 9), 10) және 12) тармақтарының немесе 36-бабының негізінде өтініш беруші қылмыстық теріс қылық немесе онша ауыр емес және ауырлығы орташа қылмыстар жасағаны үшін қылмыстық жауаптылықтан босатылса;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өтініш берушіге соңғы бес жыл ішінде Біріккен Ұлттар Ұйымы Қауіпсіздік Кеңесінің санкциялары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12) егер өтініш беруші соңғы бес жыл ішінде Біріккен Ұлттар Ұйымы Қауіпсіздік Кеңесінің санкцияларын бұзса,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13)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14)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310"/>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нысанда портал арқылы, электрондық цифрлық қолтаңба (ЭЦҚ) болған жағдайда алу мүмкіндігіне ие.</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қызметті көрсету тәртібі мен мәртебесі туралы ақпаратты порталдың "жеке кабинеті", көрсетілетін қызметті берушінің анықтамалық қызметтері, сондай-ақ Мемлекеттік қызмет көрсету мәселелері жөніндегі бірыңғай байланыс орталығы 1414, 8-800-080-7777 арқылы қашықтықтан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"Мемлекеттік көрсетілетін қызметтер" бөлімі;</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эксаумақтық кері</w:t>
            </w:r>
            <w:r>
              <w:br/>
            </w:r>
            <w:r>
              <w:rPr>
                <w:rFonts w:ascii="Times New Roman"/>
                <w:b w:val="false"/>
                <w:i w:val="false"/>
                <w:color w:val="000000"/>
                <w:sz w:val="20"/>
              </w:rPr>
              <w:t>экспортына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bookmarkStart w:name="z723" w:id="311"/>
      <w:r>
        <w:rPr>
          <w:rFonts w:ascii="Times New Roman"/>
          <w:b w:val="false"/>
          <w:i w:val="false"/>
          <w:color w:val="000000"/>
          <w:sz w:val="28"/>
        </w:rPr>
        <w:t xml:space="preserve">
      Тегі, аты, әкесінің аты болған жағдайда (бұдан әрі – аты-жөні), немесе ұйымның атауы </w:t>
      </w:r>
    </w:p>
    <w:bookmarkEnd w:id="311"/>
    <w:p>
      <w:pPr>
        <w:spacing w:after="0"/>
        <w:ind w:left="0"/>
        <w:jc w:val="both"/>
      </w:pPr>
      <w:r>
        <w:rPr>
          <w:rFonts w:ascii="Times New Roman"/>
          <w:b w:val="false"/>
          <w:i w:val="false"/>
          <w:color w:val="000000"/>
          <w:sz w:val="28"/>
        </w:rPr>
        <w:t xml:space="preserve">көрсетілетін қызметті алушы) _________________________________ </w:t>
      </w:r>
    </w:p>
    <w:p>
      <w:pPr>
        <w:spacing w:after="0"/>
        <w:ind w:left="0"/>
        <w:jc w:val="both"/>
      </w:pPr>
      <w:r>
        <w:rPr>
          <w:rFonts w:ascii="Times New Roman"/>
          <w:b w:val="false"/>
          <w:i w:val="false"/>
          <w:color w:val="000000"/>
          <w:sz w:val="28"/>
        </w:rPr>
        <w:t>(көрсетілетін қызметті алушының мекенжайы)</w:t>
      </w:r>
    </w:p>
    <w:bookmarkStart w:name="z724" w:id="312"/>
    <w:p>
      <w:pPr>
        <w:spacing w:after="0"/>
        <w:ind w:left="0"/>
        <w:jc w:val="left"/>
      </w:pPr>
      <w:r>
        <w:rPr>
          <w:rFonts w:ascii="Times New Roman"/>
          <w:b/>
          <w:i w:val="false"/>
          <w:color w:val="000000"/>
        </w:rPr>
        <w:t xml:space="preserve"> Құжаттарды қабылдаудан бас тарту туралы қолхат</w:t>
      </w:r>
    </w:p>
    <w:bookmarkEnd w:id="312"/>
    <w:bookmarkStart w:name="z725" w:id="31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филиалының №__ бөлімі (мекенжайын көрсету) Сіз көзделген тізбеге сәйкес құжаттардың толық топтамасын ұсынбағаныңызға байланысты Мемлекеттік қызмет көрсетуге құжаттарды қабылдаудан бас тартады (Мемлекеттік көрсетілетін қызметтің атауын көрсету) Мемлекеттік көрсетілетін қызметтің заңға тәуелді нормативтік құқықтық актісімен, атап айтқанда:</w:t>
      </w:r>
    </w:p>
    <w:bookmarkEnd w:id="313"/>
    <w:bookmarkStart w:name="z726" w:id="314"/>
    <w:p>
      <w:pPr>
        <w:spacing w:after="0"/>
        <w:ind w:left="0"/>
        <w:jc w:val="both"/>
      </w:pPr>
      <w:r>
        <w:rPr>
          <w:rFonts w:ascii="Times New Roman"/>
          <w:b w:val="false"/>
          <w:i w:val="false"/>
          <w:color w:val="000000"/>
          <w:sz w:val="28"/>
        </w:rPr>
        <w:t>
      Жоқ құжаттардың атауы:</w:t>
      </w:r>
    </w:p>
    <w:bookmarkEnd w:id="314"/>
    <w:bookmarkStart w:name="z727" w:id="315"/>
    <w:p>
      <w:pPr>
        <w:spacing w:after="0"/>
        <w:ind w:left="0"/>
        <w:jc w:val="both"/>
      </w:pPr>
      <w:r>
        <w:rPr>
          <w:rFonts w:ascii="Times New Roman"/>
          <w:b w:val="false"/>
          <w:i w:val="false"/>
          <w:color w:val="000000"/>
          <w:sz w:val="28"/>
        </w:rPr>
        <w:t>
      1)___________________________________________________________;</w:t>
      </w:r>
    </w:p>
    <w:bookmarkEnd w:id="315"/>
    <w:bookmarkStart w:name="z728" w:id="316"/>
    <w:p>
      <w:pPr>
        <w:spacing w:after="0"/>
        <w:ind w:left="0"/>
        <w:jc w:val="both"/>
      </w:pPr>
      <w:r>
        <w:rPr>
          <w:rFonts w:ascii="Times New Roman"/>
          <w:b w:val="false"/>
          <w:i w:val="false"/>
          <w:color w:val="000000"/>
          <w:sz w:val="28"/>
        </w:rPr>
        <w:t>
      2) ___________________________________________________________;</w:t>
      </w:r>
    </w:p>
    <w:bookmarkEnd w:id="316"/>
    <w:bookmarkStart w:name="z729" w:id="317"/>
    <w:p>
      <w:pPr>
        <w:spacing w:after="0"/>
        <w:ind w:left="0"/>
        <w:jc w:val="both"/>
      </w:pPr>
      <w:r>
        <w:rPr>
          <w:rFonts w:ascii="Times New Roman"/>
          <w:b w:val="false"/>
          <w:i w:val="false"/>
          <w:color w:val="000000"/>
          <w:sz w:val="28"/>
        </w:rPr>
        <w:t>
      3) ________________________________________________________....</w:t>
      </w:r>
    </w:p>
    <w:bookmarkEnd w:id="317"/>
    <w:bookmarkStart w:name="z730" w:id="318"/>
    <w:p>
      <w:pPr>
        <w:spacing w:after="0"/>
        <w:ind w:left="0"/>
        <w:jc w:val="both"/>
      </w:pPr>
      <w:r>
        <w:rPr>
          <w:rFonts w:ascii="Times New Roman"/>
          <w:b w:val="false"/>
          <w:i w:val="false"/>
          <w:color w:val="000000"/>
          <w:sz w:val="28"/>
        </w:rPr>
        <w:t xml:space="preserve">
      Осы қолхат әр тарап үшін бір-бірден 2 данада жасалды. Тегі, аты, әкесінің аты (болған жағдайда), (бұдан әрі – Т. А. Ә.) </w:t>
      </w:r>
    </w:p>
    <w:bookmarkEnd w:id="318"/>
    <w:bookmarkStart w:name="z731" w:id="319"/>
    <w:p>
      <w:pPr>
        <w:spacing w:after="0"/>
        <w:ind w:left="0"/>
        <w:jc w:val="both"/>
      </w:pPr>
      <w:r>
        <w:rPr>
          <w:rFonts w:ascii="Times New Roman"/>
          <w:b w:val="false"/>
          <w:i w:val="false"/>
          <w:color w:val="000000"/>
          <w:sz w:val="28"/>
        </w:rPr>
        <w:t xml:space="preserve">
      (Мемлекеттік корпорация қызметкерінің) (қолы) </w:t>
      </w:r>
    </w:p>
    <w:bookmarkEnd w:id="319"/>
    <w:bookmarkStart w:name="z732" w:id="320"/>
    <w:p>
      <w:pPr>
        <w:spacing w:after="0"/>
        <w:ind w:left="0"/>
        <w:jc w:val="both"/>
      </w:pPr>
      <w:r>
        <w:rPr>
          <w:rFonts w:ascii="Times New Roman"/>
          <w:b w:val="false"/>
          <w:i w:val="false"/>
          <w:color w:val="000000"/>
          <w:sz w:val="28"/>
        </w:rPr>
        <w:t xml:space="preserve">
      Орындаушы: Т. А. Ә._____________ </w:t>
      </w:r>
    </w:p>
    <w:bookmarkEnd w:id="320"/>
    <w:bookmarkStart w:name="z733" w:id="321"/>
    <w:p>
      <w:pPr>
        <w:spacing w:after="0"/>
        <w:ind w:left="0"/>
        <w:jc w:val="both"/>
      </w:pPr>
      <w:r>
        <w:rPr>
          <w:rFonts w:ascii="Times New Roman"/>
          <w:b w:val="false"/>
          <w:i w:val="false"/>
          <w:color w:val="000000"/>
          <w:sz w:val="28"/>
        </w:rPr>
        <w:t xml:space="preserve">
      Телефон _______________________ </w:t>
      </w:r>
    </w:p>
    <w:bookmarkEnd w:id="321"/>
    <w:bookmarkStart w:name="z734" w:id="322"/>
    <w:p>
      <w:pPr>
        <w:spacing w:after="0"/>
        <w:ind w:left="0"/>
        <w:jc w:val="both"/>
      </w:pPr>
      <w:r>
        <w:rPr>
          <w:rFonts w:ascii="Times New Roman"/>
          <w:b w:val="false"/>
          <w:i w:val="false"/>
          <w:color w:val="000000"/>
          <w:sz w:val="28"/>
        </w:rPr>
        <w:t xml:space="preserve">
      Алды: ______________________ </w:t>
      </w:r>
    </w:p>
    <w:bookmarkEnd w:id="322"/>
    <w:bookmarkStart w:name="z735" w:id="323"/>
    <w:p>
      <w:pPr>
        <w:spacing w:after="0"/>
        <w:ind w:left="0"/>
        <w:jc w:val="both"/>
      </w:pPr>
      <w:r>
        <w:rPr>
          <w:rFonts w:ascii="Times New Roman"/>
          <w:b w:val="false"/>
          <w:i w:val="false"/>
          <w:color w:val="000000"/>
          <w:sz w:val="28"/>
        </w:rPr>
        <w:t xml:space="preserve">
      Көрсетілетін қызметті алушының Т. А. Ә. / қолы </w:t>
      </w:r>
    </w:p>
    <w:bookmarkEnd w:id="3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_________ 20__ жыл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28-қосымша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эксаумақтық кері</w:t>
            </w:r>
            <w:r>
              <w:br/>
            </w:r>
            <w:r>
              <w:rPr>
                <w:rFonts w:ascii="Times New Roman"/>
                <w:b w:val="false"/>
                <w:i w:val="false"/>
                <w:color w:val="000000"/>
                <w:sz w:val="20"/>
              </w:rPr>
              <w:t>экспортына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324"/>
          <w:p>
            <w:pPr>
              <w:spacing w:after="20"/>
              <w:ind w:left="20"/>
              <w:jc w:val="both"/>
            </w:pPr>
            <w:r>
              <w:rPr>
                <w:rFonts w:ascii="Times New Roman"/>
                <w:b w:val="false"/>
                <w:i w:val="false"/>
                <w:color w:val="000000"/>
                <w:sz w:val="20"/>
              </w:rPr>
              <w:t>
Қазақстан Республикасы</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325"/>
          <w:p>
            <w:pPr>
              <w:spacing w:after="20"/>
              <w:ind w:left="20"/>
              <w:jc w:val="both"/>
            </w:pPr>
            <w:r>
              <w:rPr>
                <w:rFonts w:ascii="Times New Roman"/>
                <w:b w:val="false"/>
                <w:i w:val="false"/>
                <w:color w:val="000000"/>
                <w:sz w:val="20"/>
              </w:rPr>
              <w:t>
Комитет промышленности</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Нөмір:[Құжаттың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Сіздің[күні] жылғы № [кіріс құжатының нөмірі] өтінішіңізді қарап, мынаны хабарлайды.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29-қосымша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эксаумақтық</w:t>
            </w:r>
            <w:r>
              <w:br/>
            </w:r>
            <w:r>
              <w:rPr>
                <w:rFonts w:ascii="Times New Roman"/>
                <w:b w:val="false"/>
                <w:i w:val="false"/>
                <w:color w:val="000000"/>
                <w:sz w:val="20"/>
              </w:rPr>
              <w:t>кері экспорттауға рұқсат</w:t>
            </w:r>
            <w:r>
              <w:br/>
            </w:r>
            <w:r>
              <w:rPr>
                <w:rFonts w:ascii="Times New Roman"/>
                <w:b w:val="false"/>
                <w:i w:val="false"/>
                <w:color w:val="000000"/>
                <w:sz w:val="20"/>
              </w:rPr>
              <w:t>беру қағидаларына</w:t>
            </w:r>
            <w:r>
              <w:br/>
            </w:r>
            <w:r>
              <w:rPr>
                <w:rFonts w:ascii="Times New Roman"/>
                <w:b w:val="false"/>
                <w:i w:val="false"/>
                <w:color w:val="000000"/>
                <w:sz w:val="20"/>
              </w:rPr>
              <w:t>4 - қосымша</w:t>
            </w:r>
          </w:p>
        </w:tc>
      </w:tr>
    </w:tbl>
    <w:bookmarkStart w:name="z745" w:id="326"/>
    <w:p>
      <w:pPr>
        <w:spacing w:after="0"/>
        <w:ind w:left="0"/>
        <w:jc w:val="both"/>
      </w:pPr>
      <w:r>
        <w:rPr>
          <w:rFonts w:ascii="Times New Roman"/>
          <w:b w:val="false"/>
          <w:i w:val="false"/>
          <w:color w:val="000000"/>
          <w:sz w:val="28"/>
        </w:rPr>
        <w:t>
      Нысан</w:t>
      </w:r>
    </w:p>
    <w:bookmarkEnd w:id="326"/>
    <w:bookmarkStart w:name="z746" w:id="327"/>
    <w:p>
      <w:pPr>
        <w:spacing w:after="0"/>
        <w:ind w:left="0"/>
        <w:jc w:val="left"/>
      </w:pPr>
      <w:r>
        <w:rPr>
          <w:rFonts w:ascii="Times New Roman"/>
          <w:b/>
          <w:i w:val="false"/>
          <w:color w:val="000000"/>
        </w:rPr>
        <w:t xml:space="preserve"> Өзіндік ерекшелігі бар тауарларды эксаумақтық кері экспорттауға рұқсат</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Рұқсат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білдіруші (заңды (тұрғылықты) мекенжайы,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Жөнелтуші ел: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Алушы ел: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Соңғы пайдаланушы (толық атауы, мекенжайы, телефоны)):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Рұқсатты сұрау салу үшін негіздеме (сыртқы сауда шарты (келісімшарт), ал сыртқы сауда шарты (келісімшарт) болмаған жағдайда - тараптардың ниетін растайтын өзге құжат, № және қол қойылған күні):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Өзіндік ерекшелігі бар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Еуразиялық экономикалық одақтың сыртқы экономикалық қызметінің тауар номенклатурасы бойынша өзіндік ерекшелігі бар тауардың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Еуразиялық экономикалық одақтың сыртқы экономикалық қызметінің тауар номенклатурасы бойынша өлшем бірлігі (негізгі және қосымша):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Келісімшарттың валютасы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Бақылау тізімдері бойынша өзіндік ерекшелігі бар тауардың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Келісілді: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328"/>
          <w:p>
            <w:pPr>
              <w:spacing w:after="20"/>
              <w:ind w:left="20"/>
              <w:jc w:val="both"/>
            </w:pPr>
            <w:r>
              <w:rPr>
                <w:rFonts w:ascii="Times New Roman"/>
                <w:b w:val="false"/>
                <w:i w:val="false"/>
                <w:color w:val="000000"/>
                <w:sz w:val="20"/>
              </w:rPr>
              <w:t>
15. Уәкілетті орган _____________________________________________</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(құзырлы органның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(уәкілетті тұлға) 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(аты-жөні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____жылғы "___" _________ _________</w:t>
            </w:r>
          </w:p>
          <w:p>
            <w:pPr>
              <w:spacing w:after="20"/>
              <w:ind w:left="20"/>
              <w:jc w:val="both"/>
            </w:pPr>
            <w:r>
              <w:rPr>
                <w:rFonts w:ascii="Times New Roman"/>
                <w:b w:val="false"/>
                <w:i w:val="false"/>
                <w:color w:val="000000"/>
                <w:sz w:val="20"/>
              </w:rPr>
              <w:t>
Қолдану мерзімі: ____ жылғы "___" _________ 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"Дербес деректер және оларды қорғау туралы" Қазақстан Республикасының Заңына сәйкес менің дербес деректерімді жинауға және өңдеуге, цифрлықжүйелердегі заңмен қорғалатын құпияны құрайтын мәліметтерді пайдалануға келісім беремін.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Рұқсаттың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30-қосымша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 мен</w:t>
            </w:r>
            <w:r>
              <w:br/>
            </w:r>
            <w:r>
              <w:rPr>
                <w:rFonts w:ascii="Times New Roman"/>
                <w:b w:val="false"/>
                <w:i w:val="false"/>
                <w:color w:val="000000"/>
                <w:sz w:val="20"/>
              </w:rPr>
              <w:t>импортына лицензия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55" w:id="329"/>
    <w:p>
      <w:pPr>
        <w:spacing w:after="0"/>
        <w:ind w:left="0"/>
        <w:jc w:val="left"/>
      </w:pPr>
      <w:r>
        <w:rPr>
          <w:rFonts w:ascii="Times New Roman"/>
          <w:b/>
          <w:i w:val="false"/>
          <w:color w:val="000000"/>
        </w:rPr>
        <w:t xml:space="preserve"> "Өзіндік ерекшелігі бар тауарлардың экспортына және импортына лицензия беру" мемлекеттік қызмет көрсетуге қойылатын негізгі талаптардың тізбесі</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330"/>
          <w:p>
            <w:pPr>
              <w:spacing w:after="20"/>
              <w:ind w:left="20"/>
              <w:jc w:val="both"/>
            </w:pPr>
            <w:r>
              <w:rPr>
                <w:rFonts w:ascii="Times New Roman"/>
                <w:b w:val="false"/>
                <w:i w:val="false"/>
                <w:color w:val="000000"/>
                <w:sz w:val="20"/>
              </w:rPr>
              <w:t>
</w:t>
            </w:r>
            <w:r>
              <w:rPr>
                <w:rFonts w:ascii="Times New Roman"/>
                <w:b/>
                <w:i w:val="false"/>
                <w:color w:val="000000"/>
                <w:sz w:val="20"/>
              </w:rPr>
              <w:t>"Өзіндік ерекшелігі бар тауарлардың экспортына және импортына лицензия беру" мемлекеттік көрсетілетін қызмет атауы Мемлекеттік көрсетілетін қызметтің кіші түрінің атауы:</w:t>
            </w:r>
          </w:p>
          <w:bookmarkEnd w:id="330"/>
          <w:p>
            <w:pPr>
              <w:spacing w:after="20"/>
              <w:ind w:left="20"/>
              <w:jc w:val="both"/>
            </w:pPr>
            <w:r>
              <w:rPr>
                <w:rFonts w:ascii="Times New Roman"/>
                <w:b w:val="false"/>
                <w:i w:val="false"/>
                <w:color w:val="000000"/>
                <w:sz w:val="20"/>
              </w:rPr>
              <w:t>
</w:t>
            </w:r>
            <w:r>
              <w:rPr>
                <w:rFonts w:ascii="Times New Roman"/>
                <w:b/>
                <w:i w:val="false"/>
                <w:color w:val="000000"/>
                <w:sz w:val="20"/>
              </w:rPr>
              <w:t>1) өзіндік ерекшелігі бар тауарлардың экспорты;</w:t>
            </w:r>
          </w:p>
          <w:p>
            <w:pPr>
              <w:spacing w:after="20"/>
              <w:ind w:left="20"/>
              <w:jc w:val="both"/>
            </w:pPr>
            <w:r>
              <w:rPr>
                <w:rFonts w:ascii="Times New Roman"/>
                <w:b w:val="false"/>
                <w:i w:val="false"/>
                <w:color w:val="000000"/>
                <w:sz w:val="20"/>
              </w:rPr>
              <w:t>
</w:t>
            </w:r>
            <w:r>
              <w:rPr>
                <w:rFonts w:ascii="Times New Roman"/>
                <w:b/>
                <w:i w:val="false"/>
                <w:color w:val="000000"/>
                <w:sz w:val="20"/>
              </w:rPr>
              <w:t>2) өзіндік ерекшел</w:t>
            </w:r>
            <w:r>
              <w:rPr>
                <w:rFonts w:ascii="Times New Roman"/>
                <w:b/>
                <w:i w:val="false"/>
                <w:color w:val="000000"/>
                <w:sz w:val="20"/>
              </w:rPr>
              <w:t>ігі бар тауарлардың импорты;</w:t>
            </w:r>
          </w:p>
          <w:p>
            <w:pPr>
              <w:spacing w:after="20"/>
              <w:ind w:left="20"/>
              <w:jc w:val="both"/>
            </w:pPr>
            <w:r>
              <w:rPr>
                <w:rFonts w:ascii="Times New Roman"/>
                <w:b w:val="false"/>
                <w:i w:val="false"/>
                <w:color w:val="000000"/>
                <w:sz w:val="20"/>
              </w:rPr>
              <w:t>
</w:t>
            </w:r>
            <w:r>
              <w:rPr>
                <w:rFonts w:ascii="Times New Roman"/>
                <w:b/>
                <w:i w:val="false"/>
                <w:color w:val="000000"/>
                <w:sz w:val="20"/>
              </w:rPr>
              <w:t>3) қос мақсаттағы тауарлардың немесе ұлттық қауіпсіздікті қамтамасыз ету үшін бақыланатын тауарлардың экспортына жалпы лицензия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(бұдан әрі-көрсетілетін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331"/>
          <w:p>
            <w:pPr>
              <w:spacing w:after="20"/>
              <w:ind w:left="20"/>
              <w:jc w:val="both"/>
            </w:pPr>
            <w:r>
              <w:rPr>
                <w:rFonts w:ascii="Times New Roman"/>
                <w:b w:val="false"/>
                <w:i w:val="false"/>
                <w:color w:val="000000"/>
                <w:sz w:val="20"/>
              </w:rPr>
              <w:t>
Эксаумақтық делдалдық қызметтер көрсетуге рұқсат беру кезінде - 30 (отыз) жұмыс күні ішінде;</w:t>
            </w:r>
          </w:p>
          <w:bookmarkEnd w:id="331"/>
          <w:p>
            <w:pPr>
              <w:spacing w:after="20"/>
              <w:ind w:left="20"/>
              <w:jc w:val="both"/>
            </w:pPr>
            <w:r>
              <w:rPr>
                <w:rFonts w:ascii="Times New Roman"/>
                <w:b w:val="false"/>
                <w:i w:val="false"/>
                <w:color w:val="000000"/>
                <w:sz w:val="20"/>
              </w:rPr>
              <w:t>
техникалық көмек көрсетуге рұқсат беру кезінде - импорттаушы елдің түпкілікті пайдаланушысы сертификатының түпнұсқалығын тексеру растамасын алу қажет болған жағдайды қоспағанда, 30 (отыз) жұмыс күні ішінде. Мұндай жағдайда рұқсат осындай растауды алғаннан кейін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332"/>
          <w:p>
            <w:pPr>
              <w:spacing w:after="20"/>
              <w:ind w:left="20"/>
              <w:jc w:val="both"/>
            </w:pPr>
            <w:r>
              <w:rPr>
                <w:rFonts w:ascii="Times New Roman"/>
                <w:b w:val="false"/>
                <w:i w:val="false"/>
                <w:color w:val="000000"/>
                <w:sz w:val="20"/>
              </w:rPr>
              <w:t>
Барлық кіші түрлері бойынша:</w:t>
            </w:r>
          </w:p>
          <w:bookmarkEnd w:id="332"/>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333"/>
          <w:p>
            <w:pPr>
              <w:spacing w:after="20"/>
              <w:ind w:left="20"/>
              <w:jc w:val="both"/>
            </w:pPr>
            <w:r>
              <w:rPr>
                <w:rFonts w:ascii="Times New Roman"/>
                <w:b w:val="false"/>
                <w:i w:val="false"/>
                <w:color w:val="000000"/>
                <w:sz w:val="20"/>
              </w:rPr>
              <w:t>
1) Эксаумақтық делдалдық қызмет көрсетуге рұқсат;</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көмек көрсетуге рұқсат;</w:t>
            </w:r>
          </w:p>
          <w:p>
            <w:pPr>
              <w:spacing w:after="20"/>
              <w:ind w:left="20"/>
              <w:jc w:val="both"/>
            </w:pPr>
            <w:r>
              <w:rPr>
                <w:rFonts w:ascii="Times New Roman"/>
                <w:b w:val="false"/>
                <w:i w:val="false"/>
                <w:color w:val="000000"/>
                <w:sz w:val="20"/>
              </w:rPr>
              <w:t>
3)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334"/>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2015 жылғы 23 қарашадағы </w:t>
            </w:r>
            <w:r>
              <w:rPr>
                <w:rFonts w:ascii="Times New Roman"/>
                <w:b w:val="false"/>
                <w:i w:val="false"/>
                <w:color w:val="000000"/>
                <w:sz w:val="20"/>
              </w:rPr>
              <w:t>Еңбек 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13.00-ден 14.30-ға дейінгі түскі үзіліспен сағат 8.00-ден 17.30-ға дейін;</w:t>
            </w:r>
          </w:p>
          <w:bookmarkEnd w:id="334"/>
          <w:p>
            <w:pPr>
              <w:spacing w:after="20"/>
              <w:ind w:left="20"/>
              <w:jc w:val="both"/>
            </w:pPr>
            <w:r>
              <w:rPr>
                <w:rFonts w:ascii="Times New Roman"/>
                <w:b w:val="false"/>
                <w:i w:val="false"/>
                <w:color w:val="000000"/>
                <w:sz w:val="20"/>
              </w:rPr>
              <w:t>
2) портал-техникалық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дүйсенбіден жұманы қоса алғанда жұмыс кестесіне сәйкес сағат 8.00-ден 17.30-ға дейін жүзеге асырылады, сағат 17.00-ден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335"/>
          <w:p>
            <w:pPr>
              <w:spacing w:after="20"/>
              <w:ind w:left="20"/>
              <w:jc w:val="both"/>
            </w:pPr>
            <w:r>
              <w:rPr>
                <w:rFonts w:ascii="Times New Roman"/>
                <w:b w:val="false"/>
                <w:i w:val="false"/>
                <w:color w:val="000000"/>
                <w:sz w:val="20"/>
              </w:rPr>
              <w:t>
Эксаумақтық делдалдық қызметтер көрсетуге рұқсат алу үшін:</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талаптардың тізбесіне 1-қосымшаға (1-нысан)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сыртқы сауда шартының электрондық көшірмесі (келісімшарт),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оның негізінде қызмет жүзеге асырылады. (Сыртқы сауда шартының (келісімшарттың) қолданылу мерзімінің күні болмаған жағдайда,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болмаған жағдайда, жазбаша түрде көрсетілген келісімшарттың (шарттың) немесе тараптардың ниеттерін растайтын өзге құжаттың жарамдылығын растауды ұсыну қажет мәмілеге қатысушылардың мөрімен және қолымен расталған нысанда (келісімшарттың (шарттың) немесе тараптардың ниетін растайтын өзге де құжаттың нөмірі мен күнін көрсете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көрсетілетін қызметті алушы құжаттарының мемлекеттiк электрондық ақпараттық ресурстары болып табылатын мәлiметтерiн көрсетілетін қызметті берушінің қызметкері мемлекеттік органдардың уәкілетті адамдарының ЭЦҚ куәландырылған электрондық деректерді нысанда тиiстi мемлекеттiк ақпараттық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көмек көрсетуге рұқсат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Негізгі талаптардың тізбесіне 1-қосымшаға (2-нысан)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сыртқы сауда шартының электрондық көшірмесі (келісімшарт),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оның негізінде қызмет жүзеге асырылады. (Сыртқы сауда шартының (келісімшарттың) қолданылу мерзімінің күні болмаған жағдайда, оған барлық қосымшалармен және (немесе) толықтырулармен, ал сыртқы сауда шарты (келісімшарт) болмаған жағдайда – тараптардың ниеттерін растайтын өзге де құжат болмаған жағдайда, жазбаша түрде көрсетілген келісімшарттың (шарттың) немесе тараптардың ниеттерін растайтын өзге құжаттың жарамдылығын растауды ұсыну қажет мәмілеге қатысушылардың мөрімен және қолымен расталған нысанда (келісімшарттың (шарттың) немесе тараптардың ниетін растайтын өзге де құжаттың нөмірі мен күнін көрсете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Негізгі талаптардың тізбесіне 2-қосымшаға сәйкес техникалық көмек көрсететін адамдар туралы ақпараттың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сыртқы сауда келісімшартының (шартының) немесе өзге де иеліктен шығару құжатының нөмірі мен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көмектің мақсаты;</w:t>
            </w:r>
          </w:p>
          <w:p>
            <w:pPr>
              <w:spacing w:after="20"/>
              <w:ind w:left="20"/>
              <w:jc w:val="both"/>
            </w:pPr>
            <w:r>
              <w:rPr>
                <w:rFonts w:ascii="Times New Roman"/>
                <w:b w:val="false"/>
                <w:i w:val="false"/>
                <w:color w:val="000000"/>
                <w:sz w:val="20"/>
              </w:rPr>
              <w:t>
өзіндік ерекшелігі бар тауарларды бақылау саласындағы Қазақстан Республикасының уәкілетті органының келісімінсіз үшінші елдерге өнімнің (білімнің, ақпараттың) кері экспортына жол бермеуді көрсете отырып, түпкілікті пайдаланушы сертификаты, халықаралық импорттық сертификат немесе алушы елдің құзыретті органы берген өзге де кепілдік құжаты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336"/>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халықаралық міндеттемелерін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тәуекелдерді бағалауды жүзеге асыру кезінде теріс шешім қабылдау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өтініш берушіге қатысты рұқсат алуға өтініш берілгенге дейін бір жыл ішінде сот тәртібімен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егер рұқсат алуға өтініш берілгенге дейін бір жыл ішінде өтініш берушіге қатысты өзіне тән тауарларды бақылау саласында қылмыстық құқық бұзушылық жасағаны үшін соттың айыптау үкімі шығарылса немесе өтініш беруші онша ауыр емес және ауырлығы орташа қылмыстық құқық бұзушылық жасағаны үшін қылмыстық жауаптылықтан осы тармақтың негізінде босатылса, сот осы тармақтың бірінші бөлігінде көрсетілген негіздер 3), 4), 9), 10) және 12)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немесе </w:t>
            </w:r>
            <w:r>
              <w:rPr>
                <w:rFonts w:ascii="Times New Roman"/>
                <w:b w:val="false"/>
                <w:i w:val="false"/>
                <w:color w:val="000000"/>
                <w:sz w:val="20"/>
              </w:rPr>
              <w:t>36-бабының</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өтініш берушіге соңғы бес жыл ішінде Біріккен Ұлттар Ұйымы Қауіпсіздік Кеңесінің және Еуропалық Одақтың санкциялары қолданылған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12) егер өтініш беруші соңғы бес жыл ішінде Біріккен Ұлттар Ұйымы Қауіпсіздік Кеңесінің және Еуропалық Одақтың санкцияларын бұзса;</w:t>
            </w:r>
          </w:p>
          <w:p>
            <w:pPr>
              <w:spacing w:after="20"/>
              <w:ind w:left="20"/>
              <w:jc w:val="both"/>
            </w:pPr>
            <w:r>
              <w:rPr>
                <w:rFonts w:ascii="Times New Roman"/>
                <w:b w:val="false"/>
                <w:i w:val="false"/>
                <w:color w:val="000000"/>
                <w:sz w:val="20"/>
              </w:rPr>
              <w:t>
</w:t>
            </w:r>
            <w:r>
              <w:rPr>
                <w:rFonts w:ascii="Times New Roman"/>
                <w:b w:val="false"/>
                <w:i w:val="false"/>
                <w:color w:val="000000"/>
                <w:sz w:val="20"/>
              </w:rPr>
              <w:t>13)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14)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337"/>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нысанда портал арқылы, электрондық цифрлық қолтаңба (ЭЦҚ) болған жағдайда алу мүмкіндігіне ие.</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қызметті көрсету тәртібі мен мәртебесі туралы ақпаратты порталдың "жеке кабинеті", көрсетілетін қызметті берушінің анықтамалық қызметтері, сондай-ақ Мемлекеттік қызмет көрсету мәселелері жөніндегі бірыңғай байланыс орталығы (1414, 8-800-080-7777) арқылы қашықтықтан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 – www.miid.gov.kz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www.miid.gov.kz</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қызметтер" бөлімі;</w:t>
            </w:r>
          </w:p>
          <w:p>
            <w:pPr>
              <w:spacing w:after="20"/>
              <w:ind w:left="20"/>
              <w:jc w:val="both"/>
            </w:pPr>
            <w:r>
              <w:rPr>
                <w:rFonts w:ascii="Times New Roman"/>
                <w:b w:val="false"/>
                <w:i w:val="false"/>
                <w:color w:val="000000"/>
                <w:sz w:val="20"/>
              </w:rPr>
              <w:t>
3. портал – www.egov.kz, www.elicense.kz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31-қосымша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экспортына немесе</w:t>
            </w:r>
            <w:r>
              <w:br/>
            </w:r>
            <w:r>
              <w:rPr>
                <w:rFonts w:ascii="Times New Roman"/>
                <w:b w:val="false"/>
                <w:i w:val="false"/>
                <w:color w:val="000000"/>
                <w:sz w:val="20"/>
              </w:rPr>
              <w:t>импортына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 қосымша</w:t>
            </w:r>
            <w:r>
              <w:br/>
            </w:r>
            <w:r>
              <w:rPr>
                <w:rFonts w:ascii="Times New Roman"/>
                <w:b w:val="false"/>
                <w:i w:val="false"/>
                <w:color w:val="000000"/>
                <w:sz w:val="20"/>
              </w:rPr>
              <w:t>1-нысан</w:t>
            </w:r>
          </w:p>
        </w:tc>
      </w:tr>
    </w:tbl>
    <w:bookmarkStart w:name="z799" w:id="338"/>
    <w:p>
      <w:pPr>
        <w:spacing w:after="0"/>
        <w:ind w:left="0"/>
        <w:jc w:val="left"/>
      </w:pPr>
      <w:r>
        <w:rPr>
          <w:rFonts w:ascii="Times New Roman"/>
          <w:b/>
          <w:i w:val="false"/>
          <w:color w:val="000000"/>
        </w:rPr>
        <w:t xml:space="preserve"> Өзіндік ерекшелігі бар тауарлардың экспортына лицензия алу үшін өтініш</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Дайындаушы (толық атауы, елі, мекенжайы, телефоны, электрондық пошта мекенжайы, БСН / ЖСН (Қазақстан Республикасының резиденті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Сатып алушы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Жөндеуді/жаңғыртуды/қайта өңдеуді/ауыстыруды/қайтаруды қабылдауды жүзеге асыратын тұлға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Түпкілікті пайдаланушы (толық атауы, елі, мекенжайы, телефоны,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Лицензияны сұрау салу үшін негіздеме (шарт, келісімшарт, келісім немесе сыртқы сауда мәмілесіне қатысушылар арасындағы өзге де иеліктен шығару құжаты)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Өнімнің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Әкету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339"/>
          <w:p>
            <w:pPr>
              <w:spacing w:after="20"/>
              <w:ind w:left="20"/>
              <w:jc w:val="both"/>
            </w:pPr>
            <w:r>
              <w:rPr>
                <w:rFonts w:ascii="Times New Roman"/>
                <w:b w:val="false"/>
                <w:i w:val="false"/>
                <w:color w:val="000000"/>
                <w:sz w:val="20"/>
              </w:rPr>
              <w:t>
19. Осымен расталады: өтініш беруші цифрлық жүйелердегі заңмен қорғалатын құпияны құрайтын мәліметтерді пайдалануға келісім береді; өтініш берушіге қатысты қызметті немесе жекелеген қызмет түрлерін тоқтата тұру немесе оған тыйым салу туралы заңды күшіне енген сот шешімі (үкімі) жоқ;</w:t>
            </w:r>
          </w:p>
          <w:bookmarkEnd w:id="339"/>
          <w:p>
            <w:pPr>
              <w:spacing w:after="20"/>
              <w:ind w:left="20"/>
              <w:jc w:val="both"/>
            </w:pPr>
            <w:r>
              <w:rPr>
                <w:rFonts w:ascii="Times New Roman"/>
                <w:b w:val="false"/>
                <w:i w:val="false"/>
                <w:color w:val="000000"/>
                <w:sz w:val="20"/>
              </w:rPr>
              <w:t>
барлық қоса берілген құжаттар дұрыс және жарамды болып табылады.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340"/>
          <w:p>
            <w:pPr>
              <w:spacing w:after="20"/>
              <w:ind w:left="20"/>
              <w:jc w:val="both"/>
            </w:pPr>
            <w:r>
              <w:rPr>
                <w:rFonts w:ascii="Times New Roman"/>
                <w:b w:val="false"/>
                <w:i w:val="false"/>
                <w:color w:val="000000"/>
                <w:sz w:val="20"/>
              </w:rPr>
              <w:t>
20. Өтініш берушіден:</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Лицензияның ерекше шарттары</w:t>
            </w:r>
          </w:p>
        </w:tc>
      </w:tr>
    </w:tbl>
    <w:bookmarkStart w:name="z804" w:id="341"/>
    <w:p>
      <w:pPr>
        <w:spacing w:after="0"/>
        <w:ind w:left="0"/>
        <w:jc w:val="both"/>
      </w:pPr>
      <w:r>
        <w:rPr>
          <w:rFonts w:ascii="Times New Roman"/>
          <w:b w:val="false"/>
          <w:i w:val="false"/>
          <w:color w:val="000000"/>
          <w:sz w:val="28"/>
        </w:rPr>
        <w:t>
      2-нысан</w:t>
      </w:r>
    </w:p>
    <w:bookmarkEnd w:id="341"/>
    <w:bookmarkStart w:name="z805" w:id="342"/>
    <w:p>
      <w:pPr>
        <w:spacing w:after="0"/>
        <w:ind w:left="0"/>
        <w:jc w:val="both"/>
      </w:pPr>
      <w:r>
        <w:rPr>
          <w:rFonts w:ascii="Times New Roman"/>
          <w:b w:val="false"/>
          <w:i w:val="false"/>
          <w:color w:val="000000"/>
          <w:sz w:val="28"/>
        </w:rPr>
        <w:t>
      Өзіндік ерекшелігі бар тауарлардың импортына лицензия алу үшін өтініш</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Түпкілікті пайдаланушы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Сатушы (толық атауы, елі, мекенжайы, телефоны, электрондық поштасының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Шыққан елі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сұрату үшін негіздеме (шарт, келісімшарт, келісім немесе сыртқы сауда мәмілесіне қатысушылар арасындағы өзге де иеліктен шығару құжаты және қол қойылған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Өнімнің атауы және оның пайдалану мақсаты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Әкелу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343"/>
          <w:p>
            <w:pPr>
              <w:spacing w:after="20"/>
              <w:ind w:left="20"/>
              <w:jc w:val="both"/>
            </w:pPr>
            <w:r>
              <w:rPr>
                <w:rFonts w:ascii="Times New Roman"/>
                <w:b w:val="false"/>
                <w:i w:val="false"/>
                <w:color w:val="000000"/>
                <w:sz w:val="20"/>
              </w:rPr>
              <w:t>
18. Осымен расталады: өтініш беруші цифрлық жүйелердегі заңмен қорғалатын құпияны құрайтын мәліметтерді пайдалануға келісім береді; өтініш берушіге қатысты қызметті немесе жекелеген қызмет түрлерін тоқтата тұру немесе оған тыйым салу туралы заңды күшіне енген сот шешімі (үкімі) жоқ;</w:t>
            </w:r>
          </w:p>
          <w:bookmarkEnd w:id="343"/>
          <w:p>
            <w:pPr>
              <w:spacing w:after="20"/>
              <w:ind w:left="20"/>
              <w:jc w:val="both"/>
            </w:pPr>
            <w:r>
              <w:rPr>
                <w:rFonts w:ascii="Times New Roman"/>
                <w:b w:val="false"/>
                <w:i w:val="false"/>
                <w:color w:val="000000"/>
                <w:sz w:val="20"/>
              </w:rPr>
              <w:t>
барлық қоса берілген құжаттар дұрыс және жарамды болып табылады.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344"/>
          <w:p>
            <w:pPr>
              <w:spacing w:after="20"/>
              <w:ind w:left="20"/>
              <w:jc w:val="both"/>
            </w:pPr>
            <w:r>
              <w:rPr>
                <w:rFonts w:ascii="Times New Roman"/>
                <w:b w:val="false"/>
                <w:i w:val="false"/>
                <w:color w:val="000000"/>
                <w:sz w:val="20"/>
              </w:rPr>
              <w:t>
19. Өтініш берушіден:</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Лицензияның ерекше шарттары</w:t>
            </w:r>
          </w:p>
        </w:tc>
      </w:tr>
    </w:tbl>
    <w:bookmarkStart w:name="z810" w:id="345"/>
    <w:p>
      <w:pPr>
        <w:spacing w:after="0"/>
        <w:ind w:left="0"/>
        <w:jc w:val="both"/>
      </w:pPr>
      <w:r>
        <w:rPr>
          <w:rFonts w:ascii="Times New Roman"/>
          <w:b w:val="false"/>
          <w:i w:val="false"/>
          <w:color w:val="000000"/>
          <w:sz w:val="28"/>
        </w:rPr>
        <w:t>
      3-нысан</w:t>
      </w:r>
    </w:p>
    <w:bookmarkEnd w:id="345"/>
    <w:bookmarkStart w:name="z811" w:id="346"/>
    <w:p>
      <w:pPr>
        <w:spacing w:after="0"/>
        <w:ind w:left="0"/>
        <w:jc w:val="both"/>
      </w:pPr>
      <w:r>
        <w:rPr>
          <w:rFonts w:ascii="Times New Roman"/>
          <w:b w:val="false"/>
          <w:i w:val="false"/>
          <w:color w:val="000000"/>
          <w:sz w:val="28"/>
        </w:rPr>
        <w:t>
      Қосарланған мақсаттағы тауарлар мен ұлттық қауіпсіздік пайымдаулары бойынша бақыланатын тауарлардың экспортына лицензия алуға арналған өтініш</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Дайындаушы (толық атауы, елі, мекенжайы, телефоны, электрондық пошта мекенжайы, БСН / ЖСН (Қазақстан Республикасының резиденті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Сатып алушы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Түпкілікті пайдаланушы (толық атауы, елі, мекенжайы, телефоны,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сұрату үшін негіздеме (шарт, келісімшарт, келісім немесе сыртқы сауда мәмілесіне қатысушылар арасындағы өзге де иеліктен шығару құжаты және қол қойылған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Өнімнің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валютасындағы жалпы құн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347"/>
          <w:p>
            <w:pPr>
              <w:spacing w:after="20"/>
              <w:ind w:left="20"/>
              <w:jc w:val="both"/>
            </w:pPr>
            <w:r>
              <w:rPr>
                <w:rFonts w:ascii="Times New Roman"/>
                <w:b w:val="false"/>
                <w:i w:val="false"/>
                <w:color w:val="000000"/>
                <w:sz w:val="20"/>
              </w:rPr>
              <w:t>
17. Осымен расталады: өтініш беруші цифрлық жүйелердегі заңмен қорғалатын құпияны құрайтын мәліметтерді пайдалануға келісім береді; өтініш берушіге қатысты қызметті немесе жекелеген қызмет түрлерін тоқтата тұру немесе оған тыйым салу туралы заңды күшіне енген сот шешімі (үкімі) жоқ;</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8-тармақта көрсетілген өзіндік ерекшелігі бар тауарларды тауарлар алушы елдің кепілдік міндеттемелерін ұсынбай экспортталмайды; барлық қоса берілген құжаттар дұрыс және жарамды болып табылады.</w:t>
            </w:r>
          </w:p>
          <w:p>
            <w:pPr>
              <w:spacing w:after="20"/>
              <w:ind w:left="20"/>
              <w:jc w:val="both"/>
            </w:pPr>
            <w:r>
              <w:rPr>
                <w:rFonts w:ascii="Times New Roman"/>
                <w:b w:val="false"/>
                <w:i w:val="false"/>
                <w:color w:val="000000"/>
                <w:sz w:val="20"/>
              </w:rPr>
              <w:t>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48"/>
          <w:p>
            <w:pPr>
              <w:spacing w:after="20"/>
              <w:ind w:left="20"/>
              <w:jc w:val="both"/>
            </w:pPr>
            <w:r>
              <w:rPr>
                <w:rFonts w:ascii="Times New Roman"/>
                <w:b w:val="false"/>
                <w:i w:val="false"/>
                <w:color w:val="000000"/>
                <w:sz w:val="20"/>
              </w:rPr>
              <w:t>
18. Өтініш берушіден:</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32-қосымша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9 маусымдағы</w:t>
            </w:r>
            <w:r>
              <w:br/>
            </w:r>
            <w:r>
              <w:rPr>
                <w:rFonts w:ascii="Times New Roman"/>
                <w:b w:val="false"/>
                <w:i w:val="false"/>
                <w:color w:val="000000"/>
                <w:sz w:val="20"/>
              </w:rPr>
              <w:t>№ 425 бұйрығына</w:t>
            </w:r>
            <w:r>
              <w:br/>
            </w:r>
            <w:r>
              <w:rPr>
                <w:rFonts w:ascii="Times New Roman"/>
                <w:b w:val="false"/>
                <w:i w:val="false"/>
                <w:color w:val="000000"/>
                <w:sz w:val="20"/>
              </w:rPr>
              <w:t>2- қосымша</w:t>
            </w:r>
          </w:p>
        </w:tc>
      </w:tr>
    </w:tbl>
    <w:bookmarkStart w:name="z819" w:id="349"/>
    <w:p>
      <w:pPr>
        <w:spacing w:after="0"/>
        <w:ind w:left="0"/>
        <w:jc w:val="left"/>
      </w:pPr>
      <w:r>
        <w:rPr>
          <w:rFonts w:ascii="Times New Roman"/>
          <w:b/>
          <w:i w:val="false"/>
          <w:color w:val="000000"/>
        </w:rPr>
        <w:t xml:space="preserve"> Өзіндік ерекшелігі бар тауарлардың экспортын жүзеге асыру жөніндегі қызметке қойылатын біліктілік талаптары</w:t>
      </w:r>
    </w:p>
    <w:bookmarkEnd w:id="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сыртқы сауда қызметін жүзеге асыруға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сыртқы сауда шарты (келісімшарты), ал сыртқы сауда шарты (келісімшарты)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50"/>
          <w:p>
            <w:pPr>
              <w:spacing w:after="20"/>
              <w:ind w:left="20"/>
              <w:jc w:val="both"/>
            </w:pPr>
            <w:r>
              <w:rPr>
                <w:rFonts w:ascii="Times New Roman"/>
                <w:b w:val="false"/>
                <w:i w:val="false"/>
                <w:color w:val="000000"/>
                <w:sz w:val="20"/>
              </w:rPr>
              <w:t>
Сыртқы сауда шартының (келісімшарттың) оған барлық қосымшаларымен және (немесе) толықтыруларымен қолданылу мерзімі болмаған жағдайда, ал сыртқы сауда шарты (келісімшарт) болмаған жағдайда – тараптардың ниеттерін растайтын өзге құжат ұсынылмаған кезде, мәмілеге қатысушылардың мөрімен және қолымен расталған жазбаша нысанда келісімшарттың (шарттың) немесе тараптардың ниеттерін растайтын өзге құжаттың (келісімшарттың (шарттың) нөмірі мен күні немесе тараптардың ниетін растайтын өзге құжат көрсетіле отырып) жарамдылығын растауды ұсыну қажет.</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Сыртқы сауда шартының (келісімшарттың) немесе тараптардың импорттаушымен (түпкі пайдаланушымен) ниетін растайтын өзге құжаттың талаптарында экспортталған өзіндік ерекшелігі бар тауарлардың түпкілікті пайдаланылуын тексеруге Қазақстан Республикасы мемлекеттік органдарының өзіндік ерекшелігі бар тауарларды бақылау жүйесіне қол жеткізуін қамтамасыз ету туралы тармақ көзделуі тиіс (мына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бұрын импортталған өзіндік ерекшелігі бар тауарды иесіне, сатушысына, өндірушісіне қайтару;</w:t>
            </w:r>
          </w:p>
          <w:p>
            <w:pPr>
              <w:spacing w:after="20"/>
              <w:ind w:left="20"/>
              <w:jc w:val="both"/>
            </w:pPr>
            <w:r>
              <w:rPr>
                <w:rFonts w:ascii="Times New Roman"/>
                <w:b w:val="false"/>
                <w:i w:val="false"/>
                <w:color w:val="000000"/>
                <w:sz w:val="20"/>
              </w:rPr>
              <w:t>
</w:t>
            </w:r>
            <w:r>
              <w:rPr>
                <w:rFonts w:ascii="Times New Roman"/>
                <w:b w:val="false"/>
                <w:i w:val="false"/>
                <w:color w:val="000000"/>
                <w:sz w:val="20"/>
              </w:rPr>
              <w:t>- бұрын импортталған өзіндік ерекшелігі бар тауарларды жөндеу, жаңғырту, қайта өңдеу, кепілдік бойынша ауыстыру мақсатында экспорттау).</w:t>
            </w:r>
          </w:p>
          <w:p>
            <w:pPr>
              <w:spacing w:after="20"/>
              <w:ind w:left="20"/>
              <w:jc w:val="both"/>
            </w:pPr>
            <w:r>
              <w:rPr>
                <w:rFonts w:ascii="Times New Roman"/>
                <w:b w:val="false"/>
                <w:i w:val="false"/>
                <w:color w:val="000000"/>
                <w:sz w:val="20"/>
              </w:rPr>
              <w:t>
Әскери мақсаттағы өнімді экспорттау кезінде сыртқы сауда шартының (келісімшарттың) немесе тараптардың импорттаушымен (түпкі пайдаланушымен) ниетін растайтын өзге құжаттың талаптарында өзіндік ерекшелігі бар тауарлардың түпкілікті пайдаланушыға жеткізілгенін растау туралы тармақ көзделуі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болса, тараптардың өнімді сатып алу жөніндегі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жасалған шарт (келісімшарт), ал шарт (келісімшарт)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51"/>
          <w:p>
            <w:pPr>
              <w:spacing w:after="20"/>
              <w:ind w:left="20"/>
              <w:jc w:val="both"/>
            </w:pPr>
            <w:r>
              <w:rPr>
                <w:rFonts w:ascii="Times New Roman"/>
                <w:b w:val="false"/>
                <w:i w:val="false"/>
                <w:color w:val="000000"/>
                <w:sz w:val="20"/>
              </w:rPr>
              <w:t>
Мәмілеге қатысушылар арасында Қазақстан Республикасындағы өндірушіден экспорттаушыға дейін шарт ұсынылады.</w:t>
            </w:r>
          </w:p>
          <w:bookmarkEnd w:id="351"/>
          <w:p>
            <w:pPr>
              <w:spacing w:after="20"/>
              <w:ind w:left="20"/>
              <w:jc w:val="both"/>
            </w:pPr>
            <w:r>
              <w:rPr>
                <w:rFonts w:ascii="Times New Roman"/>
                <w:b w:val="false"/>
                <w:i w:val="false"/>
                <w:color w:val="000000"/>
                <w:sz w:val="20"/>
              </w:rPr>
              <w:t>
Қазақстан Республикасы Қорғаныс министрлігінің немесе оның құрылымдық бөлімшелерінің әскери мақсаттағы өнімі экспортталған жағдайда Қазақстан Республикасы Қорғаныс министрлігінен немесе оның құрылымдық бөлімшелерінен бастап экспорттаушыға дейін мәмілеге қатысушылардың барлығы арасында шарт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айналысына (пайдаланылуына) байланысты қызметті жүзеге асыруға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2014 жылғы 16 мамырдағы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тиісті қызмет түрін немесе әрекеттерді (операцияларды) жүзеге асыруға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ақпараттық ресурс болып табылатын көрсетілетін қызметті алушының осы құжатының мәліметтерін көрсетілетін қызметті берушінің қызметкері "цифрлық үкімет" шлюзі арқылы тиісті мемлекеттік цифрлық жүйелерден алады; Егер өтініш беруші делдал ретінде әрекет еткен жағдайда, Қазақстан Республикасындағы мәміленің барлық қатысушыларының лицензиялары да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елдің Қазақстан Республикасынан импортталатын өнімді мәлімделген мақсаттарда ғана пайдалану және оны Қазақстан тарапының келісімінсіз үшінші елдерге кері экспорттауға немесе беруге жол бермеу туралы міндеттемесінің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352"/>
          <w:p>
            <w:pPr>
              <w:spacing w:after="20"/>
              <w:ind w:left="20"/>
              <w:jc w:val="both"/>
            </w:pPr>
            <w:r>
              <w:rPr>
                <w:rFonts w:ascii="Times New Roman"/>
                <w:b w:val="false"/>
                <w:i w:val="false"/>
                <w:color w:val="000000"/>
                <w:sz w:val="20"/>
              </w:rPr>
              <w:t xml:space="preserve">
Мыналарды: тауардың атауы мен саны; </w:t>
            </w:r>
          </w:p>
          <w:bookmarkEnd w:id="352"/>
          <w:p>
            <w:pPr>
              <w:spacing w:after="20"/>
              <w:ind w:left="20"/>
              <w:jc w:val="both"/>
            </w:pPr>
            <w:r>
              <w:rPr>
                <w:rFonts w:ascii="Times New Roman"/>
                <w:b w:val="false"/>
                <w:i w:val="false"/>
                <w:color w:val="000000"/>
                <w:sz w:val="20"/>
              </w:rPr>
              <w:t>
</w:t>
            </w:r>
            <w:r>
              <w:rPr>
                <w:rFonts w:ascii="Times New Roman"/>
                <w:b w:val="false"/>
                <w:i w:val="false"/>
                <w:color w:val="000000"/>
                <w:sz w:val="20"/>
              </w:rPr>
              <w:t>сыртқы сауда келісімшартының (шартының) немесе өзге де иеліктен шығару құжатының нөмірлері мен күндері; импортталатын өнімді пайдалану мақсаты;</w:t>
            </w:r>
          </w:p>
          <w:p>
            <w:pPr>
              <w:spacing w:after="20"/>
              <w:ind w:left="20"/>
              <w:jc w:val="both"/>
            </w:pPr>
            <w:r>
              <w:rPr>
                <w:rFonts w:ascii="Times New Roman"/>
                <w:b w:val="false"/>
                <w:i w:val="false"/>
                <w:color w:val="000000"/>
                <w:sz w:val="20"/>
              </w:rPr>
              <w:t>
импортталатын өнімнің мәлімделген мақсаттарда қолданылуына кепілдік; Қазақстан Республикасының өзіндік ерекшелігі бар тауарларды бақылау саласындағы уәкілетті органының келісімінсіз өзіндік ерекшелігі бар тауарларды үшінші елдерге кері экспорттауға жол бермеуді көрсете отырып алушы елдің құзыретті органы берген түпкілікті пайдаланушы сертификаты, халықаралық импорттық сертификат немесе өзге де кепілдік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353"/>
          <w:p>
            <w:pPr>
              <w:spacing w:after="20"/>
              <w:ind w:left="20"/>
              <w:jc w:val="both"/>
            </w:pPr>
            <w:r>
              <w:rPr>
                <w:rFonts w:ascii="Times New Roman"/>
                <w:b w:val="false"/>
                <w:i w:val="false"/>
                <w:color w:val="000000"/>
                <w:sz w:val="20"/>
              </w:rPr>
              <w:t>
Түпкі пайдаланушының сертификаты, халықаралық импорттық сертификат немесе алушы елдің құзыретті органы берген өзге кепілдік құжат мынадай жағдайларда ұсынылмайды:</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жататын өнім экспортын:</w:t>
            </w:r>
          </w:p>
          <w:p>
            <w:pPr>
              <w:spacing w:after="20"/>
              <w:ind w:left="20"/>
              <w:jc w:val="both"/>
            </w:pPr>
            <w:r>
              <w:rPr>
                <w:rFonts w:ascii="Times New Roman"/>
                <w:b w:val="false"/>
                <w:i w:val="false"/>
                <w:color w:val="000000"/>
                <w:sz w:val="20"/>
              </w:rPr>
              <w:t>
</w:t>
            </w:r>
            <w:r>
              <w:rPr>
                <w:rFonts w:ascii="Times New Roman"/>
                <w:b w:val="false"/>
                <w:i w:val="false"/>
                <w:color w:val="000000"/>
                <w:sz w:val="20"/>
              </w:rPr>
              <w:t>0 санаты;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Санаттар 1, 2, 3, 4, 5, 6, 7, 8, 9 (1968 жылғы 12 маусымдағы ядролық қаруды таратпау туралы Шартқа сәйкес ядролық мемлекеттерге экспорттау үшін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 бұрын импортталған өзіндік ерекшелігі бар тауарды иесіне, сатушыға, өндірушіге растайтын құжаттарды ұсына отырып қайтару;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мақсаттағы пиротехника мен атом энергиясын пайдалану саласындағы өзіндік ерекшелігі бар тауарларды, Қазақстан Республикасы Үкіметінің 2008 жылғы 5 ақпандағы № 104 </w:t>
            </w:r>
            <w:r>
              <w:rPr>
                <w:rFonts w:ascii="Times New Roman"/>
                <w:b w:val="false"/>
                <w:i w:val="false"/>
                <w:color w:val="000000"/>
                <w:sz w:val="20"/>
              </w:rPr>
              <w:t>қаулысымен</w:t>
            </w:r>
            <w:r>
              <w:rPr>
                <w:rFonts w:ascii="Times New Roman"/>
                <w:b w:val="false"/>
                <w:i w:val="false"/>
                <w:color w:val="000000"/>
                <w:sz w:val="20"/>
              </w:rPr>
              <w:t xml:space="preserve"> бекітілген "Өзіндік ерекшелігі бар тауарларды бақылауға жататын өнімнің номенклатурасы" тізімінің 10-санатына кіретін, 0-9 санаттарымен қамтылмаған, ұлттық қауіпсіздік шеңберінде экспорт пен импорт кезінде бақыланатын өнімдерді экспорттау</w:t>
            </w:r>
          </w:p>
          <w:p>
            <w:pPr>
              <w:spacing w:after="20"/>
              <w:ind w:left="20"/>
              <w:jc w:val="both"/>
            </w:pPr>
            <w:r>
              <w:rPr>
                <w:rFonts w:ascii="Times New Roman"/>
                <w:b w:val="false"/>
                <w:i w:val="false"/>
                <w:color w:val="000000"/>
                <w:sz w:val="20"/>
              </w:rPr>
              <w:t>
- бұрын импортталған өзіндік ерекшелігі бар тауарларды жөндеу, жаңарту, қайта өңдеу немесе кепілдік бойынша ауыстыру мақсатында экспорттау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шетелдік қатысушының делдалдық қызметті жүзеге асыруға рұқсатының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шетелдік қатысушының әскери мақсаттағы өніммен делдалдық қызметті жүзеге асыруға шетелдік қатысушының шетелдік қатысушының уәкілетті мемлекеттік органы берген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354"/>
          <w:p>
            <w:pPr>
              <w:spacing w:after="20"/>
              <w:ind w:left="20"/>
              <w:jc w:val="both"/>
            </w:pPr>
            <w:r>
              <w:rPr>
                <w:rFonts w:ascii="Times New Roman"/>
                <w:b w:val="false"/>
                <w:i w:val="false"/>
                <w:color w:val="000000"/>
                <w:sz w:val="20"/>
              </w:rPr>
              <w:t>
Егер сыртқы сауда мәмілесінің шетелдік қатысушысы делдал ретінде әрекет еткен жағдайда.</w:t>
            </w:r>
          </w:p>
          <w:bookmarkEnd w:id="354"/>
          <w:p>
            <w:pPr>
              <w:spacing w:after="20"/>
              <w:ind w:left="20"/>
              <w:jc w:val="both"/>
            </w:pPr>
            <w:r>
              <w:rPr>
                <w:rFonts w:ascii="Times New Roman"/>
                <w:b w:val="false"/>
                <w:i w:val="false"/>
                <w:color w:val="000000"/>
                <w:sz w:val="20"/>
              </w:rPr>
              <w:t>
Бақылау тізіміне сәйкес "Әскери қолдану (тағайындау) тауарлары мен технологиялары" санатына жатқызылған өнімдер үшін ғана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бақылаудың фирмаішілік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бақылаудың Фирмаішілік жүйесін құру және жүргізу жөніндегі әдістемелік ұсынымдарды бекіту туралы" бұйрыққа сәйкес өтінім беруші бекіткен нақты тауарларды бақылаудың Фирмаішілік жүйесінің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355"/>
          <w:p>
            <w:pPr>
              <w:spacing w:after="20"/>
              <w:ind w:left="20"/>
              <w:jc w:val="both"/>
            </w:pPr>
            <w:r>
              <w:rPr>
                <w:rFonts w:ascii="Times New Roman"/>
                <w:b w:val="false"/>
                <w:i w:val="false"/>
                <w:color w:val="000000"/>
                <w:sz w:val="20"/>
              </w:rPr>
              <w:t>
Ұсынылмайды:</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1968 жылғы 12 маусымдағы ядролық қаруды таратпау туралы Шартқа сәйкес, тек ядролық мемлекеттерге арналған ядролық жабдық жеткізушілер тобына кіретін 0, 1, 2, 3, 4, 5, 6, 7, 8, 9 санаттарына жататын өнімдерді экспорттауда;</w:t>
            </w:r>
          </w:p>
          <w:p>
            <w:pPr>
              <w:spacing w:after="20"/>
              <w:ind w:left="20"/>
              <w:jc w:val="both"/>
            </w:pPr>
            <w:r>
              <w:rPr>
                <w:rFonts w:ascii="Times New Roman"/>
                <w:b w:val="false"/>
                <w:i w:val="false"/>
                <w:color w:val="000000"/>
                <w:sz w:val="20"/>
              </w:rPr>
              <w:t>
</w:t>
            </w:r>
            <w:r>
              <w:rPr>
                <w:rFonts w:ascii="Times New Roman"/>
                <w:b w:val="false"/>
                <w:i w:val="false"/>
                <w:color w:val="000000"/>
                <w:sz w:val="20"/>
              </w:rPr>
              <w:t>- бұрын импортталған өзіндік ерекшелігі бар тауарды иесіне, сатушыға, өндірушіге растайтын құжаттарды ұсына отырып қайтару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бақылау тізіміне сәйкес, 0-9 санаттарымен қамтылмаған, экспорт және импорт кезінде ұлттық қауіпсіздік шеңберінде бақыланатын өнім (атом энергиясын пайдалану саласындағы) 10-санатында көрсетілген өзіндік ерекшелігі бар тауарларды экспорттауда;</w:t>
            </w:r>
          </w:p>
          <w:p>
            <w:pPr>
              <w:spacing w:after="20"/>
              <w:ind w:left="20"/>
              <w:jc w:val="both"/>
            </w:pPr>
            <w:r>
              <w:rPr>
                <w:rFonts w:ascii="Times New Roman"/>
                <w:b w:val="false"/>
                <w:i w:val="false"/>
                <w:color w:val="000000"/>
                <w:sz w:val="20"/>
              </w:rPr>
              <w:t>
- бұрын импортталған өзіндік ерекшелігі бар тауарларды жөндеу, жаңарту, қайта өңдеу немесе кепілдік бойынша ауыстыру мақсатында экспорттауда.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тауарларды экспорттаудың қажеттілігін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 саласындағы уәкілетті органның бірінші басшысының орынбасарының қолымен расталған, әскери тауарларды экспорттаудың қажеттілігін куәландыратын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бұрын импортталған өзіндік ерекшелігі бар әскери тауарларды жөндеу, жаңарту, қайта өңдеу немесе кепілдік бойынша ауыстыру мақсатында экспорттау жағдайында ғана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экспорттау жағдайында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қайта экспорттауға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импортталған өзіндік ерекшелігі бар тауарларды қайта экспорттауға шығу тегі елінің және/немесе экспорттаушы елдің құзыретті органы берген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қайта экспорттау жағдайында ғана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шығарылған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өзіңдік ерекшелігі бар тауардың істен шыққанын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өзіндік ерекшелігі бар тауардың істен шыққанын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 жүзеге асыруға тараптардың ниетін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келісімшарты (келісімшарты), оған барлық қосымшаларымен және (немесе) толықтыруларымен бірге, ал сыртқы сауда келісімшарты (келісімшарты) болмаған жағдайда – жөндеу жұмыстарын жүзеге асыруға тараптардың ниетін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берудің негізі сыртқы сауда шарты (келісімшарт) болып табылған жағдайда, ал оның болмаған кезінде – Қазақстан Республикасына өнімді әкелуге тараптардың ниетін растайтын өзге құжат ұсынылса, аталған шартта (келісімшартта) не өзге құжатта жөндеу жүргізуді көздейтін тармақ көзделуге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Жөндеуді жүзеге асыратын тұлғаның өзіндік ерекшелігі бар тауарды жөндеуге қабылдауға дайын екендігін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Жөндеуді жүзеге асыратын тұлғаның жөндеу үшін өзіндік ерекшелігі бар тауарды қабылдауға дайындығын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берудің негізі сыртқы сауда шарты (келісімшарт) болып табылған жағдайда, ал оның болмаған кезінде – жөндеуді жүзеге асыруға тараптардың ниетін растайтын өзге құжат болған кезде, бұл құжатты ұсыну талап етілмейді.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санатына жатқызылған өнімдер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өнімді бейбіт мақсатта пайдалануды және оны кері экспорттауға немесе өзіндік ерекшелігі бар тауарларды бақылау саласындағы уәкілетті мемлекеттік органның келісімінсіз үшінші елдерге беруге жол бермеуді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елдің уәкілетті мемлекеттік органы берген алынатын өнімді бейбіт мақсатта пайдалану туралы * * ресми куәландыру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 жылғы 12 маусымдағы ядролық қаруды таратпау туралы шартқа сәйкес өнімді ядролық қаруы бар елдерге экспорттау кезінде; өнімді Қазақстан Республикасының аумағына әкелу туралы растайтын құжаттарды ұсына отырып, өнімді өндірушіге қайтару кезінде ұсынылмайды.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 8, 9 санаттарға жатқызылған өнімдер (тек ядролық жеткізушілер тобы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өнімді бейбіт мақсатта пайдалануды және оны кері экспорттауға немесе өзіндік ерекшелігі бар тауарларды бақылау саласындағы уәкілетті мемлекеттік органның келісімінсіз үшінші елдерге беруге жол бермеуді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елдің түпкі пайдаланушысы тарапынан алынатын өнімді бейбіт пайдалану туралы * * * ресми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 жылғы 12 маусымдағы Ядролық қаруды таратпау туралы шартқа сәйкес ядролық қаруы бар мемлекеттерге өнімді экспорттау кезінде, сондай-ақ өнімді өндірушіге қайтару барысында Қазақстан Республикасының аумағына әкелінгенін растайтын құжаттарды ұсынған жағдайда, бұл талап қолданылмайды.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және пиротехникалық (азаматтық заттарды қоспағанда) заттар мен оларды қолданатын бұйымдар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қауіпті жүктерді тасымалдауға жіберілген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сәйкес көліктік бақылау саласындағы уәкілетті орган берген көлік құралын халықаралық қатынаста қауіпті жүктерді тасымалдауға жіберу туралы куәлік (Нормативтік құқықтық актілерді мемлекеттік тіркеу тізілімінде № 11779 болып тіркелген)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356"/>
          <w:p>
            <w:pPr>
              <w:spacing w:after="20"/>
              <w:ind w:left="20"/>
              <w:jc w:val="both"/>
            </w:pPr>
            <w:r>
              <w:rPr>
                <w:rFonts w:ascii="Times New Roman"/>
                <w:b w:val="false"/>
                <w:i w:val="false"/>
                <w:color w:val="000000"/>
                <w:sz w:val="20"/>
              </w:rPr>
              <w:t>
Қазақстан Республикасының аумағы бойынша автомобиль көлігімен тасымалданған жағдайда</w:t>
            </w:r>
          </w:p>
          <w:bookmarkEnd w:id="356"/>
          <w:p>
            <w:pPr>
              <w:spacing w:after="20"/>
              <w:ind w:left="20"/>
              <w:jc w:val="both"/>
            </w:pPr>
            <w:r>
              <w:rPr>
                <w:rFonts w:ascii="Times New Roman"/>
                <w:b w:val="false"/>
                <w:i w:val="false"/>
                <w:color w:val="000000"/>
                <w:sz w:val="20"/>
              </w:rPr>
              <w:t>
Халықаралық қатынаста қауіпті жүктің тасымалдануына көлік құралын жіберуге рұқсат берілгенін растайтын куәлікті шетелдік мемлекеттердің көлік бақылауы саласындағы уәкілетті орган бере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7-сыныптардағы қауіпті жүкті тасымалдауды жүзеге асыруға арнайы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сәйкес көліктік бақылау саласындағы уәкілетті орган берген 1, 6 және 7-сыныптардағы қауіпті жүктерді тасымалдауды жүзеге асыруға арнайы рұқсат Қазақстан Республикасының аумағында (Нормативтік құқықтық актілерді мемлекеттік тіркеу тізілімінде № 11779 болып тіркелген)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автомобиль көлігімен тасымалданған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w:t>
            </w:r>
            <w:r>
              <w:br/>
            </w:r>
            <w:r>
              <w:rPr>
                <w:rFonts w:ascii="Times New Roman"/>
                <w:b w:val="false"/>
                <w:i w:val="false"/>
                <w:color w:val="000000"/>
                <w:sz w:val="20"/>
              </w:rPr>
              <w:t xml:space="preserve">33-қосымша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 мен</w:t>
            </w:r>
            <w:r>
              <w:br/>
            </w:r>
            <w:r>
              <w:rPr>
                <w:rFonts w:ascii="Times New Roman"/>
                <w:b w:val="false"/>
                <w:i w:val="false"/>
                <w:color w:val="000000"/>
                <w:sz w:val="20"/>
              </w:rPr>
              <w:t>импортына лицензия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841" w:id="357"/>
    <w:p>
      <w:pPr>
        <w:spacing w:after="0"/>
        <w:ind w:left="0"/>
        <w:jc w:val="left"/>
      </w:pPr>
      <w:r>
        <w:rPr>
          <w:rFonts w:ascii="Times New Roman"/>
          <w:b/>
          <w:i w:val="false"/>
          <w:color w:val="000000"/>
        </w:rPr>
        <w:t xml:space="preserve"> Өзіндік ерекшелігі бар тауарлардың импортын жүзеге асыру жөніндегі қызметке қойылатын біліктілік талаптары</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сыртқы сауда қызметін жүзеге асыруға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сыртқы сауда шарты (келісімшарты), ал сыртқы сауда шарты (келісімшарты)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сауда шартының (келісімшарттың) оған барлық қосымшалармен және (немесе) толықтырулармен, ал сыртқы сауда шарты (келісімшарт) болмаған жағдайда – тараптардың ниеттерін растайтын өзге құжаттын қолданылу мерзімі болмаған жағдайда, жазбаша нысанда көрсетілген келісімшарттың (шарттың) немесе тараптардың ниеттерін растайтын мәмілеге қатысушылардың мөрімен және қолымен расталған (келісімшарттың (шарттың) нөмірі мен күнін немесе тараптардың ниетін растайтын өзге де құжатты көрсете отырып) жарамдылығын растауды ұсыну қажет;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болса, тараптардың өнімді сатып алу жөніндегі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жасалған шарт (келісімшарт), ал шарт (келісімшарт)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 арасында импорттаушыдан бастап соңғы тұтынушыға дейін шарттар ұсынылады; Сыртқы сауда шартының (келісімшарттың) оған барлық қосымшалармен және (немесе) толықтырулармен, ал сыртқы сауда шарты (келісімшарт) болмаған жағдайда – тараптардың ниеттерін растайтын өзге құжаттын қолданылу мерзімі болмаған жағдайда, жазбаша нысанда көрсетілген келісімшарттың (шарттың) немесе тараптардың ниеттерін растайтын мәмілеге қатысушылардың мөрімен және қолымен расталған (келісімшарттың (шарттың) нөмірі мен күнін немесе тараптардың ниетін растайтын өзге де құжатты көрсете отырып) жарамдылығын растауды ұсыну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 рұқсат беру тәртібі енгізілген өнімнің айналымына, пайдаланылуына байланысты қызметті жүзеге асыруға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берушінің "Рұқсаттар және хабарламалар туралы" 2014 жылғы 16 мамырдағы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тиісті қызмет түрін немесе әрекеттерді (операцияларды) жүзеге асыруға лицензиясы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ақпараттық ресурс болып табылатын көрсетілетін қызметті алушының осы құжатының мәліметтерін көрсетілетін қызметті берушінің қызметкері "цифрлық үкімет" шлюзі арқылы тиісті мемлекеттік цифрлық жүйелерден алады; Егер өтініш беруші делдал ретінде әрекет еткен жағдайда, Қазақстан Республикасындағы мәміленің барлық қатысушыларының лицензиялары (рұқсаттары) да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пайдаланушының импортталатын өзіндік ерекшелігі бар тауарларды мақсатты пайдалану және импортталған өзіндік ерекшелігі бар тауарларды экспорттаушы елдің құзыретті органының рұқсатынсыз және өзіндік ерекшелігі бар тауарларды экспорттауға лицензиясыз үшінші елдерге бермеуі туралы міндеттемесі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Импортталатын өзіндік ерекшелігі бар тауарларды мақсатты пайдалану және импортталған өзіндік ерекшелігі бар тауарларды экспорттаушы елдің құзыретті органының рұқсатынсыз және өзіндік ерекшелігі бар тауарларды экспорттауға лицензиясыз үшінші елдерге бермеу туралы түпкілікті пайдаланушының ресми куәландыруы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санатына жатқызылған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өнімді бейбіт мақсаттарда пайдалануды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түпкілікті пайдаланушы тарапынан алынатын өнімді бейбіт мақсатта пайдалану туралы ресми куәландыру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қатысушылар арасында сыртқы экономикалық сатып алу-сату келісімшартының (шартының) немесе өзге де иеліктен шығару құжатының мәтінінде куәліктердің болуына жол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шығарылған елін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елдің құзыретті органдары берген өнімнің шығу сертификаты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1-санатқа жатқызылған өнімдер (тек химикаттар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қауіпсіздік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өнімнің қауіпсіздігі туралы" Қазақстан Республикасының 2007 жылғы 21 шілдедегі </w:t>
            </w:r>
            <w:r>
              <w:rPr>
                <w:rFonts w:ascii="Times New Roman"/>
                <w:b w:val="false"/>
                <w:i w:val="false"/>
                <w:color w:val="000000"/>
                <w:sz w:val="20"/>
              </w:rPr>
              <w:t>Заңына</w:t>
            </w:r>
            <w:r>
              <w:rPr>
                <w:rFonts w:ascii="Times New Roman"/>
                <w:b w:val="false"/>
                <w:i w:val="false"/>
                <w:color w:val="000000"/>
                <w:sz w:val="20"/>
              </w:rPr>
              <w:t xml:space="preserve"> сәйкес химиялық өнімнің қауіпсіздік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азаматтық-құқықтық жауапкершілігін сақтандыру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тұлғаларға және қоршаған ортаға келтірілген зиянды өтеу туралы өтініш берушінің азаматтық-құқықтық жауапкершілігін сақтандыру шарты, Қазақстан Республикасының заңнама талаптарына сәйкес жасалған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сақтау қоймаларын салу немесе реконструкциялау кезінде мемлекеттік экологиялық сараптаманың оң қорытындысының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экологиялық сараптаманың оң қорытындысының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Кәсіпорынмен қалдықтарды, оның ішінде пайдаланылған өнімнің ыдыстарын кәдеге жаратуға, сақтауға және көмуге арналған шарттың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келісімшартында (келісімшартта) экспорттаушыға ақаулы өнімді қайтару тәртібі көрсетілген тармақтың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Экспорттаушыға ақаулы өнімді қайтару міндеттемесі көрсетілген сыртқы сауда келісімшарты (келісімшарты).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Санитарлық-эпидемиологиялық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қоймасына санитарлық-эпидемиологиялық қорытындының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қауіпті жүктерді тасымалдауға рұқсат етілген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сәйкес көлік құралын халықаралық қатынаста қауіпті жүктерді тасымалдауға жіберу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 Халықаралық тасымалдауда қауіпті жүктің тасымалдануына көлік құралын жарамдылық сертификатын тасымал бақылау саласындағы уәкілетті орган шетелдік мемлекеттер тарапынан берілген жағдайда ұсынуға рұқсат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7-сыныптағы қауіпті жүкті тасымалдауды жүзеге асыруға арнайы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сәйкес көліктік бақылау саласындағы уәкілетті орган берген 1, 6 және 7-сыныптағы қауіпті жүкті тасымалдауды жүзеге асыруға арнайы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 8, 9 санаттарға жатқызылған өнімдер (тек ядролық жеткізушілер тобы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атом энергиясын пайдалану саласындағы уәкілетті мемлекеттік органының келісімінсіз алынатын өнімді бейбіт мақсаттарда пайдалануды растау және оны кері экспорттауға немесе үшінші елдерге беруге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түпкі пайдаланушы тарапынан алынатын өнімді бейбіт мақсатта пайдалану туралы ресми куәландыру*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сыртқы экономикалық келісімшартының (шартының) немесе сыртқы сауда мәмілесіне қатысушылар арасындағы өзге де иеліктен шығару құжатының мәтінінде растаулардың болуына жол беріледі.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себептері бойынша бақыланатын өнім (атом энергиясын пайдалану саласында)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Қазақстан Республикасының аумағында пайдалануға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тіркеу куәлігі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медициналық жабдықтар үшін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және пиротехникалық (азаматтықты қоспағанда) заттар мен олар қолданылып жасалған бұйымдар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тұрақты қолдануға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мемлекеттің өнеркәсіптік қауіпсіздік саласындағы уәкілетті органы берген жарылғыш заттар мен олардың негізіндегі бұйымдарды тұрақты қолдануға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қауіпті жүктерді тасымалдауға рұқсат етілген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сәйкес көлік құралын халықаралық қатынаста қауіпті жүктерді тасымалдауға жіберу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 Халықаралық қатынаста қауіпті жүктің тасымалдануына көлік құралын жарамды деп тану туралы куәлікті тасымал бақылау саласындағы уәкілетті органның шетелдік мемлекеттер берген құжатын ұсынуға рұқсат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7-сыныптағы қауіпті жүкті тасымалдауды жүзеге асыруға арнайы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сәйкес көліктік бақылау саласындағы уәкілетті орган берген 1, 6 және 7-сыныптағы қауіпті жүкті тасымалдауды жүзеге асыруға арнайы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және олар қолданылып жасалған бұйымдар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мен бұйымдарды сатып алуға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ішкі істер органы берген азаматтық пиротехникалық заттар мен бұйымдарды сатып алуға арналған лицензияның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цифрлық ресурс болып табылатын көрсетілетін қызметті алушының осы құжатының мәліметтерін көрсетілетін қызметті берушінің қызметкері "цифрлық үкімет" шлюзі арқылы тиісті мемлекеттік цифрлық жүйелерден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мен олар қолданылып жасалған 1-4-сыныпты бұйымдарды сақтауға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және қызметтік қару мен оның патрондарының, азаматтық пиротехникалық заттар мен олар қолданылып жасалған бұйымдардың айналымы салаларындағы рұқсаттардың және (немесе) оларға қосымшалардың нысандарын бекіту туралы "Қазақстан Республикасы Ішкі істер министрінің 2018 жылғы 19 ақпандағы № 133 </w:t>
            </w:r>
            <w:r>
              <w:rPr>
                <w:rFonts w:ascii="Times New Roman"/>
                <w:b w:val="false"/>
                <w:i w:val="false"/>
                <w:color w:val="000000"/>
                <w:sz w:val="20"/>
              </w:rPr>
              <w:t>бұйрығына</w:t>
            </w:r>
            <w:r>
              <w:rPr>
                <w:rFonts w:ascii="Times New Roman"/>
                <w:b w:val="false"/>
                <w:i w:val="false"/>
                <w:color w:val="000000"/>
                <w:sz w:val="20"/>
              </w:rPr>
              <w:t xml:space="preserve"> сәйкес аумақтық ішкі істер органы заңды тұлғаларға азаматтық пиротехникалық заттар мен олар қолданылып жасалған бұйымдарды сақтауға, атыс тирлері (атыс орындары) мен стендтерін ашуға және олардың жұмыс істеуіне, сондай-ақ Қазақстан Республикасы Ішкі істер министрінің кейбір бұйрықтарына өзгерістер енгізу туралы" (Нормативтік құқықтық актілерді мемлекеттік тіркеу тізілімінде № 16733 болып тіркелген) бұйрығына өзгерістер енгізу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цифрлық ресурс болып табылатын көрсетілетін қызметті алушының осы құжатының мәліметтерін көрсетілетін қызметті берушінің қызметкері "цифрлық үкімет" шлюзі арқылы тиісті мемлекеттік цифрлық жүйелерден алады; Өнеркәсіптік жарылғыш және пиротехникалық заттар мен олар қолданылатын бұйымдарды сақтауға лицензиясы бар ұйымның азаматтық пиротехникалық заттар мен бұйымдарды оларды қолдана отырып сақтау шартын ұсынуына жол беріледі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