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b9ccc" w14:textId="00b9cc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туралы" Қазақстан Республикасы Премьер - Министрінің бірінші орынбасары – Қазақстан Республикасы Қаржы министрінің 2020 жылғы 1 сәуірдегі № 341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2026 жылғы 8 қыркүйектегі № 608 бұйрығы. Қазақстан Республикасының Әділет министрлігінде 2026 жылғы 10 қыркүйекте № 39856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туралы" Қазақстан Республикасы Премьер-Министрінің Бірінші орынбасары - Қазақстан Республикасы Қаржы министрінің 2020 жылғы 1 сәуірдегі № 341 (Нормативті құқықтық актілерді мемлекеттік тіркеу тізілімінде № 20288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1-қосымшаға орыс тіліндегі мәтінге түзету енгізілді, қазақ тіліндегі мәтін өзгермейді;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2-қосымшаға орыс тіліндегі мәтінге түзету енгізілді, қазақ тіліндегі мәтін өзгермейді;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көрсетілген бұйрыққа </w:t>
      </w:r>
      <w:r>
        <w:rPr>
          <w:rFonts w:ascii="Times New Roman"/>
          <w:b w:val="false"/>
          <w:i w:val="false"/>
          <w:color w:val="000000"/>
          <w:sz w:val="28"/>
        </w:rPr>
        <w:t>5-қосымша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3-қосымшаға орыс тіліндегі мәтінге түзету енгізілді, қазақ тіліндегі мәтін өзгермейді.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Қаржы министрлігінің интернет-ресурсында алғашқы ресми жарияланғаннан кейін орналастырылуын;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Қаржы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Денсаулық сақтау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Еңбек және халықты әлеуметтік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қорғау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