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0c4da25" w14:textId="0c4da2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Қаржы нарығын реттеу және дамыту агенттігінің кейбір қаулыларына қаржы нарығын реттеу және қаржы нарығында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мәселелері бойынша өзгерістер енгізу туралы</w:t>
      </w:r>
    </w:p>
    <w:p>
      <w:pPr>
        <w:spacing w:after="0"/>
        <w:ind w:left="0"/>
        <w:jc w:val="both"/>
      </w:pPr>
      <w:r>
        <w:rPr>
          <w:rFonts w:ascii="Times New Roman"/>
          <w:b w:val="false"/>
          <w:i w:val="false"/>
          <w:color w:val="000000"/>
          <w:sz w:val="28"/>
        </w:rPr>
        <w:t>Қазақстан Республикасы Қаржы нарығын реттеу және дамыту агенттігі Басқармасының 2026 жылғы 7 қыркүйектегі № 126 қаулысы. Қазақстан Республикасының Әділет министрлігінде 2026 жылғы 9 қыркүйекте № 39846 болып тіркелді</w:t>
      </w:r>
    </w:p>
    <w:p>
      <w:pPr>
        <w:spacing w:after="0"/>
        <w:ind w:left="0"/>
        <w:jc w:val="both"/>
      </w:pPr>
      <w:bookmarkStart w:name="z1" w:id="0"/>
      <w:r>
        <w:rPr>
          <w:rFonts w:ascii="Times New Roman"/>
          <w:b w:val="false"/>
          <w:i w:val="false"/>
          <w:color w:val="000000"/>
          <w:sz w:val="28"/>
        </w:rPr>
        <w:t>
      Қазақстан Республикасының Қаржы нарығын реттеу және дамыту агенттігі ҚАУЛЫ ЕТЕДІ:</w:t>
      </w:r>
    </w:p>
    <w:bookmarkEnd w:id="0"/>
    <w:bookmarkStart w:name="z2" w:id="1"/>
    <w:p>
      <w:pPr>
        <w:spacing w:after="0"/>
        <w:ind w:left="0"/>
        <w:jc w:val="both"/>
      </w:pPr>
      <w:r>
        <w:rPr>
          <w:rFonts w:ascii="Times New Roman"/>
          <w:b w:val="false"/>
          <w:i w:val="false"/>
          <w:color w:val="000000"/>
          <w:sz w:val="28"/>
        </w:rPr>
        <w:t xml:space="preserve">
      1.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екінші деңгейдегі банктер, Қазақстан Республикасы бейрезидент-банктерінің филиалдары мен Ұлттық пошта операторы үшін ішкі бақылау қағидаларына қойылатын талаптарды бекіту туралы" Қазақстан Республикасының Қаржы нарығын реттеу және дамыту агенттігі Басқармасының 2020 жылғы 22 наурыздағы № 18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20160 болып тіркелді) мынадай өзгерістер енгізілсін:</w:t>
      </w:r>
    </w:p>
    <w:bookmarkEnd w:id="1"/>
    <w:bookmarkStart w:name="z3" w:id="2"/>
    <w:p>
      <w:pPr>
        <w:spacing w:after="0"/>
        <w:ind w:left="0"/>
        <w:jc w:val="both"/>
      </w:pPr>
      <w:r>
        <w:rPr>
          <w:rFonts w:ascii="Times New Roman"/>
          <w:b w:val="false"/>
          <w:i w:val="false"/>
          <w:color w:val="000000"/>
          <w:sz w:val="28"/>
        </w:rPr>
        <w:t xml:space="preserve">
      көрсетілген қаулымен бекітілген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жасау мақсатында екінші деңгейдегі банктер, Қазақстан Республикасы бейрезидент-банктерінің филиалдары мен Ұлттық пошта операторы үшін ішкі бақылау қағидаларына қойылатын </w:t>
      </w:r>
      <w:r>
        <w:rPr>
          <w:rFonts w:ascii="Times New Roman"/>
          <w:b w:val="false"/>
          <w:i w:val="false"/>
          <w:color w:val="000000"/>
          <w:sz w:val="28"/>
        </w:rPr>
        <w:t>талаптарда</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xml:space="preserve">
      17-тармақтың </w:t>
      </w:r>
      <w:r>
        <w:rPr>
          <w:rFonts w:ascii="Times New Roman"/>
          <w:b w:val="false"/>
          <w:i w:val="false"/>
          <w:color w:val="000000"/>
          <w:sz w:val="28"/>
        </w:rPr>
        <w:t>19) тармақшасы</w:t>
      </w:r>
      <w:r>
        <w:rPr>
          <w:rFonts w:ascii="Times New Roman"/>
          <w:b w:val="false"/>
          <w:i w:val="false"/>
          <w:color w:val="000000"/>
          <w:sz w:val="28"/>
        </w:rPr>
        <w:t xml:space="preserve"> алып тасталсын;</w:t>
      </w:r>
    </w:p>
    <w:bookmarkEnd w:id="3"/>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25-тармақтың</w:t>
      </w:r>
      <w:r>
        <w:rPr>
          <w:rFonts w:ascii="Times New Roman"/>
          <w:b w:val="false"/>
          <w:i w:val="false"/>
          <w:color w:val="000000"/>
          <w:sz w:val="28"/>
        </w:rPr>
        <w:t xml:space="preserve"> төртінші және бесінші бөліктері мынадай редакцияда жазылсын:</w:t>
      </w:r>
    </w:p>
    <w:bookmarkStart w:name="z6" w:id="4"/>
    <w:p>
      <w:pPr>
        <w:spacing w:after="0"/>
        <w:ind w:left="0"/>
        <w:jc w:val="both"/>
      </w:pPr>
      <w:r>
        <w:rPr>
          <w:rFonts w:ascii="Times New Roman"/>
          <w:b w:val="false"/>
          <w:i w:val="false"/>
          <w:color w:val="000000"/>
          <w:sz w:val="28"/>
        </w:rPr>
        <w:t>
      "Банк берілген сенімхат негізінде клиенттің атынан әрекет ететін клиенттің өкілі арқылы іскерлік қатынастар орнатқан клиентке қатысты банк шығыс немесе кіріс операцияларын жүргізгенге дейін клиентті қосымша биометриялық аутентификациялауды жүргізеді.</w:t>
      </w:r>
    </w:p>
    <w:bookmarkEnd w:id="4"/>
    <w:bookmarkStart w:name="z7" w:id="5"/>
    <w:p>
      <w:pPr>
        <w:spacing w:after="0"/>
        <w:ind w:left="0"/>
        <w:jc w:val="both"/>
      </w:pPr>
      <w:r>
        <w:rPr>
          <w:rFonts w:ascii="Times New Roman"/>
          <w:b w:val="false"/>
          <w:i w:val="false"/>
          <w:color w:val="000000"/>
          <w:sz w:val="28"/>
        </w:rPr>
        <w:t xml:space="preserve">
      Клиентпен іскерлік қатынастарды қашықтан орнату кезінде, клиент ұялы байланыс құрылғысының абоненттік нөмірін не электрондық банктік қызметтерге қол жеткізу үшін пайдаланылатын ұялы байланыс абоненттік құрылғысын ауыстырған кезде банк клиентті биометриялық аутентификациялауды жүргізе отырып, клиентті екі факторлы сәйкестендіру қолданады. Клиентті биометриялық аутентификациялауды жүргізу үшін банк шотын ашу арқылы қашықтан тәсілімен іскерлік қатынастар орнатылған жағдайда, Қазақстан Республикасы Ұлттық Банкінің сәйкестендіру деректерімен алмасу орталығының (бұдан әрі – СДАО) қызметтері "Қазақстан Республикасы Ұлттық Банкінің сәйкестендіру деректерімен алмасу орталығы алған ұлттық биометриялық аутентификация жүйесінің биометриялық деректерін міндетті пайдалану және (немесе) толтыру жағдайларын қоса алғанда, қаржы және төлем ұйымдарының биометриялық аутентификация жүргізу қағидаларын бекіту туралы" Қазақстан Республикасы Қаржы нарығын реттеу және дамыту агенттігі Басқармасының 2026 жылғы 26 маусымдағы № 99 және Қазақстан Республикасы Ұлттық Банкі Басқармасының 2026 жылғы 29 маусымдағы № 72 бірлескен </w:t>
      </w:r>
      <w:r>
        <w:rPr>
          <w:rFonts w:ascii="Times New Roman"/>
          <w:b w:val="false"/>
          <w:i w:val="false"/>
          <w:color w:val="000000"/>
          <w:sz w:val="28"/>
        </w:rPr>
        <w:t>қаулысымен</w:t>
      </w:r>
      <w:r>
        <w:rPr>
          <w:rFonts w:ascii="Times New Roman"/>
          <w:b w:val="false"/>
          <w:i w:val="false"/>
          <w:color w:val="000000"/>
          <w:sz w:val="28"/>
        </w:rPr>
        <w:t xml:space="preserve"> (Нормативтік құқықтық актілерді мемлекеттік тіркеу тізілімінде № 39186 болып тіркелген) белгіленген тәртіппен пайдаланылады. Клиентті сәйкестендірудің (аутентификациялаудың) екінші тәсілін банк Қазақстан Республикасының төлемдер және төлем жүйелері туралы, қылмыстық жолмен алынған кiрiстердi заңдастыруға (жылыстатуға), терроризмді қаржыландыруға және жаппай қырып-жою қаруын таратуды қаржыландыруға қарсы іс-қимыл туралы заңнамасына сәйкес дербес айқындайды. Банк клиентті биометриялық аутентификациялауды жүргізу кезінде клиентпен іскерлік қатынастар, оның ішінде аутсорсинг негізінде тоқтатылған күннен бастап кемінде бес жыл қозғалысты анықтау технологиясын пайдалана отырып, клиентпен бейнеконференция сеансының жазбасын не клиенттің алынған ағымдағы бейнесін сақтауды қамтамасыз етеді.";</w:t>
      </w:r>
    </w:p>
    <w:bookmarkEnd w:id="5"/>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және </w:t>
      </w:r>
      <w:r>
        <w:rPr>
          <w:rFonts w:ascii="Times New Roman"/>
          <w:b w:val="false"/>
          <w:i w:val="false"/>
          <w:color w:val="000000"/>
          <w:sz w:val="28"/>
        </w:rPr>
        <w:t>27-тармақтар</w:t>
      </w:r>
      <w:r>
        <w:rPr>
          <w:rFonts w:ascii="Times New Roman"/>
          <w:b w:val="false"/>
          <w:i w:val="false"/>
          <w:color w:val="000000"/>
          <w:sz w:val="28"/>
        </w:rPr>
        <w:t xml:space="preserve"> мынадай редакцияда жазылсын:</w:t>
      </w:r>
    </w:p>
    <w:bookmarkStart w:name="z9" w:id="6"/>
    <w:p>
      <w:pPr>
        <w:spacing w:after="0"/>
        <w:ind w:left="0"/>
        <w:jc w:val="both"/>
      </w:pPr>
      <w:r>
        <w:rPr>
          <w:rFonts w:ascii="Times New Roman"/>
          <w:b w:val="false"/>
          <w:i w:val="false"/>
          <w:color w:val="000000"/>
          <w:sz w:val="28"/>
        </w:rPr>
        <w:t xml:space="preserve">
      "26. Қазақстан Республикасының бейрезидентіне, электрондық резиденттерге (e-Residency) банктік шот ашу және (немесе) төлем карточкасын шығару кезінде банк: </w:t>
      </w:r>
    </w:p>
    <w:bookmarkEnd w:id="6"/>
    <w:bookmarkStart w:name="z10" w:id="7"/>
    <w:p>
      <w:pPr>
        <w:spacing w:after="0"/>
        <w:ind w:left="0"/>
        <w:jc w:val="both"/>
      </w:pPr>
      <w:r>
        <w:rPr>
          <w:rFonts w:ascii="Times New Roman"/>
          <w:b w:val="false"/>
          <w:i w:val="false"/>
          <w:color w:val="000000"/>
          <w:sz w:val="28"/>
        </w:rPr>
        <w:t xml:space="preserve">
      1) клиенттің жеке басын куәландыратын құжаттарды тексереді; </w:t>
      </w:r>
    </w:p>
    <w:bookmarkEnd w:id="7"/>
    <w:bookmarkStart w:name="z11" w:id="8"/>
    <w:p>
      <w:pPr>
        <w:spacing w:after="0"/>
        <w:ind w:left="0"/>
        <w:jc w:val="both"/>
      </w:pPr>
      <w:r>
        <w:rPr>
          <w:rFonts w:ascii="Times New Roman"/>
          <w:b w:val="false"/>
          <w:i w:val="false"/>
          <w:color w:val="000000"/>
          <w:sz w:val="28"/>
        </w:rPr>
        <w:t xml:space="preserve">
      2) биометриялық аутентификациялауды жүргізеді; </w:t>
      </w:r>
    </w:p>
    <w:bookmarkEnd w:id="8"/>
    <w:bookmarkStart w:name="z12" w:id="9"/>
    <w:p>
      <w:pPr>
        <w:spacing w:after="0"/>
        <w:ind w:left="0"/>
        <w:jc w:val="both"/>
      </w:pPr>
      <w:r>
        <w:rPr>
          <w:rFonts w:ascii="Times New Roman"/>
          <w:b w:val="false"/>
          <w:i w:val="false"/>
          <w:color w:val="000000"/>
          <w:sz w:val="28"/>
        </w:rPr>
        <w:t>
      3) тәуекелге бағдарланған тәсілді ескере отырып, құжаттық растау негізінде банктің ішкі құжаттарында көзделген клиенттерді тиісті тексеру бойынша қосымша шаралар қабылдайды.</w:t>
      </w:r>
    </w:p>
    <w:bookmarkEnd w:id="9"/>
    <w:bookmarkStart w:name="z13" w:id="10"/>
    <w:p>
      <w:pPr>
        <w:spacing w:after="0"/>
        <w:ind w:left="0"/>
        <w:jc w:val="both"/>
      </w:pPr>
      <w:r>
        <w:rPr>
          <w:rFonts w:ascii="Times New Roman"/>
          <w:b w:val="false"/>
          <w:i w:val="false"/>
          <w:color w:val="000000"/>
          <w:sz w:val="28"/>
        </w:rPr>
        <w:t>
      Клиенттің биометриялық аутентификациялауды жүргізу үшін банктік шот ашу арқылы қашықтан іскерлік қатынастар орнатылған жағдайда СДАО қызметтерін пайдаланады.</w:t>
      </w:r>
    </w:p>
    <w:bookmarkEnd w:id="10"/>
    <w:bookmarkStart w:name="z14" w:id="11"/>
    <w:p>
      <w:pPr>
        <w:spacing w:after="0"/>
        <w:ind w:left="0"/>
        <w:jc w:val="both"/>
      </w:pPr>
      <w:r>
        <w:rPr>
          <w:rFonts w:ascii="Times New Roman"/>
          <w:b w:val="false"/>
          <w:i w:val="false"/>
          <w:color w:val="000000"/>
          <w:sz w:val="28"/>
        </w:rPr>
        <w:t xml:space="preserve">
      27. Банк Талаптардың </w:t>
      </w:r>
      <w:r>
        <w:rPr>
          <w:rFonts w:ascii="Times New Roman"/>
          <w:b w:val="false"/>
          <w:i w:val="false"/>
          <w:color w:val="000000"/>
          <w:sz w:val="28"/>
        </w:rPr>
        <w:t>22-тармағына</w:t>
      </w:r>
      <w:r>
        <w:rPr>
          <w:rFonts w:ascii="Times New Roman"/>
          <w:b w:val="false"/>
          <w:i w:val="false"/>
          <w:color w:val="000000"/>
          <w:sz w:val="28"/>
        </w:rPr>
        <w:t xml:space="preserve"> және банктің ішкі құжаттарына сәйкес тәуекел дәрежесін және Талаптардың </w:t>
      </w:r>
      <w:r>
        <w:rPr>
          <w:rFonts w:ascii="Times New Roman"/>
          <w:b w:val="false"/>
          <w:i w:val="false"/>
          <w:color w:val="000000"/>
          <w:sz w:val="28"/>
        </w:rPr>
        <w:t>26-тармағының</w:t>
      </w:r>
      <w:r>
        <w:rPr>
          <w:rFonts w:ascii="Times New Roman"/>
          <w:b w:val="false"/>
          <w:i w:val="false"/>
          <w:color w:val="000000"/>
          <w:sz w:val="28"/>
        </w:rPr>
        <w:t xml:space="preserve"> бірінші бөлігінің 1), 2 және 3) тармақшаларында көрсетілген құжаттарды талдауды, шаралар қабылдауды, сондай-ақ клиенттің белсенділік бейінін ескере отырып, клиенттің (клиенттер тобының) тәуекел деңгейін айқындайды. </w:t>
      </w:r>
    </w:p>
    <w:bookmarkEnd w:id="11"/>
    <w:bookmarkStart w:name="z15" w:id="12"/>
    <w:p>
      <w:pPr>
        <w:spacing w:after="0"/>
        <w:ind w:left="0"/>
        <w:jc w:val="both"/>
      </w:pPr>
      <w:r>
        <w:rPr>
          <w:rFonts w:ascii="Times New Roman"/>
          <w:b w:val="false"/>
          <w:i w:val="false"/>
          <w:color w:val="000000"/>
          <w:sz w:val="28"/>
        </w:rPr>
        <w:t>
      Банк КЖ/ТҚ/ЖҚҚТҚ тәуекелінің жоғары деңгейін берген немесе олар бойынша алаяқтық тәуекелдеріне және құқыққа қарсы оқыс оқиғаларға ұшырауға бейім деген күдік бар Қазақстан Республикасының бейрезиденттеріне қатысты банк тиісті күшейтілген тексеру шараларын қолданады және КЖ/ТҚ/ЖҚҚТҚҚ туралы заңға және банктің ішкі бақылау қағидаларына сәйкес операциялардың мониторингін жүзеге асырады.".</w:t>
      </w:r>
    </w:p>
    <w:bookmarkEnd w:id="12"/>
    <w:bookmarkStart w:name="z16" w:id="13"/>
    <w:p>
      <w:pPr>
        <w:spacing w:after="0"/>
        <w:ind w:left="0"/>
        <w:jc w:val="both"/>
      </w:pPr>
      <w:r>
        <w:rPr>
          <w:rFonts w:ascii="Times New Roman"/>
          <w:b w:val="false"/>
          <w:i w:val="false"/>
          <w:color w:val="000000"/>
          <w:sz w:val="28"/>
        </w:rPr>
        <w:t xml:space="preserve">
      2. "Банктер және Қазақстан Республикасының бейрезидент банктерінің филиалдары үшін тәуекелдерді басқару және ішкі бақылау жүйесін қалыптастыру қағидаларын бекіту туралы" Қазақстан Республикасы Қаржы нарығын реттеу және дамыту агенттігі Басқармасының 2026 жылғы 28 сәуірдегі №86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38586 болып тіркелген) мынадай өзгерістер енгізілсін:</w:t>
      </w:r>
    </w:p>
    <w:bookmarkEnd w:id="13"/>
    <w:bookmarkStart w:name="z17" w:id="14"/>
    <w:p>
      <w:pPr>
        <w:spacing w:after="0"/>
        <w:ind w:left="0"/>
        <w:jc w:val="both"/>
      </w:pPr>
      <w:r>
        <w:rPr>
          <w:rFonts w:ascii="Times New Roman"/>
          <w:b w:val="false"/>
          <w:i w:val="false"/>
          <w:color w:val="000000"/>
          <w:sz w:val="28"/>
        </w:rPr>
        <w:t xml:space="preserve">
      көрсетілген қаулымен бекітілген Банктер және Қазақстан Республикасының бейрезидент банктерінің филиалдары үшін тәуекелдерді басқару және ішкі бақылау жүйесін қалыптастыру </w:t>
      </w:r>
      <w:r>
        <w:rPr>
          <w:rFonts w:ascii="Times New Roman"/>
          <w:b w:val="false"/>
          <w:i w:val="false"/>
          <w:color w:val="000000"/>
          <w:sz w:val="28"/>
        </w:rPr>
        <w:t>қағидаларында</w:t>
      </w:r>
      <w:r>
        <w:rPr>
          <w:rFonts w:ascii="Times New Roman"/>
          <w:b w:val="false"/>
          <w:i w:val="false"/>
          <w:color w:val="000000"/>
          <w:sz w:val="28"/>
        </w:rPr>
        <w:t>:</w:t>
      </w:r>
    </w:p>
    <w:bookmarkEnd w:id="14"/>
    <w:bookmarkStart w:name="z18" w:id="15"/>
    <w:p>
      <w:pPr>
        <w:spacing w:after="0"/>
        <w:ind w:left="0"/>
        <w:jc w:val="both"/>
      </w:pPr>
      <w:r>
        <w:rPr>
          <w:rFonts w:ascii="Times New Roman"/>
          <w:b w:val="false"/>
          <w:i w:val="false"/>
          <w:color w:val="000000"/>
          <w:sz w:val="28"/>
        </w:rPr>
        <w:t xml:space="preserve">
      21-тармақтың </w:t>
      </w:r>
      <w:r>
        <w:rPr>
          <w:rFonts w:ascii="Times New Roman"/>
          <w:b w:val="false"/>
          <w:i w:val="false"/>
          <w:color w:val="000000"/>
          <w:sz w:val="28"/>
        </w:rPr>
        <w:t>17) тармақшасы</w:t>
      </w:r>
      <w:r>
        <w:rPr>
          <w:rFonts w:ascii="Times New Roman"/>
          <w:b w:val="false"/>
          <w:i w:val="false"/>
          <w:color w:val="000000"/>
          <w:sz w:val="28"/>
        </w:rPr>
        <w:t xml:space="preserve"> мынадай редакцияда жазылсын:</w:t>
      </w:r>
    </w:p>
    <w:bookmarkEnd w:id="15"/>
    <w:bookmarkStart w:name="z19" w:id="16"/>
    <w:p>
      <w:pPr>
        <w:spacing w:after="0"/>
        <w:ind w:left="0"/>
        <w:jc w:val="both"/>
      </w:pPr>
      <w:r>
        <w:rPr>
          <w:rFonts w:ascii="Times New Roman"/>
          <w:b w:val="false"/>
          <w:i w:val="false"/>
          <w:color w:val="000000"/>
          <w:sz w:val="28"/>
        </w:rPr>
        <w:t>
      "17) банктің директорлар кеңесінің әрбір мүшесінің қызметін, осы банктің ірі қатысушысы мәртебесі бар банктің директорлар кеңесінің мүшесін қоспағанда, мерзімді түрде (жылына бір реттен кем емес) бағалау;";</w:t>
      </w:r>
    </w:p>
    <w:bookmarkEnd w:id="16"/>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111-тармақта</w:t>
      </w:r>
      <w:r>
        <w:rPr>
          <w:rFonts w:ascii="Times New Roman"/>
          <w:b w:val="false"/>
          <w:i w:val="false"/>
          <w:color w:val="000000"/>
          <w:sz w:val="28"/>
        </w:rPr>
        <w:t xml:space="preserve">: </w:t>
      </w:r>
    </w:p>
    <w:bookmarkStart w:name="z21" w:id="17"/>
    <w:p>
      <w:pPr>
        <w:spacing w:after="0"/>
        <w:ind w:left="0"/>
        <w:jc w:val="both"/>
      </w:pPr>
      <w:r>
        <w:rPr>
          <w:rFonts w:ascii="Times New Roman"/>
          <w:b w:val="false"/>
          <w:i w:val="false"/>
          <w:color w:val="000000"/>
          <w:sz w:val="28"/>
        </w:rPr>
        <w:t>
      бірінші бөліктің 4) тармақшасының екінші абзацы мынадай редакцияда жазылсын:</w:t>
      </w:r>
    </w:p>
    <w:bookmarkEnd w:id="17"/>
    <w:bookmarkStart w:name="z22" w:id="18"/>
    <w:p>
      <w:pPr>
        <w:spacing w:after="0"/>
        <w:ind w:left="0"/>
        <w:jc w:val="both"/>
      </w:pPr>
      <w:r>
        <w:rPr>
          <w:rFonts w:ascii="Times New Roman"/>
          <w:b w:val="false"/>
          <w:i w:val="false"/>
          <w:color w:val="000000"/>
          <w:sz w:val="28"/>
        </w:rPr>
        <w:t xml:space="preserve">
      "заңсыз қызметті, оның ішінде алаяқтықты, алдауды, КЖ/ТҚ/ЖҚҚТҚ, есірткінің заңсыз өндірілуін, айналымын және (немесе) транзитін, қаржы пирамидаларының қызметін ұйымдастыруға, электрондық казино мен интернет-казиноның, Қазақстан Республикасында ойын бизнесі саласындағы қызметпен айналысу құқығына лицензиясы жоқ шетелдік букмекерлік кеңселер және (немесе) тотализаторлар пайдасына, сондай-ақ мөлшерлемелер мен ұтыстар бойынша есеп айырысуды жүзеге асыруды қамтамасыз ететін, "Ойын бизнесі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бірыңғай есепке алу жүйесінен тыс букмекерлік кеңселердің және (немесе) тотализаторлардың пайдасына төлемдерді және (немесе) ақша аударымдарын жүзеге асыруға;";</w:t>
      </w:r>
    </w:p>
    <w:bookmarkEnd w:id="18"/>
    <w:bookmarkStart w:name="z23" w:id="19"/>
    <w:p>
      <w:pPr>
        <w:spacing w:after="0"/>
        <w:ind w:left="0"/>
        <w:jc w:val="both"/>
      </w:pPr>
      <w:r>
        <w:rPr>
          <w:rFonts w:ascii="Times New Roman"/>
          <w:b w:val="false"/>
          <w:i w:val="false"/>
          <w:color w:val="000000"/>
          <w:sz w:val="28"/>
        </w:rPr>
        <w:t>
      екінші бөліктің 4) тармақшасы алып тасталсын;</w:t>
      </w:r>
    </w:p>
    <w:bookmarkEnd w:id="19"/>
    <w:bookmarkStart w:name="z24" w:id="20"/>
    <w:p>
      <w:pPr>
        <w:spacing w:after="0"/>
        <w:ind w:left="0"/>
        <w:jc w:val="both"/>
      </w:pPr>
      <w:r>
        <w:rPr>
          <w:rFonts w:ascii="Times New Roman"/>
          <w:b w:val="false"/>
          <w:i w:val="false"/>
          <w:color w:val="000000"/>
          <w:sz w:val="28"/>
        </w:rPr>
        <w:t>
      үшінші бөліктің бірінші абзацы мынадай редакцияда жазылсын:</w:t>
      </w:r>
    </w:p>
    <w:bookmarkEnd w:id="20"/>
    <w:bookmarkStart w:name="z25" w:id="21"/>
    <w:p>
      <w:pPr>
        <w:spacing w:after="0"/>
        <w:ind w:left="0"/>
        <w:jc w:val="both"/>
      </w:pPr>
      <w:r>
        <w:rPr>
          <w:rFonts w:ascii="Times New Roman"/>
          <w:b w:val="false"/>
          <w:i w:val="false"/>
          <w:color w:val="000000"/>
          <w:sz w:val="28"/>
        </w:rPr>
        <w:t>
      "Осы тармақтың екінші бөлігінде (5) тармақшаны қоспағанда) көрсетілген клиенттерге қатысты банк КЖ/ТҚ/ЖҚҚТҚ тәуекелінің жоғары деңгейін береді, осындай клиенттерді тиісінше тексерудің күшейтілген шараларын қолданады және:";</w:t>
      </w:r>
    </w:p>
    <w:bookmarkEnd w:id="21"/>
    <w:bookmarkStart w:name="z26" w:id="22"/>
    <w:p>
      <w:pPr>
        <w:spacing w:after="0"/>
        <w:ind w:left="0"/>
        <w:jc w:val="both"/>
      </w:pPr>
      <w:r>
        <w:rPr>
          <w:rFonts w:ascii="Times New Roman"/>
          <w:b w:val="false"/>
          <w:i w:val="false"/>
          <w:color w:val="000000"/>
          <w:sz w:val="28"/>
        </w:rPr>
        <w:t>
      төртінші бөлік мынадай редакцияда жазылсын:</w:t>
      </w:r>
    </w:p>
    <w:bookmarkEnd w:id="22"/>
    <w:bookmarkStart w:name="z27" w:id="23"/>
    <w:p>
      <w:pPr>
        <w:spacing w:after="0"/>
        <w:ind w:left="0"/>
        <w:jc w:val="both"/>
      </w:pPr>
      <w:r>
        <w:rPr>
          <w:rFonts w:ascii="Times New Roman"/>
          <w:b w:val="false"/>
          <w:i w:val="false"/>
          <w:color w:val="000000"/>
          <w:sz w:val="28"/>
        </w:rPr>
        <w:t>
      "Банк осы тармақтың екінші бөлігінің 5) тармақшасында көрсетілген клиенттерді мәртебесі және (немесе) кімнің қызметі КЖ/ТҚ/ЖҚҚТҚ тәуекелін арттыратын клиенттердің түрлеріне жатқызады және талдау қорытындылары бойынша КЖ/ТҚ/ЖҚҚТҚ тәуекелінің жоғары деңгейіндегі клиентке қатысты банкте бар мәліметтер мен ақпаратты берген кезде осы тармақтың үшінші бөлігінде көрсетілген іс-шараларды жүргізеді.".</w:t>
      </w:r>
    </w:p>
    <w:bookmarkEnd w:id="23"/>
    <w:bookmarkStart w:name="z28" w:id="24"/>
    <w:p>
      <w:pPr>
        <w:spacing w:after="0"/>
        <w:ind w:left="0"/>
        <w:jc w:val="both"/>
      </w:pPr>
      <w:r>
        <w:rPr>
          <w:rFonts w:ascii="Times New Roman"/>
          <w:b w:val="false"/>
          <w:i w:val="false"/>
          <w:color w:val="000000"/>
          <w:sz w:val="28"/>
        </w:rPr>
        <w:t xml:space="preserve">
      3. Қаржы ұйымдарын әдіснама және пруденциялық реттеу департаменті Қазақстан Республикасының заңнамасында белгіленген тәртіппен мыналарды қамтамасыз етсін: </w:t>
      </w:r>
    </w:p>
    <w:bookmarkEnd w:id="24"/>
    <w:bookmarkStart w:name="z29" w:id="25"/>
    <w:p>
      <w:pPr>
        <w:spacing w:after="0"/>
        <w:ind w:left="0"/>
        <w:jc w:val="both"/>
      </w:pPr>
      <w:r>
        <w:rPr>
          <w:rFonts w:ascii="Times New Roman"/>
          <w:b w:val="false"/>
          <w:i w:val="false"/>
          <w:color w:val="000000"/>
          <w:sz w:val="28"/>
        </w:rPr>
        <w:t>
      1) Заң департаментімен бірлесіп, осы қаулының Қазақстан Республикасы Әділет министрлігінде мемлекеттік тіркелуін қамтамасыз етсін;</w:t>
      </w:r>
    </w:p>
    <w:bookmarkEnd w:id="25"/>
    <w:bookmarkStart w:name="z30" w:id="26"/>
    <w:p>
      <w:pPr>
        <w:spacing w:after="0"/>
        <w:ind w:left="0"/>
        <w:jc w:val="both"/>
      </w:pPr>
      <w:r>
        <w:rPr>
          <w:rFonts w:ascii="Times New Roman"/>
          <w:b w:val="false"/>
          <w:i w:val="false"/>
          <w:color w:val="000000"/>
          <w:sz w:val="28"/>
        </w:rPr>
        <w:t>
      2) осы қаулы ресми жарияланғаннан кейін оны Қазақстан Республикасы Қаржы нарығын реттеу және дамыту агенттігінің ресми интернет-ресурсында орналастыруды қамтамасыз етсін;</w:t>
      </w:r>
    </w:p>
    <w:bookmarkEnd w:id="26"/>
    <w:bookmarkStart w:name="z31" w:id="27"/>
    <w:p>
      <w:pPr>
        <w:spacing w:after="0"/>
        <w:ind w:left="0"/>
        <w:jc w:val="both"/>
      </w:pPr>
      <w:r>
        <w:rPr>
          <w:rFonts w:ascii="Times New Roman"/>
          <w:b w:val="false"/>
          <w:i w:val="false"/>
          <w:color w:val="000000"/>
          <w:sz w:val="28"/>
        </w:rPr>
        <w:t>
      3) осы қаулы мемлекеттік тіркелгеннен кейін он жұмыс күні ішінде осы тармақтың 2) тармақшасында көзделген іс-шараның орындалуы туралы мәліметтерді Заң департаментіне ұсынуды қамтамасыз етсін.</w:t>
      </w:r>
    </w:p>
    <w:bookmarkEnd w:id="27"/>
    <w:bookmarkStart w:name="z32" w:id="28"/>
    <w:p>
      <w:pPr>
        <w:spacing w:after="0"/>
        <w:ind w:left="0"/>
        <w:jc w:val="both"/>
      </w:pPr>
      <w:r>
        <w:rPr>
          <w:rFonts w:ascii="Times New Roman"/>
          <w:b w:val="false"/>
          <w:i w:val="false"/>
          <w:color w:val="000000"/>
          <w:sz w:val="28"/>
        </w:rPr>
        <w:t>
      4. Осы қаулының орындалуын бақылау Қазақстан Республикасы Қаржы нарығын реттеу және дамыту агенттігі Төрағасының жетекшілік ететін орынбасарына жүктелсін.</w:t>
      </w:r>
    </w:p>
    <w:bookmarkEnd w:id="28"/>
    <w:bookmarkStart w:name="z33" w:id="29"/>
    <w:p>
      <w:pPr>
        <w:spacing w:after="0"/>
        <w:ind w:left="0"/>
        <w:jc w:val="both"/>
      </w:pPr>
      <w:r>
        <w:rPr>
          <w:rFonts w:ascii="Times New Roman"/>
          <w:b w:val="false"/>
          <w:i w:val="false"/>
          <w:color w:val="000000"/>
          <w:sz w:val="28"/>
        </w:rPr>
        <w:t>
      5. Осы қаулы алғашқы ресми жарияланған күнінен кейін күнтізбелік он күн өткен соң қолданысқа енгізіледі.</w:t>
      </w:r>
    </w:p>
    <w:bookmarkEnd w:id="2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Республикасының </w:t>
            </w:r>
          </w:p>
          <w:p>
            <w:pPr>
              <w:spacing w:after="20"/>
              <w:ind w:left="20"/>
              <w:jc w:val="both"/>
            </w:pPr>
          </w:p>
          <w:p>
            <w:pPr>
              <w:spacing w:after="20"/>
              <w:ind w:left="20"/>
              <w:jc w:val="both"/>
            </w:pPr>
            <w:r>
              <w:rPr>
                <w:rFonts w:ascii="Times New Roman"/>
                <w:b w:val="false"/>
                <w:i/>
                <w:color w:val="000000"/>
                <w:sz w:val="20"/>
              </w:rPr>
              <w:t xml:space="preserve">Қаржы нарығын реттеу және </w:t>
            </w:r>
          </w:p>
          <w:p>
            <w:pPr>
              <w:spacing w:after="20"/>
              <w:ind w:left="20"/>
              <w:jc w:val="both"/>
            </w:pPr>
            <w:r>
              <w:rPr>
                <w:rFonts w:ascii="Times New Roman"/>
                <w:b w:val="false"/>
                <w:i/>
                <w:color w:val="000000"/>
                <w:sz w:val="20"/>
              </w:rPr>
              <w:t xml:space="preserve">дамыту Агенттігінің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М. Абылкасымова</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Республикасының</w:t>
      </w:r>
    </w:p>
    <w:p>
      <w:pPr>
        <w:spacing w:after="0"/>
        <w:ind w:left="0"/>
        <w:jc w:val="both"/>
      </w:pPr>
      <w:r>
        <w:rPr>
          <w:rFonts w:ascii="Times New Roman"/>
          <w:b w:val="false"/>
          <w:i w:val="false"/>
          <w:color w:val="000000"/>
          <w:sz w:val="28"/>
        </w:rPr>
        <w:t xml:space="preserve">Қаржылық мониторинг агенттігі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