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e5f16b" w14:textId="6e5f16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"Дербес деректер субъектілерін дербес деректердің қауіпсіздігін бұзу туралы хабардар етуді жүзеге асыру қағидаларын бекіту туралы" Қазақстан Республикасы Цифрлық даму, инновациялар және аэроғарыш өнеркәсібі министрінің міндетін атқарушының 2024 жылғы 9 тамыздағы № 481/НҚ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Премьер-Министрінің орынбасары – Жасанды интеллект және цифрлық даму министрінің 2026 жылғы 7 қыркүйектегі № 539/НҚ бұйрығы. Қазақстан Республикасының Әділет министрлігінде 2026 жылғы 8 қыркүйекте № 39843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БҰЙЫРАМЫН: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"Дербес деректер субъектілерін дербес деректердің қауіпсіздігін бұзу туралы хабардар етуді жүзеге асыру қағидаларын бекіту туралы" Қазақстан Республикасы Цифрлық даму, инновациялар және аэроғарыш өнеркәсібі министрінің міндетін атқарушының 2024 жылғы 9 тамыздағы № 481/НҚ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34919 болып тіркелген)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Дербес деректер субъектілерін дербес деректердің қауіпсіздігін бұзу туралы хабардар етуді жүзеге асыру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Осы Қағидаларда мынадай негізгі ұғымдар пайдаланылады: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дербес деректер – дербес деректердің бір немесе бірнеше сәйкестендіргішімен толықтырылған, дербес деректер субъектісі туралы мәліметтер немесе мәліметтер жиынтығы;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дербес деректер қауіпсіздігінің бұзылуы – берілетін, сақталатын немесе өзге де түрде өңделетін дербес деректердің заңсыз таралуына, өзгертілуіне, жойылуына және алып тасталуына, санкцияланбаған таралуына немесе оларға санкцияланбаған қол жеткізуге алып келген дербес деректер қорғалуының бұзылуы;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дербес деректер субъектісі (бұдан әрі – субъект) – дербес деректер тиесілі жеке тұлға;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дербес деректерді қамтитын базаның және (немесе) цифрлық объектінің меншік иесі (бұдан әрі – меншік иесі) – қағаз жеткізгіштегі базаны және (немесе) дербес деректерді қамтитын цифрлық объектіні Қазақстан Республикасының заңдарына сәйкес иелену, пайдалану және оған билік ету құқығын іске асыратын мемлекеттік орган, жеке және (немесе) заңды тұлға;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дербес деректерді қамтитын базаның және (немесе) цифрлық объектінің операторы (бұдан әрі – оператор) – дербес деректерді жинауды, өңдеуді және қорғауды жүзеге асыратын мемлекеттік орган, жеке және (немесе) заңды тұлға;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дербес деректерді қорғау саласындағы уәкілетті орган (бұдан әрі – уәкілетті орган) – дербес деректерді қорғау саласындағы басшылықты жүзеге асыратын орталық атқарушы орган;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"цифрлық үкіметтің" веб-порталы – нормативтік құқықтық базаны қоса алғанда, мемлекеттік қызметтер көрсетуге қатысатын мемлекеттік органдар мен өзге де субъектілер орналастыратын шоғырландырылған ақпаратқа, сондай-ақ электрондық нысанда көрсетілетін мемлекеттік және өзге де көрсетілетін қызметтерге қол жеткізудің "бірыңғай терезесін" білдіретін цифрлық объект;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"цифрлық үкіметтің" операторы – Қазақстан Республикасының Үкіметі айқындайтын, "цифрлық үкіметтің" цифрлық объектілерінің жұмыс істеуін қамтамасыз ететін заңды тұлға.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Қағидаларда пайдаланылатын өзге де ұғымдар Заңға және "Киберқауіпсіздік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қолданылады.";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Осы Қағидалардың 2-тармағының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дербес деректер қауіпсіздігінің бұзылуы анықталған сәттен бастап 1 (бір) жұмыс күні ішінде меншік иесі және (немесе) оператор уәкілетті органды осы бұзушылық туралы келесі ақпаратты көрсете отырып хабардар етеді: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дербес деректерді өңдеуді ұйымдастыруға жауапты тұлғаның байланыс деректері (болған кезде);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бұзушылықты жою үшін қабылданған шаралар;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субъектілердің кейіннен оларға хабарлама жіберу үшін қажетті дербес деректері: тегі, аты, әкесінің аты (бар болған кезде) және (немесе) жеке сәйкестендіру нөмірі және (немесе) ұялы байланыстың абоненттік нөмірі.".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Жасанды интеллект және цифрлық даму министрлігінің Ақпараттық қауіпсіздік комитеті Қазақстан Республикасының заңнамасында белгіленген тәртіппен: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Қазақстан Республикасы Жасанды интеллект және цифрлық даму министрлігінің интернет-ресурсында орналастыруды;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1) және 2) тармақшаларында көзделген іс-шаралардың орындалуы туралы мәліметтер ұсынуды қамтамасыз етсін.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Жасанды интеллект және цифрлық даму вице-министріне жүктелсін.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Премьер-Министрінің орынбасары –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Жасанды интеллект және цифрлық даму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