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6062ac2" w14:textId="6062ac2">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"Бизнестің цифрлық картасын әзірлеу жөніндегі әдістемені бекіту туралы" Қазақстан Республикасы Ұлттық экономика министрінің міндетін атқарушының 2025 жылғы 27 маусымдағы № 60 бұйрығына өзгерістер енгізу туралы</w:t>
      </w:r>
    </w:p>
    <w:p>
      <w:pPr>
        <w:spacing w:after="0"/>
        <w:ind w:left="0"/>
        <w:jc w:val="both"/>
      </w:pPr>
      <w:r>
        <w:rPr>
          <w:rFonts w:ascii="Times New Roman"/>
          <w:b w:val="false"/>
          <w:i w:val="false"/>
          <w:color w:val="000000"/>
          <w:sz w:val="28"/>
        </w:rPr>
        <w:t>Қазақстан Республикасы Премьер-Министрінің орынбасары – Ұлттық экономика министрінің 2026 жылғы 27 тамыздағы № 139 бұйрығы. Қазақстан Республикасының Әділет министрлігінде 2026 жылғы 7 қыркүйекте № 39836 болып тіркелді</w:t>
      </w:r>
    </w:p>
    <w:p>
      <w:pPr>
        <w:spacing w:after="0"/>
        <w:ind w:left="0"/>
        <w:jc w:val="both"/>
      </w:pPr>
      <w:bookmarkStart w:name="z7" w:id="0"/>
      <w:r>
        <w:rPr>
          <w:rFonts w:ascii="Times New Roman"/>
          <w:b w:val="false"/>
          <w:i w:val="false"/>
          <w:color w:val="000000"/>
          <w:sz w:val="28"/>
        </w:rPr>
        <w:t>
      БҰЙЫРАМЫН:</w:t>
      </w:r>
    </w:p>
    <w:bookmarkEnd w:id="0"/>
    <w:bookmarkStart w:name="z8" w:id="1"/>
    <w:p>
      <w:pPr>
        <w:spacing w:after="0"/>
        <w:ind w:left="0"/>
        <w:jc w:val="both"/>
      </w:pPr>
      <w:r>
        <w:rPr>
          <w:rFonts w:ascii="Times New Roman"/>
          <w:b w:val="false"/>
          <w:i w:val="false"/>
          <w:color w:val="000000"/>
          <w:sz w:val="28"/>
        </w:rPr>
        <w:t xml:space="preserve">
      1. "Бизнестің цифрлық картасын әзірлеу жөніндегі әдістемені бекіту туралы" Қазақстан Республикасы Ұлттық экономика министрінің міндетін атқарушының 2025 жылғы 27 маусымдағы № 60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36351 болып тіркелген) мынадай өзгерістер енгізілсін:</w:t>
      </w:r>
    </w:p>
    <w:bookmarkEnd w:id="1"/>
    <w:bookmarkStart w:name="z9" w:id="2"/>
    <w:p>
      <w:pPr>
        <w:spacing w:after="0"/>
        <w:ind w:left="0"/>
        <w:jc w:val="both"/>
      </w:pPr>
      <w:r>
        <w:rPr>
          <w:rFonts w:ascii="Times New Roman"/>
          <w:b w:val="false"/>
          <w:i w:val="false"/>
          <w:color w:val="000000"/>
          <w:sz w:val="28"/>
        </w:rPr>
        <w:t xml:space="preserve">
      көрсетілген бұйрықпен бекітілген Бизнестің цифрлық картасын әзірлеу жөніндегі </w:t>
      </w:r>
      <w:r>
        <w:rPr>
          <w:rFonts w:ascii="Times New Roman"/>
          <w:b w:val="false"/>
          <w:i w:val="false"/>
          <w:color w:val="000000"/>
          <w:sz w:val="28"/>
        </w:rPr>
        <w:t>әдістемеде</w:t>
      </w:r>
      <w:r>
        <w:rPr>
          <w:rFonts w:ascii="Times New Roman"/>
          <w:b w:val="false"/>
          <w:i w:val="false"/>
          <w:color w:val="000000"/>
          <w:sz w:val="28"/>
        </w:rPr>
        <w:t>:</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4-тармақ</w:t>
      </w:r>
      <w:r>
        <w:rPr>
          <w:rFonts w:ascii="Times New Roman"/>
          <w:b w:val="false"/>
          <w:i w:val="false"/>
          <w:color w:val="000000"/>
          <w:sz w:val="28"/>
        </w:rPr>
        <w:t xml:space="preserve"> мынадай редакцияда жазылсын:</w:t>
      </w:r>
    </w:p>
    <w:bookmarkStart w:name="z11" w:id="3"/>
    <w:p>
      <w:pPr>
        <w:spacing w:after="0"/>
        <w:ind w:left="0"/>
        <w:jc w:val="both"/>
      </w:pPr>
      <w:r>
        <w:rPr>
          <w:rFonts w:ascii="Times New Roman"/>
          <w:b w:val="false"/>
          <w:i w:val="false"/>
          <w:color w:val="000000"/>
          <w:sz w:val="28"/>
        </w:rPr>
        <w:t>
      "4. Бизнестің цифрлық картасы Қазақстан Республикасының цифрлық заңнамасына сәйкес "цифрлық үкіметтің" цифрлық объектілерімен және ұйымдардың цифрлық жүйелерімен интеграциялық өзара іс-қимыл шеңберінде алынатын кәсіпкерлік субъектілері туралы деректер негізінде қалыптастырылады.";</w:t>
      </w:r>
    </w:p>
    <w:bookmarkEnd w:id="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6-тармақ</w:t>
      </w:r>
      <w:r>
        <w:rPr>
          <w:rFonts w:ascii="Times New Roman"/>
          <w:b w:val="false"/>
          <w:i w:val="false"/>
          <w:color w:val="000000"/>
          <w:sz w:val="28"/>
        </w:rPr>
        <w:t xml:space="preserve"> мынадай редакцияда жазылсын:</w:t>
      </w:r>
    </w:p>
    <w:bookmarkStart w:name="z13" w:id="4"/>
    <w:p>
      <w:pPr>
        <w:spacing w:after="0"/>
        <w:ind w:left="0"/>
        <w:jc w:val="both"/>
      </w:pPr>
      <w:r>
        <w:rPr>
          <w:rFonts w:ascii="Times New Roman"/>
          <w:b w:val="false"/>
          <w:i w:val="false"/>
          <w:color w:val="000000"/>
          <w:sz w:val="28"/>
        </w:rPr>
        <w:t>
      "6. Бизнестің цифрлық картасының кәсіпкерлік қызметті жүзеге асыру үшін мемлекеттік көрсетілетін қызметтер мен өзге де көрсетілетін қызметтерді "бір терезе" қағидаты бойынша ұсыну бағыты Қазақстан Республикасының мемлекеттік және әлеуметтік жауапкершілігі бар көрсетілетін қызметтер туралы заңнамасына сәйкес "цифрлық үкімет" веб-порталында іске асырылады.";</w:t>
      </w:r>
    </w:p>
    <w:bookmarkEnd w:id="4"/>
    <w:bookmarkStart w:name="z14" w:id="5"/>
    <w:p>
      <w:pPr>
        <w:spacing w:after="0"/>
        <w:ind w:left="0"/>
        <w:jc w:val="both"/>
      </w:pPr>
      <w:r>
        <w:rPr>
          <w:rFonts w:ascii="Times New Roman"/>
          <w:b w:val="false"/>
          <w:i w:val="false"/>
          <w:color w:val="000000"/>
          <w:sz w:val="28"/>
        </w:rPr>
        <w:t xml:space="preserve">
      8-тармақтың </w:t>
      </w:r>
      <w:r>
        <w:rPr>
          <w:rFonts w:ascii="Times New Roman"/>
          <w:b w:val="false"/>
          <w:i w:val="false"/>
          <w:color w:val="000000"/>
          <w:sz w:val="28"/>
        </w:rPr>
        <w:t>2) тармақшасы</w:t>
      </w:r>
      <w:r>
        <w:rPr>
          <w:rFonts w:ascii="Times New Roman"/>
          <w:b w:val="false"/>
          <w:i w:val="false"/>
          <w:color w:val="000000"/>
          <w:sz w:val="28"/>
        </w:rPr>
        <w:t xml:space="preserve"> мынадай редакцияда жазылсын:</w:t>
      </w:r>
    </w:p>
    <w:bookmarkEnd w:id="5"/>
    <w:bookmarkStart w:name="z15" w:id="6"/>
    <w:p>
      <w:pPr>
        <w:spacing w:after="0"/>
        <w:ind w:left="0"/>
        <w:jc w:val="both"/>
      </w:pPr>
      <w:r>
        <w:rPr>
          <w:rFonts w:ascii="Times New Roman"/>
          <w:b w:val="false"/>
          <w:i w:val="false"/>
          <w:color w:val="000000"/>
          <w:sz w:val="28"/>
        </w:rPr>
        <w:t>
      "2) екінші деңгей – алушылардың өтінімдерін қабылдау, оларды форматтық-логикалық бақылауды қолдану арқылы өңдеу және өңделген өтінімдерді бірінші деңгейге беру жүзеге асырылатын салалық мемлекеттік немесе мемлекеттік емес цифрлық жүйелер.";</w:t>
      </w:r>
    </w:p>
    <w:bookmarkEnd w:id="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14-тармақ</w:t>
      </w:r>
      <w:r>
        <w:rPr>
          <w:rFonts w:ascii="Times New Roman"/>
          <w:b w:val="false"/>
          <w:i w:val="false"/>
          <w:color w:val="000000"/>
          <w:sz w:val="28"/>
        </w:rPr>
        <w:t xml:space="preserve"> мынадай редакцияда жазылсын:</w:t>
      </w:r>
    </w:p>
    <w:bookmarkStart w:name="z17" w:id="7"/>
    <w:p>
      <w:pPr>
        <w:spacing w:after="0"/>
        <w:ind w:left="0"/>
        <w:jc w:val="both"/>
      </w:pPr>
      <w:r>
        <w:rPr>
          <w:rFonts w:ascii="Times New Roman"/>
          <w:b w:val="false"/>
          <w:i w:val="false"/>
          <w:color w:val="000000"/>
          <w:sz w:val="28"/>
        </w:rPr>
        <w:t>
      "14. Қарсы міндеттемелердің орындалуын мониторингтеу мемлекеттік органдар мен ұйымдардың цифрлық жүйелерімен интеграциялық өзара іс-қимыл арқылы Бизнестің цифрлық картасында автоматты түрде жүзеге асырылады.".</w:t>
      </w:r>
    </w:p>
    <w:bookmarkEnd w:id="7"/>
    <w:bookmarkStart w:name="z18" w:id="8"/>
    <w:p>
      <w:pPr>
        <w:spacing w:after="0"/>
        <w:ind w:left="0"/>
        <w:jc w:val="both"/>
      </w:pPr>
      <w:r>
        <w:rPr>
          <w:rFonts w:ascii="Times New Roman"/>
          <w:b w:val="false"/>
          <w:i w:val="false"/>
          <w:color w:val="000000"/>
          <w:sz w:val="28"/>
        </w:rPr>
        <w:t>
      2. Қазақстан Республикасы Ұлттық экономика министрлігінің Кәсіпкерлікті дамыту саясаты департаменті заңнамада белгіленген тәртіппен осы бұйрықтың Қазақстан Республикасының Әділет министрлігінде мемлекеттік тіркелуін және оны Қазақстан Республикасы Ұлттық экономика министрлігінің интернет-ресурсында орналастыруды қамтамасыз етсін.</w:t>
      </w:r>
    </w:p>
    <w:bookmarkEnd w:id="8"/>
    <w:bookmarkStart w:name="z19" w:id="9"/>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Ұлттық экономика вице-министріне жүктелсін.</w:t>
      </w:r>
    </w:p>
    <w:bookmarkEnd w:id="9"/>
    <w:bookmarkStart w:name="z20" w:id="10"/>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10"/>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w:t>
            </w:r>
          </w:p>
          <w:p>
            <w:pPr>
              <w:spacing w:after="20"/>
              <w:ind w:left="20"/>
              <w:jc w:val="both"/>
            </w:pPr>
          </w:p>
          <w:p>
            <w:pPr>
              <w:spacing w:after="20"/>
              <w:ind w:left="20"/>
              <w:jc w:val="both"/>
            </w:pPr>
            <w:r>
              <w:rPr>
                <w:rFonts w:ascii="Times New Roman"/>
                <w:b w:val="false"/>
                <w:i/>
                <w:color w:val="000000"/>
                <w:sz w:val="20"/>
              </w:rPr>
              <w:t>Премьер-Министрінің орынбасары –</w:t>
            </w:r>
          </w:p>
          <w:p>
            <w:pPr>
              <w:spacing w:after="0"/>
              <w:ind w:left="0"/>
              <w:jc w:val="left"/>
            </w:pPr>
          </w:p>
          <w:p>
            <w:pPr>
              <w:spacing w:after="20"/>
              <w:ind w:left="20"/>
              <w:jc w:val="both"/>
            </w:pPr>
            <w:r>
              <w:rPr>
                <w:rFonts w:ascii="Times New Roman"/>
                <w:b w:val="false"/>
                <w:i/>
                <w:color w:val="000000"/>
                <w:sz w:val="20"/>
              </w:rPr>
              <w:t xml:space="preserve">Ұлттық экономика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С. Жумангарин</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