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5a02e3" w14:textId="35a02e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Кейбір бұйрықтарға өзгерістер енгізу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Ұлттық экономика министрінің м.а. 2026 жылғы 2 қыркүйектегі № 144 бұйрығы. Қазақстан Республикасының Әділет министрлігінде 2026 жылғы 3 қыркүйекте № 39816 болып тіркелді</w:t>
      </w:r>
    </w:p>
    <w:p>
      <w:pPr>
        <w:spacing w:after="0"/>
        <w:ind w:left="0"/>
        <w:jc w:val="both"/>
      </w:pPr>
      <w:bookmarkStart w:name="z7" w:id="0"/>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Қоса беріліп отырған өзгерістер енгізілетін кейбір бұйрықтардың </w:t>
      </w:r>
      <w:r>
        <w:rPr>
          <w:rFonts w:ascii="Times New Roman"/>
          <w:b w:val="false"/>
          <w:i w:val="false"/>
          <w:color w:val="000000"/>
          <w:sz w:val="28"/>
        </w:rPr>
        <w:t>тізбесі</w:t>
      </w:r>
      <w:r>
        <w:rPr>
          <w:rFonts w:ascii="Times New Roman"/>
          <w:b w:val="false"/>
          <w:i w:val="false"/>
          <w:color w:val="000000"/>
          <w:sz w:val="28"/>
        </w:rPr>
        <w:t xml:space="preserve"> (бұдан әрі – Тізбе) бекітілсін.</w:t>
      </w:r>
    </w:p>
    <w:bookmarkEnd w:id="1"/>
    <w:bookmarkStart w:name="z9" w:id="2"/>
    <w:p>
      <w:pPr>
        <w:spacing w:after="0"/>
        <w:ind w:left="0"/>
        <w:jc w:val="both"/>
      </w:pPr>
      <w:r>
        <w:rPr>
          <w:rFonts w:ascii="Times New Roman"/>
          <w:b w:val="false"/>
          <w:i w:val="false"/>
          <w:color w:val="000000"/>
          <w:sz w:val="28"/>
        </w:rPr>
        <w:t>
      2. Қазақстан Республикасы Ұлттық экономика министрлігінің Өңірлік даму департаменті заңнамада белгіленген тәртіппен осы бұйрықтың Қазақстан Республикасының Әділет министрлігінде мемлекеттік тіркелуін және алғашқы ресми жарияланған күнінен кейін оны Қазақстан Республикасы Ұлттық экономика министрлігінің интернет-ресурсында орналастыруды қамтамасыз етсін.</w:t>
      </w:r>
    </w:p>
    <w:bookmarkEnd w:id="2"/>
    <w:bookmarkStart w:name="z10" w:id="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вице-министріне жүктелсін.</w:t>
      </w:r>
    </w:p>
    <w:bookmarkEnd w:id="3"/>
    <w:bookmarkStart w:name="z11"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 –</w:t>
            </w:r>
          </w:p>
          <w:p>
            <w:pPr>
              <w:spacing w:after="0"/>
              <w:ind w:left="0"/>
              <w:jc w:val="left"/>
            </w:pPr>
          </w:p>
          <w:p>
            <w:pPr>
              <w:spacing w:after="20"/>
              <w:ind w:left="20"/>
              <w:jc w:val="both"/>
            </w:pPr>
            <w:r>
              <w:rPr>
                <w:rFonts w:ascii="Times New Roman"/>
                <w:b w:val="false"/>
                <w:i/>
                <w:color w:val="000000"/>
                <w:sz w:val="20"/>
              </w:rPr>
              <w:t xml:space="preserve">Ұлттық экономика 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Жумангарин</w:t>
            </w:r>
            <w:r>
              <w:rPr>
                <w:rFonts w:ascii="Times New Roman"/>
                <w:b w:val="false"/>
                <w:i w:val="false"/>
                <w:color w:val="000000"/>
                <w:sz w:val="20"/>
              </w:rPr>
              <w:t>
</w:t>
            </w:r>
          </w:p>
        </w:tc>
      </w:tr>
    </w:tbl>
    <w:bookmarkStart w:name="z13" w:id="5"/>
    <w:p>
      <w:pPr>
        <w:spacing w:after="0"/>
        <w:ind w:left="0"/>
        <w:jc w:val="both"/>
      </w:pPr>
      <w:r>
        <w:rPr>
          <w:rFonts w:ascii="Times New Roman"/>
          <w:b w:val="false"/>
          <w:i w:val="false"/>
          <w:color w:val="000000"/>
          <w:sz w:val="28"/>
        </w:rPr>
        <w:t>
      "КЕЛІСІЛДІ"</w:t>
      </w:r>
    </w:p>
    <w:bookmarkEnd w:id="5"/>
    <w:bookmarkStart w:name="z14" w:id="6"/>
    <w:p>
      <w:pPr>
        <w:spacing w:after="0"/>
        <w:ind w:left="0"/>
        <w:jc w:val="both"/>
      </w:pPr>
      <w:r>
        <w:rPr>
          <w:rFonts w:ascii="Times New Roman"/>
          <w:b w:val="false"/>
          <w:i w:val="false"/>
          <w:color w:val="000000"/>
          <w:sz w:val="28"/>
        </w:rPr>
        <w:t>
      Қазақстан Республикасының</w:t>
      </w:r>
    </w:p>
    <w:bookmarkEnd w:id="6"/>
    <w:bookmarkStart w:name="z15" w:id="7"/>
    <w:p>
      <w:pPr>
        <w:spacing w:after="0"/>
        <w:ind w:left="0"/>
        <w:jc w:val="both"/>
      </w:pPr>
      <w:r>
        <w:rPr>
          <w:rFonts w:ascii="Times New Roman"/>
          <w:b w:val="false"/>
          <w:i w:val="false"/>
          <w:color w:val="000000"/>
          <w:sz w:val="28"/>
        </w:rPr>
        <w:t>
      Қаржы министрлігі</w:t>
      </w:r>
    </w:p>
    <w:bookmarkEnd w:id="7"/>
    <w:bookmarkStart w:name="z16" w:id="8"/>
    <w:p>
      <w:pPr>
        <w:spacing w:after="0"/>
        <w:ind w:left="0"/>
        <w:jc w:val="both"/>
      </w:pPr>
      <w:r>
        <w:rPr>
          <w:rFonts w:ascii="Times New Roman"/>
          <w:b w:val="false"/>
          <w:i w:val="false"/>
          <w:color w:val="000000"/>
          <w:sz w:val="28"/>
        </w:rPr>
        <w:t>
      "КЕЛІСІЛДІ"</w:t>
      </w:r>
    </w:p>
    <w:bookmarkEnd w:id="8"/>
    <w:bookmarkStart w:name="z17" w:id="9"/>
    <w:p>
      <w:pPr>
        <w:spacing w:after="0"/>
        <w:ind w:left="0"/>
        <w:jc w:val="both"/>
      </w:pPr>
      <w:r>
        <w:rPr>
          <w:rFonts w:ascii="Times New Roman"/>
          <w:b w:val="false"/>
          <w:i w:val="false"/>
          <w:color w:val="000000"/>
          <w:sz w:val="28"/>
        </w:rPr>
        <w:t>
      Қазақстан Республикасы</w:t>
      </w:r>
    </w:p>
    <w:bookmarkEnd w:id="9"/>
    <w:bookmarkStart w:name="z18" w:id="10"/>
    <w:p>
      <w:pPr>
        <w:spacing w:after="0"/>
        <w:ind w:left="0"/>
        <w:jc w:val="both"/>
      </w:pPr>
      <w:r>
        <w:rPr>
          <w:rFonts w:ascii="Times New Roman"/>
          <w:b w:val="false"/>
          <w:i w:val="false"/>
          <w:color w:val="000000"/>
          <w:sz w:val="28"/>
        </w:rPr>
        <w:t xml:space="preserve">
      Стратегиялық жоспарлау және </w:t>
      </w:r>
    </w:p>
    <w:bookmarkEnd w:id="10"/>
    <w:bookmarkStart w:name="z19" w:id="11"/>
    <w:p>
      <w:pPr>
        <w:spacing w:after="0"/>
        <w:ind w:left="0"/>
        <w:jc w:val="both"/>
      </w:pPr>
      <w:r>
        <w:rPr>
          <w:rFonts w:ascii="Times New Roman"/>
          <w:b w:val="false"/>
          <w:i w:val="false"/>
          <w:color w:val="000000"/>
          <w:sz w:val="28"/>
        </w:rPr>
        <w:t xml:space="preserve">
      реформалар агенттiгiнің </w:t>
      </w:r>
    </w:p>
    <w:bookmarkEnd w:id="11"/>
    <w:bookmarkStart w:name="z20" w:id="12"/>
    <w:p>
      <w:pPr>
        <w:spacing w:after="0"/>
        <w:ind w:left="0"/>
        <w:jc w:val="both"/>
      </w:pPr>
      <w:r>
        <w:rPr>
          <w:rFonts w:ascii="Times New Roman"/>
          <w:b w:val="false"/>
          <w:i w:val="false"/>
          <w:color w:val="000000"/>
          <w:sz w:val="28"/>
        </w:rPr>
        <w:t>
      Ұлттық статистика бюросы</w:t>
      </w:r>
    </w:p>
    <w:bookmarkEnd w:id="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 Ұлттық</w:t>
            </w:r>
            <w:r>
              <w:br/>
            </w:r>
            <w:r>
              <w:rPr>
                <w:rFonts w:ascii="Times New Roman"/>
                <w:b w:val="false"/>
                <w:i w:val="false"/>
                <w:color w:val="000000"/>
                <w:sz w:val="20"/>
              </w:rPr>
              <w:t>экономика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2 қыркүйектегі</w:t>
            </w:r>
            <w:r>
              <w:br/>
            </w:r>
            <w:r>
              <w:rPr>
                <w:rFonts w:ascii="Times New Roman"/>
                <w:b w:val="false"/>
                <w:i w:val="false"/>
                <w:color w:val="000000"/>
                <w:sz w:val="20"/>
              </w:rPr>
              <w:t>№ 144 Бұйрықпен</w:t>
            </w:r>
            <w:r>
              <w:br/>
            </w:r>
            <w:r>
              <w:rPr>
                <w:rFonts w:ascii="Times New Roman"/>
                <w:b w:val="false"/>
                <w:i w:val="false"/>
                <w:color w:val="000000"/>
                <w:sz w:val="20"/>
              </w:rPr>
              <w:t>бекітілген</w:t>
            </w:r>
          </w:p>
        </w:tc>
      </w:tr>
    </w:tbl>
    <w:bookmarkStart w:name="z22" w:id="13"/>
    <w:p>
      <w:pPr>
        <w:spacing w:after="0"/>
        <w:ind w:left="0"/>
        <w:jc w:val="left"/>
      </w:pPr>
      <w:r>
        <w:rPr>
          <w:rFonts w:ascii="Times New Roman"/>
          <w:b/>
          <w:i w:val="false"/>
          <w:color w:val="000000"/>
        </w:rPr>
        <w:t xml:space="preserve"> Өзгерістер енгізілетін кейбір бұйрықтардың тізбесі</w:t>
      </w:r>
    </w:p>
    <w:bookmarkEnd w:id="13"/>
    <w:bookmarkStart w:name="z23" w:id="14"/>
    <w:p>
      <w:pPr>
        <w:spacing w:after="0"/>
        <w:ind w:left="0"/>
        <w:jc w:val="both"/>
      </w:pPr>
      <w:r>
        <w:rPr>
          <w:rFonts w:ascii="Times New Roman"/>
          <w:b w:val="false"/>
          <w:i w:val="false"/>
          <w:color w:val="000000"/>
          <w:sz w:val="28"/>
        </w:rPr>
        <w:t xml:space="preserve">
      1. "Мемлекеттік-жекешелік әріптестік объектілерін мемлекеттік меншікке қабылдау қағидаларын бекіту туралы" Қазақстан Республикасы Ұлттық экономика министрінің міндетін атқарушының 2015 жылғы 25 қарашадағы № 713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12487 болып тіркелген) мынадай өзгерістер енгізілсін:</w:t>
      </w:r>
    </w:p>
    <w:bookmarkEnd w:id="14"/>
    <w:bookmarkStart w:name="z24" w:id="15"/>
    <w:p>
      <w:pPr>
        <w:spacing w:after="0"/>
        <w:ind w:left="0"/>
        <w:jc w:val="both"/>
      </w:pPr>
      <w:r>
        <w:rPr>
          <w:rFonts w:ascii="Times New Roman"/>
          <w:b w:val="false"/>
          <w:i w:val="false"/>
          <w:color w:val="000000"/>
          <w:sz w:val="28"/>
        </w:rPr>
        <w:t xml:space="preserve">
      көрсетілген бұйрықпен бекітілген Мемлекеттік-жекешелік әріптестік объектілерін мемлекеттік меншікке қабылдау </w:t>
      </w:r>
      <w:r>
        <w:rPr>
          <w:rFonts w:ascii="Times New Roman"/>
          <w:b w:val="false"/>
          <w:i w:val="false"/>
          <w:color w:val="000000"/>
          <w:sz w:val="28"/>
        </w:rPr>
        <w:t>қағидаларында</w:t>
      </w:r>
      <w:r>
        <w:rPr>
          <w:rFonts w:ascii="Times New Roman"/>
          <w:b w:val="false"/>
          <w:i w:val="false"/>
          <w:color w:val="000000"/>
          <w:sz w:val="28"/>
        </w:rPr>
        <w:t>:</w:t>
      </w:r>
    </w:p>
    <w:bookmarkEnd w:id="15"/>
    <w:bookmarkStart w:name="z25" w:id="16"/>
    <w:p>
      <w:pPr>
        <w:spacing w:after="0"/>
        <w:ind w:left="0"/>
        <w:jc w:val="both"/>
      </w:pPr>
      <w:r>
        <w:rPr>
          <w:rFonts w:ascii="Times New Roman"/>
          <w:b w:val="false"/>
          <w:i w:val="false"/>
          <w:color w:val="000000"/>
          <w:sz w:val="28"/>
        </w:rPr>
        <w:t xml:space="preserve">
      жоғарғы оң жақ </w:t>
      </w:r>
      <w:r>
        <w:rPr>
          <w:rFonts w:ascii="Times New Roman"/>
          <w:b w:val="false"/>
          <w:i w:val="false"/>
          <w:color w:val="000000"/>
          <w:sz w:val="28"/>
        </w:rPr>
        <w:t>бұрыш</w:t>
      </w:r>
      <w:r>
        <w:rPr>
          <w:rFonts w:ascii="Times New Roman"/>
          <w:b w:val="false"/>
          <w:i w:val="false"/>
          <w:color w:val="000000"/>
          <w:sz w:val="28"/>
        </w:rPr>
        <w:t xml:space="preserve"> мынадай редакцияда жазылсын:</w:t>
      </w:r>
    </w:p>
    <w:bookmarkEnd w:id="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2015 жылғы 25 қарашадағы</w:t>
            </w:r>
            <w:r>
              <w:br/>
            </w:r>
            <w:r>
              <w:rPr>
                <w:rFonts w:ascii="Times New Roman"/>
                <w:b w:val="false"/>
                <w:i w:val="false"/>
                <w:color w:val="000000"/>
                <w:sz w:val="20"/>
              </w:rPr>
              <w:t>№ 713 бұйрығымен</w:t>
            </w:r>
            <w:r>
              <w:br/>
            </w:r>
            <w:r>
              <w:rPr>
                <w:rFonts w:ascii="Times New Roman"/>
                <w:b w:val="false"/>
                <w:i w:val="false"/>
                <w:color w:val="000000"/>
                <w:sz w:val="20"/>
              </w:rPr>
              <w:t>бекітілген";</w:t>
            </w:r>
          </w:p>
        </w:tc>
      </w:tr>
    </w:tbl>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3-тармақтың</w:t>
      </w:r>
      <w:r>
        <w:rPr>
          <w:rFonts w:ascii="Times New Roman"/>
          <w:b w:val="false"/>
          <w:i w:val="false"/>
          <w:color w:val="000000"/>
          <w:sz w:val="28"/>
        </w:rPr>
        <w:t xml:space="preserve"> үшінші абзацы мынадай редакцияда жазылсын:</w:t>
      </w:r>
    </w:p>
    <w:bookmarkStart w:name="z28" w:id="17"/>
    <w:p>
      <w:pPr>
        <w:spacing w:after="0"/>
        <w:ind w:left="0"/>
        <w:jc w:val="both"/>
      </w:pPr>
      <w:r>
        <w:rPr>
          <w:rFonts w:ascii="Times New Roman"/>
          <w:b w:val="false"/>
          <w:i w:val="false"/>
          <w:color w:val="000000"/>
          <w:sz w:val="28"/>
        </w:rPr>
        <w:t>
      "астананың, облыстардың, республикалық маңызы бар қалалардың жергілікті атқарушы органдары – коммуналдық меншікке жататын МЖӘ объектілеріне қатысты қабылдайды.";</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9-тармақта</w:t>
      </w:r>
      <w:r>
        <w:rPr>
          <w:rFonts w:ascii="Times New Roman"/>
          <w:b w:val="false"/>
          <w:i w:val="false"/>
          <w:color w:val="000000"/>
          <w:sz w:val="28"/>
        </w:rPr>
        <w:t>:</w:t>
      </w:r>
    </w:p>
    <w:bookmarkStart w:name="z30" w:id="18"/>
    <w:p>
      <w:pPr>
        <w:spacing w:after="0"/>
        <w:ind w:left="0"/>
        <w:jc w:val="both"/>
      </w:pPr>
      <w:r>
        <w:rPr>
          <w:rFonts w:ascii="Times New Roman"/>
          <w:b w:val="false"/>
          <w:i w:val="false"/>
          <w:color w:val="000000"/>
          <w:sz w:val="28"/>
        </w:rPr>
        <w:t>
      бірінші бөлік мынадай редакцияда жазылсын:</w:t>
      </w:r>
    </w:p>
    <w:bookmarkEnd w:id="18"/>
    <w:bookmarkStart w:name="z31" w:id="19"/>
    <w:p>
      <w:pPr>
        <w:spacing w:after="0"/>
        <w:ind w:left="0"/>
        <w:jc w:val="both"/>
      </w:pPr>
      <w:r>
        <w:rPr>
          <w:rFonts w:ascii="Times New Roman"/>
          <w:b w:val="false"/>
          <w:i w:val="false"/>
          <w:color w:val="000000"/>
          <w:sz w:val="28"/>
        </w:rPr>
        <w:t>
      "9. Жекеше әріптес МЖӘ шартының талаптарына сәйкес МЖӘ объектісін мемлекеттік меншікке беру мерзімі басталған кезден бастап отыз жұмыс күні ішінде республикалық меншікке жататын МЖӘ объектілеріне қатысты – тиісті саланың уәкілетті мемлекеттік органына немесе коммуналдық меншікке жататын МЖӘ объектілеріне қатысты – астананың, облыстардың, республикалық маңызы бар қалалардың жергілікті атқарушы органдарына объектіні мемлекеттік меншікке беру туралы өтінішпен жүгінеді.";</w:t>
      </w:r>
    </w:p>
    <w:bookmarkEnd w:id="19"/>
    <w:bookmarkStart w:name="z32" w:id="20"/>
    <w:p>
      <w:pPr>
        <w:spacing w:after="0"/>
        <w:ind w:left="0"/>
        <w:jc w:val="both"/>
      </w:pPr>
      <w:r>
        <w:rPr>
          <w:rFonts w:ascii="Times New Roman"/>
          <w:b w:val="false"/>
          <w:i w:val="false"/>
          <w:color w:val="000000"/>
          <w:sz w:val="28"/>
        </w:rPr>
        <w:t>
      үшінші бөлік мынадай редакцияда жазылсын:</w:t>
      </w:r>
    </w:p>
    <w:bookmarkEnd w:id="20"/>
    <w:bookmarkStart w:name="z33" w:id="21"/>
    <w:p>
      <w:pPr>
        <w:spacing w:after="0"/>
        <w:ind w:left="0"/>
        <w:jc w:val="both"/>
      </w:pPr>
      <w:r>
        <w:rPr>
          <w:rFonts w:ascii="Times New Roman"/>
          <w:b w:val="false"/>
          <w:i w:val="false"/>
          <w:color w:val="000000"/>
          <w:sz w:val="28"/>
        </w:rPr>
        <w:t>
      "Жекеше әріптес МЖӘ объектілерін мемлекеттік меншікке беру үшін тиісті саланың уәкілетті мемлекеттік органына немесе астананың, облыстардың, республикалық маңызы бар қалалардың жергілікті атқарушы органдарына өтінішпен бірге осы Қағидаларға қосымшаға сәйкес Мемлекеттік-жекешелік әріптестік объектілерін мемлекеттік меншікке қабылдау кезінде жекеше әріптес ұсынатын құжаттар тізбесіне сәйкес құжаттарды ұсынады.";</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10-тармақтың</w:t>
      </w:r>
      <w:r>
        <w:rPr>
          <w:rFonts w:ascii="Times New Roman"/>
          <w:b w:val="false"/>
          <w:i w:val="false"/>
          <w:color w:val="000000"/>
          <w:sz w:val="28"/>
        </w:rPr>
        <w:t xml:space="preserve"> екінші бөлігі мынадай редакцияда жазылсын:</w:t>
      </w:r>
    </w:p>
    <w:bookmarkStart w:name="z35" w:id="22"/>
    <w:p>
      <w:pPr>
        <w:spacing w:after="0"/>
        <w:ind w:left="0"/>
        <w:jc w:val="both"/>
      </w:pPr>
      <w:r>
        <w:rPr>
          <w:rFonts w:ascii="Times New Roman"/>
          <w:b w:val="false"/>
          <w:i w:val="false"/>
          <w:color w:val="000000"/>
          <w:sz w:val="28"/>
        </w:rPr>
        <w:t>
      "Астананың, облыстардың, республикалық маңызы бар қалалардың жергілікті атқарушы органдары жекеше әріптестің коммуналдық меншікке қабылдануға жататын МЖӘ объектісін МЖӘ шартына сәйкес беруге дайындығы туралы жолданымын алған күннен бастап бес жұмыс күні ішінде МЖӘ-нің осы объектісін коммуналдық меншікке қабылдау мүмкіндігін қарайды.";</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12-тармақтың</w:t>
      </w:r>
      <w:r>
        <w:rPr>
          <w:rFonts w:ascii="Times New Roman"/>
          <w:b w:val="false"/>
          <w:i w:val="false"/>
          <w:color w:val="000000"/>
          <w:sz w:val="28"/>
        </w:rPr>
        <w:t xml:space="preserve"> екінші бөлігі мынадай редакцияда жазылсын:</w:t>
      </w:r>
    </w:p>
    <w:bookmarkStart w:name="z37" w:id="23"/>
    <w:p>
      <w:pPr>
        <w:spacing w:after="0"/>
        <w:ind w:left="0"/>
        <w:jc w:val="both"/>
      </w:pPr>
      <w:r>
        <w:rPr>
          <w:rFonts w:ascii="Times New Roman"/>
          <w:b w:val="false"/>
          <w:i w:val="false"/>
          <w:color w:val="000000"/>
          <w:sz w:val="28"/>
        </w:rPr>
        <w:t>
      "Астананың, облыстардың, республикалық маңызы бар қалалардың жергілікті атқарушы органдары жолданым алғаннан кейін он күндік мерзімде коммуналдық меншікке қабылдануға жататын МЖӘ объектісін коммуналдық меншікке қабылдау және оны коммуналдық заңды тұлғаға беру туралы шешім қабылдайды.";</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редакцияда жазылсын:</w:t>
      </w:r>
    </w:p>
    <w:bookmarkStart w:name="z39" w:id="24"/>
    <w:p>
      <w:pPr>
        <w:spacing w:after="0"/>
        <w:ind w:left="0"/>
        <w:jc w:val="both"/>
      </w:pPr>
      <w:r>
        <w:rPr>
          <w:rFonts w:ascii="Times New Roman"/>
          <w:b w:val="false"/>
          <w:i w:val="false"/>
          <w:color w:val="000000"/>
          <w:sz w:val="28"/>
        </w:rPr>
        <w:t>
      "13. Осы Қағидалардың 12-тармағында көзделген шешім қабылданғаннан кейін жекеше әріптес пен мемлекеттік меншікке қабылдануға жататын МЖӘ объектісі бекітіліп берілетін мемлекеттік заңды тұлға, сондай-ақ мемлекеттік мүлік жөніндегі уәкілетті орган немесе астананың, облыстардың, республикалық маңызы бар қалалардың жергілікті атқарушы органдары күнтізбелік он бес күннен аспайтын мерзімде мемлекеттік меншікке қабылдануға жататын МЖӘ объектісін қабылдау-тапсыру актісін ресімдейді.".</w:t>
      </w:r>
    </w:p>
    <w:bookmarkEnd w:id="24"/>
    <w:bookmarkStart w:name="z40" w:id="25"/>
    <w:p>
      <w:pPr>
        <w:spacing w:after="0"/>
        <w:ind w:left="0"/>
        <w:jc w:val="both"/>
      </w:pPr>
      <w:r>
        <w:rPr>
          <w:rFonts w:ascii="Times New Roman"/>
          <w:b w:val="false"/>
          <w:i w:val="false"/>
          <w:color w:val="000000"/>
          <w:sz w:val="28"/>
        </w:rPr>
        <w:t xml:space="preserve">
      2. "Мемлекеттік-жекешелік әріптестік жобаларын жоспарлаудың және іске асырудың кейбір мәселелері туралы" Қазақстан Республикасы Премьер-Министрінің орынбасары – Ұлттық экономика министрінің 2025 жылғы 16 маусымдағы № 52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36281 болып тіркелген) мынадай өзгерістер енгізілсін:</w:t>
      </w:r>
    </w:p>
    <w:bookmarkEnd w:id="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42" w:id="26"/>
    <w:p>
      <w:pPr>
        <w:spacing w:after="0"/>
        <w:ind w:left="0"/>
        <w:jc w:val="both"/>
      </w:pPr>
      <w:r>
        <w:rPr>
          <w:rFonts w:ascii="Times New Roman"/>
          <w:b w:val="false"/>
          <w:i w:val="false"/>
          <w:color w:val="000000"/>
          <w:sz w:val="28"/>
        </w:rPr>
        <w:t xml:space="preserve">
      ""Мемлекеттік-жекешелік әріптестік туралы" Қазақстан Республикасы Заңының 15-бабының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2-тармақтарына</w:t>
      </w:r>
      <w:r>
        <w:rPr>
          <w:rFonts w:ascii="Times New Roman"/>
          <w:b w:val="false"/>
          <w:i w:val="false"/>
          <w:color w:val="000000"/>
          <w:sz w:val="28"/>
        </w:rPr>
        <w:t xml:space="preserve">, 20-бабының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11-1)</w:t>
      </w:r>
      <w:r>
        <w:rPr>
          <w:rFonts w:ascii="Times New Roman"/>
          <w:b w:val="false"/>
          <w:i w:val="false"/>
          <w:color w:val="000000"/>
          <w:sz w:val="28"/>
        </w:rPr>
        <w:t xml:space="preserve">, </w:t>
      </w:r>
      <w:r>
        <w:rPr>
          <w:rFonts w:ascii="Times New Roman"/>
          <w:b w:val="false"/>
          <w:i w:val="false"/>
          <w:color w:val="000000"/>
          <w:sz w:val="28"/>
        </w:rPr>
        <w:t>11-2)</w:t>
      </w:r>
      <w:r>
        <w:rPr>
          <w:rFonts w:ascii="Times New Roman"/>
          <w:b w:val="false"/>
          <w:i w:val="false"/>
          <w:color w:val="000000"/>
          <w:sz w:val="28"/>
        </w:rPr>
        <w:t xml:space="preserve">, </w:t>
      </w:r>
      <w:r>
        <w:rPr>
          <w:rFonts w:ascii="Times New Roman"/>
          <w:b w:val="false"/>
          <w:i w:val="false"/>
          <w:color w:val="000000"/>
          <w:sz w:val="28"/>
        </w:rPr>
        <w:t>11-4)</w:t>
      </w:r>
      <w:r>
        <w:rPr>
          <w:rFonts w:ascii="Times New Roman"/>
          <w:b w:val="false"/>
          <w:i w:val="false"/>
          <w:color w:val="000000"/>
          <w:sz w:val="28"/>
        </w:rPr>
        <w:t xml:space="preserve">, </w:t>
      </w:r>
      <w:r>
        <w:rPr>
          <w:rFonts w:ascii="Times New Roman"/>
          <w:b w:val="false"/>
          <w:i w:val="false"/>
          <w:color w:val="000000"/>
          <w:sz w:val="28"/>
        </w:rPr>
        <w:t>11-6) тармақшаларына</w:t>
      </w:r>
      <w:r>
        <w:rPr>
          <w:rFonts w:ascii="Times New Roman"/>
          <w:b w:val="false"/>
          <w:i w:val="false"/>
          <w:color w:val="000000"/>
          <w:sz w:val="28"/>
        </w:rPr>
        <w:t xml:space="preserve">, 26-бабы 2-тармағының 3-1) тармақшасына және 27-бабының 2 және 3-тармақтарына,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26"/>
    <w:bookmarkStart w:name="z43" w:id="27"/>
    <w:p>
      <w:pPr>
        <w:spacing w:after="0"/>
        <w:ind w:left="0"/>
        <w:jc w:val="both"/>
      </w:pPr>
      <w:r>
        <w:rPr>
          <w:rFonts w:ascii="Times New Roman"/>
          <w:b w:val="false"/>
          <w:i w:val="false"/>
          <w:color w:val="000000"/>
          <w:sz w:val="28"/>
        </w:rPr>
        <w:t xml:space="preserve">
      көрсетілген бұйрықпен бекітілген Мемлекеттік-жекешелік әріптестік жобаларын жоспарлау, жекеше әріптесті айқындау жөнінде конкурс (аукцион) және тікелей келіссөздер жүргізу, мемлекеттік-жекешелік әріптестік шарттарының мониторингін жүргізу, мемлекеттік-жекешелік әріптестік жобаларының іске асырылу мониторингін жүргізу және бағалау мәселелерін қамтитын мемлекеттік-жекешелік әріптестік жобаларын жоспарлау және іске асыру </w:t>
      </w:r>
      <w:r>
        <w:rPr>
          <w:rFonts w:ascii="Times New Roman"/>
          <w:b w:val="false"/>
          <w:i w:val="false"/>
          <w:color w:val="000000"/>
          <w:sz w:val="28"/>
        </w:rPr>
        <w:t>қағидаларында</w:t>
      </w:r>
      <w:r>
        <w:rPr>
          <w:rFonts w:ascii="Times New Roman"/>
          <w:b w:val="false"/>
          <w:i w:val="false"/>
          <w:color w:val="000000"/>
          <w:sz w:val="28"/>
        </w:rPr>
        <w:t>:</w:t>
      </w:r>
    </w:p>
    <w:bookmarkEnd w:id="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5-тармақтың</w:t>
      </w:r>
      <w:r>
        <w:rPr>
          <w:rFonts w:ascii="Times New Roman"/>
          <w:b w:val="false"/>
          <w:i w:val="false"/>
          <w:color w:val="000000"/>
          <w:sz w:val="28"/>
        </w:rPr>
        <w:t xml:space="preserve"> бірінші бөлігі мынадай редакцияда жазылсын:</w:t>
      </w:r>
    </w:p>
    <w:bookmarkStart w:name="z45" w:id="28"/>
    <w:p>
      <w:pPr>
        <w:spacing w:after="0"/>
        <w:ind w:left="0"/>
        <w:jc w:val="both"/>
      </w:pPr>
      <w:r>
        <w:rPr>
          <w:rFonts w:ascii="Times New Roman"/>
          <w:b w:val="false"/>
          <w:i w:val="false"/>
          <w:color w:val="000000"/>
          <w:sz w:val="28"/>
        </w:rPr>
        <w:t>
      "5. Егер Қазақстан Республикасының заңдарында өзгеше белгіленбесе, осы Қағидалар концессия мен сервистік келісімшарттарды қоса алғанда, мемлекеттік-жекешелік әріптестік жобаларының барлық түрлеріне қолданылады.";</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мынадай редакцияда жазылсын:</w:t>
      </w:r>
    </w:p>
    <w:bookmarkStart w:name="z47" w:id="29"/>
    <w:p>
      <w:pPr>
        <w:spacing w:after="0"/>
        <w:ind w:left="0"/>
        <w:jc w:val="both"/>
      </w:pPr>
      <w:r>
        <w:rPr>
          <w:rFonts w:ascii="Times New Roman"/>
          <w:b w:val="false"/>
          <w:i w:val="false"/>
          <w:color w:val="000000"/>
          <w:sz w:val="28"/>
        </w:rPr>
        <w:t>
      "12. Уәкілетті тұлғалар және өзге де мүдделі тұлғалар Заңның 26-бабы 2-тармағының 6) тармақшасына сәйкес мемлекеттік-жекешелік әріптестік саласындағы мамандарды оқыту, сондай-ақ мемлекеттік-жекешелік әріптестік мәселелері бойынша зерттеулер жүргізу және ұсынымдар әзірлеу үшін Мемлекеттік-жекешелік әріптестік дамыту орталығын тартады.";</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43-тармақ</w:t>
      </w:r>
      <w:r>
        <w:rPr>
          <w:rFonts w:ascii="Times New Roman"/>
          <w:b w:val="false"/>
          <w:i w:val="false"/>
          <w:color w:val="000000"/>
          <w:sz w:val="28"/>
        </w:rPr>
        <w:t xml:space="preserve"> мынадай редакцияда жазылсын:</w:t>
      </w:r>
    </w:p>
    <w:bookmarkStart w:name="z49" w:id="30"/>
    <w:p>
      <w:pPr>
        <w:spacing w:after="0"/>
        <w:ind w:left="0"/>
        <w:jc w:val="both"/>
      </w:pPr>
      <w:r>
        <w:rPr>
          <w:rFonts w:ascii="Times New Roman"/>
          <w:b w:val="false"/>
          <w:i w:val="false"/>
          <w:color w:val="000000"/>
          <w:sz w:val="28"/>
        </w:rPr>
        <w:t>
      "43. Мемлекеттік жоспарлау жөніндегі жергілікті уәкілетті орган инвестициялық ұсынысқа немесе ақпараттық парақтың жобасына оң экономикалық қорытындының негізінде және бюджет саясаты жөніндегі уәкілетті орган белгілеген астананың, облыстардың және республикалық маңызы бар қалалардың жергілікті атқарушы органдарының мемлекеттік-жекешелік әріптестік жобалары бойынша мемлекеттік міндеттемелер лимиттерін ескере отырып, мемлекеттік-жекешелік әріптестік жобаларының конкурстық құжаттамасын әзірлеуге немесе түзетуге, сондай-ақ экономикалық сараптаманы қоспағанда, қажетті сараптамаларды жүргізуге қорытындылар қалыптастырады және тиісті бюджет комиссиясының қарауына енгізеді.";</w:t>
      </w:r>
    </w:p>
    <w:bookmarkEnd w:id="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45-тармақ</w:t>
      </w:r>
      <w:r>
        <w:rPr>
          <w:rFonts w:ascii="Times New Roman"/>
          <w:b w:val="false"/>
          <w:i w:val="false"/>
          <w:color w:val="000000"/>
          <w:sz w:val="28"/>
        </w:rPr>
        <w:t xml:space="preserve"> мынадай редакцияда жазылсын:</w:t>
      </w:r>
    </w:p>
    <w:bookmarkStart w:name="z51" w:id="31"/>
    <w:p>
      <w:pPr>
        <w:spacing w:after="0"/>
        <w:ind w:left="0"/>
        <w:jc w:val="both"/>
      </w:pPr>
      <w:r>
        <w:rPr>
          <w:rFonts w:ascii="Times New Roman"/>
          <w:b w:val="false"/>
          <w:i w:val="false"/>
          <w:color w:val="000000"/>
          <w:sz w:val="28"/>
        </w:rPr>
        <w:t>
      "45. Әрбір мемлекеттік-жекешелік әріптестік жобасы бойынша атауын және қаржыландыру сомасын қамтитын бюджет саясаты жөніндегі орталық уәкілетті органның немесе мемлекеттік жоспарлау жөніндегі жергілікті уәкілетті органның тиісті бөлінетін бюджеттік бағдарламасының қаражаты есебінен жүзеге асырылатын консультациялық сүйемелдеу бойынша көрсетілетін қызметтердің тізбесін бюджет саясаты жөніндегі орталық уәкілетті орган немесе астананың, облыстың және республикалық маңызы бар қаланың және жергілікті атқарушы органы бекітеді, дайындауды мемлекеттік жоспарлау жөніндегі орталық немесе жергілікті уәкілетті орган жүзеге асырады";</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54-тармақ</w:t>
      </w:r>
      <w:r>
        <w:rPr>
          <w:rFonts w:ascii="Times New Roman"/>
          <w:b w:val="false"/>
          <w:i w:val="false"/>
          <w:color w:val="000000"/>
          <w:sz w:val="28"/>
        </w:rPr>
        <w:t xml:space="preserve"> мынадай редакцияда жазылсын:</w:t>
      </w:r>
    </w:p>
    <w:bookmarkStart w:name="z53" w:id="32"/>
    <w:p>
      <w:pPr>
        <w:spacing w:after="0"/>
        <w:ind w:left="0"/>
        <w:jc w:val="both"/>
      </w:pPr>
      <w:r>
        <w:rPr>
          <w:rFonts w:ascii="Times New Roman"/>
          <w:b w:val="false"/>
          <w:i w:val="false"/>
          <w:color w:val="000000"/>
          <w:sz w:val="28"/>
        </w:rPr>
        <w:t>
      "54. Пайдаланылмаған немесе ішінара пайдаланылған бюджет қаражатын қайтару кейіннен түсімдердің және төлемдер бойынша қаржыландырудың жиынтық жоспарына, міндеттемелер бойынша қаржыландырудың жиынтық жоспарына өзгерістер енгізе отырып, белгіленген тәртіппен әзірленген және қабылданған тиісті бөлінетін бюджеттік бағдарламаларды бөлу туралы бюджет саясаты жөніндегі орталық уәкілетті органның бұйрығына немесе астананың, облыстың және республикалық маңызы бар қаланың жергілікті атқарушы органының шешіміне өзгерістер енгізу туралы бюджет саясаты жөніндегі орталық уәкілетті органның бұйрығы немесе астананың, облыстың және республикалық маңызы бар қаланың жергілікті атқарушы органының шешімі негізінде тиісті бюджет комиссияларының тиісті шешімінсіз бюджет саясаты жөніндегі орталық уәкілетті органның немесе мемлекеттік жоспарлау жөніндегі жергілікті уәкілетті органның тиісті бюджеттік бағдарламаларын қалпына келтіру арқылы жүзеге асырылады.";</w:t>
      </w:r>
    </w:p>
    <w:bookmarkEnd w:id="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77-тармақ</w:t>
      </w:r>
      <w:r>
        <w:rPr>
          <w:rFonts w:ascii="Times New Roman"/>
          <w:b w:val="false"/>
          <w:i w:val="false"/>
          <w:color w:val="000000"/>
          <w:sz w:val="28"/>
        </w:rPr>
        <w:t xml:space="preserve"> мынадай редакцияда жазылсын:</w:t>
      </w:r>
    </w:p>
    <w:bookmarkStart w:name="z55" w:id="33"/>
    <w:p>
      <w:pPr>
        <w:spacing w:after="0"/>
        <w:ind w:left="0"/>
        <w:jc w:val="both"/>
      </w:pPr>
      <w:r>
        <w:rPr>
          <w:rFonts w:ascii="Times New Roman"/>
          <w:b w:val="false"/>
          <w:i w:val="false"/>
          <w:color w:val="000000"/>
          <w:sz w:val="28"/>
        </w:rPr>
        <w:t>
      "77. Конкурстық құжаттама жобасын келісуге жіберу туралы хатта тегін, атын, әкесінің атын (ол болған жағдайда), лауазымын, телефонын және электрондық пошта мекенжайын (мекенжайларын) қоса алғанда, әзірлеушінің және (немесе) жеке бастамашының деректері қамтылады.";</w:t>
      </w:r>
    </w:p>
    <w:bookmarkEnd w:id="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78-тармақтың</w:t>
      </w:r>
      <w:r>
        <w:rPr>
          <w:rFonts w:ascii="Times New Roman"/>
          <w:b w:val="false"/>
          <w:i w:val="false"/>
          <w:color w:val="000000"/>
          <w:sz w:val="28"/>
        </w:rPr>
        <w:t xml:space="preserve"> бірінші бөлігі мынадай редакцияда жазылсын:</w:t>
      </w:r>
    </w:p>
    <w:bookmarkStart w:name="z57" w:id="34"/>
    <w:p>
      <w:pPr>
        <w:spacing w:after="0"/>
        <w:ind w:left="0"/>
        <w:jc w:val="both"/>
      </w:pPr>
      <w:r>
        <w:rPr>
          <w:rFonts w:ascii="Times New Roman"/>
          <w:b w:val="false"/>
          <w:i w:val="false"/>
          <w:color w:val="000000"/>
          <w:sz w:val="28"/>
        </w:rPr>
        <w:t>
      "78. Бюджет саясаты жөніндегі орталық уәкілетті орган не мемлекеттік жоспарлау жөніндегі жергілікті уәкілетті орган конкурстық құжаттама, оның ішінде оған өзгерістер және (немесе) толықтырулар енгізу кезінде келіп түскен күнінен бастап 3 (үш) жұмыс күні ішінде оны және салалық қорытындыларды сараптама жүргізу үшін Мемлекеттік-жекешелік әріптестік дамыту орталығына немесе астананың, облыстардың және республикалық маңызы бар қалалардың жергілікті атқарушы органдары айқындайтын заңды тұлғаларға жібереді, сараптама егер жоба техникалық жағынан күрделі және (немесе) бірегей болып табылса, осы ұйымға конкурстық құжаттама ұсынылған күннен бастап 20 (жиырма) жұмыс күні ішінде, ал қалған жобалар бойынша – конкурстық құжаттама ұсынылған күннен бастап 16 (он алты) жұмыс күні ішінде жүзеге асырылады.";</w:t>
      </w:r>
    </w:p>
    <w:bookmarkEnd w:id="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80-тармақ</w:t>
      </w:r>
      <w:r>
        <w:rPr>
          <w:rFonts w:ascii="Times New Roman"/>
          <w:b w:val="false"/>
          <w:i w:val="false"/>
          <w:color w:val="000000"/>
          <w:sz w:val="28"/>
        </w:rPr>
        <w:t xml:space="preserve"> мынадай редакцияда жазылсын:</w:t>
      </w:r>
    </w:p>
    <w:bookmarkStart w:name="z59" w:id="35"/>
    <w:p>
      <w:pPr>
        <w:spacing w:after="0"/>
        <w:ind w:left="0"/>
        <w:jc w:val="both"/>
      </w:pPr>
      <w:r>
        <w:rPr>
          <w:rFonts w:ascii="Times New Roman"/>
          <w:b w:val="false"/>
          <w:i w:val="false"/>
          <w:color w:val="000000"/>
          <w:sz w:val="28"/>
        </w:rPr>
        <w:t>
      "80. Конкурстық құжаттама бойынша жетіспейтін және (немесе) қосымша ақпарат ұсыну қажет болған жағдайда Мемлекеттік-жекешелік әріптестік дамыту орталығы немесе астананың, облыстардың және республикалық маңызы бар қалалардың жергілікті атқарушы органдары айқындайтын сараптаманы жүргізуге уәкілетті заңды тұлғалар құжаттар топтамасының келіп түскені туралы хабарланған күннен бастап 10 (он) жұмыс күні ішінде (бірақ бір реттен артық емес) бюджет саясаты жөніндегі орталық уәкілетті органды не мемлекеттік жоспарлау жөніндегі жергілікті уәкілетті органды бір мезгілде хабардар ете отырып, тиісті сұрау салуларды конкурсты ұйымдастырушыға жібереді.";</w:t>
      </w:r>
    </w:p>
    <w:bookmarkEnd w:id="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89-тармақ</w:t>
      </w:r>
      <w:r>
        <w:rPr>
          <w:rFonts w:ascii="Times New Roman"/>
          <w:b w:val="false"/>
          <w:i w:val="false"/>
          <w:color w:val="000000"/>
          <w:sz w:val="28"/>
        </w:rPr>
        <w:t xml:space="preserve"> мынадай редакцияда жазылсын:</w:t>
      </w:r>
    </w:p>
    <w:bookmarkStart w:name="z61" w:id="36"/>
    <w:p>
      <w:pPr>
        <w:spacing w:after="0"/>
        <w:ind w:left="0"/>
        <w:jc w:val="both"/>
      </w:pPr>
      <w:r>
        <w:rPr>
          <w:rFonts w:ascii="Times New Roman"/>
          <w:b w:val="false"/>
          <w:i w:val="false"/>
          <w:color w:val="000000"/>
          <w:sz w:val="28"/>
        </w:rPr>
        <w:t>
      "89. Бюджет саясаты жөніндегі орталық уәкілетті орган не мемлекеттік жоспарлау жөніндегі жергілікті уәкілетті орган конкурстық құжаттаманы келіседі және Мемлекеттік-жекешелік әріптестік дамыту орталығы немесе астананың, облыстардың және республикалық маңызы бар қалалардың жергілікті атқарушы органдары айқындайтын сараптама жүргізуге уәкілетті заңды тұлғалар жүргізген конкурстық құжаттама сараптамасының қорытындысын конкурсты ұйымдастырушыға жібереді.";</w:t>
      </w:r>
    </w:p>
    <w:bookmarkEnd w:id="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91-тармақ</w:t>
      </w:r>
      <w:r>
        <w:rPr>
          <w:rFonts w:ascii="Times New Roman"/>
          <w:b w:val="false"/>
          <w:i w:val="false"/>
          <w:color w:val="000000"/>
          <w:sz w:val="28"/>
        </w:rPr>
        <w:t xml:space="preserve"> мынадай редакцияда жазылсын:</w:t>
      </w:r>
    </w:p>
    <w:bookmarkStart w:name="z63" w:id="37"/>
    <w:p>
      <w:pPr>
        <w:spacing w:after="0"/>
        <w:ind w:left="0"/>
        <w:jc w:val="both"/>
      </w:pPr>
      <w:r>
        <w:rPr>
          <w:rFonts w:ascii="Times New Roman"/>
          <w:b w:val="false"/>
          <w:i w:val="false"/>
          <w:color w:val="000000"/>
          <w:sz w:val="28"/>
        </w:rPr>
        <w:t>
      "91. Астананың, облыстардың және республикалық маңызы бар қалалардың жергілікті атқарушы органдары айқындайтын сараптама жүргізуге уәкілетті заңды тұлғалар жүргізген, мемлекеттік-жекешелік әріптестік жобасы бойынша жергілікті бюджеттен шығыстарға әкеп соғатын бір немесе бірнеше мемлекеттік қолдау шараларын ұсынуды, жекеше әріптестің шығындарын өтеу және кірістер алу көздерін енгізу мүмкіндігі туралы ұсынымдарды қамтитын конкурстық құжаттама сараптамасының оң қорытындысы болған жағдайда мемлекеттік жоспарлау жөніндегі жергілікті уәкілетті орган мемлекеттік-жекешелік әріптестік жобасы бойынша мемлекеттік міндеттемелерді қабылдау мәселесін тиісті бюджет комиссиясының қарауына шығарады.";</w:t>
      </w:r>
    </w:p>
    <w:bookmarkEnd w:id="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92-тармақтың</w:t>
      </w:r>
      <w:r>
        <w:rPr>
          <w:rFonts w:ascii="Times New Roman"/>
          <w:b w:val="false"/>
          <w:i w:val="false"/>
          <w:color w:val="000000"/>
          <w:sz w:val="28"/>
        </w:rPr>
        <w:t xml:space="preserve"> бірінші бөлігі мынадай редакцияда жазылсын:</w:t>
      </w:r>
    </w:p>
    <w:bookmarkStart w:name="z65" w:id="38"/>
    <w:p>
      <w:pPr>
        <w:spacing w:after="0"/>
        <w:ind w:left="0"/>
        <w:jc w:val="both"/>
      </w:pPr>
      <w:r>
        <w:rPr>
          <w:rFonts w:ascii="Times New Roman"/>
          <w:b w:val="false"/>
          <w:i w:val="false"/>
          <w:color w:val="000000"/>
          <w:sz w:val="28"/>
        </w:rPr>
        <w:t>
      "92. Ұлттық валютаның шетел валютасының бағамына қарай өзгеруі, бірақ институционалдық схема мен техникалық шешімдердің өзгеруіне әкеп соқпайтындай өзгеруі себебінен мемлекеттік-жекешелік әріптестік объектісін құруға бағытталған мемлекеттік-жекешелік әріптестік жобасының сметалық құны ұлғайған жағдайда, түзетілген құжаттар таза дисконтталған кіріс (Net present value – NPV) көрсеткіштерінің оң мәнін, кірістіліктің ішкі нормасын (Іnternal rate of return – IRR) және экономикалық таза дисконтталған кірістің (Economic Net Present Value – ENPV) оң көрсеткіштерінің және кірістіліктің экономикалық ішкі нормасының (Economic internal rate of return – EIRR) болуын растау бөлігінде бюджет саясаты жөніндегі орталық уәкілетті органның қорытындысына және Мемлекеттік-жекешелік әріптестік дамыту орталығының не мемлекеттік жоспарлау жөніндегі жергілікті уәкілетті органның сараптамасына және астананың, облыстың және республикалық маңызы бар қаланың жергілікті атқарушы органы айқындайтын сараптама жүргізуге уәкілетті заңды тұлғаның сараптамасына жіберіледі.";</w:t>
      </w:r>
    </w:p>
    <w:bookmarkEnd w:id="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101-тармақтың</w:t>
      </w:r>
      <w:r>
        <w:rPr>
          <w:rFonts w:ascii="Times New Roman"/>
          <w:b w:val="false"/>
          <w:i w:val="false"/>
          <w:color w:val="000000"/>
          <w:sz w:val="28"/>
        </w:rPr>
        <w:t xml:space="preserve"> екінші бөлігі мынадай редакцияда жазылсын:</w:t>
      </w:r>
    </w:p>
    <w:bookmarkStart w:name="z67" w:id="39"/>
    <w:p>
      <w:pPr>
        <w:spacing w:after="0"/>
        <w:ind w:left="0"/>
        <w:jc w:val="both"/>
      </w:pPr>
      <w:r>
        <w:rPr>
          <w:rFonts w:ascii="Times New Roman"/>
          <w:b w:val="false"/>
          <w:i w:val="false"/>
          <w:color w:val="000000"/>
          <w:sz w:val="28"/>
        </w:rPr>
        <w:t>
      "Комиссия төрағасы конкурсты ұйымдастырушының бірінші басшысы болып табылады (егер конкурсты ұйымдастырушы жергілікті атқарушы орган болса – астана, облыс және республикалық маңызы бар қала әкімінің орынбасарынан төмен емес).";</w:t>
      </w:r>
    </w:p>
    <w:bookmarkEnd w:id="39"/>
    <w:bookmarkStart w:name="z68" w:id="40"/>
    <w:p>
      <w:pPr>
        <w:spacing w:after="0"/>
        <w:ind w:left="0"/>
        <w:jc w:val="both"/>
      </w:pPr>
      <w:r>
        <w:rPr>
          <w:rFonts w:ascii="Times New Roman"/>
          <w:b w:val="false"/>
          <w:i w:val="false"/>
          <w:color w:val="000000"/>
          <w:sz w:val="28"/>
        </w:rPr>
        <w:t xml:space="preserve">
      195-тармақтың </w:t>
      </w:r>
      <w:r>
        <w:rPr>
          <w:rFonts w:ascii="Times New Roman"/>
          <w:b w:val="false"/>
          <w:i w:val="false"/>
          <w:color w:val="000000"/>
          <w:sz w:val="28"/>
        </w:rPr>
        <w:t>4) тармақшасының</w:t>
      </w:r>
      <w:r>
        <w:rPr>
          <w:rFonts w:ascii="Times New Roman"/>
          <w:b w:val="false"/>
          <w:i w:val="false"/>
          <w:color w:val="000000"/>
          <w:sz w:val="28"/>
        </w:rPr>
        <w:t xml:space="preserve"> үшінші бөлігі мынадай редакцияда жазылсын:</w:t>
      </w:r>
    </w:p>
    <w:bookmarkEnd w:id="40"/>
    <w:bookmarkStart w:name="z69" w:id="41"/>
    <w:p>
      <w:pPr>
        <w:spacing w:after="0"/>
        <w:ind w:left="0"/>
        <w:jc w:val="both"/>
      </w:pPr>
      <w:r>
        <w:rPr>
          <w:rFonts w:ascii="Times New Roman"/>
          <w:b w:val="false"/>
          <w:i w:val="false"/>
          <w:color w:val="000000"/>
          <w:sz w:val="28"/>
        </w:rPr>
        <w:t>
      "Бюджет саясаты жөніндегі орталық уәкілетті орган не мемлекеттік жоспарлау жөніндегі жергілікті уәкілетті орган келіп түскен күнінен бастап 3 (үш) жұмыс күнінен аспайтын мерзімде мемлекеттік-жекешелік әріптестік дамыту орталығына немесе астананың, облыстардың және республикалық маңызы бар қалалардың жергілікті атқарушы органдары айқындайтын заңды тұлғаларға мемлекеттік-жекешелік әріптестік жобасына бизнес-жоспарды және келіп түскен материалдарды сараптама жүргізу үшін жібереді.";</w:t>
      </w:r>
    </w:p>
    <w:bookmarkEnd w:id="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197-тармақ</w:t>
      </w:r>
      <w:r>
        <w:rPr>
          <w:rFonts w:ascii="Times New Roman"/>
          <w:b w:val="false"/>
          <w:i w:val="false"/>
          <w:color w:val="000000"/>
          <w:sz w:val="28"/>
        </w:rPr>
        <w:t xml:space="preserve"> мынадай редакцияда жазылсын:</w:t>
      </w:r>
    </w:p>
    <w:bookmarkStart w:name="z71" w:id="42"/>
    <w:p>
      <w:pPr>
        <w:spacing w:after="0"/>
        <w:ind w:left="0"/>
        <w:jc w:val="both"/>
      </w:pPr>
      <w:r>
        <w:rPr>
          <w:rFonts w:ascii="Times New Roman"/>
          <w:b w:val="false"/>
          <w:i w:val="false"/>
          <w:color w:val="000000"/>
          <w:sz w:val="28"/>
        </w:rPr>
        <w:t>
      "197. Мемлекеттік-жекешелік әріптестік жобасына бизнес-жоспардың, оның ішінде оған тиісті өзгерістер және (немесе) толықтырулар енгізу кезінде сараптамасын Мемлекеттік-жекешелік әріптестік дамыту орталығы (республикалық жобалар бойынша) не астананың, облыстардың және республикалық маңызы бар қалалардың жергілікті атқарушы органдары айқындайтын, сараптама жүргізуге уәкілетті заңды тұлғалар (жергілікті жобалар бойынша) мемлекеттік-жекешелік әріптестік жобасына бизнес-жоспарда қамтылған ақпаратты бағалау арқылы мемлекеттік-жекешелік әріптестік жобасын іске асыру мүмкіндігін айқындау мақсатында жүргізеді.";</w:t>
      </w:r>
    </w:p>
    <w:bookmarkEnd w:id="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201-тармақтың</w:t>
      </w:r>
      <w:r>
        <w:rPr>
          <w:rFonts w:ascii="Times New Roman"/>
          <w:b w:val="false"/>
          <w:i w:val="false"/>
          <w:color w:val="000000"/>
          <w:sz w:val="28"/>
        </w:rPr>
        <w:t xml:space="preserve"> екінші бөлігі мынадай редакцияда жазылсын:</w:t>
      </w:r>
    </w:p>
    <w:bookmarkStart w:name="z73" w:id="43"/>
    <w:p>
      <w:pPr>
        <w:spacing w:after="0"/>
        <w:ind w:left="0"/>
        <w:jc w:val="both"/>
      </w:pPr>
      <w:r>
        <w:rPr>
          <w:rFonts w:ascii="Times New Roman"/>
          <w:b w:val="false"/>
          <w:i w:val="false"/>
          <w:color w:val="000000"/>
          <w:sz w:val="28"/>
        </w:rPr>
        <w:t>
      "Мемлекеттік-жекешелік әріптестік жобасына бизнес-жоспар бойынша жетіспейтін және (немесе) қосымша ақпаратты ұсыну қажет болған жағдайда, Мемлекеттік-жекешелік әріптестік дамыту орталығы немесе астананың, облыстардың және республикалық маңызы бар қалалардың жергілікті атқарушы органдары айқындайтын сараптама жүргізуге уәкілетті заңды тұлғалар құжаттар топтамасы келіп түскен күннен бастап (бірақ бір реттен артық емес) 10 (он) жұмыс күнінен аспайтын мерзімде тиісті сұрау салуларды, сұрау салудың көшірмесін – бюджет саясаты жөніндегі орталық уәкілетті органға немесе мемлекеттік жоспарлау жөніндегі жергілікті уәкілетті органға жібереді. Мемлекеттік-жекешелік әріптестік жобасына бизнес-жоспарды әзірлеуші жетіспейтін және (немесе) қосымша ақпаратты не қосымша мерзімдердің қажеттігі туралы хабарламаны сұрау салу түскен күннен бастап 5 (бес) жұмыс күнінен аспайтын мерзімде жібереді.";</w:t>
      </w:r>
    </w:p>
    <w:bookmarkEnd w:id="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221-тармақтың</w:t>
      </w:r>
      <w:r>
        <w:rPr>
          <w:rFonts w:ascii="Times New Roman"/>
          <w:b w:val="false"/>
          <w:i w:val="false"/>
          <w:color w:val="000000"/>
          <w:sz w:val="28"/>
        </w:rPr>
        <w:t xml:space="preserve"> екінші бөлігі мынадай редакцияда жазылсын:</w:t>
      </w:r>
    </w:p>
    <w:bookmarkStart w:name="z75" w:id="44"/>
    <w:p>
      <w:pPr>
        <w:spacing w:after="0"/>
        <w:ind w:left="0"/>
        <w:jc w:val="both"/>
      </w:pPr>
      <w:r>
        <w:rPr>
          <w:rFonts w:ascii="Times New Roman"/>
          <w:b w:val="false"/>
          <w:i w:val="false"/>
          <w:color w:val="000000"/>
          <w:sz w:val="28"/>
        </w:rPr>
        <w:t>
      "Жергілікті атқарушы органдардың мемлекеттік-жекешелік әріптестік жобалары бойынша мемлекеттік міндеттемелерді қабылдауы тиісінше астана, облыс және республикалық маңызы бар қала мәслихатының әрбір жеке мемлекеттік-жекешелік әріптестік жобасы бойынша шешімі негізінде жүзеге асырылады.";</w:t>
      </w:r>
    </w:p>
    <w:bookmarkEnd w:id="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254-тармақтың</w:t>
      </w:r>
      <w:r>
        <w:rPr>
          <w:rFonts w:ascii="Times New Roman"/>
          <w:b w:val="false"/>
          <w:i w:val="false"/>
          <w:color w:val="000000"/>
          <w:sz w:val="28"/>
        </w:rPr>
        <w:t xml:space="preserve"> үшінші абзацы мынадай редакцияда жазылсын:</w:t>
      </w:r>
    </w:p>
    <w:bookmarkStart w:name="z77" w:id="45"/>
    <w:p>
      <w:pPr>
        <w:spacing w:after="0"/>
        <w:ind w:left="0"/>
        <w:jc w:val="both"/>
      </w:pPr>
      <w:r>
        <w:rPr>
          <w:rFonts w:ascii="Times New Roman"/>
          <w:b w:val="false"/>
          <w:i w:val="false"/>
          <w:color w:val="000000"/>
          <w:sz w:val="28"/>
        </w:rPr>
        <w:t>
      "коммуналдық меншікке жататын мемлекеттік-жекешелік әріптестік объектілері бойынша – астананың, облыстардың, республикалық маңызы бар қалалардың жергілікті атқарушы органдары жүзеге асырады.";</w:t>
      </w:r>
    </w:p>
    <w:bookmarkEnd w:id="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255-тармақтың</w:t>
      </w:r>
      <w:r>
        <w:rPr>
          <w:rFonts w:ascii="Times New Roman"/>
          <w:b w:val="false"/>
          <w:i w:val="false"/>
          <w:color w:val="000000"/>
          <w:sz w:val="28"/>
        </w:rPr>
        <w:t xml:space="preserve"> бірінші абзацы мынадай редакцияда жазылсын:</w:t>
      </w:r>
    </w:p>
    <w:bookmarkStart w:name="z79" w:id="46"/>
    <w:p>
      <w:pPr>
        <w:spacing w:after="0"/>
        <w:ind w:left="0"/>
        <w:jc w:val="both"/>
      </w:pPr>
      <w:r>
        <w:rPr>
          <w:rFonts w:ascii="Times New Roman"/>
          <w:b w:val="false"/>
          <w:i w:val="false"/>
          <w:color w:val="000000"/>
          <w:sz w:val="28"/>
        </w:rPr>
        <w:t>
      "255. Жекеше әріптес республикалық меншікке жататын мемлекеттік-жекешелік әріптестік объектілері бойынша республикалық меншікке билік ету құқығын жүзеге асыру жөніндегі уәкілетті органға, коммуналдық меншікке жататын мемлекеттік-жекешелік әріптестік объектілері бойынша – астананың, облыстардың, республикалық маңызы бар қалалардың жергілікті атқарушы органдарына мемлекеттік меншікке байланысты мүліктік сипаттағы мынадай:";</w:t>
      </w:r>
    </w:p>
    <w:bookmarkEnd w:id="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258-тармақтың</w:t>
      </w:r>
      <w:r>
        <w:rPr>
          <w:rFonts w:ascii="Times New Roman"/>
          <w:b w:val="false"/>
          <w:i w:val="false"/>
          <w:color w:val="000000"/>
          <w:sz w:val="28"/>
        </w:rPr>
        <w:t xml:space="preserve"> бірінші бөлігі мынадай редакцияда жазылсын:</w:t>
      </w:r>
    </w:p>
    <w:bookmarkStart w:name="z81" w:id="47"/>
    <w:p>
      <w:pPr>
        <w:spacing w:after="0"/>
        <w:ind w:left="0"/>
        <w:jc w:val="both"/>
      </w:pPr>
      <w:r>
        <w:rPr>
          <w:rFonts w:ascii="Times New Roman"/>
          <w:b w:val="false"/>
          <w:i w:val="false"/>
          <w:color w:val="000000"/>
          <w:sz w:val="28"/>
        </w:rPr>
        <w:t>
      "258. Жекеше әріптес бағдарламалық қамтылымды пайдалана отырып, есепті электрондық түрде қалыптастырады, оған ұлттық куәландырушы орталық берген электрондық цифрлық қолтаңбамен қол қояды және бағдарламалық қамтылымдағы есепті тізілім құрылымына жіберуге және енгізуге арналған сервисті пайдалана отырып, мемлекеттік мүлік тізілімі арқылы республикалық мүлікке қатысты – мемлекеттік мүлікті басқару жөніндегі уәкілетті органға немесе коммуналдық мүлікке қатысты – астананың, облыстың, республикалық маңызы бар қаланың жергілікті атқарушы органына жібереді.";</w:t>
      </w:r>
    </w:p>
    <w:bookmarkEnd w:id="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264-тармақтың</w:t>
      </w:r>
      <w:r>
        <w:rPr>
          <w:rFonts w:ascii="Times New Roman"/>
          <w:b w:val="false"/>
          <w:i w:val="false"/>
          <w:color w:val="000000"/>
          <w:sz w:val="28"/>
        </w:rPr>
        <w:t xml:space="preserve"> екінші бөлігінің төртінші абзацы мынадай редакцияда жазылсын:</w:t>
      </w:r>
    </w:p>
    <w:bookmarkStart w:name="z83" w:id="48"/>
    <w:p>
      <w:pPr>
        <w:spacing w:after="0"/>
        <w:ind w:left="0"/>
        <w:jc w:val="both"/>
      </w:pPr>
      <w:r>
        <w:rPr>
          <w:rFonts w:ascii="Times New Roman"/>
          <w:b w:val="false"/>
          <w:i w:val="false"/>
          <w:color w:val="000000"/>
          <w:sz w:val="28"/>
        </w:rPr>
        <w:t>
      "Қазақстан Республикасының Ұлттық кәсіпкерлер палатасын бір мезгілде хабардар ете отырып, астананың, облыстың және республикалық маңызы бар қаланың әкімі орынбасарынан төмен емес қол қоюмен ұсынылады.";</w:t>
      </w:r>
    </w:p>
    <w:bookmarkEnd w:id="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273-тармақ</w:t>
      </w:r>
      <w:r>
        <w:rPr>
          <w:rFonts w:ascii="Times New Roman"/>
          <w:b w:val="false"/>
          <w:i w:val="false"/>
          <w:color w:val="000000"/>
          <w:sz w:val="28"/>
        </w:rPr>
        <w:t xml:space="preserve"> мынадай редакцияда жазылсын:</w:t>
      </w:r>
    </w:p>
    <w:bookmarkStart w:name="z85" w:id="49"/>
    <w:p>
      <w:pPr>
        <w:spacing w:after="0"/>
        <w:ind w:left="0"/>
        <w:jc w:val="both"/>
      </w:pPr>
      <w:r>
        <w:rPr>
          <w:rFonts w:ascii="Times New Roman"/>
          <w:b w:val="false"/>
          <w:i w:val="false"/>
          <w:color w:val="000000"/>
          <w:sz w:val="28"/>
        </w:rPr>
        <w:t>
      "273. Бюджет саясаты жөніндегі орталық уәкілетті орган Мемлекеттік-жекешелік әріптестік дамыту орталығының есебі түскен күннен бастап күнтізбелік 30 (отыз) күннен кешіктірмей оны мына мүдделі тараптарға:</w:t>
      </w:r>
    </w:p>
    <w:bookmarkEnd w:id="49"/>
    <w:bookmarkStart w:name="z86" w:id="50"/>
    <w:p>
      <w:pPr>
        <w:spacing w:after="0"/>
        <w:ind w:left="0"/>
        <w:jc w:val="both"/>
      </w:pPr>
      <w:r>
        <w:rPr>
          <w:rFonts w:ascii="Times New Roman"/>
          <w:b w:val="false"/>
          <w:i w:val="false"/>
          <w:color w:val="000000"/>
          <w:sz w:val="28"/>
        </w:rPr>
        <w:t>
      мемлекеттік мүлікті басқару жөніндегі уәкілетті органға Тізілімге деректерді енгізу үшін, астананың, облыстардың және республикалық маңызы бар қалалардың жергілікті атқарушы органдарына коммуналдық меншікке жататын мемлекеттік-жекешелік әріптестік объектілері бойынша мемлекеттік-жекешелік әріптестік жобаларының іске асырылуын бағалау нәтижелерін;</w:t>
      </w:r>
    </w:p>
    <w:bookmarkEnd w:id="50"/>
    <w:bookmarkStart w:name="z87" w:id="51"/>
    <w:p>
      <w:pPr>
        <w:spacing w:after="0"/>
        <w:ind w:left="0"/>
        <w:jc w:val="both"/>
      </w:pPr>
      <w:r>
        <w:rPr>
          <w:rFonts w:ascii="Times New Roman"/>
          <w:b w:val="false"/>
          <w:i w:val="false"/>
          <w:color w:val="000000"/>
          <w:sz w:val="28"/>
        </w:rPr>
        <w:t>
      астананың, облыстардың және республикалық маңызы бар қалалардың орталық және жергілікті атқарушы органдарына Мемлекеттік-жекешелік әріптестік дамыту орталығымен ұсынымдарды пысықтау үшін жібереді.";</w:t>
      </w:r>
    </w:p>
    <w:bookmarkEnd w:id="51"/>
    <w:bookmarkStart w:name="z88" w:id="52"/>
    <w:p>
      <w:pPr>
        <w:spacing w:after="0"/>
        <w:ind w:left="0"/>
        <w:jc w:val="both"/>
      </w:pPr>
      <w:r>
        <w:rPr>
          <w:rFonts w:ascii="Times New Roman"/>
          <w:b w:val="false"/>
          <w:i w:val="false"/>
          <w:color w:val="000000"/>
          <w:sz w:val="28"/>
        </w:rPr>
        <w:t xml:space="preserve">
      Мемлекеттік-жекешелік әріптестік жобаларын жоспарлау, жекеше әріптесті айқындау жөнінде конкурс (аукцион) және тікелей келіссөздер жүргізу, мемлекеттік-жекешелік әріптестік шарттарының мониторингін жүргізу, мемлекеттік-жекешелік әріптестік жобаларының іске асырылу мониторингін жүргізу және бағалау мәселелерін қамтитын мемлекеттік-жекешелік әріптестік жобаларын жоспарлау және іске асыру қағидалары қағидаларына </w:t>
      </w:r>
      <w:r>
        <w:rPr>
          <w:rFonts w:ascii="Times New Roman"/>
          <w:b w:val="false"/>
          <w:i w:val="false"/>
          <w:color w:val="000000"/>
          <w:sz w:val="28"/>
        </w:rPr>
        <w:t>1-қосымша</w:t>
      </w:r>
      <w:r>
        <w:rPr>
          <w:rFonts w:ascii="Times New Roman"/>
          <w:b w:val="false"/>
          <w:i w:val="false"/>
          <w:color w:val="000000"/>
          <w:sz w:val="28"/>
        </w:rPr>
        <w:t xml:space="preserve"> осы тізбеге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52"/>
    <w:bookmarkStart w:name="z89" w:id="53"/>
    <w:p>
      <w:pPr>
        <w:spacing w:after="0"/>
        <w:ind w:left="0"/>
        <w:jc w:val="both"/>
      </w:pPr>
      <w:r>
        <w:rPr>
          <w:rFonts w:ascii="Times New Roman"/>
          <w:b w:val="false"/>
          <w:i w:val="false"/>
          <w:color w:val="000000"/>
          <w:sz w:val="28"/>
        </w:rPr>
        <w:t xml:space="preserve">
      Мемлекеттік-жекешелік әріптестік жобаларын жоспарлау, жекеше әріптесті айқындау жөнінде конкурс (аукцион) және тікелей келіссөздер жүргізу, мемлекеттік-жекешелік әріптестік шарттарының мониторингін жүргізу, мемлекеттік-жекешелік әріптестік жобаларының іске асырылу мониторингін жүргізу және бағалау мәселелерін қамтитын мемлекеттік-жекешелік әріптестік жобаларын жоспарлау және іске асыру қағидалары қағидаларына </w:t>
      </w:r>
      <w:r>
        <w:rPr>
          <w:rFonts w:ascii="Times New Roman"/>
          <w:b w:val="false"/>
          <w:i w:val="false"/>
          <w:color w:val="000000"/>
          <w:sz w:val="28"/>
        </w:rPr>
        <w:t>4-қосымшада</w:t>
      </w:r>
      <w:r>
        <w:rPr>
          <w:rFonts w:ascii="Times New Roman"/>
          <w:b w:val="false"/>
          <w:i w:val="false"/>
          <w:color w:val="000000"/>
          <w:sz w:val="28"/>
        </w:rPr>
        <w:t>:</w:t>
      </w:r>
    </w:p>
    <w:bookmarkEnd w:id="53"/>
    <w:bookmarkStart w:name="z90" w:id="54"/>
    <w:p>
      <w:pPr>
        <w:spacing w:after="0"/>
        <w:ind w:left="0"/>
        <w:jc w:val="both"/>
      </w:pPr>
      <w:r>
        <w:rPr>
          <w:rFonts w:ascii="Times New Roman"/>
          <w:b w:val="false"/>
          <w:i w:val="false"/>
          <w:color w:val="000000"/>
          <w:sz w:val="28"/>
        </w:rPr>
        <w:t>
      мына:</w:t>
      </w:r>
    </w:p>
    <w:bookmarkEnd w:id="54"/>
    <w:bookmarkStart w:name="z91" w:id="55"/>
    <w:p>
      <w:pPr>
        <w:spacing w:after="0"/>
        <w:ind w:left="0"/>
        <w:jc w:val="both"/>
      </w:pPr>
      <w:r>
        <w:rPr>
          <w:rFonts w:ascii="Times New Roman"/>
          <w:b w:val="false"/>
          <w:i w:val="false"/>
          <w:color w:val="000000"/>
          <w:sz w:val="28"/>
        </w:rPr>
        <w:t>
      "</w:t>
      </w:r>
    </w:p>
    <w:bookmarkEnd w:id="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деректері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әзірлеуші өкілінің тегі, аты, әкесінің аты (бар болса), лауазымы, байланыс телефоны және электрондық поштасының мекенжайы (мекенжайлары) көрсетіледі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93" w:id="56"/>
    <w:p>
      <w:pPr>
        <w:spacing w:after="0"/>
        <w:ind w:left="0"/>
        <w:jc w:val="both"/>
      </w:pPr>
      <w:r>
        <w:rPr>
          <w:rFonts w:ascii="Times New Roman"/>
          <w:b w:val="false"/>
          <w:i w:val="false"/>
          <w:color w:val="000000"/>
          <w:sz w:val="28"/>
        </w:rPr>
        <w:t>
      деген жол мынадай редакцияда жазылсын:</w:t>
      </w:r>
    </w:p>
    <w:bookmarkEnd w:id="56"/>
    <w:bookmarkStart w:name="z94" w:id="57"/>
    <w:p>
      <w:pPr>
        <w:spacing w:after="0"/>
        <w:ind w:left="0"/>
        <w:jc w:val="both"/>
      </w:pPr>
      <w:r>
        <w:rPr>
          <w:rFonts w:ascii="Times New Roman"/>
          <w:b w:val="false"/>
          <w:i w:val="false"/>
          <w:color w:val="000000"/>
          <w:sz w:val="28"/>
        </w:rPr>
        <w:t>
      "</w:t>
      </w:r>
    </w:p>
    <w:bookmarkEnd w:id="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деректері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әзірлеуші өкілінің тегі, аты, әкесінің аты (ол болған жағдайда), лауазымы, байланыс телефоны және электрондық поштасының мекенжайы (мекенжайлары) көрсетіледі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96" w:id="58"/>
    <w:p>
      <w:pPr>
        <w:spacing w:after="0"/>
        <w:ind w:left="0"/>
        <w:jc w:val="both"/>
      </w:pPr>
      <w:r>
        <w:rPr>
          <w:rFonts w:ascii="Times New Roman"/>
          <w:b w:val="false"/>
          <w:i w:val="false"/>
          <w:color w:val="000000"/>
          <w:sz w:val="28"/>
        </w:rPr>
        <w:t xml:space="preserve">
      Мемлекеттік-жекешелік әріптестік жобаларын жоспарлау, жекеше әріптесті айқындау жөнінде конкурс (аукцион) және тікелей келіссөздер жүргізу, мемлекеттік-жекешелік әріптестік шарттарының мониторингін жүргізу, мемлекеттік-жекешелік әріптестік жобаларының іске асырылу мониторингін жүргізу және бағалау мәселелерін қамтитын мемлекеттік-жекешелік әріптестік жобаларын жоспарлау және іске асыру қағидалары қағидаларына </w:t>
      </w:r>
      <w:r>
        <w:rPr>
          <w:rFonts w:ascii="Times New Roman"/>
          <w:b w:val="false"/>
          <w:i w:val="false"/>
          <w:color w:val="000000"/>
          <w:sz w:val="28"/>
        </w:rPr>
        <w:t>5-қосымшаның</w:t>
      </w:r>
      <w:r>
        <w:rPr>
          <w:rFonts w:ascii="Times New Roman"/>
          <w:b w:val="false"/>
          <w:i w:val="false"/>
          <w:color w:val="000000"/>
          <w:sz w:val="28"/>
        </w:rPr>
        <w:t xml:space="preserve"> орыс тіліндегі мәтініне өзгеріс енгізіледі, қазақ тіліндегі мәтіні өзгермейді;</w:t>
      </w:r>
    </w:p>
    <w:bookmarkEnd w:id="58"/>
    <w:bookmarkStart w:name="z97" w:id="59"/>
    <w:p>
      <w:pPr>
        <w:spacing w:after="0"/>
        <w:ind w:left="0"/>
        <w:jc w:val="both"/>
      </w:pPr>
      <w:r>
        <w:rPr>
          <w:rFonts w:ascii="Times New Roman"/>
          <w:b w:val="false"/>
          <w:i w:val="false"/>
          <w:color w:val="000000"/>
          <w:sz w:val="28"/>
        </w:rPr>
        <w:t xml:space="preserve">
      Мемлекеттік-жекешелік әріптестік жобаларын жоспарлау, жекеше әріптесті айқындау жөнінде конкурс (аукцион) және тікелей келіссөздер жүргізу, мемлекеттік-жекешелік әріптестік шарттарының мониторингін жүргізу, мемлекеттік-жекешелік әріптестік жобаларының іске асырылу мониторингін жүргізу және бағалау мәселелерін қамтитын мемлекеттік-жекешелік әріптестік жобаларын жоспарлау және іске асыру қағидалары қағидаларына </w:t>
      </w:r>
      <w:r>
        <w:rPr>
          <w:rFonts w:ascii="Times New Roman"/>
          <w:b w:val="false"/>
          <w:i w:val="false"/>
          <w:color w:val="000000"/>
          <w:sz w:val="28"/>
        </w:rPr>
        <w:t>6-қосымшада</w:t>
      </w:r>
      <w:r>
        <w:rPr>
          <w:rFonts w:ascii="Times New Roman"/>
          <w:b w:val="false"/>
          <w:i w:val="false"/>
          <w:color w:val="000000"/>
          <w:sz w:val="28"/>
        </w:rPr>
        <w:t>:</w:t>
      </w:r>
    </w:p>
    <w:bookmarkEnd w:id="59"/>
    <w:bookmarkStart w:name="z98" w:id="60"/>
    <w:p>
      <w:pPr>
        <w:spacing w:after="0"/>
        <w:ind w:left="0"/>
        <w:jc w:val="both"/>
      </w:pPr>
      <w:r>
        <w:rPr>
          <w:rFonts w:ascii="Times New Roman"/>
          <w:b w:val="false"/>
          <w:i w:val="false"/>
          <w:color w:val="000000"/>
          <w:sz w:val="28"/>
        </w:rPr>
        <w:t>
      мына:</w:t>
      </w:r>
    </w:p>
    <w:bookmarkEnd w:id="60"/>
    <w:bookmarkStart w:name="z99" w:id="61"/>
    <w:p>
      <w:pPr>
        <w:spacing w:after="0"/>
        <w:ind w:left="0"/>
        <w:jc w:val="both"/>
      </w:pPr>
      <w:r>
        <w:rPr>
          <w:rFonts w:ascii="Times New Roman"/>
          <w:b w:val="false"/>
          <w:i w:val="false"/>
          <w:color w:val="000000"/>
          <w:sz w:val="28"/>
        </w:rPr>
        <w:t>
      "</w:t>
      </w:r>
    </w:p>
    <w:bookmarkEnd w:id="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деректері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әзірлеуші өкілінің тегі, аты, әкесінің аты (болған жағдайда), лауазымы, байланыс телефоны және электрондық поштасының мекенжайы (мекенжайлары) көрсетіледі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101" w:id="62"/>
    <w:p>
      <w:pPr>
        <w:spacing w:after="0"/>
        <w:ind w:left="0"/>
        <w:jc w:val="both"/>
      </w:pPr>
      <w:r>
        <w:rPr>
          <w:rFonts w:ascii="Times New Roman"/>
          <w:b w:val="false"/>
          <w:i w:val="false"/>
          <w:color w:val="000000"/>
          <w:sz w:val="28"/>
        </w:rPr>
        <w:t>
      деген жол мынадай редакцияда жазылсын:</w:t>
      </w:r>
    </w:p>
    <w:bookmarkEnd w:id="62"/>
    <w:bookmarkStart w:name="z102" w:id="63"/>
    <w:p>
      <w:pPr>
        <w:spacing w:after="0"/>
        <w:ind w:left="0"/>
        <w:jc w:val="both"/>
      </w:pPr>
      <w:r>
        <w:rPr>
          <w:rFonts w:ascii="Times New Roman"/>
          <w:b w:val="false"/>
          <w:i w:val="false"/>
          <w:color w:val="000000"/>
          <w:sz w:val="28"/>
        </w:rPr>
        <w:t>
      "</w:t>
      </w:r>
    </w:p>
    <w:bookmarkEnd w:id="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деректері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әзірлеуші өкілінің тегі, аты, әкесінің аты (ол болған жағдайда), лауазымы, байланыс телефоны және электрондық поштасының мекенжайы (мекенжайлары) көрсетіледі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104" w:id="64"/>
    <w:p>
      <w:pPr>
        <w:spacing w:after="0"/>
        <w:ind w:left="0"/>
        <w:jc w:val="both"/>
      </w:pPr>
      <w:r>
        <w:rPr>
          <w:rFonts w:ascii="Times New Roman"/>
          <w:b w:val="false"/>
          <w:i w:val="false"/>
          <w:color w:val="000000"/>
          <w:sz w:val="28"/>
        </w:rPr>
        <w:t xml:space="preserve">
      Мемлекеттік-жекешелік әріптестік жобаларын жоспарлау, жекеше әріптесті айқындау жөнінде конкурс (аукцион) және тікелей келіссөздер жүргізу, мемлекеттік-жекешелік әріптестік шарттарының мониторингін жүргізу, мемлекеттік-жекешелік әріптестік жобаларының іске асырылу мониторингін жүргізу және бағалау мәселелерін қамтитын мемлекеттік-жекешелік әріптестік жобаларын жоспарлау және іске асыру қағидалары қағидаларына </w:t>
      </w:r>
      <w:r>
        <w:rPr>
          <w:rFonts w:ascii="Times New Roman"/>
          <w:b w:val="false"/>
          <w:i w:val="false"/>
          <w:color w:val="000000"/>
          <w:sz w:val="28"/>
        </w:rPr>
        <w:t>7-қосымшада</w:t>
      </w:r>
      <w:r>
        <w:rPr>
          <w:rFonts w:ascii="Times New Roman"/>
          <w:b w:val="false"/>
          <w:i w:val="false"/>
          <w:color w:val="000000"/>
          <w:sz w:val="28"/>
        </w:rPr>
        <w:t xml:space="preserve">: </w:t>
      </w:r>
    </w:p>
    <w:bookmarkEnd w:id="64"/>
    <w:bookmarkStart w:name="z105" w:id="65"/>
    <w:p>
      <w:pPr>
        <w:spacing w:after="0"/>
        <w:ind w:left="0"/>
        <w:jc w:val="both"/>
      </w:pPr>
      <w:r>
        <w:rPr>
          <w:rFonts w:ascii="Times New Roman"/>
          <w:b w:val="false"/>
          <w:i w:val="false"/>
          <w:color w:val="000000"/>
          <w:sz w:val="28"/>
        </w:rPr>
        <w:t xml:space="preserve">
      1-тармақтың </w:t>
      </w:r>
      <w:r>
        <w:rPr>
          <w:rFonts w:ascii="Times New Roman"/>
          <w:b w:val="false"/>
          <w:i w:val="false"/>
          <w:color w:val="000000"/>
          <w:sz w:val="28"/>
        </w:rPr>
        <w:t>9-тармақшасының</w:t>
      </w:r>
      <w:r>
        <w:rPr>
          <w:rFonts w:ascii="Times New Roman"/>
          <w:b w:val="false"/>
          <w:i w:val="false"/>
          <w:color w:val="000000"/>
          <w:sz w:val="28"/>
        </w:rPr>
        <w:t xml:space="preserve"> орыс тіліндегі мәтініне өзгеріс енгізіледі, қазақ тіліндегі мәтіні өзгермейді;</w:t>
      </w:r>
    </w:p>
    <w:bookmarkEnd w:id="65"/>
    <w:bookmarkStart w:name="z106" w:id="66"/>
    <w:p>
      <w:pPr>
        <w:spacing w:after="0"/>
        <w:ind w:left="0"/>
        <w:jc w:val="both"/>
      </w:pPr>
      <w:r>
        <w:rPr>
          <w:rFonts w:ascii="Times New Roman"/>
          <w:b w:val="false"/>
          <w:i w:val="false"/>
          <w:color w:val="000000"/>
          <w:sz w:val="28"/>
        </w:rPr>
        <w:t xml:space="preserve">
      Мемлекеттік-жекешелік әріптестік жобаларын жоспарлау, жекеше әріптесті айқындау жөнінде конкурс (аукцион) және тікелей келіссөздер жүргізу, мемлекеттік-жекешелік әріптестік шарттарының мониторингін жүргізу, мемлекеттік-жекешелік әріптестік жобаларының іске асырылу мониторингін жүргізу және бағалау мәселелерін қамтитын мемлекеттік-жекешелік әріптестік жобаларын жоспарлау және іске асыру қағидалары қағидаларына </w:t>
      </w:r>
      <w:r>
        <w:rPr>
          <w:rFonts w:ascii="Times New Roman"/>
          <w:b w:val="false"/>
          <w:i w:val="false"/>
          <w:color w:val="000000"/>
          <w:sz w:val="28"/>
        </w:rPr>
        <w:t>10-қосымшада</w:t>
      </w:r>
      <w:r>
        <w:rPr>
          <w:rFonts w:ascii="Times New Roman"/>
          <w:b w:val="false"/>
          <w:i w:val="false"/>
          <w:color w:val="000000"/>
          <w:sz w:val="28"/>
        </w:rPr>
        <w:t>:</w:t>
      </w:r>
    </w:p>
    <w:bookmarkEnd w:id="66"/>
    <w:bookmarkStart w:name="z107" w:id="67"/>
    <w:p>
      <w:pPr>
        <w:spacing w:after="0"/>
        <w:ind w:left="0"/>
        <w:jc w:val="both"/>
      </w:pPr>
      <w:r>
        <w:rPr>
          <w:rFonts w:ascii="Times New Roman"/>
          <w:b w:val="false"/>
          <w:i w:val="false"/>
          <w:color w:val="000000"/>
          <w:sz w:val="28"/>
        </w:rPr>
        <w:t xml:space="preserve">
      1-тармақтың </w:t>
      </w:r>
      <w:r>
        <w:rPr>
          <w:rFonts w:ascii="Times New Roman"/>
          <w:b w:val="false"/>
          <w:i w:val="false"/>
          <w:color w:val="000000"/>
          <w:sz w:val="28"/>
        </w:rPr>
        <w:t>9) тармақшасы</w:t>
      </w:r>
      <w:r>
        <w:rPr>
          <w:rFonts w:ascii="Times New Roman"/>
          <w:b w:val="false"/>
          <w:i w:val="false"/>
          <w:color w:val="000000"/>
          <w:sz w:val="28"/>
        </w:rPr>
        <w:t xml:space="preserve"> мынадай редакцияда жазылсын:</w:t>
      </w:r>
    </w:p>
    <w:bookmarkEnd w:id="67"/>
    <w:bookmarkStart w:name="z108" w:id="68"/>
    <w:p>
      <w:pPr>
        <w:spacing w:after="0"/>
        <w:ind w:left="0"/>
        <w:jc w:val="both"/>
      </w:pPr>
      <w:r>
        <w:rPr>
          <w:rFonts w:ascii="Times New Roman"/>
          <w:b w:val="false"/>
          <w:i w:val="false"/>
          <w:color w:val="000000"/>
          <w:sz w:val="28"/>
        </w:rPr>
        <w:t xml:space="preserve">
      "9) кәсіпкерлік қызметті жүзеге асыратын жеке тұлға Қазақстан Республикасы Салық кодексінің 97-бабының </w:t>
      </w:r>
      <w:r>
        <w:rPr>
          <w:rFonts w:ascii="Times New Roman"/>
          <w:b w:val="false"/>
          <w:i w:val="false"/>
          <w:color w:val="000000"/>
          <w:sz w:val="28"/>
        </w:rPr>
        <w:t>1-тармағына</w:t>
      </w:r>
      <w:r>
        <w:rPr>
          <w:rFonts w:ascii="Times New Roman"/>
          <w:b w:val="false"/>
          <w:i w:val="false"/>
          <w:color w:val="000000"/>
          <w:sz w:val="28"/>
        </w:rPr>
        <w:t xml:space="preserve"> сәйкес мемлекеттік орган электрондық нысанда берген, заңды тұлға құрмай кәсіпкерлік қызметті жүзеге асыруға құқық беретін құжаттың нотариат куәландырған көшірмесін не құжатты, жеке сәйкестендіру нөмірін көрсете отырып, жеке куәліктің (паспорттың) нотариат куәландырған көшірмесін ұсынады;";</w:t>
      </w:r>
    </w:p>
    <w:bookmarkEnd w:id="68"/>
    <w:bookmarkStart w:name="z109" w:id="69"/>
    <w:p>
      <w:pPr>
        <w:spacing w:after="0"/>
        <w:ind w:left="0"/>
        <w:jc w:val="both"/>
      </w:pPr>
      <w:r>
        <w:rPr>
          <w:rFonts w:ascii="Times New Roman"/>
          <w:b w:val="false"/>
          <w:i w:val="false"/>
          <w:color w:val="000000"/>
          <w:sz w:val="28"/>
        </w:rPr>
        <w:t xml:space="preserve">
      Мемлекеттік-жекешелік әріптестік жобаларын жоспарлау, жекеше әріптесті айқындау жөнінде конкурс (аукцион) және тікелей келіссөздер жүргізу, мемлекеттік-жекешелік әріптестік шарттарының мониторингін жүргізу, мемлекеттік-жекешелік әріптестік жобаларының іске асырылу мониторингін жүргізу және бағалау мәселелерін қамтитын мемлекеттік-жекешелік әріптестік жобаларын жоспарлау және іске асыру қағидалары қағидаларына </w:t>
      </w:r>
      <w:r>
        <w:rPr>
          <w:rFonts w:ascii="Times New Roman"/>
          <w:b w:val="false"/>
          <w:i w:val="false"/>
          <w:color w:val="000000"/>
          <w:sz w:val="28"/>
        </w:rPr>
        <w:t>15-қосымшада</w:t>
      </w:r>
      <w:r>
        <w:rPr>
          <w:rFonts w:ascii="Times New Roman"/>
          <w:b w:val="false"/>
          <w:i w:val="false"/>
          <w:color w:val="000000"/>
          <w:sz w:val="28"/>
        </w:rPr>
        <w:t>:</w:t>
      </w:r>
    </w:p>
    <w:bookmarkEnd w:id="69"/>
    <w:bookmarkStart w:name="z110" w:id="70"/>
    <w:p>
      <w:pPr>
        <w:spacing w:after="0"/>
        <w:ind w:left="0"/>
        <w:jc w:val="both"/>
      </w:pPr>
      <w:r>
        <w:rPr>
          <w:rFonts w:ascii="Times New Roman"/>
          <w:b w:val="false"/>
          <w:i w:val="false"/>
          <w:color w:val="000000"/>
          <w:sz w:val="28"/>
        </w:rPr>
        <w:t>
      "2.1. Жобаның бастамашысы" жол мынадай редакцияда жазылсын:</w:t>
      </w:r>
    </w:p>
    <w:bookmarkEnd w:id="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Жобаның бастамашысы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жобасы бастамашысының атауы, мемлекеттік-жекешелік әріптестік жобасы бастамашысының өкілінің тегі, аты, әкесінің аты (ол болған жағдайда), лауазымы, байланыс телефоны және электрондық поштасының мекенжайы (мекенжайлары); заңды тұлғаның даму тарихы, құрылтайшылар туралы мәліметтер (жаңадан құрылған заңды тұлғалар үшін) немесе консорциумға қатысушылардың әрқайсысы туралы (егер жоба консорциумның бастамасымен болса), мемлекеттік-жекешелік әріптестік жобасының бизнес-жоспарын әзірлеу кезіндегі заңды тұлғаның жағдайы көрсетіледі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112" w:id="71"/>
    <w:p>
      <w:pPr>
        <w:spacing w:after="0"/>
        <w:ind w:left="0"/>
        <w:jc w:val="both"/>
      </w:pPr>
      <w:r>
        <w:rPr>
          <w:rFonts w:ascii="Times New Roman"/>
          <w:b w:val="false"/>
          <w:i w:val="false"/>
          <w:color w:val="000000"/>
          <w:sz w:val="28"/>
        </w:rPr>
        <w:t xml:space="preserve">
      Мемлекеттік-жекешелік әріптестік жобаларын жоспарлау, жекеше әріптесті айқындау жөнінде конкурс (аукцион) және тікелей келіссөздер жүргізу, мемлекеттік-жекешелік әріптестік шарттарының мониторингін жүргізу, мемлекеттік-жекешелік әріптестік жобаларының іске асырылу мониторингін жүргізу және бағалау мәселелерін қамтитын мемлекеттік-жекешелік әріптестік жобаларын жоспарлау және іске асыру қағидалары қағидаларына </w:t>
      </w:r>
      <w:r>
        <w:rPr>
          <w:rFonts w:ascii="Times New Roman"/>
          <w:b w:val="false"/>
          <w:i w:val="false"/>
          <w:color w:val="000000"/>
          <w:sz w:val="28"/>
        </w:rPr>
        <w:t>17-қосымшада</w:t>
      </w:r>
      <w:r>
        <w:rPr>
          <w:rFonts w:ascii="Times New Roman"/>
          <w:b w:val="false"/>
          <w:i w:val="false"/>
          <w:color w:val="000000"/>
          <w:sz w:val="28"/>
        </w:rPr>
        <w:t>:</w:t>
      </w:r>
    </w:p>
    <w:bookmarkEnd w:id="71"/>
    <w:bookmarkStart w:name="z113" w:id="72"/>
    <w:p>
      <w:pPr>
        <w:spacing w:after="0"/>
        <w:ind w:left="0"/>
        <w:jc w:val="both"/>
      </w:pPr>
      <w:r>
        <w:rPr>
          <w:rFonts w:ascii="Times New Roman"/>
          <w:b w:val="false"/>
          <w:i w:val="false"/>
          <w:color w:val="000000"/>
          <w:sz w:val="28"/>
        </w:rPr>
        <w:t>
      жоғарғы оң жақ бұрыш мынадай редакцияда жазылсын:</w:t>
      </w:r>
    </w:p>
    <w:bookmarkEnd w:id="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w:t>
            </w:r>
            <w:r>
              <w:br/>
            </w:r>
            <w:r>
              <w:rPr>
                <w:rFonts w:ascii="Times New Roman"/>
                <w:b w:val="false"/>
                <w:i w:val="false"/>
                <w:color w:val="000000"/>
                <w:sz w:val="20"/>
              </w:rPr>
              <w:t>жоспарлау, жекеше әріптесті</w:t>
            </w:r>
            <w:r>
              <w:br/>
            </w:r>
            <w:r>
              <w:rPr>
                <w:rFonts w:ascii="Times New Roman"/>
                <w:b w:val="false"/>
                <w:i w:val="false"/>
                <w:color w:val="000000"/>
                <w:sz w:val="20"/>
              </w:rPr>
              <w:t>айқындау жөнінде конкурс</w:t>
            </w:r>
            <w:r>
              <w:br/>
            </w:r>
            <w:r>
              <w:rPr>
                <w:rFonts w:ascii="Times New Roman"/>
                <w:b w:val="false"/>
                <w:i w:val="false"/>
                <w:color w:val="000000"/>
                <w:sz w:val="20"/>
              </w:rPr>
              <w:t>(аукцион) және тікелей</w:t>
            </w:r>
            <w:r>
              <w:br/>
            </w:r>
            <w:r>
              <w:rPr>
                <w:rFonts w:ascii="Times New Roman"/>
                <w:b w:val="false"/>
                <w:i w:val="false"/>
                <w:color w:val="000000"/>
                <w:sz w:val="20"/>
              </w:rPr>
              <w:t>келіссөздер жүргізу,</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шарттарының</w:t>
            </w:r>
            <w:r>
              <w:br/>
            </w:r>
            <w:r>
              <w:rPr>
                <w:rFonts w:ascii="Times New Roman"/>
                <w:b w:val="false"/>
                <w:i w:val="false"/>
                <w:color w:val="000000"/>
                <w:sz w:val="20"/>
              </w:rPr>
              <w:t>мониторингін жүргізу,</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жобаларының іске</w:t>
            </w:r>
            <w:r>
              <w:br/>
            </w:r>
            <w:r>
              <w:rPr>
                <w:rFonts w:ascii="Times New Roman"/>
                <w:b w:val="false"/>
                <w:i w:val="false"/>
                <w:color w:val="000000"/>
                <w:sz w:val="20"/>
              </w:rPr>
              <w:t>асырылу мониторингін</w:t>
            </w:r>
            <w:r>
              <w:br/>
            </w:r>
            <w:r>
              <w:rPr>
                <w:rFonts w:ascii="Times New Roman"/>
                <w:b w:val="false"/>
                <w:i w:val="false"/>
                <w:color w:val="000000"/>
                <w:sz w:val="20"/>
              </w:rPr>
              <w:t>жүргізу және бағалау</w:t>
            </w:r>
            <w:r>
              <w:br/>
            </w:r>
            <w:r>
              <w:rPr>
                <w:rFonts w:ascii="Times New Roman"/>
                <w:b w:val="false"/>
                <w:i w:val="false"/>
                <w:color w:val="000000"/>
                <w:sz w:val="20"/>
              </w:rPr>
              <w:t>мәселелерін қамтитын</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w:t>
            </w:r>
            <w:r>
              <w:br/>
            </w:r>
            <w:r>
              <w:rPr>
                <w:rFonts w:ascii="Times New Roman"/>
                <w:b w:val="false"/>
                <w:i w:val="false"/>
                <w:color w:val="000000"/>
                <w:sz w:val="20"/>
              </w:rPr>
              <w:t>жоспарлау және іске асыру</w:t>
            </w:r>
            <w:r>
              <w:br/>
            </w:r>
            <w:r>
              <w:rPr>
                <w:rFonts w:ascii="Times New Roman"/>
                <w:b w:val="false"/>
                <w:i w:val="false"/>
                <w:color w:val="000000"/>
                <w:sz w:val="20"/>
              </w:rPr>
              <w:t>қағидаларына</w:t>
            </w:r>
            <w:r>
              <w:br/>
            </w:r>
            <w:r>
              <w:rPr>
                <w:rFonts w:ascii="Times New Roman"/>
                <w:b w:val="false"/>
                <w:i w:val="false"/>
                <w:color w:val="000000"/>
                <w:sz w:val="20"/>
              </w:rPr>
              <w:t>17-қосымша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bookmarkStart w:name="z115" w:id="73"/>
    <w:p>
      <w:pPr>
        <w:spacing w:after="0"/>
        <w:ind w:left="0"/>
        <w:jc w:val="both"/>
      </w:pPr>
      <w:r>
        <w:rPr>
          <w:rFonts w:ascii="Times New Roman"/>
          <w:b w:val="false"/>
          <w:i w:val="false"/>
          <w:color w:val="000000"/>
          <w:sz w:val="28"/>
        </w:rPr>
        <w:t xml:space="preserve">
      Мемлекеттік-жекешелік әріптестік жобаларын жоспарлау, жекеше әріптесті айқындау жөнінде конкурс (аукцион) және тікелей келіссөздер жүргізу, мемлекеттік-жекешелік әріптестік шарттарының мониторингін жүргізу, мемлекеттік-жекешелік әріптестік жобаларының іске асырылу мониторингін жүргізу және бағалау мәселелерін қамтитын мемлекеттік-жекешелік әріптестік жобаларын жоспарлау және іске асыру қағидалары қағидаларына </w:t>
      </w:r>
      <w:r>
        <w:rPr>
          <w:rFonts w:ascii="Times New Roman"/>
          <w:b w:val="false"/>
          <w:i w:val="false"/>
          <w:color w:val="000000"/>
          <w:sz w:val="28"/>
        </w:rPr>
        <w:t>17-қосымша</w:t>
      </w:r>
      <w:r>
        <w:rPr>
          <w:rFonts w:ascii="Times New Roman"/>
          <w:b w:val="false"/>
          <w:i w:val="false"/>
          <w:color w:val="000000"/>
          <w:sz w:val="28"/>
        </w:rPr>
        <w:t xml:space="preserve"> осы тізбеге </w:t>
      </w:r>
      <w:r>
        <w:rPr>
          <w:rFonts w:ascii="Times New Roman"/>
          <w:b w:val="false"/>
          <w:i w:val="false"/>
          <w:color w:val="000000"/>
          <w:sz w:val="28"/>
        </w:rPr>
        <w:t>3-қосымшаға</w:t>
      </w:r>
      <w:r>
        <w:rPr>
          <w:rFonts w:ascii="Times New Roman"/>
          <w:b w:val="false"/>
          <w:i w:val="false"/>
          <w:color w:val="000000"/>
          <w:sz w:val="28"/>
        </w:rPr>
        <w:t xml:space="preserve"> сәйкес жаңа редакцияда жазылсын;</w:t>
      </w:r>
    </w:p>
    <w:bookmarkEnd w:id="73"/>
    <w:bookmarkStart w:name="z116" w:id="74"/>
    <w:p>
      <w:pPr>
        <w:spacing w:after="0"/>
        <w:ind w:left="0"/>
        <w:jc w:val="both"/>
      </w:pPr>
      <w:r>
        <w:rPr>
          <w:rFonts w:ascii="Times New Roman"/>
          <w:b w:val="false"/>
          <w:i w:val="false"/>
          <w:color w:val="000000"/>
          <w:sz w:val="28"/>
        </w:rPr>
        <w:t xml:space="preserve">
      Мемлекеттік-жекешелік әріптестік жобаларын жоспарлау, жекеше әріптесті айқындау жөнінде конкурс (аукцион) және тікелей келіссөздер жүргізу, мемлекеттік-жекешелік әріптестік шарттарының мониторингін жүргізу, мемлекеттік-жекешелік әріптестік жобаларының іске асырылу мониторингін жүргізу және бағалау мәселелерін қамтитын мемлекеттік-жекешелік әріптестік жобаларын жоспарлау және іске асыру қағидалары қағидаларына </w:t>
      </w:r>
      <w:r>
        <w:rPr>
          <w:rFonts w:ascii="Times New Roman"/>
          <w:b w:val="false"/>
          <w:i w:val="false"/>
          <w:color w:val="000000"/>
          <w:sz w:val="28"/>
        </w:rPr>
        <w:t>18-қосымшада</w:t>
      </w:r>
      <w:r>
        <w:rPr>
          <w:rFonts w:ascii="Times New Roman"/>
          <w:b w:val="false"/>
          <w:i w:val="false"/>
          <w:color w:val="000000"/>
          <w:sz w:val="28"/>
        </w:rPr>
        <w:t>:</w:t>
      </w:r>
    </w:p>
    <w:bookmarkEnd w:id="74"/>
    <w:bookmarkStart w:name="z117" w:id="75"/>
    <w:p>
      <w:pPr>
        <w:spacing w:after="0"/>
        <w:ind w:left="0"/>
        <w:jc w:val="both"/>
      </w:pPr>
      <w:r>
        <w:rPr>
          <w:rFonts w:ascii="Times New Roman"/>
          <w:b w:val="false"/>
          <w:i w:val="false"/>
          <w:color w:val="000000"/>
          <w:sz w:val="28"/>
        </w:rPr>
        <w:t>
      жоғарғы оң жақ бұрыш мынадай редакцияда жазылсын:</w:t>
      </w:r>
    </w:p>
    <w:bookmarkEnd w:id="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w:t>
            </w:r>
            <w:r>
              <w:br/>
            </w:r>
            <w:r>
              <w:rPr>
                <w:rFonts w:ascii="Times New Roman"/>
                <w:b w:val="false"/>
                <w:i w:val="false"/>
                <w:color w:val="000000"/>
                <w:sz w:val="20"/>
              </w:rPr>
              <w:t>жоспарлау, жекеше әріптесті</w:t>
            </w:r>
            <w:r>
              <w:br/>
            </w:r>
            <w:r>
              <w:rPr>
                <w:rFonts w:ascii="Times New Roman"/>
                <w:b w:val="false"/>
                <w:i w:val="false"/>
                <w:color w:val="000000"/>
                <w:sz w:val="20"/>
              </w:rPr>
              <w:t>айқындау жөнінде конкурс</w:t>
            </w:r>
            <w:r>
              <w:br/>
            </w:r>
            <w:r>
              <w:rPr>
                <w:rFonts w:ascii="Times New Roman"/>
                <w:b w:val="false"/>
                <w:i w:val="false"/>
                <w:color w:val="000000"/>
                <w:sz w:val="20"/>
              </w:rPr>
              <w:t>(аукцион) және тікелей</w:t>
            </w:r>
            <w:r>
              <w:br/>
            </w:r>
            <w:r>
              <w:rPr>
                <w:rFonts w:ascii="Times New Roman"/>
                <w:b w:val="false"/>
                <w:i w:val="false"/>
                <w:color w:val="000000"/>
                <w:sz w:val="20"/>
              </w:rPr>
              <w:t>келіссөздер жүргізу,</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шарттарының</w:t>
            </w:r>
            <w:r>
              <w:br/>
            </w:r>
            <w:r>
              <w:rPr>
                <w:rFonts w:ascii="Times New Roman"/>
                <w:b w:val="false"/>
                <w:i w:val="false"/>
                <w:color w:val="000000"/>
                <w:sz w:val="20"/>
              </w:rPr>
              <w:t>мониторингін жүргізу,</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жобаларының іске</w:t>
            </w:r>
            <w:r>
              <w:br/>
            </w:r>
            <w:r>
              <w:rPr>
                <w:rFonts w:ascii="Times New Roman"/>
                <w:b w:val="false"/>
                <w:i w:val="false"/>
                <w:color w:val="000000"/>
                <w:sz w:val="20"/>
              </w:rPr>
              <w:t>асырылу мониторингін жүргізу</w:t>
            </w:r>
            <w:r>
              <w:br/>
            </w:r>
            <w:r>
              <w:rPr>
                <w:rFonts w:ascii="Times New Roman"/>
                <w:b w:val="false"/>
                <w:i w:val="false"/>
                <w:color w:val="000000"/>
                <w:sz w:val="20"/>
              </w:rPr>
              <w:t>және бағалау мәселелерін</w:t>
            </w:r>
            <w:r>
              <w:br/>
            </w:r>
            <w:r>
              <w:rPr>
                <w:rFonts w:ascii="Times New Roman"/>
                <w:b w:val="false"/>
                <w:i w:val="false"/>
                <w:color w:val="000000"/>
                <w:sz w:val="20"/>
              </w:rPr>
              <w:t>қамтитын мемлекеттік-</w:t>
            </w:r>
            <w:r>
              <w:br/>
            </w:r>
            <w:r>
              <w:rPr>
                <w:rFonts w:ascii="Times New Roman"/>
                <w:b w:val="false"/>
                <w:i w:val="false"/>
                <w:color w:val="000000"/>
                <w:sz w:val="20"/>
              </w:rPr>
              <w:t>жекешелік әріптестік жобаларын</w:t>
            </w:r>
            <w:r>
              <w:br/>
            </w:r>
            <w:r>
              <w:rPr>
                <w:rFonts w:ascii="Times New Roman"/>
                <w:b w:val="false"/>
                <w:i w:val="false"/>
                <w:color w:val="000000"/>
                <w:sz w:val="20"/>
              </w:rPr>
              <w:t>жоспарлау және іске асыру</w:t>
            </w:r>
            <w:r>
              <w:br/>
            </w:r>
            <w:r>
              <w:rPr>
                <w:rFonts w:ascii="Times New Roman"/>
                <w:b w:val="false"/>
                <w:i w:val="false"/>
                <w:color w:val="000000"/>
                <w:sz w:val="20"/>
              </w:rPr>
              <w:t>қағидаларына</w:t>
            </w:r>
            <w:r>
              <w:br/>
            </w:r>
            <w:r>
              <w:rPr>
                <w:rFonts w:ascii="Times New Roman"/>
                <w:b w:val="false"/>
                <w:i w:val="false"/>
                <w:color w:val="000000"/>
                <w:sz w:val="20"/>
              </w:rPr>
              <w:t>18-қосымша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bookmarkStart w:name="z119" w:id="76"/>
    <w:p>
      <w:pPr>
        <w:spacing w:after="0"/>
        <w:ind w:left="0"/>
        <w:jc w:val="both"/>
      </w:pPr>
      <w:r>
        <w:rPr>
          <w:rFonts w:ascii="Times New Roman"/>
          <w:b w:val="false"/>
          <w:i w:val="false"/>
          <w:color w:val="000000"/>
          <w:sz w:val="28"/>
        </w:rPr>
        <w:t xml:space="preserve">
      Мемлекеттік-жекешелік әріптестік жобаларын жоспарлау, жекеше әріптесті айқындау жөнінде конкурс (аукцион) және тікелей келіссөздер жүргізу, мемлекеттік-жекешелік әріптестік шарттарының мониторингін жүргізу, мемлекеттік-жекешелік әріптестік жобаларының іске асырылу мониторингін жүргізу және бағалау мәселелерін қамтитын мемлекеттік-жекешелік әріптестік жобаларын жоспарлау және іске асыру қағидалары қағидаларына </w:t>
      </w:r>
      <w:r>
        <w:rPr>
          <w:rFonts w:ascii="Times New Roman"/>
          <w:b w:val="false"/>
          <w:i w:val="false"/>
          <w:color w:val="000000"/>
          <w:sz w:val="28"/>
        </w:rPr>
        <w:t>18-қосымша</w:t>
      </w:r>
      <w:r>
        <w:rPr>
          <w:rFonts w:ascii="Times New Roman"/>
          <w:b w:val="false"/>
          <w:i w:val="false"/>
          <w:color w:val="000000"/>
          <w:sz w:val="28"/>
        </w:rPr>
        <w:t xml:space="preserve"> осы тізбеге </w:t>
      </w:r>
      <w:r>
        <w:rPr>
          <w:rFonts w:ascii="Times New Roman"/>
          <w:b w:val="false"/>
          <w:i w:val="false"/>
          <w:color w:val="000000"/>
          <w:sz w:val="28"/>
        </w:rPr>
        <w:t>4-қосымшаға</w:t>
      </w:r>
      <w:r>
        <w:rPr>
          <w:rFonts w:ascii="Times New Roman"/>
          <w:b w:val="false"/>
          <w:i w:val="false"/>
          <w:color w:val="000000"/>
          <w:sz w:val="28"/>
        </w:rPr>
        <w:t xml:space="preserve"> сәйкес жаңа редакцияда жазылсын;</w:t>
      </w:r>
    </w:p>
    <w:bookmarkEnd w:id="76"/>
    <w:bookmarkStart w:name="z120" w:id="77"/>
    <w:p>
      <w:pPr>
        <w:spacing w:after="0"/>
        <w:ind w:left="0"/>
        <w:jc w:val="both"/>
      </w:pPr>
      <w:r>
        <w:rPr>
          <w:rFonts w:ascii="Times New Roman"/>
          <w:b w:val="false"/>
          <w:i w:val="false"/>
          <w:color w:val="000000"/>
          <w:sz w:val="28"/>
        </w:rPr>
        <w:t xml:space="preserve">
      Мемлекеттік-жекешелік әріптестік жобаларын жоспарлау, жекеше әріптесті айқындау жөнінде конкурс (аукцион) және тікелей келіссөздер жүргізу, мемлекеттік-жекешелік әріптестік шарттарының мониторингін жүргізу, мемлекеттік-жекешелік әріптестік жобаларының іске асырылу мониторингін жүргізу және бағалау мәселелерін қамтитын мемлекеттік-жекешелік әріптестік жобаларын жоспарлау және іске асыру қағидалары қағидаларына </w:t>
      </w:r>
      <w:r>
        <w:rPr>
          <w:rFonts w:ascii="Times New Roman"/>
          <w:b w:val="false"/>
          <w:i w:val="false"/>
          <w:color w:val="000000"/>
          <w:sz w:val="28"/>
        </w:rPr>
        <w:t>19-қосымшада</w:t>
      </w:r>
      <w:r>
        <w:rPr>
          <w:rFonts w:ascii="Times New Roman"/>
          <w:b w:val="false"/>
          <w:i w:val="false"/>
          <w:color w:val="000000"/>
          <w:sz w:val="28"/>
        </w:rPr>
        <w:t>:</w:t>
      </w:r>
    </w:p>
    <w:bookmarkEnd w:id="77"/>
    <w:bookmarkStart w:name="z121" w:id="78"/>
    <w:p>
      <w:pPr>
        <w:spacing w:after="0"/>
        <w:ind w:left="0"/>
        <w:jc w:val="both"/>
      </w:pPr>
      <w:r>
        <w:rPr>
          <w:rFonts w:ascii="Times New Roman"/>
          <w:b w:val="false"/>
          <w:i w:val="false"/>
          <w:color w:val="000000"/>
          <w:sz w:val="28"/>
        </w:rPr>
        <w:t xml:space="preserve">
      1-тармақтың </w:t>
      </w:r>
      <w:r>
        <w:rPr>
          <w:rFonts w:ascii="Times New Roman"/>
          <w:b w:val="false"/>
          <w:i w:val="false"/>
          <w:color w:val="000000"/>
          <w:sz w:val="28"/>
        </w:rPr>
        <w:t>1-тармақшасының</w:t>
      </w:r>
      <w:r>
        <w:rPr>
          <w:rFonts w:ascii="Times New Roman"/>
          <w:b w:val="false"/>
          <w:i w:val="false"/>
          <w:color w:val="000000"/>
          <w:sz w:val="28"/>
        </w:rPr>
        <w:t xml:space="preserve"> орыс тіліндегі мәтініне өзгеріс енгізіледі, қазақ тіліндегі мәтіні өзгермейді;</w:t>
      </w:r>
    </w:p>
    <w:bookmarkEnd w:id="78"/>
    <w:bookmarkStart w:name="z122" w:id="79"/>
    <w:p>
      <w:pPr>
        <w:spacing w:after="0"/>
        <w:ind w:left="0"/>
        <w:jc w:val="both"/>
      </w:pPr>
      <w:r>
        <w:rPr>
          <w:rFonts w:ascii="Times New Roman"/>
          <w:b w:val="false"/>
          <w:i w:val="false"/>
          <w:color w:val="000000"/>
          <w:sz w:val="28"/>
        </w:rPr>
        <w:t xml:space="preserve">
      көрсетілген бұйрықпен бекітілген Тиісті саланың орталық уәкілетті мемлекеттік органдары, облыстардың, республикалық маңызы бар қалалардың және астананың жергілікті атқарушы органдары, мемлекеттік әріптестер және Мемлекеттік-жекешелік әріптестікті дамыту орталығы жүзеге асыратын мемлекеттік-жекешелік әріптестіктің жоспарланатын және іске асырылатын жобалары туралы, оның ішінде мемлекеттік-жекешелік әріптестік веб-порталын пайдалану арқылы ақпараттық қамтамасыз ету </w:t>
      </w:r>
      <w:r>
        <w:rPr>
          <w:rFonts w:ascii="Times New Roman"/>
          <w:b w:val="false"/>
          <w:i w:val="false"/>
          <w:color w:val="000000"/>
          <w:sz w:val="28"/>
        </w:rPr>
        <w:t>қағидаларында</w:t>
      </w:r>
      <w:r>
        <w:rPr>
          <w:rFonts w:ascii="Times New Roman"/>
          <w:b w:val="false"/>
          <w:i w:val="false"/>
          <w:color w:val="000000"/>
          <w:sz w:val="28"/>
        </w:rPr>
        <w:t>:</w:t>
      </w:r>
    </w:p>
    <w:bookmarkEnd w:id="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5-тармақтың</w:t>
      </w:r>
      <w:r>
        <w:rPr>
          <w:rFonts w:ascii="Times New Roman"/>
          <w:b w:val="false"/>
          <w:i w:val="false"/>
          <w:color w:val="000000"/>
          <w:sz w:val="28"/>
        </w:rPr>
        <w:t xml:space="preserve"> бірінші бөлігі мынадай редакцияда жазылсын:</w:t>
      </w:r>
    </w:p>
    <w:bookmarkStart w:name="z124" w:id="80"/>
    <w:p>
      <w:pPr>
        <w:spacing w:after="0"/>
        <w:ind w:left="0"/>
        <w:jc w:val="both"/>
      </w:pPr>
      <w:r>
        <w:rPr>
          <w:rFonts w:ascii="Times New Roman"/>
          <w:b w:val="false"/>
          <w:i w:val="false"/>
          <w:color w:val="000000"/>
          <w:sz w:val="28"/>
        </w:rPr>
        <w:t>
      "5. Мемлекеттік-жекешелік әріптестіктің жоспарланатын және іске асырылатын жобалары туралы ақпараттық қамтамасыз етуді тиісті саланың орталық уәкілетті мемлекеттік органдары, астананың, облыстардың және республикалық маңызы бар қалалардың жергілікті атқарушы органдары, мемлекеттік әріптестер және мемлекеттік-жекешелік әріптестік дамыту орталығы жүзеге асырады.";</w:t>
      </w:r>
    </w:p>
    <w:bookmarkEnd w:id="80"/>
    <w:bookmarkStart w:name="z125" w:id="81"/>
    <w:p>
      <w:pPr>
        <w:spacing w:after="0"/>
        <w:ind w:left="0"/>
        <w:jc w:val="both"/>
      </w:pPr>
      <w:r>
        <w:rPr>
          <w:rFonts w:ascii="Times New Roman"/>
          <w:b w:val="false"/>
          <w:i w:val="false"/>
          <w:color w:val="000000"/>
          <w:sz w:val="28"/>
        </w:rPr>
        <w:t xml:space="preserve">
      Тиісті саланың орталық уәкілетті мемлекеттік органдары, облыстардың, республикалық маңызы бар қалалардың және астананың жергілікті атқарушы органдары, мемлекеттік әріптестер және Мемлекеттік-жекешелік әріптестікті дамыту орталығы жүзеге асыратын мемлекеттік-жекешелік әріптестіктің жоспарланатын және іске асырылатын жобалары туралы, оның ішінде мемлекеттік-жекешелік әріптестік веб-порталын пайдалану арқылы ақпараттық қамтамасыз ету қағидаларына </w:t>
      </w:r>
      <w:r>
        <w:rPr>
          <w:rFonts w:ascii="Times New Roman"/>
          <w:b w:val="false"/>
          <w:i w:val="false"/>
          <w:color w:val="000000"/>
          <w:sz w:val="28"/>
        </w:rPr>
        <w:t>қосымшада</w:t>
      </w:r>
      <w:r>
        <w:rPr>
          <w:rFonts w:ascii="Times New Roman"/>
          <w:b w:val="false"/>
          <w:i w:val="false"/>
          <w:color w:val="000000"/>
          <w:sz w:val="28"/>
        </w:rPr>
        <w:t>:</w:t>
      </w:r>
    </w:p>
    <w:bookmarkEnd w:id="81"/>
    <w:bookmarkStart w:name="z126" w:id="82"/>
    <w:p>
      <w:pPr>
        <w:spacing w:after="0"/>
        <w:ind w:left="0"/>
        <w:jc w:val="both"/>
      </w:pPr>
      <w:r>
        <w:rPr>
          <w:rFonts w:ascii="Times New Roman"/>
          <w:b w:val="false"/>
          <w:i w:val="false"/>
          <w:color w:val="000000"/>
          <w:sz w:val="28"/>
        </w:rPr>
        <w:t xml:space="preserve">
      жоғарғы оң жақ </w:t>
      </w:r>
      <w:r>
        <w:rPr>
          <w:rFonts w:ascii="Times New Roman"/>
          <w:b w:val="false"/>
          <w:i w:val="false"/>
          <w:color w:val="000000"/>
          <w:sz w:val="28"/>
        </w:rPr>
        <w:t>бұрыш</w:t>
      </w:r>
      <w:r>
        <w:rPr>
          <w:rFonts w:ascii="Times New Roman"/>
          <w:b w:val="false"/>
          <w:i w:val="false"/>
          <w:color w:val="000000"/>
          <w:sz w:val="28"/>
        </w:rPr>
        <w:t xml:space="preserve"> мынадай редакцияда жазылсын:</w:t>
      </w:r>
    </w:p>
    <w:bookmarkEnd w:id="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"Тиісті саланың орталық</w:t>
            </w:r>
            <w:r>
              <w:br/>
            </w:r>
            <w:r>
              <w:rPr>
                <w:rFonts w:ascii="Times New Roman"/>
                <w:b w:val="false"/>
                <w:i w:val="false"/>
                <w:color w:val="000000"/>
                <w:sz w:val="20"/>
              </w:rPr>
              <w:t>уәкілетті мемлекеттік</w:t>
            </w:r>
            <w:r>
              <w:br/>
            </w:r>
            <w:r>
              <w:rPr>
                <w:rFonts w:ascii="Times New Roman"/>
                <w:b w:val="false"/>
                <w:i w:val="false"/>
                <w:color w:val="000000"/>
                <w:sz w:val="20"/>
              </w:rPr>
              <w:t>органдары, облыстардың,</w:t>
            </w:r>
            <w:r>
              <w:br/>
            </w:r>
            <w:r>
              <w:rPr>
                <w:rFonts w:ascii="Times New Roman"/>
                <w:b w:val="false"/>
                <w:i w:val="false"/>
                <w:color w:val="000000"/>
                <w:sz w:val="20"/>
              </w:rPr>
              <w:t>республикалық маңызы бар</w:t>
            </w:r>
            <w:r>
              <w:br/>
            </w:r>
            <w:r>
              <w:rPr>
                <w:rFonts w:ascii="Times New Roman"/>
                <w:b w:val="false"/>
                <w:i w:val="false"/>
                <w:color w:val="000000"/>
                <w:sz w:val="20"/>
              </w:rPr>
              <w:t>қалалардың және астананың</w:t>
            </w:r>
            <w:r>
              <w:br/>
            </w:r>
            <w:r>
              <w:rPr>
                <w:rFonts w:ascii="Times New Roman"/>
                <w:b w:val="false"/>
                <w:i w:val="false"/>
                <w:color w:val="000000"/>
                <w:sz w:val="20"/>
              </w:rPr>
              <w:t>жергілікті атқарушы органдары,</w:t>
            </w:r>
            <w:r>
              <w:br/>
            </w:r>
            <w:r>
              <w:rPr>
                <w:rFonts w:ascii="Times New Roman"/>
                <w:b w:val="false"/>
                <w:i w:val="false"/>
                <w:color w:val="000000"/>
                <w:sz w:val="20"/>
              </w:rPr>
              <w:t>мемлекеттік әріптестер</w:t>
            </w:r>
            <w:r>
              <w:br/>
            </w:r>
            <w:r>
              <w:rPr>
                <w:rFonts w:ascii="Times New Roman"/>
                <w:b w:val="false"/>
                <w:i w:val="false"/>
                <w:color w:val="000000"/>
                <w:sz w:val="20"/>
              </w:rPr>
              <w:t>және Мемлекеттік-жекешелік</w:t>
            </w:r>
            <w:r>
              <w:br/>
            </w:r>
            <w:r>
              <w:rPr>
                <w:rFonts w:ascii="Times New Roman"/>
                <w:b w:val="false"/>
                <w:i w:val="false"/>
                <w:color w:val="000000"/>
                <w:sz w:val="20"/>
              </w:rPr>
              <w:t>әріптестікті дамыту орталығы</w:t>
            </w:r>
            <w:r>
              <w:br/>
            </w:r>
            <w:r>
              <w:rPr>
                <w:rFonts w:ascii="Times New Roman"/>
                <w:b w:val="false"/>
                <w:i w:val="false"/>
                <w:color w:val="000000"/>
                <w:sz w:val="20"/>
              </w:rPr>
              <w:t>жүзеге асыратын мемлекеттік-</w:t>
            </w:r>
            <w:r>
              <w:br/>
            </w:r>
            <w:r>
              <w:rPr>
                <w:rFonts w:ascii="Times New Roman"/>
                <w:b w:val="false"/>
                <w:i w:val="false"/>
                <w:color w:val="000000"/>
                <w:sz w:val="20"/>
              </w:rPr>
              <w:t>жекешелік әріптестіктің</w:t>
            </w:r>
            <w:r>
              <w:br/>
            </w:r>
            <w:r>
              <w:rPr>
                <w:rFonts w:ascii="Times New Roman"/>
                <w:b w:val="false"/>
                <w:i w:val="false"/>
                <w:color w:val="000000"/>
                <w:sz w:val="20"/>
              </w:rPr>
              <w:t>жоспарланатын және іске</w:t>
            </w:r>
            <w:r>
              <w:br/>
            </w:r>
            <w:r>
              <w:rPr>
                <w:rFonts w:ascii="Times New Roman"/>
                <w:b w:val="false"/>
                <w:i w:val="false"/>
                <w:color w:val="000000"/>
                <w:sz w:val="20"/>
              </w:rPr>
              <w:t>асырылатын жобалары туралы,</w:t>
            </w:r>
            <w:r>
              <w:br/>
            </w:r>
            <w:r>
              <w:rPr>
                <w:rFonts w:ascii="Times New Roman"/>
                <w:b w:val="false"/>
                <w:i w:val="false"/>
                <w:color w:val="000000"/>
                <w:sz w:val="20"/>
              </w:rPr>
              <w:t>оның ішінде мемлекеттік-</w:t>
            </w:r>
            <w:r>
              <w:br/>
            </w:r>
            <w:r>
              <w:rPr>
                <w:rFonts w:ascii="Times New Roman"/>
                <w:b w:val="false"/>
                <w:i w:val="false"/>
                <w:color w:val="000000"/>
                <w:sz w:val="20"/>
              </w:rPr>
              <w:t>жекешелік әріптестік веб-</w:t>
            </w:r>
            <w:r>
              <w:br/>
            </w:r>
            <w:r>
              <w:rPr>
                <w:rFonts w:ascii="Times New Roman"/>
                <w:b w:val="false"/>
                <w:i w:val="false"/>
                <w:color w:val="000000"/>
                <w:sz w:val="20"/>
              </w:rPr>
              <w:t>порталын пайдалану</w:t>
            </w:r>
            <w:r>
              <w:br/>
            </w:r>
            <w:r>
              <w:rPr>
                <w:rFonts w:ascii="Times New Roman"/>
                <w:b w:val="false"/>
                <w:i w:val="false"/>
                <w:color w:val="000000"/>
                <w:sz w:val="20"/>
              </w:rPr>
              <w:t>арқылы ақпараттық қамтамасыз</w:t>
            </w:r>
            <w:r>
              <w:br/>
            </w:r>
            <w:r>
              <w:rPr>
                <w:rFonts w:ascii="Times New Roman"/>
                <w:b w:val="false"/>
                <w:i w:val="false"/>
                <w:color w:val="000000"/>
                <w:sz w:val="20"/>
              </w:rPr>
              <w:t>ету қағидаларына қосымша</w:t>
            </w:r>
            <w:r>
              <w:br/>
            </w: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bookmarkStart w:name="z128" w:id="83"/>
    <w:p>
      <w:pPr>
        <w:spacing w:after="0"/>
        <w:ind w:left="0"/>
        <w:jc w:val="both"/>
      </w:pPr>
      <w:r>
        <w:rPr>
          <w:rFonts w:ascii="Times New Roman"/>
          <w:b w:val="false"/>
          <w:i w:val="false"/>
          <w:color w:val="000000"/>
          <w:sz w:val="28"/>
        </w:rPr>
        <w:t xml:space="preserve">
      Тиісті саланың орталық уәкілетті мемлекеттік органдары, облыстардың, республикалық маңызы бар қалалардың және астананың жергілікті атқарушы органдары, мемлекеттік әріптестер және Мемлекеттік-жекешелік әріптестікті дамыту орталығы жүзеге асыратын мемлекеттік-жекешелік әріптестіктің жоспарланатын және іске асырылатын жобалары туралы, оның ішінде мемлекеттік-жекешелік әріптестік веб-порталын пайдалану арқылы ақпараттық қамтамасыз ету қағидаларына </w:t>
      </w:r>
      <w:r>
        <w:rPr>
          <w:rFonts w:ascii="Times New Roman"/>
          <w:b w:val="false"/>
          <w:i w:val="false"/>
          <w:color w:val="000000"/>
          <w:sz w:val="28"/>
        </w:rPr>
        <w:t>қосымша</w:t>
      </w:r>
      <w:r>
        <w:rPr>
          <w:rFonts w:ascii="Times New Roman"/>
          <w:b w:val="false"/>
          <w:i w:val="false"/>
          <w:color w:val="000000"/>
          <w:sz w:val="28"/>
        </w:rPr>
        <w:t xml:space="preserve"> осы тізбеге </w:t>
      </w:r>
      <w:r>
        <w:rPr>
          <w:rFonts w:ascii="Times New Roman"/>
          <w:b w:val="false"/>
          <w:i w:val="false"/>
          <w:color w:val="000000"/>
          <w:sz w:val="28"/>
        </w:rPr>
        <w:t>5-қосымшаға</w:t>
      </w:r>
      <w:r>
        <w:rPr>
          <w:rFonts w:ascii="Times New Roman"/>
          <w:b w:val="false"/>
          <w:i w:val="false"/>
          <w:color w:val="000000"/>
          <w:sz w:val="28"/>
        </w:rPr>
        <w:t xml:space="preserve"> сәйкес жаңа редакцияда жазылсын;</w:t>
      </w:r>
    </w:p>
    <w:bookmarkEnd w:id="83"/>
    <w:bookmarkStart w:name="z129" w:id="84"/>
    <w:p>
      <w:pPr>
        <w:spacing w:after="0"/>
        <w:ind w:left="0"/>
        <w:jc w:val="both"/>
      </w:pPr>
      <w:r>
        <w:rPr>
          <w:rFonts w:ascii="Times New Roman"/>
          <w:b w:val="false"/>
          <w:i w:val="false"/>
          <w:color w:val="000000"/>
          <w:sz w:val="28"/>
        </w:rPr>
        <w:t xml:space="preserve">
      көрсетілген бұйрықпен бекітілген Мемлекеттік-жекешелік әріптестік жобаларын іске асыру жөніндегі ұсыныстарды қалыптастыру үшін әлеуметтік-экономикалық міндеттер тізбесін қалыптастыру және жариялау </w:t>
      </w:r>
      <w:r>
        <w:rPr>
          <w:rFonts w:ascii="Times New Roman"/>
          <w:b w:val="false"/>
          <w:i w:val="false"/>
          <w:color w:val="000000"/>
          <w:sz w:val="28"/>
        </w:rPr>
        <w:t>қағидаларында</w:t>
      </w:r>
      <w:r>
        <w:rPr>
          <w:rFonts w:ascii="Times New Roman"/>
          <w:b w:val="false"/>
          <w:i w:val="false"/>
          <w:color w:val="000000"/>
          <w:sz w:val="28"/>
        </w:rPr>
        <w:t>:</w:t>
      </w:r>
    </w:p>
    <w:bookmarkEnd w:id="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4-тармақтар</w:t>
      </w:r>
      <w:r>
        <w:rPr>
          <w:rFonts w:ascii="Times New Roman"/>
          <w:b w:val="false"/>
          <w:i w:val="false"/>
          <w:color w:val="000000"/>
          <w:sz w:val="28"/>
        </w:rPr>
        <w:t xml:space="preserve"> мынадай редакцияда жазылсын:</w:t>
      </w:r>
    </w:p>
    <w:bookmarkStart w:name="z131" w:id="85"/>
    <w:p>
      <w:pPr>
        <w:spacing w:after="0"/>
        <w:ind w:left="0"/>
        <w:jc w:val="both"/>
      </w:pPr>
      <w:r>
        <w:rPr>
          <w:rFonts w:ascii="Times New Roman"/>
          <w:b w:val="false"/>
          <w:i w:val="false"/>
          <w:color w:val="000000"/>
          <w:sz w:val="28"/>
        </w:rPr>
        <w:t xml:space="preserve">
      "3. Тиісті салалардың орталық уәкілетті мемлекеттік органдары, астананың, облыстардың және республикалық маңызы бар қалалардың жергілікті атқарушы органдары жыл сайын Қазақстан Республикасы Үкіметінің 2017 жылғы 29 қарашадағы № 790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Республикасы Мемлекеттік жоспарлау жүйесінің құжаттары негізінде, сондай-ақ жеке және заңды тұлғалардың ұсыныстарын және халықтың қажеттіліктерін ескере отырып, мемлекеттік-жекешелік әріптестік жобаларын іске асыру жөніндегі ұсыныстарды қалыптастыру үшін әлеуметтік-экономикалық міндеттер тізбесін қалыптастырады.</w:t>
      </w:r>
    </w:p>
    <w:bookmarkEnd w:id="85"/>
    <w:bookmarkStart w:name="z132" w:id="86"/>
    <w:p>
      <w:pPr>
        <w:spacing w:after="0"/>
        <w:ind w:left="0"/>
        <w:jc w:val="both"/>
      </w:pPr>
      <w:r>
        <w:rPr>
          <w:rFonts w:ascii="Times New Roman"/>
          <w:b w:val="false"/>
          <w:i w:val="false"/>
          <w:color w:val="000000"/>
          <w:sz w:val="28"/>
        </w:rPr>
        <w:t>
      4. Әлеуметтік-экономикалық міндеттердің тізбесін Заңның 23-бабының 3-1) тармақшасына сәйкес тиісті салалардың орталық уәкілетті мемлекеттік органдары және Заңның 25-бабының 4-1) тармақшасына сәйкес астананың, облыстардың және республикалық маңызы бар қалалардың жергілікті атқарушы органдары жыл сайын 1 ақпаннан кешіктірілмейтін мерзімде бекітеді.";</w:t>
      </w:r>
    </w:p>
    <w:bookmarkEnd w:id="86"/>
    <w:bookmarkStart w:name="z133" w:id="87"/>
    <w:p>
      <w:pPr>
        <w:spacing w:after="0"/>
        <w:ind w:left="0"/>
        <w:jc w:val="both"/>
      </w:pPr>
      <w:r>
        <w:rPr>
          <w:rFonts w:ascii="Times New Roman"/>
          <w:b w:val="false"/>
          <w:i w:val="false"/>
          <w:color w:val="000000"/>
          <w:sz w:val="28"/>
        </w:rPr>
        <w:t xml:space="preserve">
      көрсетілген бұйрықпен бекітілген Мемлекеттік-жекешелік әріптестік жобаларын консультациялық сүйемелдеуді, сондай-ақ олардың сараптамасын жүзеге асыратын тұлғаларды аккредиттеу </w:t>
      </w:r>
      <w:r>
        <w:rPr>
          <w:rFonts w:ascii="Times New Roman"/>
          <w:b w:val="false"/>
          <w:i w:val="false"/>
          <w:color w:val="000000"/>
          <w:sz w:val="28"/>
        </w:rPr>
        <w:t>қағидаларында</w:t>
      </w:r>
      <w:r>
        <w:rPr>
          <w:rFonts w:ascii="Times New Roman"/>
          <w:b w:val="false"/>
          <w:i w:val="false"/>
          <w:color w:val="000000"/>
          <w:sz w:val="28"/>
        </w:rPr>
        <w:t>:</w:t>
      </w:r>
    </w:p>
    <w:bookmarkEnd w:id="87"/>
    <w:bookmarkStart w:name="z134" w:id="88"/>
    <w:p>
      <w:pPr>
        <w:spacing w:after="0"/>
        <w:ind w:left="0"/>
        <w:jc w:val="both"/>
      </w:pPr>
      <w:r>
        <w:rPr>
          <w:rFonts w:ascii="Times New Roman"/>
          <w:b w:val="false"/>
          <w:i w:val="false"/>
          <w:color w:val="000000"/>
          <w:sz w:val="28"/>
        </w:rPr>
        <w:t xml:space="preserve">
      7-тармақтың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 </w:t>
      </w:r>
    </w:p>
    <w:bookmarkEnd w:id="88"/>
    <w:bookmarkStart w:name="z135" w:id="89"/>
    <w:p>
      <w:pPr>
        <w:spacing w:after="0"/>
        <w:ind w:left="0"/>
        <w:jc w:val="both"/>
      </w:pPr>
      <w:r>
        <w:rPr>
          <w:rFonts w:ascii="Times New Roman"/>
          <w:b w:val="false"/>
          <w:i w:val="false"/>
          <w:color w:val="000000"/>
          <w:sz w:val="28"/>
        </w:rPr>
        <w:t>
      "3) өтінімдер тіркелген сәттен бастап 3 (үш) жұмыс күні ішінде ұсынылған құжаттардың және (немесе) мәліметтердің толықтығы тексеріледі.</w:t>
      </w:r>
    </w:p>
    <w:bookmarkEnd w:id="89"/>
    <w:bookmarkStart w:name="z136" w:id="90"/>
    <w:p>
      <w:pPr>
        <w:spacing w:after="0"/>
        <w:ind w:left="0"/>
        <w:jc w:val="both"/>
      </w:pPr>
      <w:r>
        <w:rPr>
          <w:rFonts w:ascii="Times New Roman"/>
          <w:b w:val="false"/>
          <w:i w:val="false"/>
          <w:color w:val="000000"/>
          <w:sz w:val="28"/>
        </w:rPr>
        <w:t>
      Уәкілетті орган ұсынылған құжаттарды және (немесе) мәліметтерді тексеру барысында сұрау салулар жасайды және ақпараттық жүйелердегі қажетті мәліметтерді пайдаланады.</w:t>
      </w:r>
    </w:p>
    <w:bookmarkEnd w:id="90"/>
    <w:bookmarkStart w:name="z137" w:id="91"/>
    <w:p>
      <w:pPr>
        <w:spacing w:after="0"/>
        <w:ind w:left="0"/>
        <w:jc w:val="both"/>
      </w:pPr>
      <w:r>
        <w:rPr>
          <w:rFonts w:ascii="Times New Roman"/>
          <w:b w:val="false"/>
          <w:i w:val="false"/>
          <w:color w:val="000000"/>
          <w:sz w:val="28"/>
        </w:rPr>
        <w:t>
      Өтініш беруші ақпараттық жүйелерде және ұсынылған құжаттарда қамтылған, заңмен қорғалатын құпияны құрайтын мәліметтерді пайдалануға келісім береді;</w:t>
      </w:r>
    </w:p>
    <w:bookmarkEnd w:id="91"/>
    <w:bookmarkStart w:name="z138" w:id="92"/>
    <w:p>
      <w:pPr>
        <w:spacing w:after="0"/>
        <w:ind w:left="0"/>
        <w:jc w:val="both"/>
      </w:pPr>
      <w:r>
        <w:rPr>
          <w:rFonts w:ascii="Times New Roman"/>
          <w:b w:val="false"/>
          <w:i w:val="false"/>
          <w:color w:val="000000"/>
          <w:sz w:val="28"/>
        </w:rPr>
        <w:t xml:space="preserve">
      Көрсетілетін қызметті алушы ұсынған өтінімде және (немесе) құжаттарда қателер немесе дәлсіздіктер анықталған, олардың нысаны мен мазмұны бойынша талаптарға сәйкес келмеген немесе қолданылу мерзімі өткен, көрсетілетін қызметті алушы осы Қағидалардың 11-тармағында көзделген құжаттардың толық топтамасын ұсынбаған, сондай-ақ көрсетілетін қызметті алушы ұсынған өтінімдердің және оларға қоса берілген құжаттардың мәтіні толық немесе ішінара оқылмайтын жағдайларда уәкілетті орган өтінімді күту парағы арқылы қабылдайды. </w:t>
      </w:r>
    </w:p>
    <w:bookmarkEnd w:id="92"/>
    <w:bookmarkStart w:name="z139" w:id="93"/>
    <w:p>
      <w:pPr>
        <w:spacing w:after="0"/>
        <w:ind w:left="0"/>
        <w:jc w:val="both"/>
      </w:pPr>
      <w:r>
        <w:rPr>
          <w:rFonts w:ascii="Times New Roman"/>
          <w:b w:val="false"/>
          <w:i w:val="false"/>
          <w:color w:val="000000"/>
          <w:sz w:val="28"/>
        </w:rPr>
        <w:t>
      Осы тармақшаның екінші бөлігінде көзделген негіз бойынша көрсетілетін қызметті алушы ұсынған құжаттар (оның ішінде түпнұсқалар) уәкілетті органның сақтауына қабылданбай көрсетілетін қызметті алушыға қайтарылуға тиіс.</w:t>
      </w:r>
    </w:p>
    <w:bookmarkEnd w:id="93"/>
    <w:bookmarkStart w:name="z140" w:id="94"/>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ақылға қонымды мерзім белгіленеді, ол тиісті мемлекеттік қызмет көрсетудің жалпы мерзіміне қосылмайды және одан аспауға тиіс.</w:t>
      </w:r>
    </w:p>
    <w:bookmarkEnd w:id="94"/>
    <w:bookmarkStart w:name="z141" w:id="95"/>
    <w:p>
      <w:pPr>
        <w:spacing w:after="0"/>
        <w:ind w:left="0"/>
        <w:jc w:val="both"/>
      </w:pPr>
      <w:r>
        <w:rPr>
          <w:rFonts w:ascii="Times New Roman"/>
          <w:b w:val="false"/>
          <w:i w:val="false"/>
          <w:color w:val="000000"/>
          <w:sz w:val="28"/>
        </w:rPr>
        <w:t>
      Кемшіліктер жойылған жағдайда өтінімді және (немесе) мемлекеттік қызметті алуға құжаттарды қабылдау күні өтінімді тіркеу күні болып есептеледі.</w:t>
      </w:r>
    </w:p>
    <w:bookmarkEnd w:id="95"/>
    <w:bookmarkStart w:name="z142" w:id="96"/>
    <w:p>
      <w:pPr>
        <w:spacing w:after="0"/>
        <w:ind w:left="0"/>
        <w:jc w:val="both"/>
      </w:pPr>
      <w:r>
        <w:rPr>
          <w:rFonts w:ascii="Times New Roman"/>
          <w:b w:val="false"/>
          <w:i w:val="false"/>
          <w:color w:val="000000"/>
          <w:sz w:val="28"/>
        </w:rPr>
        <w:t xml:space="preserve">
      Мемлекеттік қызмет көрсету мерзімінің өтуі анықталған кемшіліктер жойылған кезден бастап қайта басталады. </w:t>
      </w:r>
    </w:p>
    <w:bookmarkEnd w:id="96"/>
    <w:bookmarkStart w:name="z143" w:id="97"/>
    <w:p>
      <w:pPr>
        <w:spacing w:after="0"/>
        <w:ind w:left="0"/>
        <w:jc w:val="both"/>
      </w:pPr>
      <w:r>
        <w:rPr>
          <w:rFonts w:ascii="Times New Roman"/>
          <w:b w:val="false"/>
          <w:i w:val="false"/>
          <w:color w:val="000000"/>
          <w:sz w:val="28"/>
        </w:rPr>
        <w:t>
      Анықталған кемшіліктер белгіленген мерзімде жойылмаған жағдайда уәкілетті орган өтінім мен құжаттарды қабылдаудан бас тартады.";</w:t>
      </w:r>
    </w:p>
    <w:bookmarkEnd w:id="97"/>
    <w:bookmarkStart w:name="z144" w:id="98"/>
    <w:p>
      <w:pPr>
        <w:spacing w:after="0"/>
        <w:ind w:left="0"/>
        <w:jc w:val="both"/>
      </w:pPr>
      <w:r>
        <w:rPr>
          <w:rFonts w:ascii="Times New Roman"/>
          <w:b w:val="false"/>
          <w:i w:val="false"/>
          <w:color w:val="000000"/>
          <w:sz w:val="28"/>
        </w:rPr>
        <w:t xml:space="preserve">
      7-тармақтың </w:t>
      </w:r>
      <w:r>
        <w:rPr>
          <w:rFonts w:ascii="Times New Roman"/>
          <w:b w:val="false"/>
          <w:i w:val="false"/>
          <w:color w:val="000000"/>
          <w:sz w:val="28"/>
        </w:rPr>
        <w:t>5) тармақшасының</w:t>
      </w:r>
      <w:r>
        <w:rPr>
          <w:rFonts w:ascii="Times New Roman"/>
          <w:b w:val="false"/>
          <w:i w:val="false"/>
          <w:color w:val="000000"/>
          <w:sz w:val="28"/>
        </w:rPr>
        <w:t xml:space="preserve"> бірінші абзацы мынадай редакцияда жазылсын: </w:t>
      </w:r>
    </w:p>
    <w:bookmarkEnd w:id="98"/>
    <w:bookmarkStart w:name="z145" w:id="99"/>
    <w:p>
      <w:pPr>
        <w:spacing w:after="0"/>
        <w:ind w:left="0"/>
        <w:jc w:val="both"/>
      </w:pPr>
      <w:r>
        <w:rPr>
          <w:rFonts w:ascii="Times New Roman"/>
          <w:b w:val="false"/>
          <w:i w:val="false"/>
          <w:color w:val="000000"/>
          <w:sz w:val="28"/>
        </w:rPr>
        <w:t xml:space="preserve">
      "5) көрсетілетін қызметті алушы өтінімде және (немесе) құжаттарда анықталған кемшіліктерді осы тармақшаның 3) тармақшасына сәйкес белгіленген мерзімде жоймаған өтінімдер одан әрі қарауға қабылданбайды және олар бойынша Комиссия аккредиттеуден бас тарту туралы шешім шығарады."; </w:t>
      </w:r>
    </w:p>
    <w:bookmarkEnd w:id="99"/>
    <w:bookmarkStart w:name="z146" w:id="100"/>
    <w:p>
      <w:pPr>
        <w:spacing w:after="0"/>
        <w:ind w:left="0"/>
        <w:jc w:val="both"/>
      </w:pPr>
      <w:r>
        <w:rPr>
          <w:rFonts w:ascii="Times New Roman"/>
          <w:b w:val="false"/>
          <w:i w:val="false"/>
          <w:color w:val="000000"/>
          <w:sz w:val="28"/>
        </w:rPr>
        <w:t xml:space="preserve">
      32-тармақтың </w:t>
      </w:r>
      <w:r>
        <w:rPr>
          <w:rFonts w:ascii="Times New Roman"/>
          <w:b w:val="false"/>
          <w:i w:val="false"/>
          <w:color w:val="000000"/>
          <w:sz w:val="28"/>
        </w:rPr>
        <w:t>1-бөлігі</w:t>
      </w:r>
      <w:r>
        <w:rPr>
          <w:rFonts w:ascii="Times New Roman"/>
          <w:b w:val="false"/>
          <w:i w:val="false"/>
          <w:color w:val="000000"/>
          <w:sz w:val="28"/>
        </w:rPr>
        <w:t xml:space="preserve"> мынадай редакцияда жазылсын:</w:t>
      </w:r>
    </w:p>
    <w:bookmarkEnd w:id="100"/>
    <w:bookmarkStart w:name="z147" w:id="101"/>
    <w:p>
      <w:pPr>
        <w:spacing w:after="0"/>
        <w:ind w:left="0"/>
        <w:jc w:val="both"/>
      </w:pPr>
      <w:r>
        <w:rPr>
          <w:rFonts w:ascii="Times New Roman"/>
          <w:b w:val="false"/>
          <w:i w:val="false"/>
          <w:color w:val="000000"/>
          <w:sz w:val="28"/>
        </w:rPr>
        <w:t>
      "32. Қағидалардың 31-тармағында көзделген жағдайларда осы аккредиттелген тұлға бұл туралы уәкілетті органды дереу хабардар етеді.";</w:t>
      </w:r>
    </w:p>
    <w:bookmarkEnd w:id="101"/>
    <w:bookmarkStart w:name="z148" w:id="102"/>
    <w:p>
      <w:pPr>
        <w:spacing w:after="0"/>
        <w:ind w:left="0"/>
        <w:jc w:val="both"/>
      </w:pPr>
      <w:r>
        <w:rPr>
          <w:rFonts w:ascii="Times New Roman"/>
          <w:b w:val="false"/>
          <w:i w:val="false"/>
          <w:color w:val="000000"/>
          <w:sz w:val="28"/>
        </w:rPr>
        <w:t xml:space="preserve">
      Мемлекеттік-жекешелік әріптестік жобаларын консультациялық сүйемелдеуді, сондай-ақ олардың сараптамасын жүзеге асыратын тұлғаларды аккредиттеу қағидаларына </w:t>
      </w:r>
      <w:r>
        <w:rPr>
          <w:rFonts w:ascii="Times New Roman"/>
          <w:b w:val="false"/>
          <w:i w:val="false"/>
          <w:color w:val="000000"/>
          <w:sz w:val="28"/>
        </w:rPr>
        <w:t>2-қосымшада</w:t>
      </w:r>
      <w:r>
        <w:rPr>
          <w:rFonts w:ascii="Times New Roman"/>
          <w:b w:val="false"/>
          <w:i w:val="false"/>
          <w:color w:val="000000"/>
          <w:sz w:val="28"/>
        </w:rPr>
        <w:t>:</w:t>
      </w:r>
    </w:p>
    <w:bookmarkEnd w:id="102"/>
    <w:bookmarkStart w:name="z149" w:id="103"/>
    <w:p>
      <w:pPr>
        <w:spacing w:after="0"/>
        <w:ind w:left="0"/>
        <w:jc w:val="both"/>
      </w:pPr>
      <w:r>
        <w:rPr>
          <w:rFonts w:ascii="Times New Roman"/>
          <w:b w:val="false"/>
          <w:i w:val="false"/>
          <w:color w:val="000000"/>
          <w:sz w:val="28"/>
        </w:rPr>
        <w:t xml:space="preserve">
      жоғарғы оң жақ </w:t>
      </w:r>
      <w:r>
        <w:rPr>
          <w:rFonts w:ascii="Times New Roman"/>
          <w:b w:val="false"/>
          <w:i w:val="false"/>
          <w:color w:val="000000"/>
          <w:sz w:val="28"/>
        </w:rPr>
        <w:t>бұрыш</w:t>
      </w:r>
      <w:r>
        <w:rPr>
          <w:rFonts w:ascii="Times New Roman"/>
          <w:b w:val="false"/>
          <w:i w:val="false"/>
          <w:color w:val="000000"/>
          <w:sz w:val="28"/>
        </w:rPr>
        <w:t xml:space="preserve"> мынадай редакцияда жазылсын:</w:t>
      </w:r>
    </w:p>
    <w:bookmarkEnd w:id="1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w:t>
            </w:r>
            <w:r>
              <w:br/>
            </w:r>
            <w:r>
              <w:rPr>
                <w:rFonts w:ascii="Times New Roman"/>
                <w:b w:val="false"/>
                <w:i w:val="false"/>
                <w:color w:val="000000"/>
                <w:sz w:val="20"/>
              </w:rPr>
              <w:t>консультациялық сүйемелдеуді,</w:t>
            </w:r>
            <w:r>
              <w:br/>
            </w:r>
            <w:r>
              <w:rPr>
                <w:rFonts w:ascii="Times New Roman"/>
                <w:b w:val="false"/>
                <w:i w:val="false"/>
                <w:color w:val="000000"/>
                <w:sz w:val="20"/>
              </w:rPr>
              <w:t>сондай-ақ олардың</w:t>
            </w:r>
            <w:r>
              <w:br/>
            </w:r>
            <w:r>
              <w:rPr>
                <w:rFonts w:ascii="Times New Roman"/>
                <w:b w:val="false"/>
                <w:i w:val="false"/>
                <w:color w:val="000000"/>
                <w:sz w:val="20"/>
              </w:rPr>
              <w:t>сараптамасын жүзеге асыратын</w:t>
            </w:r>
            <w:r>
              <w:br/>
            </w:r>
            <w:r>
              <w:rPr>
                <w:rFonts w:ascii="Times New Roman"/>
                <w:b w:val="false"/>
                <w:i w:val="false"/>
                <w:color w:val="000000"/>
                <w:sz w:val="20"/>
              </w:rPr>
              <w:t>тұлғаларды аккредиттеу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r>
              <w:br/>
            </w:r>
            <w:r>
              <w:rPr>
                <w:rFonts w:ascii="Times New Roman"/>
                <w:b w:val="false"/>
                <w:i w:val="false"/>
                <w:color w:val="000000"/>
                <w:sz w:val="20"/>
              </w:rPr>
              <w:t>Кімге:______________________</w:t>
            </w:r>
            <w:r>
              <w:br/>
            </w:r>
            <w:r>
              <w:rPr>
                <w:rFonts w:ascii="Times New Roman"/>
                <w:b w:val="false"/>
                <w:i w:val="false"/>
                <w:color w:val="000000"/>
                <w:sz w:val="20"/>
              </w:rPr>
              <w:t>(уәкілетті органның</w:t>
            </w:r>
            <w:r>
              <w:br/>
            </w:r>
            <w:r>
              <w:rPr>
                <w:rFonts w:ascii="Times New Roman"/>
                <w:b w:val="false"/>
                <w:i w:val="false"/>
                <w:color w:val="000000"/>
                <w:sz w:val="20"/>
              </w:rPr>
              <w:t>толық атауы)</w:t>
            </w:r>
            <w:r>
              <w:br/>
            </w:r>
            <w:r>
              <w:rPr>
                <w:rFonts w:ascii="Times New Roman"/>
                <w:b w:val="false"/>
                <w:i w:val="false"/>
                <w:color w:val="000000"/>
                <w:sz w:val="20"/>
              </w:rPr>
              <w:t>Кімнен______________________</w:t>
            </w:r>
            <w:r>
              <w:br/>
            </w:r>
            <w:r>
              <w:rPr>
                <w:rFonts w:ascii="Times New Roman"/>
                <w:b w:val="false"/>
                <w:i w:val="false"/>
                <w:color w:val="000000"/>
                <w:sz w:val="20"/>
              </w:rPr>
              <w:t>(басшының лауазымы, тегі, аты,</w:t>
            </w:r>
            <w:r>
              <w:br/>
            </w:r>
            <w:r>
              <w:rPr>
                <w:rFonts w:ascii="Times New Roman"/>
                <w:b w:val="false"/>
                <w:i w:val="false"/>
                <w:color w:val="000000"/>
                <w:sz w:val="20"/>
              </w:rPr>
              <w:t>әкесінің аты (ол болған</w:t>
            </w:r>
            <w:r>
              <w:br/>
            </w:r>
            <w:r>
              <w:rPr>
                <w:rFonts w:ascii="Times New Roman"/>
                <w:b w:val="false"/>
                <w:i w:val="false"/>
                <w:color w:val="000000"/>
                <w:sz w:val="20"/>
              </w:rPr>
              <w:t>жағдайда)</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(өтініш берушінің толық</w:t>
            </w:r>
            <w:r>
              <w:br/>
            </w:r>
            <w:r>
              <w:rPr>
                <w:rFonts w:ascii="Times New Roman"/>
                <w:b w:val="false"/>
                <w:i w:val="false"/>
                <w:color w:val="000000"/>
                <w:sz w:val="20"/>
              </w:rPr>
              <w:t>деректемелері, бизнес-</w:t>
            </w:r>
            <w:r>
              <w:br/>
            </w:r>
            <w:r>
              <w:rPr>
                <w:rFonts w:ascii="Times New Roman"/>
                <w:b w:val="false"/>
                <w:i w:val="false"/>
                <w:color w:val="000000"/>
                <w:sz w:val="20"/>
              </w:rPr>
              <w:t>сәйкестендіру нөмірі)";</w:t>
            </w:r>
          </w:p>
        </w:tc>
      </w:tr>
    </w:tbl>
    <w:bookmarkStart w:name="z151" w:id="104"/>
    <w:p>
      <w:pPr>
        <w:spacing w:after="0"/>
        <w:ind w:left="0"/>
        <w:jc w:val="both"/>
      </w:pPr>
      <w:r>
        <w:rPr>
          <w:rFonts w:ascii="Times New Roman"/>
          <w:b w:val="false"/>
          <w:i w:val="false"/>
          <w:color w:val="000000"/>
          <w:sz w:val="28"/>
        </w:rPr>
        <w:t xml:space="preserve">
      Мемлекеттік-жекешелік әріптестік жобаларын консультациялық сүйемелдеуді, сондай-ақ олардың сараптамасын жүзеге асыратын тұлғаларды аккредиттеу қағидаларына </w:t>
      </w:r>
      <w:r>
        <w:rPr>
          <w:rFonts w:ascii="Times New Roman"/>
          <w:b w:val="false"/>
          <w:i w:val="false"/>
          <w:color w:val="000000"/>
          <w:sz w:val="28"/>
        </w:rPr>
        <w:t>3-қосымша</w:t>
      </w:r>
      <w:r>
        <w:rPr>
          <w:rFonts w:ascii="Times New Roman"/>
          <w:b w:val="false"/>
          <w:i w:val="false"/>
          <w:color w:val="000000"/>
          <w:sz w:val="28"/>
        </w:rPr>
        <w:t xml:space="preserve"> осы тізбеге </w:t>
      </w:r>
      <w:r>
        <w:rPr>
          <w:rFonts w:ascii="Times New Roman"/>
          <w:b w:val="false"/>
          <w:i w:val="false"/>
          <w:color w:val="000000"/>
          <w:sz w:val="28"/>
        </w:rPr>
        <w:t>6-қосымшаға</w:t>
      </w:r>
      <w:r>
        <w:rPr>
          <w:rFonts w:ascii="Times New Roman"/>
          <w:b w:val="false"/>
          <w:i w:val="false"/>
          <w:color w:val="000000"/>
          <w:sz w:val="28"/>
        </w:rPr>
        <w:t xml:space="preserve"> сәйкес жаңа редакцияда жазылсын;</w:t>
      </w:r>
    </w:p>
    <w:bookmarkEnd w:id="104"/>
    <w:bookmarkStart w:name="z152" w:id="105"/>
    <w:p>
      <w:pPr>
        <w:spacing w:after="0"/>
        <w:ind w:left="0"/>
        <w:jc w:val="both"/>
      </w:pPr>
      <w:r>
        <w:rPr>
          <w:rFonts w:ascii="Times New Roman"/>
          <w:b w:val="false"/>
          <w:i w:val="false"/>
          <w:color w:val="000000"/>
          <w:sz w:val="28"/>
        </w:rPr>
        <w:t xml:space="preserve">
      көрсетілген бұйрықпен бекітілген Мемлекеттік-жекешелік әріптестік жобаларының тәуекелдерін бөлу және бағалау </w:t>
      </w:r>
      <w:r>
        <w:rPr>
          <w:rFonts w:ascii="Times New Roman"/>
          <w:b w:val="false"/>
          <w:i w:val="false"/>
          <w:color w:val="000000"/>
          <w:sz w:val="28"/>
        </w:rPr>
        <w:t>әдістемесінде</w:t>
      </w:r>
      <w:r>
        <w:rPr>
          <w:rFonts w:ascii="Times New Roman"/>
          <w:b w:val="false"/>
          <w:i w:val="false"/>
          <w:color w:val="000000"/>
          <w:sz w:val="28"/>
        </w:rPr>
        <w:t>:</w:t>
      </w:r>
    </w:p>
    <w:bookmarkEnd w:id="10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25-тармақтың</w:t>
      </w:r>
      <w:r>
        <w:rPr>
          <w:rFonts w:ascii="Times New Roman"/>
          <w:b w:val="false"/>
          <w:i w:val="false"/>
          <w:color w:val="000000"/>
          <w:sz w:val="28"/>
        </w:rPr>
        <w:t xml:space="preserve"> бірінші абзацы мынадай редакцияда жазылсын:</w:t>
      </w:r>
    </w:p>
    <w:bookmarkStart w:name="z154" w:id="106"/>
    <w:p>
      <w:pPr>
        <w:spacing w:after="0"/>
        <w:ind w:left="0"/>
        <w:jc w:val="both"/>
      </w:pPr>
      <w:r>
        <w:rPr>
          <w:rFonts w:ascii="Times New Roman"/>
          <w:b w:val="false"/>
          <w:i w:val="false"/>
          <w:color w:val="000000"/>
          <w:sz w:val="28"/>
        </w:rPr>
        <w:t>
      "25. Мемлекеттік әріптес барлық мемлекеттік-жекешелік әріптестік жобаларында, егер Қазақстан Республикасының заңдарында немесе мемлекеттік-жекешелік әріптестік шартында өзгеше көзделмесе, тәуекелдердің мына түрлерін басқаруға қабылдайды:";</w:t>
      </w:r>
    </w:p>
    <w:bookmarkEnd w:id="10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26-тармақтың</w:t>
      </w:r>
      <w:r>
        <w:rPr>
          <w:rFonts w:ascii="Times New Roman"/>
          <w:b w:val="false"/>
          <w:i w:val="false"/>
          <w:color w:val="000000"/>
          <w:sz w:val="28"/>
        </w:rPr>
        <w:t xml:space="preserve"> бірінші абзацы мынадай редакцияда жазылсын: </w:t>
      </w:r>
    </w:p>
    <w:bookmarkStart w:name="z156" w:id="107"/>
    <w:p>
      <w:pPr>
        <w:spacing w:after="0"/>
        <w:ind w:left="0"/>
        <w:jc w:val="both"/>
      </w:pPr>
      <w:r>
        <w:rPr>
          <w:rFonts w:ascii="Times New Roman"/>
          <w:b w:val="false"/>
          <w:i w:val="false"/>
          <w:color w:val="000000"/>
          <w:sz w:val="28"/>
        </w:rPr>
        <w:t>
      "26. Жекеше әріптес барлық мемлекеттік-жекешелік әріптестік жобаларында, егер Қазақстан Республикасының заңдарында және (немесе) мемлекеттік-жекешелік әріптестік шартында өзгеше көзделмесе, тәуекелдерді басқару кезінде тәуекелдердің мынадай түрлерін қабылдайды:";</w:t>
      </w:r>
    </w:p>
    <w:bookmarkEnd w:id="10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27-тармақтың</w:t>
      </w:r>
      <w:r>
        <w:rPr>
          <w:rFonts w:ascii="Times New Roman"/>
          <w:b w:val="false"/>
          <w:i w:val="false"/>
          <w:color w:val="000000"/>
          <w:sz w:val="28"/>
        </w:rPr>
        <w:t xml:space="preserve"> бірінші абзацы мынадай редакцияда жазылсын: </w:t>
      </w:r>
    </w:p>
    <w:bookmarkStart w:name="z158" w:id="108"/>
    <w:p>
      <w:pPr>
        <w:spacing w:after="0"/>
        <w:ind w:left="0"/>
        <w:jc w:val="both"/>
      </w:pPr>
      <w:r>
        <w:rPr>
          <w:rFonts w:ascii="Times New Roman"/>
          <w:b w:val="false"/>
          <w:i w:val="false"/>
          <w:color w:val="000000"/>
          <w:sz w:val="28"/>
        </w:rPr>
        <w:t>
      "27. Мемлекеттік әріптес пен жекеше әріптес, егер Қазақстан Республикасының заңдарында мемлекеттік-жекешелік әріптестік шартында өзгеше көзделмесе, барлық мемлекеттік-жекешелік әріптестік жобалары бойынша тәуекелдердің келесі түрлерін бірлесіп қабылдайды:";</w:t>
      </w:r>
    </w:p>
    <w:bookmarkEnd w:id="108"/>
    <w:bookmarkStart w:name="z159" w:id="109"/>
    <w:p>
      <w:pPr>
        <w:spacing w:after="0"/>
        <w:ind w:left="0"/>
        <w:jc w:val="both"/>
      </w:pPr>
      <w:r>
        <w:rPr>
          <w:rFonts w:ascii="Times New Roman"/>
          <w:b w:val="false"/>
          <w:i w:val="false"/>
          <w:color w:val="000000"/>
          <w:sz w:val="28"/>
        </w:rPr>
        <w:t xml:space="preserve">
      көрсетілген бұйрықпен бекітілген Мемлекеттік-жекешелік әріптестік объектісін құру және (немесе) реконструкциялау құнын айқындау </w:t>
      </w:r>
      <w:r>
        <w:rPr>
          <w:rFonts w:ascii="Times New Roman"/>
          <w:b w:val="false"/>
          <w:i w:val="false"/>
          <w:color w:val="000000"/>
          <w:sz w:val="28"/>
        </w:rPr>
        <w:t>әдістемесінде</w:t>
      </w:r>
      <w:r>
        <w:rPr>
          <w:rFonts w:ascii="Times New Roman"/>
          <w:b w:val="false"/>
          <w:i w:val="false"/>
          <w:color w:val="000000"/>
          <w:sz w:val="28"/>
        </w:rPr>
        <w:t>:</w:t>
      </w:r>
    </w:p>
    <w:bookmarkEnd w:id="109"/>
    <w:bookmarkStart w:name="z160" w:id="110"/>
    <w:p>
      <w:pPr>
        <w:spacing w:after="0"/>
        <w:ind w:left="0"/>
        <w:jc w:val="both"/>
      </w:pPr>
      <w:r>
        <w:rPr>
          <w:rFonts w:ascii="Times New Roman"/>
          <w:b w:val="false"/>
          <w:i w:val="false"/>
          <w:color w:val="000000"/>
          <w:sz w:val="28"/>
        </w:rPr>
        <w:t xml:space="preserve">
      7-тармақтың </w:t>
      </w:r>
      <w:r>
        <w:rPr>
          <w:rFonts w:ascii="Times New Roman"/>
          <w:b w:val="false"/>
          <w:i w:val="false"/>
          <w:color w:val="000000"/>
          <w:sz w:val="28"/>
        </w:rPr>
        <w:t>1) тармақшасының</w:t>
      </w:r>
      <w:r>
        <w:rPr>
          <w:rFonts w:ascii="Times New Roman"/>
          <w:b w:val="false"/>
          <w:i w:val="false"/>
          <w:color w:val="000000"/>
          <w:sz w:val="28"/>
        </w:rPr>
        <w:t xml:space="preserve"> орыс тіліндегі мәтініне өзгеріс енгізіледі, қазақ тіліндегі мәтіні өзгермейді;</w:t>
      </w:r>
    </w:p>
    <w:bookmarkEnd w:id="110"/>
    <w:bookmarkStart w:name="z161" w:id="111"/>
    <w:p>
      <w:pPr>
        <w:spacing w:after="0"/>
        <w:ind w:left="0"/>
        <w:jc w:val="both"/>
      </w:pPr>
      <w:r>
        <w:rPr>
          <w:rFonts w:ascii="Times New Roman"/>
          <w:b w:val="false"/>
          <w:i w:val="false"/>
          <w:color w:val="000000"/>
          <w:sz w:val="28"/>
        </w:rPr>
        <w:t xml:space="preserve">
      7-тармақтың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111"/>
    <w:bookmarkStart w:name="z162" w:id="112"/>
    <w:p>
      <w:pPr>
        <w:spacing w:after="0"/>
        <w:ind w:left="0"/>
        <w:jc w:val="both"/>
      </w:pPr>
      <w:r>
        <w:rPr>
          <w:rFonts w:ascii="Times New Roman"/>
          <w:b w:val="false"/>
          <w:i w:val="false"/>
          <w:color w:val="000000"/>
          <w:sz w:val="28"/>
        </w:rPr>
        <w:t>
      "3) Сt сый – мына формулаға сәйкес айқындалатын t кезеңіндегі сыйақы шығыстары:</w:t>
      </w:r>
    </w:p>
    <w:bookmarkEnd w:id="112"/>
    <w:bookmarkStart w:name="z163" w:id="113"/>
    <w:p>
      <w:pPr>
        <w:spacing w:after="0"/>
        <w:ind w:left="0"/>
        <w:jc w:val="both"/>
      </w:pPr>
      <w:r>
        <w:rPr>
          <w:rFonts w:ascii="Times New Roman"/>
          <w:b w:val="false"/>
          <w:i w:val="false"/>
          <w:color w:val="000000"/>
          <w:sz w:val="28"/>
        </w:rPr>
        <w:t xml:space="preserve">
      </w:t>
      </w:r>
    </w:p>
    <w:bookmarkEnd w:id="113"/>
    <w:p>
      <w:pPr>
        <w:spacing w:after="0"/>
        <w:ind w:left="0"/>
        <w:jc w:val="both"/>
      </w:pPr>
      <w:r>
        <w:drawing>
          <wp:inline distT="0" distB="0" distL="0" distR="0">
            <wp:extent cx="6604000" cy="53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6604000" cy="53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4" w:id="114"/>
    <w:p>
      <w:pPr>
        <w:spacing w:after="0"/>
        <w:ind w:left="0"/>
        <w:jc w:val="both"/>
      </w:pPr>
      <w:r>
        <w:rPr>
          <w:rFonts w:ascii="Times New Roman"/>
          <w:b w:val="false"/>
          <w:i w:val="false"/>
          <w:color w:val="000000"/>
          <w:sz w:val="28"/>
        </w:rPr>
        <w:t>
      Rt қар – қарыз капиталы нарығында қалыптасқан, нарықтық сыйақы мөлшерлемесі бойынша есептелген тартылатын қарыздар бойынша есепке жазылатын сыйақы.</w:t>
      </w:r>
    </w:p>
    <w:bookmarkEnd w:id="114"/>
    <w:bookmarkStart w:name="z165" w:id="115"/>
    <w:p>
      <w:pPr>
        <w:spacing w:after="0"/>
        <w:ind w:left="0"/>
        <w:jc w:val="both"/>
      </w:pPr>
      <w:r>
        <w:rPr>
          <w:rFonts w:ascii="Times New Roman"/>
          <w:b w:val="false"/>
          <w:i w:val="false"/>
          <w:color w:val="000000"/>
          <w:sz w:val="28"/>
        </w:rPr>
        <w:t>
      Қазақстан Республикасының қарыз капиталы нарығына инвестициялар тартылған жағдайда қарыздар бойынша сыйақыларды төлеуге арналған шығыстар Қазақстан Республикасы Ұлттық Банкінің интернет-ресурсының (http://www.nationalbank.kz) "Статистика" бөлімінде статистикалық бюллетеньде соңғы есепті күндегі жағдай бойынша орналастырылатын Қазақстан Республикасы Ұлттық Банкінің берілген кредиттер бойынша сыйақы мөлшерлемесі (орташа алынған) жөніндегі статистика деректері негізінде айқындалады; шетелдік капиталды тарту кезінде – сыйақылар төлеу бойынша шығыстар LIBOR (London Interbank Offered Rate – Лондон банкаралық нарығында әртүрлі валюталарда және әртүрлі мерзімге қаражат ұсынатын банктер беретін банкаралық кредиттер бойынша орташа өлшенген пайыздық мөлшерлеме, бұдан әрі – LIBOR) мөлшерлемесін және қарыз капиталы нарығында белгіленген нарықтық сыйақы мөлшерлемесі бойынша есептелетін маржа ескеріле отырып есептеледі;</w:t>
      </w:r>
    </w:p>
    <w:bookmarkEnd w:id="115"/>
    <w:bookmarkStart w:name="z166" w:id="116"/>
    <w:p>
      <w:pPr>
        <w:spacing w:after="0"/>
        <w:ind w:left="0"/>
        <w:jc w:val="both"/>
      </w:pPr>
      <w:r>
        <w:rPr>
          <w:rFonts w:ascii="Times New Roman"/>
          <w:b w:val="false"/>
          <w:i w:val="false"/>
          <w:color w:val="000000"/>
          <w:sz w:val="28"/>
        </w:rPr>
        <w:t>
      Rt облиг – әлеуметтік-экономикалық дамудың тиісті мақұлданған болжамына және Қазақстан Республикасы Ұлттық экономика министрлігінің ресми интернет-ресурсында (http://economy.gov.kz) орналастырылған бюджет параметрлеріне және сәйкес есептеулер кезінде облигациялардың бүкіл айналым мерзімі кезінде қолданылатын тіркелген маржаға сәйкес есептеулер кезінде қаржы-экономикалық моделде болжанатын инфляция деңгейі (тұтыну бағалары) ретінде айқындалатын мемлекеттік-жекешелік әріптестік объектісін құру кезеңінде инфрақұрылымдық облигациялар (қажет болса оларды шығару) бойынша есептелетін сыйақы;</w:t>
      </w:r>
    </w:p>
    <w:bookmarkEnd w:id="116"/>
    <w:bookmarkStart w:name="z167" w:id="117"/>
    <w:p>
      <w:pPr>
        <w:spacing w:after="0"/>
        <w:ind w:left="0"/>
        <w:jc w:val="both"/>
      </w:pPr>
      <w:r>
        <w:rPr>
          <w:rFonts w:ascii="Times New Roman"/>
          <w:b w:val="false"/>
          <w:i w:val="false"/>
          <w:color w:val="000000"/>
          <w:sz w:val="28"/>
        </w:rPr>
        <w:t xml:space="preserve">
      EDt – Қазақстан Республикасы Ұлттық Банкінің макроэкономикалық пікіртеріміндегі деректерге сәйкес шетел валютасындағы кредиттер бойынша бағамдық айырмалар; </w:t>
      </w:r>
    </w:p>
    <w:bookmarkEnd w:id="117"/>
    <w:bookmarkStart w:name="z168" w:id="118"/>
    <w:p>
      <w:pPr>
        <w:spacing w:after="0"/>
        <w:ind w:left="0"/>
        <w:jc w:val="both"/>
      </w:pPr>
      <w:r>
        <w:rPr>
          <w:rFonts w:ascii="Times New Roman"/>
          <w:b w:val="false"/>
          <w:i w:val="false"/>
          <w:color w:val="000000"/>
          <w:sz w:val="28"/>
        </w:rPr>
        <w:t>
      Cөтін – кредит алуға өтінімді қарау шығыстары;";</w:t>
      </w:r>
    </w:p>
    <w:bookmarkEnd w:id="1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27-тармақтың</w:t>
      </w:r>
      <w:r>
        <w:rPr>
          <w:rFonts w:ascii="Times New Roman"/>
          <w:b w:val="false"/>
          <w:i w:val="false"/>
          <w:color w:val="000000"/>
          <w:sz w:val="28"/>
        </w:rPr>
        <w:t xml:space="preserve"> үшінші абзацының орыс тіліндегі мәтініне өзгеріс енгізіледі, қазақ тіліндегі мәтіні өзгермейді;</w:t>
      </w:r>
    </w:p>
    <w:bookmarkStart w:name="z170" w:id="119"/>
    <w:p>
      <w:pPr>
        <w:spacing w:after="0"/>
        <w:ind w:left="0"/>
        <w:jc w:val="both"/>
      </w:pPr>
      <w:r>
        <w:rPr>
          <w:rFonts w:ascii="Times New Roman"/>
          <w:b w:val="false"/>
          <w:i w:val="false"/>
          <w:color w:val="000000"/>
          <w:sz w:val="28"/>
        </w:rPr>
        <w:t xml:space="preserve">
      37-тармақтың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119"/>
    <w:bookmarkStart w:name="z171" w:id="120"/>
    <w:p>
      <w:pPr>
        <w:spacing w:after="0"/>
        <w:ind w:left="0"/>
        <w:jc w:val="both"/>
      </w:pPr>
      <w:r>
        <w:rPr>
          <w:rFonts w:ascii="Times New Roman"/>
          <w:b w:val="false"/>
          <w:i w:val="false"/>
          <w:color w:val="000000"/>
          <w:sz w:val="28"/>
        </w:rPr>
        <w:t>
      "1) мемлекеттік-жекешелік әріптестік жобасына орталық мемлекеттік орган не Заңда белгіленген құзыретіне сәйкес астананың, облыстардың және республикалық маңызы бар қалалардың жергілікті атқарушы органы бастамашылық жасағанда;";</w:t>
      </w:r>
    </w:p>
    <w:bookmarkEnd w:id="120"/>
    <w:bookmarkStart w:name="z172" w:id="121"/>
    <w:p>
      <w:pPr>
        <w:spacing w:after="0"/>
        <w:ind w:left="0"/>
        <w:jc w:val="both"/>
      </w:pPr>
      <w:r>
        <w:rPr>
          <w:rFonts w:ascii="Times New Roman"/>
          <w:b w:val="false"/>
          <w:i w:val="false"/>
          <w:color w:val="000000"/>
          <w:sz w:val="28"/>
        </w:rPr>
        <w:t xml:space="preserve">
      көрсетілген бұйрықпен бекітілген Мемлекеттік-жекешелік әріптестік жобаларының әлеуметтік-экономикалық тиімділігін бағалау </w:t>
      </w:r>
      <w:r>
        <w:rPr>
          <w:rFonts w:ascii="Times New Roman"/>
          <w:b w:val="false"/>
          <w:i w:val="false"/>
          <w:color w:val="000000"/>
          <w:sz w:val="28"/>
        </w:rPr>
        <w:t>әдістемесінде</w:t>
      </w:r>
      <w:r>
        <w:rPr>
          <w:rFonts w:ascii="Times New Roman"/>
          <w:b w:val="false"/>
          <w:i w:val="false"/>
          <w:color w:val="000000"/>
          <w:sz w:val="28"/>
        </w:rPr>
        <w:t>:</w:t>
      </w:r>
    </w:p>
    <w:bookmarkEnd w:id="121"/>
    <w:bookmarkStart w:name="z173" w:id="122"/>
    <w:p>
      <w:pPr>
        <w:spacing w:after="0"/>
        <w:ind w:left="0"/>
        <w:jc w:val="both"/>
      </w:pPr>
      <w:r>
        <w:rPr>
          <w:rFonts w:ascii="Times New Roman"/>
          <w:b w:val="false"/>
          <w:i w:val="false"/>
          <w:color w:val="000000"/>
          <w:sz w:val="28"/>
        </w:rPr>
        <w:t xml:space="preserve">
      Мемлекеттік-жекешелік әріптестік жобаларының әлеуметтік-экономикалық тиімділігін бағалау әдістемесіне </w:t>
      </w:r>
      <w:r>
        <w:rPr>
          <w:rFonts w:ascii="Times New Roman"/>
          <w:b w:val="false"/>
          <w:i w:val="false"/>
          <w:color w:val="000000"/>
          <w:sz w:val="28"/>
        </w:rPr>
        <w:t>1-қосымшада</w:t>
      </w:r>
      <w:r>
        <w:rPr>
          <w:rFonts w:ascii="Times New Roman"/>
          <w:b w:val="false"/>
          <w:i w:val="false"/>
          <w:color w:val="000000"/>
          <w:sz w:val="28"/>
        </w:rPr>
        <w:t>:</w:t>
      </w:r>
    </w:p>
    <w:bookmarkEnd w:id="122"/>
    <w:bookmarkStart w:name="z174" w:id="123"/>
    <w:p>
      <w:pPr>
        <w:spacing w:after="0"/>
        <w:ind w:left="0"/>
        <w:jc w:val="both"/>
      </w:pPr>
      <w:r>
        <w:rPr>
          <w:rFonts w:ascii="Times New Roman"/>
          <w:b w:val="false"/>
          <w:i w:val="false"/>
          <w:color w:val="000000"/>
          <w:sz w:val="28"/>
        </w:rPr>
        <w:t xml:space="preserve">
      жоғарғы оң жақ </w:t>
      </w:r>
      <w:r>
        <w:rPr>
          <w:rFonts w:ascii="Times New Roman"/>
          <w:b w:val="false"/>
          <w:i w:val="false"/>
          <w:color w:val="000000"/>
          <w:sz w:val="28"/>
        </w:rPr>
        <w:t>бұрыш</w:t>
      </w:r>
      <w:r>
        <w:rPr>
          <w:rFonts w:ascii="Times New Roman"/>
          <w:b w:val="false"/>
          <w:i w:val="false"/>
          <w:color w:val="000000"/>
          <w:sz w:val="28"/>
        </w:rPr>
        <w:t xml:space="preserve"> мынадай редакцияда жазылсын:</w:t>
      </w:r>
    </w:p>
    <w:bookmarkEnd w:id="1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жобаларының</w:t>
            </w:r>
            <w:r>
              <w:br/>
            </w:r>
            <w:r>
              <w:rPr>
                <w:rFonts w:ascii="Times New Roman"/>
                <w:b w:val="false"/>
                <w:i w:val="false"/>
                <w:color w:val="000000"/>
                <w:sz w:val="20"/>
              </w:rPr>
              <w:t>әлеуметтік-экономикалық</w:t>
            </w:r>
            <w:r>
              <w:br/>
            </w:r>
            <w:r>
              <w:rPr>
                <w:rFonts w:ascii="Times New Roman"/>
                <w:b w:val="false"/>
                <w:i w:val="false"/>
                <w:color w:val="000000"/>
                <w:sz w:val="20"/>
              </w:rPr>
              <w:t>тиімділігін бағалау</w:t>
            </w:r>
            <w:r>
              <w:br/>
            </w:r>
            <w:r>
              <w:rPr>
                <w:rFonts w:ascii="Times New Roman"/>
                <w:b w:val="false"/>
                <w:i w:val="false"/>
                <w:color w:val="000000"/>
                <w:sz w:val="20"/>
              </w:rPr>
              <w:t>әдістемесіне</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176" w:id="124"/>
    <w:p>
      <w:pPr>
        <w:spacing w:after="0"/>
        <w:ind w:left="0"/>
        <w:jc w:val="both"/>
      </w:pPr>
      <w:r>
        <w:rPr>
          <w:rFonts w:ascii="Times New Roman"/>
          <w:b w:val="false"/>
          <w:i w:val="false"/>
          <w:color w:val="000000"/>
          <w:sz w:val="28"/>
        </w:rPr>
        <w:t xml:space="preserve">
      Мемлекеттік-жекешелік әріптестік жобаларының әлеуметтік-экономикалық тиімділігін бағалау әдістемесіне </w:t>
      </w:r>
      <w:r>
        <w:rPr>
          <w:rFonts w:ascii="Times New Roman"/>
          <w:b w:val="false"/>
          <w:i w:val="false"/>
          <w:color w:val="000000"/>
          <w:sz w:val="28"/>
        </w:rPr>
        <w:t>2-қосымшада</w:t>
      </w:r>
      <w:r>
        <w:rPr>
          <w:rFonts w:ascii="Times New Roman"/>
          <w:b w:val="false"/>
          <w:i w:val="false"/>
          <w:color w:val="000000"/>
          <w:sz w:val="28"/>
        </w:rPr>
        <w:t>:</w:t>
      </w:r>
    </w:p>
    <w:bookmarkEnd w:id="124"/>
    <w:bookmarkStart w:name="z177" w:id="125"/>
    <w:p>
      <w:pPr>
        <w:spacing w:after="0"/>
        <w:ind w:left="0"/>
        <w:jc w:val="both"/>
      </w:pPr>
      <w:r>
        <w:rPr>
          <w:rFonts w:ascii="Times New Roman"/>
          <w:b w:val="false"/>
          <w:i w:val="false"/>
          <w:color w:val="000000"/>
          <w:sz w:val="28"/>
        </w:rPr>
        <w:t>
      жоғарғы оң жақ бұрыш мынадай редакцияда жазылсын:</w:t>
      </w:r>
    </w:p>
    <w:bookmarkEnd w:id="1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жобаларының</w:t>
            </w:r>
            <w:r>
              <w:br/>
            </w:r>
            <w:r>
              <w:rPr>
                <w:rFonts w:ascii="Times New Roman"/>
                <w:b w:val="false"/>
                <w:i w:val="false"/>
                <w:color w:val="000000"/>
                <w:sz w:val="20"/>
              </w:rPr>
              <w:t>әлеуметтік-экономикалық</w:t>
            </w:r>
            <w:r>
              <w:br/>
            </w:r>
            <w:r>
              <w:rPr>
                <w:rFonts w:ascii="Times New Roman"/>
                <w:b w:val="false"/>
                <w:i w:val="false"/>
                <w:color w:val="000000"/>
                <w:sz w:val="20"/>
              </w:rPr>
              <w:t>тиімділігін бағалау</w:t>
            </w:r>
            <w:r>
              <w:br/>
            </w:r>
            <w:r>
              <w:rPr>
                <w:rFonts w:ascii="Times New Roman"/>
                <w:b w:val="false"/>
                <w:i w:val="false"/>
                <w:color w:val="000000"/>
                <w:sz w:val="20"/>
              </w:rPr>
              <w:t>әдістемесіне</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179" w:id="126"/>
    <w:p>
      <w:pPr>
        <w:spacing w:after="0"/>
        <w:ind w:left="0"/>
        <w:jc w:val="both"/>
      </w:pPr>
      <w:r>
        <w:rPr>
          <w:rFonts w:ascii="Times New Roman"/>
          <w:b w:val="false"/>
          <w:i w:val="false"/>
          <w:color w:val="000000"/>
          <w:sz w:val="28"/>
        </w:rPr>
        <w:t xml:space="preserve">
      Мемлекеттік-жекешелік әріптестік жобаларының әлеуметтік-экономикалық тиімділігін бағалау әдістемесіне </w:t>
      </w:r>
      <w:r>
        <w:rPr>
          <w:rFonts w:ascii="Times New Roman"/>
          <w:b w:val="false"/>
          <w:i w:val="false"/>
          <w:color w:val="000000"/>
          <w:sz w:val="28"/>
        </w:rPr>
        <w:t>2-қосымша</w:t>
      </w:r>
      <w:r>
        <w:rPr>
          <w:rFonts w:ascii="Times New Roman"/>
          <w:b w:val="false"/>
          <w:i w:val="false"/>
          <w:color w:val="000000"/>
          <w:sz w:val="28"/>
        </w:rPr>
        <w:t xml:space="preserve"> осы тізбеге </w:t>
      </w:r>
      <w:r>
        <w:rPr>
          <w:rFonts w:ascii="Times New Roman"/>
          <w:b w:val="false"/>
          <w:i w:val="false"/>
          <w:color w:val="000000"/>
          <w:sz w:val="28"/>
        </w:rPr>
        <w:t>7-қосымшаға</w:t>
      </w:r>
      <w:r>
        <w:rPr>
          <w:rFonts w:ascii="Times New Roman"/>
          <w:b w:val="false"/>
          <w:i w:val="false"/>
          <w:color w:val="000000"/>
          <w:sz w:val="28"/>
        </w:rPr>
        <w:t xml:space="preserve"> сәйкес жаңа редакцияда жазылсын.</w:t>
      </w:r>
    </w:p>
    <w:bookmarkEnd w:id="126"/>
    <w:bookmarkStart w:name="z180" w:id="127"/>
    <w:p>
      <w:pPr>
        <w:spacing w:after="0"/>
        <w:ind w:left="0"/>
        <w:jc w:val="both"/>
      </w:pPr>
      <w:r>
        <w:rPr>
          <w:rFonts w:ascii="Times New Roman"/>
          <w:b w:val="false"/>
          <w:i w:val="false"/>
          <w:color w:val="000000"/>
          <w:sz w:val="28"/>
        </w:rPr>
        <w:t xml:space="preserve">
      3. "Берілетін инвестициялық преференциялардың тиімділігін бағалау қағидаларын бекіту туралы" Қазақстан Республикасы Ұлттық экономика министрінің міндетін атқарушының 2025 жылғы 15 қазандағы № 106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37140 болып тіркелген) мынадай өзгерістер енгізілсін:</w:t>
      </w:r>
    </w:p>
    <w:bookmarkEnd w:id="127"/>
    <w:bookmarkStart w:name="z181" w:id="128"/>
    <w:p>
      <w:pPr>
        <w:spacing w:after="0"/>
        <w:ind w:left="0"/>
        <w:jc w:val="both"/>
      </w:pPr>
      <w:r>
        <w:rPr>
          <w:rFonts w:ascii="Times New Roman"/>
          <w:b w:val="false"/>
          <w:i w:val="false"/>
          <w:color w:val="000000"/>
          <w:sz w:val="28"/>
        </w:rPr>
        <w:t xml:space="preserve">
      көрсетілген бұйрықпен бекітілген Берілетін инвестициялық преференциялардың тиімділігін бағалау </w:t>
      </w:r>
      <w:r>
        <w:rPr>
          <w:rFonts w:ascii="Times New Roman"/>
          <w:b w:val="false"/>
          <w:i w:val="false"/>
          <w:color w:val="000000"/>
          <w:sz w:val="28"/>
        </w:rPr>
        <w:t>қағидаларында</w:t>
      </w:r>
      <w:r>
        <w:rPr>
          <w:rFonts w:ascii="Times New Roman"/>
          <w:b w:val="false"/>
          <w:i w:val="false"/>
          <w:color w:val="000000"/>
          <w:sz w:val="28"/>
        </w:rPr>
        <w:t>:</w:t>
      </w:r>
    </w:p>
    <w:bookmarkEnd w:id="128"/>
    <w:bookmarkStart w:name="z182" w:id="129"/>
    <w:p>
      <w:pPr>
        <w:spacing w:after="0"/>
        <w:ind w:left="0"/>
        <w:jc w:val="both"/>
      </w:pPr>
      <w:r>
        <w:rPr>
          <w:rFonts w:ascii="Times New Roman"/>
          <w:b w:val="false"/>
          <w:i w:val="false"/>
          <w:color w:val="000000"/>
          <w:sz w:val="28"/>
        </w:rPr>
        <w:t xml:space="preserve">
      Берілетін инвестициялық преференциялардың тиімділігін бағалау қағидаларына </w:t>
      </w:r>
      <w:r>
        <w:rPr>
          <w:rFonts w:ascii="Times New Roman"/>
          <w:b w:val="false"/>
          <w:i w:val="false"/>
          <w:color w:val="000000"/>
          <w:sz w:val="28"/>
        </w:rPr>
        <w:t>1-қосымша</w:t>
      </w:r>
      <w:r>
        <w:rPr>
          <w:rFonts w:ascii="Times New Roman"/>
          <w:b w:val="false"/>
          <w:i w:val="false"/>
          <w:color w:val="000000"/>
          <w:sz w:val="28"/>
        </w:rPr>
        <w:t xml:space="preserve"> осы тізбеге </w:t>
      </w:r>
      <w:r>
        <w:rPr>
          <w:rFonts w:ascii="Times New Roman"/>
          <w:b w:val="false"/>
          <w:i w:val="false"/>
          <w:color w:val="000000"/>
          <w:sz w:val="28"/>
        </w:rPr>
        <w:t>8-қосымшаға</w:t>
      </w:r>
      <w:r>
        <w:rPr>
          <w:rFonts w:ascii="Times New Roman"/>
          <w:b w:val="false"/>
          <w:i w:val="false"/>
          <w:color w:val="000000"/>
          <w:sz w:val="28"/>
        </w:rPr>
        <w:t xml:space="preserve"> сәйкес жаңа редакцияда жазылсын;</w:t>
      </w:r>
    </w:p>
    <w:bookmarkEnd w:id="129"/>
    <w:bookmarkStart w:name="z183" w:id="130"/>
    <w:p>
      <w:pPr>
        <w:spacing w:after="0"/>
        <w:ind w:left="0"/>
        <w:jc w:val="both"/>
      </w:pPr>
      <w:r>
        <w:rPr>
          <w:rFonts w:ascii="Times New Roman"/>
          <w:b w:val="false"/>
          <w:i w:val="false"/>
          <w:color w:val="000000"/>
          <w:sz w:val="28"/>
        </w:rPr>
        <w:t xml:space="preserve">
      Берілетін инвестициялық преференциялардың тиімділігін бағалау қағидаларына </w:t>
      </w:r>
      <w:r>
        <w:rPr>
          <w:rFonts w:ascii="Times New Roman"/>
          <w:b w:val="false"/>
          <w:i w:val="false"/>
          <w:color w:val="000000"/>
          <w:sz w:val="28"/>
        </w:rPr>
        <w:t>2-қосымшаның</w:t>
      </w:r>
      <w:r>
        <w:rPr>
          <w:rFonts w:ascii="Times New Roman"/>
          <w:b w:val="false"/>
          <w:i w:val="false"/>
          <w:color w:val="000000"/>
          <w:sz w:val="28"/>
        </w:rPr>
        <w:t xml:space="preserve"> орыс тіліндегі мәтініне өзгеріс енгізіледі, қазақ тіліндегі мәтіні өзгермейді;</w:t>
      </w:r>
    </w:p>
    <w:bookmarkEnd w:id="130"/>
    <w:bookmarkStart w:name="z184" w:id="131"/>
    <w:p>
      <w:pPr>
        <w:spacing w:after="0"/>
        <w:ind w:left="0"/>
        <w:jc w:val="both"/>
      </w:pPr>
      <w:r>
        <w:rPr>
          <w:rFonts w:ascii="Times New Roman"/>
          <w:b w:val="false"/>
          <w:i w:val="false"/>
          <w:color w:val="000000"/>
          <w:sz w:val="28"/>
        </w:rPr>
        <w:t xml:space="preserve">
      Берілетін инвестициялық преференциялардың тиімділігін бағалау қағидаларына </w:t>
      </w:r>
      <w:r>
        <w:rPr>
          <w:rFonts w:ascii="Times New Roman"/>
          <w:b w:val="false"/>
          <w:i w:val="false"/>
          <w:color w:val="000000"/>
          <w:sz w:val="28"/>
        </w:rPr>
        <w:t>3-қосымшаның</w:t>
      </w:r>
      <w:r>
        <w:rPr>
          <w:rFonts w:ascii="Times New Roman"/>
          <w:b w:val="false"/>
          <w:i w:val="false"/>
          <w:color w:val="000000"/>
          <w:sz w:val="28"/>
        </w:rPr>
        <w:t xml:space="preserve"> орыс тіліндегі мәтініне өзгеріс енгізіледі, қазақ тіліндегі мәтіні өзгермейді.</w:t>
      </w:r>
    </w:p>
    <w:bookmarkEnd w:id="1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w:t>
            </w:r>
            <w:r>
              <w:br/>
            </w:r>
            <w:r>
              <w:rPr>
                <w:rFonts w:ascii="Times New Roman"/>
                <w:b w:val="false"/>
                <w:i w:val="false"/>
                <w:color w:val="000000"/>
                <w:sz w:val="20"/>
              </w:rPr>
              <w:t>1-қосымша</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w:t>
            </w:r>
            <w:r>
              <w:br/>
            </w:r>
            <w:r>
              <w:rPr>
                <w:rFonts w:ascii="Times New Roman"/>
                <w:b w:val="false"/>
                <w:i w:val="false"/>
                <w:color w:val="000000"/>
                <w:sz w:val="20"/>
              </w:rPr>
              <w:t>жоспарлау, жекеше әріптесті</w:t>
            </w:r>
            <w:r>
              <w:br/>
            </w:r>
            <w:r>
              <w:rPr>
                <w:rFonts w:ascii="Times New Roman"/>
                <w:b w:val="false"/>
                <w:i w:val="false"/>
                <w:color w:val="000000"/>
                <w:sz w:val="20"/>
              </w:rPr>
              <w:t>айқындау жөнінде конкурс</w:t>
            </w:r>
            <w:r>
              <w:br/>
            </w:r>
            <w:r>
              <w:rPr>
                <w:rFonts w:ascii="Times New Roman"/>
                <w:b w:val="false"/>
                <w:i w:val="false"/>
                <w:color w:val="000000"/>
                <w:sz w:val="20"/>
              </w:rPr>
              <w:t>(аукцион) және тікелей</w:t>
            </w:r>
            <w:r>
              <w:br/>
            </w:r>
            <w:r>
              <w:rPr>
                <w:rFonts w:ascii="Times New Roman"/>
                <w:b w:val="false"/>
                <w:i w:val="false"/>
                <w:color w:val="000000"/>
                <w:sz w:val="20"/>
              </w:rPr>
              <w:t>келіссөздер жүргізу,</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шарттарының</w:t>
            </w:r>
            <w:r>
              <w:br/>
            </w:r>
            <w:r>
              <w:rPr>
                <w:rFonts w:ascii="Times New Roman"/>
                <w:b w:val="false"/>
                <w:i w:val="false"/>
                <w:color w:val="000000"/>
                <w:sz w:val="20"/>
              </w:rPr>
              <w:t>мониторингін жүргізу,</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жобаларының іске</w:t>
            </w:r>
            <w:r>
              <w:br/>
            </w:r>
            <w:r>
              <w:rPr>
                <w:rFonts w:ascii="Times New Roman"/>
                <w:b w:val="false"/>
                <w:i w:val="false"/>
                <w:color w:val="000000"/>
                <w:sz w:val="20"/>
              </w:rPr>
              <w:t>асырылу мониторингін жүргізу</w:t>
            </w:r>
            <w:r>
              <w:br/>
            </w:r>
            <w:r>
              <w:rPr>
                <w:rFonts w:ascii="Times New Roman"/>
                <w:b w:val="false"/>
                <w:i w:val="false"/>
                <w:color w:val="000000"/>
                <w:sz w:val="20"/>
              </w:rPr>
              <w:t>және бағалау мәселелерін</w:t>
            </w:r>
            <w:r>
              <w:br/>
            </w:r>
            <w:r>
              <w:rPr>
                <w:rFonts w:ascii="Times New Roman"/>
                <w:b w:val="false"/>
                <w:i w:val="false"/>
                <w:color w:val="000000"/>
                <w:sz w:val="20"/>
              </w:rPr>
              <w:t>қамтитын мемлекеттік-</w:t>
            </w:r>
            <w:r>
              <w:br/>
            </w:r>
            <w:r>
              <w:rPr>
                <w:rFonts w:ascii="Times New Roman"/>
                <w:b w:val="false"/>
                <w:i w:val="false"/>
                <w:color w:val="000000"/>
                <w:sz w:val="20"/>
              </w:rPr>
              <w:t>жекешелік әріптестік</w:t>
            </w:r>
            <w:r>
              <w:br/>
            </w:r>
            <w:r>
              <w:rPr>
                <w:rFonts w:ascii="Times New Roman"/>
                <w:b w:val="false"/>
                <w:i w:val="false"/>
                <w:color w:val="000000"/>
                <w:sz w:val="20"/>
              </w:rPr>
              <w:t>жобаларын жоспарлау және іске</w:t>
            </w:r>
            <w:r>
              <w:br/>
            </w:r>
            <w:r>
              <w:rPr>
                <w:rFonts w:ascii="Times New Roman"/>
                <w:b w:val="false"/>
                <w:i w:val="false"/>
                <w:color w:val="000000"/>
                <w:sz w:val="20"/>
              </w:rPr>
              <w:t>асыру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186" w:id="132"/>
    <w:p>
      <w:pPr>
        <w:spacing w:after="0"/>
        <w:ind w:left="0"/>
        <w:jc w:val="left"/>
      </w:pPr>
      <w:r>
        <w:rPr>
          <w:rFonts w:ascii="Times New Roman"/>
          <w:b/>
          <w:i w:val="false"/>
          <w:color w:val="000000"/>
        </w:rPr>
        <w:t xml:space="preserve"> "_____________________________________" мемлекеттік-жекешелік әріптестік жобасын іске асырудың орындылығы не орындылығының болмауы туралы хаттама</w:t>
      </w:r>
    </w:p>
    <w:bookmarkEnd w:id="132"/>
    <w:bookmarkStart w:name="z187" w:id="133"/>
    <w:p>
      <w:pPr>
        <w:spacing w:after="0"/>
        <w:ind w:left="0"/>
        <w:jc w:val="both"/>
      </w:pPr>
      <w:r>
        <w:rPr>
          <w:rFonts w:ascii="Times New Roman"/>
          <w:b w:val="false"/>
          <w:i w:val="false"/>
          <w:color w:val="000000"/>
          <w:sz w:val="28"/>
        </w:rPr>
        <w:t>
      КҮН ТӘРТІБІ: "_______________________" мемлекеттік-жекешелік әріптестік жобасын іске асырудың орындылығын немесе орындылығының болмауын қарау.</w:t>
      </w:r>
    </w:p>
    <w:bookmarkEnd w:id="133"/>
    <w:bookmarkStart w:name="z188" w:id="134"/>
    <w:p>
      <w:pPr>
        <w:spacing w:after="0"/>
        <w:ind w:left="0"/>
        <w:jc w:val="both"/>
      </w:pPr>
      <w:r>
        <w:rPr>
          <w:rFonts w:ascii="Times New Roman"/>
          <w:b w:val="false"/>
          <w:i w:val="false"/>
          <w:color w:val="000000"/>
          <w:sz w:val="28"/>
        </w:rPr>
        <w:t>
      Іске асырылуы жоспарланған мемлекеттік-жекешелік әріптестік жобасы туралы ақпарат:</w:t>
      </w:r>
    </w:p>
    <w:bookmarkEnd w:id="1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Бастамашы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болжамды құны,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болуы/ болмауы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желілерге қосылудың болуы/ болмауы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Жобалау-сметалық құжаттаманың болуы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болжамды құны, млн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асырудың басымдығы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 w:id="135"/>
          <w:p>
            <w:pPr>
              <w:spacing w:after="20"/>
              <w:ind w:left="20"/>
              <w:jc w:val="both"/>
            </w:pPr>
            <w:r>
              <w:rPr>
                <w:rFonts w:ascii="Times New Roman"/>
                <w:b w:val="false"/>
                <w:i w:val="false"/>
                <w:color w:val="000000"/>
                <w:sz w:val="20"/>
              </w:rPr>
              <w:t>
Шешім:</w:t>
            </w:r>
          </w:p>
          <w:bookmarkEnd w:id="135"/>
          <w:p>
            <w:pPr>
              <w:spacing w:after="20"/>
              <w:ind w:left="20"/>
              <w:jc w:val="both"/>
            </w:pPr>
            <w:r>
              <w:rPr>
                <w:rFonts w:ascii="Times New Roman"/>
                <w:b w:val="false"/>
                <w:i w:val="false"/>
                <w:color w:val="000000"/>
                <w:sz w:val="20"/>
              </w:rPr>
              <w:t>
орынды/орынсыз</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0" w:id="136"/>
    <w:p>
      <w:pPr>
        <w:spacing w:after="0"/>
        <w:ind w:left="0"/>
        <w:jc w:val="both"/>
      </w:pPr>
      <w:r>
        <w:rPr>
          <w:rFonts w:ascii="Times New Roman"/>
          <w:b w:val="false"/>
          <w:i w:val="false"/>
          <w:color w:val="000000"/>
          <w:sz w:val="28"/>
        </w:rPr>
        <w:t>
      Шешім:</w:t>
      </w:r>
    </w:p>
    <w:bookmarkEnd w:id="136"/>
    <w:bookmarkStart w:name="z191" w:id="137"/>
    <w:p>
      <w:pPr>
        <w:spacing w:after="0"/>
        <w:ind w:left="0"/>
        <w:jc w:val="both"/>
      </w:pPr>
      <w:r>
        <w:rPr>
          <w:rFonts w:ascii="Times New Roman"/>
          <w:b w:val="false"/>
          <w:i w:val="false"/>
          <w:color w:val="000000"/>
          <w:sz w:val="28"/>
        </w:rPr>
        <w:t>
      "_________________________" мемлекеттік-жекешелік әріптестік жобасын қараудың қорытындысы бойынша Ведомствоаралық жобалау тобы ШЕШТІ:</w:t>
      </w:r>
    </w:p>
    <w:bookmarkEnd w:id="137"/>
    <w:bookmarkStart w:name="z192" w:id="138"/>
    <w:p>
      <w:pPr>
        <w:spacing w:after="0"/>
        <w:ind w:left="0"/>
        <w:jc w:val="both"/>
      </w:pPr>
      <w:r>
        <w:rPr>
          <w:rFonts w:ascii="Times New Roman"/>
          <w:b w:val="false"/>
          <w:i w:val="false"/>
          <w:color w:val="000000"/>
          <w:sz w:val="28"/>
        </w:rPr>
        <w:t xml:space="preserve">
      "Мемлекеттік-жекешелік әріптестік туралы" Қазақстан Республикасы Заңының </w:t>
      </w:r>
      <w:r>
        <w:rPr>
          <w:rFonts w:ascii="Times New Roman"/>
          <w:b w:val="false"/>
          <w:i w:val="false"/>
          <w:color w:val="000000"/>
          <w:sz w:val="28"/>
        </w:rPr>
        <w:t>37-бабын</w:t>
      </w:r>
      <w:r>
        <w:rPr>
          <w:rFonts w:ascii="Times New Roman"/>
          <w:b w:val="false"/>
          <w:i w:val="false"/>
          <w:color w:val="000000"/>
          <w:sz w:val="28"/>
        </w:rPr>
        <w:t xml:space="preserve"> басшылыққа ала отырып (уәкілетті тұлғаға) _____________ мемлекеттік-жекешелік әріптестік жобасының конкурстық құжаттамасын әзірлеу ұсынылды (қажет болған кезде жергілікті мемлекеттік-жекешелік әріптестік жобаларын консультациялық сүйемелдеу бойынша заңды тұлғаны тарта отырып).</w:t>
      </w:r>
    </w:p>
    <w:bookmarkEnd w:id="138"/>
    <w:bookmarkStart w:name="z193" w:id="139"/>
    <w:p>
      <w:pPr>
        <w:spacing w:after="0"/>
        <w:ind w:left="0"/>
        <w:jc w:val="both"/>
      </w:pPr>
      <w:r>
        <w:rPr>
          <w:rFonts w:ascii="Times New Roman"/>
          <w:b w:val="false"/>
          <w:i w:val="false"/>
          <w:color w:val="000000"/>
          <w:sz w:val="28"/>
        </w:rPr>
        <w:t>
      Ведомствоаралық жобалау тобы мүшелерінің қолдары:</w:t>
      </w:r>
    </w:p>
    <w:bookmarkEnd w:id="139"/>
    <w:bookmarkStart w:name="z194" w:id="140"/>
    <w:p>
      <w:pPr>
        <w:spacing w:after="0"/>
        <w:ind w:left="0"/>
        <w:jc w:val="both"/>
      </w:pPr>
      <w:r>
        <w:rPr>
          <w:rFonts w:ascii="Times New Roman"/>
          <w:b w:val="false"/>
          <w:i w:val="false"/>
          <w:color w:val="000000"/>
          <w:sz w:val="28"/>
        </w:rPr>
        <w:t>
      ВЖТ Төрағасы ________________________ ТАӘ, лауазымы</w:t>
      </w:r>
    </w:p>
    <w:bookmarkEnd w:id="140"/>
    <w:bookmarkStart w:name="z195" w:id="141"/>
    <w:p>
      <w:pPr>
        <w:spacing w:after="0"/>
        <w:ind w:left="0"/>
        <w:jc w:val="both"/>
      </w:pPr>
      <w:r>
        <w:rPr>
          <w:rFonts w:ascii="Times New Roman"/>
          <w:b w:val="false"/>
          <w:i w:val="false"/>
          <w:color w:val="000000"/>
          <w:sz w:val="28"/>
        </w:rPr>
        <w:t>
      ВЖТ мүшесі __________________________ ТАӘ, лауазымы</w:t>
      </w:r>
    </w:p>
    <w:bookmarkEnd w:id="141"/>
    <w:bookmarkStart w:name="z196" w:id="142"/>
    <w:p>
      <w:pPr>
        <w:spacing w:after="0"/>
        <w:ind w:left="0"/>
        <w:jc w:val="both"/>
      </w:pPr>
      <w:r>
        <w:rPr>
          <w:rFonts w:ascii="Times New Roman"/>
          <w:b w:val="false"/>
          <w:i w:val="false"/>
          <w:color w:val="000000"/>
          <w:sz w:val="28"/>
        </w:rPr>
        <w:t>
      ВЖТ мүшесі __________________________ ТАӘ, лауазымы</w:t>
      </w:r>
    </w:p>
    <w:bookmarkEnd w:id="142"/>
    <w:bookmarkStart w:name="z197" w:id="143"/>
    <w:p>
      <w:pPr>
        <w:spacing w:after="0"/>
        <w:ind w:left="0"/>
        <w:jc w:val="both"/>
      </w:pPr>
      <w:r>
        <w:rPr>
          <w:rFonts w:ascii="Times New Roman"/>
          <w:b w:val="false"/>
          <w:i w:val="false"/>
          <w:color w:val="000000"/>
          <w:sz w:val="28"/>
        </w:rPr>
        <w:t>
      ВЖТ мүшесі __________________________ ТАӘ, лауазымы</w:t>
      </w:r>
    </w:p>
    <w:bookmarkEnd w:id="143"/>
    <w:bookmarkStart w:name="z198" w:id="144"/>
    <w:p>
      <w:pPr>
        <w:spacing w:after="0"/>
        <w:ind w:left="0"/>
        <w:jc w:val="both"/>
      </w:pPr>
      <w:r>
        <w:rPr>
          <w:rFonts w:ascii="Times New Roman"/>
          <w:b w:val="false"/>
          <w:i w:val="false"/>
          <w:color w:val="000000"/>
          <w:sz w:val="28"/>
        </w:rPr>
        <w:t>
      ВЖТ хатшысы ________________________ ТАӘ, лауазымы</w:t>
      </w:r>
    </w:p>
    <w:bookmarkEnd w:id="144"/>
    <w:bookmarkStart w:name="z199" w:id="145"/>
    <w:p>
      <w:pPr>
        <w:spacing w:after="0"/>
        <w:ind w:left="0"/>
        <w:jc w:val="both"/>
      </w:pPr>
      <w:r>
        <w:rPr>
          <w:rFonts w:ascii="Times New Roman"/>
          <w:b w:val="false"/>
          <w:i w:val="false"/>
          <w:color w:val="000000"/>
          <w:sz w:val="28"/>
        </w:rPr>
        <w:t>
      Ескертпе: Аббревиатуралардың толық жазылуы:</w:t>
      </w:r>
    </w:p>
    <w:bookmarkEnd w:id="145"/>
    <w:bookmarkStart w:name="z200" w:id="146"/>
    <w:p>
      <w:pPr>
        <w:spacing w:after="0"/>
        <w:ind w:left="0"/>
        <w:jc w:val="both"/>
      </w:pPr>
      <w:r>
        <w:rPr>
          <w:rFonts w:ascii="Times New Roman"/>
          <w:b w:val="false"/>
          <w:i w:val="false"/>
          <w:color w:val="000000"/>
          <w:sz w:val="28"/>
        </w:rPr>
        <w:t>
      ВЖТ – ведомствоаралық жобалау тобы;</w:t>
      </w:r>
    </w:p>
    <w:bookmarkEnd w:id="146"/>
    <w:bookmarkStart w:name="z201" w:id="147"/>
    <w:p>
      <w:pPr>
        <w:spacing w:after="0"/>
        <w:ind w:left="0"/>
        <w:jc w:val="both"/>
      </w:pPr>
      <w:r>
        <w:rPr>
          <w:rFonts w:ascii="Times New Roman"/>
          <w:b w:val="false"/>
          <w:i w:val="false"/>
          <w:color w:val="000000"/>
          <w:sz w:val="28"/>
        </w:rPr>
        <w:t>
      ТАӘ – тегі, аты, әкесінің аты (ол болған жағдайда).</w:t>
      </w:r>
    </w:p>
    <w:bookmarkEnd w:id="1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w:t>
            </w:r>
            <w:r>
              <w:br/>
            </w:r>
            <w:r>
              <w:rPr>
                <w:rFonts w:ascii="Times New Roman"/>
                <w:b w:val="false"/>
                <w:i w:val="false"/>
                <w:color w:val="000000"/>
                <w:sz w:val="20"/>
              </w:rPr>
              <w:t>2-қосымша</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w:t>
            </w:r>
            <w:r>
              <w:br/>
            </w:r>
            <w:r>
              <w:rPr>
                <w:rFonts w:ascii="Times New Roman"/>
                <w:b w:val="false"/>
                <w:i w:val="false"/>
                <w:color w:val="000000"/>
                <w:sz w:val="20"/>
              </w:rPr>
              <w:t>жоспарлау, жекеше әріптесті</w:t>
            </w:r>
            <w:r>
              <w:br/>
            </w:r>
            <w:r>
              <w:rPr>
                <w:rFonts w:ascii="Times New Roman"/>
                <w:b w:val="false"/>
                <w:i w:val="false"/>
                <w:color w:val="000000"/>
                <w:sz w:val="20"/>
              </w:rPr>
              <w:t>айқындау жөнінде конкурс</w:t>
            </w:r>
            <w:r>
              <w:br/>
            </w:r>
            <w:r>
              <w:rPr>
                <w:rFonts w:ascii="Times New Roman"/>
                <w:b w:val="false"/>
                <w:i w:val="false"/>
                <w:color w:val="000000"/>
                <w:sz w:val="20"/>
              </w:rPr>
              <w:t>(аукцион) және тікелей</w:t>
            </w:r>
            <w:r>
              <w:br/>
            </w:r>
            <w:r>
              <w:rPr>
                <w:rFonts w:ascii="Times New Roman"/>
                <w:b w:val="false"/>
                <w:i w:val="false"/>
                <w:color w:val="000000"/>
                <w:sz w:val="20"/>
              </w:rPr>
              <w:t>келіссөздер жүргізу,</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шарттарының</w:t>
            </w:r>
            <w:r>
              <w:br/>
            </w:r>
            <w:r>
              <w:rPr>
                <w:rFonts w:ascii="Times New Roman"/>
                <w:b w:val="false"/>
                <w:i w:val="false"/>
                <w:color w:val="000000"/>
                <w:sz w:val="20"/>
              </w:rPr>
              <w:t>мониторингін жүргізу,</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жобаларының</w:t>
            </w:r>
            <w:r>
              <w:br/>
            </w:r>
            <w:r>
              <w:rPr>
                <w:rFonts w:ascii="Times New Roman"/>
                <w:b w:val="false"/>
                <w:i w:val="false"/>
                <w:color w:val="000000"/>
                <w:sz w:val="20"/>
              </w:rPr>
              <w:t>іске асырылу мониторингін</w:t>
            </w:r>
            <w:r>
              <w:br/>
            </w:r>
            <w:r>
              <w:rPr>
                <w:rFonts w:ascii="Times New Roman"/>
                <w:b w:val="false"/>
                <w:i w:val="false"/>
                <w:color w:val="000000"/>
                <w:sz w:val="20"/>
              </w:rPr>
              <w:t>жүргізу және бағалау</w:t>
            </w:r>
            <w:r>
              <w:br/>
            </w:r>
            <w:r>
              <w:rPr>
                <w:rFonts w:ascii="Times New Roman"/>
                <w:b w:val="false"/>
                <w:i w:val="false"/>
                <w:color w:val="000000"/>
                <w:sz w:val="20"/>
              </w:rPr>
              <w:t>мәселелерін қамтитын</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w:t>
            </w:r>
            <w:r>
              <w:br/>
            </w:r>
            <w:r>
              <w:rPr>
                <w:rFonts w:ascii="Times New Roman"/>
                <w:b w:val="false"/>
                <w:i w:val="false"/>
                <w:color w:val="000000"/>
                <w:sz w:val="20"/>
              </w:rPr>
              <w:t>жоспарлау және іске</w:t>
            </w:r>
            <w:r>
              <w:br/>
            </w:r>
            <w:r>
              <w:rPr>
                <w:rFonts w:ascii="Times New Roman"/>
                <w:b w:val="false"/>
                <w:i w:val="false"/>
                <w:color w:val="000000"/>
                <w:sz w:val="20"/>
              </w:rPr>
              <w:t>асыру қағидаларына</w:t>
            </w:r>
            <w:r>
              <w:br/>
            </w:r>
            <w:r>
              <w:rPr>
                <w:rFonts w:ascii="Times New Roman"/>
                <w:b w:val="false"/>
                <w:i w:val="false"/>
                <w:color w:val="000000"/>
                <w:sz w:val="20"/>
              </w:rPr>
              <w:t>5-қосымша</w:t>
            </w:r>
            <w:r>
              <w:br/>
            </w: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3" w:id="148"/>
    <w:p>
      <w:pPr>
        <w:spacing w:after="0"/>
        <w:ind w:left="0"/>
        <w:jc w:val="left"/>
      </w:pPr>
      <w:r>
        <w:rPr>
          <w:rFonts w:ascii="Times New Roman"/>
          <w:b/>
          <w:i w:val="false"/>
          <w:color w:val="000000"/>
        </w:rPr>
        <w:t xml:space="preserve"> Жеке бастаманы іске асыру шеңберінде ақпараттық параққа экономикалық қорытынды</w:t>
      </w:r>
    </w:p>
    <w:bookmarkEnd w:id="1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бойынша жалпы ақпарат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қуаты (өлшем бірлігі)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асырылу кезеңі (жылдар)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кезеңі (жылдар)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асырудың негіздемесі (мемлекеттік-жекешелік әріптестік жобасын іске асырудың жеке бастамасы туралы өтінішті қабылдаған уәкілетті тұлғаның қорытындысына сәйкес)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тетіктері мен көлемі (пайдалануға берілгенге дейінгі барлық шығындар) (мың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инвестициялық жобаның техникалық-экономикалық негіздемесін әзірлеудің (түзетудің) құны (мың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сатып алудың құны (мың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құқықтық актілерде белгіленген мемлекеттік міндеттемелер лимиттерінің шегінде мемлекеттік міндеттемелерді қабылдау мүмкіндігі (жоба мемлекеттік-жекешелік әріптестік ретінде іске асырылған жағдайда)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инвестициялық саясаттың басымдықтарына сәйкестігі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құжаттаманың болуы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 құжаттарының ережелеріне сәйкестігі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басқарудың институционалдық схемасы (жобаның іске асырылу барысындағы да, инвестициялық кезеңнен кейінгі де барлық қатысушылары туралы ақпарат, олардың өзара іс-қимылы)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нәтиженің өлшенетін (сандық) көрсеткіштерінің болуы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Тәуекелдерді бағалау тұрғысынан жобаның іске асырылу мүмкіндігі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инвестициялық жобаның құнын есептеудің негізділігі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инвестициялардың қажеттілігіне қарай мемлекеттік инвестициялық жобаны іске асыру тетігін басымдықпен таңдаудың негізділігі</w:t>
            </w:r>
          </w:p>
        </w:tc>
      </w:tr>
    </w:tbl>
    <w:bookmarkStart w:name="z204" w:id="149"/>
    <w:p>
      <w:pPr>
        <w:spacing w:after="0"/>
        <w:ind w:left="0"/>
        <w:jc w:val="both"/>
      </w:pPr>
      <w:r>
        <w:rPr>
          <w:rFonts w:ascii="Times New Roman"/>
          <w:b w:val="false"/>
          <w:i w:val="false"/>
          <w:color w:val="000000"/>
          <w:sz w:val="28"/>
        </w:rPr>
        <w:t>
      Тұжырымдар: мемлекеттік инвестициялық жобаларды бюджеттен қаржыландырудың ықтимал түрі мен тәсілдерін, сондай-ақ мемлекеттік инвестициялық жобаны іске асырудың орындылығын айқындау.</w:t>
      </w:r>
    </w:p>
    <w:bookmarkEnd w:id="1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w:t>
            </w:r>
            <w:r>
              <w:br/>
            </w:r>
            <w:r>
              <w:rPr>
                <w:rFonts w:ascii="Times New Roman"/>
                <w:b w:val="false"/>
                <w:i w:val="false"/>
                <w:color w:val="000000"/>
                <w:sz w:val="20"/>
              </w:rPr>
              <w:t>3-қосымша</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w:t>
            </w:r>
            <w:r>
              <w:br/>
            </w:r>
            <w:r>
              <w:rPr>
                <w:rFonts w:ascii="Times New Roman"/>
                <w:b w:val="false"/>
                <w:i w:val="false"/>
                <w:color w:val="000000"/>
                <w:sz w:val="20"/>
              </w:rPr>
              <w:t>жоспарлау, жекеше</w:t>
            </w:r>
            <w:r>
              <w:br/>
            </w:r>
            <w:r>
              <w:rPr>
                <w:rFonts w:ascii="Times New Roman"/>
                <w:b w:val="false"/>
                <w:i w:val="false"/>
                <w:color w:val="000000"/>
                <w:sz w:val="20"/>
              </w:rPr>
              <w:t>әріптесті айқындау жөнінде</w:t>
            </w:r>
            <w:r>
              <w:br/>
            </w:r>
            <w:r>
              <w:rPr>
                <w:rFonts w:ascii="Times New Roman"/>
                <w:b w:val="false"/>
                <w:i w:val="false"/>
                <w:color w:val="000000"/>
                <w:sz w:val="20"/>
              </w:rPr>
              <w:t>конкурс (аукцион) және</w:t>
            </w:r>
            <w:r>
              <w:br/>
            </w:r>
            <w:r>
              <w:rPr>
                <w:rFonts w:ascii="Times New Roman"/>
                <w:b w:val="false"/>
                <w:i w:val="false"/>
                <w:color w:val="000000"/>
                <w:sz w:val="20"/>
              </w:rPr>
              <w:t>тікелей келіссөздер жүргізу,</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шарттарының</w:t>
            </w:r>
            <w:r>
              <w:br/>
            </w:r>
            <w:r>
              <w:rPr>
                <w:rFonts w:ascii="Times New Roman"/>
                <w:b w:val="false"/>
                <w:i w:val="false"/>
                <w:color w:val="000000"/>
                <w:sz w:val="20"/>
              </w:rPr>
              <w:t>мониторингін жүргізу,</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жобаларының</w:t>
            </w:r>
            <w:r>
              <w:br/>
            </w:r>
            <w:r>
              <w:rPr>
                <w:rFonts w:ascii="Times New Roman"/>
                <w:b w:val="false"/>
                <w:i w:val="false"/>
                <w:color w:val="000000"/>
                <w:sz w:val="20"/>
              </w:rPr>
              <w:t>іске асырылу мониторингін</w:t>
            </w:r>
            <w:r>
              <w:br/>
            </w:r>
            <w:r>
              <w:rPr>
                <w:rFonts w:ascii="Times New Roman"/>
                <w:b w:val="false"/>
                <w:i w:val="false"/>
                <w:color w:val="000000"/>
                <w:sz w:val="20"/>
              </w:rPr>
              <w:t>жүргізу және бағалау</w:t>
            </w:r>
            <w:r>
              <w:br/>
            </w:r>
            <w:r>
              <w:rPr>
                <w:rFonts w:ascii="Times New Roman"/>
                <w:b w:val="false"/>
                <w:i w:val="false"/>
                <w:color w:val="000000"/>
                <w:sz w:val="20"/>
              </w:rPr>
              <w:t>мәселелерін қамтитын</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w:t>
            </w:r>
            <w:r>
              <w:br/>
            </w:r>
            <w:r>
              <w:rPr>
                <w:rFonts w:ascii="Times New Roman"/>
                <w:b w:val="false"/>
                <w:i w:val="false"/>
                <w:color w:val="000000"/>
                <w:sz w:val="20"/>
              </w:rPr>
              <w:t>жоспарлау және іске</w:t>
            </w:r>
            <w:r>
              <w:br/>
            </w:r>
            <w:r>
              <w:rPr>
                <w:rFonts w:ascii="Times New Roman"/>
                <w:b w:val="false"/>
                <w:i w:val="false"/>
                <w:color w:val="000000"/>
                <w:sz w:val="20"/>
              </w:rPr>
              <w:t>асыру қағидаларына</w:t>
            </w:r>
            <w:r>
              <w:br/>
            </w:r>
            <w:r>
              <w:rPr>
                <w:rFonts w:ascii="Times New Roman"/>
                <w:b w:val="false"/>
                <w:i w:val="false"/>
                <w:color w:val="000000"/>
                <w:sz w:val="20"/>
              </w:rPr>
              <w:t>17-қосымша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bookmarkStart w:name="z206" w:id="150"/>
    <w:p>
      <w:pPr>
        <w:spacing w:after="0"/>
        <w:ind w:left="0"/>
        <w:jc w:val="both"/>
      </w:pPr>
      <w:r>
        <w:rPr>
          <w:rFonts w:ascii="Times New Roman"/>
          <w:b w:val="false"/>
          <w:i w:val="false"/>
          <w:color w:val="000000"/>
          <w:sz w:val="28"/>
        </w:rPr>
        <w:t>
      Ұсынылады: республикалық меншікке билік ету құқығын жүзеге асыру жөніндегі уәкілетті органға және астананың, облыстардың және республикалық маңызы бар қалалардың жергілікті атқарушы органдарына; бюджет саясаты жөніндегі орталық уәкілетті органға.</w:t>
      </w:r>
    </w:p>
    <w:bookmarkEnd w:id="150"/>
    <w:bookmarkStart w:name="z207" w:id="151"/>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www.gov.kz.</w:t>
      </w:r>
    </w:p>
    <w:bookmarkEnd w:id="151"/>
    <w:bookmarkStart w:name="z208" w:id="152"/>
    <w:p>
      <w:pPr>
        <w:spacing w:after="0"/>
        <w:ind w:left="0"/>
        <w:jc w:val="both"/>
      </w:pPr>
      <w:r>
        <w:rPr>
          <w:rFonts w:ascii="Times New Roman"/>
          <w:b w:val="false"/>
          <w:i w:val="false"/>
          <w:color w:val="000000"/>
          <w:sz w:val="28"/>
        </w:rPr>
        <w:t>
      Әкімшілік нысанның атауы: Мемлекеттік меншікке байланысты мүліктік сипаттағы мәмілелер туралы есеп.</w:t>
      </w:r>
    </w:p>
    <w:bookmarkEnd w:id="152"/>
    <w:bookmarkStart w:name="z209" w:id="153"/>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1-ММ МСМЕ.</w:t>
      </w:r>
    </w:p>
    <w:bookmarkEnd w:id="153"/>
    <w:bookmarkStart w:name="z210" w:id="154"/>
    <w:p>
      <w:pPr>
        <w:spacing w:after="0"/>
        <w:ind w:left="0"/>
        <w:jc w:val="both"/>
      </w:pPr>
      <w:r>
        <w:rPr>
          <w:rFonts w:ascii="Times New Roman"/>
          <w:b w:val="false"/>
          <w:i w:val="false"/>
          <w:color w:val="000000"/>
          <w:sz w:val="28"/>
        </w:rPr>
        <w:t>
      Кезеңділігі: жылдық</w:t>
      </w:r>
    </w:p>
    <w:bookmarkEnd w:id="154"/>
    <w:bookmarkStart w:name="z211" w:id="155"/>
    <w:p>
      <w:pPr>
        <w:spacing w:after="0"/>
        <w:ind w:left="0"/>
        <w:jc w:val="both"/>
      </w:pPr>
      <w:r>
        <w:rPr>
          <w:rFonts w:ascii="Times New Roman"/>
          <w:b w:val="false"/>
          <w:i w:val="false"/>
          <w:color w:val="000000"/>
          <w:sz w:val="28"/>
        </w:rPr>
        <w:t>
      Есепті кезең: 20__ жыл</w:t>
      </w:r>
    </w:p>
    <w:bookmarkEnd w:id="155"/>
    <w:bookmarkStart w:name="z212" w:id="156"/>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жекеше әріптестер – республикалық меншікке билік ету құқығын жүзеге асыру жөніндегі уәкілетті органға және астананың, облыстардың және республикалық маңызы бар қалалардың жергілікті атқарушы органдарына; мемлекеттік мүлікті басқару жөніндегі уәкілетті орган – бюджет саясаты жөніндегі орталық уәкілетті органға.</w:t>
      </w:r>
    </w:p>
    <w:bookmarkEnd w:id="156"/>
    <w:bookmarkStart w:name="z213" w:id="157"/>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республикалық меншікке билік ету құқығын жүзеге асыру жөніндегі уәкілетті органға және астананың, облыстардың және республикалық маңызы бар қалалардың жергілікті атқарушы органдарына – мәміле жасалған күннен бастап 10 (он) жұмыс күні ішінде; бюджет саясаты жөніндегі орталық уәкілетті органға – есепті жылдан кейінгі жылдың 30 қаңтарына дейін.</w:t>
      </w:r>
    </w:p>
    <w:bookmarkEnd w:id="157"/>
    <w:bookmarkStart w:name="z214" w:id="158"/>
    <w:p>
      <w:pPr>
        <w:spacing w:after="0"/>
        <w:ind w:left="0"/>
        <w:jc w:val="both"/>
      </w:pPr>
      <w:r>
        <w:rPr>
          <w:rFonts w:ascii="Times New Roman"/>
          <w:b w:val="false"/>
          <w:i w:val="false"/>
          <w:color w:val="000000"/>
          <w:sz w:val="28"/>
        </w:rPr>
        <w:t>
      Жеке сәйкестендiру нөмiрi/Бизнес сәйкестендіру нөмірі</w:t>
      </w:r>
    </w:p>
    <w:bookmarkEnd w:id="158"/>
    <w:bookmarkStart w:name="z215" w:id="159"/>
    <w:p>
      <w:pPr>
        <w:spacing w:after="0"/>
        <w:ind w:left="0"/>
        <w:jc w:val="both"/>
      </w:pPr>
      <w:r>
        <w:rPr>
          <w:rFonts w:ascii="Times New Roman"/>
          <w:b w:val="false"/>
          <w:i w:val="false"/>
          <w:color w:val="000000"/>
          <w:sz w:val="28"/>
        </w:rPr>
        <w:t xml:space="preserve">
      </w:t>
      </w:r>
    </w:p>
    <w:bookmarkEnd w:id="159"/>
    <w:p>
      <w:pPr>
        <w:spacing w:after="0"/>
        <w:ind w:left="0"/>
        <w:jc w:val="both"/>
      </w:pPr>
      <w:r>
        <w:drawing>
          <wp:inline distT="0" distB="0" distL="0" distR="0">
            <wp:extent cx="3911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911600" cy="40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6" w:id="160"/>
    <w:p>
      <w:pPr>
        <w:spacing w:after="0"/>
        <w:ind w:left="0"/>
        <w:jc w:val="both"/>
      </w:pPr>
      <w:r>
        <w:rPr>
          <w:rFonts w:ascii="Times New Roman"/>
          <w:b w:val="false"/>
          <w:i w:val="false"/>
          <w:color w:val="000000"/>
          <w:sz w:val="28"/>
        </w:rPr>
        <w:t>
      Жинау әдісі: электрондық түрде.</w:t>
      </w:r>
    </w:p>
    <w:bookmarkEnd w:id="160"/>
    <w:bookmarkStart w:name="z217" w:id="161"/>
    <w:p>
      <w:pPr>
        <w:spacing w:after="0"/>
        <w:ind w:left="0"/>
        <w:jc w:val="left"/>
      </w:pPr>
      <w:r>
        <w:rPr>
          <w:rFonts w:ascii="Times New Roman"/>
          <w:b/>
          <w:i w:val="false"/>
          <w:color w:val="000000"/>
        </w:rPr>
        <w:t xml:space="preserve"> Мемлекеттік меншікке байланысты мүліктік сипаттағы мәмілелер туралы есеп</w:t>
      </w:r>
    </w:p>
    <w:bookmarkEnd w:id="1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 түрі (қосалқы жалдау, кепіл, жақсарту, иеліктен шығару)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Мәміленің деректемелері</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Мәміленің нысанасы болып табылатын мемлекеттік мүліктің сипаттамасы мен құны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нөмірі мен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 тараптары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мәмілені орындау мерзімдері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мәміледе көзделген төлем шарттары немесе төлемдерді енгізу тәртібі</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8" w:id="162"/>
    <w:p>
      <w:pPr>
        <w:spacing w:after="0"/>
        <w:ind w:left="0"/>
        <w:jc w:val="both"/>
      </w:pPr>
      <w:r>
        <w:rPr>
          <w:rFonts w:ascii="Times New Roman"/>
          <w:b w:val="false"/>
          <w:i w:val="false"/>
          <w:color w:val="000000"/>
          <w:sz w:val="28"/>
        </w:rPr>
        <w:t>
      Атауы Мекенжайы</w:t>
      </w:r>
    </w:p>
    <w:bookmarkEnd w:id="162"/>
    <w:bookmarkStart w:name="z219" w:id="163"/>
    <w:p>
      <w:pPr>
        <w:spacing w:after="0"/>
        <w:ind w:left="0"/>
        <w:jc w:val="both"/>
      </w:pPr>
      <w:r>
        <w:rPr>
          <w:rFonts w:ascii="Times New Roman"/>
          <w:b w:val="false"/>
          <w:i w:val="false"/>
          <w:color w:val="000000"/>
          <w:sz w:val="28"/>
        </w:rPr>
        <w:t>
      _______________________ ____________________</w:t>
      </w:r>
    </w:p>
    <w:bookmarkEnd w:id="163"/>
    <w:bookmarkStart w:name="z220" w:id="164"/>
    <w:p>
      <w:pPr>
        <w:spacing w:after="0"/>
        <w:ind w:left="0"/>
        <w:jc w:val="both"/>
      </w:pPr>
      <w:r>
        <w:rPr>
          <w:rFonts w:ascii="Times New Roman"/>
          <w:b w:val="false"/>
          <w:i w:val="false"/>
          <w:color w:val="000000"/>
          <w:sz w:val="28"/>
        </w:rPr>
        <w:t>
      _______________________ ____________________</w:t>
      </w:r>
    </w:p>
    <w:bookmarkEnd w:id="164"/>
    <w:bookmarkStart w:name="z221" w:id="165"/>
    <w:p>
      <w:pPr>
        <w:spacing w:after="0"/>
        <w:ind w:left="0"/>
        <w:jc w:val="both"/>
      </w:pPr>
      <w:r>
        <w:rPr>
          <w:rFonts w:ascii="Times New Roman"/>
          <w:b w:val="false"/>
          <w:i w:val="false"/>
          <w:color w:val="000000"/>
          <w:sz w:val="28"/>
        </w:rPr>
        <w:t>
      Телефоны ______________________________________________________</w:t>
      </w:r>
    </w:p>
    <w:bookmarkEnd w:id="165"/>
    <w:bookmarkStart w:name="z222" w:id="166"/>
    <w:p>
      <w:pPr>
        <w:spacing w:after="0"/>
        <w:ind w:left="0"/>
        <w:jc w:val="both"/>
      </w:pPr>
      <w:r>
        <w:rPr>
          <w:rFonts w:ascii="Times New Roman"/>
          <w:b w:val="false"/>
          <w:i w:val="false"/>
          <w:color w:val="000000"/>
          <w:sz w:val="28"/>
        </w:rPr>
        <w:t>
      Электрондық пошта мекенжайы</w:t>
      </w:r>
    </w:p>
    <w:bookmarkEnd w:id="166"/>
    <w:bookmarkStart w:name="z223" w:id="167"/>
    <w:p>
      <w:pPr>
        <w:spacing w:after="0"/>
        <w:ind w:left="0"/>
        <w:jc w:val="both"/>
      </w:pPr>
      <w:r>
        <w:rPr>
          <w:rFonts w:ascii="Times New Roman"/>
          <w:b w:val="false"/>
          <w:i w:val="false"/>
          <w:color w:val="000000"/>
          <w:sz w:val="28"/>
        </w:rPr>
        <w:t>
      ______________________________________________________________</w:t>
      </w:r>
    </w:p>
    <w:bookmarkEnd w:id="167"/>
    <w:bookmarkStart w:name="z224" w:id="168"/>
    <w:p>
      <w:pPr>
        <w:spacing w:after="0"/>
        <w:ind w:left="0"/>
        <w:jc w:val="both"/>
      </w:pPr>
      <w:r>
        <w:rPr>
          <w:rFonts w:ascii="Times New Roman"/>
          <w:b w:val="false"/>
          <w:i w:val="false"/>
          <w:color w:val="000000"/>
          <w:sz w:val="28"/>
        </w:rPr>
        <w:t>
      Орындаушы___________________________________ _______________</w:t>
      </w:r>
    </w:p>
    <w:bookmarkEnd w:id="168"/>
    <w:bookmarkStart w:name="z225" w:id="169"/>
    <w:p>
      <w:pPr>
        <w:spacing w:after="0"/>
        <w:ind w:left="0"/>
        <w:jc w:val="both"/>
      </w:pPr>
      <w:r>
        <w:rPr>
          <w:rFonts w:ascii="Times New Roman"/>
          <w:b w:val="false"/>
          <w:i w:val="false"/>
          <w:color w:val="000000"/>
          <w:sz w:val="28"/>
        </w:rPr>
        <w:t>
      тегі, аты және әкесінің аты (ол болған жағдайда) қолы, телефон</w:t>
      </w:r>
    </w:p>
    <w:bookmarkEnd w:id="169"/>
    <w:bookmarkStart w:name="z226" w:id="170"/>
    <w:p>
      <w:pPr>
        <w:spacing w:after="0"/>
        <w:ind w:left="0"/>
        <w:jc w:val="both"/>
      </w:pPr>
      <w:r>
        <w:rPr>
          <w:rFonts w:ascii="Times New Roman"/>
          <w:b w:val="false"/>
          <w:i w:val="false"/>
          <w:color w:val="000000"/>
          <w:sz w:val="28"/>
        </w:rPr>
        <w:t>
      Басшы немесе оның міндетін атқарушы адам</w:t>
      </w:r>
    </w:p>
    <w:bookmarkEnd w:id="170"/>
    <w:bookmarkStart w:name="z227" w:id="171"/>
    <w:p>
      <w:pPr>
        <w:spacing w:after="0"/>
        <w:ind w:left="0"/>
        <w:jc w:val="both"/>
      </w:pPr>
      <w:r>
        <w:rPr>
          <w:rFonts w:ascii="Times New Roman"/>
          <w:b w:val="false"/>
          <w:i w:val="false"/>
          <w:color w:val="000000"/>
          <w:sz w:val="28"/>
        </w:rPr>
        <w:t>
      ______________________________________________________________</w:t>
      </w:r>
    </w:p>
    <w:bookmarkEnd w:id="171"/>
    <w:bookmarkStart w:name="z228" w:id="172"/>
    <w:p>
      <w:pPr>
        <w:spacing w:after="0"/>
        <w:ind w:left="0"/>
        <w:jc w:val="both"/>
      </w:pPr>
      <w:r>
        <w:rPr>
          <w:rFonts w:ascii="Times New Roman"/>
          <w:b w:val="false"/>
          <w:i w:val="false"/>
          <w:color w:val="000000"/>
          <w:sz w:val="28"/>
        </w:rPr>
        <w:t>
      ______________________________________________________________</w:t>
      </w:r>
    </w:p>
    <w:bookmarkEnd w:id="172"/>
    <w:bookmarkStart w:name="z229" w:id="173"/>
    <w:p>
      <w:pPr>
        <w:spacing w:after="0"/>
        <w:ind w:left="0"/>
        <w:jc w:val="both"/>
      </w:pPr>
      <w:r>
        <w:rPr>
          <w:rFonts w:ascii="Times New Roman"/>
          <w:b w:val="false"/>
          <w:i w:val="false"/>
          <w:color w:val="000000"/>
          <w:sz w:val="28"/>
        </w:rPr>
        <w:t>
      тегі, аты және әкесінің аты (ол болған жағдайда) қолы</w:t>
      </w:r>
    </w:p>
    <w:bookmarkEnd w:id="173"/>
    <w:bookmarkStart w:name="z230" w:id="174"/>
    <w:p>
      <w:pPr>
        <w:spacing w:after="0"/>
        <w:ind w:left="0"/>
        <w:jc w:val="both"/>
      </w:pPr>
      <w:r>
        <w:rPr>
          <w:rFonts w:ascii="Times New Roman"/>
          <w:b w:val="false"/>
          <w:i w:val="false"/>
          <w:color w:val="000000"/>
          <w:sz w:val="28"/>
        </w:rPr>
        <w:t>
      Мөрдің орны (жеке кәсіпкерлер болып табылатын тұлғалардан</w:t>
      </w:r>
    </w:p>
    <w:bookmarkEnd w:id="174"/>
    <w:bookmarkStart w:name="z231" w:id="175"/>
    <w:p>
      <w:pPr>
        <w:spacing w:after="0"/>
        <w:ind w:left="0"/>
        <w:jc w:val="both"/>
      </w:pPr>
      <w:r>
        <w:rPr>
          <w:rFonts w:ascii="Times New Roman"/>
          <w:b w:val="false"/>
          <w:i w:val="false"/>
          <w:color w:val="000000"/>
          <w:sz w:val="28"/>
        </w:rPr>
        <w:t>
      қоспағанда)___________________________________________</w:t>
      </w:r>
    </w:p>
    <w:bookmarkEnd w:id="1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меншікке</w:t>
            </w:r>
            <w:r>
              <w:br/>
            </w:r>
            <w:r>
              <w:rPr>
                <w:rFonts w:ascii="Times New Roman"/>
                <w:b w:val="false"/>
                <w:i w:val="false"/>
                <w:color w:val="000000"/>
                <w:sz w:val="20"/>
              </w:rPr>
              <w:t>байланысты мүліктік</w:t>
            </w:r>
            <w:r>
              <w:br/>
            </w:r>
            <w:r>
              <w:rPr>
                <w:rFonts w:ascii="Times New Roman"/>
                <w:b w:val="false"/>
                <w:i w:val="false"/>
                <w:color w:val="000000"/>
                <w:sz w:val="20"/>
              </w:rPr>
              <w:t>сипаттағы мәмілелер туралы</w:t>
            </w:r>
            <w:r>
              <w:br/>
            </w:r>
            <w:r>
              <w:rPr>
                <w:rFonts w:ascii="Times New Roman"/>
                <w:b w:val="false"/>
                <w:i w:val="false"/>
                <w:color w:val="000000"/>
                <w:sz w:val="20"/>
              </w:rPr>
              <w:t>есеп" әкімшілік деректерді</w:t>
            </w:r>
            <w:r>
              <w:br/>
            </w:r>
            <w:r>
              <w:rPr>
                <w:rFonts w:ascii="Times New Roman"/>
                <w:b w:val="false"/>
                <w:i w:val="false"/>
                <w:color w:val="000000"/>
                <w:sz w:val="20"/>
              </w:rPr>
              <w:t>өтеусіз негізде жинауға</w:t>
            </w:r>
            <w:r>
              <w:br/>
            </w:r>
            <w:r>
              <w:rPr>
                <w:rFonts w:ascii="Times New Roman"/>
                <w:b w:val="false"/>
                <w:i w:val="false"/>
                <w:color w:val="000000"/>
                <w:sz w:val="20"/>
              </w:rPr>
              <w:t>арналған нысанға</w:t>
            </w:r>
            <w:r>
              <w:br/>
            </w:r>
            <w:r>
              <w:rPr>
                <w:rFonts w:ascii="Times New Roman"/>
                <w:b w:val="false"/>
                <w:i w:val="false"/>
                <w:color w:val="000000"/>
                <w:sz w:val="20"/>
              </w:rPr>
              <w:t>қосымша</w:t>
            </w:r>
          </w:p>
        </w:tc>
      </w:tr>
    </w:tbl>
    <w:bookmarkStart w:name="z233" w:id="176"/>
    <w:p>
      <w:pPr>
        <w:spacing w:after="0"/>
        <w:ind w:left="0"/>
        <w:jc w:val="left"/>
      </w:pPr>
      <w:r>
        <w:rPr>
          <w:rFonts w:ascii="Times New Roman"/>
          <w:b/>
          <w:i w:val="false"/>
          <w:color w:val="000000"/>
        </w:rPr>
        <w:t xml:space="preserve"> "Мемлекеттік меншікке байланысты мүліктік сипаттағы мәмілелер туралы есеп" әкімшілік деректерді өтеусіз негізде жинауға арналған нысанды (индексі: 1-ММ МСМЕ, кезеңділігі: жылдық) толтыру бойынша түсіндірме</w:t>
      </w:r>
    </w:p>
    <w:bookmarkEnd w:id="176"/>
    <w:bookmarkStart w:name="z234" w:id="177"/>
    <w:p>
      <w:pPr>
        <w:spacing w:after="0"/>
        <w:ind w:left="0"/>
        <w:jc w:val="both"/>
      </w:pPr>
      <w:r>
        <w:rPr>
          <w:rFonts w:ascii="Times New Roman"/>
          <w:b w:val="false"/>
          <w:i w:val="false"/>
          <w:color w:val="000000"/>
          <w:sz w:val="28"/>
        </w:rPr>
        <w:t>
      1. Осы түсіндірме жекеше әріптестердің мемлекеттік меншікке байланысты мүліктік сипаттағы мәмілелер туралы есепті жасауына және ұсынуына арналған.</w:t>
      </w:r>
    </w:p>
    <w:bookmarkEnd w:id="177"/>
    <w:bookmarkStart w:name="z235" w:id="178"/>
    <w:p>
      <w:pPr>
        <w:spacing w:after="0"/>
        <w:ind w:left="0"/>
        <w:jc w:val="both"/>
      </w:pPr>
      <w:r>
        <w:rPr>
          <w:rFonts w:ascii="Times New Roman"/>
          <w:b w:val="false"/>
          <w:i w:val="false"/>
          <w:color w:val="000000"/>
          <w:sz w:val="28"/>
        </w:rPr>
        <w:t>
      2. Құндық мәндегі барлық көрсеткіштер мың теңгемен толтырылады.</w:t>
      </w:r>
    </w:p>
    <w:bookmarkEnd w:id="178"/>
    <w:bookmarkStart w:name="z236" w:id="179"/>
    <w:p>
      <w:pPr>
        <w:spacing w:after="0"/>
        <w:ind w:left="0"/>
        <w:jc w:val="both"/>
      </w:pPr>
      <w:r>
        <w:rPr>
          <w:rFonts w:ascii="Times New Roman"/>
          <w:b w:val="false"/>
          <w:i w:val="false"/>
          <w:color w:val="000000"/>
          <w:sz w:val="28"/>
        </w:rPr>
        <w:t>
      3. Есепті жекеше әріптестер – республикалық меншікке билік ету құқығын жүзеге асыру жөніндегі уәкілетті органға және астананың, облыстардың және республикалық маңызы бар қалалардың жергілікті атқарушы органдарына, мемлекеттік мүлікті басқару жөніндегі уәкілетті орган - бюджет саясаты жөніндегі орталық уәкілетті органға ұсынады.</w:t>
      </w:r>
    </w:p>
    <w:bookmarkEnd w:id="179"/>
    <w:bookmarkStart w:name="z237" w:id="180"/>
    <w:p>
      <w:pPr>
        <w:spacing w:after="0"/>
        <w:ind w:left="0"/>
        <w:jc w:val="both"/>
      </w:pPr>
      <w:r>
        <w:rPr>
          <w:rFonts w:ascii="Times New Roman"/>
          <w:b w:val="false"/>
          <w:i w:val="false"/>
          <w:color w:val="000000"/>
          <w:sz w:val="28"/>
        </w:rPr>
        <w:t>
      Бағандарда мыналар көрсетіледі:</w:t>
      </w:r>
    </w:p>
    <w:bookmarkEnd w:id="180"/>
    <w:bookmarkStart w:name="z238" w:id="181"/>
    <w:p>
      <w:pPr>
        <w:spacing w:after="0"/>
        <w:ind w:left="0"/>
        <w:jc w:val="both"/>
      </w:pPr>
      <w:r>
        <w:rPr>
          <w:rFonts w:ascii="Times New Roman"/>
          <w:b w:val="false"/>
          <w:i w:val="false"/>
          <w:color w:val="000000"/>
          <w:sz w:val="28"/>
        </w:rPr>
        <w:t>
      1-бағанда мәміле түрінің (қосалқы жалға беру, кепіл, жақсарту, иеліктен шығару) реттік нөмірі толтырылады;</w:t>
      </w:r>
    </w:p>
    <w:bookmarkEnd w:id="181"/>
    <w:bookmarkStart w:name="z239" w:id="182"/>
    <w:p>
      <w:pPr>
        <w:spacing w:after="0"/>
        <w:ind w:left="0"/>
        <w:jc w:val="both"/>
      </w:pPr>
      <w:r>
        <w:rPr>
          <w:rFonts w:ascii="Times New Roman"/>
          <w:b w:val="false"/>
          <w:i w:val="false"/>
          <w:color w:val="000000"/>
          <w:sz w:val="28"/>
        </w:rPr>
        <w:t>
      2-5-бағандарда мәміленің деректемелері толтырылады: шарттың нөмірі мен күні; мәміле тараптары; мәмілені орындау мерзімдері; мәміледе көзделген төлем шарттары немесе төлемдерді енгізу тәртібі;</w:t>
      </w:r>
    </w:p>
    <w:bookmarkEnd w:id="182"/>
    <w:bookmarkStart w:name="z240" w:id="183"/>
    <w:p>
      <w:pPr>
        <w:spacing w:after="0"/>
        <w:ind w:left="0"/>
        <w:jc w:val="both"/>
      </w:pPr>
      <w:r>
        <w:rPr>
          <w:rFonts w:ascii="Times New Roman"/>
          <w:b w:val="false"/>
          <w:i w:val="false"/>
          <w:color w:val="000000"/>
          <w:sz w:val="28"/>
        </w:rPr>
        <w:t>
      6-бағанда мәміленің нысанасы болып табылатын мемлекеттік мүліктің сипаттамасы мен құны толтырылады.</w:t>
      </w:r>
    </w:p>
    <w:bookmarkEnd w:id="1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w:t>
            </w:r>
            <w:r>
              <w:br/>
            </w:r>
            <w:r>
              <w:rPr>
                <w:rFonts w:ascii="Times New Roman"/>
                <w:b w:val="false"/>
                <w:i w:val="false"/>
                <w:color w:val="000000"/>
                <w:sz w:val="20"/>
              </w:rPr>
              <w:t>4-қосымша</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w:t>
            </w:r>
            <w:r>
              <w:br/>
            </w:r>
            <w:r>
              <w:rPr>
                <w:rFonts w:ascii="Times New Roman"/>
                <w:b w:val="false"/>
                <w:i w:val="false"/>
                <w:color w:val="000000"/>
                <w:sz w:val="20"/>
              </w:rPr>
              <w:t>жоспарлау, жекеше әріптесті</w:t>
            </w:r>
            <w:r>
              <w:br/>
            </w:r>
            <w:r>
              <w:rPr>
                <w:rFonts w:ascii="Times New Roman"/>
                <w:b w:val="false"/>
                <w:i w:val="false"/>
                <w:color w:val="000000"/>
                <w:sz w:val="20"/>
              </w:rPr>
              <w:t>айқындау жөнінде конкурс</w:t>
            </w:r>
            <w:r>
              <w:br/>
            </w:r>
            <w:r>
              <w:rPr>
                <w:rFonts w:ascii="Times New Roman"/>
                <w:b w:val="false"/>
                <w:i w:val="false"/>
                <w:color w:val="000000"/>
                <w:sz w:val="20"/>
              </w:rPr>
              <w:t>(аукцион) және тікелей</w:t>
            </w:r>
            <w:r>
              <w:br/>
            </w:r>
            <w:r>
              <w:rPr>
                <w:rFonts w:ascii="Times New Roman"/>
                <w:b w:val="false"/>
                <w:i w:val="false"/>
                <w:color w:val="000000"/>
                <w:sz w:val="20"/>
              </w:rPr>
              <w:t>келіссөздер жүргізу,</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шарттарының</w:t>
            </w:r>
            <w:r>
              <w:br/>
            </w:r>
            <w:r>
              <w:rPr>
                <w:rFonts w:ascii="Times New Roman"/>
                <w:b w:val="false"/>
                <w:i w:val="false"/>
                <w:color w:val="000000"/>
                <w:sz w:val="20"/>
              </w:rPr>
              <w:t>мониторингін жүргізу,</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жобаларының</w:t>
            </w:r>
            <w:r>
              <w:br/>
            </w:r>
            <w:r>
              <w:rPr>
                <w:rFonts w:ascii="Times New Roman"/>
                <w:b w:val="false"/>
                <w:i w:val="false"/>
                <w:color w:val="000000"/>
                <w:sz w:val="20"/>
              </w:rPr>
              <w:t>іске асырылу мониторингін</w:t>
            </w:r>
            <w:r>
              <w:br/>
            </w:r>
            <w:r>
              <w:rPr>
                <w:rFonts w:ascii="Times New Roman"/>
                <w:b w:val="false"/>
                <w:i w:val="false"/>
                <w:color w:val="000000"/>
                <w:sz w:val="20"/>
              </w:rPr>
              <w:t>жүргізу және бағалау</w:t>
            </w:r>
            <w:r>
              <w:br/>
            </w:r>
            <w:r>
              <w:rPr>
                <w:rFonts w:ascii="Times New Roman"/>
                <w:b w:val="false"/>
                <w:i w:val="false"/>
                <w:color w:val="000000"/>
                <w:sz w:val="20"/>
              </w:rPr>
              <w:t>мәселелерін қамтитын</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w:t>
            </w:r>
            <w:r>
              <w:br/>
            </w:r>
            <w:r>
              <w:rPr>
                <w:rFonts w:ascii="Times New Roman"/>
                <w:b w:val="false"/>
                <w:i w:val="false"/>
                <w:color w:val="000000"/>
                <w:sz w:val="20"/>
              </w:rPr>
              <w:t>жоспарлау және іске</w:t>
            </w:r>
            <w:r>
              <w:br/>
            </w:r>
            <w:r>
              <w:rPr>
                <w:rFonts w:ascii="Times New Roman"/>
                <w:b w:val="false"/>
                <w:i w:val="false"/>
                <w:color w:val="000000"/>
                <w:sz w:val="20"/>
              </w:rPr>
              <w:t>асыру қағидаларына</w:t>
            </w:r>
            <w:r>
              <w:br/>
            </w:r>
            <w:r>
              <w:rPr>
                <w:rFonts w:ascii="Times New Roman"/>
                <w:b w:val="false"/>
                <w:i w:val="false"/>
                <w:color w:val="000000"/>
                <w:sz w:val="20"/>
              </w:rPr>
              <w:t>18-қосымша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bookmarkStart w:name="z242" w:id="184"/>
    <w:p>
      <w:pPr>
        <w:spacing w:after="0"/>
        <w:ind w:left="0"/>
        <w:jc w:val="both"/>
      </w:pPr>
      <w:r>
        <w:rPr>
          <w:rFonts w:ascii="Times New Roman"/>
          <w:b w:val="false"/>
          <w:i w:val="false"/>
          <w:color w:val="000000"/>
          <w:sz w:val="28"/>
        </w:rPr>
        <w:t>
      Ұсынылады: Қазақстан Республикасы Ұлттық кәсіпкерлер палатасын бір мезгілде хабардар ете отырып, мемлекеттік жоспарлау жөніндегі жергілікті уәкілетті органдарға, Мемлекеттік-жекешелік әріптестікті дамыту орталығына; бюджет саясаты жөніндегі орталық уәкілетті органға.</w:t>
      </w:r>
    </w:p>
    <w:bookmarkEnd w:id="184"/>
    <w:bookmarkStart w:name="z243" w:id="185"/>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www.gov.kz.</w:t>
      </w:r>
    </w:p>
    <w:bookmarkEnd w:id="185"/>
    <w:bookmarkStart w:name="z244" w:id="186"/>
    <w:p>
      <w:pPr>
        <w:spacing w:after="0"/>
        <w:ind w:left="0"/>
        <w:jc w:val="both"/>
      </w:pPr>
      <w:r>
        <w:rPr>
          <w:rFonts w:ascii="Times New Roman"/>
          <w:b w:val="false"/>
          <w:i w:val="false"/>
          <w:color w:val="000000"/>
          <w:sz w:val="28"/>
        </w:rPr>
        <w:t>
      Әкімшілік нысанның атауы: Мемлекеттік-жекешелік әріптестік жобаларының іске асырылуын мониторингтеу бойынша ақпарат.</w:t>
      </w:r>
    </w:p>
    <w:bookmarkEnd w:id="186"/>
    <w:bookmarkStart w:name="z245" w:id="187"/>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1-МЖӘ ЖМ.</w:t>
      </w:r>
    </w:p>
    <w:bookmarkEnd w:id="187"/>
    <w:bookmarkStart w:name="z246" w:id="188"/>
    <w:p>
      <w:pPr>
        <w:spacing w:after="0"/>
        <w:ind w:left="0"/>
        <w:jc w:val="both"/>
      </w:pPr>
      <w:r>
        <w:rPr>
          <w:rFonts w:ascii="Times New Roman"/>
          <w:b w:val="false"/>
          <w:i w:val="false"/>
          <w:color w:val="000000"/>
          <w:sz w:val="28"/>
        </w:rPr>
        <w:t>
      Кезеңділігі: жылына 2 рет.</w:t>
      </w:r>
    </w:p>
    <w:bookmarkEnd w:id="188"/>
    <w:bookmarkStart w:name="z247" w:id="189"/>
    <w:p>
      <w:pPr>
        <w:spacing w:after="0"/>
        <w:ind w:left="0"/>
        <w:jc w:val="both"/>
      </w:pPr>
      <w:r>
        <w:rPr>
          <w:rFonts w:ascii="Times New Roman"/>
          <w:b w:val="false"/>
          <w:i w:val="false"/>
          <w:color w:val="000000"/>
          <w:sz w:val="28"/>
        </w:rPr>
        <w:t>
      Есепті кезең: ___ жыл ___________.</w:t>
      </w:r>
    </w:p>
    <w:bookmarkEnd w:id="189"/>
    <w:bookmarkStart w:name="z248" w:id="190"/>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астананың, облыстардың және республикалық маңызы бар қаланың жергілікті атқарушы органдары, мемлекеттік әріптестер – мемлекеттік жоспарлау жөніндегі жергілікті уәкілетті органға; тиісті саланың орталық мемлекеттік органдары, мемлекеттік жоспарлау жөніндегі жергілікті уәкілетті органдар – Мемлекеттік-жекешелік әріптестікті дамыту орталығына, Мемлекеттік-жекешелік әріптестікті дамыту орталығы – бюджет саясаты жөніндегі орталық уәкілетті органға.</w:t>
      </w:r>
    </w:p>
    <w:bookmarkEnd w:id="190"/>
    <w:bookmarkStart w:name="z249" w:id="191"/>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Мемлекеттік-жекешелік әріптестікті дамыту орталығына – жылына 2 рет, есепті жылдан кейінгі жылдың 20 (жиырмасыншы) ақпанына және 20 (жиырмасыншы) мамырына дейін; бюджет саясаты жөніндегі орталық уәкілетті органға – есепті жылдан кейінгі жылдың 30 (отызыншы) мамырына және 30 (отызыншы) қарашасына дейін.</w:t>
      </w:r>
    </w:p>
    <w:bookmarkEnd w:id="1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 w:id="192"/>
          <w:p>
            <w:pPr>
              <w:spacing w:after="20"/>
              <w:ind w:left="20"/>
              <w:jc w:val="both"/>
            </w:pPr>
            <w:r>
              <w:rPr>
                <w:rFonts w:ascii="Times New Roman"/>
                <w:b w:val="false"/>
                <w:i w:val="false"/>
                <w:color w:val="000000"/>
                <w:sz w:val="20"/>
              </w:rPr>
              <w:t>
Бизнессәйкестендіру нөмірі:</w:t>
            </w:r>
          </w:p>
          <w:bookmarkEnd w:id="192"/>
          <w:p>
            <w:pPr>
              <w:spacing w:after="20"/>
              <w:ind w:left="20"/>
              <w:jc w:val="both"/>
            </w:pPr>
            <w:r>
              <w:rPr>
                <w:rFonts w:ascii="Times New Roman"/>
                <w:b w:val="false"/>
                <w:i w:val="false"/>
                <w:color w:val="000000"/>
                <w:sz w:val="20"/>
              </w:rPr>
              <w:t>
Жинау әдісі: электрондық түрде.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11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3911600" cy="406400"/>
                          </a:xfrm>
                          <a:prstGeom prst="rect">
                            <a:avLst/>
                          </a:prstGeom>
                        </pic:spPr>
                      </pic:pic>
                    </a:graphicData>
                  </a:graphic>
                </wp:inline>
              </w:drawing>
            </w:r>
          </w:p>
          <w:p>
            <w:pPr>
              <w:spacing w:after="20"/>
              <w:ind w:left="20"/>
              <w:jc w:val="both"/>
            </w:pPr>
          </w:p>
          <w:p>
            <w:pPr>
              <w:spacing w:after="20"/>
              <w:ind w:left="20"/>
              <w:jc w:val="both"/>
            </w:pPr>
          </w:p>
        </w:tc>
      </w:tr>
    </w:tbl>
    <w:bookmarkStart w:name="z251" w:id="193"/>
    <w:p>
      <w:pPr>
        <w:spacing w:after="0"/>
        <w:ind w:left="0"/>
        <w:jc w:val="left"/>
      </w:pPr>
      <w:r>
        <w:rPr>
          <w:rFonts w:ascii="Times New Roman"/>
          <w:b/>
          <w:i w:val="false"/>
          <w:color w:val="000000"/>
        </w:rPr>
        <w:t xml:space="preserve"> 20 _ __ жылдың қорытындысы бойынша (мерзімдері мен мазмұны бойынша) _____________ (жобаның атауы) мемлекеттік-жекешелік әріптестік жобасының іске асырылуын мониторингтеу бойынша ақпарат</w:t>
      </w:r>
    </w:p>
    <w:bookmarkEnd w:id="1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себептері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берілген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және көліктік коммуникациялармен қамтамасыз етілген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Құрылысқа рұқсаттың және өзге де рұқсаттардың берілген күндері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жабу күні: жобаны қаржылық ресурстармен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объектісінің құны (мемлекеттік-жекешелік әріптестік объектісін салу/реконструкциялау/күрделі жөндеу/жаңғырту құны, көрсетілетін қызметтердің құны (сервистік келісімшарттар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кезеңнің басталу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кезеңнің аяқталу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кезеңінің басталу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кезеңінің аяқталу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пайдалануға берілген күні (Мүліктік кешендер үшін әрбір объект үшін жеке-жеке көрсетіледі)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мемлекеттік меншікке қабылданған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 әріптеске құқықтарды (пайдалану, иелену) беру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объектісінде пайдалану кезеңінде жұмыс істейтін жекеше әріптес персоналының штат саны,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объектісінде пайдалану кезеңінде жұмыс істейтін мемлекеттік әріптес персоналының штат саны,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қуаты Мүліктік кешендер жағдайында әрбір объект үшін жеке-жеке көрсетіледі.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бірлік</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 мәнде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әріптестің Шарт бойынша міндеттемелерін орындауы, оның ішінде Шарттың "Мемлекеттік әріптестің құқықтары мен міндеттері" бөлімі. Бірнеше мемлекеттік әріптес қатысқан жағдайда әрқайсысы үшін жеке-жеке көрсетіледі.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кезеңде: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 n)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 n)</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инвестициядан кейінгі/пайдалану кезеңінде: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 әріптестің Шарт бойынша міндеттемелерін орындауы: оның ішінде Шарттың "Жекеше әріптестің құқықтары мен міндеттері" бөлімі. Пайдалану кезеңінде жекеше әріптестен басқа, оператор, өзге де пайдаланушы ұйым және т.б. қатысқан жағдайда, әрқайсысы үшін жеке-жеке көрсетіледі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кезеңде: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 n)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 n)</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инвестициядан кейінгі/пайдалану кезеңінде: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 n)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 n)</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Шартқа сәйкес жекеше әріптес қызметінің сапа көрсеткіштері, оның ішінде көрсетілетін қызметтер сапасының индикаторлары және толық пайдалануға дайын болу өлшемшарттары. Шарттың талаптарына сәйкес тиісті есеп(-тер) қоса беріледі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нәтиженің көрсеткіштері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шартына/конкурстық құжаттамаға/жоба бойынша бизнес-жоспарға/тұжырымдамаға сәйкес толтырылады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тармақ бойынша сандық көрсеткіштер көрсетіледі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нәтиженің көрсеткіштері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шартына/конкурстық құжаттамаға/жоба бойынша бизнес-жоспарға/тұжырымдамаға сәйкес толтырылады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тармақ бойынша сандық көрсеткіштер көрсетіледі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мақсаттарының қол жеткізілуі/сақталуы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шартына/конкурстық құжаттамаға/жоба бойынша бизнес-жоспарға/тұжырымдамаға сәйкес толтырылады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тармақ бойынша сандық көрсеткіштер көрсетіледі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бойынша өзге де мәліметтер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асырудың проблемалық мәселелері, оның ішінде сот процестері, тәуекелдер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 шешімдердің себептерінің сипаттамасы растайтын құжаттама, оның ішінде анықтамалық құжаттама беріледі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 ішінде бұзылған мемлекеттік-жекешелік әріптестік шарттары бойынша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Бұзылу негіздерінің, себептерінің, мемлекеттік әріптес қабылдаған әлеуметтік қызметтерді көрсетудің үздіксіздігін қамтамасыз ету мақсатында жобаны одан әрі іске асыру тетігіне қатысты шешімдердің егжей-тегжейлі сипаттамасы. Растайтын құжаттама, оның ішінде анықтамалық құжаттама ұсынылады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 ішінде аяқталған жобалар және аяқталу сатысындағы (пайдаланудың соңғы жылы) жобалар бойынша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мыналар: - қойылған мақсаттарға, міндеттерге, нәтижелерге қол жеткізудің/орындаудың егжей-тегжейлі сипаттамасы. Қол жеткізілмеген/орындалмаған жағдайда, себептері көрсетіледі. - әлеуметтік қызметтерді (мемлекеттік-жекешелік әріптестік, мемлекеттік сатып алу, мемлекеттің қызметтер көрсетуі, өзгелері) көрсетудің үздіксіздігін қамтамасыз ету мақсатында жобаны одан әрі іске асырудың таңдалған тетігі. көрсетіледі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шартында көзделген өзге де есептер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Мониторинг бойынша есептің атауларын және қосымшаларын тізіп шығу талап етіледі</w:t>
            </w:r>
          </w:p>
        </w:tc>
      </w:tr>
    </w:tbl>
    <w:bookmarkStart w:name="z252" w:id="194"/>
    <w:p>
      <w:pPr>
        <w:spacing w:after="0"/>
        <w:ind w:left="0"/>
        <w:jc w:val="both"/>
      </w:pPr>
      <w:r>
        <w:rPr>
          <w:rFonts w:ascii="Times New Roman"/>
          <w:b w:val="false"/>
          <w:i w:val="false"/>
          <w:color w:val="000000"/>
          <w:sz w:val="28"/>
        </w:rPr>
        <w:t>
      Атауы Мекенжайы</w:t>
      </w:r>
    </w:p>
    <w:bookmarkEnd w:id="194"/>
    <w:bookmarkStart w:name="z253" w:id="195"/>
    <w:p>
      <w:pPr>
        <w:spacing w:after="0"/>
        <w:ind w:left="0"/>
        <w:jc w:val="both"/>
      </w:pPr>
      <w:r>
        <w:rPr>
          <w:rFonts w:ascii="Times New Roman"/>
          <w:b w:val="false"/>
          <w:i w:val="false"/>
          <w:color w:val="000000"/>
          <w:sz w:val="28"/>
        </w:rPr>
        <w:t>
      _________________________ __________________________</w:t>
      </w:r>
    </w:p>
    <w:bookmarkEnd w:id="195"/>
    <w:bookmarkStart w:name="z254" w:id="196"/>
    <w:p>
      <w:pPr>
        <w:spacing w:after="0"/>
        <w:ind w:left="0"/>
        <w:jc w:val="both"/>
      </w:pPr>
      <w:r>
        <w:rPr>
          <w:rFonts w:ascii="Times New Roman"/>
          <w:b w:val="false"/>
          <w:i w:val="false"/>
          <w:color w:val="000000"/>
          <w:sz w:val="28"/>
        </w:rPr>
        <w:t>
      _________________________ __________________________</w:t>
      </w:r>
    </w:p>
    <w:bookmarkEnd w:id="196"/>
    <w:bookmarkStart w:name="z255" w:id="197"/>
    <w:p>
      <w:pPr>
        <w:spacing w:after="0"/>
        <w:ind w:left="0"/>
        <w:jc w:val="both"/>
      </w:pPr>
      <w:r>
        <w:rPr>
          <w:rFonts w:ascii="Times New Roman"/>
          <w:b w:val="false"/>
          <w:i w:val="false"/>
          <w:color w:val="000000"/>
          <w:sz w:val="28"/>
        </w:rPr>
        <w:t>
      Телефоны ______________________________________________________</w:t>
      </w:r>
    </w:p>
    <w:bookmarkEnd w:id="197"/>
    <w:bookmarkStart w:name="z256" w:id="198"/>
    <w:p>
      <w:pPr>
        <w:spacing w:after="0"/>
        <w:ind w:left="0"/>
        <w:jc w:val="both"/>
      </w:pPr>
      <w:r>
        <w:rPr>
          <w:rFonts w:ascii="Times New Roman"/>
          <w:b w:val="false"/>
          <w:i w:val="false"/>
          <w:color w:val="000000"/>
          <w:sz w:val="28"/>
        </w:rPr>
        <w:t>
      Электрондық пошта мекенжайы</w:t>
      </w:r>
    </w:p>
    <w:bookmarkEnd w:id="198"/>
    <w:bookmarkStart w:name="z257" w:id="199"/>
    <w:p>
      <w:pPr>
        <w:spacing w:after="0"/>
        <w:ind w:left="0"/>
        <w:jc w:val="both"/>
      </w:pPr>
      <w:r>
        <w:rPr>
          <w:rFonts w:ascii="Times New Roman"/>
          <w:b w:val="false"/>
          <w:i w:val="false"/>
          <w:color w:val="000000"/>
          <w:sz w:val="28"/>
        </w:rPr>
        <w:t>
      ______________________________________________________________</w:t>
      </w:r>
    </w:p>
    <w:bookmarkEnd w:id="199"/>
    <w:bookmarkStart w:name="z258" w:id="200"/>
    <w:p>
      <w:pPr>
        <w:spacing w:after="0"/>
        <w:ind w:left="0"/>
        <w:jc w:val="both"/>
      </w:pPr>
      <w:r>
        <w:rPr>
          <w:rFonts w:ascii="Times New Roman"/>
          <w:b w:val="false"/>
          <w:i w:val="false"/>
          <w:color w:val="000000"/>
          <w:sz w:val="28"/>
        </w:rPr>
        <w:t>
      Орындаушы___________________________________ _______________</w:t>
      </w:r>
    </w:p>
    <w:bookmarkEnd w:id="200"/>
    <w:bookmarkStart w:name="z259" w:id="201"/>
    <w:p>
      <w:pPr>
        <w:spacing w:after="0"/>
        <w:ind w:left="0"/>
        <w:jc w:val="both"/>
      </w:pPr>
      <w:r>
        <w:rPr>
          <w:rFonts w:ascii="Times New Roman"/>
          <w:b w:val="false"/>
          <w:i w:val="false"/>
          <w:color w:val="000000"/>
          <w:sz w:val="28"/>
        </w:rPr>
        <w:t>
      тегі, аты және әкесінің аты (ол болған жағдайда) қолы, телефон</w:t>
      </w:r>
    </w:p>
    <w:bookmarkEnd w:id="201"/>
    <w:bookmarkStart w:name="z260" w:id="202"/>
    <w:p>
      <w:pPr>
        <w:spacing w:after="0"/>
        <w:ind w:left="0"/>
        <w:jc w:val="both"/>
      </w:pPr>
      <w:r>
        <w:rPr>
          <w:rFonts w:ascii="Times New Roman"/>
          <w:b w:val="false"/>
          <w:i w:val="false"/>
          <w:color w:val="000000"/>
          <w:sz w:val="28"/>
        </w:rPr>
        <w:t>
      Басшы немесе оның міндетін атқарушы адам</w:t>
      </w:r>
    </w:p>
    <w:bookmarkEnd w:id="202"/>
    <w:bookmarkStart w:name="z261" w:id="203"/>
    <w:p>
      <w:pPr>
        <w:spacing w:after="0"/>
        <w:ind w:left="0"/>
        <w:jc w:val="both"/>
      </w:pPr>
      <w:r>
        <w:rPr>
          <w:rFonts w:ascii="Times New Roman"/>
          <w:b w:val="false"/>
          <w:i w:val="false"/>
          <w:color w:val="000000"/>
          <w:sz w:val="28"/>
        </w:rPr>
        <w:t>
      ______________________________________________________________</w:t>
      </w:r>
    </w:p>
    <w:bookmarkEnd w:id="203"/>
    <w:bookmarkStart w:name="z262" w:id="204"/>
    <w:p>
      <w:pPr>
        <w:spacing w:after="0"/>
        <w:ind w:left="0"/>
        <w:jc w:val="both"/>
      </w:pPr>
      <w:r>
        <w:rPr>
          <w:rFonts w:ascii="Times New Roman"/>
          <w:b w:val="false"/>
          <w:i w:val="false"/>
          <w:color w:val="000000"/>
          <w:sz w:val="28"/>
        </w:rPr>
        <w:t>
      ______________________________________________________________</w:t>
      </w:r>
    </w:p>
    <w:bookmarkEnd w:id="204"/>
    <w:bookmarkStart w:name="z263" w:id="205"/>
    <w:p>
      <w:pPr>
        <w:spacing w:after="0"/>
        <w:ind w:left="0"/>
        <w:jc w:val="both"/>
      </w:pPr>
      <w:r>
        <w:rPr>
          <w:rFonts w:ascii="Times New Roman"/>
          <w:b w:val="false"/>
          <w:i w:val="false"/>
          <w:color w:val="000000"/>
          <w:sz w:val="28"/>
        </w:rPr>
        <w:t>
      тегі, аты және әкесінің аты (ол болған жағдайда) қолы</w:t>
      </w:r>
    </w:p>
    <w:bookmarkEnd w:id="205"/>
    <w:bookmarkStart w:name="z264" w:id="206"/>
    <w:p>
      <w:pPr>
        <w:spacing w:after="0"/>
        <w:ind w:left="0"/>
        <w:jc w:val="both"/>
      </w:pPr>
      <w:r>
        <w:rPr>
          <w:rFonts w:ascii="Times New Roman"/>
          <w:b w:val="false"/>
          <w:i w:val="false"/>
          <w:color w:val="000000"/>
          <w:sz w:val="28"/>
        </w:rPr>
        <w:t>
      Мөрдің орны (жеке кәсіпкерлер болып табылатын тұлғалардан</w:t>
      </w:r>
    </w:p>
    <w:bookmarkEnd w:id="206"/>
    <w:bookmarkStart w:name="z265" w:id="207"/>
    <w:p>
      <w:pPr>
        <w:spacing w:after="0"/>
        <w:ind w:left="0"/>
        <w:jc w:val="both"/>
      </w:pPr>
      <w:r>
        <w:rPr>
          <w:rFonts w:ascii="Times New Roman"/>
          <w:b w:val="false"/>
          <w:i w:val="false"/>
          <w:color w:val="000000"/>
          <w:sz w:val="28"/>
        </w:rPr>
        <w:t>
      қоспағанда)___________________________________________</w:t>
      </w:r>
    </w:p>
    <w:bookmarkEnd w:id="207"/>
    <w:bookmarkStart w:name="z266" w:id="208"/>
    <w:p>
      <w:pPr>
        <w:spacing w:after="0"/>
        <w:ind w:left="0"/>
        <w:jc w:val="both"/>
      </w:pPr>
      <w:r>
        <w:rPr>
          <w:rFonts w:ascii="Times New Roman"/>
          <w:b w:val="false"/>
          <w:i w:val="false"/>
          <w:color w:val="000000"/>
          <w:sz w:val="28"/>
        </w:rPr>
        <w:t>
      Толтырылған күні: _______________________</w:t>
      </w:r>
    </w:p>
    <w:bookmarkEnd w:id="208"/>
    <w:bookmarkStart w:name="z267" w:id="209"/>
    <w:p>
      <w:pPr>
        <w:spacing w:after="0"/>
        <w:ind w:left="0"/>
        <w:jc w:val="both"/>
      </w:pPr>
      <w:r>
        <w:rPr>
          <w:rFonts w:ascii="Times New Roman"/>
          <w:b w:val="false"/>
          <w:i w:val="false"/>
          <w:color w:val="000000"/>
          <w:sz w:val="28"/>
        </w:rPr>
        <w:t>
      Мемлекеттік-жекешелік әріптестік жобасын іске асыратын жекеше әріптеспен келісу:</w:t>
      </w:r>
    </w:p>
    <w:bookmarkEnd w:id="209"/>
    <w:bookmarkStart w:name="z268" w:id="210"/>
    <w:p>
      <w:pPr>
        <w:spacing w:after="0"/>
        <w:ind w:left="0"/>
        <w:jc w:val="both"/>
      </w:pPr>
      <w:r>
        <w:rPr>
          <w:rFonts w:ascii="Times New Roman"/>
          <w:b w:val="false"/>
          <w:i w:val="false"/>
          <w:color w:val="000000"/>
          <w:sz w:val="28"/>
        </w:rPr>
        <w:t>
      Келісу күні: _______________________</w:t>
      </w:r>
    </w:p>
    <w:bookmarkEnd w:id="210"/>
    <w:bookmarkStart w:name="z269" w:id="211"/>
    <w:p>
      <w:pPr>
        <w:spacing w:after="0"/>
        <w:ind w:left="0"/>
        <w:jc w:val="both"/>
      </w:pPr>
      <w:r>
        <w:rPr>
          <w:rFonts w:ascii="Times New Roman"/>
          <w:b w:val="false"/>
          <w:i w:val="false"/>
          <w:color w:val="000000"/>
          <w:sz w:val="28"/>
        </w:rPr>
        <w:t>
      Жауапты тұлғаның/жекеше әріптес өкілінің ТАӘ, лауазымы:</w:t>
      </w:r>
    </w:p>
    <w:bookmarkEnd w:id="211"/>
    <w:bookmarkStart w:name="z270" w:id="212"/>
    <w:p>
      <w:pPr>
        <w:spacing w:after="0"/>
        <w:ind w:left="0"/>
        <w:jc w:val="both"/>
      </w:pPr>
      <w:r>
        <w:rPr>
          <w:rFonts w:ascii="Times New Roman"/>
          <w:b w:val="false"/>
          <w:i w:val="false"/>
          <w:color w:val="000000"/>
          <w:sz w:val="28"/>
        </w:rPr>
        <w:t>
      _________________________________________________</w:t>
      </w:r>
    </w:p>
    <w:bookmarkEnd w:id="212"/>
    <w:bookmarkStart w:name="z271" w:id="213"/>
    <w:p>
      <w:pPr>
        <w:spacing w:after="0"/>
        <w:ind w:left="0"/>
        <w:jc w:val="both"/>
      </w:pPr>
      <w:r>
        <w:rPr>
          <w:rFonts w:ascii="Times New Roman"/>
          <w:b w:val="false"/>
          <w:i w:val="false"/>
          <w:color w:val="000000"/>
          <w:sz w:val="28"/>
        </w:rPr>
        <w:t>
      (қолы, мөрі)</w:t>
      </w:r>
    </w:p>
    <w:bookmarkEnd w:id="213"/>
    <w:bookmarkStart w:name="z272" w:id="214"/>
    <w:p>
      <w:pPr>
        <w:spacing w:after="0"/>
        <w:ind w:left="0"/>
        <w:jc w:val="both"/>
      </w:pPr>
      <w:r>
        <w:rPr>
          <w:rFonts w:ascii="Times New Roman"/>
          <w:b w:val="false"/>
          <w:i w:val="false"/>
          <w:color w:val="000000"/>
          <w:sz w:val="28"/>
        </w:rPr>
        <w:t>
      жекеше әріптестің байланыс телефонының нөмірі _______________________</w:t>
      </w:r>
    </w:p>
    <w:bookmarkEnd w:id="214"/>
    <w:bookmarkStart w:name="z273" w:id="215"/>
    <w:p>
      <w:pPr>
        <w:spacing w:after="0"/>
        <w:ind w:left="0"/>
        <w:jc w:val="both"/>
      </w:pPr>
      <w:r>
        <w:rPr>
          <w:rFonts w:ascii="Times New Roman"/>
          <w:b w:val="false"/>
          <w:i w:val="false"/>
          <w:color w:val="000000"/>
          <w:sz w:val="28"/>
        </w:rPr>
        <w:t>
      Ескертпе:</w:t>
      </w:r>
    </w:p>
    <w:bookmarkEnd w:id="215"/>
    <w:bookmarkStart w:name="z274" w:id="216"/>
    <w:p>
      <w:pPr>
        <w:spacing w:after="0"/>
        <w:ind w:left="0"/>
        <w:jc w:val="both"/>
      </w:pPr>
      <w:r>
        <w:rPr>
          <w:rFonts w:ascii="Times New Roman"/>
          <w:b w:val="false"/>
          <w:i w:val="false"/>
          <w:color w:val="000000"/>
          <w:sz w:val="28"/>
        </w:rPr>
        <w:t>
      *Нақты мәндегі әрбір толтырылған тармаққа мониторинг бойынша есепке растайтын құжаттама қоса беріледі.</w:t>
      </w:r>
    </w:p>
    <w:bookmarkEnd w:id="216"/>
    <w:bookmarkStart w:name="z275" w:id="217"/>
    <w:p>
      <w:pPr>
        <w:spacing w:after="0"/>
        <w:ind w:left="0"/>
        <w:jc w:val="both"/>
      </w:pPr>
      <w:r>
        <w:rPr>
          <w:rFonts w:ascii="Times New Roman"/>
          <w:b w:val="false"/>
          <w:i w:val="false"/>
          <w:color w:val="000000"/>
          <w:sz w:val="28"/>
        </w:rPr>
        <w:t xml:space="preserve">
      Аббревиатуралардың толық жазылуы: </w:t>
      </w:r>
    </w:p>
    <w:bookmarkEnd w:id="217"/>
    <w:bookmarkStart w:name="z276" w:id="218"/>
    <w:p>
      <w:pPr>
        <w:spacing w:after="0"/>
        <w:ind w:left="0"/>
        <w:jc w:val="both"/>
      </w:pPr>
      <w:r>
        <w:rPr>
          <w:rFonts w:ascii="Times New Roman"/>
          <w:b w:val="false"/>
          <w:i w:val="false"/>
          <w:color w:val="000000"/>
          <w:sz w:val="28"/>
        </w:rPr>
        <w:t>
      ТАӘ – тегі, аты, әкесінің аты (ол болған жағдайда).</w:t>
      </w:r>
    </w:p>
    <w:bookmarkEnd w:id="218"/>
    <w:bookmarkStart w:name="z277" w:id="219"/>
    <w:p>
      <w:pPr>
        <w:spacing w:after="0"/>
        <w:ind w:left="0"/>
        <w:jc w:val="left"/>
      </w:pPr>
      <w:r>
        <w:rPr>
          <w:rFonts w:ascii="Times New Roman"/>
          <w:b/>
          <w:i w:val="false"/>
          <w:color w:val="000000"/>
        </w:rPr>
        <w:t xml:space="preserve"> 20 _ __ жылдың қорытындысы бойынша (қаржылық көрсеткіштер бойынша) _____________ (жобаның атауы) мемлекеттік-жекешелік әріптестік жобасының іске асырылуын мониторингтеу бойынша ақпарат</w:t>
      </w:r>
    </w:p>
    <w:bookmarkEnd w:id="2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Инфрақұрылымдық облигациялар бойынша мемлекет кепілгерліктері,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жобаларын қаржыландыру үшін тартылатын қарыздар бойынша мемлекеттік кепілдіктер,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Мемлекетке тиесілі зияткерлік меншік объектілеріне айрықша құқықтарды беру,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Заттай гранттар,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жобаларын қаржыландыру" бюджеттік бағдарламасы шеңберіндегі мемлекеттік міндеттемелер</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жобаларын бірлесіп қаржыландыру,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жобасын іске асыру барысында өндірілетін тауарлардың, жұмыстар мен көрсетілетін қызметтердің белгілі бір көлемін мемлекеттің тұтынуына кепілдік,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шығындардың өтемақысы,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шығындардың өтемақысы,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Басқару үшін сыйақылар,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Қолжетімділік үшін төлем,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ақысы,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Шығындарды өтеудің және кірістер алудың өзге де көздері</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тапсырыс/Тегін медициналық көмектің кепілдік берілген көлемі және бюджеттен төленетін басқа да төлемдер,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Субсидиялар,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жұмыстарды және көрсетілетін қызметтерді (жекеше әріптестің) өткізуден түсетін кірістер,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жұмыстарды және көрсетілетін қызметтерді (мемлекеттік әріптестің) өткізуден түсетін кірістер,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жобаларын қаржыландыру көздері</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 әріптестің меншікті қаражаты,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 әріптестің қарыз қаражаты,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жобасына салынған жеке инвестициялардың көлемі</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шығындар, жекеше әріптестің күрделі шығыстары,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 (мемлекеттік-жекешелік әріптестік шартына, қаржы-экономикалық моделге сәйкес)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(растайтын құжаттарды (жобалау-сметалық құжаттама, орындалған жұмыстардың актілері, басқалары) ұсына отырып)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жобасын іске асыру шеңберінде жекеше әріптестің пайдалану /инвестициядан кейінгі кезеңдегі шығыстары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шығыстар,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 (мемлекеттік-жекешелік әріптестік шартына, қаржы-экономикалық моделге сәйкес)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(растайтын құжаттарды (жобалау-сметалық құжаттама, орындалған жұмыстардың актілері, басқалары) ұсына отырып)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және бюджеттен тыс қорларға аударымдар</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 әріптестің жоба бойынша есепті кезеңдегі салықтық аударымдары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Бюджеттен тыс қорларға аударымдар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8" w:id="220"/>
    <w:p>
      <w:pPr>
        <w:spacing w:after="0"/>
        <w:ind w:left="0"/>
        <w:jc w:val="both"/>
      </w:pPr>
      <w:r>
        <w:rPr>
          <w:rFonts w:ascii="Times New Roman"/>
          <w:b w:val="false"/>
          <w:i w:val="false"/>
          <w:color w:val="000000"/>
          <w:sz w:val="28"/>
        </w:rPr>
        <w:t>
      Атауы Мекенжайы</w:t>
      </w:r>
    </w:p>
    <w:bookmarkEnd w:id="220"/>
    <w:bookmarkStart w:name="z279" w:id="221"/>
    <w:p>
      <w:pPr>
        <w:spacing w:after="0"/>
        <w:ind w:left="0"/>
        <w:jc w:val="both"/>
      </w:pPr>
      <w:r>
        <w:rPr>
          <w:rFonts w:ascii="Times New Roman"/>
          <w:b w:val="false"/>
          <w:i w:val="false"/>
          <w:color w:val="000000"/>
          <w:sz w:val="28"/>
        </w:rPr>
        <w:t>
      ______________________ _______________________</w:t>
      </w:r>
    </w:p>
    <w:bookmarkEnd w:id="221"/>
    <w:bookmarkStart w:name="z280" w:id="222"/>
    <w:p>
      <w:pPr>
        <w:spacing w:after="0"/>
        <w:ind w:left="0"/>
        <w:jc w:val="both"/>
      </w:pPr>
      <w:r>
        <w:rPr>
          <w:rFonts w:ascii="Times New Roman"/>
          <w:b w:val="false"/>
          <w:i w:val="false"/>
          <w:color w:val="000000"/>
          <w:sz w:val="28"/>
        </w:rPr>
        <w:t>
      _______________________ _______________________</w:t>
      </w:r>
    </w:p>
    <w:bookmarkEnd w:id="222"/>
    <w:bookmarkStart w:name="z281" w:id="223"/>
    <w:p>
      <w:pPr>
        <w:spacing w:after="0"/>
        <w:ind w:left="0"/>
        <w:jc w:val="both"/>
      </w:pPr>
      <w:r>
        <w:rPr>
          <w:rFonts w:ascii="Times New Roman"/>
          <w:b w:val="false"/>
          <w:i w:val="false"/>
          <w:color w:val="000000"/>
          <w:sz w:val="28"/>
        </w:rPr>
        <w:t>
      Телефоны __________________________________________________</w:t>
      </w:r>
    </w:p>
    <w:bookmarkEnd w:id="223"/>
    <w:bookmarkStart w:name="z282" w:id="224"/>
    <w:p>
      <w:pPr>
        <w:spacing w:after="0"/>
        <w:ind w:left="0"/>
        <w:jc w:val="both"/>
      </w:pPr>
      <w:r>
        <w:rPr>
          <w:rFonts w:ascii="Times New Roman"/>
          <w:b w:val="false"/>
          <w:i w:val="false"/>
          <w:color w:val="000000"/>
          <w:sz w:val="28"/>
        </w:rPr>
        <w:t>
      Электрондық пошта мекенжайы</w:t>
      </w:r>
    </w:p>
    <w:bookmarkEnd w:id="224"/>
    <w:bookmarkStart w:name="z283" w:id="225"/>
    <w:p>
      <w:pPr>
        <w:spacing w:after="0"/>
        <w:ind w:left="0"/>
        <w:jc w:val="both"/>
      </w:pPr>
      <w:r>
        <w:rPr>
          <w:rFonts w:ascii="Times New Roman"/>
          <w:b w:val="false"/>
          <w:i w:val="false"/>
          <w:color w:val="000000"/>
          <w:sz w:val="28"/>
        </w:rPr>
        <w:t>
      _____________________________________________________________</w:t>
      </w:r>
    </w:p>
    <w:bookmarkEnd w:id="225"/>
    <w:bookmarkStart w:name="z284" w:id="226"/>
    <w:p>
      <w:pPr>
        <w:spacing w:after="0"/>
        <w:ind w:left="0"/>
        <w:jc w:val="both"/>
      </w:pPr>
      <w:r>
        <w:rPr>
          <w:rFonts w:ascii="Times New Roman"/>
          <w:b w:val="false"/>
          <w:i w:val="false"/>
          <w:color w:val="000000"/>
          <w:sz w:val="28"/>
        </w:rPr>
        <w:t>
      Орындаушы___________________________________ _______________</w:t>
      </w:r>
    </w:p>
    <w:bookmarkEnd w:id="226"/>
    <w:bookmarkStart w:name="z285" w:id="227"/>
    <w:p>
      <w:pPr>
        <w:spacing w:after="0"/>
        <w:ind w:left="0"/>
        <w:jc w:val="both"/>
      </w:pPr>
      <w:r>
        <w:rPr>
          <w:rFonts w:ascii="Times New Roman"/>
          <w:b w:val="false"/>
          <w:i w:val="false"/>
          <w:color w:val="000000"/>
          <w:sz w:val="28"/>
        </w:rPr>
        <w:t>
      тегі, аты және әкесінің аты (ол болған жағдайда) қолы, телефон</w:t>
      </w:r>
    </w:p>
    <w:bookmarkEnd w:id="227"/>
    <w:bookmarkStart w:name="z286" w:id="228"/>
    <w:p>
      <w:pPr>
        <w:spacing w:after="0"/>
        <w:ind w:left="0"/>
        <w:jc w:val="both"/>
      </w:pPr>
      <w:r>
        <w:rPr>
          <w:rFonts w:ascii="Times New Roman"/>
          <w:b w:val="false"/>
          <w:i w:val="false"/>
          <w:color w:val="000000"/>
          <w:sz w:val="28"/>
        </w:rPr>
        <w:t>
      Басшы немесе оның міндетін атқарушы адам</w:t>
      </w:r>
    </w:p>
    <w:bookmarkEnd w:id="228"/>
    <w:bookmarkStart w:name="z287" w:id="229"/>
    <w:p>
      <w:pPr>
        <w:spacing w:after="0"/>
        <w:ind w:left="0"/>
        <w:jc w:val="both"/>
      </w:pPr>
      <w:r>
        <w:rPr>
          <w:rFonts w:ascii="Times New Roman"/>
          <w:b w:val="false"/>
          <w:i w:val="false"/>
          <w:color w:val="000000"/>
          <w:sz w:val="28"/>
        </w:rPr>
        <w:t>
      ______________________________________________________________</w:t>
      </w:r>
    </w:p>
    <w:bookmarkEnd w:id="229"/>
    <w:bookmarkStart w:name="z288" w:id="230"/>
    <w:p>
      <w:pPr>
        <w:spacing w:after="0"/>
        <w:ind w:left="0"/>
        <w:jc w:val="both"/>
      </w:pPr>
      <w:r>
        <w:rPr>
          <w:rFonts w:ascii="Times New Roman"/>
          <w:b w:val="false"/>
          <w:i w:val="false"/>
          <w:color w:val="000000"/>
          <w:sz w:val="28"/>
        </w:rPr>
        <w:t>
      ______________________________________________________________</w:t>
      </w:r>
    </w:p>
    <w:bookmarkEnd w:id="230"/>
    <w:bookmarkStart w:name="z289" w:id="231"/>
    <w:p>
      <w:pPr>
        <w:spacing w:after="0"/>
        <w:ind w:left="0"/>
        <w:jc w:val="both"/>
      </w:pPr>
      <w:r>
        <w:rPr>
          <w:rFonts w:ascii="Times New Roman"/>
          <w:b w:val="false"/>
          <w:i w:val="false"/>
          <w:color w:val="000000"/>
          <w:sz w:val="28"/>
        </w:rPr>
        <w:t>
      тегі, аты және әкесінің аты (ол болған жағдайда) қолы</w:t>
      </w:r>
    </w:p>
    <w:bookmarkEnd w:id="231"/>
    <w:bookmarkStart w:name="z290" w:id="232"/>
    <w:p>
      <w:pPr>
        <w:spacing w:after="0"/>
        <w:ind w:left="0"/>
        <w:jc w:val="both"/>
      </w:pPr>
      <w:r>
        <w:rPr>
          <w:rFonts w:ascii="Times New Roman"/>
          <w:b w:val="false"/>
          <w:i w:val="false"/>
          <w:color w:val="000000"/>
          <w:sz w:val="28"/>
        </w:rPr>
        <w:t>
      Мөрдің орны (жеке кәсіпкерлер болып табылатын тұлғалардан</w:t>
      </w:r>
    </w:p>
    <w:bookmarkEnd w:id="232"/>
    <w:bookmarkStart w:name="z291" w:id="233"/>
    <w:p>
      <w:pPr>
        <w:spacing w:after="0"/>
        <w:ind w:left="0"/>
        <w:jc w:val="both"/>
      </w:pPr>
      <w:r>
        <w:rPr>
          <w:rFonts w:ascii="Times New Roman"/>
          <w:b w:val="false"/>
          <w:i w:val="false"/>
          <w:color w:val="000000"/>
          <w:sz w:val="28"/>
        </w:rPr>
        <w:t>
      қоспағанда)___________________________________________</w:t>
      </w:r>
    </w:p>
    <w:bookmarkEnd w:id="233"/>
    <w:bookmarkStart w:name="z292" w:id="234"/>
    <w:p>
      <w:pPr>
        <w:spacing w:after="0"/>
        <w:ind w:left="0"/>
        <w:jc w:val="both"/>
      </w:pPr>
      <w:r>
        <w:rPr>
          <w:rFonts w:ascii="Times New Roman"/>
          <w:b w:val="false"/>
          <w:i w:val="false"/>
          <w:color w:val="000000"/>
          <w:sz w:val="28"/>
        </w:rPr>
        <w:t>
      Толтырылған күні: _______________________</w:t>
      </w:r>
    </w:p>
    <w:bookmarkEnd w:id="234"/>
    <w:bookmarkStart w:name="z293" w:id="235"/>
    <w:p>
      <w:pPr>
        <w:spacing w:after="0"/>
        <w:ind w:left="0"/>
        <w:jc w:val="both"/>
      </w:pPr>
      <w:r>
        <w:rPr>
          <w:rFonts w:ascii="Times New Roman"/>
          <w:b w:val="false"/>
          <w:i w:val="false"/>
          <w:color w:val="000000"/>
          <w:sz w:val="28"/>
        </w:rPr>
        <w:t>
      Мемлекеттік-жекешелік әріптестік жобасын іске асыратын жекеше әріптеспен келісу:</w:t>
      </w:r>
    </w:p>
    <w:bookmarkEnd w:id="235"/>
    <w:bookmarkStart w:name="z294" w:id="236"/>
    <w:p>
      <w:pPr>
        <w:spacing w:after="0"/>
        <w:ind w:left="0"/>
        <w:jc w:val="both"/>
      </w:pPr>
      <w:r>
        <w:rPr>
          <w:rFonts w:ascii="Times New Roman"/>
          <w:b w:val="false"/>
          <w:i w:val="false"/>
          <w:color w:val="000000"/>
          <w:sz w:val="28"/>
        </w:rPr>
        <w:t>
      Келісу күні: _______________________</w:t>
      </w:r>
    </w:p>
    <w:bookmarkEnd w:id="236"/>
    <w:bookmarkStart w:name="z295" w:id="237"/>
    <w:p>
      <w:pPr>
        <w:spacing w:after="0"/>
        <w:ind w:left="0"/>
        <w:jc w:val="both"/>
      </w:pPr>
      <w:r>
        <w:rPr>
          <w:rFonts w:ascii="Times New Roman"/>
          <w:b w:val="false"/>
          <w:i w:val="false"/>
          <w:color w:val="000000"/>
          <w:sz w:val="28"/>
        </w:rPr>
        <w:t>
      Жауапты тұлғаның/жекеше әріптес өкілінің ТАӘ, лауазымы:</w:t>
      </w:r>
    </w:p>
    <w:bookmarkEnd w:id="237"/>
    <w:bookmarkStart w:name="z296" w:id="238"/>
    <w:p>
      <w:pPr>
        <w:spacing w:after="0"/>
        <w:ind w:left="0"/>
        <w:jc w:val="both"/>
      </w:pPr>
      <w:r>
        <w:rPr>
          <w:rFonts w:ascii="Times New Roman"/>
          <w:b w:val="false"/>
          <w:i w:val="false"/>
          <w:color w:val="000000"/>
          <w:sz w:val="28"/>
        </w:rPr>
        <w:t>
      _________________________________________________</w:t>
      </w:r>
    </w:p>
    <w:bookmarkEnd w:id="238"/>
    <w:bookmarkStart w:name="z297" w:id="239"/>
    <w:p>
      <w:pPr>
        <w:spacing w:after="0"/>
        <w:ind w:left="0"/>
        <w:jc w:val="both"/>
      </w:pPr>
      <w:r>
        <w:rPr>
          <w:rFonts w:ascii="Times New Roman"/>
          <w:b w:val="false"/>
          <w:i w:val="false"/>
          <w:color w:val="000000"/>
          <w:sz w:val="28"/>
        </w:rPr>
        <w:t>
      (қолы, мөрі)</w:t>
      </w:r>
    </w:p>
    <w:bookmarkEnd w:id="239"/>
    <w:bookmarkStart w:name="z298" w:id="240"/>
    <w:p>
      <w:pPr>
        <w:spacing w:after="0"/>
        <w:ind w:left="0"/>
        <w:jc w:val="both"/>
      </w:pPr>
      <w:r>
        <w:rPr>
          <w:rFonts w:ascii="Times New Roman"/>
          <w:b w:val="false"/>
          <w:i w:val="false"/>
          <w:color w:val="000000"/>
          <w:sz w:val="28"/>
        </w:rPr>
        <w:t>
      жекеше әріптестің байланыс телефонының нөмірі _______________________</w:t>
      </w:r>
    </w:p>
    <w:bookmarkEnd w:id="240"/>
    <w:bookmarkStart w:name="z299" w:id="241"/>
    <w:p>
      <w:pPr>
        <w:spacing w:after="0"/>
        <w:ind w:left="0"/>
        <w:jc w:val="both"/>
      </w:pPr>
      <w:r>
        <w:rPr>
          <w:rFonts w:ascii="Times New Roman"/>
          <w:b w:val="false"/>
          <w:i w:val="false"/>
          <w:color w:val="000000"/>
          <w:sz w:val="28"/>
        </w:rPr>
        <w:t>
      Ескертпе:</w:t>
      </w:r>
    </w:p>
    <w:bookmarkEnd w:id="241"/>
    <w:bookmarkStart w:name="z300" w:id="242"/>
    <w:p>
      <w:pPr>
        <w:spacing w:after="0"/>
        <w:ind w:left="0"/>
        <w:jc w:val="both"/>
      </w:pPr>
      <w:r>
        <w:rPr>
          <w:rFonts w:ascii="Times New Roman"/>
          <w:b w:val="false"/>
          <w:i w:val="false"/>
          <w:color w:val="000000"/>
          <w:sz w:val="28"/>
        </w:rPr>
        <w:t>
      *Нақты мәндегі әрбір толтырылған тармаққа мониторинг бойынша есепке растайтын құжаттама қоса беріледі.</w:t>
      </w:r>
    </w:p>
    <w:bookmarkEnd w:id="242"/>
    <w:bookmarkStart w:name="z301" w:id="243"/>
    <w:p>
      <w:pPr>
        <w:spacing w:after="0"/>
        <w:ind w:left="0"/>
        <w:jc w:val="both"/>
      </w:pPr>
      <w:r>
        <w:rPr>
          <w:rFonts w:ascii="Times New Roman"/>
          <w:b w:val="false"/>
          <w:i w:val="false"/>
          <w:color w:val="000000"/>
          <w:sz w:val="28"/>
        </w:rPr>
        <w:t xml:space="preserve">
      Аббревиатуралардың толық жазылуы: </w:t>
      </w:r>
    </w:p>
    <w:bookmarkEnd w:id="243"/>
    <w:bookmarkStart w:name="z302" w:id="244"/>
    <w:p>
      <w:pPr>
        <w:spacing w:after="0"/>
        <w:ind w:left="0"/>
        <w:jc w:val="both"/>
      </w:pPr>
      <w:r>
        <w:rPr>
          <w:rFonts w:ascii="Times New Roman"/>
          <w:b w:val="false"/>
          <w:i w:val="false"/>
          <w:color w:val="000000"/>
          <w:sz w:val="28"/>
        </w:rPr>
        <w:t>
      ТАӘ – тегі, аты, әкесінің аты (ол болған жағдайда).</w:t>
      </w:r>
    </w:p>
    <w:bookmarkEnd w:id="2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жобаларының</w:t>
            </w:r>
            <w:r>
              <w:br/>
            </w:r>
            <w:r>
              <w:rPr>
                <w:rFonts w:ascii="Times New Roman"/>
                <w:b w:val="false"/>
                <w:i w:val="false"/>
                <w:color w:val="000000"/>
                <w:sz w:val="20"/>
              </w:rPr>
              <w:t>іске асырылуын мониторингтеу</w:t>
            </w:r>
            <w:r>
              <w:br/>
            </w:r>
            <w:r>
              <w:rPr>
                <w:rFonts w:ascii="Times New Roman"/>
                <w:b w:val="false"/>
                <w:i w:val="false"/>
                <w:color w:val="000000"/>
                <w:sz w:val="20"/>
              </w:rPr>
              <w:t>бойынша ақпарат" әкімшілік</w:t>
            </w:r>
            <w:r>
              <w:br/>
            </w:r>
            <w:r>
              <w:rPr>
                <w:rFonts w:ascii="Times New Roman"/>
                <w:b w:val="false"/>
                <w:i w:val="false"/>
                <w:color w:val="000000"/>
                <w:sz w:val="20"/>
              </w:rPr>
              <w:t>деректерді өтеусіз негізде</w:t>
            </w:r>
            <w:r>
              <w:br/>
            </w:r>
            <w:r>
              <w:rPr>
                <w:rFonts w:ascii="Times New Roman"/>
                <w:b w:val="false"/>
                <w:i w:val="false"/>
                <w:color w:val="000000"/>
                <w:sz w:val="20"/>
              </w:rPr>
              <w:t>жинауға арналған</w:t>
            </w:r>
            <w:r>
              <w:br/>
            </w:r>
            <w:r>
              <w:rPr>
                <w:rFonts w:ascii="Times New Roman"/>
                <w:b w:val="false"/>
                <w:i w:val="false"/>
                <w:color w:val="000000"/>
                <w:sz w:val="20"/>
              </w:rPr>
              <w:t>нысанға қосымша</w:t>
            </w:r>
          </w:p>
        </w:tc>
      </w:tr>
    </w:tbl>
    <w:bookmarkStart w:name="z304" w:id="245"/>
    <w:p>
      <w:pPr>
        <w:spacing w:after="0"/>
        <w:ind w:left="0"/>
        <w:jc w:val="left"/>
      </w:pPr>
      <w:r>
        <w:rPr>
          <w:rFonts w:ascii="Times New Roman"/>
          <w:b/>
          <w:i w:val="false"/>
          <w:color w:val="000000"/>
        </w:rPr>
        <w:t xml:space="preserve"> "Мемлекеттік-жекешелік әріптестік жобаларының іске асырылуын мониторингтеу бойынша ақпарат" әкімшілік деректерді өтеусіз негізде жинауға арналған нысанды (индексі: 1-МЖӘ ЖМ, кезеңділігі: жылына 2 рет) толтыру бойынша түсіндірме </w:t>
      </w:r>
    </w:p>
    <w:bookmarkEnd w:id="245"/>
    <w:bookmarkStart w:name="z305" w:id="246"/>
    <w:p>
      <w:pPr>
        <w:spacing w:after="0"/>
        <w:ind w:left="0"/>
        <w:jc w:val="both"/>
      </w:pPr>
      <w:r>
        <w:rPr>
          <w:rFonts w:ascii="Times New Roman"/>
          <w:b w:val="false"/>
          <w:i w:val="false"/>
          <w:color w:val="000000"/>
          <w:sz w:val="28"/>
        </w:rPr>
        <w:t>
      1. Осы түсіндірме салалық орталық мемлекеттік органдар мен жергілікті атқарушы органдардың мемлекеттік-жекешелік әріптестік жобаларының іске асырылуын мониторингтеу бойынша ақпаратты жасауына және ұсынуына арналған.</w:t>
      </w:r>
    </w:p>
    <w:bookmarkEnd w:id="246"/>
    <w:bookmarkStart w:name="z306" w:id="247"/>
    <w:p>
      <w:pPr>
        <w:spacing w:after="0"/>
        <w:ind w:left="0"/>
        <w:jc w:val="both"/>
      </w:pPr>
      <w:r>
        <w:rPr>
          <w:rFonts w:ascii="Times New Roman"/>
          <w:b w:val="false"/>
          <w:i w:val="false"/>
          <w:color w:val="000000"/>
          <w:sz w:val="28"/>
        </w:rPr>
        <w:t>
      2. Құндық мәндегі барлық көрсеткіштер мың теңгемен толтырылады.</w:t>
      </w:r>
    </w:p>
    <w:bookmarkEnd w:id="247"/>
    <w:bookmarkStart w:name="z307" w:id="248"/>
    <w:p>
      <w:pPr>
        <w:spacing w:after="0"/>
        <w:ind w:left="0"/>
        <w:jc w:val="both"/>
      </w:pPr>
      <w:r>
        <w:rPr>
          <w:rFonts w:ascii="Times New Roman"/>
          <w:b w:val="false"/>
          <w:i w:val="false"/>
          <w:color w:val="000000"/>
          <w:sz w:val="28"/>
        </w:rPr>
        <w:t>
      3. Есепті салалық орталық мемлекеттік органдар мен мемлекеттік жоспарлау жөніндегі жергілікті уәкілетті органдар Мемлекеттік-жекешелік әріптестікті дамыту орталығына ұсынады. Мемлекеттік-жекешелік әріптестікті дамыту орталығы жиынтық ақпаратты бюджет саясаты жөніндегі орталық уәкілетті органға жолдайды.</w:t>
      </w:r>
    </w:p>
    <w:bookmarkEnd w:id="248"/>
    <w:bookmarkStart w:name="z308" w:id="249"/>
    <w:p>
      <w:pPr>
        <w:spacing w:after="0"/>
        <w:ind w:left="0"/>
        <w:jc w:val="both"/>
      </w:pPr>
      <w:r>
        <w:rPr>
          <w:rFonts w:ascii="Times New Roman"/>
          <w:b w:val="false"/>
          <w:i w:val="false"/>
          <w:color w:val="000000"/>
          <w:sz w:val="28"/>
        </w:rPr>
        <w:t>
      "Мерзімдері мен мазмұны бойынша" мемлекеттік-жекешелік әріптестік жобасының іске асырылуын мониторингтеу бойынша ақпарат.</w:t>
      </w:r>
    </w:p>
    <w:bookmarkEnd w:id="249"/>
    <w:bookmarkStart w:name="z309" w:id="250"/>
    <w:p>
      <w:pPr>
        <w:spacing w:after="0"/>
        <w:ind w:left="0"/>
        <w:jc w:val="both"/>
      </w:pPr>
      <w:r>
        <w:rPr>
          <w:rFonts w:ascii="Times New Roman"/>
          <w:b w:val="false"/>
          <w:i w:val="false"/>
          <w:color w:val="000000"/>
          <w:sz w:val="28"/>
        </w:rPr>
        <w:t>
      Жолдарда мыналар көрсетіледі:</w:t>
      </w:r>
    </w:p>
    <w:bookmarkEnd w:id="250"/>
    <w:bookmarkStart w:name="z310" w:id="251"/>
    <w:p>
      <w:pPr>
        <w:spacing w:after="0"/>
        <w:ind w:left="0"/>
        <w:jc w:val="both"/>
      </w:pPr>
      <w:r>
        <w:rPr>
          <w:rFonts w:ascii="Times New Roman"/>
          <w:b w:val="false"/>
          <w:i w:val="false"/>
          <w:color w:val="000000"/>
          <w:sz w:val="28"/>
        </w:rPr>
        <w:t>
      1-жолда жобаны іске асыру үшін жер учаскесінің берілген күні күн, ай, жыл форматында көрсетіледі.</w:t>
      </w:r>
    </w:p>
    <w:bookmarkEnd w:id="251"/>
    <w:bookmarkStart w:name="z311" w:id="252"/>
    <w:p>
      <w:pPr>
        <w:spacing w:after="0"/>
        <w:ind w:left="0"/>
        <w:jc w:val="both"/>
      </w:pPr>
      <w:r>
        <w:rPr>
          <w:rFonts w:ascii="Times New Roman"/>
          <w:b w:val="false"/>
          <w:i w:val="false"/>
          <w:color w:val="000000"/>
          <w:sz w:val="28"/>
        </w:rPr>
        <w:t>
      2-жолда инженерлік және көліктік коммуникациялармен қамтамасыз етілген күні күн, ай, жыл форматында көрсетіледі.</w:t>
      </w:r>
    </w:p>
    <w:bookmarkEnd w:id="252"/>
    <w:bookmarkStart w:name="z312" w:id="253"/>
    <w:p>
      <w:pPr>
        <w:spacing w:after="0"/>
        <w:ind w:left="0"/>
        <w:jc w:val="both"/>
      </w:pPr>
      <w:r>
        <w:rPr>
          <w:rFonts w:ascii="Times New Roman"/>
          <w:b w:val="false"/>
          <w:i w:val="false"/>
          <w:color w:val="000000"/>
          <w:sz w:val="28"/>
        </w:rPr>
        <w:t>
      3-жолда құрылысқа рұқсаттың, сондай-ақ жобаны іске асыру үшін қажетті өзге де рұқсаттардың берілген күндері күн, ай, жыл форматында көрсетіледі.</w:t>
      </w:r>
    </w:p>
    <w:bookmarkEnd w:id="253"/>
    <w:bookmarkStart w:name="z313" w:id="254"/>
    <w:p>
      <w:pPr>
        <w:spacing w:after="0"/>
        <w:ind w:left="0"/>
        <w:jc w:val="both"/>
      </w:pPr>
      <w:r>
        <w:rPr>
          <w:rFonts w:ascii="Times New Roman"/>
          <w:b w:val="false"/>
          <w:i w:val="false"/>
          <w:color w:val="000000"/>
          <w:sz w:val="28"/>
        </w:rPr>
        <w:t>
      4-жолда жобаның мемлекеттік-жекешелік әріптестіктің қаржы ресурстарымен қамтамасыз етілгенін растайтын қаржылық жабу күні күн, ай, жыл форматында көрсетіледі.</w:t>
      </w:r>
    </w:p>
    <w:bookmarkEnd w:id="254"/>
    <w:bookmarkStart w:name="z314" w:id="255"/>
    <w:p>
      <w:pPr>
        <w:spacing w:after="0"/>
        <w:ind w:left="0"/>
        <w:jc w:val="both"/>
      </w:pPr>
      <w:r>
        <w:rPr>
          <w:rFonts w:ascii="Times New Roman"/>
          <w:b w:val="false"/>
          <w:i w:val="false"/>
          <w:color w:val="000000"/>
          <w:sz w:val="28"/>
        </w:rPr>
        <w:t>
      5-жолда мемлекеттік-жекешелік әріптестік обьектісінің құны (объектіні салу, реконструкциялау, жаңғырту, күрделі жөндеу құны, сервистік келсімшарттар бойынша көрсетілетін қызметтердің құны) мың теңге өлшем бірлігінде көрсетіледі.</w:t>
      </w:r>
    </w:p>
    <w:bookmarkEnd w:id="255"/>
    <w:bookmarkStart w:name="z315" w:id="256"/>
    <w:p>
      <w:pPr>
        <w:spacing w:after="0"/>
        <w:ind w:left="0"/>
        <w:jc w:val="both"/>
      </w:pPr>
      <w:r>
        <w:rPr>
          <w:rFonts w:ascii="Times New Roman"/>
          <w:b w:val="false"/>
          <w:i w:val="false"/>
          <w:color w:val="000000"/>
          <w:sz w:val="28"/>
        </w:rPr>
        <w:t>
      6-жолда инвестициялық кезеңнің басталу күні күн, ай, жыл форматында көрсетіледі.</w:t>
      </w:r>
    </w:p>
    <w:bookmarkEnd w:id="256"/>
    <w:bookmarkStart w:name="z316" w:id="257"/>
    <w:p>
      <w:pPr>
        <w:spacing w:after="0"/>
        <w:ind w:left="0"/>
        <w:jc w:val="both"/>
      </w:pPr>
      <w:r>
        <w:rPr>
          <w:rFonts w:ascii="Times New Roman"/>
          <w:b w:val="false"/>
          <w:i w:val="false"/>
          <w:color w:val="000000"/>
          <w:sz w:val="28"/>
        </w:rPr>
        <w:t>
      7-жолда инвестициялық кезеңнің аяқталу күні күн, ай, жыл форматында көрсетіледі.</w:t>
      </w:r>
    </w:p>
    <w:bookmarkEnd w:id="257"/>
    <w:bookmarkStart w:name="z317" w:id="258"/>
    <w:p>
      <w:pPr>
        <w:spacing w:after="0"/>
        <w:ind w:left="0"/>
        <w:jc w:val="both"/>
      </w:pPr>
      <w:r>
        <w:rPr>
          <w:rFonts w:ascii="Times New Roman"/>
          <w:b w:val="false"/>
          <w:i w:val="false"/>
          <w:color w:val="000000"/>
          <w:sz w:val="28"/>
        </w:rPr>
        <w:t>
      8-жолда пайдалану кезеңінің басталу күні күн, ай, жыл форматында көрсетіледі.</w:t>
      </w:r>
    </w:p>
    <w:bookmarkEnd w:id="258"/>
    <w:bookmarkStart w:name="z318" w:id="259"/>
    <w:p>
      <w:pPr>
        <w:spacing w:after="0"/>
        <w:ind w:left="0"/>
        <w:jc w:val="both"/>
      </w:pPr>
      <w:r>
        <w:rPr>
          <w:rFonts w:ascii="Times New Roman"/>
          <w:b w:val="false"/>
          <w:i w:val="false"/>
          <w:color w:val="000000"/>
          <w:sz w:val="28"/>
        </w:rPr>
        <w:t>
      9-жолда пайдалану кезеңінің аяқталу күні күн, ай, жыл форматында көрсетіледі.</w:t>
      </w:r>
    </w:p>
    <w:bookmarkEnd w:id="259"/>
    <w:bookmarkStart w:name="z319" w:id="260"/>
    <w:p>
      <w:pPr>
        <w:spacing w:after="0"/>
        <w:ind w:left="0"/>
        <w:jc w:val="both"/>
      </w:pPr>
      <w:r>
        <w:rPr>
          <w:rFonts w:ascii="Times New Roman"/>
          <w:b w:val="false"/>
          <w:i w:val="false"/>
          <w:color w:val="000000"/>
          <w:sz w:val="28"/>
        </w:rPr>
        <w:t>
      10-жолда мемлекеттік-жекешелік әріптестік объектісінің пайдалануға берілген күні күн, ай, жыл форматында көрсетіледі. Мүліктік кешендер жағдайында мәліметтер әрбір объект бойынша жеке көрсетіледі.</w:t>
      </w:r>
    </w:p>
    <w:bookmarkEnd w:id="260"/>
    <w:bookmarkStart w:name="z320" w:id="261"/>
    <w:p>
      <w:pPr>
        <w:spacing w:after="0"/>
        <w:ind w:left="0"/>
        <w:jc w:val="both"/>
      </w:pPr>
      <w:r>
        <w:rPr>
          <w:rFonts w:ascii="Times New Roman"/>
          <w:b w:val="false"/>
          <w:i w:val="false"/>
          <w:color w:val="000000"/>
          <w:sz w:val="28"/>
        </w:rPr>
        <w:t>
      11-жолда мемлекеттік-жекешелік әріптестік объектісінің мемлекеттік меншікке қабылданған күні күн, ай, жыл форматында көрсетіледі. Мүліктік кешендер жағдайында мәліметтер әрбір объект бойынша жеке көрсетіледі.</w:t>
      </w:r>
    </w:p>
    <w:bookmarkEnd w:id="261"/>
    <w:bookmarkStart w:name="z321" w:id="262"/>
    <w:p>
      <w:pPr>
        <w:spacing w:after="0"/>
        <w:ind w:left="0"/>
        <w:jc w:val="both"/>
      </w:pPr>
      <w:r>
        <w:rPr>
          <w:rFonts w:ascii="Times New Roman"/>
          <w:b w:val="false"/>
          <w:i w:val="false"/>
          <w:color w:val="000000"/>
          <w:sz w:val="28"/>
        </w:rPr>
        <w:t>
      12-жолда мемлекеттік-жекешелік әріптестік объектісін пайдалану және (немесе) иелік ету құқықтарын жекеше әріптеске беру күні күн, ай, жыл форматында көрсетіледі.</w:t>
      </w:r>
    </w:p>
    <w:bookmarkEnd w:id="262"/>
    <w:bookmarkStart w:name="z322" w:id="263"/>
    <w:p>
      <w:pPr>
        <w:spacing w:after="0"/>
        <w:ind w:left="0"/>
        <w:jc w:val="both"/>
      </w:pPr>
      <w:r>
        <w:rPr>
          <w:rFonts w:ascii="Times New Roman"/>
          <w:b w:val="false"/>
          <w:i w:val="false"/>
          <w:color w:val="000000"/>
          <w:sz w:val="28"/>
        </w:rPr>
        <w:t>
      13-жолда мемлекеттік-жекешелік әріптестік объектісінде пайдалану кезеңінде жұмыс істейтін жекеше әріптес жұмыскерлерінің штат саны бірлікпен көрсетіледі.</w:t>
      </w:r>
    </w:p>
    <w:bookmarkEnd w:id="263"/>
    <w:bookmarkStart w:name="z323" w:id="264"/>
    <w:p>
      <w:pPr>
        <w:spacing w:after="0"/>
        <w:ind w:left="0"/>
        <w:jc w:val="both"/>
      </w:pPr>
      <w:r>
        <w:rPr>
          <w:rFonts w:ascii="Times New Roman"/>
          <w:b w:val="false"/>
          <w:i w:val="false"/>
          <w:color w:val="000000"/>
          <w:sz w:val="28"/>
        </w:rPr>
        <w:t>
      14-жолда мемлекеттік-жекешелік әріптестік объектісінде пайдалану кезеңінде жұмыс істейтін мемлекеттік әріптес жұмыскерлерінің штат саны бірлікпен көрсетіледі.</w:t>
      </w:r>
    </w:p>
    <w:bookmarkEnd w:id="264"/>
    <w:bookmarkStart w:name="z324" w:id="265"/>
    <w:p>
      <w:pPr>
        <w:spacing w:after="0"/>
        <w:ind w:left="0"/>
        <w:jc w:val="both"/>
      </w:pPr>
      <w:r>
        <w:rPr>
          <w:rFonts w:ascii="Times New Roman"/>
          <w:b w:val="false"/>
          <w:i w:val="false"/>
          <w:color w:val="000000"/>
          <w:sz w:val="28"/>
        </w:rPr>
        <w:t xml:space="preserve">
      15-жолда мемлекеттік-жекешелік әріптестік объектісінің қуаты объектінің атауын, өлшем бірлігін, қуаттың сандық мәнін көрсете отырып көрсетіледі. Мүліктік кешендер үшін мәліметтер әрбір объект бойынша жеке көрсетіледі. </w:t>
      </w:r>
    </w:p>
    <w:bookmarkEnd w:id="265"/>
    <w:bookmarkStart w:name="z325" w:id="266"/>
    <w:p>
      <w:pPr>
        <w:spacing w:after="0"/>
        <w:ind w:left="0"/>
        <w:jc w:val="both"/>
      </w:pPr>
      <w:r>
        <w:rPr>
          <w:rFonts w:ascii="Times New Roman"/>
          <w:b w:val="false"/>
          <w:i w:val="false"/>
          <w:color w:val="000000"/>
          <w:sz w:val="28"/>
        </w:rPr>
        <w:t>
      16-жолда мемлекеттік әріптестің мемлекеттік-жекешелік әріптестік шарты бойынша міндеттемелерін, оның ішінде шарттың "Мемлекеттік әріптестің құқықтары мен міндеттері" бөлімінде көзделген міндеттемелерін орындауы көрсетіледі. Жобаны іске асырудың инвестициялық және инвестициядан кейінгі (пайдалану) кезеңдерінде орындалған міндеттемелер жеке көрсетіледі.</w:t>
      </w:r>
    </w:p>
    <w:bookmarkEnd w:id="266"/>
    <w:bookmarkStart w:name="z326" w:id="267"/>
    <w:p>
      <w:pPr>
        <w:spacing w:after="0"/>
        <w:ind w:left="0"/>
        <w:jc w:val="both"/>
      </w:pPr>
      <w:r>
        <w:rPr>
          <w:rFonts w:ascii="Times New Roman"/>
          <w:b w:val="false"/>
          <w:i w:val="false"/>
          <w:color w:val="000000"/>
          <w:sz w:val="28"/>
        </w:rPr>
        <w:t>
      17-жолда жекеше әріптестің мемлекеттік-жекешелік әріптестік шарты бойынша міндеттемелерін, оның ішінде шарттың "Жекеше әріптестің құқықтары мен міндеттері" бөлімінде көзделген міндеттемелерін орындауы көрсетіледі. Жобаны іске асырудың инвестициялық және инвестициядан кейінгі (пайдалану) кезеңдерінде орындалған міндеттемелер жеке көрсетіледі.</w:t>
      </w:r>
    </w:p>
    <w:bookmarkEnd w:id="267"/>
    <w:bookmarkStart w:name="z327" w:id="268"/>
    <w:p>
      <w:pPr>
        <w:spacing w:after="0"/>
        <w:ind w:left="0"/>
        <w:jc w:val="both"/>
      </w:pPr>
      <w:r>
        <w:rPr>
          <w:rFonts w:ascii="Times New Roman"/>
          <w:b w:val="false"/>
          <w:i w:val="false"/>
          <w:color w:val="000000"/>
          <w:sz w:val="28"/>
        </w:rPr>
        <w:t>
      18-жолда мемлекеттік-жекешелік әріптестік шартында көзделген жекеше әріптес қызметінің сапа көрсеткіштері, оның ішінде көрсетілетін қызметтер сапасының индикаторлары және объектінің толық пайдалануға дайын болу өлшемшарттары көрсетіледі. Нысанға мемлекеттік-жекешелік әріптестік шартының шарттарында көзделген тиісті есептер қоса беріледі.</w:t>
      </w:r>
    </w:p>
    <w:bookmarkEnd w:id="268"/>
    <w:bookmarkStart w:name="z328" w:id="269"/>
    <w:p>
      <w:pPr>
        <w:spacing w:after="0"/>
        <w:ind w:left="0"/>
        <w:jc w:val="both"/>
      </w:pPr>
      <w:r>
        <w:rPr>
          <w:rFonts w:ascii="Times New Roman"/>
          <w:b w:val="false"/>
          <w:i w:val="false"/>
          <w:color w:val="000000"/>
          <w:sz w:val="28"/>
        </w:rPr>
        <w:t>
      19-жолда шартқа және жобаның жоспарлау құжаттамасына (конкурстық құжаттама/бизнес-жоспар және т.б.) сәйкес есепті күнге жобаның тікелей нәтижесінің сандық көрсеткіштері көрсетіледі.</w:t>
      </w:r>
    </w:p>
    <w:bookmarkEnd w:id="269"/>
    <w:bookmarkStart w:name="z329" w:id="270"/>
    <w:p>
      <w:pPr>
        <w:spacing w:after="0"/>
        <w:ind w:left="0"/>
        <w:jc w:val="both"/>
      </w:pPr>
      <w:r>
        <w:rPr>
          <w:rFonts w:ascii="Times New Roman"/>
          <w:b w:val="false"/>
          <w:i w:val="false"/>
          <w:color w:val="000000"/>
          <w:sz w:val="28"/>
        </w:rPr>
        <w:t>
      20-жолда шартқа және жобаның жоспарлау құжаттамасына (конкурстық құжаттама/бизнес-жоспар және т.б.) сәйкес есепті күнге жобаның тікелей нәтижесінің сандық көрсеткіштері көрсетіледі.</w:t>
      </w:r>
    </w:p>
    <w:bookmarkEnd w:id="270"/>
    <w:bookmarkStart w:name="z330" w:id="271"/>
    <w:p>
      <w:pPr>
        <w:spacing w:after="0"/>
        <w:ind w:left="0"/>
        <w:jc w:val="both"/>
      </w:pPr>
      <w:r>
        <w:rPr>
          <w:rFonts w:ascii="Times New Roman"/>
          <w:b w:val="false"/>
          <w:i w:val="false"/>
          <w:color w:val="000000"/>
          <w:sz w:val="28"/>
        </w:rPr>
        <w:t>
      21-жолда шартқа және жобаның жоспарлау құжаттамасына (конкурстық құжаттама/бизнес-жоспар және т.б.) сәйкес есепті күнге жоба мақсаттарына қол жеткізудің/сақтаудың сандық көрсеткіштері көрсетіледі.</w:t>
      </w:r>
    </w:p>
    <w:bookmarkEnd w:id="271"/>
    <w:bookmarkStart w:name="z331" w:id="272"/>
    <w:p>
      <w:pPr>
        <w:spacing w:after="0"/>
        <w:ind w:left="0"/>
        <w:jc w:val="both"/>
      </w:pPr>
      <w:r>
        <w:rPr>
          <w:rFonts w:ascii="Times New Roman"/>
          <w:b w:val="false"/>
          <w:i w:val="false"/>
          <w:color w:val="000000"/>
          <w:sz w:val="28"/>
        </w:rPr>
        <w:t xml:space="preserve">
      22-жол жобаны іске асыру барысында туындаған проблемалық мәселелер (соның ішінде сот) болған жағдайда ғана толтырылады. </w:t>
      </w:r>
    </w:p>
    <w:bookmarkEnd w:id="272"/>
    <w:bookmarkStart w:name="z332" w:id="273"/>
    <w:p>
      <w:pPr>
        <w:spacing w:after="0"/>
        <w:ind w:left="0"/>
        <w:jc w:val="both"/>
      </w:pPr>
      <w:r>
        <w:rPr>
          <w:rFonts w:ascii="Times New Roman"/>
          <w:b w:val="false"/>
          <w:i w:val="false"/>
          <w:color w:val="000000"/>
          <w:sz w:val="28"/>
        </w:rPr>
        <w:t>
      22-жолда жобаны іске асыруға әсер ететін туындаған проблемалар, тәуекелдер, даулы жағдайлар мен сот процестері туралы егжей-тегжейлі ақпарат, сондай-ақ проблеманың мерзімдерге, мемлекеттік-жекешелік әріптестік объектісінің құнына әсері, проблеманы жою бойынша қабылданған шаралар, мәселені шешудің ағымдағы мәртебесі көрсетіледі.</w:t>
      </w:r>
    </w:p>
    <w:bookmarkEnd w:id="273"/>
    <w:bookmarkStart w:name="z333" w:id="274"/>
    <w:p>
      <w:pPr>
        <w:spacing w:after="0"/>
        <w:ind w:left="0"/>
        <w:jc w:val="both"/>
      </w:pPr>
      <w:r>
        <w:rPr>
          <w:rFonts w:ascii="Times New Roman"/>
          <w:b w:val="false"/>
          <w:i w:val="false"/>
          <w:color w:val="000000"/>
          <w:sz w:val="28"/>
        </w:rPr>
        <w:t xml:space="preserve">
      23-жол есепті кезең ішінде бұзылған мемлекеттік-жекешелік әріптестік шарттары бойынша толтырылады. </w:t>
      </w:r>
    </w:p>
    <w:bookmarkEnd w:id="274"/>
    <w:bookmarkStart w:name="z334" w:id="275"/>
    <w:p>
      <w:pPr>
        <w:spacing w:after="0"/>
        <w:ind w:left="0"/>
        <w:jc w:val="both"/>
      </w:pPr>
      <w:r>
        <w:rPr>
          <w:rFonts w:ascii="Times New Roman"/>
          <w:b w:val="false"/>
          <w:i w:val="false"/>
          <w:color w:val="000000"/>
          <w:sz w:val="28"/>
        </w:rPr>
        <w:t>
      23-жолда шартты бұзудың негіздері мен себептерінің кеңейтілген сипаттамасы, бұзылған күні, бастамашы тарап, сондай-ақ тиісті шешім қабылдауға негіз болған мән-жайлар көрсетіледі.</w:t>
      </w:r>
    </w:p>
    <w:bookmarkEnd w:id="275"/>
    <w:bookmarkStart w:name="z335" w:id="276"/>
    <w:p>
      <w:pPr>
        <w:spacing w:after="0"/>
        <w:ind w:left="0"/>
        <w:jc w:val="both"/>
      </w:pPr>
      <w:r>
        <w:rPr>
          <w:rFonts w:ascii="Times New Roman"/>
          <w:b w:val="false"/>
          <w:i w:val="false"/>
          <w:color w:val="000000"/>
          <w:sz w:val="28"/>
        </w:rPr>
        <w:t xml:space="preserve">
      24-жол аяқталған жобалар және есепті кезең ішінде аяқталу сатысында тұрған (пайдаланудың соңғы жылы) жобалар бойынша толтырылады. </w:t>
      </w:r>
    </w:p>
    <w:bookmarkEnd w:id="276"/>
    <w:bookmarkStart w:name="z336" w:id="277"/>
    <w:p>
      <w:pPr>
        <w:spacing w:after="0"/>
        <w:ind w:left="0"/>
        <w:jc w:val="both"/>
      </w:pPr>
      <w:r>
        <w:rPr>
          <w:rFonts w:ascii="Times New Roman"/>
          <w:b w:val="false"/>
          <w:i w:val="false"/>
          <w:color w:val="000000"/>
          <w:sz w:val="28"/>
        </w:rPr>
        <w:t>
      24-жолда шартқа және жобаның жоспарлау құжаттамасына (конкурстық құжаттама/бизнес-жоспар және т.б.) сәйкес қойылған мақсаттарға, міндеттерге, нәтижелерге қол жеткізудің/орындалудың кеңейтілген сипаттамасы, сондай-ақ жобаны одан әрі іске асырудың таңдалған тетігі көрсетіледі.</w:t>
      </w:r>
    </w:p>
    <w:bookmarkEnd w:id="277"/>
    <w:bookmarkStart w:name="z337" w:id="278"/>
    <w:p>
      <w:pPr>
        <w:spacing w:after="0"/>
        <w:ind w:left="0"/>
        <w:jc w:val="both"/>
      </w:pPr>
      <w:r>
        <w:rPr>
          <w:rFonts w:ascii="Times New Roman"/>
          <w:b w:val="false"/>
          <w:i w:val="false"/>
          <w:color w:val="000000"/>
          <w:sz w:val="28"/>
        </w:rPr>
        <w:t>
      25-жолда тиісті ақпаратты және (немесе) құжаттаманы қоса бере отырып, мемлекеттік-жекешелік әріптестік шартында көзделген жекеше әріптестің өзге де есептері көрсетіледі.</w:t>
      </w:r>
    </w:p>
    <w:bookmarkEnd w:id="278"/>
    <w:bookmarkStart w:name="z338" w:id="279"/>
    <w:p>
      <w:pPr>
        <w:spacing w:after="0"/>
        <w:ind w:left="0"/>
        <w:jc w:val="both"/>
      </w:pPr>
      <w:r>
        <w:rPr>
          <w:rFonts w:ascii="Times New Roman"/>
          <w:b w:val="false"/>
          <w:i w:val="false"/>
          <w:color w:val="000000"/>
          <w:sz w:val="28"/>
        </w:rPr>
        <w:t>
      Осы кесте үшін "Жоспар" және "Факті" бағандарында сәйкесінше мыналар көрсетіледі:</w:t>
      </w:r>
    </w:p>
    <w:bookmarkEnd w:id="279"/>
    <w:bookmarkStart w:name="z339" w:id="280"/>
    <w:p>
      <w:pPr>
        <w:spacing w:after="0"/>
        <w:ind w:left="0"/>
        <w:jc w:val="both"/>
      </w:pPr>
      <w:r>
        <w:rPr>
          <w:rFonts w:ascii="Times New Roman"/>
          <w:b w:val="false"/>
          <w:i w:val="false"/>
          <w:color w:val="000000"/>
          <w:sz w:val="28"/>
        </w:rPr>
        <w:t>
      Жоспар – мемлекеттік-жекешелік әріптестік шартында және жобаның жоспарланатын құжаттамасында (конкурстық құжаттама, тұжырымдама, бизнес-жоспар және т.б.) көзделген іс-шаралар.</w:t>
      </w:r>
    </w:p>
    <w:bookmarkEnd w:id="280"/>
    <w:bookmarkStart w:name="z340" w:id="281"/>
    <w:p>
      <w:pPr>
        <w:spacing w:after="0"/>
        <w:ind w:left="0"/>
        <w:jc w:val="both"/>
      </w:pPr>
      <w:r>
        <w:rPr>
          <w:rFonts w:ascii="Times New Roman"/>
          <w:b w:val="false"/>
          <w:i w:val="false"/>
          <w:color w:val="000000"/>
          <w:sz w:val="28"/>
        </w:rPr>
        <w:t>
      Факт – тиісті құжаттамамен (объектіні пайдалануға беру актісі, объектіні қабылдап-тапсыру актісі және өзге де растайтын құжаттар) расталған, нақты орындалған іс-шаралар.</w:t>
      </w:r>
    </w:p>
    <w:bookmarkEnd w:id="281"/>
    <w:bookmarkStart w:name="z341" w:id="282"/>
    <w:p>
      <w:pPr>
        <w:spacing w:after="0"/>
        <w:ind w:left="0"/>
        <w:jc w:val="both"/>
      </w:pPr>
      <w:r>
        <w:rPr>
          <w:rFonts w:ascii="Times New Roman"/>
          <w:b w:val="false"/>
          <w:i w:val="false"/>
          <w:color w:val="000000"/>
          <w:sz w:val="28"/>
        </w:rPr>
        <w:t>
      "Ауытқу себептері" бағаны жоспарлы және нақты көрсеткіштер арасында алшақтық болған жағдайда ғана толтырылады.</w:t>
      </w:r>
    </w:p>
    <w:bookmarkEnd w:id="282"/>
    <w:bookmarkStart w:name="z342" w:id="283"/>
    <w:p>
      <w:pPr>
        <w:spacing w:after="0"/>
        <w:ind w:left="0"/>
        <w:jc w:val="both"/>
      </w:pPr>
      <w:r>
        <w:rPr>
          <w:rFonts w:ascii="Times New Roman"/>
          <w:b w:val="false"/>
          <w:i w:val="false"/>
          <w:color w:val="000000"/>
          <w:sz w:val="28"/>
        </w:rPr>
        <w:t>
      "Қаржылық көрсеткіштер бойынша" мемлекеттік-жекешелік әріптестік жобасының іске асырылуын мониторингтеу бойынша ақпарат.</w:t>
      </w:r>
    </w:p>
    <w:bookmarkEnd w:id="283"/>
    <w:bookmarkStart w:name="z343" w:id="284"/>
    <w:p>
      <w:pPr>
        <w:spacing w:after="0"/>
        <w:ind w:left="0"/>
        <w:jc w:val="both"/>
      </w:pPr>
      <w:r>
        <w:rPr>
          <w:rFonts w:ascii="Times New Roman"/>
          <w:b w:val="false"/>
          <w:i w:val="false"/>
          <w:color w:val="000000"/>
          <w:sz w:val="28"/>
        </w:rPr>
        <w:t>
      Жолдарда мыналар көрсетіледі:</w:t>
      </w:r>
    </w:p>
    <w:bookmarkEnd w:id="284"/>
    <w:bookmarkStart w:name="z344" w:id="285"/>
    <w:p>
      <w:pPr>
        <w:spacing w:after="0"/>
        <w:ind w:left="0"/>
        <w:jc w:val="both"/>
      </w:pPr>
      <w:r>
        <w:rPr>
          <w:rFonts w:ascii="Times New Roman"/>
          <w:b w:val="false"/>
          <w:i w:val="false"/>
          <w:color w:val="000000"/>
          <w:sz w:val="28"/>
        </w:rPr>
        <w:t xml:space="preserve">
      1-жолда мемлекеттік-жекешелік әріптестік шартында көзделген инфрақұрылымдық облигациялар бойынша мемлекет кепілгерліктері көлемі және нақты төленген сома көрсетіледі; </w:t>
      </w:r>
    </w:p>
    <w:bookmarkEnd w:id="285"/>
    <w:bookmarkStart w:name="z345" w:id="286"/>
    <w:p>
      <w:pPr>
        <w:spacing w:after="0"/>
        <w:ind w:left="0"/>
        <w:jc w:val="both"/>
      </w:pPr>
      <w:r>
        <w:rPr>
          <w:rFonts w:ascii="Times New Roman"/>
          <w:b w:val="false"/>
          <w:i w:val="false"/>
          <w:color w:val="000000"/>
          <w:sz w:val="28"/>
        </w:rPr>
        <w:t>
      2-жолда мемлекеттік-жекешелік әріптестік шартында көзделген мемлекеттік-жекешелік әріптестік жобаларын қаржыландыру үшін тартылатын қарыздар бойынша мемлекеттік кепілдіктердің көлемі және нақты төленген сома көрсетіледі;</w:t>
      </w:r>
    </w:p>
    <w:bookmarkEnd w:id="286"/>
    <w:bookmarkStart w:name="z346" w:id="287"/>
    <w:p>
      <w:pPr>
        <w:spacing w:after="0"/>
        <w:ind w:left="0"/>
        <w:jc w:val="both"/>
      </w:pPr>
      <w:r>
        <w:rPr>
          <w:rFonts w:ascii="Times New Roman"/>
          <w:b w:val="false"/>
          <w:i w:val="false"/>
          <w:color w:val="000000"/>
          <w:sz w:val="28"/>
        </w:rPr>
        <w:t>
      3-жолда мемлекеттік-жекешелік әріптестік шарты шеңберінде зияткерлік меншік объектілеріне берілген айрықша құқықтардың құны көрсетіледі;</w:t>
      </w:r>
    </w:p>
    <w:bookmarkEnd w:id="287"/>
    <w:bookmarkStart w:name="z347" w:id="288"/>
    <w:p>
      <w:pPr>
        <w:spacing w:after="0"/>
        <w:ind w:left="0"/>
        <w:jc w:val="both"/>
      </w:pPr>
      <w:r>
        <w:rPr>
          <w:rFonts w:ascii="Times New Roman"/>
          <w:b w:val="false"/>
          <w:i w:val="false"/>
          <w:color w:val="000000"/>
          <w:sz w:val="28"/>
        </w:rPr>
        <w:t>
      4-жолда Қазақстан Республикасының заңнамасына сәйкес жекеше әріптеске заттай грант түрінде берілген мүліктің құны көрсетіледі;</w:t>
      </w:r>
    </w:p>
    <w:bookmarkEnd w:id="288"/>
    <w:bookmarkStart w:name="z348" w:id="289"/>
    <w:p>
      <w:pPr>
        <w:spacing w:after="0"/>
        <w:ind w:left="0"/>
        <w:jc w:val="both"/>
      </w:pPr>
      <w:r>
        <w:rPr>
          <w:rFonts w:ascii="Times New Roman"/>
          <w:b w:val="false"/>
          <w:i w:val="false"/>
          <w:color w:val="000000"/>
          <w:sz w:val="28"/>
        </w:rPr>
        <w:t>
      5-жолда мемлекеттік-жекешелік әріптестік шартында көзделген, тиісті жылға арналған жобаны бірлесіп қаржыландыру сомасын төлеу жоспары және нақты төленген сома көрсетіледі;</w:t>
      </w:r>
    </w:p>
    <w:bookmarkEnd w:id="289"/>
    <w:bookmarkStart w:name="z349" w:id="290"/>
    <w:p>
      <w:pPr>
        <w:spacing w:after="0"/>
        <w:ind w:left="0"/>
        <w:jc w:val="both"/>
      </w:pPr>
      <w:r>
        <w:rPr>
          <w:rFonts w:ascii="Times New Roman"/>
          <w:b w:val="false"/>
          <w:i w:val="false"/>
          <w:color w:val="000000"/>
          <w:sz w:val="28"/>
        </w:rPr>
        <w:t>
      6-жолда жобаны іске асыру шеңберінде тиісті жылға арналған тауарлардың, жұмыстар мен көрсетілетін қызметтердің кепілдендірілген тұтынылуының жоспарлы көлемі және нақты төленген сома көрсетіледі;</w:t>
      </w:r>
    </w:p>
    <w:bookmarkEnd w:id="290"/>
    <w:bookmarkStart w:name="z350" w:id="291"/>
    <w:p>
      <w:pPr>
        <w:spacing w:after="0"/>
        <w:ind w:left="0"/>
        <w:jc w:val="both"/>
      </w:pPr>
      <w:r>
        <w:rPr>
          <w:rFonts w:ascii="Times New Roman"/>
          <w:b w:val="false"/>
          <w:i w:val="false"/>
          <w:color w:val="000000"/>
          <w:sz w:val="28"/>
        </w:rPr>
        <w:t>
      7-жолда мемлекеттік-жекешелік әріптестік шарты шеңберінде төлемдер кестесі бойынша тиісті жылға арналған жекеше әріптестің инвестициялық шығындарының өтемақысын төлеу жоспары және жобаны іске асыру басталғаннан бастап есепті кезең аралығындағы нақты төленген сома көрсетіледі;</w:t>
      </w:r>
    </w:p>
    <w:bookmarkEnd w:id="291"/>
    <w:bookmarkStart w:name="z351" w:id="292"/>
    <w:p>
      <w:pPr>
        <w:spacing w:after="0"/>
        <w:ind w:left="0"/>
        <w:jc w:val="both"/>
      </w:pPr>
      <w:r>
        <w:rPr>
          <w:rFonts w:ascii="Times New Roman"/>
          <w:b w:val="false"/>
          <w:i w:val="false"/>
          <w:color w:val="000000"/>
          <w:sz w:val="28"/>
        </w:rPr>
        <w:t>
      8-жолда мемлекеттік-жекешелік әріптестік шарты шеңберінде төлемдер кестесі бойынша тиісті жылға арналған жекеше әріптестің операциялық шығындарының өтемақысын төлеу жоспары және жобаны іске асыру басталғаннан бастап есепті кезең аралығындағы нақты төленген сома көрсетіледі;</w:t>
      </w:r>
    </w:p>
    <w:bookmarkEnd w:id="292"/>
    <w:bookmarkStart w:name="z352" w:id="293"/>
    <w:p>
      <w:pPr>
        <w:spacing w:after="0"/>
        <w:ind w:left="0"/>
        <w:jc w:val="both"/>
      </w:pPr>
      <w:r>
        <w:rPr>
          <w:rFonts w:ascii="Times New Roman"/>
          <w:b w:val="false"/>
          <w:i w:val="false"/>
          <w:color w:val="000000"/>
          <w:sz w:val="28"/>
        </w:rPr>
        <w:t>
      9-жолда мемлекеттік-жекешелік әріптестік шарты шеңберінде төлемдер кестесі бойынша тиісті жылға арналған мемлекеттік-жекешелік әріптестік объектісін басқарғаны үшін сыйақы төлеу жоспары және жобаны іске асыру басталғаннан бастап есепті кезең аралығындағы нақты төленген сома көрсетіледі;</w:t>
      </w:r>
    </w:p>
    <w:bookmarkEnd w:id="293"/>
    <w:bookmarkStart w:name="z353" w:id="294"/>
    <w:p>
      <w:pPr>
        <w:spacing w:after="0"/>
        <w:ind w:left="0"/>
        <w:jc w:val="both"/>
      </w:pPr>
      <w:r>
        <w:rPr>
          <w:rFonts w:ascii="Times New Roman"/>
          <w:b w:val="false"/>
          <w:i w:val="false"/>
          <w:color w:val="000000"/>
          <w:sz w:val="28"/>
        </w:rPr>
        <w:t>
      10-жолда мемлекеттік-жекешелік әріптестік шарты шеңберінде төлемдер кестесі бойынша тиісті жылға арналған қолжетімділік үшін төлем жоспары және жоба басталғаннан есепті кезеңге дейінгі нақты төленген сома көрсетіледі;</w:t>
      </w:r>
    </w:p>
    <w:bookmarkEnd w:id="294"/>
    <w:bookmarkStart w:name="z354" w:id="295"/>
    <w:p>
      <w:pPr>
        <w:spacing w:after="0"/>
        <w:ind w:left="0"/>
        <w:jc w:val="both"/>
      </w:pPr>
      <w:r>
        <w:rPr>
          <w:rFonts w:ascii="Times New Roman"/>
          <w:b w:val="false"/>
          <w:i w:val="false"/>
          <w:color w:val="000000"/>
          <w:sz w:val="28"/>
        </w:rPr>
        <w:t>
      11-жолда мемлекеттік-жекешелік әріптестік шарты шеңберінде төлемдер кестесі бойынша тиісті жылға арналған жалдау ақысын төлеу жоспары және жобаны іске асыру басталғаннан бастап есепті кезең аралығындағы нақты төленген сома көрсетіледі;</w:t>
      </w:r>
    </w:p>
    <w:bookmarkEnd w:id="295"/>
    <w:bookmarkStart w:name="z355" w:id="296"/>
    <w:p>
      <w:pPr>
        <w:spacing w:after="0"/>
        <w:ind w:left="0"/>
        <w:jc w:val="both"/>
      </w:pPr>
      <w:r>
        <w:rPr>
          <w:rFonts w:ascii="Times New Roman"/>
          <w:b w:val="false"/>
          <w:i w:val="false"/>
          <w:color w:val="000000"/>
          <w:sz w:val="28"/>
        </w:rPr>
        <w:t>
      12-жолда мемлекеттік-жекешелік әріптестік шартында көзделген тиісті жылға арналған мемлекеттік тапсырыс / тегін медициналық көмектің кепілдік берілген көлемі және бюджеттен төленетін басқа да төлемдер шеңберінде қаражат төлеу жоспары, сондай-ақ жобаны іске асыру басталғаннан бастап есепті кезең аралығындағы нақты төленген сома көрсетіледі;</w:t>
      </w:r>
    </w:p>
    <w:bookmarkEnd w:id="296"/>
    <w:bookmarkStart w:name="z356" w:id="297"/>
    <w:p>
      <w:pPr>
        <w:spacing w:after="0"/>
        <w:ind w:left="0"/>
        <w:jc w:val="both"/>
      </w:pPr>
      <w:r>
        <w:rPr>
          <w:rFonts w:ascii="Times New Roman"/>
          <w:b w:val="false"/>
          <w:i w:val="false"/>
          <w:color w:val="000000"/>
          <w:sz w:val="28"/>
        </w:rPr>
        <w:t xml:space="preserve">
      13-жолда мемлекеттік-жекешелік әріптестік шартында көзделген, тиісті жылға арналған субсидиялар төлеу жоспары және жобаны іске асыру басталғаннан бастап есепті кезең аралығындағы нақты төленген сома көрсетіледі; </w:t>
      </w:r>
    </w:p>
    <w:bookmarkEnd w:id="297"/>
    <w:bookmarkStart w:name="z357" w:id="298"/>
    <w:p>
      <w:pPr>
        <w:spacing w:after="0"/>
        <w:ind w:left="0"/>
        <w:jc w:val="both"/>
      </w:pPr>
      <w:r>
        <w:rPr>
          <w:rFonts w:ascii="Times New Roman"/>
          <w:b w:val="false"/>
          <w:i w:val="false"/>
          <w:color w:val="000000"/>
          <w:sz w:val="28"/>
        </w:rPr>
        <w:t>
      14-жолда тиісті жылға арналған тауарларды, жұмыстар мен көрсетілетін қызметтерді өткізуден түсетін жекеше әріптестің кірістерінің жоспарлы көлемі және жобаны іске асыру басталғаннан бастап есепті кезең аралығындағы нақты сома көрсетіледі;</w:t>
      </w:r>
    </w:p>
    <w:bookmarkEnd w:id="298"/>
    <w:bookmarkStart w:name="z358" w:id="299"/>
    <w:p>
      <w:pPr>
        <w:spacing w:after="0"/>
        <w:ind w:left="0"/>
        <w:jc w:val="both"/>
      </w:pPr>
      <w:r>
        <w:rPr>
          <w:rFonts w:ascii="Times New Roman"/>
          <w:b w:val="false"/>
          <w:i w:val="false"/>
          <w:color w:val="000000"/>
          <w:sz w:val="28"/>
        </w:rPr>
        <w:t>
      15-жолда тиісті жылға арналған тауарларды, жұмыстар мен көрсетілетін қызметтерді өткізуден түсетін мемлекеттік әріптестің кірістерінің жоспарлы көлемі және жобаны іске асыру басталғаннан бастап есепті кезең аралығындағы нақты сома көрсетіледі;</w:t>
      </w:r>
    </w:p>
    <w:bookmarkEnd w:id="299"/>
    <w:bookmarkStart w:name="z359" w:id="300"/>
    <w:p>
      <w:pPr>
        <w:spacing w:after="0"/>
        <w:ind w:left="0"/>
        <w:jc w:val="both"/>
      </w:pPr>
      <w:r>
        <w:rPr>
          <w:rFonts w:ascii="Times New Roman"/>
          <w:b w:val="false"/>
          <w:i w:val="false"/>
          <w:color w:val="000000"/>
          <w:sz w:val="28"/>
        </w:rPr>
        <w:t>
      16-жолда мемлекеттік-жекешелік әріптестік шарты шеңберінде жобаны қаржыландыру үшін көзделген, жекеше әріптестің тиісті жылға арналған меншікті қаражатының жоспарлы көлемі және нақты салынған сома көрсетіледі;</w:t>
      </w:r>
    </w:p>
    <w:bookmarkEnd w:id="300"/>
    <w:bookmarkStart w:name="z360" w:id="301"/>
    <w:p>
      <w:pPr>
        <w:spacing w:after="0"/>
        <w:ind w:left="0"/>
        <w:jc w:val="both"/>
      </w:pPr>
      <w:r>
        <w:rPr>
          <w:rFonts w:ascii="Times New Roman"/>
          <w:b w:val="false"/>
          <w:i w:val="false"/>
          <w:color w:val="000000"/>
          <w:sz w:val="28"/>
        </w:rPr>
        <w:t>
      17-жолда мемлекеттік-жекешелік әріптестік шарты шеңберінде жобаны қаржыландыру үшін көзделген, тиісті жылға арналған қарыз қаражатының жоспарлы көлемі және нақты салынған сома көрсетіледі;</w:t>
      </w:r>
    </w:p>
    <w:bookmarkEnd w:id="301"/>
    <w:bookmarkStart w:name="z361" w:id="302"/>
    <w:p>
      <w:pPr>
        <w:spacing w:after="0"/>
        <w:ind w:left="0"/>
        <w:jc w:val="both"/>
      </w:pPr>
      <w:r>
        <w:rPr>
          <w:rFonts w:ascii="Times New Roman"/>
          <w:b w:val="false"/>
          <w:i w:val="false"/>
          <w:color w:val="000000"/>
          <w:sz w:val="28"/>
        </w:rPr>
        <w:t>
      18-жолда мемлекеттік-жекешелік әріптестік шартында көзделген, жекеше әріптестің тиісті жылға арналған инвестициялық шығындарының (күрделі шығыстарының) жоспарлы көлемі, сондай-ақ тиісті құжаттармен расталған, нақты жүргізілген инвестициялық шығындар көрсетіледі;</w:t>
      </w:r>
    </w:p>
    <w:bookmarkEnd w:id="302"/>
    <w:bookmarkStart w:name="z362" w:id="303"/>
    <w:p>
      <w:pPr>
        <w:spacing w:after="0"/>
        <w:ind w:left="0"/>
        <w:jc w:val="both"/>
      </w:pPr>
      <w:r>
        <w:rPr>
          <w:rFonts w:ascii="Times New Roman"/>
          <w:b w:val="false"/>
          <w:i w:val="false"/>
          <w:color w:val="000000"/>
          <w:sz w:val="28"/>
        </w:rPr>
        <w:t>
      19-жолда мемлекеттік-жекешелік әріптестік шартында көзделген, жекеше әріптестің пайдалану (инвестициядан кейінгі) кезеңіндегі тиісті жылға арналған операциялық шығыстарының жоспарлы көлемі және нақты төленген сома көрсетіледі;</w:t>
      </w:r>
    </w:p>
    <w:bookmarkEnd w:id="303"/>
    <w:bookmarkStart w:name="z363" w:id="304"/>
    <w:p>
      <w:pPr>
        <w:spacing w:after="0"/>
        <w:ind w:left="0"/>
        <w:jc w:val="both"/>
      </w:pPr>
      <w:r>
        <w:rPr>
          <w:rFonts w:ascii="Times New Roman"/>
          <w:b w:val="false"/>
          <w:i w:val="false"/>
          <w:color w:val="000000"/>
          <w:sz w:val="28"/>
        </w:rPr>
        <w:t>
      20-жолда мемлекеттік-жекешелік әріптестік жобасын іске асыруға байланысты есептелген және жекеше әріптес төлеген салықтар мен бюджетке төленетін басқа да міндетті төлемдердің сомасы көрсетіледі;</w:t>
      </w:r>
    </w:p>
    <w:bookmarkEnd w:id="304"/>
    <w:bookmarkStart w:name="z364" w:id="305"/>
    <w:p>
      <w:pPr>
        <w:spacing w:after="0"/>
        <w:ind w:left="0"/>
        <w:jc w:val="both"/>
      </w:pPr>
      <w:r>
        <w:rPr>
          <w:rFonts w:ascii="Times New Roman"/>
          <w:b w:val="false"/>
          <w:i w:val="false"/>
          <w:color w:val="000000"/>
          <w:sz w:val="28"/>
        </w:rPr>
        <w:t>
      21-жолда есепті кезеңде жекеше әріптес жүргізген, бюджеттен тыс қорларға міндетті аударымдар мен төлемдердің сомасы көрсетіледі.</w:t>
      </w:r>
    </w:p>
    <w:bookmarkEnd w:id="305"/>
    <w:bookmarkStart w:name="z365" w:id="306"/>
    <w:p>
      <w:pPr>
        <w:spacing w:after="0"/>
        <w:ind w:left="0"/>
        <w:jc w:val="both"/>
      </w:pPr>
      <w:r>
        <w:rPr>
          <w:rFonts w:ascii="Times New Roman"/>
          <w:b w:val="false"/>
          <w:i w:val="false"/>
          <w:color w:val="000000"/>
          <w:sz w:val="28"/>
        </w:rPr>
        <w:t>
      "Ауытқу себебі" жолында жоспарлы және нақты көрсеткіштер арасындағы алшақтықтардың себептері, сондай-ақ тиісті көрсеткіштің орындалуына әсер еткен факторлар туралы ақпарат көрсетіледі.</w:t>
      </w:r>
    </w:p>
    <w:bookmarkEnd w:id="306"/>
    <w:bookmarkStart w:name="z366" w:id="307"/>
    <w:p>
      <w:pPr>
        <w:spacing w:after="0"/>
        <w:ind w:left="0"/>
        <w:jc w:val="both"/>
      </w:pPr>
      <w:r>
        <w:rPr>
          <w:rFonts w:ascii="Times New Roman"/>
          <w:b w:val="false"/>
          <w:i w:val="false"/>
          <w:color w:val="000000"/>
          <w:sz w:val="28"/>
        </w:rPr>
        <w:t>
      Тиісті жолда көрсеткіштің мәні болмаған жағдайда "0" қойылады.</w:t>
      </w:r>
    </w:p>
    <w:bookmarkEnd w:id="30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w:t>
            </w:r>
            <w:r>
              <w:br/>
            </w:r>
            <w:r>
              <w:rPr>
                <w:rFonts w:ascii="Times New Roman"/>
                <w:b w:val="false"/>
                <w:i w:val="false"/>
                <w:color w:val="000000"/>
                <w:sz w:val="20"/>
              </w:rPr>
              <w:t>5-қосымша</w:t>
            </w:r>
            <w:r>
              <w:br/>
            </w:r>
            <w:r>
              <w:rPr>
                <w:rFonts w:ascii="Times New Roman"/>
                <w:b w:val="false"/>
                <w:i w:val="false"/>
                <w:color w:val="000000"/>
                <w:sz w:val="20"/>
              </w:rPr>
              <w:t>Тиісті саланың орталық</w:t>
            </w:r>
            <w:r>
              <w:br/>
            </w:r>
            <w:r>
              <w:rPr>
                <w:rFonts w:ascii="Times New Roman"/>
                <w:b w:val="false"/>
                <w:i w:val="false"/>
                <w:color w:val="000000"/>
                <w:sz w:val="20"/>
              </w:rPr>
              <w:t>уәкілетті мемлекеттік</w:t>
            </w:r>
            <w:r>
              <w:br/>
            </w:r>
            <w:r>
              <w:rPr>
                <w:rFonts w:ascii="Times New Roman"/>
                <w:b w:val="false"/>
                <w:i w:val="false"/>
                <w:color w:val="000000"/>
                <w:sz w:val="20"/>
              </w:rPr>
              <w:t>органдары, облыстардың,</w:t>
            </w:r>
            <w:r>
              <w:br/>
            </w:r>
            <w:r>
              <w:rPr>
                <w:rFonts w:ascii="Times New Roman"/>
                <w:b w:val="false"/>
                <w:i w:val="false"/>
                <w:color w:val="000000"/>
                <w:sz w:val="20"/>
              </w:rPr>
              <w:t>республикалық маңызы бар</w:t>
            </w:r>
            <w:r>
              <w:br/>
            </w:r>
            <w:r>
              <w:rPr>
                <w:rFonts w:ascii="Times New Roman"/>
                <w:b w:val="false"/>
                <w:i w:val="false"/>
                <w:color w:val="000000"/>
                <w:sz w:val="20"/>
              </w:rPr>
              <w:t>қалалардың және астананың</w:t>
            </w:r>
            <w:r>
              <w:br/>
            </w:r>
            <w:r>
              <w:rPr>
                <w:rFonts w:ascii="Times New Roman"/>
                <w:b w:val="false"/>
                <w:i w:val="false"/>
                <w:color w:val="000000"/>
                <w:sz w:val="20"/>
              </w:rPr>
              <w:t>жергілікті атқарушы органдары,</w:t>
            </w:r>
            <w:r>
              <w:br/>
            </w:r>
            <w:r>
              <w:rPr>
                <w:rFonts w:ascii="Times New Roman"/>
                <w:b w:val="false"/>
                <w:i w:val="false"/>
                <w:color w:val="000000"/>
                <w:sz w:val="20"/>
              </w:rPr>
              <w:t>мемлекеттік әріптестер</w:t>
            </w:r>
            <w:r>
              <w:br/>
            </w:r>
            <w:r>
              <w:rPr>
                <w:rFonts w:ascii="Times New Roman"/>
                <w:b w:val="false"/>
                <w:i w:val="false"/>
                <w:color w:val="000000"/>
                <w:sz w:val="20"/>
              </w:rPr>
              <w:t>және Мемлекеттік-жекешелік</w:t>
            </w:r>
            <w:r>
              <w:br/>
            </w:r>
            <w:r>
              <w:rPr>
                <w:rFonts w:ascii="Times New Roman"/>
                <w:b w:val="false"/>
                <w:i w:val="false"/>
                <w:color w:val="000000"/>
                <w:sz w:val="20"/>
              </w:rPr>
              <w:t>әріптестікті дамыту</w:t>
            </w:r>
            <w:r>
              <w:br/>
            </w:r>
            <w:r>
              <w:rPr>
                <w:rFonts w:ascii="Times New Roman"/>
                <w:b w:val="false"/>
                <w:i w:val="false"/>
                <w:color w:val="000000"/>
                <w:sz w:val="20"/>
              </w:rPr>
              <w:t>орталығы жүзеге асыратын</w:t>
            </w:r>
            <w:r>
              <w:br/>
            </w:r>
            <w:r>
              <w:rPr>
                <w:rFonts w:ascii="Times New Roman"/>
                <w:b w:val="false"/>
                <w:i w:val="false"/>
                <w:color w:val="000000"/>
                <w:sz w:val="20"/>
              </w:rPr>
              <w:t>мемлекеттік- жекешелік</w:t>
            </w:r>
            <w:r>
              <w:br/>
            </w:r>
            <w:r>
              <w:rPr>
                <w:rFonts w:ascii="Times New Roman"/>
                <w:b w:val="false"/>
                <w:i w:val="false"/>
                <w:color w:val="000000"/>
                <w:sz w:val="20"/>
              </w:rPr>
              <w:t>әріптестіктің жоспарланатын</w:t>
            </w:r>
            <w:r>
              <w:br/>
            </w:r>
            <w:r>
              <w:rPr>
                <w:rFonts w:ascii="Times New Roman"/>
                <w:b w:val="false"/>
                <w:i w:val="false"/>
                <w:color w:val="000000"/>
                <w:sz w:val="20"/>
              </w:rPr>
              <w:t>және іске асырылатын жобалары</w:t>
            </w:r>
            <w:r>
              <w:br/>
            </w:r>
            <w:r>
              <w:rPr>
                <w:rFonts w:ascii="Times New Roman"/>
                <w:b w:val="false"/>
                <w:i w:val="false"/>
                <w:color w:val="000000"/>
                <w:sz w:val="20"/>
              </w:rPr>
              <w:t>туралы, оның ішінде</w:t>
            </w:r>
            <w:r>
              <w:br/>
            </w:r>
            <w:r>
              <w:rPr>
                <w:rFonts w:ascii="Times New Roman"/>
                <w:b w:val="false"/>
                <w:i w:val="false"/>
                <w:color w:val="000000"/>
                <w:sz w:val="20"/>
              </w:rPr>
              <w:t>мемлекеттік- жекешелік</w:t>
            </w:r>
            <w:r>
              <w:br/>
            </w:r>
            <w:r>
              <w:rPr>
                <w:rFonts w:ascii="Times New Roman"/>
                <w:b w:val="false"/>
                <w:i w:val="false"/>
                <w:color w:val="000000"/>
                <w:sz w:val="20"/>
              </w:rPr>
              <w:t>әріптестік веб- порталын</w:t>
            </w:r>
            <w:r>
              <w:br/>
            </w:r>
            <w:r>
              <w:rPr>
                <w:rFonts w:ascii="Times New Roman"/>
                <w:b w:val="false"/>
                <w:i w:val="false"/>
                <w:color w:val="000000"/>
                <w:sz w:val="20"/>
              </w:rPr>
              <w:t>пайдалану арқылы</w:t>
            </w:r>
            <w:r>
              <w:br/>
            </w:r>
            <w:r>
              <w:rPr>
                <w:rFonts w:ascii="Times New Roman"/>
                <w:b w:val="false"/>
                <w:i w:val="false"/>
                <w:color w:val="000000"/>
                <w:sz w:val="20"/>
              </w:rPr>
              <w:t>ақпараттық қамтамасыз</w:t>
            </w:r>
            <w:r>
              <w:br/>
            </w:r>
            <w:r>
              <w:rPr>
                <w:rFonts w:ascii="Times New Roman"/>
                <w:b w:val="false"/>
                <w:i w:val="false"/>
                <w:color w:val="000000"/>
                <w:sz w:val="20"/>
              </w:rPr>
              <w:t>ету қағидаларына 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68" w:id="308"/>
    <w:p>
      <w:pPr>
        <w:spacing w:after="0"/>
        <w:ind w:left="0"/>
        <w:jc w:val="both"/>
      </w:pPr>
      <w:r>
        <w:rPr>
          <w:rFonts w:ascii="Times New Roman"/>
          <w:b w:val="false"/>
          <w:i w:val="false"/>
          <w:color w:val="000000"/>
          <w:sz w:val="28"/>
        </w:rPr>
        <w:t>
      Ұсынылады: бюджет саясаты жөніндегі орталық уәкілетті органды және тиісті саланың орталық уәкілетті органын бір мезгілде хабардар ете отырып, Мемлекеттік-жекешелік әріптестік дамыту орталығына, Қазақстан Республикасының Ұлттық кәсіпкерлер палатасының аумақтық бөлімшелерін (филиалдарын/өкідіктерін) бір мезгілде хабардар ете отырып, бюджет саясаты жөніндегі жергілікті уәкілетті органға.</w:t>
      </w:r>
    </w:p>
    <w:bookmarkEnd w:id="308"/>
    <w:bookmarkStart w:name="z369" w:id="309"/>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kzppp.kz.</w:t>
      </w:r>
    </w:p>
    <w:bookmarkEnd w:id="309"/>
    <w:bookmarkStart w:name="z370" w:id="310"/>
    <w:p>
      <w:pPr>
        <w:spacing w:after="0"/>
        <w:ind w:left="0"/>
        <w:jc w:val="both"/>
      </w:pPr>
      <w:r>
        <w:rPr>
          <w:rFonts w:ascii="Times New Roman"/>
          <w:b w:val="false"/>
          <w:i w:val="false"/>
          <w:color w:val="000000"/>
          <w:sz w:val="28"/>
        </w:rPr>
        <w:t>
      Әкімшілік нысанның атауы: Мемлекеттік-жекешелік әріптестік жобалары бойынша ақпарат.</w:t>
      </w:r>
    </w:p>
    <w:bookmarkEnd w:id="310"/>
    <w:bookmarkStart w:name="z371" w:id="311"/>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1-БС ҚРЖ МЖӘ.</w:t>
      </w:r>
    </w:p>
    <w:bookmarkEnd w:id="311"/>
    <w:bookmarkStart w:name="z372" w:id="312"/>
    <w:p>
      <w:pPr>
        <w:spacing w:after="0"/>
        <w:ind w:left="0"/>
        <w:jc w:val="both"/>
      </w:pPr>
      <w:r>
        <w:rPr>
          <w:rFonts w:ascii="Times New Roman"/>
          <w:b w:val="false"/>
          <w:i w:val="false"/>
          <w:color w:val="000000"/>
          <w:sz w:val="28"/>
        </w:rPr>
        <w:t>
      Кезеңділігі: ай сайынғы.</w:t>
      </w:r>
    </w:p>
    <w:bookmarkEnd w:id="312"/>
    <w:bookmarkStart w:name="z373" w:id="313"/>
    <w:p>
      <w:pPr>
        <w:spacing w:after="0"/>
        <w:ind w:left="0"/>
        <w:jc w:val="both"/>
      </w:pPr>
      <w:r>
        <w:rPr>
          <w:rFonts w:ascii="Times New Roman"/>
          <w:b w:val="false"/>
          <w:i w:val="false"/>
          <w:color w:val="000000"/>
          <w:sz w:val="28"/>
        </w:rPr>
        <w:t>
      Есепті кезең: ___ жылғы ___________.</w:t>
      </w:r>
    </w:p>
    <w:bookmarkEnd w:id="313"/>
    <w:bookmarkStart w:name="z374" w:id="314"/>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уәкілетті тұлғалар (мемлекеттік әріптестер) – республикалық жобалар бойынша Мемлекеттік-жекешелік әріптестікті дамыту орталығына, жергілікті жобалар бойынша бюджет саясаты жөніндегі жергілікті уәкілетті органға; бюджет саясаты жөніндегі жергілікті уәкілетті органдар – Мемлекеттік-жекешелік әріптестікті дамыту орталығына.</w:t>
      </w:r>
    </w:p>
    <w:bookmarkEnd w:id="314"/>
    <w:bookmarkStart w:name="z375" w:id="315"/>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Мемлекеттік-жекешелік әріптестікті дамыту орталығына – есепті айдан кейінгі айдың 10 (оныншы) күніне дейін; бюджет саясаты жөніндегі жергілікті уәкілетті органға – есепті айдан кейінгі айдың 5 (бесінші) күніне дейін.</w:t>
      </w:r>
    </w:p>
    <w:bookmarkEnd w:id="3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6" w:id="316"/>
          <w:p>
            <w:pPr>
              <w:spacing w:after="20"/>
              <w:ind w:left="20"/>
              <w:jc w:val="both"/>
            </w:pPr>
            <w:r>
              <w:rPr>
                <w:rFonts w:ascii="Times New Roman"/>
                <w:b w:val="false"/>
                <w:i w:val="false"/>
                <w:color w:val="000000"/>
                <w:sz w:val="20"/>
              </w:rPr>
              <w:t>
Бизнес сәйкестендіру нөмірі</w:t>
            </w:r>
          </w:p>
          <w:bookmarkEnd w:id="316"/>
          <w:p>
            <w:pPr>
              <w:spacing w:after="20"/>
              <w:ind w:left="20"/>
              <w:jc w:val="both"/>
            </w:pPr>
            <w:r>
              <w:rPr>
                <w:rFonts w:ascii="Times New Roman"/>
                <w:b w:val="false"/>
                <w:i w:val="false"/>
                <w:color w:val="000000"/>
                <w:sz w:val="20"/>
              </w:rPr>
              <w:t>
Жинау әдісі: электрондық түрде.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11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911600" cy="406400"/>
                          </a:xfrm>
                          <a:prstGeom prst="rect">
                            <a:avLst/>
                          </a:prstGeom>
                        </pic:spPr>
                      </pic:pic>
                    </a:graphicData>
                  </a:graphic>
                </wp:inline>
              </w:drawing>
            </w:r>
          </w:p>
          <w:p>
            <w:pPr>
              <w:spacing w:after="20"/>
              <w:ind w:left="20"/>
              <w:jc w:val="both"/>
            </w:pPr>
          </w:p>
          <w:p>
            <w:pPr>
              <w:spacing w:after="20"/>
              <w:ind w:left="20"/>
              <w:jc w:val="both"/>
            </w:pPr>
          </w:p>
        </w:tc>
      </w:tr>
    </w:tbl>
    <w:bookmarkStart w:name="z377" w:id="317"/>
    <w:p>
      <w:pPr>
        <w:spacing w:after="0"/>
        <w:ind w:left="0"/>
        <w:jc w:val="left"/>
      </w:pPr>
      <w:r>
        <w:rPr>
          <w:rFonts w:ascii="Times New Roman"/>
          <w:b/>
          <w:i w:val="false"/>
          <w:color w:val="000000"/>
        </w:rPr>
        <w:t xml:space="preserve"> _______________________________ (ақпаратты ұсынудың есепті күні көрсетіледі) жағдай бойынша мемлекеттік-жекешелік әріптестік жобалары бойынша ақпарат</w:t>
      </w:r>
    </w:p>
    <w:bookmarkEnd w:id="3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 (астана, облыс, республикалық маңызы бар қала) (ӘАОЖ), орталық мемлекеттік орган</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әріптес/тер (ұйымдардың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Конкурсты немесе тікелей келіссөздерді ұйымдастырушы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 әріптес (ұйымның атауы, ЖСН/ БСН)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Мәртебесі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шарты бойынша мемлекеттік-жекешелік әріптестік жобасының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түрі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(жоспарланатын: инвестициялық ұсынысты әзірлеу/сараптау; жоспарланатын: жобаны Мәслихатқа/ ОБК-ға шығару; жоспарланатын: жобаны консультациялық сүйемелдеуге заңды тұлғаны айқындау; жоспарланатын: мүдделерін білдіруді сұрау; жоспарланатын: конкурстық құжаттаманы әзірлеу; жоспарланатын: конкурстық құжаттаманы сараптау; жоспарланатын: конкурс/ келіссөздер; іске асырылатын: қаржылық жабу; іске асырылатын: ҚМЖ; іске асырылатын: пайдалануға беру)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bookmarkStart w:name="z378" w:id="318"/>
    <w:p>
      <w:pPr>
        <w:spacing w:after="0"/>
        <w:ind w:left="0"/>
        <w:jc w:val="both"/>
      </w:pPr>
      <w:r>
        <w:rPr>
          <w:rFonts w:ascii="Times New Roman"/>
          <w:b w:val="false"/>
          <w:i w:val="false"/>
          <w:color w:val="000000"/>
          <w:sz w:val="28"/>
        </w:rPr>
        <w:t>
       Кестенің жалғасы</w:t>
      </w:r>
    </w:p>
    <w:bookmarkEnd w:id="3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жобасы (ЭҚЖЖ)</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жобасының деңгейі (республикалық; жергілікті)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Бастама түрі (мемлекеттік (конкурс түрі) немесе жеке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шартын жасасу күні (00.00.0000)</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шартын қазынашылық органдарында тіркеу күні (00.00.0000)</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келісімдерді жасау және тіркеу күні (бар болса) (00.00.0000)</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қуаты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жобасын іске асыру кезеңі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кезең</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кезеңі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bl>
    <w:bookmarkStart w:name="z379" w:id="319"/>
    <w:p>
      <w:pPr>
        <w:spacing w:after="0"/>
        <w:ind w:left="0"/>
        <w:jc w:val="both"/>
      </w:pPr>
      <w:r>
        <w:rPr>
          <w:rFonts w:ascii="Times New Roman"/>
          <w:b w:val="false"/>
          <w:i w:val="false"/>
          <w:color w:val="000000"/>
          <w:sz w:val="28"/>
        </w:rPr>
        <w:t>
       Кестенің жалғасы</w:t>
      </w:r>
    </w:p>
    <w:bookmarkEnd w:id="3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шартын тоқтату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Келісімшарт түрі (мемлекеттік-жекешелік әріптестік, концессия, сервистік келісімшарт)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құны, мың теңге</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Заңның 27-бабының 2-тармағына сәйкес мемлекеттік әріптестің қатысу нысаны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(00.00.0000)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Себептерін көрсетілген негіздеме (бұзу, қолданылу мерзімінің аяқталуы, жекеше әріптестің таратылуы, өзге де жағдайлар)</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жалпы құны (инвестициялық және пайдалану кезеңдеріндегі шығындар)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объектісін құру және (немесе) реконструкциялау құны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өзгертілген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bl>
    <w:bookmarkStart w:name="z380" w:id="320"/>
    <w:p>
      <w:pPr>
        <w:spacing w:after="0"/>
        <w:ind w:left="0"/>
        <w:jc w:val="both"/>
      </w:pPr>
      <w:r>
        <w:rPr>
          <w:rFonts w:ascii="Times New Roman"/>
          <w:b w:val="false"/>
          <w:i w:val="false"/>
          <w:color w:val="000000"/>
          <w:sz w:val="28"/>
        </w:rPr>
        <w:t xml:space="preserve">
       Кестенің жалғасы </w:t>
      </w:r>
    </w:p>
    <w:bookmarkEnd w:id="3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қолдау шаралары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1" w:id="321"/>
          <w:p>
            <w:pPr>
              <w:spacing w:after="20"/>
              <w:ind w:left="20"/>
              <w:jc w:val="both"/>
            </w:pPr>
            <w:r>
              <w:rPr>
                <w:rFonts w:ascii="Times New Roman"/>
                <w:b w:val="false"/>
                <w:i w:val="false"/>
                <w:color w:val="000000"/>
                <w:sz w:val="20"/>
              </w:rPr>
              <w:t>
1) инфрақұрылымдық облигациялар бойынша мемлекет кепілгерлігі;</w:t>
            </w:r>
          </w:p>
          <w:bookmarkEnd w:id="321"/>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мемлекеттік-жекешелік әріптестік жобаларын қаржыландыру үшін тартылатын қарыздар бойынша мемлекеттік кепілдіктер</w:t>
            </w:r>
          </w:p>
          <w:p>
            <w:pPr>
              <w:spacing w:after="20"/>
              <w:ind w:left="20"/>
              <w:jc w:val="both"/>
            </w:pPr>
            <w:r>
              <w:rPr>
                <w:rFonts w:ascii="Times New Roman"/>
                <w:b w:val="false"/>
                <w:i w:val="false"/>
                <w:color w:val="000000"/>
                <w:sz w:val="20"/>
              </w:rPr>
              <w:t>
3) мемлекетке тиесілі зияткерлік меншік объектілеріне айрықша құқықтар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Заттай гранттар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жобаларын бірлесіп қаржыландыру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 кепілдігі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bl>
    <w:bookmarkStart w:name="z383" w:id="322"/>
    <w:p>
      <w:pPr>
        <w:spacing w:after="0"/>
        <w:ind w:left="0"/>
        <w:jc w:val="both"/>
      </w:pPr>
      <w:r>
        <w:rPr>
          <w:rFonts w:ascii="Times New Roman"/>
          <w:b w:val="false"/>
          <w:i w:val="false"/>
          <w:color w:val="000000"/>
          <w:sz w:val="28"/>
        </w:rPr>
        <w:t xml:space="preserve">
       Кестенің жалғасы </w:t>
      </w:r>
    </w:p>
    <w:bookmarkEnd w:id="3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Шығындарды өтеу және кіріс алу көздері, мың теңгемен</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жоспар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факт</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ИШӨ</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ИШӨ жиыны жоспары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ИШӨ жиыны факт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bl>
    <w:bookmarkStart w:name="z384" w:id="323"/>
    <w:p>
      <w:pPr>
        <w:spacing w:after="0"/>
        <w:ind w:left="0"/>
        <w:jc w:val="both"/>
      </w:pPr>
      <w:r>
        <w:rPr>
          <w:rFonts w:ascii="Times New Roman"/>
          <w:b w:val="false"/>
          <w:i w:val="false"/>
          <w:color w:val="000000"/>
          <w:sz w:val="28"/>
        </w:rPr>
        <w:t>
       Кестенің жалғасы</w:t>
      </w:r>
    </w:p>
    <w:bookmarkEnd w:id="3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Шығындарды өтеу және кіріс алу көздері, мың теңгемен</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ОШӨ</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ОШӨ жиыны жоспар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ОШӨ жиыны факт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bl>
    <w:bookmarkStart w:name="z385" w:id="324"/>
    <w:p>
      <w:pPr>
        <w:spacing w:after="0"/>
        <w:ind w:left="0"/>
        <w:jc w:val="both"/>
      </w:pPr>
      <w:r>
        <w:rPr>
          <w:rFonts w:ascii="Times New Roman"/>
          <w:b w:val="false"/>
          <w:i w:val="false"/>
          <w:color w:val="000000"/>
          <w:sz w:val="28"/>
        </w:rPr>
        <w:t>
       Кестенің жалғасы</w:t>
      </w:r>
    </w:p>
    <w:bookmarkEnd w:id="3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Шығындарды өтеу және кіріс алу көздері, мың теңгемен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БҮС жиыны жоспар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БҮС жиыны факт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bl>
    <w:bookmarkStart w:name="z386" w:id="325"/>
    <w:p>
      <w:pPr>
        <w:spacing w:after="0"/>
        <w:ind w:left="0"/>
        <w:jc w:val="both"/>
      </w:pPr>
      <w:r>
        <w:rPr>
          <w:rFonts w:ascii="Times New Roman"/>
          <w:b w:val="false"/>
          <w:i w:val="false"/>
          <w:color w:val="000000"/>
          <w:sz w:val="28"/>
        </w:rPr>
        <w:t>
       Кестенің жалғасы</w:t>
      </w:r>
    </w:p>
    <w:bookmarkEnd w:id="3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Шығындарды өтеу және кіріс алу көздері, мың теңгемен</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ҚҮТ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ҚҮТ жиыны жоспар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ҚҮТ жиыны факт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r>
    </w:tbl>
    <w:bookmarkStart w:name="z387" w:id="326"/>
    <w:p>
      <w:pPr>
        <w:spacing w:after="0"/>
        <w:ind w:left="0"/>
        <w:jc w:val="both"/>
      </w:pPr>
      <w:r>
        <w:rPr>
          <w:rFonts w:ascii="Times New Roman"/>
          <w:b w:val="false"/>
          <w:i w:val="false"/>
          <w:color w:val="000000"/>
          <w:sz w:val="28"/>
        </w:rPr>
        <w:t>
       Кестенің жалғасы</w:t>
      </w:r>
    </w:p>
    <w:bookmarkEnd w:id="3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Шығындарды өтеу және кіріс алу көздері, мың теңгемен</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ақысы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ақысы жиыны жоспар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ақысы жиыны факт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bl>
    <w:bookmarkStart w:name="z388" w:id="327"/>
    <w:p>
      <w:pPr>
        <w:spacing w:after="0"/>
        <w:ind w:left="0"/>
        <w:jc w:val="both"/>
      </w:pPr>
      <w:r>
        <w:rPr>
          <w:rFonts w:ascii="Times New Roman"/>
          <w:b w:val="false"/>
          <w:i w:val="false"/>
          <w:color w:val="000000"/>
          <w:sz w:val="28"/>
        </w:rPr>
        <w:t>
       Кестенің жалғасы</w:t>
      </w:r>
    </w:p>
    <w:bookmarkEnd w:id="3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Шығындарды өтеу және кіріс алу көздері, мың теңгемен</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тапсырыс/ТМККК және бюджеттен төленетін басқа да төлемдер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тапсырыс/ ТМККК және бюджеттен төленетін басқа да төлемдер жиыны жоспар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тапсырыс/ ТМККК және бюджеттен төленетін басқа да төлемдер жиыны факт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bl>
    <w:bookmarkStart w:name="z389" w:id="328"/>
    <w:p>
      <w:pPr>
        <w:spacing w:after="0"/>
        <w:ind w:left="0"/>
        <w:jc w:val="both"/>
      </w:pPr>
      <w:r>
        <w:rPr>
          <w:rFonts w:ascii="Times New Roman"/>
          <w:b w:val="false"/>
          <w:i w:val="false"/>
          <w:color w:val="000000"/>
          <w:sz w:val="28"/>
        </w:rPr>
        <w:t>
       Кестенің жалғасы</w:t>
      </w:r>
    </w:p>
    <w:bookmarkEnd w:id="3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Шығындарды өтеу және кіріс алу көздері, мың теңгемен</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 жиыны жоспар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 жиыны факт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r>
    </w:tbl>
    <w:bookmarkStart w:name="z390" w:id="329"/>
    <w:p>
      <w:pPr>
        <w:spacing w:after="0"/>
        <w:ind w:left="0"/>
        <w:jc w:val="both"/>
      </w:pPr>
      <w:r>
        <w:rPr>
          <w:rFonts w:ascii="Times New Roman"/>
          <w:b w:val="false"/>
          <w:i w:val="false"/>
          <w:color w:val="000000"/>
          <w:sz w:val="28"/>
        </w:rPr>
        <w:t>
       Кестенің жалғасы</w:t>
      </w:r>
    </w:p>
    <w:bookmarkEnd w:id="3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Шығындарды өтеу және кіріс алу көздері, мың теңгемен</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жұмыстарды және көрсетілетін қызметтерді сату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Валюталық өтеу кезінде төленген қаражат сомасы (мың теңгемен)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ТЖҚ іске асыру жиыны жоспар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ТЖҚ іске асыру жиыны факт</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r>
    </w:tbl>
    <w:bookmarkStart w:name="z391" w:id="330"/>
    <w:p>
      <w:pPr>
        <w:spacing w:after="0"/>
        <w:ind w:left="0"/>
        <w:jc w:val="both"/>
      </w:pPr>
      <w:r>
        <w:rPr>
          <w:rFonts w:ascii="Times New Roman"/>
          <w:b w:val="false"/>
          <w:i w:val="false"/>
          <w:color w:val="000000"/>
          <w:sz w:val="28"/>
        </w:rPr>
        <w:t>
       Кестенің жалғасы</w:t>
      </w:r>
    </w:p>
    <w:bookmarkEnd w:id="3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санаты (мемлекеттік бюджеттен жекеше әріптестің барлық шығындарын өтеуді талап ететін; мемлекеттік бюджеттен пайдалану шығындарын өтеуді талап ететін; мемлекеттік қолдаудың қандай да бір қаржылық шараларын және мемлекеттік бюджеттен шығындарды өтеу көздерін талап етпейтін)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бойынша ауытқулар мен проблемалар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Ілеспе ұйымды қоса алғанда, жауапты адамдардың тегі, аты, әкесінің аты (бар болса), байланыс құралдары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серіктестің/ конкурсты ұйымдастырушының сайтына сілтеме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бойынша жаңадан құрылған жұмыс орындары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r>
    </w:tbl>
    <w:bookmarkStart w:name="z392" w:id="331"/>
    <w:p>
      <w:pPr>
        <w:spacing w:after="0"/>
        <w:ind w:left="0"/>
        <w:jc w:val="both"/>
      </w:pPr>
      <w:r>
        <w:rPr>
          <w:rFonts w:ascii="Times New Roman"/>
          <w:b w:val="false"/>
          <w:i w:val="false"/>
          <w:color w:val="000000"/>
          <w:sz w:val="28"/>
        </w:rPr>
        <w:t>
      Атауы Мекенжайы ______________________ ______________________</w:t>
      </w:r>
    </w:p>
    <w:bookmarkEnd w:id="331"/>
    <w:bookmarkStart w:name="z393" w:id="332"/>
    <w:p>
      <w:pPr>
        <w:spacing w:after="0"/>
        <w:ind w:left="0"/>
        <w:jc w:val="both"/>
      </w:pPr>
      <w:r>
        <w:rPr>
          <w:rFonts w:ascii="Times New Roman"/>
          <w:b w:val="false"/>
          <w:i w:val="false"/>
          <w:color w:val="000000"/>
          <w:sz w:val="28"/>
        </w:rPr>
        <w:t>
      _______________________ ______________________</w:t>
      </w:r>
    </w:p>
    <w:bookmarkEnd w:id="332"/>
    <w:bookmarkStart w:name="z394" w:id="333"/>
    <w:p>
      <w:pPr>
        <w:spacing w:after="0"/>
        <w:ind w:left="0"/>
        <w:jc w:val="both"/>
      </w:pPr>
      <w:r>
        <w:rPr>
          <w:rFonts w:ascii="Times New Roman"/>
          <w:b w:val="false"/>
          <w:i w:val="false"/>
          <w:color w:val="000000"/>
          <w:sz w:val="28"/>
        </w:rPr>
        <w:t>
      Телефоны __________________________________________________</w:t>
      </w:r>
    </w:p>
    <w:bookmarkEnd w:id="333"/>
    <w:bookmarkStart w:name="z395" w:id="334"/>
    <w:p>
      <w:pPr>
        <w:spacing w:after="0"/>
        <w:ind w:left="0"/>
        <w:jc w:val="both"/>
      </w:pPr>
      <w:r>
        <w:rPr>
          <w:rFonts w:ascii="Times New Roman"/>
          <w:b w:val="false"/>
          <w:i w:val="false"/>
          <w:color w:val="000000"/>
          <w:sz w:val="28"/>
        </w:rPr>
        <w:t>
      Электрондық пошта мекенжайы</w:t>
      </w:r>
    </w:p>
    <w:bookmarkEnd w:id="334"/>
    <w:bookmarkStart w:name="z396" w:id="335"/>
    <w:p>
      <w:pPr>
        <w:spacing w:after="0"/>
        <w:ind w:left="0"/>
        <w:jc w:val="both"/>
      </w:pPr>
      <w:r>
        <w:rPr>
          <w:rFonts w:ascii="Times New Roman"/>
          <w:b w:val="false"/>
          <w:i w:val="false"/>
          <w:color w:val="000000"/>
          <w:sz w:val="28"/>
        </w:rPr>
        <w:t>
      ______________________________________________________________</w:t>
      </w:r>
    </w:p>
    <w:bookmarkEnd w:id="335"/>
    <w:bookmarkStart w:name="z397" w:id="336"/>
    <w:p>
      <w:pPr>
        <w:spacing w:after="0"/>
        <w:ind w:left="0"/>
        <w:jc w:val="both"/>
      </w:pPr>
      <w:r>
        <w:rPr>
          <w:rFonts w:ascii="Times New Roman"/>
          <w:b w:val="false"/>
          <w:i w:val="false"/>
          <w:color w:val="000000"/>
          <w:sz w:val="28"/>
        </w:rPr>
        <w:t>
      Орындаушы___________________________________ _______________</w:t>
      </w:r>
    </w:p>
    <w:bookmarkEnd w:id="336"/>
    <w:bookmarkStart w:name="z398" w:id="337"/>
    <w:p>
      <w:pPr>
        <w:spacing w:after="0"/>
        <w:ind w:left="0"/>
        <w:jc w:val="both"/>
      </w:pPr>
      <w:r>
        <w:rPr>
          <w:rFonts w:ascii="Times New Roman"/>
          <w:b w:val="false"/>
          <w:i w:val="false"/>
          <w:color w:val="000000"/>
          <w:sz w:val="28"/>
        </w:rPr>
        <w:t>
      тегі, аты және әкесінің аты (ол болған жағдайда) қолы, телефон</w:t>
      </w:r>
    </w:p>
    <w:bookmarkEnd w:id="337"/>
    <w:bookmarkStart w:name="z399" w:id="338"/>
    <w:p>
      <w:pPr>
        <w:spacing w:after="0"/>
        <w:ind w:left="0"/>
        <w:jc w:val="both"/>
      </w:pPr>
      <w:r>
        <w:rPr>
          <w:rFonts w:ascii="Times New Roman"/>
          <w:b w:val="false"/>
          <w:i w:val="false"/>
          <w:color w:val="000000"/>
          <w:sz w:val="28"/>
        </w:rPr>
        <w:t>
      Басшы немесе оның міндетін атқарушы адам</w:t>
      </w:r>
    </w:p>
    <w:bookmarkEnd w:id="338"/>
    <w:bookmarkStart w:name="z400" w:id="339"/>
    <w:p>
      <w:pPr>
        <w:spacing w:after="0"/>
        <w:ind w:left="0"/>
        <w:jc w:val="both"/>
      </w:pPr>
      <w:r>
        <w:rPr>
          <w:rFonts w:ascii="Times New Roman"/>
          <w:b w:val="false"/>
          <w:i w:val="false"/>
          <w:color w:val="000000"/>
          <w:sz w:val="28"/>
        </w:rPr>
        <w:t>
      ______________________________________________________________</w:t>
      </w:r>
    </w:p>
    <w:bookmarkEnd w:id="339"/>
    <w:bookmarkStart w:name="z401" w:id="340"/>
    <w:p>
      <w:pPr>
        <w:spacing w:after="0"/>
        <w:ind w:left="0"/>
        <w:jc w:val="both"/>
      </w:pPr>
      <w:r>
        <w:rPr>
          <w:rFonts w:ascii="Times New Roman"/>
          <w:b w:val="false"/>
          <w:i w:val="false"/>
          <w:color w:val="000000"/>
          <w:sz w:val="28"/>
        </w:rPr>
        <w:t>
      ______________________________________________________________</w:t>
      </w:r>
    </w:p>
    <w:bookmarkEnd w:id="340"/>
    <w:bookmarkStart w:name="z402" w:id="341"/>
    <w:p>
      <w:pPr>
        <w:spacing w:after="0"/>
        <w:ind w:left="0"/>
        <w:jc w:val="both"/>
      </w:pPr>
      <w:r>
        <w:rPr>
          <w:rFonts w:ascii="Times New Roman"/>
          <w:b w:val="false"/>
          <w:i w:val="false"/>
          <w:color w:val="000000"/>
          <w:sz w:val="28"/>
        </w:rPr>
        <w:t>
      тегі, аты және әкесінің аты (ол болған жағдайда) қолы</w:t>
      </w:r>
    </w:p>
    <w:bookmarkEnd w:id="341"/>
    <w:bookmarkStart w:name="z403" w:id="342"/>
    <w:p>
      <w:pPr>
        <w:spacing w:after="0"/>
        <w:ind w:left="0"/>
        <w:jc w:val="both"/>
      </w:pPr>
      <w:r>
        <w:rPr>
          <w:rFonts w:ascii="Times New Roman"/>
          <w:b w:val="false"/>
          <w:i w:val="false"/>
          <w:color w:val="000000"/>
          <w:sz w:val="28"/>
        </w:rPr>
        <w:t>
      Мөрдің орны (жеке кәсіпкерлер болып табылатын тұлғалардан</w:t>
      </w:r>
    </w:p>
    <w:bookmarkEnd w:id="342"/>
    <w:bookmarkStart w:name="z404" w:id="343"/>
    <w:p>
      <w:pPr>
        <w:spacing w:after="0"/>
        <w:ind w:left="0"/>
        <w:jc w:val="both"/>
      </w:pPr>
      <w:r>
        <w:rPr>
          <w:rFonts w:ascii="Times New Roman"/>
          <w:b w:val="false"/>
          <w:i w:val="false"/>
          <w:color w:val="000000"/>
          <w:sz w:val="28"/>
        </w:rPr>
        <w:t>
      қоспағанда)___________________________________________</w:t>
      </w:r>
    </w:p>
    <w:bookmarkEnd w:id="3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 бойынша</w:t>
            </w:r>
            <w:r>
              <w:br/>
            </w:r>
            <w:r>
              <w:rPr>
                <w:rFonts w:ascii="Times New Roman"/>
                <w:b w:val="false"/>
                <w:i w:val="false"/>
                <w:color w:val="000000"/>
                <w:sz w:val="20"/>
              </w:rPr>
              <w:t>ақпарат" әкімшілік деректерді</w:t>
            </w:r>
            <w:r>
              <w:br/>
            </w:r>
            <w:r>
              <w:rPr>
                <w:rFonts w:ascii="Times New Roman"/>
                <w:b w:val="false"/>
                <w:i w:val="false"/>
                <w:color w:val="000000"/>
                <w:sz w:val="20"/>
              </w:rPr>
              <w:t>өтеусіз негізде жинауға</w:t>
            </w:r>
            <w:r>
              <w:br/>
            </w:r>
            <w:r>
              <w:rPr>
                <w:rFonts w:ascii="Times New Roman"/>
                <w:b w:val="false"/>
                <w:i w:val="false"/>
                <w:color w:val="000000"/>
                <w:sz w:val="20"/>
              </w:rPr>
              <w:t>арналған нысанға</w:t>
            </w:r>
            <w:r>
              <w:br/>
            </w:r>
            <w:r>
              <w:rPr>
                <w:rFonts w:ascii="Times New Roman"/>
                <w:b w:val="false"/>
                <w:i w:val="false"/>
                <w:color w:val="000000"/>
                <w:sz w:val="20"/>
              </w:rPr>
              <w:t>қосымша</w:t>
            </w:r>
          </w:p>
        </w:tc>
      </w:tr>
    </w:tbl>
    <w:bookmarkStart w:name="z406" w:id="344"/>
    <w:p>
      <w:pPr>
        <w:spacing w:after="0"/>
        <w:ind w:left="0"/>
        <w:jc w:val="left"/>
      </w:pPr>
      <w:r>
        <w:rPr>
          <w:rFonts w:ascii="Times New Roman"/>
          <w:b/>
          <w:i w:val="false"/>
          <w:color w:val="000000"/>
        </w:rPr>
        <w:t xml:space="preserve"> "Мемлекеттік-жекешелік әріптестік жобалары бойынша ақпарат" әкімшілік деректерді өтеусіз негізде жинауға арналған нысанды (индексі: 1-БС ҚРЖ МЖӘ, кезеңділігі: ай сайын) толтыру бойынша түсіндірме</w:t>
      </w:r>
    </w:p>
    <w:bookmarkEnd w:id="344"/>
    <w:bookmarkStart w:name="z407" w:id="345"/>
    <w:p>
      <w:pPr>
        <w:spacing w:after="0"/>
        <w:ind w:left="0"/>
        <w:jc w:val="both"/>
      </w:pPr>
      <w:r>
        <w:rPr>
          <w:rFonts w:ascii="Times New Roman"/>
          <w:b w:val="false"/>
          <w:i w:val="false"/>
          <w:color w:val="000000"/>
          <w:sz w:val="28"/>
        </w:rPr>
        <w:t>
      1. Осы түсіндірме тиісті саланың орталық мемлекеттік органдары, астананың, облыстардың және республикалық маңызы бар қалалардың жергілікті атқарушы органдары, мемлекеттік әріптестердің құрастыруына және ұсынуына арналған.</w:t>
      </w:r>
    </w:p>
    <w:bookmarkEnd w:id="345"/>
    <w:bookmarkStart w:name="z408" w:id="346"/>
    <w:p>
      <w:pPr>
        <w:spacing w:after="0"/>
        <w:ind w:left="0"/>
        <w:jc w:val="both"/>
      </w:pPr>
      <w:r>
        <w:rPr>
          <w:rFonts w:ascii="Times New Roman"/>
          <w:b w:val="false"/>
          <w:i w:val="false"/>
          <w:color w:val="000000"/>
          <w:sz w:val="28"/>
        </w:rPr>
        <w:t>
      2. Құндық мәндегі барлық көрсеткіштер теңгемен толтырылады.</w:t>
      </w:r>
    </w:p>
    <w:bookmarkEnd w:id="346"/>
    <w:bookmarkStart w:name="z409" w:id="347"/>
    <w:p>
      <w:pPr>
        <w:spacing w:after="0"/>
        <w:ind w:left="0"/>
        <w:jc w:val="both"/>
      </w:pPr>
      <w:r>
        <w:rPr>
          <w:rFonts w:ascii="Times New Roman"/>
          <w:b w:val="false"/>
          <w:i w:val="false"/>
          <w:color w:val="000000"/>
          <w:sz w:val="28"/>
        </w:rPr>
        <w:t>
      Бағандарда мыналар көрсетіледі:</w:t>
      </w:r>
    </w:p>
    <w:bookmarkEnd w:id="347"/>
    <w:bookmarkStart w:name="z410" w:id="348"/>
    <w:p>
      <w:pPr>
        <w:spacing w:after="0"/>
        <w:ind w:left="0"/>
        <w:jc w:val="both"/>
      </w:pPr>
      <w:r>
        <w:rPr>
          <w:rFonts w:ascii="Times New Roman"/>
          <w:b w:val="false"/>
          <w:i w:val="false"/>
          <w:color w:val="000000"/>
          <w:sz w:val="28"/>
        </w:rPr>
        <w:t>
      1-бағанда МЖӘ жобасының реттік нөмірі толтырылады;</w:t>
      </w:r>
    </w:p>
    <w:bookmarkEnd w:id="348"/>
    <w:bookmarkStart w:name="z411" w:id="349"/>
    <w:p>
      <w:pPr>
        <w:spacing w:after="0"/>
        <w:ind w:left="0"/>
        <w:jc w:val="both"/>
      </w:pPr>
      <w:r>
        <w:rPr>
          <w:rFonts w:ascii="Times New Roman"/>
          <w:b w:val="false"/>
          <w:i w:val="false"/>
          <w:color w:val="000000"/>
          <w:sz w:val="28"/>
        </w:rPr>
        <w:t>
      2-бағанда МЖӘ жобасын іске асыру өңірі/географиясы толтырылады;</w:t>
      </w:r>
    </w:p>
    <w:bookmarkEnd w:id="349"/>
    <w:bookmarkStart w:name="z412" w:id="350"/>
    <w:p>
      <w:pPr>
        <w:spacing w:after="0"/>
        <w:ind w:left="0"/>
        <w:jc w:val="both"/>
      </w:pPr>
      <w:r>
        <w:rPr>
          <w:rFonts w:ascii="Times New Roman"/>
          <w:b w:val="false"/>
          <w:i w:val="false"/>
          <w:color w:val="000000"/>
          <w:sz w:val="28"/>
        </w:rPr>
        <w:t>
      3-бағанда МЖӘ жобасының мемлекеттік әріптесі толтырылады;</w:t>
      </w:r>
    </w:p>
    <w:bookmarkEnd w:id="350"/>
    <w:bookmarkStart w:name="z413" w:id="351"/>
    <w:p>
      <w:pPr>
        <w:spacing w:after="0"/>
        <w:ind w:left="0"/>
        <w:jc w:val="both"/>
      </w:pPr>
      <w:r>
        <w:rPr>
          <w:rFonts w:ascii="Times New Roman"/>
          <w:b w:val="false"/>
          <w:i w:val="false"/>
          <w:color w:val="000000"/>
          <w:sz w:val="28"/>
        </w:rPr>
        <w:t>
      4-бағанда конкурсты немесе тікелей келіссөздерді ұйымдастырушы толтырылады;</w:t>
      </w:r>
    </w:p>
    <w:bookmarkEnd w:id="351"/>
    <w:bookmarkStart w:name="z414" w:id="352"/>
    <w:p>
      <w:pPr>
        <w:spacing w:after="0"/>
        <w:ind w:left="0"/>
        <w:jc w:val="both"/>
      </w:pPr>
      <w:r>
        <w:rPr>
          <w:rFonts w:ascii="Times New Roman"/>
          <w:b w:val="false"/>
          <w:i w:val="false"/>
          <w:color w:val="000000"/>
          <w:sz w:val="28"/>
        </w:rPr>
        <w:t>
      5-бағанда МЖӘ жобаларының жекеше әріптесі толтырылады;</w:t>
      </w:r>
    </w:p>
    <w:bookmarkEnd w:id="352"/>
    <w:bookmarkStart w:name="z415" w:id="353"/>
    <w:p>
      <w:pPr>
        <w:spacing w:after="0"/>
        <w:ind w:left="0"/>
        <w:jc w:val="both"/>
      </w:pPr>
      <w:r>
        <w:rPr>
          <w:rFonts w:ascii="Times New Roman"/>
          <w:b w:val="false"/>
          <w:i w:val="false"/>
          <w:color w:val="000000"/>
          <w:sz w:val="28"/>
        </w:rPr>
        <w:t>
      6-7-бағандарда МЖӘ жобасының атауы және объект түрі толтырылады;</w:t>
      </w:r>
    </w:p>
    <w:bookmarkEnd w:id="353"/>
    <w:bookmarkStart w:name="z416" w:id="354"/>
    <w:p>
      <w:pPr>
        <w:spacing w:after="0"/>
        <w:ind w:left="0"/>
        <w:jc w:val="both"/>
      </w:pPr>
      <w:r>
        <w:rPr>
          <w:rFonts w:ascii="Times New Roman"/>
          <w:b w:val="false"/>
          <w:i w:val="false"/>
          <w:color w:val="000000"/>
          <w:sz w:val="28"/>
        </w:rPr>
        <w:t>
      8-бағанда МЖӘ жобасының мәртебесі толтырылады;</w:t>
      </w:r>
    </w:p>
    <w:bookmarkEnd w:id="354"/>
    <w:bookmarkStart w:name="z417" w:id="355"/>
    <w:p>
      <w:pPr>
        <w:spacing w:after="0"/>
        <w:ind w:left="0"/>
        <w:jc w:val="both"/>
      </w:pPr>
      <w:r>
        <w:rPr>
          <w:rFonts w:ascii="Times New Roman"/>
          <w:b w:val="false"/>
          <w:i w:val="false"/>
          <w:color w:val="000000"/>
          <w:sz w:val="28"/>
        </w:rPr>
        <w:t>
      9-бағанда МЖӘ жобасының ЭҚЖЖ толтырылады;</w:t>
      </w:r>
    </w:p>
    <w:bookmarkEnd w:id="355"/>
    <w:bookmarkStart w:name="z418" w:id="356"/>
    <w:p>
      <w:pPr>
        <w:spacing w:after="0"/>
        <w:ind w:left="0"/>
        <w:jc w:val="both"/>
      </w:pPr>
      <w:r>
        <w:rPr>
          <w:rFonts w:ascii="Times New Roman"/>
          <w:b w:val="false"/>
          <w:i w:val="false"/>
          <w:color w:val="000000"/>
          <w:sz w:val="28"/>
        </w:rPr>
        <w:t>
      10-бағанда МЖӘ жобасының деңгейі толтырылады;</w:t>
      </w:r>
    </w:p>
    <w:bookmarkEnd w:id="356"/>
    <w:bookmarkStart w:name="z419" w:id="357"/>
    <w:p>
      <w:pPr>
        <w:spacing w:after="0"/>
        <w:ind w:left="0"/>
        <w:jc w:val="both"/>
      </w:pPr>
      <w:r>
        <w:rPr>
          <w:rFonts w:ascii="Times New Roman"/>
          <w:b w:val="false"/>
          <w:i w:val="false"/>
          <w:color w:val="000000"/>
          <w:sz w:val="28"/>
        </w:rPr>
        <w:t>
      11-бағанда бастама түрі толтырылады;</w:t>
      </w:r>
    </w:p>
    <w:bookmarkEnd w:id="357"/>
    <w:bookmarkStart w:name="z420" w:id="358"/>
    <w:p>
      <w:pPr>
        <w:spacing w:after="0"/>
        <w:ind w:left="0"/>
        <w:jc w:val="both"/>
      </w:pPr>
      <w:r>
        <w:rPr>
          <w:rFonts w:ascii="Times New Roman"/>
          <w:b w:val="false"/>
          <w:i w:val="false"/>
          <w:color w:val="000000"/>
          <w:sz w:val="28"/>
        </w:rPr>
        <w:t>
      12-бағанда МЖӘ шартын жасасу күні (күні, айы, жылы) толтырылады;</w:t>
      </w:r>
    </w:p>
    <w:bookmarkEnd w:id="358"/>
    <w:bookmarkStart w:name="z421" w:id="359"/>
    <w:p>
      <w:pPr>
        <w:spacing w:after="0"/>
        <w:ind w:left="0"/>
        <w:jc w:val="both"/>
      </w:pPr>
      <w:r>
        <w:rPr>
          <w:rFonts w:ascii="Times New Roman"/>
          <w:b w:val="false"/>
          <w:i w:val="false"/>
          <w:color w:val="000000"/>
          <w:sz w:val="28"/>
        </w:rPr>
        <w:t>
      13-бағанда МЖӘ шартын қазынашылық органдарында тіркеу күні (күні, айы, жылы) толтырылады;</w:t>
      </w:r>
    </w:p>
    <w:bookmarkEnd w:id="359"/>
    <w:bookmarkStart w:name="z422" w:id="360"/>
    <w:p>
      <w:pPr>
        <w:spacing w:after="0"/>
        <w:ind w:left="0"/>
        <w:jc w:val="both"/>
      </w:pPr>
      <w:r>
        <w:rPr>
          <w:rFonts w:ascii="Times New Roman"/>
          <w:b w:val="false"/>
          <w:i w:val="false"/>
          <w:color w:val="000000"/>
          <w:sz w:val="28"/>
        </w:rPr>
        <w:t>
      14-бағанда қосымша келісімдерді жасау және тіркеу күні (күні, айы, жылы) толтырылады;</w:t>
      </w:r>
    </w:p>
    <w:bookmarkEnd w:id="360"/>
    <w:bookmarkStart w:name="z423" w:id="361"/>
    <w:p>
      <w:pPr>
        <w:spacing w:after="0"/>
        <w:ind w:left="0"/>
        <w:jc w:val="both"/>
      </w:pPr>
      <w:r>
        <w:rPr>
          <w:rFonts w:ascii="Times New Roman"/>
          <w:b w:val="false"/>
          <w:i w:val="false"/>
          <w:color w:val="000000"/>
          <w:sz w:val="28"/>
        </w:rPr>
        <w:t>
      15-бағанда жоба қуаты толтырылады. Жобаның қуаты сан көрсеткіштерімен көрсетіледі;</w:t>
      </w:r>
    </w:p>
    <w:bookmarkEnd w:id="361"/>
    <w:bookmarkStart w:name="z424" w:id="362"/>
    <w:p>
      <w:pPr>
        <w:spacing w:after="0"/>
        <w:ind w:left="0"/>
        <w:jc w:val="both"/>
      </w:pPr>
      <w:r>
        <w:rPr>
          <w:rFonts w:ascii="Times New Roman"/>
          <w:b w:val="false"/>
          <w:i w:val="false"/>
          <w:color w:val="000000"/>
          <w:sz w:val="28"/>
        </w:rPr>
        <w:t>
      16-19-бағандарда МЖӘ жобасын іске асыру кезеңі (инвестициялық және пайдалану кезеңдері) (күні, айы, жылы) толтырылады;</w:t>
      </w:r>
    </w:p>
    <w:bookmarkEnd w:id="362"/>
    <w:bookmarkStart w:name="z425" w:id="363"/>
    <w:p>
      <w:pPr>
        <w:spacing w:after="0"/>
        <w:ind w:left="0"/>
        <w:jc w:val="both"/>
      </w:pPr>
      <w:r>
        <w:rPr>
          <w:rFonts w:ascii="Times New Roman"/>
          <w:b w:val="false"/>
          <w:i w:val="false"/>
          <w:color w:val="000000"/>
          <w:sz w:val="28"/>
        </w:rPr>
        <w:t>
      19-20-бағандарда МЖӘ шартының қолданылуын тоқтату күні (күні, айы, жылы) себебінің негіздемесімен бірге толтырылады;</w:t>
      </w:r>
    </w:p>
    <w:bookmarkEnd w:id="363"/>
    <w:bookmarkStart w:name="z426" w:id="364"/>
    <w:p>
      <w:pPr>
        <w:spacing w:after="0"/>
        <w:ind w:left="0"/>
        <w:jc w:val="both"/>
      </w:pPr>
      <w:r>
        <w:rPr>
          <w:rFonts w:ascii="Times New Roman"/>
          <w:b w:val="false"/>
          <w:i w:val="false"/>
          <w:color w:val="000000"/>
          <w:sz w:val="28"/>
        </w:rPr>
        <w:t xml:space="preserve">
      22-бағанда келісімшарт түрі толтырылады; </w:t>
      </w:r>
    </w:p>
    <w:bookmarkEnd w:id="364"/>
    <w:bookmarkStart w:name="z427" w:id="365"/>
    <w:p>
      <w:pPr>
        <w:spacing w:after="0"/>
        <w:ind w:left="0"/>
        <w:jc w:val="both"/>
      </w:pPr>
      <w:r>
        <w:rPr>
          <w:rFonts w:ascii="Times New Roman"/>
          <w:b w:val="false"/>
          <w:i w:val="false"/>
          <w:color w:val="000000"/>
          <w:sz w:val="28"/>
        </w:rPr>
        <w:t>
      23-25-бағандарда жоба құны мың теңгемен толтырылады;</w:t>
      </w:r>
    </w:p>
    <w:bookmarkEnd w:id="365"/>
    <w:bookmarkStart w:name="z428" w:id="366"/>
    <w:p>
      <w:pPr>
        <w:spacing w:after="0"/>
        <w:ind w:left="0"/>
        <w:jc w:val="both"/>
      </w:pPr>
      <w:r>
        <w:rPr>
          <w:rFonts w:ascii="Times New Roman"/>
          <w:b w:val="false"/>
          <w:i w:val="false"/>
          <w:color w:val="000000"/>
          <w:sz w:val="28"/>
        </w:rPr>
        <w:t>
      26-бағандарда мемлекеттік әріптестің қатысу нысаны толтырылады;</w:t>
      </w:r>
    </w:p>
    <w:bookmarkEnd w:id="366"/>
    <w:bookmarkStart w:name="z429" w:id="367"/>
    <w:p>
      <w:pPr>
        <w:spacing w:after="0"/>
        <w:ind w:left="0"/>
        <w:jc w:val="both"/>
      </w:pPr>
      <w:r>
        <w:rPr>
          <w:rFonts w:ascii="Times New Roman"/>
          <w:b w:val="false"/>
          <w:i w:val="false"/>
          <w:color w:val="000000"/>
          <w:sz w:val="28"/>
        </w:rPr>
        <w:t>
      27-30-бағандарда кепілдіктерді, кепілгерліктерді, заттай гранттарды және мемлекеттің қатысуының өзге де нысандарын қоса алғанда, қолданылатын мемлекеттік қолдау шараларын көрсететін мемлекеттік қолдау шаралары толтырылады;</w:t>
      </w:r>
    </w:p>
    <w:bookmarkEnd w:id="367"/>
    <w:bookmarkStart w:name="z430" w:id="368"/>
    <w:p>
      <w:pPr>
        <w:spacing w:after="0"/>
        <w:ind w:left="0"/>
        <w:jc w:val="both"/>
      </w:pPr>
      <w:r>
        <w:rPr>
          <w:rFonts w:ascii="Times New Roman"/>
          <w:b w:val="false"/>
          <w:i w:val="false"/>
          <w:color w:val="000000"/>
          <w:sz w:val="28"/>
        </w:rPr>
        <w:t>
      31-96-бағандарда шығындарды өтеу және кірістер алу көздері мың теңгемен толтырылады (ИШӨ; ОШӨ; БҮС; ҚҮТ; жалдау ақысы; мемлекеттік тапсырыс / ТМККК және бюджеттен төленетін басқа да төлемдер; субсидиялар; ТЖҚ іске асыру). Блок ИШӨ, ОШӨ, БҮС, ҚҮТ және өзге де төлемдерді қоса алғанда, жобаның шығындары мен кірістерін өтеу көздерін көрсетеді. Деректер жылдар бойынша жоспар/факті бөлінісінде көрсетіледі;</w:t>
      </w:r>
    </w:p>
    <w:bookmarkEnd w:id="368"/>
    <w:bookmarkStart w:name="z431" w:id="369"/>
    <w:p>
      <w:pPr>
        <w:spacing w:after="0"/>
        <w:ind w:left="0"/>
        <w:jc w:val="both"/>
      </w:pPr>
      <w:r>
        <w:rPr>
          <w:rFonts w:ascii="Times New Roman"/>
          <w:b w:val="false"/>
          <w:i w:val="false"/>
          <w:color w:val="000000"/>
          <w:sz w:val="28"/>
        </w:rPr>
        <w:t>
      97-бағанда валюталық өтемақы кезінде төленген қаражат сомасы мың теңгемен толтырылады;</w:t>
      </w:r>
    </w:p>
    <w:bookmarkEnd w:id="369"/>
    <w:bookmarkStart w:name="z432" w:id="370"/>
    <w:p>
      <w:pPr>
        <w:spacing w:after="0"/>
        <w:ind w:left="0"/>
        <w:jc w:val="both"/>
      </w:pPr>
      <w:r>
        <w:rPr>
          <w:rFonts w:ascii="Times New Roman"/>
          <w:b w:val="false"/>
          <w:i w:val="false"/>
          <w:color w:val="000000"/>
          <w:sz w:val="28"/>
        </w:rPr>
        <w:t xml:space="preserve">
      98-бағанда МЖӘ жобасының санаттары толтырылады (мемлекеттік бюджеттен жекеше әріптестің барлық шығындарын өтеуді талап ететін; мемлекеттік бюджеттен пайдалану шығындарын өтеуді талап ететін; мемлекеттік қолдаудың қандай да бір қаржылық шараларын және мемлекеттік бюджеттен шығындарды өтеу көздерін талап етпейтін); </w:t>
      </w:r>
    </w:p>
    <w:bookmarkEnd w:id="370"/>
    <w:bookmarkStart w:name="z433" w:id="371"/>
    <w:p>
      <w:pPr>
        <w:spacing w:after="0"/>
        <w:ind w:left="0"/>
        <w:jc w:val="both"/>
      </w:pPr>
      <w:r>
        <w:rPr>
          <w:rFonts w:ascii="Times New Roman"/>
          <w:b w:val="false"/>
          <w:i w:val="false"/>
          <w:color w:val="000000"/>
          <w:sz w:val="28"/>
        </w:rPr>
        <w:t>
      99-бағанда жоба бойынша ауытқулар мен проблемалар толтырылады;</w:t>
      </w:r>
    </w:p>
    <w:bookmarkEnd w:id="371"/>
    <w:bookmarkStart w:name="z434" w:id="372"/>
    <w:p>
      <w:pPr>
        <w:spacing w:after="0"/>
        <w:ind w:left="0"/>
        <w:jc w:val="both"/>
      </w:pPr>
      <w:r>
        <w:rPr>
          <w:rFonts w:ascii="Times New Roman"/>
          <w:b w:val="false"/>
          <w:i w:val="false"/>
          <w:color w:val="000000"/>
          <w:sz w:val="28"/>
        </w:rPr>
        <w:t>
      100-бағанда ілеспе ұйымды қоса алғанда, жауапты адамдардың тегі, аты, әкесінің аты (ол болған жағдайда), байланыс құралдары толтырылады;</w:t>
      </w:r>
    </w:p>
    <w:bookmarkEnd w:id="372"/>
    <w:bookmarkStart w:name="z435" w:id="373"/>
    <w:p>
      <w:pPr>
        <w:spacing w:after="0"/>
        <w:ind w:left="0"/>
        <w:jc w:val="both"/>
      </w:pPr>
      <w:r>
        <w:rPr>
          <w:rFonts w:ascii="Times New Roman"/>
          <w:b w:val="false"/>
          <w:i w:val="false"/>
          <w:color w:val="000000"/>
          <w:sz w:val="28"/>
        </w:rPr>
        <w:t xml:space="preserve">
      101-бағанда мемлекеттік серіктестің / конкурсты ұйымдастырушының сайтына сілтеме толтырылады; </w:t>
      </w:r>
    </w:p>
    <w:bookmarkEnd w:id="373"/>
    <w:bookmarkStart w:name="z436" w:id="374"/>
    <w:p>
      <w:pPr>
        <w:spacing w:after="0"/>
        <w:ind w:left="0"/>
        <w:jc w:val="both"/>
      </w:pPr>
      <w:r>
        <w:rPr>
          <w:rFonts w:ascii="Times New Roman"/>
          <w:b w:val="false"/>
          <w:i w:val="false"/>
          <w:color w:val="000000"/>
          <w:sz w:val="28"/>
        </w:rPr>
        <w:t>
      102-103-бағандарда МЖӘ жобасы бойынша жаңадан құрылған жұмыс орындары толтырылады.</w:t>
      </w:r>
    </w:p>
    <w:bookmarkEnd w:id="374"/>
    <w:bookmarkStart w:name="z437" w:id="375"/>
    <w:p>
      <w:pPr>
        <w:spacing w:after="0"/>
        <w:ind w:left="0"/>
        <w:jc w:val="both"/>
      </w:pPr>
      <w:r>
        <w:rPr>
          <w:rFonts w:ascii="Times New Roman"/>
          <w:b w:val="false"/>
          <w:i w:val="false"/>
          <w:color w:val="000000"/>
          <w:sz w:val="28"/>
        </w:rPr>
        <w:t>
      Ескертпе: Аббревиатуралардың толық жазылуы:</w:t>
      </w:r>
    </w:p>
    <w:bookmarkEnd w:id="375"/>
    <w:bookmarkStart w:name="z438" w:id="376"/>
    <w:p>
      <w:pPr>
        <w:spacing w:after="0"/>
        <w:ind w:left="0"/>
        <w:jc w:val="both"/>
      </w:pPr>
      <w:r>
        <w:rPr>
          <w:rFonts w:ascii="Times New Roman"/>
          <w:b w:val="false"/>
          <w:i w:val="false"/>
          <w:color w:val="000000"/>
          <w:sz w:val="28"/>
        </w:rPr>
        <w:t>
      БСН – бизнес-сәйкестендіру нөмірі;</w:t>
      </w:r>
    </w:p>
    <w:bookmarkEnd w:id="376"/>
    <w:bookmarkStart w:name="z439" w:id="377"/>
    <w:p>
      <w:pPr>
        <w:spacing w:after="0"/>
        <w:ind w:left="0"/>
        <w:jc w:val="both"/>
      </w:pPr>
      <w:r>
        <w:rPr>
          <w:rFonts w:ascii="Times New Roman"/>
          <w:b w:val="false"/>
          <w:i w:val="false"/>
          <w:color w:val="000000"/>
          <w:sz w:val="28"/>
        </w:rPr>
        <w:t>
      ЖСН – жеке сәйкестендіру нөмірі;</w:t>
      </w:r>
    </w:p>
    <w:bookmarkEnd w:id="377"/>
    <w:bookmarkStart w:name="z440" w:id="378"/>
    <w:p>
      <w:pPr>
        <w:spacing w:after="0"/>
        <w:ind w:left="0"/>
        <w:jc w:val="both"/>
      </w:pPr>
      <w:r>
        <w:rPr>
          <w:rFonts w:ascii="Times New Roman"/>
          <w:b w:val="false"/>
          <w:i w:val="false"/>
          <w:color w:val="000000"/>
          <w:sz w:val="28"/>
        </w:rPr>
        <w:t>
      ӘАОЖ – әкімшілік-аумақтық объектілердің жіктеуіші;</w:t>
      </w:r>
    </w:p>
    <w:bookmarkEnd w:id="378"/>
    <w:bookmarkStart w:name="z441" w:id="379"/>
    <w:p>
      <w:pPr>
        <w:spacing w:after="0"/>
        <w:ind w:left="0"/>
        <w:jc w:val="both"/>
      </w:pPr>
      <w:r>
        <w:rPr>
          <w:rFonts w:ascii="Times New Roman"/>
          <w:b w:val="false"/>
          <w:i w:val="false"/>
          <w:color w:val="000000"/>
          <w:sz w:val="28"/>
        </w:rPr>
        <w:t>
      ЭҚЖЖ – экономикалық қызмет түрлерінің жалпы жіктеуіші;</w:t>
      </w:r>
    </w:p>
    <w:bookmarkEnd w:id="379"/>
    <w:bookmarkStart w:name="z442" w:id="380"/>
    <w:p>
      <w:pPr>
        <w:spacing w:after="0"/>
        <w:ind w:left="0"/>
        <w:jc w:val="both"/>
      </w:pPr>
      <w:r>
        <w:rPr>
          <w:rFonts w:ascii="Times New Roman"/>
          <w:b w:val="false"/>
          <w:i w:val="false"/>
          <w:color w:val="000000"/>
          <w:sz w:val="28"/>
        </w:rPr>
        <w:t>
      ИШӨ – инвестициялық шығындарды өтеу;</w:t>
      </w:r>
    </w:p>
    <w:bookmarkEnd w:id="380"/>
    <w:bookmarkStart w:name="z443" w:id="381"/>
    <w:p>
      <w:pPr>
        <w:spacing w:after="0"/>
        <w:ind w:left="0"/>
        <w:jc w:val="both"/>
      </w:pPr>
      <w:r>
        <w:rPr>
          <w:rFonts w:ascii="Times New Roman"/>
          <w:b w:val="false"/>
          <w:i w:val="false"/>
          <w:color w:val="000000"/>
          <w:sz w:val="28"/>
        </w:rPr>
        <w:t>
      ОШӨ – операциялық шығындарды өтеу;</w:t>
      </w:r>
    </w:p>
    <w:bookmarkEnd w:id="381"/>
    <w:bookmarkStart w:name="z444" w:id="382"/>
    <w:p>
      <w:pPr>
        <w:spacing w:after="0"/>
        <w:ind w:left="0"/>
        <w:jc w:val="both"/>
      </w:pPr>
      <w:r>
        <w:rPr>
          <w:rFonts w:ascii="Times New Roman"/>
          <w:b w:val="false"/>
          <w:i w:val="false"/>
          <w:color w:val="000000"/>
          <w:sz w:val="28"/>
        </w:rPr>
        <w:t>
      БҮС – басқару үшін сыйақы;</w:t>
      </w:r>
    </w:p>
    <w:bookmarkEnd w:id="382"/>
    <w:bookmarkStart w:name="z445" w:id="383"/>
    <w:p>
      <w:pPr>
        <w:spacing w:after="0"/>
        <w:ind w:left="0"/>
        <w:jc w:val="both"/>
      </w:pPr>
      <w:r>
        <w:rPr>
          <w:rFonts w:ascii="Times New Roman"/>
          <w:b w:val="false"/>
          <w:i w:val="false"/>
          <w:color w:val="000000"/>
          <w:sz w:val="28"/>
        </w:rPr>
        <w:t>
      ТМККК – тегін медициналық көмектің кепілдік берілген көлемі;</w:t>
      </w:r>
    </w:p>
    <w:bookmarkEnd w:id="383"/>
    <w:bookmarkStart w:name="z446" w:id="384"/>
    <w:p>
      <w:pPr>
        <w:spacing w:after="0"/>
        <w:ind w:left="0"/>
        <w:jc w:val="both"/>
      </w:pPr>
      <w:r>
        <w:rPr>
          <w:rFonts w:ascii="Times New Roman"/>
          <w:b w:val="false"/>
          <w:i w:val="false"/>
          <w:color w:val="000000"/>
          <w:sz w:val="28"/>
        </w:rPr>
        <w:t>
      ТЖҚ – тауарлар, жұмыстар, көрсетілетін қызметтер;</w:t>
      </w:r>
    </w:p>
    <w:bookmarkEnd w:id="384"/>
    <w:bookmarkStart w:name="z447" w:id="385"/>
    <w:p>
      <w:pPr>
        <w:spacing w:after="0"/>
        <w:ind w:left="0"/>
        <w:jc w:val="both"/>
      </w:pPr>
      <w:r>
        <w:rPr>
          <w:rFonts w:ascii="Times New Roman"/>
          <w:b w:val="false"/>
          <w:i w:val="false"/>
          <w:color w:val="000000"/>
          <w:sz w:val="28"/>
        </w:rPr>
        <w:t>
      МЖӘ – мемлекеттік-жекешелік әріптестік.</w:t>
      </w:r>
    </w:p>
    <w:bookmarkEnd w:id="3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w:t>
            </w:r>
            <w:r>
              <w:br/>
            </w:r>
            <w:r>
              <w:rPr>
                <w:rFonts w:ascii="Times New Roman"/>
                <w:b w:val="false"/>
                <w:i w:val="false"/>
                <w:color w:val="000000"/>
                <w:sz w:val="20"/>
              </w:rPr>
              <w:t>6-қосымша</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w:t>
            </w:r>
            <w:r>
              <w:br/>
            </w:r>
            <w:r>
              <w:rPr>
                <w:rFonts w:ascii="Times New Roman"/>
                <w:b w:val="false"/>
                <w:i w:val="false"/>
                <w:color w:val="000000"/>
                <w:sz w:val="20"/>
              </w:rPr>
              <w:t>консультациялық сүйемелдеуді,</w:t>
            </w:r>
            <w:r>
              <w:br/>
            </w:r>
            <w:r>
              <w:rPr>
                <w:rFonts w:ascii="Times New Roman"/>
                <w:b w:val="false"/>
                <w:i w:val="false"/>
                <w:color w:val="000000"/>
                <w:sz w:val="20"/>
              </w:rPr>
              <w:t>сондай-ақ олардың</w:t>
            </w:r>
            <w:r>
              <w:br/>
            </w:r>
            <w:r>
              <w:rPr>
                <w:rFonts w:ascii="Times New Roman"/>
                <w:b w:val="false"/>
                <w:i w:val="false"/>
                <w:color w:val="000000"/>
                <w:sz w:val="20"/>
              </w:rPr>
              <w:t>сараптамасын жүзеге асыратын</w:t>
            </w:r>
            <w:r>
              <w:br/>
            </w:r>
            <w:r>
              <w:rPr>
                <w:rFonts w:ascii="Times New Roman"/>
                <w:b w:val="false"/>
                <w:i w:val="false"/>
                <w:color w:val="000000"/>
                <w:sz w:val="20"/>
              </w:rPr>
              <w:t>тұлғаларды аккредиттеу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bookmarkStart w:name="z449" w:id="386"/>
    <w:p>
      <w:pPr>
        <w:spacing w:after="0"/>
        <w:ind w:left="0"/>
        <w:jc w:val="left"/>
      </w:pPr>
      <w:r>
        <w:rPr>
          <w:rFonts w:ascii="Times New Roman"/>
          <w:b/>
          <w:i w:val="false"/>
          <w:color w:val="000000"/>
        </w:rPr>
        <w:t xml:space="preserve"> Қазақстан Республикасының Мемлекеттік Елтаңбасы Ұлттық экономика министрлігі Аккредиттелетін тұлға туралы мәліметтер</w:t>
      </w:r>
    </w:p>
    <w:bookmarkEnd w:id="386"/>
    <w:bookmarkStart w:name="z450" w:id="387"/>
    <w:p>
      <w:pPr>
        <w:spacing w:after="0"/>
        <w:ind w:left="0"/>
        <w:jc w:val="both"/>
      </w:pPr>
      <w:r>
        <w:rPr>
          <w:rFonts w:ascii="Times New Roman"/>
          <w:b w:val="false"/>
          <w:i w:val="false"/>
          <w:color w:val="000000"/>
          <w:sz w:val="28"/>
        </w:rPr>
        <w:t>
      Тұлғаның атауы ______________________________________________________</w:t>
      </w:r>
    </w:p>
    <w:bookmarkEnd w:id="387"/>
    <w:bookmarkStart w:name="z451" w:id="388"/>
    <w:p>
      <w:pPr>
        <w:spacing w:after="0"/>
        <w:ind w:left="0"/>
        <w:jc w:val="both"/>
      </w:pPr>
      <w:r>
        <w:rPr>
          <w:rFonts w:ascii="Times New Roman"/>
          <w:b w:val="false"/>
          <w:i w:val="false"/>
          <w:color w:val="000000"/>
          <w:sz w:val="28"/>
        </w:rPr>
        <w:t>
      Тұлғаның заңды және нақты мекенжайы __________________________________</w:t>
      </w:r>
    </w:p>
    <w:bookmarkEnd w:id="388"/>
    <w:bookmarkStart w:name="z452" w:id="389"/>
    <w:p>
      <w:pPr>
        <w:spacing w:after="0"/>
        <w:ind w:left="0"/>
        <w:jc w:val="both"/>
      </w:pPr>
      <w:r>
        <w:rPr>
          <w:rFonts w:ascii="Times New Roman"/>
          <w:b w:val="false"/>
          <w:i w:val="false"/>
          <w:color w:val="000000"/>
          <w:sz w:val="28"/>
        </w:rPr>
        <w:t>
      ______________________________________________________________________</w:t>
      </w:r>
    </w:p>
    <w:bookmarkEnd w:id="389"/>
    <w:bookmarkStart w:name="z453" w:id="390"/>
    <w:p>
      <w:pPr>
        <w:spacing w:after="0"/>
        <w:ind w:left="0"/>
        <w:jc w:val="both"/>
      </w:pPr>
      <w:r>
        <w:rPr>
          <w:rFonts w:ascii="Times New Roman"/>
          <w:b w:val="false"/>
          <w:i w:val="false"/>
          <w:color w:val="000000"/>
          <w:sz w:val="28"/>
        </w:rPr>
        <w:t>
      БСН _________________________________________________________________</w:t>
      </w:r>
    </w:p>
    <w:bookmarkEnd w:id="390"/>
    <w:bookmarkStart w:name="z454" w:id="391"/>
    <w:p>
      <w:pPr>
        <w:spacing w:after="0"/>
        <w:ind w:left="0"/>
        <w:jc w:val="both"/>
      </w:pPr>
      <w:r>
        <w:rPr>
          <w:rFonts w:ascii="Times New Roman"/>
          <w:b w:val="false"/>
          <w:i w:val="false"/>
          <w:color w:val="000000"/>
          <w:sz w:val="28"/>
        </w:rPr>
        <w:t>
      Филиалдар (өкілдіктер) _________________________________________________</w:t>
      </w:r>
    </w:p>
    <w:bookmarkEnd w:id="391"/>
    <w:bookmarkStart w:name="z455" w:id="392"/>
    <w:p>
      <w:pPr>
        <w:spacing w:after="0"/>
        <w:ind w:left="0"/>
        <w:jc w:val="both"/>
      </w:pPr>
      <w:r>
        <w:rPr>
          <w:rFonts w:ascii="Times New Roman"/>
          <w:b w:val="false"/>
          <w:i w:val="false"/>
          <w:color w:val="000000"/>
          <w:sz w:val="28"/>
        </w:rPr>
        <w:t>
      (орналасқан жері және деректемелері)</w:t>
      </w:r>
    </w:p>
    <w:bookmarkEnd w:id="392"/>
    <w:bookmarkStart w:name="z456" w:id="393"/>
    <w:p>
      <w:pPr>
        <w:spacing w:after="0"/>
        <w:ind w:left="0"/>
        <w:jc w:val="both"/>
      </w:pPr>
      <w:r>
        <w:rPr>
          <w:rFonts w:ascii="Times New Roman"/>
          <w:b w:val="false"/>
          <w:i w:val="false"/>
          <w:color w:val="000000"/>
          <w:sz w:val="28"/>
        </w:rPr>
        <w:t>
      Жобаларды консультациялық сүйемелдеу және (немесе) сараптау бойынша қызметтер көрсетуге тартылуы мүмкін қызметкерлер туралы мәліметтер:</w:t>
      </w:r>
    </w:p>
    <w:bookmarkEnd w:id="3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жеке сәйкестендіру нөмірі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тегі, аты, әкесінің аты (ол болған жағдайда)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лауазымы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білімі (жоғары оқу орны, оқыған жылдары, алған мамандығы, біліктілігі)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білім туралы дипломның нөмірі және берілген күні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мемлекеттік-жекешелік әріптестік маманы сертификатының нөмірі мен күні-Certified PPP Professional (СР3Р)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ұйымдағы жұмыс өтілі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саласындағы жалпы жұмыс өтілі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телефоны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электрондық пошта мекенжайы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57" w:id="394"/>
    <w:p>
      <w:pPr>
        <w:spacing w:after="0"/>
        <w:ind w:left="0"/>
        <w:jc w:val="both"/>
      </w:pPr>
      <w:r>
        <w:rPr>
          <w:rFonts w:ascii="Times New Roman"/>
          <w:b w:val="false"/>
          <w:i w:val="false"/>
          <w:color w:val="000000"/>
          <w:sz w:val="28"/>
        </w:rPr>
        <w:t>
      ________________ ____________</w:t>
      </w:r>
    </w:p>
    <w:bookmarkEnd w:id="394"/>
    <w:bookmarkStart w:name="z458" w:id="395"/>
    <w:p>
      <w:pPr>
        <w:spacing w:after="0"/>
        <w:ind w:left="0"/>
        <w:jc w:val="both"/>
      </w:pPr>
      <w:r>
        <w:rPr>
          <w:rFonts w:ascii="Times New Roman"/>
          <w:b w:val="false"/>
          <w:i w:val="false"/>
          <w:color w:val="000000"/>
          <w:sz w:val="28"/>
        </w:rPr>
        <w:t>
      ______________________________</w:t>
      </w:r>
    </w:p>
    <w:bookmarkEnd w:id="395"/>
    <w:bookmarkStart w:name="z459" w:id="396"/>
    <w:p>
      <w:pPr>
        <w:spacing w:after="0"/>
        <w:ind w:left="0"/>
        <w:jc w:val="both"/>
      </w:pPr>
      <w:r>
        <w:rPr>
          <w:rFonts w:ascii="Times New Roman"/>
          <w:b w:val="false"/>
          <w:i w:val="false"/>
          <w:color w:val="000000"/>
          <w:sz w:val="28"/>
        </w:rPr>
        <w:t>
      (Ұйым басшысы) (қолы) (тегі, аты, әкесінің аты (ол болған жағдайда)</w:t>
      </w:r>
    </w:p>
    <w:bookmarkEnd w:id="396"/>
    <w:bookmarkStart w:name="z460" w:id="397"/>
    <w:p>
      <w:pPr>
        <w:spacing w:after="0"/>
        <w:ind w:left="0"/>
        <w:jc w:val="both"/>
      </w:pPr>
      <w:r>
        <w:rPr>
          <w:rFonts w:ascii="Times New Roman"/>
          <w:b w:val="false"/>
          <w:i w:val="false"/>
          <w:color w:val="000000"/>
          <w:sz w:val="28"/>
        </w:rPr>
        <w:t>
      20___ ж. "___" ___________</w:t>
      </w:r>
    </w:p>
    <w:bookmarkEnd w:id="3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w:t>
            </w:r>
            <w:r>
              <w:br/>
            </w:r>
            <w:r>
              <w:rPr>
                <w:rFonts w:ascii="Times New Roman"/>
                <w:b w:val="false"/>
                <w:i w:val="false"/>
                <w:color w:val="000000"/>
                <w:sz w:val="20"/>
              </w:rPr>
              <w:t>7-қосымша</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жобаларының</w:t>
            </w:r>
            <w:r>
              <w:br/>
            </w:r>
            <w:r>
              <w:rPr>
                <w:rFonts w:ascii="Times New Roman"/>
                <w:b w:val="false"/>
                <w:i w:val="false"/>
                <w:color w:val="000000"/>
                <w:sz w:val="20"/>
              </w:rPr>
              <w:t>әлеуметтік-экономикалық</w:t>
            </w:r>
            <w:r>
              <w:br/>
            </w:r>
            <w:r>
              <w:rPr>
                <w:rFonts w:ascii="Times New Roman"/>
                <w:b w:val="false"/>
                <w:i w:val="false"/>
                <w:color w:val="000000"/>
                <w:sz w:val="20"/>
              </w:rPr>
              <w:t>тиімділігін бағалау</w:t>
            </w:r>
            <w:r>
              <w:br/>
            </w:r>
            <w:r>
              <w:rPr>
                <w:rFonts w:ascii="Times New Roman"/>
                <w:b w:val="false"/>
                <w:i w:val="false"/>
                <w:color w:val="000000"/>
                <w:sz w:val="20"/>
              </w:rPr>
              <w:t>әдістемесіне</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462" w:id="398"/>
    <w:p>
      <w:pPr>
        <w:spacing w:after="0"/>
        <w:ind w:left="0"/>
        <w:jc w:val="left"/>
      </w:pPr>
      <w:r>
        <w:rPr>
          <w:rFonts w:ascii="Times New Roman"/>
          <w:b/>
          <w:i w:val="false"/>
          <w:color w:val="000000"/>
        </w:rPr>
        <w:t xml:space="preserve"> Экономикалық таза келтірілген құн (Economic net present value – ENPV), экономикалық ішкі кірістілік нормасының (Economic Internal Rate of Return – EIRR) көрсеткіштерін есептеу үшін мемлекеттік-жекешелік әріптестік жобасының әлеуметтік-экономикалық моделі (таза қоғамдық пайда көрсеткіштері)</w:t>
      </w:r>
    </w:p>
    <w:bookmarkEnd w:id="3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(негіздеме)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1-кезең</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2-кезең</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3-кезең</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n-кезең</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Мемлекеттік-жекеменшік әріптестік жобасының пайдасы, мың теңге (1.1-жол + (қосу) 1.2-жол)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экономикалық пайда (тікелей ақша ағындары), мың теңге (1.1.1-жол + (қосу) 1.1.2-жол + (қосу) 1.1.3-жол + (қосу) 1.1.4-жол + (қосу) 1.1.5-жол + (қосу) 1.1.6-жол + (қосу) 1.1.7-жол + (қосу) 1.1.8-жол + (қосу) 1.1.9-жол)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жобасын бірлесіп қаржыландыру, мың теңге (мемлекеттік-жекешелік әріптестік қаржылық-экономикалық моделіне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заңнамасында белгіленген жағдайларда мемлекеттен берілетін субсидиялар, мың теңге (мемлекеттік-жекешелік әріптестік жобасының қаржылық-экономикалық моделіне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жобасы бойынша инвестициялық шығындарды өтеу, мың теңге (мемлекеттік-жекешелік әріптестік жобасының қаржылық-экономикалық моделіне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жобасы бойынша операциялық шығындарды өтеу, мың теңге (мемлекеттік-жекешелік әріптестік жобасының қаржылық-экономикалық моделіне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мемлекеттік-жекешелік әріптестік объектісін басқарғаны үшін сыйақы, сондай-ақ мемлекеттік-жекешелік әріптестік объектісін пайдаланғаны үшін жалгерлік төлемі, мың теңге (мемлекеттік-жекешелік әріптестік жобасының қаржылық-экономикалық моделіне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қолжетімділік үшін төлем, мың теңге (мемлекеттік-жекешелік әріптестік жобасының қаржылық-экономикалық моделіне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тұтыну кепілдігі, мың теңге (мемлекеттік-жекешелік әріптестік жобасының қаржылық-экономикалық моделіне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объектісін пайдалану кезінде тауарларды, жұмыстарды, көрсетілетін қызметтерді өткізу, мың теңге (мемлекеттік-жекешелік әріптестік жобасының қаржылық-экономикалық моделіне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тікелей ақша ағындары, мың теңге (оның ішінде, мемлекеттік-жекешелік әріптестік жобасы бойынша жеке әріптестің коммерциялық қызметінен түсетін түсімдер (мемлекеттік-жекешелік әріптестік жобасының қаржылық-экономикалық моделіне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жанама әлеуметтік-экономикалық пайда (жанама ақша ағындары), мың теңге (1.2.1-жол + (қосу) 1.2.2-жол + (қосу) 1.2.3-жол + (қосу) 1.2.4-жол + (қосу) 1.2.5-жол + (қосу) 1.2.6-жол + (қосу) 1.2.7-жол + (қосу) 1.2.8-жол + (қосу) 1.2.9-жол + (қосу) 1.2.10-жол + (қосу) 1.2.11- жол)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бюджеттен тыс қорларға ақшалай қаражаттың түсуін арттырудан болатын базалық әлеуметтік әсер, мың теңге (осы Әдістеменің 16-тармағына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жұмыс орындарын құрудан болатын базалық әлеуметтік әсер, мың теңге (осы Әдістеменің 17-тармағына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салалық әлеуметтік әсер, мың теңге (осы Әдістеменің 13-тармағына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салалық әлеуметтік әсер, мың теңге (осы Әдістеменің 13-тармағына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салалық әлеуметтік әсер, мың теңге (осы Әдістеменің 13-тармағына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бюджетке қаражаттың түсуін арттырудан болатын базалық экономикалық әсер, мың теңге (осы Әдістеменің 18-тармағына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Қазақстанда шығарылған тауарларды, жұмыстарды және көрсетілетін қызметтерді жеткізушілермен өзара іс-қимыл жасасудан болатын базалық экономикалық әсер, мың теңге (осы Әдістеменің 19-тармағына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қазақстандық қаржы институттарымен өзара іс-қимыл жасасудан болатын базалық экономикалық әсер, мың теңге (осы Әдістеменің 20-тармағына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шетелдік инвестициялардан болатын базалық экономикалық әсер, мың теңге (осы Әдістеменің 21-тармағына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салалық экономикалық әсер, мың теңге (осы Әдістеменің 13-тармағына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салалық экономикалық әсер, мың теңге (осы Әдістеменің 13-тармағына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салалық экономикалық әсер, мың теңге (осы Әдістеменің 13-тармағына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жобасының шығындары, мың теңге (2.1- жол + (қосу) 2.2 -жол)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шығындар, мың теңге (2.1.1- жол + (қосу) 2.1.2- жол)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шығындар, мың теңге (мемлекеттік-жекешелік әріптестік жобасының қаржылық-экономикалық моделіне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шығындар, мың теңге (мемлекеттік-жекешелік әріптестік жобасының қаржылық-экономикалық моделіне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жанама шығындар, мың теңге (2.2.1- жол + (қосу) 2.2.2 -жол)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жанама инвестициялық шығындар, мың теңге (осы Әдістеменің 11-тармағына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жанама операциялық шығындар, мың теңге (осы Әдістеменің 11-тармағына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жобасының тәуекелдері, мың теңге (3.1- жол)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саланың (өңірдің) және Қазақстан Республикасының әлеуметтік-экономикалық көрсеткіштеріне әсер ететін тәуекелдер, мың теңге (негіздемесі бар, таңдалған тәуекелді есептеу әдісіне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жобасының таза әлеуметтік-экономикалық ағынының жиыны, мың теңге (1-жол – (алу) 2-жол – (алу) 3-жол)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жобасының жалпы таза дисконтталған әлеуметтік-экономикалық ағынының жиыны, мың теңге (дисконтты ескере отырып, 4-жол)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таза келтірілген құн (ENPV), мың теңге (осы Әдістеменің 22, 23, 24-тармақтарына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ішкі кірістілік нормасы (EIRR), мың теңге (осы Әдістеменің 22, 23, 25, 26-тармақтарына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63" w:id="399"/>
    <w:p>
      <w:pPr>
        <w:spacing w:after="0"/>
        <w:ind w:left="0"/>
        <w:jc w:val="both"/>
      </w:pPr>
      <w:r>
        <w:rPr>
          <w:rFonts w:ascii="Times New Roman"/>
          <w:b w:val="false"/>
          <w:i w:val="false"/>
          <w:color w:val="000000"/>
          <w:sz w:val="28"/>
        </w:rPr>
        <w:t>
      Ескертпе: 13. Экономикалық таза келтірілген құн (ENPV) және экономикалық ішкі кірістілік нормасын (EIRR) есептеу үшін осы Әдістеменің 23-тармағына сәйкес дисконттау мөлшерлемесі қолданылады.</w:t>
      </w:r>
    </w:p>
    <w:bookmarkEnd w:id="3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w:t>
            </w:r>
            <w:r>
              <w:br/>
            </w:r>
            <w:r>
              <w:rPr>
                <w:rFonts w:ascii="Times New Roman"/>
                <w:b w:val="false"/>
                <w:i w:val="false"/>
                <w:color w:val="000000"/>
                <w:sz w:val="20"/>
              </w:rPr>
              <w:t>8-қосымша</w:t>
            </w:r>
            <w:r>
              <w:br/>
            </w:r>
            <w:r>
              <w:rPr>
                <w:rFonts w:ascii="Times New Roman"/>
                <w:b w:val="false"/>
                <w:i w:val="false"/>
                <w:color w:val="000000"/>
                <w:sz w:val="20"/>
              </w:rPr>
              <w:t>Берілетін инвестициялық</w:t>
            </w:r>
            <w:r>
              <w:br/>
            </w:r>
            <w:r>
              <w:rPr>
                <w:rFonts w:ascii="Times New Roman"/>
                <w:b w:val="false"/>
                <w:i w:val="false"/>
                <w:color w:val="000000"/>
                <w:sz w:val="20"/>
              </w:rPr>
              <w:t>преференциялардың</w:t>
            </w:r>
            <w:r>
              <w:br/>
            </w:r>
            <w:r>
              <w:rPr>
                <w:rFonts w:ascii="Times New Roman"/>
                <w:b w:val="false"/>
                <w:i w:val="false"/>
                <w:color w:val="000000"/>
                <w:sz w:val="20"/>
              </w:rPr>
              <w:t>тиімділігін бағалау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bookmarkStart w:name="z465" w:id="400"/>
    <w:p>
      <w:pPr>
        <w:spacing w:after="0"/>
        <w:ind w:left="0"/>
        <w:jc w:val="both"/>
      </w:pPr>
      <w:r>
        <w:rPr>
          <w:rFonts w:ascii="Times New Roman"/>
          <w:b w:val="false"/>
          <w:i w:val="false"/>
          <w:color w:val="000000"/>
          <w:sz w:val="28"/>
        </w:rPr>
        <w:t>
      Ұсынылады: Қазақстан Республикасы Сыртқы істер министрлігі</w:t>
      </w:r>
    </w:p>
    <w:bookmarkEnd w:id="400"/>
    <w:bookmarkStart w:name="z466" w:id="401"/>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www.gov.kz</w:t>
      </w:r>
    </w:p>
    <w:bookmarkEnd w:id="401"/>
    <w:bookmarkStart w:name="z467" w:id="402"/>
    <w:p>
      <w:pPr>
        <w:spacing w:after="0"/>
        <w:ind w:left="0"/>
        <w:jc w:val="both"/>
      </w:pPr>
      <w:r>
        <w:rPr>
          <w:rFonts w:ascii="Times New Roman"/>
          <w:b w:val="false"/>
          <w:i w:val="false"/>
          <w:color w:val="000000"/>
          <w:sz w:val="28"/>
        </w:rPr>
        <w:t>
      Әкімшілік нысанның атауы: "Берілетін инвестициялық преференциялардың тиімділігін бағалау үшін мәліметтер"</w:t>
      </w:r>
    </w:p>
    <w:bookmarkEnd w:id="402"/>
    <w:bookmarkStart w:name="z468" w:id="403"/>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1-ОЭ</w:t>
      </w:r>
    </w:p>
    <w:bookmarkEnd w:id="403"/>
    <w:bookmarkStart w:name="z469" w:id="404"/>
    <w:p>
      <w:pPr>
        <w:spacing w:after="0"/>
        <w:ind w:left="0"/>
        <w:jc w:val="both"/>
      </w:pPr>
      <w:r>
        <w:rPr>
          <w:rFonts w:ascii="Times New Roman"/>
          <w:b w:val="false"/>
          <w:i w:val="false"/>
          <w:color w:val="000000"/>
          <w:sz w:val="28"/>
        </w:rPr>
        <w:t>
      Кезеңділігі: жылдық</w:t>
      </w:r>
    </w:p>
    <w:bookmarkEnd w:id="404"/>
    <w:bookmarkStart w:name="z470" w:id="405"/>
    <w:p>
      <w:pPr>
        <w:spacing w:after="0"/>
        <w:ind w:left="0"/>
        <w:jc w:val="both"/>
      </w:pPr>
      <w:r>
        <w:rPr>
          <w:rFonts w:ascii="Times New Roman"/>
          <w:b w:val="false"/>
          <w:i w:val="false"/>
          <w:color w:val="000000"/>
          <w:sz w:val="28"/>
        </w:rPr>
        <w:t>
      Есепті кезең: 20__ жыл</w:t>
      </w:r>
    </w:p>
    <w:bookmarkEnd w:id="405"/>
    <w:bookmarkStart w:name="z471" w:id="406"/>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инвестициялық жобаны іске асыратын Қазақстан Республикасының заңды тұлғасы</w:t>
      </w:r>
    </w:p>
    <w:bookmarkEnd w:id="406"/>
    <w:bookmarkStart w:name="z472" w:id="407"/>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кезеңнен кейінгі жылдың 15 наурызынан кешіктірмей</w:t>
      </w:r>
    </w:p>
    <w:bookmarkEnd w:id="407"/>
    <w:bookmarkStart w:name="z473" w:id="408"/>
    <w:p>
      <w:pPr>
        <w:spacing w:after="0"/>
        <w:ind w:left="0"/>
        <w:jc w:val="both"/>
      </w:pPr>
      <w:r>
        <w:rPr>
          <w:rFonts w:ascii="Times New Roman"/>
          <w:b w:val="false"/>
          <w:i w:val="false"/>
          <w:color w:val="000000"/>
          <w:sz w:val="28"/>
        </w:rPr>
        <w:t>
      Жеке сәйкестендіру нөмірі/Бизнес сәйкестендіру нөмірі</w:t>
      </w:r>
    </w:p>
    <w:bookmarkEnd w:id="408"/>
    <w:bookmarkStart w:name="z474" w:id="409"/>
    <w:p>
      <w:pPr>
        <w:spacing w:after="0"/>
        <w:ind w:left="0"/>
        <w:jc w:val="both"/>
      </w:pPr>
      <w:r>
        <w:rPr>
          <w:rFonts w:ascii="Times New Roman"/>
          <w:b w:val="false"/>
          <w:i w:val="false"/>
          <w:color w:val="000000"/>
          <w:sz w:val="28"/>
        </w:rPr>
        <w:t xml:space="preserve">
      </w:t>
      </w:r>
    </w:p>
    <w:bookmarkEnd w:id="409"/>
    <w:p>
      <w:pPr>
        <w:spacing w:after="0"/>
        <w:ind w:left="0"/>
        <w:jc w:val="both"/>
      </w:pPr>
      <w:r>
        <w:drawing>
          <wp:inline distT="0" distB="0" distL="0" distR="0">
            <wp:extent cx="60960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6096000" cy="52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75" w:id="410"/>
    <w:p>
      <w:pPr>
        <w:spacing w:after="0"/>
        <w:ind w:left="0"/>
        <w:jc w:val="both"/>
      </w:pPr>
      <w:r>
        <w:rPr>
          <w:rFonts w:ascii="Times New Roman"/>
          <w:b w:val="false"/>
          <w:i w:val="false"/>
          <w:color w:val="000000"/>
          <w:sz w:val="28"/>
        </w:rPr>
        <w:t>
      Жинау әдісі – электрондық түрде.</w:t>
      </w:r>
    </w:p>
    <w:bookmarkEnd w:id="410"/>
    <w:bookmarkStart w:name="z476" w:id="411"/>
    <w:p>
      <w:pPr>
        <w:spacing w:after="0"/>
        <w:ind w:left="0"/>
        <w:jc w:val="both"/>
      </w:pPr>
      <w:r>
        <w:rPr>
          <w:rFonts w:ascii="Times New Roman"/>
          <w:b w:val="false"/>
          <w:i w:val="false"/>
          <w:color w:val="000000"/>
          <w:sz w:val="28"/>
        </w:rPr>
        <w:t>
      Берілетін инвестициялық преференциялардың тиімділігін бағалау үшін мәліметтер</w:t>
      </w:r>
    </w:p>
    <w:bookmarkEnd w:id="4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Ынталандыру шарасын алған өтініш берушінің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жобаның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Өңірі (ұлттық Әкімшілік-аумақтық объектілер жіктеуішіне (ӘАОЖ) сәйкес)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Экспортқа шығарылатын өнімнің құны, мың доллар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Импортты алмастыратын өнімнің құны, мың доллар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Бюджеттің шартты шығындарының сомасы, мың теңге</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Кестенің жалғасы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салықтар сомасы,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Құрылған жұмыс орындарының саны, адам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 төлеу қоры, миллион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Жаңартылатын энергия көздерін пайдалану, мегаватт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7" w:id="412"/>
          <w:p>
            <w:pPr>
              <w:spacing w:after="20"/>
              <w:ind w:left="20"/>
              <w:jc w:val="both"/>
            </w:pPr>
            <w:r>
              <w:rPr>
                <w:rFonts w:ascii="Times New Roman"/>
                <w:b w:val="false"/>
                <w:i w:val="false"/>
                <w:color w:val="000000"/>
                <w:sz w:val="20"/>
              </w:rPr>
              <w:t>
Ғылыми-зерттеу және тәжірибелік-конструкторлық жұмыстарға инвестициялар</w:t>
            </w:r>
          </w:p>
          <w:bookmarkEnd w:id="412"/>
          <w:p>
            <w:pPr>
              <w:spacing w:after="20"/>
              <w:ind w:left="20"/>
              <w:jc w:val="both"/>
            </w:pPr>
            <w:r>
              <w:rPr>
                <w:rFonts w:ascii="Times New Roman"/>
                <w:b w:val="false"/>
                <w:i w:val="false"/>
                <w:color w:val="000000"/>
                <w:sz w:val="20"/>
              </w:rPr>
              <w:t>
миллион теңге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қолданылу мерзімі, жыл</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78" w:id="413"/>
    <w:p>
      <w:pPr>
        <w:spacing w:after="0"/>
        <w:ind w:left="0"/>
        <w:jc w:val="both"/>
      </w:pPr>
      <w:r>
        <w:rPr>
          <w:rFonts w:ascii="Times New Roman"/>
          <w:b w:val="false"/>
          <w:i w:val="false"/>
          <w:color w:val="000000"/>
          <w:sz w:val="28"/>
        </w:rPr>
        <w:t>
      Телефондары ______________________________________________</w:t>
      </w:r>
    </w:p>
    <w:bookmarkEnd w:id="413"/>
    <w:bookmarkStart w:name="z479" w:id="414"/>
    <w:p>
      <w:pPr>
        <w:spacing w:after="0"/>
        <w:ind w:left="0"/>
        <w:jc w:val="both"/>
      </w:pPr>
      <w:r>
        <w:rPr>
          <w:rFonts w:ascii="Times New Roman"/>
          <w:b w:val="false"/>
          <w:i w:val="false"/>
          <w:color w:val="000000"/>
          <w:sz w:val="28"/>
        </w:rPr>
        <w:t>
      Электрондық пошта мекенжайы ________________________________</w:t>
      </w:r>
    </w:p>
    <w:bookmarkEnd w:id="414"/>
    <w:bookmarkStart w:name="z480" w:id="415"/>
    <w:p>
      <w:pPr>
        <w:spacing w:after="0"/>
        <w:ind w:left="0"/>
        <w:jc w:val="both"/>
      </w:pPr>
      <w:r>
        <w:rPr>
          <w:rFonts w:ascii="Times New Roman"/>
          <w:b w:val="false"/>
          <w:i w:val="false"/>
          <w:color w:val="000000"/>
          <w:sz w:val="28"/>
        </w:rPr>
        <w:t>
      Орындаушы ___________________________ қолы ________</w:t>
      </w:r>
    </w:p>
    <w:bookmarkEnd w:id="415"/>
    <w:bookmarkStart w:name="z481" w:id="416"/>
    <w:p>
      <w:pPr>
        <w:spacing w:after="0"/>
        <w:ind w:left="0"/>
        <w:jc w:val="both"/>
      </w:pPr>
      <w:r>
        <w:rPr>
          <w:rFonts w:ascii="Times New Roman"/>
          <w:b w:val="false"/>
          <w:i w:val="false"/>
          <w:color w:val="000000"/>
          <w:sz w:val="28"/>
        </w:rPr>
        <w:t>
      тегі, аты, әкесінің аты (ол болған жағдайда)</w:t>
      </w:r>
    </w:p>
    <w:bookmarkEnd w:id="416"/>
    <w:bookmarkStart w:name="z482" w:id="417"/>
    <w:p>
      <w:pPr>
        <w:spacing w:after="0"/>
        <w:ind w:left="0"/>
        <w:jc w:val="both"/>
      </w:pPr>
      <w:r>
        <w:rPr>
          <w:rFonts w:ascii="Times New Roman"/>
          <w:b w:val="false"/>
          <w:i w:val="false"/>
          <w:color w:val="000000"/>
          <w:sz w:val="28"/>
        </w:rPr>
        <w:t>
      Басшы немесе оның міндетін атқарушы адам</w:t>
      </w:r>
    </w:p>
    <w:bookmarkEnd w:id="417"/>
    <w:bookmarkStart w:name="z483" w:id="418"/>
    <w:p>
      <w:pPr>
        <w:spacing w:after="0"/>
        <w:ind w:left="0"/>
        <w:jc w:val="both"/>
      </w:pPr>
      <w:r>
        <w:rPr>
          <w:rFonts w:ascii="Times New Roman"/>
          <w:b w:val="false"/>
          <w:i w:val="false"/>
          <w:color w:val="000000"/>
          <w:sz w:val="28"/>
        </w:rPr>
        <w:t>
      _______________________________________ қолы _______</w:t>
      </w:r>
    </w:p>
    <w:bookmarkEnd w:id="418"/>
    <w:bookmarkStart w:name="z484" w:id="419"/>
    <w:p>
      <w:pPr>
        <w:spacing w:after="0"/>
        <w:ind w:left="0"/>
        <w:jc w:val="both"/>
      </w:pPr>
      <w:r>
        <w:rPr>
          <w:rFonts w:ascii="Times New Roman"/>
          <w:b w:val="false"/>
          <w:i w:val="false"/>
          <w:color w:val="000000"/>
          <w:sz w:val="28"/>
        </w:rPr>
        <w:t>
      тегі, аты, әкесінің аты (ол болған жағдайда)</w:t>
      </w:r>
    </w:p>
    <w:bookmarkEnd w:id="419"/>
    <w:bookmarkStart w:name="z485" w:id="420"/>
    <w:p>
      <w:pPr>
        <w:spacing w:after="0"/>
        <w:ind w:left="0"/>
        <w:jc w:val="both"/>
      </w:pPr>
      <w:r>
        <w:rPr>
          <w:rFonts w:ascii="Times New Roman"/>
          <w:b w:val="false"/>
          <w:i w:val="false"/>
          <w:color w:val="000000"/>
          <w:sz w:val="28"/>
        </w:rPr>
        <w:t>
      Мөр орны (болған жағдайда)</w:t>
      </w:r>
    </w:p>
    <w:bookmarkEnd w:id="420"/>
    <w:bookmarkStart w:name="z486" w:id="421"/>
    <w:p>
      <w:pPr>
        <w:spacing w:after="0"/>
        <w:ind w:left="0"/>
        <w:jc w:val="both"/>
      </w:pPr>
      <w:r>
        <w:rPr>
          <w:rFonts w:ascii="Times New Roman"/>
          <w:b w:val="false"/>
          <w:i w:val="false"/>
          <w:color w:val="000000"/>
          <w:sz w:val="28"/>
        </w:rPr>
        <w:t>
      "Берілетін инвестициялық преференциялардың тиімділігін бағалау үшін мәліметтер" әкімшілік деректерді жинауға арналған нысанды толтыру бойынша түсіндірмесі осы нысанға қосымшада келтірілген.</w:t>
      </w:r>
    </w:p>
    <w:bookmarkEnd w:id="4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"Инвестициялық</w:t>
            </w:r>
            <w:r>
              <w:br/>
            </w:r>
            <w:r>
              <w:rPr>
                <w:rFonts w:ascii="Times New Roman"/>
                <w:b w:val="false"/>
                <w:i w:val="false"/>
                <w:color w:val="000000"/>
                <w:sz w:val="20"/>
              </w:rPr>
              <w:t>преференцияларды беру</w:t>
            </w:r>
            <w:r>
              <w:br/>
            </w:r>
            <w:r>
              <w:rPr>
                <w:rFonts w:ascii="Times New Roman"/>
                <w:b w:val="false"/>
                <w:i w:val="false"/>
                <w:color w:val="000000"/>
                <w:sz w:val="20"/>
              </w:rPr>
              <w:t>тиімділігін бағалау үшін</w:t>
            </w:r>
            <w:r>
              <w:br/>
            </w:r>
            <w:r>
              <w:rPr>
                <w:rFonts w:ascii="Times New Roman"/>
                <w:b w:val="false"/>
                <w:i w:val="false"/>
                <w:color w:val="000000"/>
                <w:sz w:val="20"/>
              </w:rPr>
              <w:t>мәліметтер" әкімшілік</w:t>
            </w:r>
            <w:r>
              <w:br/>
            </w:r>
            <w:r>
              <w:rPr>
                <w:rFonts w:ascii="Times New Roman"/>
                <w:b w:val="false"/>
                <w:i w:val="false"/>
                <w:color w:val="000000"/>
                <w:sz w:val="20"/>
              </w:rPr>
              <w:t>деректерді жинауға арналған</w:t>
            </w:r>
            <w:r>
              <w:br/>
            </w:r>
            <w:r>
              <w:rPr>
                <w:rFonts w:ascii="Times New Roman"/>
                <w:b w:val="false"/>
                <w:i w:val="false"/>
                <w:color w:val="000000"/>
                <w:sz w:val="20"/>
              </w:rPr>
              <w:t>нысанға қосымша</w:t>
            </w:r>
          </w:p>
        </w:tc>
      </w:tr>
    </w:tbl>
    <w:bookmarkStart w:name="z488" w:id="422"/>
    <w:p>
      <w:pPr>
        <w:spacing w:after="0"/>
        <w:ind w:left="0"/>
        <w:jc w:val="left"/>
      </w:pPr>
      <w:r>
        <w:rPr>
          <w:rFonts w:ascii="Times New Roman"/>
          <w:b/>
          <w:i w:val="false"/>
          <w:color w:val="000000"/>
        </w:rPr>
        <w:t xml:space="preserve"> "Берілетін инвестициялық преференциялардың тиімділігін бағалау бағалау үшін мәліметтер" өтеусіз негізде әкімшілік деректерді жинауға арналған нысанды толтыру бойынша түсіндірме (1-ОЭ, жылдық)</w:t>
      </w:r>
    </w:p>
    <w:bookmarkEnd w:id="422"/>
    <w:bookmarkStart w:name="z489" w:id="423"/>
    <w:p>
      <w:pPr>
        <w:spacing w:after="0"/>
        <w:ind w:left="0"/>
        <w:jc w:val="left"/>
      </w:pPr>
      <w:r>
        <w:rPr>
          <w:rFonts w:ascii="Times New Roman"/>
          <w:b/>
          <w:i w:val="false"/>
          <w:color w:val="000000"/>
        </w:rPr>
        <w:t xml:space="preserve"> 1-тарау. Жалпы ережелер</w:t>
      </w:r>
    </w:p>
    <w:bookmarkEnd w:id="423"/>
    <w:bookmarkStart w:name="z490" w:id="424"/>
    <w:p>
      <w:pPr>
        <w:spacing w:after="0"/>
        <w:ind w:left="0"/>
        <w:jc w:val="both"/>
      </w:pPr>
      <w:r>
        <w:rPr>
          <w:rFonts w:ascii="Times New Roman"/>
          <w:b w:val="false"/>
          <w:i w:val="false"/>
          <w:color w:val="000000"/>
          <w:sz w:val="28"/>
        </w:rPr>
        <w:t xml:space="preserve">
      1. Осы түсіндірме "Берілетін инвестициялық преференциялардың тиімділігін бағалау үшін мәліметтер" әкімшілік деректерді жинауға арналған нысанды (бұдан әрі – Нысан) толтыру бойынша бірыңғай талаптарды айқындайды. </w:t>
      </w:r>
    </w:p>
    <w:bookmarkEnd w:id="424"/>
    <w:bookmarkStart w:name="z491" w:id="425"/>
    <w:p>
      <w:pPr>
        <w:spacing w:after="0"/>
        <w:ind w:left="0"/>
        <w:jc w:val="both"/>
      </w:pPr>
      <w:r>
        <w:rPr>
          <w:rFonts w:ascii="Times New Roman"/>
          <w:b w:val="false"/>
          <w:i w:val="false"/>
          <w:color w:val="000000"/>
          <w:sz w:val="28"/>
        </w:rPr>
        <w:t>
      2. Нысанға басшы немесе оның міндетін атқарушы адам тегі мен аты-жөнін көрсете отырып қол қояды.</w:t>
      </w:r>
    </w:p>
    <w:bookmarkEnd w:id="425"/>
    <w:bookmarkStart w:name="z492" w:id="426"/>
    <w:p>
      <w:pPr>
        <w:spacing w:after="0"/>
        <w:ind w:left="0"/>
        <w:jc w:val="both"/>
      </w:pPr>
      <w:r>
        <w:rPr>
          <w:rFonts w:ascii="Times New Roman"/>
          <w:b w:val="false"/>
          <w:i w:val="false"/>
          <w:color w:val="000000"/>
          <w:sz w:val="28"/>
        </w:rPr>
        <w:t>
      3. Нысан мемлекеттік және орыс тілдерінде толтырылады.</w:t>
      </w:r>
    </w:p>
    <w:bookmarkEnd w:id="426"/>
    <w:bookmarkStart w:name="z493" w:id="427"/>
    <w:p>
      <w:pPr>
        <w:spacing w:after="0"/>
        <w:ind w:left="0"/>
        <w:jc w:val="left"/>
      </w:pPr>
      <w:r>
        <w:rPr>
          <w:rFonts w:ascii="Times New Roman"/>
          <w:b/>
          <w:i w:val="false"/>
          <w:color w:val="000000"/>
        </w:rPr>
        <w:t xml:space="preserve"> 2-тарау. Нысанды толтыру бойынша түсіндірме</w:t>
      </w:r>
    </w:p>
    <w:bookmarkEnd w:id="427"/>
    <w:bookmarkStart w:name="z494" w:id="428"/>
    <w:p>
      <w:pPr>
        <w:spacing w:after="0"/>
        <w:ind w:left="0"/>
        <w:jc w:val="both"/>
      </w:pPr>
      <w:r>
        <w:rPr>
          <w:rFonts w:ascii="Times New Roman"/>
          <w:b w:val="false"/>
          <w:i w:val="false"/>
          <w:color w:val="000000"/>
          <w:sz w:val="28"/>
        </w:rPr>
        <w:t>
      1. Нысанның 1-бағанында ынталандыру шарасын алған өтініш берушінің атауы көрсетіледі.</w:t>
      </w:r>
    </w:p>
    <w:bookmarkEnd w:id="428"/>
    <w:bookmarkStart w:name="z495" w:id="429"/>
    <w:p>
      <w:pPr>
        <w:spacing w:after="0"/>
        <w:ind w:left="0"/>
        <w:jc w:val="both"/>
      </w:pPr>
      <w:r>
        <w:rPr>
          <w:rFonts w:ascii="Times New Roman"/>
          <w:b w:val="false"/>
          <w:i w:val="false"/>
          <w:color w:val="000000"/>
          <w:sz w:val="28"/>
        </w:rPr>
        <w:t>
      2. Нысанның 2-бағанында инвестициялық жобаның атауы көрсетіледі</w:t>
      </w:r>
    </w:p>
    <w:bookmarkEnd w:id="429"/>
    <w:bookmarkStart w:name="z496" w:id="430"/>
    <w:p>
      <w:pPr>
        <w:spacing w:after="0"/>
        <w:ind w:left="0"/>
        <w:jc w:val="both"/>
      </w:pPr>
      <w:r>
        <w:rPr>
          <w:rFonts w:ascii="Times New Roman"/>
          <w:b w:val="false"/>
          <w:i w:val="false"/>
          <w:color w:val="000000"/>
          <w:sz w:val="28"/>
        </w:rPr>
        <w:t>
      3. Нысанның 3-бағанында өңірі (ұлттық Әкімшілік-аумақтық объектілер жіктеуішіне (ӘАОЖ) сәйкес) көрсетіледі.</w:t>
      </w:r>
    </w:p>
    <w:bookmarkEnd w:id="430"/>
    <w:bookmarkStart w:name="z497" w:id="431"/>
    <w:p>
      <w:pPr>
        <w:spacing w:after="0"/>
        <w:ind w:left="0"/>
        <w:jc w:val="both"/>
      </w:pPr>
      <w:r>
        <w:rPr>
          <w:rFonts w:ascii="Times New Roman"/>
          <w:b w:val="false"/>
          <w:i w:val="false"/>
          <w:color w:val="000000"/>
          <w:sz w:val="28"/>
        </w:rPr>
        <w:t xml:space="preserve">
      4. Нысанның 4-бағанында Экономикалық қызмет түрлерінің жалпы жіктеуішіне сәйкес қызмет түрі көрсетіледі. </w:t>
      </w:r>
    </w:p>
    <w:bookmarkEnd w:id="431"/>
    <w:bookmarkStart w:name="z498" w:id="432"/>
    <w:p>
      <w:pPr>
        <w:spacing w:after="0"/>
        <w:ind w:left="0"/>
        <w:jc w:val="both"/>
      </w:pPr>
      <w:r>
        <w:rPr>
          <w:rFonts w:ascii="Times New Roman"/>
          <w:b w:val="false"/>
          <w:i w:val="false"/>
          <w:color w:val="000000"/>
          <w:sz w:val="28"/>
        </w:rPr>
        <w:t>
      5. Нысанның 5-бағанында өткен жылы экспортқа әкетілген өнімнің құны кедендік статистика мен экспорттық декларациялар деректері негізінде мың АҚШ долларымен көрсетіледі.</w:t>
      </w:r>
    </w:p>
    <w:bookmarkEnd w:id="432"/>
    <w:bookmarkStart w:name="z499" w:id="433"/>
    <w:p>
      <w:pPr>
        <w:spacing w:after="0"/>
        <w:ind w:left="0"/>
        <w:jc w:val="both"/>
      </w:pPr>
      <w:r>
        <w:rPr>
          <w:rFonts w:ascii="Times New Roman"/>
          <w:b w:val="false"/>
          <w:i w:val="false"/>
          <w:color w:val="000000"/>
          <w:sz w:val="28"/>
        </w:rPr>
        <w:t xml:space="preserve">
      6. Нысанның 6-бағанында ұқсас импорттық өнімді алмастыратын өнімнің құны мың доллармен көрсетіледі. </w:t>
      </w:r>
    </w:p>
    <w:bookmarkEnd w:id="433"/>
    <w:bookmarkStart w:name="z500" w:id="434"/>
    <w:p>
      <w:pPr>
        <w:spacing w:after="0"/>
        <w:ind w:left="0"/>
        <w:jc w:val="both"/>
      </w:pPr>
      <w:r>
        <w:rPr>
          <w:rFonts w:ascii="Times New Roman"/>
          <w:b w:val="false"/>
          <w:i w:val="false"/>
          <w:color w:val="000000"/>
          <w:sz w:val="28"/>
        </w:rPr>
        <w:t>
      7. Нысанның 7-бағанында бюджеттің шартты шығындарының сомасы мың теңгемен көрсетіледі.</w:t>
      </w:r>
    </w:p>
    <w:bookmarkEnd w:id="434"/>
    <w:bookmarkStart w:name="z501" w:id="435"/>
    <w:p>
      <w:pPr>
        <w:spacing w:after="0"/>
        <w:ind w:left="0"/>
        <w:jc w:val="both"/>
      </w:pPr>
      <w:r>
        <w:rPr>
          <w:rFonts w:ascii="Times New Roman"/>
          <w:b w:val="false"/>
          <w:i w:val="false"/>
          <w:color w:val="000000"/>
          <w:sz w:val="28"/>
        </w:rPr>
        <w:t>
      8. Нысанның 8-бағанында төленген салықтар сомасы мың теңгемен көрсетіледі.</w:t>
      </w:r>
    </w:p>
    <w:bookmarkEnd w:id="435"/>
    <w:bookmarkStart w:name="z502" w:id="436"/>
    <w:p>
      <w:pPr>
        <w:spacing w:after="0"/>
        <w:ind w:left="0"/>
        <w:jc w:val="both"/>
      </w:pPr>
      <w:r>
        <w:rPr>
          <w:rFonts w:ascii="Times New Roman"/>
          <w:b w:val="false"/>
          <w:i w:val="false"/>
          <w:color w:val="000000"/>
          <w:sz w:val="28"/>
        </w:rPr>
        <w:t>
      9. Нысанның 9-бағанында құрылған жұмыс орындарының саны адам санымен көрсетіледі.</w:t>
      </w:r>
    </w:p>
    <w:bookmarkEnd w:id="436"/>
    <w:bookmarkStart w:name="z503" w:id="437"/>
    <w:p>
      <w:pPr>
        <w:spacing w:after="0"/>
        <w:ind w:left="0"/>
        <w:jc w:val="both"/>
      </w:pPr>
      <w:r>
        <w:rPr>
          <w:rFonts w:ascii="Times New Roman"/>
          <w:b w:val="false"/>
          <w:i w:val="false"/>
          <w:color w:val="000000"/>
          <w:sz w:val="28"/>
        </w:rPr>
        <w:t>
      10. Нысанның 10-бағанында еңбекақы төлеу қорының көлемі көрсетіледі</w:t>
      </w:r>
    </w:p>
    <w:bookmarkEnd w:id="437"/>
    <w:bookmarkStart w:name="z504" w:id="438"/>
    <w:p>
      <w:pPr>
        <w:spacing w:after="0"/>
        <w:ind w:left="0"/>
        <w:jc w:val="both"/>
      </w:pPr>
      <w:r>
        <w:rPr>
          <w:rFonts w:ascii="Times New Roman"/>
          <w:b w:val="false"/>
          <w:i w:val="false"/>
          <w:color w:val="000000"/>
          <w:sz w:val="28"/>
        </w:rPr>
        <w:t>
      11. Нысанның 11-бағанында жаңартылған энергия көздері есебінен тұтылатын электр энергиясының көлемі көрсетіледі.</w:t>
      </w:r>
    </w:p>
    <w:bookmarkEnd w:id="438"/>
    <w:bookmarkStart w:name="z505" w:id="439"/>
    <w:p>
      <w:pPr>
        <w:spacing w:after="0"/>
        <w:ind w:left="0"/>
        <w:jc w:val="both"/>
      </w:pPr>
      <w:r>
        <w:rPr>
          <w:rFonts w:ascii="Times New Roman"/>
          <w:b w:val="false"/>
          <w:i w:val="false"/>
          <w:color w:val="000000"/>
          <w:sz w:val="28"/>
        </w:rPr>
        <w:t>
      12. Нысанның 12-бағанында ғылыми-зерттеу және тәжірибелік-конструкторлық жұмыстарға инвестициялар көлемі миллион теңгемен көрсетіледі.</w:t>
      </w:r>
    </w:p>
    <w:bookmarkEnd w:id="439"/>
    <w:bookmarkStart w:name="z506" w:id="440"/>
    <w:p>
      <w:pPr>
        <w:spacing w:after="0"/>
        <w:ind w:left="0"/>
        <w:jc w:val="both"/>
      </w:pPr>
      <w:r>
        <w:rPr>
          <w:rFonts w:ascii="Times New Roman"/>
          <w:b w:val="false"/>
          <w:i w:val="false"/>
          <w:color w:val="000000"/>
          <w:sz w:val="28"/>
        </w:rPr>
        <w:t>
      13. Нысанның 13-бағанында жобаның ресми түрде пайдалануға берілген күнінен бастап (қабылдау актілерімен немесе уәкілетті органда тіркелуімен расталған) пайдаланылу жылдарының саны көрсетіледі.</w:t>
      </w:r>
    </w:p>
    <w:bookmarkEnd w:id="4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w:t>
            </w:r>
            <w:r>
              <w:br/>
            </w:r>
            <w:r>
              <w:rPr>
                <w:rFonts w:ascii="Times New Roman"/>
                <w:b w:val="false"/>
                <w:i w:val="false"/>
                <w:color w:val="000000"/>
                <w:sz w:val="20"/>
              </w:rPr>
              <w:t>9-қосымша</w:t>
            </w:r>
            <w:r>
              <w:br/>
            </w:r>
            <w:r>
              <w:rPr>
                <w:rFonts w:ascii="Times New Roman"/>
                <w:b w:val="false"/>
                <w:i w:val="false"/>
                <w:color w:val="000000"/>
                <w:sz w:val="20"/>
              </w:rPr>
              <w:t>Берілетін инвестициялық</w:t>
            </w:r>
            <w:r>
              <w:br/>
            </w:r>
            <w:r>
              <w:rPr>
                <w:rFonts w:ascii="Times New Roman"/>
                <w:b w:val="false"/>
                <w:i w:val="false"/>
                <w:color w:val="000000"/>
                <w:sz w:val="20"/>
              </w:rPr>
              <w:t>преференциялардың</w:t>
            </w:r>
            <w:r>
              <w:br/>
            </w:r>
            <w:r>
              <w:rPr>
                <w:rFonts w:ascii="Times New Roman"/>
                <w:b w:val="false"/>
                <w:i w:val="false"/>
                <w:color w:val="000000"/>
                <w:sz w:val="20"/>
              </w:rPr>
              <w:t>тиімділігін бағалау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bookmarkStart w:name="z508" w:id="441"/>
    <w:p>
      <w:pPr>
        <w:spacing w:after="0"/>
        <w:ind w:left="0"/>
        <w:jc w:val="both"/>
      </w:pPr>
      <w:r>
        <w:rPr>
          <w:rFonts w:ascii="Times New Roman"/>
          <w:b w:val="false"/>
          <w:i w:val="false"/>
          <w:color w:val="000000"/>
          <w:sz w:val="28"/>
        </w:rPr>
        <w:t>
      Ұсынылады: Қазақстан Республикасы Сыртқы істер министрлігі</w:t>
      </w:r>
    </w:p>
    <w:bookmarkEnd w:id="441"/>
    <w:bookmarkStart w:name="z509" w:id="442"/>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www.gov.kz</w:t>
      </w:r>
    </w:p>
    <w:bookmarkEnd w:id="442"/>
    <w:bookmarkStart w:name="z510" w:id="443"/>
    <w:p>
      <w:pPr>
        <w:spacing w:after="0"/>
        <w:ind w:left="0"/>
        <w:jc w:val="both"/>
      </w:pPr>
      <w:r>
        <w:rPr>
          <w:rFonts w:ascii="Times New Roman"/>
          <w:b w:val="false"/>
          <w:i w:val="false"/>
          <w:color w:val="000000"/>
          <w:sz w:val="28"/>
        </w:rPr>
        <w:t>
      Әкімшілік нысанның атауы: "Берілетін инвестициялық преференциялардың тиімділігін бағалау үшін мәліметтер"</w:t>
      </w:r>
    </w:p>
    <w:bookmarkEnd w:id="443"/>
    <w:bookmarkStart w:name="z511" w:id="444"/>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2-ОЭ</w:t>
      </w:r>
    </w:p>
    <w:bookmarkEnd w:id="444"/>
    <w:bookmarkStart w:name="z512" w:id="445"/>
    <w:p>
      <w:pPr>
        <w:spacing w:after="0"/>
        <w:ind w:left="0"/>
        <w:jc w:val="both"/>
      </w:pPr>
      <w:r>
        <w:rPr>
          <w:rFonts w:ascii="Times New Roman"/>
          <w:b w:val="false"/>
          <w:i w:val="false"/>
          <w:color w:val="000000"/>
          <w:sz w:val="28"/>
        </w:rPr>
        <w:t>
      Кезеңділігі: жылдық</w:t>
      </w:r>
    </w:p>
    <w:bookmarkEnd w:id="445"/>
    <w:bookmarkStart w:name="z513" w:id="446"/>
    <w:p>
      <w:pPr>
        <w:spacing w:after="0"/>
        <w:ind w:left="0"/>
        <w:jc w:val="both"/>
      </w:pPr>
      <w:r>
        <w:rPr>
          <w:rFonts w:ascii="Times New Roman"/>
          <w:b w:val="false"/>
          <w:i w:val="false"/>
          <w:color w:val="000000"/>
          <w:sz w:val="28"/>
        </w:rPr>
        <w:t>
      Есепті кезең: 20__ жыл</w:t>
      </w:r>
    </w:p>
    <w:bookmarkEnd w:id="446"/>
    <w:bookmarkStart w:name="z514" w:id="447"/>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орталық және жергілікті атқарушы органдар</w:t>
      </w:r>
    </w:p>
    <w:bookmarkEnd w:id="447"/>
    <w:bookmarkStart w:name="z515" w:id="448"/>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кезеңнен кейінгі жылдың 15 наурызынан кешіктірмей</w:t>
      </w:r>
    </w:p>
    <w:bookmarkEnd w:id="448"/>
    <w:bookmarkStart w:name="z516" w:id="449"/>
    <w:p>
      <w:pPr>
        <w:spacing w:after="0"/>
        <w:ind w:left="0"/>
        <w:jc w:val="both"/>
      </w:pPr>
      <w:r>
        <w:rPr>
          <w:rFonts w:ascii="Times New Roman"/>
          <w:b w:val="false"/>
          <w:i w:val="false"/>
          <w:color w:val="000000"/>
          <w:sz w:val="28"/>
        </w:rPr>
        <w:t>
      Жеке сәйкестендіру нөмірі/Бизнес сәйкестендіру нөмірі</w:t>
      </w:r>
    </w:p>
    <w:bookmarkEnd w:id="449"/>
    <w:bookmarkStart w:name="z517" w:id="450"/>
    <w:p>
      <w:pPr>
        <w:spacing w:after="0"/>
        <w:ind w:left="0"/>
        <w:jc w:val="both"/>
      </w:pPr>
      <w:r>
        <w:rPr>
          <w:rFonts w:ascii="Times New Roman"/>
          <w:b w:val="false"/>
          <w:i w:val="false"/>
          <w:color w:val="000000"/>
          <w:sz w:val="28"/>
        </w:rPr>
        <w:t xml:space="preserve">
      </w:t>
      </w:r>
    </w:p>
    <w:bookmarkEnd w:id="450"/>
    <w:p>
      <w:pPr>
        <w:spacing w:after="0"/>
        <w:ind w:left="0"/>
        <w:jc w:val="both"/>
      </w:pPr>
      <w:r>
        <w:drawing>
          <wp:inline distT="0" distB="0" distL="0" distR="0">
            <wp:extent cx="60960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6096000" cy="52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18" w:id="451"/>
    <w:p>
      <w:pPr>
        <w:spacing w:after="0"/>
        <w:ind w:left="0"/>
        <w:jc w:val="both"/>
      </w:pPr>
      <w:r>
        <w:rPr>
          <w:rFonts w:ascii="Times New Roman"/>
          <w:b w:val="false"/>
          <w:i w:val="false"/>
          <w:color w:val="000000"/>
          <w:sz w:val="28"/>
        </w:rPr>
        <w:t>
      Жинау әдісі – электрондық түрде.</w:t>
      </w:r>
    </w:p>
    <w:bookmarkEnd w:id="451"/>
    <w:bookmarkStart w:name="z519" w:id="452"/>
    <w:p>
      <w:pPr>
        <w:spacing w:after="0"/>
        <w:ind w:left="0"/>
        <w:jc w:val="both"/>
      </w:pPr>
      <w:r>
        <w:rPr>
          <w:rFonts w:ascii="Times New Roman"/>
          <w:b w:val="false"/>
          <w:i w:val="false"/>
          <w:color w:val="000000"/>
          <w:sz w:val="28"/>
        </w:rPr>
        <w:t>
      Берілетін инвестициялық преференциялардың тиімділігін бағалау үшін мәліметтер</w:t>
      </w:r>
    </w:p>
    <w:bookmarkEnd w:id="4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Ынталандыру шарасын алған өтініш берушінің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жобаның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Өңірі (ұлттық Әкімшілік-аумақтық жіктеуішіне (ӘАОЖ) сәйкес)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Өңірге/салаға тікелей шетелдік инвестициялардың жиынтық ағынында жоба бойынша шетел капиталының үлесі,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бойынша өндіріс пен экспорттың орташа өсу қарқыны (болған жағдайда), 1, 3, 5 жыл ішінде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жалпы құнындағы импорт шығындарының үлесі,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Кестенің жалғасы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Бюджеттің шартты шығындарының сомасы,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бойынша салық түсімдерінің орташа өсу қарқыны, 1, 3, 5 жыл ішінде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бойынша жұмыспен қамтылғандар санының орташа өсу қарқыны, 1, 3, 5 жыл ішінде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бойынша салықтық, кедендік және заттай преференциялардың болжамды құны, миллион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бойынша өнімді өндіру кезінде электр энергиясы шығындарындағы жаңартылатын энергия көздерінің үлесі,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жалпы құнындағы ғылыми-зерттеу және тәжірибелік-конструкторлық жұмыстарының үлесі,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қолданылу мерзімі, жылдар (пайдалануға бергеннен кейін)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20" w:id="453"/>
    <w:p>
      <w:pPr>
        <w:spacing w:after="0"/>
        <w:ind w:left="0"/>
        <w:jc w:val="both"/>
      </w:pPr>
      <w:r>
        <w:rPr>
          <w:rFonts w:ascii="Times New Roman"/>
          <w:b w:val="false"/>
          <w:i w:val="false"/>
          <w:color w:val="000000"/>
          <w:sz w:val="28"/>
        </w:rPr>
        <w:t>
      Телефондары ______________________________________________</w:t>
      </w:r>
    </w:p>
    <w:bookmarkEnd w:id="453"/>
    <w:bookmarkStart w:name="z521" w:id="454"/>
    <w:p>
      <w:pPr>
        <w:spacing w:after="0"/>
        <w:ind w:left="0"/>
        <w:jc w:val="both"/>
      </w:pPr>
      <w:r>
        <w:rPr>
          <w:rFonts w:ascii="Times New Roman"/>
          <w:b w:val="false"/>
          <w:i w:val="false"/>
          <w:color w:val="000000"/>
          <w:sz w:val="28"/>
        </w:rPr>
        <w:t>
      Электрондық пошта мекенжайы ________________________________</w:t>
      </w:r>
    </w:p>
    <w:bookmarkEnd w:id="454"/>
    <w:bookmarkStart w:name="z522" w:id="455"/>
    <w:p>
      <w:pPr>
        <w:spacing w:after="0"/>
        <w:ind w:left="0"/>
        <w:jc w:val="both"/>
      </w:pPr>
      <w:r>
        <w:rPr>
          <w:rFonts w:ascii="Times New Roman"/>
          <w:b w:val="false"/>
          <w:i w:val="false"/>
          <w:color w:val="000000"/>
          <w:sz w:val="28"/>
        </w:rPr>
        <w:t>
      Орындаушы ___________________________ қолы ________</w:t>
      </w:r>
    </w:p>
    <w:bookmarkEnd w:id="455"/>
    <w:bookmarkStart w:name="z523" w:id="456"/>
    <w:p>
      <w:pPr>
        <w:spacing w:after="0"/>
        <w:ind w:left="0"/>
        <w:jc w:val="both"/>
      </w:pPr>
      <w:r>
        <w:rPr>
          <w:rFonts w:ascii="Times New Roman"/>
          <w:b w:val="false"/>
          <w:i w:val="false"/>
          <w:color w:val="000000"/>
          <w:sz w:val="28"/>
        </w:rPr>
        <w:t>
      тегі, аты, әкесінің аты (ол болған жағдайда)</w:t>
      </w:r>
    </w:p>
    <w:bookmarkEnd w:id="456"/>
    <w:bookmarkStart w:name="z524" w:id="457"/>
    <w:p>
      <w:pPr>
        <w:spacing w:after="0"/>
        <w:ind w:left="0"/>
        <w:jc w:val="both"/>
      </w:pPr>
      <w:r>
        <w:rPr>
          <w:rFonts w:ascii="Times New Roman"/>
          <w:b w:val="false"/>
          <w:i w:val="false"/>
          <w:color w:val="000000"/>
          <w:sz w:val="28"/>
        </w:rPr>
        <w:t>
      Басшы немесе оның міндетін атқарушы адам</w:t>
      </w:r>
    </w:p>
    <w:bookmarkEnd w:id="457"/>
    <w:bookmarkStart w:name="z525" w:id="458"/>
    <w:p>
      <w:pPr>
        <w:spacing w:after="0"/>
        <w:ind w:left="0"/>
        <w:jc w:val="both"/>
      </w:pPr>
      <w:r>
        <w:rPr>
          <w:rFonts w:ascii="Times New Roman"/>
          <w:b w:val="false"/>
          <w:i w:val="false"/>
          <w:color w:val="000000"/>
          <w:sz w:val="28"/>
        </w:rPr>
        <w:t>
      _______________________________________ қолы _______</w:t>
      </w:r>
    </w:p>
    <w:bookmarkEnd w:id="458"/>
    <w:bookmarkStart w:name="z526" w:id="459"/>
    <w:p>
      <w:pPr>
        <w:spacing w:after="0"/>
        <w:ind w:left="0"/>
        <w:jc w:val="both"/>
      </w:pPr>
      <w:r>
        <w:rPr>
          <w:rFonts w:ascii="Times New Roman"/>
          <w:b w:val="false"/>
          <w:i w:val="false"/>
          <w:color w:val="000000"/>
          <w:sz w:val="28"/>
        </w:rPr>
        <w:t>
      тегі, аты, әкесінің аты (ол болған жағдайда)</w:t>
      </w:r>
    </w:p>
    <w:bookmarkEnd w:id="459"/>
    <w:bookmarkStart w:name="z527" w:id="460"/>
    <w:p>
      <w:pPr>
        <w:spacing w:after="0"/>
        <w:ind w:left="0"/>
        <w:jc w:val="both"/>
      </w:pPr>
      <w:r>
        <w:rPr>
          <w:rFonts w:ascii="Times New Roman"/>
          <w:b w:val="false"/>
          <w:i w:val="false"/>
          <w:color w:val="000000"/>
          <w:sz w:val="28"/>
        </w:rPr>
        <w:t>
      Мөр орны (ол болған жағдайда)</w:t>
      </w:r>
    </w:p>
    <w:bookmarkEnd w:id="460"/>
    <w:bookmarkStart w:name="z528" w:id="461"/>
    <w:p>
      <w:pPr>
        <w:spacing w:after="0"/>
        <w:ind w:left="0"/>
        <w:jc w:val="both"/>
      </w:pPr>
      <w:r>
        <w:rPr>
          <w:rFonts w:ascii="Times New Roman"/>
          <w:b w:val="false"/>
          <w:i w:val="false"/>
          <w:color w:val="000000"/>
          <w:sz w:val="28"/>
        </w:rPr>
        <w:t>
      "Берілетін инвестициялық преференциялардың тиімділігін бағалау үшін мәліметтер" әкімшілік деректерді жинауға арналған нысанды толтыру бойынша түсіндірме осы нысанға қосымшада келтірілген.</w:t>
      </w:r>
    </w:p>
    <w:bookmarkEnd w:id="4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"Инвестициялық</w:t>
            </w:r>
            <w:r>
              <w:br/>
            </w:r>
            <w:r>
              <w:rPr>
                <w:rFonts w:ascii="Times New Roman"/>
                <w:b w:val="false"/>
                <w:i w:val="false"/>
                <w:color w:val="000000"/>
                <w:sz w:val="20"/>
              </w:rPr>
              <w:t>преференциялар берудің</w:t>
            </w:r>
            <w:r>
              <w:br/>
            </w:r>
            <w:r>
              <w:rPr>
                <w:rFonts w:ascii="Times New Roman"/>
                <w:b w:val="false"/>
                <w:i w:val="false"/>
                <w:color w:val="000000"/>
                <w:sz w:val="20"/>
              </w:rPr>
              <w:t>тиімділігін бағалау үшін</w:t>
            </w:r>
            <w:r>
              <w:br/>
            </w:r>
            <w:r>
              <w:rPr>
                <w:rFonts w:ascii="Times New Roman"/>
                <w:b w:val="false"/>
                <w:i w:val="false"/>
                <w:color w:val="000000"/>
                <w:sz w:val="20"/>
              </w:rPr>
              <w:t>мәліметтер" әкімшілік</w:t>
            </w:r>
            <w:r>
              <w:br/>
            </w:r>
            <w:r>
              <w:rPr>
                <w:rFonts w:ascii="Times New Roman"/>
                <w:b w:val="false"/>
                <w:i w:val="false"/>
                <w:color w:val="000000"/>
                <w:sz w:val="20"/>
              </w:rPr>
              <w:t>деректерді жинауға арналған</w:t>
            </w:r>
            <w:r>
              <w:br/>
            </w:r>
            <w:r>
              <w:rPr>
                <w:rFonts w:ascii="Times New Roman"/>
                <w:b w:val="false"/>
                <w:i w:val="false"/>
                <w:color w:val="000000"/>
                <w:sz w:val="20"/>
              </w:rPr>
              <w:t>нысанға</w:t>
            </w:r>
            <w:r>
              <w:br/>
            </w:r>
            <w:r>
              <w:rPr>
                <w:rFonts w:ascii="Times New Roman"/>
                <w:b w:val="false"/>
                <w:i w:val="false"/>
                <w:color w:val="000000"/>
                <w:sz w:val="20"/>
              </w:rPr>
              <w:t>қосымша</w:t>
            </w:r>
          </w:p>
        </w:tc>
      </w:tr>
    </w:tbl>
    <w:bookmarkStart w:name="z530" w:id="462"/>
    <w:p>
      <w:pPr>
        <w:spacing w:after="0"/>
        <w:ind w:left="0"/>
        <w:jc w:val="left"/>
      </w:pPr>
      <w:r>
        <w:rPr>
          <w:rFonts w:ascii="Times New Roman"/>
          <w:b/>
          <w:i w:val="false"/>
          <w:color w:val="000000"/>
        </w:rPr>
        <w:t xml:space="preserve"> "Берілетін инвестициялық преференциялардың тиімділігін бағалау үшін мәліметтер" өтеусіз негізде әкімшілік деректерді жинауға арналған нысанды толтыру бойынша түсіндірме (2-ОЭ, жылдық)</w:t>
      </w:r>
    </w:p>
    <w:bookmarkEnd w:id="462"/>
    <w:bookmarkStart w:name="z531" w:id="463"/>
    <w:p>
      <w:pPr>
        <w:spacing w:after="0"/>
        <w:ind w:left="0"/>
        <w:jc w:val="left"/>
      </w:pPr>
      <w:r>
        <w:rPr>
          <w:rFonts w:ascii="Times New Roman"/>
          <w:b/>
          <w:i w:val="false"/>
          <w:color w:val="000000"/>
        </w:rPr>
        <w:t xml:space="preserve"> 1-тарау. Жалпы ережелер</w:t>
      </w:r>
    </w:p>
    <w:bookmarkEnd w:id="463"/>
    <w:bookmarkStart w:name="z532" w:id="464"/>
    <w:p>
      <w:pPr>
        <w:spacing w:after="0"/>
        <w:ind w:left="0"/>
        <w:jc w:val="both"/>
      </w:pPr>
      <w:r>
        <w:rPr>
          <w:rFonts w:ascii="Times New Roman"/>
          <w:b w:val="false"/>
          <w:i w:val="false"/>
          <w:color w:val="000000"/>
          <w:sz w:val="28"/>
        </w:rPr>
        <w:t>
      1. Осы түсіндірме "Берілетін инвестициялық преференциялардың тиімділігін бағалау үшін мәліметтер" әкімшілік деректерді жинауға арналған нысанды (бұдан әрі – Нысан) толтыру бойынша бірыңғай талаптарды айқындайды.</w:t>
      </w:r>
    </w:p>
    <w:bookmarkEnd w:id="464"/>
    <w:bookmarkStart w:name="z533" w:id="465"/>
    <w:p>
      <w:pPr>
        <w:spacing w:after="0"/>
        <w:ind w:left="0"/>
        <w:jc w:val="both"/>
      </w:pPr>
      <w:r>
        <w:rPr>
          <w:rFonts w:ascii="Times New Roman"/>
          <w:b w:val="false"/>
          <w:i w:val="false"/>
          <w:color w:val="000000"/>
          <w:sz w:val="28"/>
        </w:rPr>
        <w:t>
      2. Нысанға басшы немесе оның міндетін атқарушы адам тегі мен аты-жөнін көрсете отырып қол қояды.</w:t>
      </w:r>
    </w:p>
    <w:bookmarkEnd w:id="465"/>
    <w:bookmarkStart w:name="z534" w:id="466"/>
    <w:p>
      <w:pPr>
        <w:spacing w:after="0"/>
        <w:ind w:left="0"/>
        <w:jc w:val="both"/>
      </w:pPr>
      <w:r>
        <w:rPr>
          <w:rFonts w:ascii="Times New Roman"/>
          <w:b w:val="false"/>
          <w:i w:val="false"/>
          <w:color w:val="000000"/>
          <w:sz w:val="28"/>
        </w:rPr>
        <w:t>
      3. Нысан мемлекеттік және орыс тілдерінде толтырылады.</w:t>
      </w:r>
    </w:p>
    <w:bookmarkEnd w:id="466"/>
    <w:bookmarkStart w:name="z535" w:id="467"/>
    <w:p>
      <w:pPr>
        <w:spacing w:after="0"/>
        <w:ind w:left="0"/>
        <w:jc w:val="left"/>
      </w:pPr>
      <w:r>
        <w:rPr>
          <w:rFonts w:ascii="Times New Roman"/>
          <w:b/>
          <w:i w:val="false"/>
          <w:color w:val="000000"/>
        </w:rPr>
        <w:t xml:space="preserve"> 2-тарау. Нысанды толтыру бойынша түсіндірме</w:t>
      </w:r>
    </w:p>
    <w:bookmarkEnd w:id="467"/>
    <w:bookmarkStart w:name="z536" w:id="468"/>
    <w:p>
      <w:pPr>
        <w:spacing w:after="0"/>
        <w:ind w:left="0"/>
        <w:jc w:val="both"/>
      </w:pPr>
      <w:r>
        <w:rPr>
          <w:rFonts w:ascii="Times New Roman"/>
          <w:b w:val="false"/>
          <w:i w:val="false"/>
          <w:color w:val="000000"/>
          <w:sz w:val="28"/>
        </w:rPr>
        <w:t>
      1. Нысанның 1-бағанында ынталандыру шарасын алған өтініш берушінің атауы көрсетіледі.</w:t>
      </w:r>
    </w:p>
    <w:bookmarkEnd w:id="468"/>
    <w:bookmarkStart w:name="z537" w:id="469"/>
    <w:p>
      <w:pPr>
        <w:spacing w:after="0"/>
        <w:ind w:left="0"/>
        <w:jc w:val="both"/>
      </w:pPr>
      <w:r>
        <w:rPr>
          <w:rFonts w:ascii="Times New Roman"/>
          <w:b w:val="false"/>
          <w:i w:val="false"/>
          <w:color w:val="000000"/>
          <w:sz w:val="28"/>
        </w:rPr>
        <w:t>
      2. Нысанның 2-бағанында инвестициялық жобаның атауы көрсетіледі</w:t>
      </w:r>
    </w:p>
    <w:bookmarkEnd w:id="469"/>
    <w:bookmarkStart w:name="z538" w:id="470"/>
    <w:p>
      <w:pPr>
        <w:spacing w:after="0"/>
        <w:ind w:left="0"/>
        <w:jc w:val="both"/>
      </w:pPr>
      <w:r>
        <w:rPr>
          <w:rFonts w:ascii="Times New Roman"/>
          <w:b w:val="false"/>
          <w:i w:val="false"/>
          <w:color w:val="000000"/>
          <w:sz w:val="28"/>
        </w:rPr>
        <w:t>
      3. Нысанның 3-бағанында өңірі (ұлттық Әкімшілік-аумақтық объектілер жіктеуішіне (ӘАОЖ) сәйкес) көрсетіледі.</w:t>
      </w:r>
    </w:p>
    <w:bookmarkEnd w:id="470"/>
    <w:bookmarkStart w:name="z539" w:id="471"/>
    <w:p>
      <w:pPr>
        <w:spacing w:after="0"/>
        <w:ind w:left="0"/>
        <w:jc w:val="both"/>
      </w:pPr>
      <w:r>
        <w:rPr>
          <w:rFonts w:ascii="Times New Roman"/>
          <w:b w:val="false"/>
          <w:i w:val="false"/>
          <w:color w:val="000000"/>
          <w:sz w:val="28"/>
        </w:rPr>
        <w:t xml:space="preserve">
      4. Нысанның 4-бағанында Экономикалық қызмет түрлерінің жалпы жіктеуішіне сәйкес қызмет түрі көрсетіледі. </w:t>
      </w:r>
    </w:p>
    <w:bookmarkEnd w:id="471"/>
    <w:bookmarkStart w:name="z540" w:id="472"/>
    <w:p>
      <w:pPr>
        <w:spacing w:after="0"/>
        <w:ind w:left="0"/>
        <w:jc w:val="both"/>
      </w:pPr>
      <w:r>
        <w:rPr>
          <w:rFonts w:ascii="Times New Roman"/>
          <w:b w:val="false"/>
          <w:i w:val="false"/>
          <w:color w:val="000000"/>
          <w:sz w:val="28"/>
        </w:rPr>
        <w:t>
      5. Нысанның 5-бағанында өңірге (жергілікті атқарушы органдар үшін)/салаға (орталық мемлекеттік органдар үшін) тікелей шетелдік инвестициялардың жиынтық ағынында жоба бойынша шетел капиталының үлесі, % көрсетіледі.</w:t>
      </w:r>
    </w:p>
    <w:bookmarkEnd w:id="472"/>
    <w:bookmarkStart w:name="z541" w:id="473"/>
    <w:p>
      <w:pPr>
        <w:spacing w:after="0"/>
        <w:ind w:left="0"/>
        <w:jc w:val="both"/>
      </w:pPr>
      <w:r>
        <w:rPr>
          <w:rFonts w:ascii="Times New Roman"/>
          <w:b w:val="false"/>
          <w:i w:val="false"/>
          <w:color w:val="000000"/>
          <w:sz w:val="28"/>
        </w:rPr>
        <w:t>
      Бірыңғай дереккөзі ретінде тікелей шетелдік инвестициялар ағыны бойынша Қазақстан Республикасы Ұлттық Банкінің ресми статистикасы қолданылады.</w:t>
      </w:r>
    </w:p>
    <w:bookmarkEnd w:id="473"/>
    <w:bookmarkStart w:name="z542" w:id="474"/>
    <w:p>
      <w:pPr>
        <w:spacing w:after="0"/>
        <w:ind w:left="0"/>
        <w:jc w:val="both"/>
      </w:pPr>
      <w:r>
        <w:rPr>
          <w:rFonts w:ascii="Times New Roman"/>
          <w:b w:val="false"/>
          <w:i w:val="false"/>
          <w:color w:val="000000"/>
          <w:sz w:val="28"/>
        </w:rPr>
        <w:t xml:space="preserve">
      6. Нысанның 6-бағанында жоба бойынша өндірістің (өнім шығарудың) және экспорттың (болған жағдайда) орташа өсу қарқыны 1 жылға, 3, 5 жылға бөлек % көрсетіледі. </w:t>
      </w:r>
    </w:p>
    <w:bookmarkEnd w:id="474"/>
    <w:bookmarkStart w:name="z543" w:id="475"/>
    <w:p>
      <w:pPr>
        <w:spacing w:after="0"/>
        <w:ind w:left="0"/>
        <w:jc w:val="both"/>
      </w:pPr>
      <w:r>
        <w:rPr>
          <w:rFonts w:ascii="Times New Roman"/>
          <w:b w:val="false"/>
          <w:i w:val="false"/>
          <w:color w:val="000000"/>
          <w:sz w:val="28"/>
        </w:rPr>
        <w:t xml:space="preserve">
      7. Нысанның 7-бағанында жобаның жиынтық құнындағы импорт шығындарының үлесі, %, пайдалануға берілгенге дейін және кейін көрсетіледі. </w:t>
      </w:r>
    </w:p>
    <w:bookmarkEnd w:id="475"/>
    <w:bookmarkStart w:name="z544" w:id="476"/>
    <w:p>
      <w:pPr>
        <w:spacing w:after="0"/>
        <w:ind w:left="0"/>
        <w:jc w:val="both"/>
      </w:pPr>
      <w:r>
        <w:rPr>
          <w:rFonts w:ascii="Times New Roman"/>
          <w:b w:val="false"/>
          <w:i w:val="false"/>
          <w:color w:val="000000"/>
          <w:sz w:val="28"/>
        </w:rPr>
        <w:t>
      8. Нысанның 8-бағанында бюджеттің шартты шығындарының сомасы мың теңгемен көрсетіледі.</w:t>
      </w:r>
    </w:p>
    <w:bookmarkEnd w:id="476"/>
    <w:bookmarkStart w:name="z545" w:id="477"/>
    <w:p>
      <w:pPr>
        <w:spacing w:after="0"/>
        <w:ind w:left="0"/>
        <w:jc w:val="both"/>
      </w:pPr>
      <w:r>
        <w:rPr>
          <w:rFonts w:ascii="Times New Roman"/>
          <w:b w:val="false"/>
          <w:i w:val="false"/>
          <w:color w:val="000000"/>
          <w:sz w:val="28"/>
        </w:rPr>
        <w:t>
      9. Нысанның 9-бағанында жоба бойынша салық түсімдерінің орташа өсу қарқыны, 1, 3, 5 жыл ішінде % көрсетіледі.</w:t>
      </w:r>
    </w:p>
    <w:bookmarkEnd w:id="477"/>
    <w:bookmarkStart w:name="z546" w:id="478"/>
    <w:p>
      <w:pPr>
        <w:spacing w:after="0"/>
        <w:ind w:left="0"/>
        <w:jc w:val="both"/>
      </w:pPr>
      <w:r>
        <w:rPr>
          <w:rFonts w:ascii="Times New Roman"/>
          <w:b w:val="false"/>
          <w:i w:val="false"/>
          <w:color w:val="000000"/>
          <w:sz w:val="28"/>
        </w:rPr>
        <w:t>
      10. Нысанның 10-бағанында жоба бойынша жұмыспен қамтылғандар санының орташа өсу қарқыны, 1, 3, 5 жыл ішінде % көрсетіледі.</w:t>
      </w:r>
    </w:p>
    <w:bookmarkEnd w:id="478"/>
    <w:bookmarkStart w:name="z547" w:id="479"/>
    <w:p>
      <w:pPr>
        <w:spacing w:after="0"/>
        <w:ind w:left="0"/>
        <w:jc w:val="both"/>
      </w:pPr>
      <w:r>
        <w:rPr>
          <w:rFonts w:ascii="Times New Roman"/>
          <w:b w:val="false"/>
          <w:i w:val="false"/>
          <w:color w:val="000000"/>
          <w:sz w:val="28"/>
        </w:rPr>
        <w:t>
      11. Нысанның 11-бағанында инвесторға мемлекет берген жоба бойынша салықтық, кедендік және заттай преференциялардың бағалау құны миллион теңгемен көрсетіледі.</w:t>
      </w:r>
    </w:p>
    <w:bookmarkEnd w:id="479"/>
    <w:bookmarkStart w:name="z548" w:id="480"/>
    <w:p>
      <w:pPr>
        <w:spacing w:after="0"/>
        <w:ind w:left="0"/>
        <w:jc w:val="both"/>
      </w:pPr>
      <w:r>
        <w:rPr>
          <w:rFonts w:ascii="Times New Roman"/>
          <w:b w:val="false"/>
          <w:i w:val="false"/>
          <w:color w:val="000000"/>
          <w:sz w:val="28"/>
        </w:rPr>
        <w:t>
      12. Нысанның 12-бағанында жоба бойынша өнім өндіру кезінде электр энергиясы шығындарындағы жаңартылатын энергия көздерінің үлесі % көрсетіледі.</w:t>
      </w:r>
    </w:p>
    <w:bookmarkEnd w:id="480"/>
    <w:bookmarkStart w:name="z549" w:id="481"/>
    <w:p>
      <w:pPr>
        <w:spacing w:after="0"/>
        <w:ind w:left="0"/>
        <w:jc w:val="both"/>
      </w:pPr>
      <w:r>
        <w:rPr>
          <w:rFonts w:ascii="Times New Roman"/>
          <w:b w:val="false"/>
          <w:i w:val="false"/>
          <w:color w:val="000000"/>
          <w:sz w:val="28"/>
        </w:rPr>
        <w:t>
      13. Нысанның 13-бағанында жобаның жиынтық құнындағы ғылыми-зерттеу және тәжірибелік-конструкторлық жұмыстарының үлесі % көрсетіледі.</w:t>
      </w:r>
    </w:p>
    <w:bookmarkEnd w:id="481"/>
    <w:bookmarkStart w:name="z550" w:id="482"/>
    <w:p>
      <w:pPr>
        <w:spacing w:after="0"/>
        <w:ind w:left="0"/>
        <w:jc w:val="both"/>
      </w:pPr>
      <w:r>
        <w:rPr>
          <w:rFonts w:ascii="Times New Roman"/>
          <w:b w:val="false"/>
          <w:i w:val="false"/>
          <w:color w:val="000000"/>
          <w:sz w:val="28"/>
        </w:rPr>
        <w:t>
      14. Нысанның 14-бағанында жобаның ресми түрде пайдалануға берілген күнінен бастап (қабылдау актілерімен немесе уәкілетті органда тіркелуімен расталған) пайдаланылу жылдарының саны көрсетіледі.</w:t>
      </w:r>
    </w:p>
    <w:bookmarkEnd w:id="4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w:t>
            </w:r>
            <w:r>
              <w:br/>
            </w:r>
            <w:r>
              <w:rPr>
                <w:rFonts w:ascii="Times New Roman"/>
                <w:b w:val="false"/>
                <w:i w:val="false"/>
                <w:color w:val="000000"/>
                <w:sz w:val="20"/>
              </w:rPr>
              <w:t>10-қосымша</w:t>
            </w:r>
            <w:r>
              <w:br/>
            </w:r>
            <w:r>
              <w:rPr>
                <w:rFonts w:ascii="Times New Roman"/>
                <w:b w:val="false"/>
                <w:i w:val="false"/>
                <w:color w:val="000000"/>
                <w:sz w:val="20"/>
              </w:rPr>
              <w:t>Берілетін инвестициялық</w:t>
            </w:r>
            <w:r>
              <w:br/>
            </w:r>
            <w:r>
              <w:rPr>
                <w:rFonts w:ascii="Times New Roman"/>
                <w:b w:val="false"/>
                <w:i w:val="false"/>
                <w:color w:val="000000"/>
                <w:sz w:val="20"/>
              </w:rPr>
              <w:t>преференциялардың</w:t>
            </w:r>
            <w:r>
              <w:br/>
            </w:r>
            <w:r>
              <w:rPr>
                <w:rFonts w:ascii="Times New Roman"/>
                <w:b w:val="false"/>
                <w:i w:val="false"/>
                <w:color w:val="000000"/>
                <w:sz w:val="20"/>
              </w:rPr>
              <w:t>тиімділігін бағалау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bookmarkStart w:name="z552" w:id="483"/>
    <w:p>
      <w:pPr>
        <w:spacing w:after="0"/>
        <w:ind w:left="0"/>
        <w:jc w:val="left"/>
      </w:pPr>
      <w:r>
        <w:rPr>
          <w:rFonts w:ascii="Times New Roman"/>
          <w:b/>
          <w:i w:val="false"/>
          <w:color w:val="000000"/>
        </w:rPr>
        <w:t xml:space="preserve"> Инвестициялық преференциялардың тиімділігін бағалау өлшемшарттары шеңберіндегі көрсеткіштер мәндерін бөлу шәкілі</w:t>
      </w:r>
    </w:p>
    <w:bookmarkEnd w:id="4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Индикатор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Балдары (0–2)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тиімділік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Өнімді шығару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3" w:id="484"/>
          <w:p>
            <w:pPr>
              <w:spacing w:after="20"/>
              <w:ind w:left="20"/>
              <w:jc w:val="both"/>
            </w:pPr>
            <w:r>
              <w:rPr>
                <w:rFonts w:ascii="Times New Roman"/>
                <w:b w:val="false"/>
                <w:i w:val="false"/>
                <w:color w:val="000000"/>
                <w:sz w:val="20"/>
              </w:rPr>
              <w:t>
2 – жылына 20%-дан жоғары өсу;</w:t>
            </w:r>
          </w:p>
          <w:bookmarkEnd w:id="484"/>
          <w:p>
            <w:pPr>
              <w:spacing w:after="20"/>
              <w:ind w:left="20"/>
              <w:jc w:val="both"/>
            </w:pPr>
            <w:r>
              <w:rPr>
                <w:rFonts w:ascii="Times New Roman"/>
                <w:b w:val="false"/>
                <w:i w:val="false"/>
                <w:color w:val="000000"/>
                <w:sz w:val="20"/>
              </w:rPr>
              <w:t>
</w:t>
            </w:r>
            <w:r>
              <w:rPr>
                <w:rFonts w:ascii="Times New Roman"/>
                <w:b w:val="false"/>
                <w:i w:val="false"/>
                <w:color w:val="000000"/>
                <w:sz w:val="20"/>
              </w:rPr>
              <w:t>1 – жылына 5%-дан 20%-ға дейін өсу;</w:t>
            </w:r>
          </w:p>
          <w:p>
            <w:pPr>
              <w:spacing w:after="20"/>
              <w:ind w:left="20"/>
              <w:jc w:val="both"/>
            </w:pPr>
            <w:r>
              <w:rPr>
                <w:rFonts w:ascii="Times New Roman"/>
                <w:b w:val="false"/>
                <w:i w:val="false"/>
                <w:color w:val="000000"/>
                <w:sz w:val="20"/>
              </w:rPr>
              <w:t>
0 – 5%-дан төмен өсу немесе төмендеп жатқан өсу.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Экспортқа бағдарлану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5" w:id="485"/>
          <w:p>
            <w:pPr>
              <w:spacing w:after="20"/>
              <w:ind w:left="20"/>
              <w:jc w:val="both"/>
            </w:pPr>
            <w:r>
              <w:rPr>
                <w:rFonts w:ascii="Times New Roman"/>
                <w:b w:val="false"/>
                <w:i w:val="false"/>
                <w:color w:val="000000"/>
                <w:sz w:val="20"/>
              </w:rPr>
              <w:t>
2 – экспорт көлемі жылына 10 миллион доллардан жоғары;</w:t>
            </w:r>
          </w:p>
          <w:bookmarkEnd w:id="485"/>
          <w:p>
            <w:pPr>
              <w:spacing w:after="20"/>
              <w:ind w:left="20"/>
              <w:jc w:val="both"/>
            </w:pPr>
            <w:r>
              <w:rPr>
                <w:rFonts w:ascii="Times New Roman"/>
                <w:b w:val="false"/>
                <w:i w:val="false"/>
                <w:color w:val="000000"/>
                <w:sz w:val="20"/>
              </w:rPr>
              <w:t>
</w:t>
            </w:r>
            <w:r>
              <w:rPr>
                <w:rFonts w:ascii="Times New Roman"/>
                <w:b w:val="false"/>
                <w:i w:val="false"/>
                <w:color w:val="000000"/>
                <w:sz w:val="20"/>
              </w:rPr>
              <w:t>1 – экспорт көлемі жылына 10 миллион долларға дейін;</w:t>
            </w:r>
          </w:p>
          <w:p>
            <w:pPr>
              <w:spacing w:after="20"/>
              <w:ind w:left="20"/>
              <w:jc w:val="both"/>
            </w:pPr>
            <w:r>
              <w:rPr>
                <w:rFonts w:ascii="Times New Roman"/>
                <w:b w:val="false"/>
                <w:i w:val="false"/>
                <w:color w:val="000000"/>
                <w:sz w:val="20"/>
              </w:rPr>
              <w:t>
0 – экспорт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Импортты алмастыру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7" w:id="486"/>
          <w:p>
            <w:pPr>
              <w:spacing w:after="20"/>
              <w:ind w:left="20"/>
              <w:jc w:val="both"/>
            </w:pPr>
            <w:r>
              <w:rPr>
                <w:rFonts w:ascii="Times New Roman"/>
                <w:b w:val="false"/>
                <w:i w:val="false"/>
                <w:color w:val="000000"/>
                <w:sz w:val="20"/>
              </w:rPr>
              <w:t>
2 – 5 миллион долларға және одан жоғары импортты алмастырады;</w:t>
            </w:r>
          </w:p>
          <w:bookmarkEnd w:id="486"/>
          <w:p>
            <w:pPr>
              <w:spacing w:after="20"/>
              <w:ind w:left="20"/>
              <w:jc w:val="both"/>
            </w:pPr>
            <w:r>
              <w:rPr>
                <w:rFonts w:ascii="Times New Roman"/>
                <w:b w:val="false"/>
                <w:i w:val="false"/>
                <w:color w:val="000000"/>
                <w:sz w:val="20"/>
              </w:rPr>
              <w:t>
</w:t>
            </w:r>
            <w:r>
              <w:rPr>
                <w:rFonts w:ascii="Times New Roman"/>
                <w:b w:val="false"/>
                <w:i w:val="false"/>
                <w:color w:val="000000"/>
                <w:sz w:val="20"/>
              </w:rPr>
              <w:t>1 – 5 миллион долларға дейінгі импортты алмастырады;</w:t>
            </w:r>
          </w:p>
          <w:p>
            <w:pPr>
              <w:spacing w:after="20"/>
              <w:ind w:left="20"/>
              <w:jc w:val="both"/>
            </w:pPr>
            <w:r>
              <w:rPr>
                <w:rFonts w:ascii="Times New Roman"/>
                <w:b w:val="false"/>
                <w:i w:val="false"/>
                <w:color w:val="000000"/>
                <w:sz w:val="20"/>
              </w:rPr>
              <w:t>
0 – импортпен бәсекелеспейді.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Фискалдық әсер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9" w:id="487"/>
          <w:p>
            <w:pPr>
              <w:spacing w:after="20"/>
              <w:ind w:left="20"/>
              <w:jc w:val="both"/>
            </w:pPr>
            <w:r>
              <w:rPr>
                <w:rFonts w:ascii="Times New Roman"/>
                <w:b w:val="false"/>
                <w:i w:val="false"/>
                <w:color w:val="000000"/>
                <w:sz w:val="20"/>
              </w:rPr>
              <w:t>
2 – салықтардың өсуі;</w:t>
            </w:r>
          </w:p>
          <w:bookmarkEnd w:id="487"/>
          <w:p>
            <w:pPr>
              <w:spacing w:after="20"/>
              <w:ind w:left="20"/>
              <w:jc w:val="both"/>
            </w:pPr>
            <w:r>
              <w:rPr>
                <w:rFonts w:ascii="Times New Roman"/>
                <w:b w:val="false"/>
                <w:i w:val="false"/>
                <w:color w:val="000000"/>
                <w:sz w:val="20"/>
              </w:rPr>
              <w:t>
</w:t>
            </w:r>
            <w:r>
              <w:rPr>
                <w:rFonts w:ascii="Times New Roman"/>
                <w:b w:val="false"/>
                <w:i w:val="false"/>
                <w:color w:val="000000"/>
                <w:sz w:val="20"/>
              </w:rPr>
              <w:t>1 – аздаған өсу;</w:t>
            </w:r>
          </w:p>
          <w:p>
            <w:pPr>
              <w:spacing w:after="20"/>
              <w:ind w:left="20"/>
              <w:jc w:val="both"/>
            </w:pPr>
            <w:r>
              <w:rPr>
                <w:rFonts w:ascii="Times New Roman"/>
                <w:b w:val="false"/>
                <w:i w:val="false"/>
                <w:color w:val="000000"/>
                <w:sz w:val="20"/>
              </w:rPr>
              <w:t>
0 – әсері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Преференциялардың тиімділік коэффициенті = инвестициялар / жеңілдіктер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1" w:id="488"/>
          <w:p>
            <w:pPr>
              <w:spacing w:after="20"/>
              <w:ind w:left="20"/>
              <w:jc w:val="both"/>
            </w:pPr>
            <w:r>
              <w:rPr>
                <w:rFonts w:ascii="Times New Roman"/>
                <w:b w:val="false"/>
                <w:i w:val="false"/>
                <w:color w:val="000000"/>
                <w:sz w:val="20"/>
              </w:rPr>
              <w:t>
2 – преференцияларды өте тиімді пайдалану: 1 теңге жеңілдікке &gt;10 000 теңге инвестиция тартылды;</w:t>
            </w:r>
          </w:p>
          <w:bookmarkEnd w:id="488"/>
          <w:p>
            <w:pPr>
              <w:spacing w:after="20"/>
              <w:ind w:left="20"/>
              <w:jc w:val="both"/>
            </w:pPr>
            <w:r>
              <w:rPr>
                <w:rFonts w:ascii="Times New Roman"/>
                <w:b w:val="false"/>
                <w:i w:val="false"/>
                <w:color w:val="000000"/>
                <w:sz w:val="20"/>
              </w:rPr>
              <w:t>
</w:t>
            </w:r>
            <w:r>
              <w:rPr>
                <w:rFonts w:ascii="Times New Roman"/>
                <w:b w:val="false"/>
                <w:i w:val="false"/>
                <w:color w:val="000000"/>
                <w:sz w:val="20"/>
              </w:rPr>
              <w:t>1 – орташа тиімділік: 1 теңге жеңілдікке 1 000 – 10 000 теңге инвестиция;</w:t>
            </w:r>
          </w:p>
          <w:p>
            <w:pPr>
              <w:spacing w:after="20"/>
              <w:ind w:left="20"/>
              <w:jc w:val="both"/>
            </w:pPr>
            <w:r>
              <w:rPr>
                <w:rFonts w:ascii="Times New Roman"/>
                <w:b w:val="false"/>
                <w:i w:val="false"/>
                <w:color w:val="000000"/>
                <w:sz w:val="20"/>
              </w:rPr>
              <w:t>
0 – тиімсіз: 1 теңге жеңілдікке 1000 теңгеден аз инвестиция.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саласы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басымдық; 1 – бейтарап; 0 – шикізат.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тиімділік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Құрылған жұмыс орындары: 1 миллиард теңге жеңілдікке шаққандағы жұмыс орындарының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3" w:id="489"/>
          <w:p>
            <w:pPr>
              <w:spacing w:after="20"/>
              <w:ind w:left="20"/>
              <w:jc w:val="both"/>
            </w:pPr>
            <w:r>
              <w:rPr>
                <w:rFonts w:ascii="Times New Roman"/>
                <w:b w:val="false"/>
                <w:i w:val="false"/>
                <w:color w:val="000000"/>
                <w:sz w:val="20"/>
              </w:rPr>
              <w:t>
2 – жоғары тиімділік: әрбір 1 миллиард теңге жеңілдікке ≥ 50 жұмыс орны;</w:t>
            </w:r>
          </w:p>
          <w:bookmarkEnd w:id="489"/>
          <w:p>
            <w:pPr>
              <w:spacing w:after="20"/>
              <w:ind w:left="20"/>
              <w:jc w:val="both"/>
            </w:pPr>
            <w:r>
              <w:rPr>
                <w:rFonts w:ascii="Times New Roman"/>
                <w:b w:val="false"/>
                <w:i w:val="false"/>
                <w:color w:val="000000"/>
                <w:sz w:val="20"/>
              </w:rPr>
              <w:t>
</w:t>
            </w:r>
            <w:r>
              <w:rPr>
                <w:rFonts w:ascii="Times New Roman"/>
                <w:b w:val="false"/>
                <w:i w:val="false"/>
                <w:color w:val="000000"/>
                <w:sz w:val="20"/>
              </w:rPr>
              <w:t>1 – орташа тиімділік 20-50 жұмыс орны;</w:t>
            </w:r>
          </w:p>
          <w:p>
            <w:pPr>
              <w:spacing w:after="20"/>
              <w:ind w:left="20"/>
              <w:jc w:val="both"/>
            </w:pPr>
            <w:r>
              <w:rPr>
                <w:rFonts w:ascii="Times New Roman"/>
                <w:b w:val="false"/>
                <w:i w:val="false"/>
                <w:color w:val="000000"/>
                <w:sz w:val="20"/>
              </w:rPr>
              <w:t>
0 – төмен тиімділік (көп көлемдегі жеңілдіктерге аз жұмыс орындары) &lt;20.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ортадан жоғары &gt;20%; 1 – ±20%; 0 –ортадан төмен.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маңызы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дамуы төмен өңір; 1 –қалыпты; 0 – Алматы/Астана.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орнықтылығы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5" w:id="490"/>
          <w:p>
            <w:pPr>
              <w:spacing w:after="20"/>
              <w:ind w:left="20"/>
              <w:jc w:val="both"/>
            </w:pPr>
            <w:r>
              <w:rPr>
                <w:rFonts w:ascii="Times New Roman"/>
                <w:b w:val="false"/>
                <w:i w:val="false"/>
                <w:color w:val="000000"/>
                <w:sz w:val="20"/>
              </w:rPr>
              <w:t>
2 – 3+ жыл жұмыс істеуде;</w:t>
            </w:r>
          </w:p>
          <w:bookmarkEnd w:id="490"/>
          <w:p>
            <w:pPr>
              <w:spacing w:after="20"/>
              <w:ind w:left="20"/>
              <w:jc w:val="both"/>
            </w:pPr>
            <w:r>
              <w:rPr>
                <w:rFonts w:ascii="Times New Roman"/>
                <w:b w:val="false"/>
                <w:i w:val="false"/>
                <w:color w:val="000000"/>
                <w:sz w:val="20"/>
              </w:rPr>
              <w:t>
1 – үзілісте; 0 – жабық.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тиімділік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ЖЭК пайдалану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6" w:id="491"/>
          <w:p>
            <w:pPr>
              <w:spacing w:after="20"/>
              <w:ind w:left="20"/>
              <w:jc w:val="both"/>
            </w:pPr>
            <w:r>
              <w:rPr>
                <w:rFonts w:ascii="Times New Roman"/>
                <w:b w:val="false"/>
                <w:i w:val="false"/>
                <w:color w:val="000000"/>
                <w:sz w:val="20"/>
              </w:rPr>
              <w:t>
2 – жаңартылатын энергия көздері пайдаланылады;</w:t>
            </w:r>
          </w:p>
          <w:bookmarkEnd w:id="491"/>
          <w:p>
            <w:pPr>
              <w:spacing w:after="20"/>
              <w:ind w:left="20"/>
              <w:jc w:val="both"/>
            </w:pPr>
            <w:r>
              <w:rPr>
                <w:rFonts w:ascii="Times New Roman"/>
                <w:b w:val="false"/>
                <w:i w:val="false"/>
                <w:color w:val="000000"/>
                <w:sz w:val="20"/>
              </w:rPr>
              <w:t>
1 – көміртекті-қалыпты; 0 – ластаушы.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тиімділік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ҒЗТКЖ-ға инвестициялар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7" w:id="492"/>
          <w:p>
            <w:pPr>
              <w:spacing w:after="20"/>
              <w:ind w:left="20"/>
              <w:jc w:val="both"/>
            </w:pPr>
            <w:r>
              <w:rPr>
                <w:rFonts w:ascii="Times New Roman"/>
                <w:b w:val="false"/>
                <w:i w:val="false"/>
                <w:color w:val="000000"/>
                <w:sz w:val="20"/>
              </w:rPr>
              <w:t>
2 – ҒЗТКЖ-ға 200 мың АЕК-тен астам инвестиция, жылына 100+ қызметкерді оқыту;</w:t>
            </w:r>
          </w:p>
          <w:bookmarkEnd w:id="492"/>
          <w:p>
            <w:pPr>
              <w:spacing w:after="20"/>
              <w:ind w:left="20"/>
              <w:jc w:val="both"/>
            </w:pPr>
            <w:r>
              <w:rPr>
                <w:rFonts w:ascii="Times New Roman"/>
                <w:b w:val="false"/>
                <w:i w:val="false"/>
                <w:color w:val="000000"/>
                <w:sz w:val="20"/>
              </w:rPr>
              <w:t>
</w:t>
            </w:r>
            <w:r>
              <w:rPr>
                <w:rFonts w:ascii="Times New Roman"/>
                <w:b w:val="false"/>
                <w:i w:val="false"/>
                <w:color w:val="000000"/>
                <w:sz w:val="20"/>
              </w:rPr>
              <w:t>1 – ҒЗТКЖ-ға 200 мың АЕК-ке дейін инвестиция, жылына 100 қызметкерге дейін оқыту;</w:t>
            </w:r>
          </w:p>
          <w:p>
            <w:pPr>
              <w:spacing w:after="20"/>
              <w:ind w:left="20"/>
              <w:jc w:val="both"/>
            </w:pPr>
            <w:r>
              <w:rPr>
                <w:rFonts w:ascii="Times New Roman"/>
                <w:b w:val="false"/>
                <w:i w:val="false"/>
                <w:color w:val="000000"/>
                <w:sz w:val="20"/>
              </w:rPr>
              <w:t>
0 – белсенді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69" w:id="493"/>
    <w:p>
      <w:pPr>
        <w:spacing w:after="0"/>
        <w:ind w:left="0"/>
        <w:jc w:val="both"/>
      </w:pPr>
      <w:r>
        <w:rPr>
          <w:rFonts w:ascii="Times New Roman"/>
          <w:b w:val="false"/>
          <w:i w:val="false"/>
          <w:color w:val="000000"/>
          <w:sz w:val="28"/>
        </w:rPr>
        <w:t>
      Ескертпе: аббревиатуралардың толық жазылуы:</w:t>
      </w:r>
    </w:p>
    <w:bookmarkEnd w:id="493"/>
    <w:bookmarkStart w:name="z570" w:id="494"/>
    <w:p>
      <w:pPr>
        <w:spacing w:after="0"/>
        <w:ind w:left="0"/>
        <w:jc w:val="both"/>
      </w:pPr>
      <w:r>
        <w:rPr>
          <w:rFonts w:ascii="Times New Roman"/>
          <w:b w:val="false"/>
          <w:i w:val="false"/>
          <w:color w:val="000000"/>
          <w:sz w:val="28"/>
        </w:rPr>
        <w:t>
      ЖЭК – жаңартылатын энергия көздері;</w:t>
      </w:r>
    </w:p>
    <w:bookmarkEnd w:id="494"/>
    <w:bookmarkStart w:name="z571" w:id="495"/>
    <w:p>
      <w:pPr>
        <w:spacing w:after="0"/>
        <w:ind w:left="0"/>
        <w:jc w:val="both"/>
      </w:pPr>
      <w:r>
        <w:rPr>
          <w:rFonts w:ascii="Times New Roman"/>
          <w:b w:val="false"/>
          <w:i w:val="false"/>
          <w:color w:val="000000"/>
          <w:sz w:val="28"/>
        </w:rPr>
        <w:t>
      ҒЗТКЖ – ғылыми-зерттеу және тәжірибелік-конструкторлық жұмыстар;</w:t>
      </w:r>
    </w:p>
    <w:bookmarkEnd w:id="495"/>
    <w:bookmarkStart w:name="z572" w:id="496"/>
    <w:p>
      <w:pPr>
        <w:spacing w:after="0"/>
        <w:ind w:left="0"/>
        <w:jc w:val="both"/>
      </w:pPr>
      <w:r>
        <w:rPr>
          <w:rFonts w:ascii="Times New Roman"/>
          <w:b w:val="false"/>
          <w:i w:val="false"/>
          <w:color w:val="000000"/>
          <w:sz w:val="28"/>
        </w:rPr>
        <w:t>
      АЕК – айлық есептік көрсеткіш.</w:t>
      </w:r>
    </w:p>
    <w:bookmarkEnd w:id="49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