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fc223" w14:textId="5bfc2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"Әскери міндеттілер мен әскерге шақырылушыларды әскери есепке алу қағидаларын бекіту туралы" Қазақстан Республикасы Қорғаныс министрінің 2017 жылғы 24 қаңтардағы № 28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Қорғаныс министрінің м.а. 2026 жылғы 1 қыркүйектегі № 1001 бұйрығы. Қазақстан Республикасының Әділет министрлігінде 2026 жылғы 2 қыркүйекте № 39804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"Әскери міндеттілер мен әскерге шақырылушыларды әскери есепке алу қағидаларын бекіту туралы" Қазақстан Республикасы Қорғаныс министрінің 2017 жылғы 24 қаңтардағы № 28 бұйрығына (Нормативтік құқықтық актілерді мемлекеттік тіркеу тізілімінде №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>14881 болып тіркелген)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Әскери міндеттілер мен әскерге шақырылушыларды әскери есепке алу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Азаматтар, мыналарды: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әскери-есептік мамандығы жоқ әйелдерді;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әскери қызметтен отставкаға шығарылған немесе запаста болудың шекті жасына толуына байланысты әскери есептен алып тасталған не әскери есептен алып тасталып, әскери қызметке жарамсыз деп танылған Қазақстан Республикасының азаматтарын;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бас бостандығынан айыру түрінде жазасын өтеп жүрген Қазақстан Республикасының азаматтарын;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Қазақстан Республикасынан тыс жерде тұрақты тұратын Қазақстан Республикасының азаматтарын;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Қазақстан Республикасының құқық қорғау және арнаулы мемлекеттік органдарының, азаматтық қорғау органдарының қызметкерлерін, сондай-ақ əскери, арнаулы оқу орындарының курсанттары мен тыңдаушыларын қоспағанда, әскери есепке алынуға жатады.".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Қарулы Күштері Бас штабының Ұйымдастыру-жұмылдыру жұмыстары департаменті Қазақстан Республикасының заңнамасында белгіленген тәртіппен: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алғашқы ресми жарияланғанынан кейін Қазақстан Республикасы Қорғаныс министрлігінің интернет-ресурсына орналастыруды;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мемлекеттік тіркелген күннен бастап күнтізбелік он күн ішінде осы тармақтың 1) және 2) тармақшаларының орындалуы туралы мәліметтерді Қазақстан Республикасы Қорғаныс министрлігінің Заң департаментіне жіберуді қамтамасыз етсін.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Қорғаныс министрінің бірінші орынбасары – Қазақстан Республикасы Қарулы Күштері Бас штабының бастығына жүктелсін.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мүдделі лауазымды адамдарға және құрылымдық бөлімшелерге жеткізілсін.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бұйрық алғашқы ресми жарияланған күнінен кейін күнтізбелік он күн өткен соң қолданысқа енгізіледі.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Қорғаныс министрдің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 прокуратурасы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Ішкі істер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Қаржы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Мемлекеттік күзет қызметі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Ұлттық қауіпсіздік комитеті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Ұлттық экономика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Қаржылық мониторинг агенттігі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