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8992c" w14:textId="e9899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құқық бұзушылық туралы іс бойынша қысқартылған іс жүргізу тәртібінде әкімшілік айыппұл төлеу туралы түбіртек нысанын бекіту туралы" Қазақстан Республикасы Қаржы министрінің 2014 жылғы 22 тамыздағы № 373 бұйрығына өзгеріс енгізу туралы</w:t>
      </w:r>
    </w:p>
    <w:p>
      <w:pPr>
        <w:spacing w:after="0"/>
        <w:ind w:left="0"/>
        <w:jc w:val="both"/>
      </w:pPr>
      <w:r>
        <w:rPr>
          <w:rFonts w:ascii="Times New Roman"/>
          <w:b w:val="false"/>
          <w:i w:val="false"/>
          <w:color w:val="000000"/>
          <w:sz w:val="28"/>
        </w:rPr>
        <w:t>Қазақстан Республикасы Қаржы министрінің м.а. 2026 жылғы 1 қыркүйектегі № 593 бұйрығы. Қазақстан Республикасының Әділет министрлігінде 2026 жылғы 2 қыркүйекте № 39802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"Әкімшілік құқық бұзушылық туралы іс бойынша қысқартылған іс жүргізу тәртібінде әкімшілік айыппұл төлеу туралы түбіртек нысанын бекіту туралы" Қазақстан Республикасы Қаржы министрінің 2014 жылғы 22 тамыздағы № 373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9748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әкімшілік құқық бұзушылық туралы іс бойынша қысқартылған іс жүргізу тәртібінде әкімшілік айыппұл төлеу туралы түбіртек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Қаржы министрлігінің Салық және кеден заңнамасы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бұйрықтың алғашқы ресми жарияланған күнінен кейін Қазақстан Республикасы Қаржы министрлігінің интернет-ресурсында орналастырылуын;</w:t>
      </w:r>
    </w:p>
    <w:bookmarkEnd w:id="5"/>
    <w:bookmarkStart w:name="z10"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6"/>
    <w:bookmarkStart w:name="z11" w:id="7"/>
    <w:p>
      <w:pPr>
        <w:spacing w:after="0"/>
        <w:ind w:left="0"/>
        <w:jc w:val="both"/>
      </w:pPr>
      <w:r>
        <w:rPr>
          <w:rFonts w:ascii="Times New Roman"/>
          <w:b w:val="false"/>
          <w:i w:val="false"/>
          <w:color w:val="000000"/>
          <w:sz w:val="28"/>
        </w:rPr>
        <w:t>
      3. Осы бұйрық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министрінің м.а.</w:t>
            </w:r>
            <w:r>
              <w:br/>
            </w:r>
            <w:r>
              <w:rPr>
                <w:rFonts w:ascii="Times New Roman"/>
                <w:b w:val="false"/>
                <w:i w:val="false"/>
                <w:color w:val="000000"/>
                <w:sz w:val="20"/>
              </w:rPr>
              <w:t>2026 жылғы 1 қыркүйектегі</w:t>
            </w:r>
            <w:r>
              <w:br/>
            </w:r>
            <w:r>
              <w:rPr>
                <w:rFonts w:ascii="Times New Roman"/>
                <w:b w:val="false"/>
                <w:i w:val="false"/>
                <w:color w:val="000000"/>
                <w:sz w:val="20"/>
              </w:rPr>
              <w:t>№ 593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2014 жылғы 22 тамыздағы</w:t>
            </w:r>
            <w:r>
              <w:br/>
            </w:r>
            <w:r>
              <w:rPr>
                <w:rFonts w:ascii="Times New Roman"/>
                <w:b w:val="false"/>
                <w:i w:val="false"/>
                <w:color w:val="000000"/>
                <w:sz w:val="20"/>
              </w:rPr>
              <w:t>№ 373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 w:id="8"/>
    <w:p>
      <w:pPr>
        <w:spacing w:after="0"/>
        <w:ind w:left="0"/>
        <w:jc w:val="left"/>
      </w:pPr>
      <w:r>
        <w:rPr>
          <w:rFonts w:ascii="Times New Roman"/>
          <w:b/>
          <w:i w:val="false"/>
          <w:color w:val="000000"/>
        </w:rPr>
        <w:t xml:space="preserve"> Әкімшілік құқық бұзушылықтар туралы іс бойынша қысқартылған іс жүргізу тәртібінде әкімшілік айыппұл төлеу туралы түбіртек № _______</w:t>
      </w:r>
    </w:p>
    <w:bookmarkEnd w:id="8"/>
    <w:p>
      <w:pPr>
        <w:spacing w:after="0"/>
        <w:ind w:left="0"/>
        <w:jc w:val="both"/>
      </w:pPr>
      <w:bookmarkStart w:name="z20" w:id="9"/>
      <w:r>
        <w:rPr>
          <w:rFonts w:ascii="Times New Roman"/>
          <w:b w:val="false"/>
          <w:i w:val="false"/>
          <w:color w:val="000000"/>
          <w:sz w:val="28"/>
        </w:rPr>
        <w:t xml:space="preserve">
      ________________жылғы "____"                        _______ ___________________ </w:t>
      </w:r>
    </w:p>
    <w:bookmarkEnd w:id="9"/>
    <w:p>
      <w:pPr>
        <w:spacing w:after="0"/>
        <w:ind w:left="0"/>
        <w:jc w:val="both"/>
      </w:pPr>
      <w:r>
        <w:rPr>
          <w:rFonts w:ascii="Times New Roman"/>
          <w:b w:val="false"/>
          <w:i w:val="false"/>
          <w:color w:val="000000"/>
          <w:sz w:val="28"/>
        </w:rPr>
        <w:t xml:space="preserve">      (берілген күні)                                                                      (берілген орны)</w:t>
      </w:r>
    </w:p>
    <w:p>
      <w:pPr>
        <w:spacing w:after="0"/>
        <w:ind w:left="0"/>
        <w:jc w:val="both"/>
      </w:pPr>
      <w:r>
        <w:rPr>
          <w:rFonts w:ascii="Times New Roman"/>
          <w:b w:val="false"/>
          <w:i w:val="false"/>
          <w:color w:val="000000"/>
          <w:sz w:val="28"/>
        </w:rPr>
        <w:t>Оған қатысты іс қозғалған адам туралы мәліметтер:</w:t>
      </w:r>
    </w:p>
    <w:p>
      <w:pPr>
        <w:spacing w:after="0"/>
        <w:ind w:left="0"/>
        <w:jc w:val="both"/>
      </w:pPr>
      <w:r>
        <w:rPr>
          <w:rFonts w:ascii="Times New Roman"/>
          <w:b w:val="false"/>
          <w:i w:val="false"/>
          <w:color w:val="000000"/>
          <w:sz w:val="28"/>
        </w:rPr>
        <w:t>Тегі, аты және әкесінің аты (ол болған кезде), (заңды тұлғаның</w:t>
      </w:r>
    </w:p>
    <w:p>
      <w:pPr>
        <w:spacing w:after="0"/>
        <w:ind w:left="0"/>
        <w:jc w:val="both"/>
      </w:pPr>
      <w:r>
        <w:rPr>
          <w:rFonts w:ascii="Times New Roman"/>
          <w:b w:val="false"/>
          <w:i w:val="false"/>
          <w:color w:val="000000"/>
          <w:sz w:val="28"/>
        </w:rPr>
        <w:t>атауы) 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w:t>
      </w:r>
    </w:p>
    <w:p>
      <w:pPr>
        <w:spacing w:after="0"/>
        <w:ind w:left="0"/>
        <w:jc w:val="both"/>
      </w:pPr>
      <w:r>
        <w:rPr>
          <w:rFonts w:ascii="Times New Roman"/>
          <w:b w:val="false"/>
          <w:i w:val="false"/>
          <w:color w:val="000000"/>
          <w:sz w:val="28"/>
        </w:rPr>
        <w:t>ЖСН*_________________________________БЖН*______________________</w:t>
      </w:r>
    </w:p>
    <w:p>
      <w:pPr>
        <w:spacing w:after="0"/>
        <w:ind w:left="0"/>
        <w:jc w:val="both"/>
      </w:pPr>
      <w:r>
        <w:rPr>
          <w:rFonts w:ascii="Times New Roman"/>
          <w:b w:val="false"/>
          <w:i w:val="false"/>
          <w:color w:val="000000"/>
          <w:sz w:val="28"/>
        </w:rPr>
        <w:t>Бенефициар (мемлекеттік кірістер органы):_____________________________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ЖСК* KZ24070105KSN0000000 Бенефициар Банктің БСК* KKMFKZ2A</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0"/>
          <w:p>
            <w:pPr>
              <w:spacing w:after="20"/>
              <w:ind w:left="20"/>
              <w:jc w:val="both"/>
            </w:pPr>
            <w:r>
              <w:rPr>
                <w:rFonts w:ascii="Times New Roman"/>
                <w:b w:val="false"/>
                <w:i w:val="false"/>
                <w:color w:val="000000"/>
                <w:sz w:val="20"/>
              </w:rPr>
              <w:t>
</w:t>
            </w:r>
            <w:r>
              <w:rPr>
                <w:rFonts w:ascii="Times New Roman"/>
                <w:b/>
                <w:i w:val="false"/>
                <w:color w:val="000000"/>
                <w:sz w:val="20"/>
              </w:rPr>
              <w:t xml:space="preserve">Сома сандармен елу пайыз мөлшерінде </w:t>
            </w:r>
          </w:p>
          <w:bookmarkEnd w:id="10"/>
          <w:p>
            <w:pPr>
              <w:spacing w:after="20"/>
              <w:ind w:left="20"/>
              <w:jc w:val="both"/>
            </w:pPr>
            <w:r>
              <w:rPr>
                <w:rFonts w:ascii="Times New Roman"/>
                <w:b w:val="false"/>
                <w:i w:val="false"/>
                <w:color w:val="000000"/>
                <w:sz w:val="20"/>
              </w:rPr>
              <w:t>
</w:t>
            </w:r>
            <w:r>
              <w:rPr>
                <w:rFonts w:ascii="Times New Roman"/>
                <w:b/>
                <w:i w:val="false"/>
                <w:color w:val="000000"/>
                <w:sz w:val="20"/>
              </w:rPr>
              <w:t>(толық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Төлем мақсаты: №______________сериялы әкімшілік кұқық бұзушылық туралы хаттама </w:t>
      </w:r>
      <w:r>
        <w:br/>
      </w:r>
      <w:r>
        <w:rPr>
          <w:rFonts w:ascii="Times New Roman"/>
          <w:b w:val="false"/>
          <w:i w:val="false"/>
          <w:color w:val="000000"/>
          <w:sz w:val="28"/>
        </w:rPr>
        <w:t>бойынша әкімшілік айыппұл</w:t>
      </w:r>
      <w:r>
        <w:br/>
      </w:r>
      <w:r>
        <w:rPr>
          <w:rFonts w:ascii="Times New Roman"/>
          <w:b w:val="false"/>
          <w:i w:val="false"/>
          <w:color w:val="000000"/>
          <w:sz w:val="28"/>
        </w:rPr>
        <w:t>Әкімшілік құқық бұзушылық туралы істі қарауға уәкілетті</w:t>
      </w:r>
      <w:r>
        <w:br/>
      </w:r>
      <w:r>
        <w:rPr>
          <w:rFonts w:ascii="Times New Roman"/>
          <w:b w:val="false"/>
          <w:i w:val="false"/>
          <w:color w:val="000000"/>
          <w:sz w:val="28"/>
        </w:rPr>
        <w:t>орган _______________________________________________________________</w:t>
      </w:r>
      <w:r>
        <w:br/>
      </w:r>
      <w:r>
        <w:rPr>
          <w:rFonts w:ascii="Times New Roman"/>
          <w:b w:val="false"/>
          <w:i w:val="false"/>
          <w:color w:val="000000"/>
          <w:sz w:val="28"/>
        </w:rPr>
        <w:t>Хаттаманы толтырған және түбіртекті берген адамның лауазымы, тегі және</w:t>
      </w:r>
      <w:r>
        <w:br/>
      </w:r>
      <w:r>
        <w:rPr>
          <w:rFonts w:ascii="Times New Roman"/>
          <w:b w:val="false"/>
          <w:i w:val="false"/>
          <w:color w:val="000000"/>
          <w:sz w:val="28"/>
        </w:rPr>
        <w:t>аты-жөні ____________________________________________________________</w:t>
      </w:r>
      <w:r>
        <w:br/>
      </w:r>
      <w:r>
        <w:rPr>
          <w:rFonts w:ascii="Times New Roman"/>
          <w:b w:val="false"/>
          <w:i w:val="false"/>
          <w:color w:val="000000"/>
          <w:sz w:val="28"/>
        </w:rPr>
        <w:t>Айыппұлды төлеу мерзімі _______ жылғы "_______" _______ дейін (қоса алғанда)</w:t>
      </w:r>
      <w:r>
        <w:br/>
      </w:r>
      <w:r>
        <w:rPr>
          <w:rFonts w:ascii="Times New Roman"/>
          <w:b w:val="false"/>
          <w:i w:val="false"/>
          <w:color w:val="000000"/>
          <w:sz w:val="28"/>
        </w:rPr>
        <w:t>Құқық бұзушының қолы (заңды тұлға өкілі)_______________________________</w:t>
      </w:r>
      <w:r>
        <w:br/>
      </w:r>
      <w:r>
        <w:rPr>
          <w:rFonts w:ascii="Times New Roman"/>
          <w:b w:val="false"/>
          <w:i w:val="false"/>
          <w:color w:val="000000"/>
          <w:sz w:val="28"/>
        </w:rPr>
        <w:t>-------------------------------------------------------------------------------------------------------</w:t>
      </w:r>
      <w:r>
        <w:br/>
      </w:r>
      <w:r>
        <w:rPr>
          <w:rFonts w:ascii="Times New Roman"/>
          <w:b w:val="false"/>
          <w:i w:val="false"/>
          <w:color w:val="000000"/>
          <w:sz w:val="28"/>
        </w:rPr>
        <w:t>
</w:t>
      </w:r>
    </w:p>
    <w:bookmarkStart w:name="z23" w:id="11"/>
    <w:p>
      <w:pPr>
        <w:spacing w:after="0"/>
        <w:ind w:left="0"/>
        <w:jc w:val="left"/>
      </w:pPr>
      <w:r>
        <w:rPr>
          <w:rFonts w:ascii="Times New Roman"/>
          <w:b/>
          <w:i w:val="false"/>
          <w:color w:val="000000"/>
        </w:rPr>
        <w:t xml:space="preserve"> Әкімшілік құқық бұзушылықтар туралы іс бойынша қысқартылған іс жүргізу тәртібінде әкімшілік айыппұл төлеу туралы түбіртек №_______</w:t>
      </w:r>
    </w:p>
    <w:bookmarkEnd w:id="11"/>
    <w:p>
      <w:pPr>
        <w:spacing w:after="0"/>
        <w:ind w:left="0"/>
        <w:jc w:val="both"/>
      </w:pPr>
      <w:bookmarkStart w:name="z25" w:id="12"/>
      <w:r>
        <w:rPr>
          <w:rFonts w:ascii="Times New Roman"/>
          <w:b w:val="false"/>
          <w:i w:val="false"/>
          <w:color w:val="000000"/>
          <w:sz w:val="28"/>
        </w:rPr>
        <w:t xml:space="preserve">
      ________________жылғы "____"                        _______ ___________________ </w:t>
      </w:r>
    </w:p>
    <w:bookmarkEnd w:id="12"/>
    <w:p>
      <w:pPr>
        <w:spacing w:after="0"/>
        <w:ind w:left="0"/>
        <w:jc w:val="both"/>
      </w:pPr>
      <w:r>
        <w:rPr>
          <w:rFonts w:ascii="Times New Roman"/>
          <w:b w:val="false"/>
          <w:i w:val="false"/>
          <w:color w:val="000000"/>
          <w:sz w:val="28"/>
        </w:rPr>
        <w:t xml:space="preserve">   (берілген күні)                                                                        (берілген орны)</w:t>
      </w:r>
    </w:p>
    <w:p>
      <w:pPr>
        <w:spacing w:after="0"/>
        <w:ind w:left="0"/>
        <w:jc w:val="both"/>
      </w:pPr>
      <w:r>
        <w:rPr>
          <w:rFonts w:ascii="Times New Roman"/>
          <w:b w:val="false"/>
          <w:i w:val="false"/>
          <w:color w:val="000000"/>
          <w:sz w:val="28"/>
        </w:rPr>
        <w:t>Хаттаманы толтырған және түбіртекті берген адамның лауазымы, тегі</w:t>
      </w:r>
    </w:p>
    <w:p>
      <w:pPr>
        <w:spacing w:after="0"/>
        <w:ind w:left="0"/>
        <w:jc w:val="both"/>
      </w:pPr>
      <w:r>
        <w:rPr>
          <w:rFonts w:ascii="Times New Roman"/>
          <w:b w:val="false"/>
          <w:i w:val="false"/>
          <w:color w:val="000000"/>
          <w:sz w:val="28"/>
        </w:rPr>
        <w:t>және аты-жөні ________________________________________________________</w:t>
      </w:r>
    </w:p>
    <w:p>
      <w:pPr>
        <w:spacing w:after="0"/>
        <w:ind w:left="0"/>
        <w:jc w:val="both"/>
      </w:pPr>
      <w:r>
        <w:rPr>
          <w:rFonts w:ascii="Times New Roman"/>
          <w:b w:val="false"/>
          <w:i w:val="false"/>
          <w:color w:val="000000"/>
          <w:sz w:val="28"/>
        </w:rPr>
        <w:t>Тегі, аты және әкесінің аты (ол болған кезде), (заңды тұлғаның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мекенжайы)____________________________________</w:t>
      </w:r>
    </w:p>
    <w:p>
      <w:pPr>
        <w:spacing w:after="0"/>
        <w:ind w:left="0"/>
        <w:jc w:val="both"/>
      </w:pPr>
      <w:r>
        <w:rPr>
          <w:rFonts w:ascii="Times New Roman"/>
          <w:b w:val="false"/>
          <w:i w:val="false"/>
          <w:color w:val="000000"/>
          <w:sz w:val="28"/>
        </w:rPr>
        <w:t>Жеке басты куәландыратын құжат (мемлекеттік тіркеу нөмірі және</w:t>
      </w:r>
    </w:p>
    <w:p>
      <w:pPr>
        <w:spacing w:after="0"/>
        <w:ind w:left="0"/>
        <w:jc w:val="both"/>
      </w:pPr>
      <w:r>
        <w:rPr>
          <w:rFonts w:ascii="Times New Roman"/>
          <w:b w:val="false"/>
          <w:i w:val="false"/>
          <w:color w:val="000000"/>
          <w:sz w:val="28"/>
        </w:rPr>
        <w:t>күні):______________________________________________________________</w:t>
      </w:r>
    </w:p>
    <w:p>
      <w:pPr>
        <w:spacing w:after="0"/>
        <w:ind w:left="0"/>
        <w:jc w:val="both"/>
      </w:pPr>
      <w:r>
        <w:rPr>
          <w:rFonts w:ascii="Times New Roman"/>
          <w:b w:val="false"/>
          <w:i w:val="false"/>
          <w:color w:val="000000"/>
          <w:sz w:val="28"/>
        </w:rPr>
        <w:t xml:space="preserve">                    (құжат атауы, сериясы, нөмірі, берілген күні, кім берген)</w:t>
      </w:r>
    </w:p>
    <w:p>
      <w:pPr>
        <w:spacing w:after="0"/>
        <w:ind w:left="0"/>
        <w:jc w:val="both"/>
      </w:pPr>
      <w:r>
        <w:rPr>
          <w:rFonts w:ascii="Times New Roman"/>
          <w:b w:val="false"/>
          <w:i w:val="false"/>
          <w:color w:val="000000"/>
          <w:sz w:val="28"/>
        </w:rPr>
        <w:t xml:space="preserve">ЖСН*____________________________БЖН*___________________________ </w:t>
      </w:r>
    </w:p>
    <w:p>
      <w:pPr>
        <w:spacing w:after="0"/>
        <w:ind w:left="0"/>
        <w:jc w:val="both"/>
      </w:pPr>
      <w:r>
        <w:rPr>
          <w:rFonts w:ascii="Times New Roman"/>
          <w:b w:val="false"/>
          <w:i w:val="false"/>
          <w:color w:val="000000"/>
          <w:sz w:val="28"/>
        </w:rPr>
        <w:t>Бенефициар (мемлекеттік кірістер органы):_____________________________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ЖСК* KZ24070105KSN0000000 Бенефициар Банкі БСК* KKMFKZ2А</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Айыппұлды төлеу мерзімі _______ жылғы "_______"_______ дейін (қоса алғанда).</w:t>
      </w:r>
      <w:r>
        <w:br/>
      </w:r>
      <w:r>
        <w:rPr>
          <w:rFonts w:ascii="Times New Roman"/>
          <w:b w:val="false"/>
          <w:i w:val="false"/>
          <w:color w:val="000000"/>
          <w:sz w:val="28"/>
        </w:rPr>
        <w:t xml:space="preserve">Қазақстан Республикасының Әкімшілік құқық бұзушылық туралы кодексінің (бұдан әрі – </w:t>
      </w:r>
      <w:r>
        <w:br/>
      </w:r>
      <w:r>
        <w:rPr>
          <w:rFonts w:ascii="Times New Roman"/>
          <w:b w:val="false"/>
          <w:i w:val="false"/>
          <w:color w:val="000000"/>
          <w:sz w:val="28"/>
        </w:rPr>
        <w:t xml:space="preserve">ӘҚБтК) </w:t>
      </w:r>
      <w:r>
        <w:rPr>
          <w:rFonts w:ascii="Times New Roman"/>
          <w:b w:val="false"/>
          <w:i w:val="false"/>
          <w:color w:val="000000"/>
          <w:sz w:val="28"/>
        </w:rPr>
        <w:t>810</w:t>
      </w:r>
      <w:r>
        <w:rPr>
          <w:rFonts w:ascii="Times New Roman"/>
          <w:b w:val="false"/>
          <w:i w:val="false"/>
          <w:color w:val="000000"/>
          <w:sz w:val="28"/>
        </w:rPr>
        <w:t xml:space="preserve"> және </w:t>
      </w:r>
      <w:r>
        <w:rPr>
          <w:rFonts w:ascii="Times New Roman"/>
          <w:b w:val="false"/>
          <w:i w:val="false"/>
          <w:color w:val="000000"/>
          <w:sz w:val="28"/>
        </w:rPr>
        <w:t>811-баптарында</w:t>
      </w:r>
      <w:r>
        <w:rPr>
          <w:rFonts w:ascii="Times New Roman"/>
          <w:b w:val="false"/>
          <w:i w:val="false"/>
          <w:color w:val="000000"/>
          <w:sz w:val="28"/>
        </w:rPr>
        <w:t xml:space="preserve"> көзделген әкімшілік құқық бұзушылық туралы іс бойынша </w:t>
      </w:r>
      <w:r>
        <w:br/>
      </w:r>
      <w:r>
        <w:rPr>
          <w:rFonts w:ascii="Times New Roman"/>
          <w:b w:val="false"/>
          <w:i w:val="false"/>
          <w:color w:val="000000"/>
          <w:sz w:val="28"/>
        </w:rPr>
        <w:t>қысқартылған іс жүргізудің негіздемесі мен тәртібі маған түсіндірілді, түбіртекті алдым</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(құқық бұзушының қолы)</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(хаттаманы толтырған және түбіртекті берген адамның қолы)</w:t>
      </w:r>
      <w:r>
        <w:br/>
      </w:r>
      <w:r>
        <w:rPr>
          <w:rFonts w:ascii="Times New Roman"/>
          <w:b w:val="false"/>
          <w:i w:val="false"/>
          <w:color w:val="000000"/>
          <w:sz w:val="28"/>
        </w:rPr>
        <w:t>
</w:t>
      </w:r>
    </w:p>
    <w:bookmarkStart w:name="z27" w:id="13"/>
    <w:p>
      <w:pPr>
        <w:spacing w:after="0"/>
        <w:ind w:left="0"/>
        <w:jc w:val="left"/>
      </w:pPr>
      <w:r>
        <w:rPr>
          <w:rFonts w:ascii="Times New Roman"/>
          <w:b/>
          <w:i w:val="false"/>
          <w:color w:val="000000"/>
        </w:rPr>
        <w:t xml:space="preserve"> Айыппұл төлеу қажеттігі туралы нұсқама бойынша қысқартылған іс жүргізу тәртібінде әкімшілік айыппұл төлеу туралы түбіртек №________</w:t>
      </w:r>
    </w:p>
    <w:bookmarkEnd w:id="13"/>
    <w:p>
      <w:pPr>
        <w:spacing w:after="0"/>
        <w:ind w:left="0"/>
        <w:jc w:val="both"/>
      </w:pPr>
      <w:bookmarkStart w:name="z29" w:id="14"/>
      <w:r>
        <w:rPr>
          <w:rFonts w:ascii="Times New Roman"/>
          <w:b w:val="false"/>
          <w:i w:val="false"/>
          <w:color w:val="000000"/>
          <w:sz w:val="28"/>
        </w:rPr>
        <w:t>
      _____________жылғы "____" _______</w:t>
      </w:r>
    </w:p>
    <w:bookmarkEnd w:id="14"/>
    <w:p>
      <w:pPr>
        <w:spacing w:after="0"/>
        <w:ind w:left="0"/>
        <w:jc w:val="both"/>
      </w:pPr>
      <w:r>
        <w:rPr>
          <w:rFonts w:ascii="Times New Roman"/>
          <w:b w:val="false"/>
          <w:i w:val="false"/>
          <w:color w:val="000000"/>
          <w:sz w:val="28"/>
        </w:rPr>
        <w:t xml:space="preserve">                                  (берілген күні)</w:t>
      </w:r>
    </w:p>
    <w:p>
      <w:pPr>
        <w:spacing w:after="0"/>
        <w:ind w:left="0"/>
        <w:jc w:val="both"/>
      </w:pPr>
      <w:r>
        <w:rPr>
          <w:rFonts w:ascii="Times New Roman"/>
          <w:b w:val="false"/>
          <w:i w:val="false"/>
          <w:color w:val="000000"/>
          <w:sz w:val="28"/>
        </w:rPr>
        <w:t>
      Оған қатысты іс қозғалған адам туралы мәліметтер:</w:t>
      </w:r>
    </w:p>
    <w:p>
      <w:pPr>
        <w:spacing w:after="0"/>
        <w:ind w:left="0"/>
        <w:jc w:val="both"/>
      </w:pPr>
      <w:r>
        <w:rPr>
          <w:rFonts w:ascii="Times New Roman"/>
          <w:b w:val="false"/>
          <w:i w:val="false"/>
          <w:color w:val="000000"/>
          <w:sz w:val="28"/>
        </w:rPr>
        <w:t>Тегі, аты және әкесінің аты (ол болған кезде), (заңды тұлғаның</w:t>
      </w:r>
    </w:p>
    <w:p>
      <w:pPr>
        <w:spacing w:after="0"/>
        <w:ind w:left="0"/>
        <w:jc w:val="both"/>
      </w:pPr>
      <w:r>
        <w:rPr>
          <w:rFonts w:ascii="Times New Roman"/>
          <w:b w:val="false"/>
          <w:i w:val="false"/>
          <w:color w:val="000000"/>
          <w:sz w:val="28"/>
        </w:rPr>
        <w:t>атауы) 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мекенжайы)___________________________________</w:t>
      </w:r>
    </w:p>
    <w:p>
      <w:pPr>
        <w:spacing w:after="0"/>
        <w:ind w:left="0"/>
        <w:jc w:val="both"/>
      </w:pPr>
      <w:r>
        <w:rPr>
          <w:rFonts w:ascii="Times New Roman"/>
          <w:b w:val="false"/>
          <w:i w:val="false"/>
          <w:color w:val="000000"/>
          <w:sz w:val="28"/>
        </w:rPr>
        <w:t>ЖСН*_____________________________БЖН* __________________________</w:t>
      </w:r>
    </w:p>
    <w:p>
      <w:pPr>
        <w:spacing w:after="0"/>
        <w:ind w:left="0"/>
        <w:jc w:val="both"/>
      </w:pPr>
      <w:r>
        <w:rPr>
          <w:rFonts w:ascii="Times New Roman"/>
          <w:b w:val="false"/>
          <w:i w:val="false"/>
          <w:color w:val="000000"/>
          <w:sz w:val="28"/>
        </w:rPr>
        <w:t>Бенефициар (мемлекеттік кірістер органы):_____________________________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ЖСК* KZ24070105KSN0000000 Бенефициар Банкі БСК* KKMFKZ2A</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Төлем мақсаты: №______________айыппұл төлеу қажеттігі туралы нұсқама бойынша әкімшілік айыппұл</w:t>
      </w:r>
      <w:r>
        <w:br/>
      </w:r>
      <w:r>
        <w:rPr>
          <w:rFonts w:ascii="Times New Roman"/>
          <w:b w:val="false"/>
          <w:i w:val="false"/>
          <w:color w:val="000000"/>
          <w:sz w:val="28"/>
        </w:rPr>
        <w:t>Нұсқаманы ресімдеген органның атауы________________________________________</w:t>
      </w:r>
      <w:r>
        <w:br/>
      </w:r>
      <w:r>
        <w:rPr>
          <w:rFonts w:ascii="Times New Roman"/>
          <w:b w:val="false"/>
          <w:i w:val="false"/>
          <w:color w:val="000000"/>
          <w:sz w:val="28"/>
        </w:rPr>
        <w:t xml:space="preserve">ӘҚБтК </w:t>
      </w:r>
      <w:r>
        <w:rPr>
          <w:rFonts w:ascii="Times New Roman"/>
          <w:b w:val="false"/>
          <w:i w:val="false"/>
          <w:color w:val="000000"/>
          <w:sz w:val="28"/>
        </w:rPr>
        <w:t>811-бабының</w:t>
      </w:r>
      <w:r>
        <w:rPr>
          <w:rFonts w:ascii="Times New Roman"/>
          <w:b w:val="false"/>
          <w:i w:val="false"/>
          <w:color w:val="000000"/>
          <w:sz w:val="28"/>
        </w:rPr>
        <w:t xml:space="preserve"> бірінші бөлігіне сәйкес егер әкімшілік құқық бұзушылық автоматты режимде жұмыс iстейтiн сертификатталған арнайы техникалық бақылау-өлшеу құралдарымен және аспаптарымен тiркелген жағдайда, тұлға белгіленген үлгідегі түбіртекпен бірге айыппұл төлеу қажеттігі туралы нұсқаманы тиісінше жеткізген сәттен бастап көрсетілген айыппұл сомасының елу пайызы мөлшеріндегі айыппұлды жеті тәулік ішінде төлеу құқығы бар.</w:t>
      </w:r>
      <w:r>
        <w:br/>
      </w:r>
      <w:r>
        <w:rPr>
          <w:rFonts w:ascii="Times New Roman"/>
          <w:b w:val="false"/>
          <w:i w:val="false"/>
          <w:color w:val="000000"/>
          <w:sz w:val="28"/>
        </w:rPr>
        <w:t>
      ----------------------------------------------------------------------------------------------------</w:t>
      </w:r>
      <w:r>
        <w:br/>
      </w:r>
      <w:r>
        <w:rPr>
          <w:rFonts w:ascii="Times New Roman"/>
          <w:b w:val="false"/>
          <w:i w:val="false"/>
          <w:color w:val="000000"/>
          <w:sz w:val="28"/>
        </w:rPr>
        <w:t>
</w:t>
      </w:r>
    </w:p>
    <w:bookmarkStart w:name="z34" w:id="15"/>
    <w:p>
      <w:pPr>
        <w:spacing w:after="0"/>
        <w:ind w:left="0"/>
        <w:jc w:val="left"/>
      </w:pPr>
      <w:r>
        <w:rPr>
          <w:rFonts w:ascii="Times New Roman"/>
          <w:b/>
          <w:i w:val="false"/>
          <w:color w:val="000000"/>
        </w:rPr>
        <w:t xml:space="preserve"> Айыппұл төлеу қажеттігі туралы нұсқама бойынша қысқартылған іс жүргізу тәртібінде әкімшілік айыппұл төлеу туралы  түбіртек №_______</w:t>
      </w:r>
    </w:p>
    <w:bookmarkEnd w:id="15"/>
    <w:p>
      <w:pPr>
        <w:spacing w:after="0"/>
        <w:ind w:left="0"/>
        <w:jc w:val="both"/>
      </w:pPr>
      <w:bookmarkStart w:name="z36" w:id="16"/>
      <w:r>
        <w:rPr>
          <w:rFonts w:ascii="Times New Roman"/>
          <w:b w:val="false"/>
          <w:i w:val="false"/>
          <w:color w:val="000000"/>
          <w:sz w:val="28"/>
        </w:rPr>
        <w:t>
      _____________жылғы "____" _______</w:t>
      </w:r>
    </w:p>
    <w:bookmarkEnd w:id="16"/>
    <w:p>
      <w:pPr>
        <w:spacing w:after="0"/>
        <w:ind w:left="0"/>
        <w:jc w:val="both"/>
      </w:pPr>
      <w:r>
        <w:rPr>
          <w:rFonts w:ascii="Times New Roman"/>
          <w:b w:val="false"/>
          <w:i w:val="false"/>
          <w:color w:val="000000"/>
          <w:sz w:val="28"/>
        </w:rPr>
        <w:t xml:space="preserve">                                     (берілген күні)</w:t>
      </w:r>
    </w:p>
    <w:p>
      <w:pPr>
        <w:spacing w:after="0"/>
        <w:ind w:left="0"/>
        <w:jc w:val="both"/>
      </w:pPr>
      <w:r>
        <w:rPr>
          <w:rFonts w:ascii="Times New Roman"/>
          <w:b w:val="false"/>
          <w:i w:val="false"/>
          <w:color w:val="000000"/>
          <w:sz w:val="28"/>
        </w:rPr>
        <w:t>
      Нұсқаманы ресімдеген органның атауы _________________________________</w:t>
      </w:r>
    </w:p>
    <w:p>
      <w:pPr>
        <w:spacing w:after="0"/>
        <w:ind w:left="0"/>
        <w:jc w:val="both"/>
      </w:pPr>
      <w:r>
        <w:rPr>
          <w:rFonts w:ascii="Times New Roman"/>
          <w:b w:val="false"/>
          <w:i w:val="false"/>
          <w:color w:val="000000"/>
          <w:sz w:val="28"/>
        </w:rPr>
        <w:t>Оған қатысты іс ресімделген адам туралы мәліметтер:</w:t>
      </w:r>
    </w:p>
    <w:p>
      <w:pPr>
        <w:spacing w:after="0"/>
        <w:ind w:left="0"/>
        <w:jc w:val="both"/>
      </w:pPr>
      <w:r>
        <w:rPr>
          <w:rFonts w:ascii="Times New Roman"/>
          <w:b w:val="false"/>
          <w:i w:val="false"/>
          <w:color w:val="000000"/>
          <w:sz w:val="28"/>
        </w:rPr>
        <w:t>Тегі, аты және әкесінің аты (ол болған кезде), (заңды тұлғаның</w:t>
      </w:r>
    </w:p>
    <w:p>
      <w:pPr>
        <w:spacing w:after="0"/>
        <w:ind w:left="0"/>
        <w:jc w:val="both"/>
      </w:pPr>
      <w:r>
        <w:rPr>
          <w:rFonts w:ascii="Times New Roman"/>
          <w:b w:val="false"/>
          <w:i w:val="false"/>
          <w:color w:val="000000"/>
          <w:sz w:val="28"/>
        </w:rPr>
        <w:t>атауы) 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w:t>
      </w:r>
    </w:p>
    <w:p>
      <w:pPr>
        <w:spacing w:after="0"/>
        <w:ind w:left="0"/>
        <w:jc w:val="both"/>
      </w:pPr>
      <w:r>
        <w:rPr>
          <w:rFonts w:ascii="Times New Roman"/>
          <w:b w:val="false"/>
          <w:i w:val="false"/>
          <w:color w:val="000000"/>
          <w:sz w:val="28"/>
        </w:rPr>
        <w:t>Жеке басты куәландыратын құжат (мемлекеттік тіркеу нөмірі және</w:t>
      </w:r>
    </w:p>
    <w:p>
      <w:pPr>
        <w:spacing w:after="0"/>
        <w:ind w:left="0"/>
        <w:jc w:val="both"/>
      </w:pPr>
      <w:r>
        <w:rPr>
          <w:rFonts w:ascii="Times New Roman"/>
          <w:b w:val="false"/>
          <w:i w:val="false"/>
          <w:color w:val="000000"/>
          <w:sz w:val="28"/>
        </w:rPr>
        <w:t>күні): ______________________________________________________________</w:t>
      </w:r>
    </w:p>
    <w:p>
      <w:pPr>
        <w:spacing w:after="0"/>
        <w:ind w:left="0"/>
        <w:jc w:val="both"/>
      </w:pPr>
      <w:r>
        <w:rPr>
          <w:rFonts w:ascii="Times New Roman"/>
          <w:b w:val="false"/>
          <w:i w:val="false"/>
          <w:color w:val="000000"/>
          <w:sz w:val="28"/>
        </w:rPr>
        <w:t xml:space="preserve">                    (құжат атауы, сериясы, нөмірі, берілген күні, кім берген)</w:t>
      </w:r>
    </w:p>
    <w:p>
      <w:pPr>
        <w:spacing w:after="0"/>
        <w:ind w:left="0"/>
        <w:jc w:val="both"/>
      </w:pPr>
      <w:r>
        <w:rPr>
          <w:rFonts w:ascii="Times New Roman"/>
          <w:b w:val="false"/>
          <w:i w:val="false"/>
          <w:color w:val="000000"/>
          <w:sz w:val="28"/>
        </w:rPr>
        <w:t>ЖСН*______________________________ БЖН*_________________________</w:t>
      </w:r>
    </w:p>
    <w:p>
      <w:pPr>
        <w:spacing w:after="0"/>
        <w:ind w:left="0"/>
        <w:jc w:val="both"/>
      </w:pPr>
      <w:r>
        <w:rPr>
          <w:rFonts w:ascii="Times New Roman"/>
          <w:b w:val="false"/>
          <w:i w:val="false"/>
          <w:color w:val="000000"/>
          <w:sz w:val="28"/>
        </w:rPr>
        <w:t>Бенефициар (мемлекеттік кірістер органы)______________________________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ЖСК KZ24070105KSN0000000 Бенефициар Банкінің БСК* KKMFKZ2A</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17"/>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811-бабының</w:t>
      </w:r>
      <w:r>
        <w:rPr>
          <w:rFonts w:ascii="Times New Roman"/>
          <w:b w:val="false"/>
          <w:i w:val="false"/>
          <w:color w:val="000000"/>
          <w:sz w:val="28"/>
        </w:rPr>
        <w:t xml:space="preserve"> бірінші бөлігіне сәйкес егер әкімшілік құқық бұзушылық автоматты режимде жұмыс iстейтiн сертификатталған арнайы техникалық бақылау-өлшеу құралдарымен және аспаптарымен тiркелген жағдайда, тұлға белгіленген үлгідегі түбіртекпен бірге айыппұл төлеу қажеттігі туралы нұсқаманы тиісінше жеткізген сәттен бастап көрсетілген айыппұл сомасының елу пайызы мөлшеріндегі айыппұлды жеті тәулік ішінде төлеу құқығы бар.</w:t>
      </w:r>
    </w:p>
    <w:bookmarkEnd w:id="17"/>
    <w:bookmarkStart w:name="z39" w:id="18"/>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811-бабының</w:t>
      </w:r>
      <w:r>
        <w:rPr>
          <w:rFonts w:ascii="Times New Roman"/>
          <w:b w:val="false"/>
          <w:i w:val="false"/>
          <w:color w:val="000000"/>
          <w:sz w:val="28"/>
        </w:rPr>
        <w:t xml:space="preserve"> екінші бөлігіне сәйкес айыппұлды көрсетілген айыппұл сомасының елу пайызы мөлшерінде жеті тәулік ішінде төлеген жағдайда іс мәні бойынша қаралды, шешім заңды күшіне енді, ал адам әкімшілік жауаптылыққа тартылды деп есептеледі.</w:t>
      </w:r>
    </w:p>
    <w:bookmarkEnd w:id="18"/>
    <w:bookmarkStart w:name="z40" w:id="19"/>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47-тарауында</w:t>
      </w:r>
      <w:r>
        <w:rPr>
          <w:rFonts w:ascii="Times New Roman"/>
          <w:b w:val="false"/>
          <w:i w:val="false"/>
          <w:color w:val="000000"/>
          <w:sz w:val="28"/>
        </w:rPr>
        <w:t xml:space="preserve"> көзделген жағдайларды қоспағанда, </w:t>
      </w:r>
      <w:r>
        <w:rPr>
          <w:rFonts w:ascii="Times New Roman"/>
          <w:b w:val="false"/>
          <w:i w:val="false"/>
          <w:color w:val="000000"/>
          <w:sz w:val="28"/>
        </w:rPr>
        <w:t>42-тараудың</w:t>
      </w:r>
      <w:r>
        <w:rPr>
          <w:rFonts w:ascii="Times New Roman"/>
          <w:b w:val="false"/>
          <w:i w:val="false"/>
          <w:color w:val="000000"/>
          <w:sz w:val="28"/>
        </w:rPr>
        <w:t xml:space="preserve"> қағидалары бойынша қаралған іс қайта қаралуға жатпайды.</w:t>
      </w:r>
    </w:p>
    <w:bookmarkEnd w:id="19"/>
    <w:bookmarkStart w:name="z41" w:id="20"/>
    <w:p>
      <w:pPr>
        <w:spacing w:after="0"/>
        <w:ind w:left="0"/>
        <w:jc w:val="both"/>
      </w:pPr>
      <w:r>
        <w:rPr>
          <w:rFonts w:ascii="Times New Roman"/>
          <w:b w:val="false"/>
          <w:i w:val="false"/>
          <w:color w:val="000000"/>
          <w:sz w:val="28"/>
        </w:rPr>
        <w:t xml:space="preserve">
      Сондай-ақ, ӘҚБтК </w:t>
      </w:r>
      <w:r>
        <w:rPr>
          <w:rFonts w:ascii="Times New Roman"/>
          <w:b w:val="false"/>
          <w:i w:val="false"/>
          <w:color w:val="000000"/>
          <w:sz w:val="28"/>
        </w:rPr>
        <w:t>811-бабының</w:t>
      </w:r>
      <w:r>
        <w:rPr>
          <w:rFonts w:ascii="Times New Roman"/>
          <w:b w:val="false"/>
          <w:i w:val="false"/>
          <w:color w:val="000000"/>
          <w:sz w:val="28"/>
        </w:rPr>
        <w:t xml:space="preserve"> үшінші бөлігіне сәйкес, осы баптың бірінші бөлігінде көзделген құқық пайдаланылмаған немесе тиісінше пайдаланылмаған жағдайда, әкімшілік құқық бұзушылық туралы іс бойынша іс жүргізу жалпы тәртіппен жүзеге асырылады.</w:t>
      </w:r>
    </w:p>
    <w:bookmarkEnd w:id="20"/>
    <w:bookmarkStart w:name="z42" w:id="21"/>
    <w:p>
      <w:pPr>
        <w:spacing w:after="0"/>
        <w:ind w:left="0"/>
        <w:jc w:val="both"/>
      </w:pPr>
      <w:r>
        <w:rPr>
          <w:rFonts w:ascii="Times New Roman"/>
          <w:b w:val="false"/>
          <w:i w:val="false"/>
          <w:color w:val="000000"/>
          <w:sz w:val="28"/>
        </w:rPr>
        <w:t xml:space="preserve">
      Әкімшілік айыппұл төленбеген жағдайда, борышкерге қатысты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мәжбүрлеп орындау шаралары қолданылады.</w:t>
      </w:r>
    </w:p>
    <w:bookmarkEnd w:id="21"/>
    <w:bookmarkStart w:name="z43" w:id="22"/>
    <w:p>
      <w:pPr>
        <w:spacing w:after="0"/>
        <w:ind w:left="0"/>
        <w:jc w:val="both"/>
      </w:pPr>
      <w:r>
        <w:rPr>
          <w:rFonts w:ascii="Times New Roman"/>
          <w:b w:val="false"/>
          <w:i w:val="false"/>
          <w:color w:val="000000"/>
          <w:sz w:val="28"/>
        </w:rPr>
        <w:t xml:space="preserve">
      Әкімшілік айыппұлды төлемей Қазақстан Республикасынан шығып кеткен шетел азаматтары мен азаматтығы жоқ адамдарға қатысты "Шетел азаматтарының құқықтық жағдайы туралы" Қазақстан Республикасы Заңының 22-бабы </w:t>
      </w:r>
      <w:r>
        <w:rPr>
          <w:rFonts w:ascii="Times New Roman"/>
          <w:b w:val="false"/>
          <w:i w:val="false"/>
          <w:color w:val="000000"/>
          <w:sz w:val="28"/>
        </w:rPr>
        <w:t>7) тармақшасына</w:t>
      </w:r>
      <w:r>
        <w:rPr>
          <w:rFonts w:ascii="Times New Roman"/>
          <w:b w:val="false"/>
          <w:i w:val="false"/>
          <w:color w:val="000000"/>
          <w:sz w:val="28"/>
        </w:rPr>
        <w:t xml:space="preserve"> сәйкес Қазақстан Республикасына кіруге тыйым салу туралы шаралар қабылданады.</w:t>
      </w:r>
    </w:p>
    <w:bookmarkEnd w:id="22"/>
    <w:bookmarkStart w:name="z44" w:id="23"/>
    <w:p>
      <w:pPr>
        <w:spacing w:after="0"/>
        <w:ind w:left="0"/>
        <w:jc w:val="both"/>
      </w:pPr>
      <w:r>
        <w:rPr>
          <w:rFonts w:ascii="Times New Roman"/>
          <w:b w:val="false"/>
          <w:i w:val="false"/>
          <w:color w:val="000000"/>
          <w:sz w:val="28"/>
        </w:rPr>
        <w:t>
      *Ескертпе:</w:t>
      </w:r>
    </w:p>
    <w:bookmarkEnd w:id="23"/>
    <w:bookmarkStart w:name="z45" w:id="24"/>
    <w:p>
      <w:pPr>
        <w:spacing w:after="0"/>
        <w:ind w:left="0"/>
        <w:jc w:val="both"/>
      </w:pPr>
      <w:r>
        <w:rPr>
          <w:rFonts w:ascii="Times New Roman"/>
          <w:b w:val="false"/>
          <w:i w:val="false"/>
          <w:color w:val="000000"/>
          <w:sz w:val="28"/>
        </w:rPr>
        <w:t>
      ТМК – төлем мақсатының коды</w:t>
      </w:r>
    </w:p>
    <w:bookmarkEnd w:id="24"/>
    <w:bookmarkStart w:name="z46" w:id="25"/>
    <w:p>
      <w:pPr>
        <w:spacing w:after="0"/>
        <w:ind w:left="0"/>
        <w:jc w:val="both"/>
      </w:pPr>
      <w:r>
        <w:rPr>
          <w:rFonts w:ascii="Times New Roman"/>
          <w:b w:val="false"/>
          <w:i w:val="false"/>
          <w:color w:val="000000"/>
          <w:sz w:val="28"/>
        </w:rPr>
        <w:t>
      БСК – банктік сәйкестендіру коды</w:t>
      </w:r>
    </w:p>
    <w:bookmarkEnd w:id="25"/>
    <w:bookmarkStart w:name="z47" w:id="26"/>
    <w:p>
      <w:pPr>
        <w:spacing w:after="0"/>
        <w:ind w:left="0"/>
        <w:jc w:val="both"/>
      </w:pPr>
      <w:r>
        <w:rPr>
          <w:rFonts w:ascii="Times New Roman"/>
          <w:b w:val="false"/>
          <w:i w:val="false"/>
          <w:color w:val="000000"/>
          <w:sz w:val="28"/>
        </w:rPr>
        <w:t>
      ЖСК – жеке сәйкестендіру коды</w:t>
      </w:r>
    </w:p>
    <w:bookmarkEnd w:id="26"/>
    <w:bookmarkStart w:name="z48" w:id="27"/>
    <w:p>
      <w:pPr>
        <w:spacing w:after="0"/>
        <w:ind w:left="0"/>
        <w:jc w:val="both"/>
      </w:pPr>
      <w:r>
        <w:rPr>
          <w:rFonts w:ascii="Times New Roman"/>
          <w:b w:val="false"/>
          <w:i w:val="false"/>
          <w:color w:val="000000"/>
          <w:sz w:val="28"/>
        </w:rPr>
        <w:t>
      БСК – бюджет сыныптамасының коды</w:t>
      </w:r>
    </w:p>
    <w:bookmarkEnd w:id="27"/>
    <w:bookmarkStart w:name="z49" w:id="28"/>
    <w:p>
      <w:pPr>
        <w:spacing w:after="0"/>
        <w:ind w:left="0"/>
        <w:jc w:val="both"/>
      </w:pPr>
      <w:r>
        <w:rPr>
          <w:rFonts w:ascii="Times New Roman"/>
          <w:b w:val="false"/>
          <w:i w:val="false"/>
          <w:color w:val="000000"/>
          <w:sz w:val="28"/>
        </w:rPr>
        <w:t>
      ЖСН – жеке сәйкестендіру нөмірі</w:t>
      </w:r>
    </w:p>
    <w:bookmarkEnd w:id="28"/>
    <w:bookmarkStart w:name="z50" w:id="29"/>
    <w:p>
      <w:pPr>
        <w:spacing w:after="0"/>
        <w:ind w:left="0"/>
        <w:jc w:val="both"/>
      </w:pPr>
      <w:r>
        <w:rPr>
          <w:rFonts w:ascii="Times New Roman"/>
          <w:b w:val="false"/>
          <w:i w:val="false"/>
          <w:color w:val="000000"/>
          <w:sz w:val="28"/>
        </w:rPr>
        <w:t>
      БСН – бизнес - сәйкестендiру нөмiрі.</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