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ab5f" w14:textId="121a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2026 жылғы 1 қыркүйектегі № 592 бұйрығы. Қазақстан Республикасының Әділет министрлігінде 2026 жылғы 2 қыркүйекте № 39800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Қаржы министрлігінің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Бюджеттік кредиттеу, Қазақстан Республикасының Ұлттық қоры және қаржы секторы мәселелері бойынша өзара іс-қимыл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 күнінен кейін Қазақстан Республикасы Қаржы министрлігінің интернет-ресурсында оның орналастырылуын;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"Проблемалық кредиттер қоры" акционерлік қоғамының қызмет түрлерін жүзеге асыру қағидаларын, сондай-ақ ол сатып алатын (сатып алған) активтер мен талап ету құқықтарына қойылатын талаптарды бекіту туралы Қазақстан Республикасы Қаржы министрінің 2018 жылғы 23 ақпандағы № 279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16595 болып тіркелген);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"Проблемалық кредиттер қоры" акционерлік қоғамының қызмет түрлерін жүзеге асыру қағидаларын, сондай-ақ ол сатып алатын (сатып алған) активтер мен талап ету құқықтарына қойылатын талаптарды бекіту туралы" Қазақстан Республикасы Қаржы министрінің 2018 жылғы 23 ақпандағы № 279 бұйрығына өзгеріс енгізу туралы Қазақстан Республикасы Қаржы министрінің міндетін атқарушының 2018 жылғы 30 шілдедегі № 715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17287 тіркелген);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"Проблемалық кредиттер қоры" акционерлік қоғамының қызмет түрлерін жүзеге асыру қағидаларын, сондай-ақ ол сатып алатын (сатып алған) активтер мен талап ету құқықтарына қойылатын талаптарды бекіту туралы" Қазақстан Республикасы Қаржы министрінің 2018 жылғы 23 ақпандағы № 279 бұйрығына өзгерістер енгізу туралы Қазақстан Республикасы Қаржы министрінің 2018 жылғы 22 қыркүйектегі № 842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17409 тіркелген);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"Проблемалық кредиттер қоры" акционерлік қоғамының қызмет түрлерін жүзеге асыру қағидаларын, сондай-ақ ол сатып алатын сатып алған) активтер мен талап ету құқықтарына қойылатын талаптарды бекіту туралы" Қазақстан Республикасы Қаржы министрінің 2018 жылғы 23 ақпандағы № 279 бұйрығына өзгерістер енгізу туралы Қазақстан Республикасы Қаржы министрінің 2020 жылғы 28 шiлдедегi № 693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21036 тіркелген);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"Проблемалық кредиттер қоры" акционерлік қоғамының қызмет түрлерін жүзеге асыру қағидаларын, сондай-ақ ол сатып алатын (сатып алған) активтер мен талап ету құқықтарына қойылатын талаптарды бекіту туралы" Қазақстан Республикасы Қаржы министрінің 2018 жылғы 23 ақпандағы № 279 бұйрығына өзгерістер енгізу туралы Қазақстан Республикасы Қаржы министрінің 2021 жылғы 14 қыркүйектегі № 938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24365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"Проблемалық кредиттер қоры" акционерлік қоғамының қызмет түрлерін жүзеге асыру қағидаларын, сондай-ақ ол сатып алатын (сатып алған) активтер мен талап ету құқықтарына қойылатын талаптарды бекіту туралы" Қазақстан Республикасы Қаржы министрінің 2018 жылғы 23 ақпандағы № 279 бұйрығына өзгерістер енгізу туралы Қазақстан Республикасы Премьер-Министрінің орынбасары – Қаржы министрінің 2023 жылғы 27 сәуірдегі № 430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32385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