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ee246" w14:textId="38ee2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"Шаруашылық бойынша есепке алу деректерінің анықтығын нақтылауды жүргізу қағидаларын бекіту туралы" Қазақстан Республикасы Ұлттық экономика министрінің 2015 жылғы 30 қарашадағы № 744 бұйрығының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Стратегиялық жоспарлау және реформалар агенттігінің Ұлттық статистика бюросының басшысының 2026 жылғы 31 тамыздағы № 29 бұйрығы. Қазақстан Республикасының Әділет министрлігінде 2026 жылғы 1 қыркүйекте № 39783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"Шаруашылық бойынша есепке алу деректерінің анықтығын нақтылауды жүргізу қағидаларын бекіту туралы" Қазақстан Республикасы Ұлттық экономика министрінің 2015 жылғы 30 қарашадағы № 744 </w:t>
      </w:r>
      <w:r>
        <w:rPr>
          <w:rFonts w:ascii="Times New Roman"/>
          <w:b w:val="false"/>
          <w:i w:val="false"/>
          <w:color w:val="000000"/>
          <w:sz w:val="28"/>
        </w:rPr>
        <w:t>бұйрығының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12525 болып тіркелген) күші жойылды деп танылсын.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Стратегиялық жоспарлау және реформалар агенттігі Ұлттық статистика бюросының Деректердің сапасын бақылау және коммуникацияларды дамыту департаменті заңнамада белгіленген тәртіппен: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жариялағаннан кейін оны Қазақстан Республикасының Стратегиялық жоспарлау және реформалар агенттігі Ұлттық статистика бюросының интернет-ресурсында орналастыруды;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Республикасының Стратегиялық жоспарлау және реформалар агенттігі Ұлттық статистика бюросының құрылымдық және аумақтық бөлімшелеріне жұмыс бабында басшылыққа алу және пайдалану үшін жеткізуді қамтамасыз етсін.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Стратегиялық жоспарлау және реформалар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агенттігінің Ұлттық статистика бюросының басшысы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Турлубаев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министрлiгі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